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3BE36D4" w14:textId="77777777" w:rsidR="00972394" w:rsidRPr="00FF430B" w:rsidRDefault="00972394" w:rsidP="00972394">
      <w:pPr>
        <w:jc w:val="right"/>
        <w:rPr>
          <w:noProof w:val="0"/>
        </w:rPr>
      </w:pPr>
      <w:r w:rsidRPr="00FF430B">
        <w:rPr>
          <w:noProof w:val="0"/>
        </w:rPr>
        <w:t>la Documentația standard nr.</w:t>
      </w:r>
      <w:r>
        <w:rPr>
          <w:noProof w:val="0"/>
        </w:rPr>
        <w:t>69</w:t>
      </w:r>
    </w:p>
    <w:p w14:paraId="734A4C49" w14:textId="77777777" w:rsidR="00972394" w:rsidRPr="00FF430B" w:rsidRDefault="00972394" w:rsidP="00972394">
      <w:pPr>
        <w:jc w:val="right"/>
        <w:rPr>
          <w:noProof w:val="0"/>
        </w:rPr>
      </w:pPr>
      <w:r w:rsidRPr="00FF430B">
        <w:rPr>
          <w:noProof w:val="0"/>
        </w:rPr>
        <w:t xml:space="preserve">din </w:t>
      </w:r>
      <w:r>
        <w:rPr>
          <w:noProof w:val="0"/>
        </w:rPr>
        <w:t>07</w:t>
      </w:r>
      <w:r w:rsidRPr="00FF430B">
        <w:rPr>
          <w:noProof w:val="0"/>
        </w:rPr>
        <w:t xml:space="preserve"> </w:t>
      </w:r>
      <w:r>
        <w:rPr>
          <w:noProof w:val="0"/>
        </w:rPr>
        <w:t>mai</w:t>
      </w:r>
      <w:r w:rsidRPr="00FF430B">
        <w:rPr>
          <w:noProof w:val="0"/>
        </w:rPr>
        <w:t xml:space="preserve"> 20</w:t>
      </w:r>
      <w:r>
        <w:rPr>
          <w:noProof w:val="0"/>
        </w:rPr>
        <w:t>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3EF4A3D" w14:textId="217D17F1" w:rsidR="006C4C0E" w:rsidRPr="009E1AF5" w:rsidRDefault="0003591A" w:rsidP="004E19B6">
      <w:pPr>
        <w:pStyle w:val="2"/>
        <w:spacing w:before="0"/>
        <w:jc w:val="center"/>
        <w:rPr>
          <w:rFonts w:ascii="Times New Roman" w:hAnsi="Times New Roman" w:cs="Times New Roman"/>
          <w:bCs w:val="0"/>
          <w:color w:val="auto"/>
          <w:sz w:val="24"/>
          <w:szCs w:val="24"/>
          <w:lang w:val="en-US"/>
        </w:rPr>
      </w:pPr>
      <w:bookmarkStart w:id="0" w:name="_Toc449692118"/>
      <w:bookmarkStart w:id="1" w:name="_Toc390252621"/>
      <w:r w:rsidRPr="00FF430B">
        <w:rPr>
          <w:rFonts w:ascii="Times New Roman" w:hAnsi="Times New Roman" w:cs="Times New Roman"/>
          <w:bCs w:val="0"/>
          <w:color w:val="auto"/>
          <w:sz w:val="24"/>
          <w:szCs w:val="24"/>
        </w:rPr>
        <w:t>CAIET DE SARCINI</w:t>
      </w:r>
      <w:bookmarkEnd w:id="0"/>
      <w:bookmarkEnd w:id="1"/>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3B70912" w14:textId="77777777" w:rsidR="00E71F7B" w:rsidRPr="00FF430B" w:rsidRDefault="00E71F7B" w:rsidP="00196AB4">
      <w:pPr>
        <w:pStyle w:val="a"/>
        <w:numPr>
          <w:ilvl w:val="0"/>
          <w:numId w:val="0"/>
        </w:numPr>
      </w:pPr>
    </w:p>
    <w:p w14:paraId="44D1D05A" w14:textId="62FB8094" w:rsidR="00DD58A7" w:rsidRPr="009E1AF5" w:rsidRDefault="0003591A" w:rsidP="00DD58A7">
      <w:pPr>
        <w:autoSpaceDE w:val="0"/>
        <w:autoSpaceDN w:val="0"/>
        <w:adjustRightInd w:val="0"/>
        <w:ind w:left="1134" w:hanging="1134"/>
        <w:jc w:val="both"/>
        <w:rPr>
          <w:rFonts w:eastAsia="SimSun"/>
          <w:sz w:val="28"/>
          <w:szCs w:val="28"/>
          <w:u w:val="single"/>
          <w:lang w:val="ro-MO" w:eastAsia="zh-CN"/>
        </w:rPr>
      </w:pPr>
      <w:r w:rsidRPr="005C7386">
        <w:rPr>
          <w:sz w:val="28"/>
          <w:szCs w:val="28"/>
        </w:rPr>
        <w:t>Obiectul</w:t>
      </w:r>
      <w:r w:rsidR="00712C7E" w:rsidRPr="005C7386">
        <w:rPr>
          <w:sz w:val="28"/>
          <w:szCs w:val="28"/>
        </w:rPr>
        <w:t>:</w:t>
      </w:r>
      <w:r w:rsidR="00712C7E" w:rsidRPr="005C7386">
        <w:rPr>
          <w:rFonts w:eastAsia="SimSun"/>
          <w:b/>
          <w:sz w:val="28"/>
          <w:szCs w:val="28"/>
          <w:lang w:eastAsia="zh-CN"/>
        </w:rPr>
        <w:t xml:space="preserve"> </w:t>
      </w:r>
      <w:r w:rsidR="00DD58A7" w:rsidRPr="00A85EDC">
        <w:rPr>
          <w:rFonts w:eastAsia="SimSun"/>
          <w:sz w:val="28"/>
          <w:szCs w:val="28"/>
          <w:u w:val="single"/>
          <w:lang w:eastAsia="zh-CN"/>
        </w:rPr>
        <w:t xml:space="preserve">Lucrări de </w:t>
      </w:r>
      <w:r w:rsidR="0097394D">
        <w:rPr>
          <w:rFonts w:eastAsia="SimSun"/>
          <w:sz w:val="28"/>
          <w:szCs w:val="28"/>
          <w:u w:val="single"/>
          <w:lang w:eastAsia="zh-CN"/>
        </w:rPr>
        <w:t>înlocuire a</w:t>
      </w:r>
      <w:r w:rsidR="00DD58A7">
        <w:rPr>
          <w:rFonts w:eastAsia="SimSun"/>
          <w:sz w:val="28"/>
          <w:szCs w:val="28"/>
          <w:u w:val="single"/>
          <w:lang w:eastAsia="zh-CN"/>
        </w:rPr>
        <w:t xml:space="preserve"> </w:t>
      </w:r>
      <w:r w:rsidR="00DD58A7">
        <w:rPr>
          <w:rFonts w:eastAsia="SimSun"/>
          <w:sz w:val="28"/>
          <w:szCs w:val="28"/>
          <w:u w:val="single"/>
          <w:lang w:val="ro-MO" w:eastAsia="zh-CN"/>
        </w:rPr>
        <w:t>învelișului de pînză pentru</w:t>
      </w:r>
      <w:r w:rsidR="00DD58A7">
        <w:rPr>
          <w:rFonts w:eastAsia="SimSun"/>
          <w:sz w:val="28"/>
          <w:szCs w:val="28"/>
          <w:u w:val="single"/>
          <w:lang w:eastAsia="zh-CN"/>
        </w:rPr>
        <w:t xml:space="preserve"> aeronava An-2 cu numărul de bord 05 s.Lunga rn. Florești</w:t>
      </w:r>
    </w:p>
    <w:p w14:paraId="1FED3E8B" w14:textId="2D84B33F" w:rsidR="00233538" w:rsidRPr="00712C7E" w:rsidRDefault="00DD58A7" w:rsidP="00DD58A7">
      <w:pPr>
        <w:autoSpaceDE w:val="0"/>
        <w:autoSpaceDN w:val="0"/>
        <w:adjustRightInd w:val="0"/>
        <w:ind w:left="1134" w:hanging="1134"/>
        <w:jc w:val="both"/>
      </w:pPr>
      <w:r w:rsidRPr="00712C7E">
        <w:rPr>
          <w:i/>
        </w:rPr>
        <w:t xml:space="preserve"> </w:t>
      </w:r>
      <w:r>
        <w:rPr>
          <w:i/>
        </w:rPr>
        <w:t xml:space="preserve">                                                       </w:t>
      </w:r>
      <w:r w:rsidR="0003591A" w:rsidRPr="00712C7E">
        <w:rPr>
          <w:i/>
        </w:rPr>
        <w:t>(denumirea, adresa)</w:t>
      </w:r>
    </w:p>
    <w:p w14:paraId="6B852C2A" w14:textId="668B489E" w:rsidR="00233538" w:rsidRPr="005C7386" w:rsidRDefault="0003591A" w:rsidP="008A435C">
      <w:pPr>
        <w:autoSpaceDE w:val="0"/>
        <w:autoSpaceDN w:val="0"/>
        <w:adjustRightInd w:val="0"/>
        <w:rPr>
          <w:sz w:val="28"/>
          <w:szCs w:val="28"/>
          <w:u w:val="single"/>
        </w:rPr>
      </w:pPr>
      <w:r w:rsidRPr="005C7386">
        <w:rPr>
          <w:sz w:val="28"/>
          <w:szCs w:val="28"/>
        </w:rPr>
        <w:t>Autoritatea contractantă</w:t>
      </w:r>
      <w:r w:rsidR="005C7386">
        <w:rPr>
          <w:sz w:val="28"/>
          <w:szCs w:val="28"/>
        </w:rPr>
        <w:t>:</w:t>
      </w:r>
      <w:r w:rsidR="00712C7E" w:rsidRPr="005C7386">
        <w:rPr>
          <w:b/>
          <w:sz w:val="28"/>
          <w:szCs w:val="28"/>
        </w:rPr>
        <w:t xml:space="preserve"> </w:t>
      </w:r>
      <w:r w:rsidR="008A435C">
        <w:rPr>
          <w:b/>
          <w:sz w:val="28"/>
          <w:szCs w:val="28"/>
          <w:u w:val="single"/>
        </w:rPr>
        <w:t>Regiment de aviație</w:t>
      </w:r>
      <w:r w:rsidR="002C7B81">
        <w:rPr>
          <w:b/>
          <w:sz w:val="28"/>
          <w:szCs w:val="28"/>
          <w:u w:val="single"/>
        </w:rPr>
        <w:t xml:space="preserve"> rn. Florești s. Lunga</w:t>
      </w:r>
    </w:p>
    <w:p w14:paraId="6EFC4702" w14:textId="43B6CBF2" w:rsidR="00233538" w:rsidRPr="00712C7E" w:rsidRDefault="00712C7E" w:rsidP="00712C7E">
      <w:pPr>
        <w:ind w:firstLine="709"/>
        <w:rPr>
          <w:i/>
        </w:rPr>
      </w:pPr>
      <w:r>
        <w:rPr>
          <w:i/>
        </w:rPr>
        <w:t xml:space="preserve">                  </w:t>
      </w:r>
      <w:r w:rsidR="008A435C">
        <w:rPr>
          <w:i/>
        </w:rPr>
        <w:t xml:space="preserve">              </w:t>
      </w:r>
      <w:r>
        <w:rPr>
          <w:i/>
        </w:rPr>
        <w:t xml:space="preserve">       </w:t>
      </w:r>
      <w:r w:rsidR="0003591A" w:rsidRPr="00712C7E">
        <w:rPr>
          <w:i/>
        </w:rPr>
        <w:t>(denumirea, adresa)</w:t>
      </w:r>
    </w:p>
    <w:p w14:paraId="30C04FB4" w14:textId="5BE918C0" w:rsidR="005649EE" w:rsidRPr="005649EE" w:rsidRDefault="005649EE" w:rsidP="001D79BA">
      <w:pPr>
        <w:pStyle w:val="a"/>
        <w:numPr>
          <w:ilvl w:val="0"/>
          <w:numId w:val="52"/>
        </w:numPr>
        <w:autoSpaceDE w:val="0"/>
        <w:autoSpaceDN w:val="0"/>
        <w:adjustRightInd w:val="0"/>
        <w:jc w:val="center"/>
        <w:rPr>
          <w:b/>
        </w:rPr>
      </w:pPr>
      <w:proofErr w:type="spellStart"/>
      <w:r w:rsidRPr="005649EE">
        <w:rPr>
          <w:b/>
        </w:rPr>
        <w:t>Datele</w:t>
      </w:r>
      <w:proofErr w:type="spellEnd"/>
      <w:r w:rsidRPr="005649EE">
        <w:rPr>
          <w:b/>
        </w:rPr>
        <w:t xml:space="preserve"> </w:t>
      </w:r>
      <w:proofErr w:type="spellStart"/>
      <w:r w:rsidRPr="005649EE">
        <w:rPr>
          <w:b/>
        </w:rPr>
        <w:t>generale</w:t>
      </w:r>
      <w:proofErr w:type="spellEnd"/>
    </w:p>
    <w:p w14:paraId="0F2611D0" w14:textId="135E45D5" w:rsidR="005C7386" w:rsidRPr="009E1AF5" w:rsidRDefault="005C7386" w:rsidP="009E1AF5">
      <w:pPr>
        <w:autoSpaceDE w:val="0"/>
        <w:autoSpaceDN w:val="0"/>
        <w:adjustRightInd w:val="0"/>
        <w:ind w:left="1134" w:hanging="1134"/>
        <w:jc w:val="both"/>
        <w:rPr>
          <w:rFonts w:eastAsia="SimSun"/>
          <w:sz w:val="28"/>
          <w:szCs w:val="28"/>
          <w:u w:val="single"/>
          <w:lang w:val="ro-MO" w:eastAsia="zh-CN"/>
        </w:rPr>
      </w:pPr>
      <w:r w:rsidRPr="005C7386">
        <w:rPr>
          <w:b/>
          <w:noProof w:val="0"/>
          <w:sz w:val="28"/>
          <w:szCs w:val="28"/>
        </w:rPr>
        <w:t xml:space="preserve">Denumirea achiziţiei: </w:t>
      </w:r>
      <w:r w:rsidR="009E1AF5" w:rsidRPr="00A85EDC">
        <w:rPr>
          <w:rFonts w:eastAsia="SimSun"/>
          <w:sz w:val="28"/>
          <w:szCs w:val="28"/>
          <w:u w:val="single"/>
          <w:lang w:eastAsia="zh-CN"/>
        </w:rPr>
        <w:t xml:space="preserve">Lucrări de </w:t>
      </w:r>
      <w:r w:rsidR="0097394D">
        <w:rPr>
          <w:rFonts w:eastAsia="SimSun"/>
          <w:sz w:val="28"/>
          <w:szCs w:val="28"/>
          <w:u w:val="single"/>
          <w:lang w:eastAsia="zh-CN"/>
        </w:rPr>
        <w:t>înlocuire a</w:t>
      </w:r>
      <w:r w:rsidR="009E1AF5">
        <w:rPr>
          <w:rFonts w:eastAsia="SimSun"/>
          <w:sz w:val="28"/>
          <w:szCs w:val="28"/>
          <w:u w:val="single"/>
          <w:lang w:eastAsia="zh-CN"/>
        </w:rPr>
        <w:t xml:space="preserve"> </w:t>
      </w:r>
      <w:r w:rsidR="00DD58A7">
        <w:rPr>
          <w:rFonts w:eastAsia="SimSun"/>
          <w:sz w:val="28"/>
          <w:szCs w:val="28"/>
          <w:u w:val="single"/>
          <w:lang w:val="ro-MO" w:eastAsia="zh-CN"/>
        </w:rPr>
        <w:t>învelișului de pînză</w:t>
      </w:r>
      <w:r w:rsidR="009E1AF5">
        <w:rPr>
          <w:rFonts w:eastAsia="SimSun"/>
          <w:sz w:val="28"/>
          <w:szCs w:val="28"/>
          <w:u w:val="single"/>
          <w:lang w:val="ro-MO" w:eastAsia="zh-CN"/>
        </w:rPr>
        <w:t xml:space="preserve"> pentru</w:t>
      </w:r>
      <w:r w:rsidR="009E1AF5">
        <w:rPr>
          <w:rFonts w:eastAsia="SimSun"/>
          <w:sz w:val="28"/>
          <w:szCs w:val="28"/>
          <w:u w:val="single"/>
          <w:lang w:eastAsia="zh-CN"/>
        </w:rPr>
        <w:t xml:space="preserve"> aeronava An-2 cu numărul de bord 05</w:t>
      </w:r>
    </w:p>
    <w:p w14:paraId="42861B66" w14:textId="62D79303" w:rsidR="005C7386" w:rsidRPr="00F55F89" w:rsidRDefault="005C7386" w:rsidP="005C7386">
      <w:pPr>
        <w:shd w:val="clear" w:color="auto" w:fill="FFFFFF" w:themeFill="background1"/>
        <w:jc w:val="both"/>
        <w:rPr>
          <w:noProof w:val="0"/>
          <w:color w:val="000000" w:themeColor="text1"/>
          <w:sz w:val="28"/>
          <w:szCs w:val="28"/>
        </w:rPr>
      </w:pPr>
      <w:r>
        <w:rPr>
          <w:b/>
          <w:noProof w:val="0"/>
          <w:sz w:val="28"/>
          <w:szCs w:val="28"/>
        </w:rPr>
        <w:t xml:space="preserve">         T</w:t>
      </w:r>
      <w:r w:rsidRPr="00F55F89">
        <w:rPr>
          <w:b/>
          <w:noProof w:val="0"/>
          <w:sz w:val="28"/>
          <w:szCs w:val="28"/>
        </w:rPr>
        <w:t xml:space="preserve">ipul procedurii de </w:t>
      </w:r>
      <w:r w:rsidRPr="00F55F89">
        <w:rPr>
          <w:b/>
          <w:noProof w:val="0"/>
          <w:color w:val="000000" w:themeColor="text1"/>
          <w:sz w:val="28"/>
          <w:szCs w:val="28"/>
        </w:rPr>
        <w:t xml:space="preserve">achiziţie: </w:t>
      </w:r>
      <w:r w:rsidR="008906CE">
        <w:rPr>
          <w:noProof w:val="0"/>
          <w:color w:val="000000" w:themeColor="text1"/>
          <w:sz w:val="28"/>
          <w:szCs w:val="28"/>
        </w:rPr>
        <w:t>procedura de costuri mici</w:t>
      </w:r>
      <w:r w:rsidRPr="00F55F89">
        <w:rPr>
          <w:noProof w:val="0"/>
          <w:color w:val="000000" w:themeColor="text1"/>
          <w:sz w:val="28"/>
          <w:szCs w:val="28"/>
        </w:rPr>
        <w:t>;</w:t>
      </w:r>
    </w:p>
    <w:p w14:paraId="2DD5F2CB" w14:textId="18D280FD" w:rsidR="005C7386" w:rsidRPr="00F55F89" w:rsidRDefault="005C7386" w:rsidP="005C7386">
      <w:pPr>
        <w:autoSpaceDE w:val="0"/>
        <w:autoSpaceDN w:val="0"/>
        <w:adjustRightInd w:val="0"/>
        <w:ind w:firstLine="720"/>
        <w:rPr>
          <w:noProof w:val="0"/>
          <w:color w:val="000000" w:themeColor="text1"/>
          <w:sz w:val="28"/>
          <w:szCs w:val="28"/>
        </w:rPr>
      </w:pPr>
      <w:r w:rsidRPr="00F55F89">
        <w:rPr>
          <w:b/>
          <w:noProof w:val="0"/>
          <w:color w:val="000000" w:themeColor="text1"/>
          <w:sz w:val="28"/>
          <w:szCs w:val="28"/>
        </w:rPr>
        <w:t>Valoare contractului:</w:t>
      </w:r>
      <w:r w:rsidRPr="00F55F89">
        <w:rPr>
          <w:b/>
          <w:sz w:val="28"/>
          <w:szCs w:val="28"/>
        </w:rPr>
        <w:t xml:space="preserve"> </w:t>
      </w:r>
      <w:r w:rsidR="008A435C">
        <w:rPr>
          <w:b/>
          <w:sz w:val="28"/>
          <w:szCs w:val="28"/>
        </w:rPr>
        <w:t>200000,00</w:t>
      </w:r>
      <w:r w:rsidRPr="00F55F89">
        <w:rPr>
          <w:noProof w:val="0"/>
          <w:color w:val="000000" w:themeColor="text1"/>
          <w:sz w:val="28"/>
          <w:szCs w:val="28"/>
        </w:rPr>
        <w:t xml:space="preserve"> lei </w:t>
      </w:r>
      <w:r w:rsidRPr="00F55F89">
        <w:rPr>
          <w:i/>
          <w:noProof w:val="0"/>
          <w:color w:val="000000" w:themeColor="text1"/>
          <w:sz w:val="28"/>
          <w:szCs w:val="28"/>
        </w:rPr>
        <w:t>(</w:t>
      </w:r>
      <w:r w:rsidR="00326C87">
        <w:rPr>
          <w:i/>
          <w:noProof w:val="0"/>
          <w:color w:val="000000" w:themeColor="text1"/>
          <w:sz w:val="28"/>
          <w:szCs w:val="28"/>
        </w:rPr>
        <w:t>inclusiv</w:t>
      </w:r>
      <w:r w:rsidRPr="00F55F89">
        <w:rPr>
          <w:i/>
          <w:noProof w:val="0"/>
          <w:color w:val="000000" w:themeColor="text1"/>
          <w:sz w:val="28"/>
          <w:szCs w:val="28"/>
        </w:rPr>
        <w:t xml:space="preserve"> TVA);</w:t>
      </w:r>
    </w:p>
    <w:p w14:paraId="03D02E51" w14:textId="77777777" w:rsidR="005C7386" w:rsidRPr="00F55F89" w:rsidRDefault="005C7386" w:rsidP="005C7386">
      <w:pPr>
        <w:autoSpaceDE w:val="0"/>
        <w:autoSpaceDN w:val="0"/>
        <w:adjustRightInd w:val="0"/>
        <w:ind w:firstLine="720"/>
        <w:rPr>
          <w:noProof w:val="0"/>
          <w:sz w:val="28"/>
          <w:szCs w:val="28"/>
        </w:rPr>
      </w:pPr>
      <w:r w:rsidRPr="00F55F89">
        <w:rPr>
          <w:b/>
          <w:noProof w:val="0"/>
          <w:color w:val="000000" w:themeColor="text1"/>
          <w:sz w:val="28"/>
          <w:szCs w:val="28"/>
        </w:rPr>
        <w:t>Sursa de finanţare:</w:t>
      </w:r>
      <w:r w:rsidRPr="00F55F89">
        <w:rPr>
          <w:noProof w:val="0"/>
          <w:color w:val="000000" w:themeColor="text1"/>
          <w:sz w:val="28"/>
          <w:szCs w:val="28"/>
        </w:rPr>
        <w:t xml:space="preserve"> Bugetul de stat;</w:t>
      </w:r>
    </w:p>
    <w:p w14:paraId="5D30F0F8" w14:textId="665E4D1A" w:rsidR="00DD58A7" w:rsidRPr="009E1AF5" w:rsidRDefault="005C7386" w:rsidP="00DD58A7">
      <w:pPr>
        <w:autoSpaceDE w:val="0"/>
        <w:autoSpaceDN w:val="0"/>
        <w:adjustRightInd w:val="0"/>
        <w:ind w:left="1134" w:hanging="1134"/>
        <w:jc w:val="both"/>
        <w:rPr>
          <w:rFonts w:eastAsia="SimSun"/>
          <w:sz w:val="28"/>
          <w:szCs w:val="28"/>
          <w:u w:val="single"/>
          <w:lang w:val="ro-MO" w:eastAsia="zh-CN"/>
        </w:rPr>
      </w:pPr>
      <w:r w:rsidRPr="00116E17">
        <w:rPr>
          <w:noProof w:val="0"/>
          <w:sz w:val="28"/>
          <w:szCs w:val="28"/>
        </w:rPr>
        <w:t xml:space="preserve">Obiectivul urmărit de prezentul caiet de sarcini este stabilirea condiţiilor pentru realizarea </w:t>
      </w:r>
      <w:r w:rsidR="00DD58A7" w:rsidRPr="00A85EDC">
        <w:rPr>
          <w:rFonts w:eastAsia="SimSun"/>
          <w:sz w:val="28"/>
          <w:szCs w:val="28"/>
          <w:u w:val="single"/>
          <w:lang w:eastAsia="zh-CN"/>
        </w:rPr>
        <w:t xml:space="preserve">Lucrări de </w:t>
      </w:r>
      <w:r w:rsidR="0097394D">
        <w:rPr>
          <w:rFonts w:eastAsia="SimSun"/>
          <w:sz w:val="28"/>
          <w:szCs w:val="28"/>
          <w:u w:val="single"/>
          <w:lang w:eastAsia="zh-CN"/>
        </w:rPr>
        <w:t>înlocuire a</w:t>
      </w:r>
      <w:r w:rsidR="00DD58A7">
        <w:rPr>
          <w:rFonts w:eastAsia="SimSun"/>
          <w:sz w:val="28"/>
          <w:szCs w:val="28"/>
          <w:u w:val="single"/>
          <w:lang w:eastAsia="zh-CN"/>
        </w:rPr>
        <w:t xml:space="preserve"> </w:t>
      </w:r>
      <w:r w:rsidR="00DD58A7">
        <w:rPr>
          <w:rFonts w:eastAsia="SimSun"/>
          <w:sz w:val="28"/>
          <w:szCs w:val="28"/>
          <w:u w:val="single"/>
          <w:lang w:val="ro-MO" w:eastAsia="zh-CN"/>
        </w:rPr>
        <w:t>învelișului de pînză pentru</w:t>
      </w:r>
      <w:r w:rsidR="00DD58A7">
        <w:rPr>
          <w:rFonts w:eastAsia="SimSun"/>
          <w:sz w:val="28"/>
          <w:szCs w:val="28"/>
          <w:u w:val="single"/>
          <w:lang w:eastAsia="zh-CN"/>
        </w:rPr>
        <w:t xml:space="preserve"> aeronava An-2 cu numărul de bord 05</w:t>
      </w:r>
    </w:p>
    <w:p w14:paraId="6733B976" w14:textId="2CAF53DC" w:rsidR="005C7386" w:rsidRPr="00116E17" w:rsidRDefault="005C7386" w:rsidP="00DD58A7">
      <w:pPr>
        <w:jc w:val="both"/>
        <w:rPr>
          <w:b/>
          <w:bCs/>
          <w:noProof w:val="0"/>
          <w:sz w:val="28"/>
          <w:szCs w:val="28"/>
        </w:rPr>
      </w:pPr>
      <w:r w:rsidRPr="00116E17">
        <w:rPr>
          <w:noProof w:val="0"/>
          <w:sz w:val="28"/>
          <w:szCs w:val="28"/>
        </w:rPr>
        <w:t xml:space="preserve">Criteriul de atribuire: </w:t>
      </w:r>
      <w:r w:rsidRPr="00116E17">
        <w:rPr>
          <w:bCs/>
          <w:noProof w:val="0"/>
          <w:sz w:val="28"/>
          <w:szCs w:val="28"/>
        </w:rPr>
        <w:t>oferta cu cel mai scăzut preț.</w:t>
      </w:r>
    </w:p>
    <w:p w14:paraId="465ECB45" w14:textId="77777777" w:rsidR="005C7386" w:rsidRPr="00116E17" w:rsidRDefault="005C7386" w:rsidP="005C7386">
      <w:pPr>
        <w:ind w:firstLine="567"/>
        <w:jc w:val="both"/>
        <w:rPr>
          <w:noProof w:val="0"/>
          <w:sz w:val="28"/>
          <w:szCs w:val="28"/>
        </w:rPr>
      </w:pPr>
      <w:r w:rsidRPr="00116E17">
        <w:rPr>
          <w:noProof w:val="0"/>
          <w:sz w:val="28"/>
          <w:szCs w:val="28"/>
        </w:rPr>
        <w:t>Criteriul stabilit, nu poate fi schimbat şi rămâne valabil pe toată perioada de valabilitate a ofertei.</w:t>
      </w:r>
    </w:p>
    <w:p w14:paraId="2692AE8E" w14:textId="77777777" w:rsidR="005C7386" w:rsidRDefault="005C7386" w:rsidP="002C7B81">
      <w:pPr>
        <w:jc w:val="both"/>
        <w:rPr>
          <w:noProof w:val="0"/>
          <w:sz w:val="28"/>
          <w:szCs w:val="28"/>
        </w:rPr>
      </w:pPr>
    </w:p>
    <w:p w14:paraId="643F504E" w14:textId="439A2E58" w:rsidR="005C7386" w:rsidRPr="002C7B81" w:rsidRDefault="005C7386" w:rsidP="002C7B81">
      <w:pPr>
        <w:pStyle w:val="a"/>
        <w:numPr>
          <w:ilvl w:val="0"/>
          <w:numId w:val="56"/>
        </w:numPr>
        <w:jc w:val="center"/>
        <w:rPr>
          <w:b/>
          <w:bCs/>
          <w:sz w:val="28"/>
          <w:szCs w:val="28"/>
        </w:rPr>
      </w:pPr>
      <w:r w:rsidRPr="002C7B81">
        <w:rPr>
          <w:b/>
          <w:bCs/>
          <w:sz w:val="28"/>
          <w:szCs w:val="28"/>
        </w:rPr>
        <w:t>SPECIFICAŢII TEHNICE ŞI DE CALITATE:</w:t>
      </w:r>
    </w:p>
    <w:p w14:paraId="6BF8AE8E" w14:textId="77777777" w:rsidR="005C7386" w:rsidRPr="005865BF" w:rsidRDefault="005C7386" w:rsidP="005C7386">
      <w:pPr>
        <w:pStyle w:val="a"/>
        <w:numPr>
          <w:ilvl w:val="1"/>
          <w:numId w:val="56"/>
        </w:numPr>
        <w:tabs>
          <w:tab w:val="clear" w:pos="1134"/>
          <w:tab w:val="left" w:pos="-142"/>
          <w:tab w:val="left" w:pos="851"/>
          <w:tab w:val="left" w:pos="993"/>
        </w:tabs>
        <w:ind w:left="0" w:firstLine="389"/>
        <w:rPr>
          <w:sz w:val="28"/>
          <w:szCs w:val="28"/>
        </w:rPr>
      </w:pPr>
      <w:r>
        <w:rPr>
          <w:sz w:val="28"/>
          <w:szCs w:val="28"/>
        </w:rPr>
        <w:t xml:space="preserve"> </w:t>
      </w:r>
      <w:proofErr w:type="spellStart"/>
      <w:r w:rsidRPr="005865BF">
        <w:rPr>
          <w:sz w:val="28"/>
          <w:szCs w:val="28"/>
        </w:rPr>
        <w:t>Condiţii</w:t>
      </w:r>
      <w:proofErr w:type="spellEnd"/>
      <w:r w:rsidRPr="005865BF">
        <w:rPr>
          <w:sz w:val="28"/>
          <w:szCs w:val="28"/>
        </w:rPr>
        <w:t xml:space="preserve"> </w:t>
      </w:r>
      <w:proofErr w:type="spellStart"/>
      <w:r w:rsidRPr="005865BF">
        <w:rPr>
          <w:sz w:val="28"/>
          <w:szCs w:val="28"/>
        </w:rPr>
        <w:t>minime</w:t>
      </w:r>
      <w:proofErr w:type="spellEnd"/>
      <w:r w:rsidRPr="005865BF">
        <w:rPr>
          <w:sz w:val="28"/>
          <w:szCs w:val="28"/>
        </w:rPr>
        <w:t xml:space="preserve"> </w:t>
      </w:r>
      <w:proofErr w:type="spellStart"/>
      <w:r w:rsidRPr="005865BF">
        <w:rPr>
          <w:sz w:val="28"/>
          <w:szCs w:val="28"/>
        </w:rPr>
        <w:t>şi</w:t>
      </w:r>
      <w:proofErr w:type="spellEnd"/>
      <w:r w:rsidRPr="005865BF">
        <w:rPr>
          <w:sz w:val="28"/>
          <w:szCs w:val="28"/>
        </w:rPr>
        <w:t xml:space="preserve"> </w:t>
      </w:r>
      <w:proofErr w:type="spellStart"/>
      <w:r w:rsidRPr="005865BF">
        <w:rPr>
          <w:sz w:val="28"/>
          <w:szCs w:val="28"/>
        </w:rPr>
        <w:t>cerinţele</w:t>
      </w:r>
      <w:proofErr w:type="spellEnd"/>
      <w:r w:rsidRPr="005865BF">
        <w:rPr>
          <w:sz w:val="28"/>
          <w:szCs w:val="28"/>
        </w:rPr>
        <w:t xml:space="preserve"> </w:t>
      </w:r>
      <w:proofErr w:type="spellStart"/>
      <w:r w:rsidRPr="005865BF">
        <w:rPr>
          <w:sz w:val="28"/>
          <w:szCs w:val="28"/>
        </w:rPr>
        <w:t>pe</w:t>
      </w:r>
      <w:proofErr w:type="spellEnd"/>
      <w:r w:rsidRPr="005865BF">
        <w:rPr>
          <w:sz w:val="28"/>
          <w:szCs w:val="28"/>
        </w:rPr>
        <w:t xml:space="preserve"> care </w:t>
      </w:r>
      <w:proofErr w:type="spellStart"/>
      <w:r w:rsidRPr="005865BF">
        <w:rPr>
          <w:sz w:val="28"/>
          <w:szCs w:val="28"/>
        </w:rPr>
        <w:t>trebuie</w:t>
      </w:r>
      <w:proofErr w:type="spellEnd"/>
      <w:r w:rsidRPr="005865BF">
        <w:rPr>
          <w:sz w:val="28"/>
          <w:szCs w:val="28"/>
        </w:rPr>
        <w:t xml:space="preserve"> </w:t>
      </w:r>
      <w:proofErr w:type="spellStart"/>
      <w:r w:rsidRPr="005865BF">
        <w:rPr>
          <w:sz w:val="28"/>
          <w:szCs w:val="28"/>
        </w:rPr>
        <w:t>să</w:t>
      </w:r>
      <w:proofErr w:type="spellEnd"/>
      <w:r w:rsidRPr="005865BF">
        <w:rPr>
          <w:sz w:val="28"/>
          <w:szCs w:val="28"/>
        </w:rPr>
        <w:t xml:space="preserve"> le </w:t>
      </w:r>
      <w:proofErr w:type="spellStart"/>
      <w:r w:rsidRPr="005865BF">
        <w:rPr>
          <w:sz w:val="28"/>
          <w:szCs w:val="28"/>
        </w:rPr>
        <w:t>respecte</w:t>
      </w:r>
      <w:proofErr w:type="spellEnd"/>
      <w:r w:rsidRPr="005865BF">
        <w:rPr>
          <w:sz w:val="28"/>
          <w:szCs w:val="28"/>
        </w:rPr>
        <w:t xml:space="preserve"> </w:t>
      </w:r>
      <w:proofErr w:type="spellStart"/>
      <w:r w:rsidRPr="005865BF">
        <w:rPr>
          <w:sz w:val="28"/>
          <w:szCs w:val="28"/>
        </w:rPr>
        <w:t>ofertantul</w:t>
      </w:r>
      <w:proofErr w:type="spellEnd"/>
      <w:r w:rsidRPr="005865BF">
        <w:rPr>
          <w:sz w:val="28"/>
          <w:szCs w:val="28"/>
        </w:rPr>
        <w:t xml:space="preserve"> </w:t>
      </w:r>
      <w:proofErr w:type="spellStart"/>
      <w:r w:rsidRPr="005865BF">
        <w:rPr>
          <w:sz w:val="28"/>
          <w:szCs w:val="28"/>
        </w:rPr>
        <w:t>pentru</w:t>
      </w:r>
      <w:proofErr w:type="spellEnd"/>
      <w:r w:rsidRPr="005865BF">
        <w:rPr>
          <w:sz w:val="28"/>
          <w:szCs w:val="28"/>
        </w:rPr>
        <w:t xml:space="preserve"> </w:t>
      </w:r>
      <w:proofErr w:type="spellStart"/>
      <w:r w:rsidRPr="005865BF">
        <w:rPr>
          <w:sz w:val="28"/>
          <w:szCs w:val="28"/>
        </w:rPr>
        <w:t>executarea</w:t>
      </w:r>
      <w:proofErr w:type="spellEnd"/>
      <w:r w:rsidRPr="005865BF">
        <w:rPr>
          <w:sz w:val="28"/>
          <w:szCs w:val="28"/>
        </w:rPr>
        <w:t xml:space="preserve"> </w:t>
      </w:r>
      <w:proofErr w:type="spellStart"/>
      <w:r w:rsidRPr="005865BF">
        <w:rPr>
          <w:sz w:val="28"/>
          <w:szCs w:val="28"/>
        </w:rPr>
        <w:t>lucrărilor</w:t>
      </w:r>
      <w:proofErr w:type="spellEnd"/>
      <w:r w:rsidRPr="005865BF">
        <w:rPr>
          <w:sz w:val="28"/>
          <w:szCs w:val="28"/>
        </w:rPr>
        <w:t>:</w:t>
      </w:r>
    </w:p>
    <w:p w14:paraId="3E4D5ED8" w14:textId="1736A927" w:rsidR="005C7386" w:rsidRDefault="005C7386" w:rsidP="005C7386">
      <w:pPr>
        <w:pStyle w:val="a"/>
        <w:numPr>
          <w:ilvl w:val="2"/>
          <w:numId w:val="40"/>
        </w:numPr>
        <w:ind w:left="0" w:firstLine="851"/>
        <w:rPr>
          <w:sz w:val="28"/>
          <w:szCs w:val="28"/>
        </w:rPr>
      </w:pPr>
      <w:proofErr w:type="spellStart"/>
      <w:r w:rsidRPr="005865BF">
        <w:rPr>
          <w:sz w:val="28"/>
          <w:szCs w:val="28"/>
        </w:rPr>
        <w:t>Ofertanţii</w:t>
      </w:r>
      <w:proofErr w:type="spellEnd"/>
      <w:r w:rsidRPr="005865BF">
        <w:rPr>
          <w:sz w:val="28"/>
          <w:szCs w:val="28"/>
        </w:rPr>
        <w:t xml:space="preserve"> </w:t>
      </w:r>
      <w:proofErr w:type="spellStart"/>
      <w:r w:rsidRPr="005865BF">
        <w:rPr>
          <w:sz w:val="28"/>
          <w:szCs w:val="28"/>
        </w:rPr>
        <w:t>vor</w:t>
      </w:r>
      <w:proofErr w:type="spellEnd"/>
      <w:r w:rsidRPr="005865BF">
        <w:rPr>
          <w:sz w:val="28"/>
          <w:szCs w:val="28"/>
        </w:rPr>
        <w:t xml:space="preserve"> </w:t>
      </w:r>
      <w:proofErr w:type="spellStart"/>
      <w:r w:rsidRPr="005865BF">
        <w:rPr>
          <w:sz w:val="28"/>
          <w:szCs w:val="28"/>
        </w:rPr>
        <w:t>depune</w:t>
      </w:r>
      <w:proofErr w:type="spellEnd"/>
      <w:r w:rsidRPr="005865BF">
        <w:rPr>
          <w:sz w:val="28"/>
          <w:szCs w:val="28"/>
        </w:rPr>
        <w:t xml:space="preserve"> </w:t>
      </w:r>
      <w:proofErr w:type="spellStart"/>
      <w:r w:rsidRPr="005865BF">
        <w:rPr>
          <w:sz w:val="28"/>
          <w:szCs w:val="28"/>
        </w:rPr>
        <w:t>obligatoriu</w:t>
      </w:r>
      <w:proofErr w:type="spellEnd"/>
      <w:r w:rsidRPr="005865BF">
        <w:rPr>
          <w:sz w:val="28"/>
          <w:szCs w:val="28"/>
        </w:rPr>
        <w:t xml:space="preserve"> </w:t>
      </w:r>
      <w:proofErr w:type="spellStart"/>
      <w:r w:rsidRPr="005865BF">
        <w:rPr>
          <w:sz w:val="28"/>
          <w:szCs w:val="28"/>
        </w:rPr>
        <w:t>oferta</w:t>
      </w:r>
      <w:proofErr w:type="spellEnd"/>
      <w:r w:rsidRPr="005865BF">
        <w:rPr>
          <w:sz w:val="28"/>
          <w:szCs w:val="28"/>
        </w:rPr>
        <w:t xml:space="preserve"> </w:t>
      </w:r>
      <w:proofErr w:type="spellStart"/>
      <w:r w:rsidRPr="005865BF">
        <w:rPr>
          <w:sz w:val="28"/>
          <w:szCs w:val="28"/>
        </w:rPr>
        <w:t>şi</w:t>
      </w:r>
      <w:proofErr w:type="spellEnd"/>
      <w:r w:rsidRPr="005865BF">
        <w:rPr>
          <w:sz w:val="28"/>
          <w:szCs w:val="28"/>
        </w:rPr>
        <w:t xml:space="preserve"> </w:t>
      </w:r>
      <w:proofErr w:type="spellStart"/>
      <w:r w:rsidRPr="005865BF">
        <w:rPr>
          <w:sz w:val="28"/>
          <w:szCs w:val="28"/>
        </w:rPr>
        <w:t>propunerea</w:t>
      </w:r>
      <w:proofErr w:type="spellEnd"/>
      <w:r w:rsidRPr="005865BF">
        <w:rPr>
          <w:sz w:val="28"/>
          <w:szCs w:val="28"/>
        </w:rPr>
        <w:t xml:space="preserve"> </w:t>
      </w:r>
      <w:proofErr w:type="spellStart"/>
      <w:r w:rsidRPr="005865BF">
        <w:rPr>
          <w:sz w:val="28"/>
          <w:szCs w:val="28"/>
        </w:rPr>
        <w:t>tehnică</w:t>
      </w:r>
      <w:proofErr w:type="spellEnd"/>
      <w:r w:rsidRPr="005865BF">
        <w:rPr>
          <w:sz w:val="28"/>
          <w:szCs w:val="28"/>
        </w:rPr>
        <w:t xml:space="preserve">, </w:t>
      </w:r>
      <w:proofErr w:type="spellStart"/>
      <w:r w:rsidRPr="005865BF">
        <w:rPr>
          <w:sz w:val="28"/>
          <w:szCs w:val="28"/>
        </w:rPr>
        <w:t>pentru</w:t>
      </w:r>
      <w:proofErr w:type="spellEnd"/>
      <w:r w:rsidRPr="005865BF">
        <w:rPr>
          <w:sz w:val="28"/>
          <w:szCs w:val="28"/>
        </w:rPr>
        <w:t xml:space="preserve"> </w:t>
      </w:r>
      <w:proofErr w:type="spellStart"/>
      <w:r w:rsidRPr="005865BF">
        <w:rPr>
          <w:sz w:val="28"/>
          <w:szCs w:val="28"/>
        </w:rPr>
        <w:t>toate</w:t>
      </w:r>
      <w:proofErr w:type="spellEnd"/>
      <w:r w:rsidRPr="005865BF">
        <w:rPr>
          <w:sz w:val="28"/>
          <w:szCs w:val="28"/>
        </w:rPr>
        <w:t xml:space="preserve"> </w:t>
      </w:r>
      <w:proofErr w:type="spellStart"/>
      <w:r w:rsidRPr="005865BF">
        <w:rPr>
          <w:sz w:val="28"/>
          <w:szCs w:val="28"/>
        </w:rPr>
        <w:t>categoriile</w:t>
      </w:r>
      <w:proofErr w:type="spellEnd"/>
      <w:r w:rsidRPr="005865BF">
        <w:rPr>
          <w:sz w:val="28"/>
          <w:szCs w:val="28"/>
        </w:rPr>
        <w:t xml:space="preserve"> de </w:t>
      </w:r>
      <w:proofErr w:type="spellStart"/>
      <w:r w:rsidRPr="005865BF">
        <w:rPr>
          <w:sz w:val="28"/>
          <w:szCs w:val="28"/>
        </w:rPr>
        <w:t>lucrări</w:t>
      </w:r>
      <w:proofErr w:type="spellEnd"/>
      <w:r w:rsidRPr="005865BF">
        <w:rPr>
          <w:sz w:val="28"/>
          <w:szCs w:val="28"/>
        </w:rPr>
        <w:t xml:space="preserve"> </w:t>
      </w:r>
      <w:proofErr w:type="spellStart"/>
      <w:r w:rsidRPr="005865BF">
        <w:rPr>
          <w:sz w:val="28"/>
          <w:szCs w:val="28"/>
        </w:rPr>
        <w:t>şi</w:t>
      </w:r>
      <w:proofErr w:type="spellEnd"/>
      <w:r w:rsidRPr="005865BF">
        <w:rPr>
          <w:sz w:val="28"/>
          <w:szCs w:val="28"/>
        </w:rPr>
        <w:t xml:space="preserve"> </w:t>
      </w:r>
      <w:proofErr w:type="spellStart"/>
      <w:r w:rsidRPr="005865BF">
        <w:rPr>
          <w:sz w:val="28"/>
          <w:szCs w:val="28"/>
        </w:rPr>
        <w:t>pentru</w:t>
      </w:r>
      <w:proofErr w:type="spellEnd"/>
      <w:r w:rsidRPr="005865BF">
        <w:rPr>
          <w:sz w:val="28"/>
          <w:szCs w:val="28"/>
        </w:rPr>
        <w:t xml:space="preserve"> </w:t>
      </w:r>
      <w:proofErr w:type="spellStart"/>
      <w:r w:rsidRPr="005865BF">
        <w:rPr>
          <w:sz w:val="28"/>
          <w:szCs w:val="28"/>
        </w:rPr>
        <w:t>toate</w:t>
      </w:r>
      <w:proofErr w:type="spellEnd"/>
      <w:r w:rsidRPr="005865BF">
        <w:rPr>
          <w:sz w:val="28"/>
          <w:szCs w:val="28"/>
        </w:rPr>
        <w:t xml:space="preserve"> </w:t>
      </w:r>
      <w:proofErr w:type="spellStart"/>
      <w:r w:rsidRPr="005865BF">
        <w:rPr>
          <w:sz w:val="28"/>
          <w:szCs w:val="28"/>
        </w:rPr>
        <w:t>cantităţile</w:t>
      </w:r>
      <w:proofErr w:type="spellEnd"/>
      <w:r w:rsidRPr="005865BF">
        <w:rPr>
          <w:sz w:val="28"/>
          <w:szCs w:val="28"/>
        </w:rPr>
        <w:t>;</w:t>
      </w:r>
    </w:p>
    <w:p w14:paraId="5AAD5D5F" w14:textId="77777777" w:rsidR="005C7386" w:rsidRPr="00116E17" w:rsidRDefault="005C7386" w:rsidP="005C7386">
      <w:pPr>
        <w:ind w:firstLine="567"/>
        <w:jc w:val="both"/>
        <w:rPr>
          <w:bCs/>
          <w:noProof w:val="0"/>
          <w:sz w:val="28"/>
          <w:szCs w:val="28"/>
        </w:rPr>
      </w:pPr>
    </w:p>
    <w:p w14:paraId="47E3F096" w14:textId="025226B9" w:rsidR="005C7386" w:rsidRPr="005C7386" w:rsidRDefault="005C7386" w:rsidP="005C7386">
      <w:pPr>
        <w:pStyle w:val="a"/>
        <w:numPr>
          <w:ilvl w:val="0"/>
          <w:numId w:val="55"/>
        </w:numPr>
        <w:jc w:val="center"/>
        <w:rPr>
          <w:b/>
          <w:bCs/>
          <w:sz w:val="28"/>
          <w:szCs w:val="28"/>
        </w:rPr>
      </w:pPr>
      <w:r w:rsidRPr="005C7386">
        <w:rPr>
          <w:b/>
          <w:bCs/>
          <w:sz w:val="28"/>
          <w:szCs w:val="28"/>
        </w:rPr>
        <w:t>DOMENIUL DE APLICARE</w:t>
      </w:r>
    </w:p>
    <w:p w14:paraId="0E9173A0" w14:textId="77777777" w:rsidR="005C7386" w:rsidRDefault="005C7386" w:rsidP="005C7386">
      <w:pPr>
        <w:pStyle w:val="a"/>
        <w:numPr>
          <w:ilvl w:val="1"/>
          <w:numId w:val="55"/>
        </w:numPr>
        <w:tabs>
          <w:tab w:val="clear" w:pos="1134"/>
          <w:tab w:val="left" w:pos="851"/>
          <w:tab w:val="left" w:pos="993"/>
        </w:tabs>
        <w:ind w:left="0" w:firstLine="567"/>
        <w:rPr>
          <w:sz w:val="28"/>
          <w:szCs w:val="28"/>
        </w:rPr>
      </w:pPr>
      <w:r>
        <w:rPr>
          <w:sz w:val="28"/>
          <w:szCs w:val="28"/>
        </w:rPr>
        <w:t xml:space="preserve"> </w:t>
      </w:r>
      <w:proofErr w:type="spellStart"/>
      <w:r w:rsidRPr="005865BF">
        <w:rPr>
          <w:sz w:val="28"/>
          <w:szCs w:val="28"/>
        </w:rPr>
        <w:t>Prevederile</w:t>
      </w:r>
      <w:proofErr w:type="spellEnd"/>
      <w:r w:rsidRPr="005865BF">
        <w:rPr>
          <w:sz w:val="28"/>
          <w:szCs w:val="28"/>
        </w:rPr>
        <w:t xml:space="preserve"> </w:t>
      </w:r>
      <w:proofErr w:type="spellStart"/>
      <w:r w:rsidRPr="005865BF">
        <w:rPr>
          <w:sz w:val="28"/>
          <w:szCs w:val="28"/>
        </w:rPr>
        <w:t>prezentului</w:t>
      </w:r>
      <w:proofErr w:type="spellEnd"/>
      <w:r w:rsidRPr="005865BF">
        <w:rPr>
          <w:sz w:val="28"/>
          <w:szCs w:val="28"/>
        </w:rPr>
        <w:t xml:space="preserve"> </w:t>
      </w:r>
      <w:proofErr w:type="spellStart"/>
      <w:r w:rsidRPr="005865BF">
        <w:rPr>
          <w:sz w:val="28"/>
          <w:szCs w:val="28"/>
        </w:rPr>
        <w:t>Caiet</w:t>
      </w:r>
      <w:proofErr w:type="spellEnd"/>
      <w:r w:rsidRPr="005865BF">
        <w:rPr>
          <w:sz w:val="28"/>
          <w:szCs w:val="28"/>
        </w:rPr>
        <w:t xml:space="preserve"> de </w:t>
      </w:r>
      <w:proofErr w:type="spellStart"/>
      <w:r w:rsidRPr="005865BF">
        <w:rPr>
          <w:sz w:val="28"/>
          <w:szCs w:val="28"/>
        </w:rPr>
        <w:t>sarcini</w:t>
      </w:r>
      <w:proofErr w:type="spellEnd"/>
      <w:r w:rsidRPr="005865BF">
        <w:rPr>
          <w:sz w:val="28"/>
          <w:szCs w:val="28"/>
        </w:rPr>
        <w:t xml:space="preserve"> se </w:t>
      </w:r>
      <w:proofErr w:type="spellStart"/>
      <w:r w:rsidRPr="005865BF">
        <w:rPr>
          <w:sz w:val="28"/>
          <w:szCs w:val="28"/>
        </w:rPr>
        <w:t>aplică</w:t>
      </w:r>
      <w:proofErr w:type="spellEnd"/>
      <w:r w:rsidRPr="005865BF">
        <w:rPr>
          <w:sz w:val="28"/>
          <w:szCs w:val="28"/>
        </w:rPr>
        <w:t xml:space="preserve"> </w:t>
      </w:r>
      <w:proofErr w:type="spellStart"/>
      <w:r w:rsidRPr="005865BF">
        <w:rPr>
          <w:sz w:val="28"/>
          <w:szCs w:val="28"/>
        </w:rPr>
        <w:t>în</w:t>
      </w:r>
      <w:proofErr w:type="spellEnd"/>
      <w:r w:rsidRPr="005865BF">
        <w:rPr>
          <w:sz w:val="28"/>
          <w:szCs w:val="28"/>
        </w:rPr>
        <w:t xml:space="preserve"> </w:t>
      </w:r>
      <w:proofErr w:type="spellStart"/>
      <w:r w:rsidRPr="005865BF">
        <w:rPr>
          <w:sz w:val="28"/>
          <w:szCs w:val="28"/>
        </w:rPr>
        <w:t>toate</w:t>
      </w:r>
      <w:proofErr w:type="spellEnd"/>
      <w:r w:rsidRPr="005865BF">
        <w:rPr>
          <w:sz w:val="28"/>
          <w:szCs w:val="28"/>
        </w:rPr>
        <w:t xml:space="preserve"> </w:t>
      </w:r>
      <w:proofErr w:type="spellStart"/>
      <w:r w:rsidRPr="005865BF">
        <w:rPr>
          <w:sz w:val="28"/>
          <w:szCs w:val="28"/>
        </w:rPr>
        <w:t>etapele</w:t>
      </w:r>
      <w:proofErr w:type="spellEnd"/>
      <w:r w:rsidRPr="005865BF">
        <w:rPr>
          <w:sz w:val="28"/>
          <w:szCs w:val="28"/>
        </w:rPr>
        <w:t xml:space="preserve"> de </w:t>
      </w:r>
      <w:proofErr w:type="spellStart"/>
      <w:r w:rsidRPr="005865BF">
        <w:rPr>
          <w:sz w:val="28"/>
          <w:szCs w:val="28"/>
        </w:rPr>
        <w:t>execuţie</w:t>
      </w:r>
      <w:proofErr w:type="spellEnd"/>
      <w:r w:rsidRPr="005865BF">
        <w:rPr>
          <w:sz w:val="28"/>
          <w:szCs w:val="28"/>
        </w:rPr>
        <w:t xml:space="preserve"> a </w:t>
      </w:r>
      <w:proofErr w:type="spellStart"/>
      <w:r w:rsidRPr="005865BF">
        <w:rPr>
          <w:sz w:val="28"/>
          <w:szCs w:val="28"/>
        </w:rPr>
        <w:t>lucrărilor</w:t>
      </w:r>
      <w:proofErr w:type="spellEnd"/>
      <w:r w:rsidRPr="005865BF">
        <w:rPr>
          <w:sz w:val="28"/>
          <w:szCs w:val="28"/>
        </w:rPr>
        <w:t>.</w:t>
      </w:r>
    </w:p>
    <w:p w14:paraId="7D0D7F63" w14:textId="77777777" w:rsidR="005C7386" w:rsidRDefault="005C7386" w:rsidP="005C7386">
      <w:pPr>
        <w:pStyle w:val="a"/>
        <w:numPr>
          <w:ilvl w:val="1"/>
          <w:numId w:val="55"/>
        </w:numPr>
        <w:tabs>
          <w:tab w:val="clear" w:pos="1134"/>
          <w:tab w:val="left" w:pos="851"/>
          <w:tab w:val="left" w:pos="993"/>
        </w:tabs>
        <w:ind w:left="0" w:firstLine="567"/>
        <w:rPr>
          <w:sz w:val="28"/>
          <w:szCs w:val="28"/>
        </w:rPr>
      </w:pPr>
      <w:r>
        <w:rPr>
          <w:sz w:val="28"/>
          <w:szCs w:val="28"/>
        </w:rPr>
        <w:t xml:space="preserve"> </w:t>
      </w:r>
      <w:proofErr w:type="spellStart"/>
      <w:r w:rsidRPr="005865BF">
        <w:rPr>
          <w:sz w:val="28"/>
          <w:szCs w:val="28"/>
        </w:rPr>
        <w:t>Prevederile</w:t>
      </w:r>
      <w:proofErr w:type="spellEnd"/>
      <w:r w:rsidRPr="005865BF">
        <w:rPr>
          <w:sz w:val="28"/>
          <w:szCs w:val="28"/>
        </w:rPr>
        <w:t xml:space="preserve"> </w:t>
      </w:r>
      <w:proofErr w:type="spellStart"/>
      <w:r w:rsidRPr="005865BF">
        <w:rPr>
          <w:sz w:val="28"/>
          <w:szCs w:val="28"/>
        </w:rPr>
        <w:t>prezentului</w:t>
      </w:r>
      <w:proofErr w:type="spellEnd"/>
      <w:r w:rsidRPr="005865BF">
        <w:rPr>
          <w:sz w:val="28"/>
          <w:szCs w:val="28"/>
        </w:rPr>
        <w:t xml:space="preserve"> </w:t>
      </w:r>
      <w:proofErr w:type="spellStart"/>
      <w:r w:rsidRPr="005865BF">
        <w:rPr>
          <w:sz w:val="28"/>
          <w:szCs w:val="28"/>
        </w:rPr>
        <w:t>Caiet</w:t>
      </w:r>
      <w:proofErr w:type="spellEnd"/>
      <w:r w:rsidRPr="005865BF">
        <w:rPr>
          <w:sz w:val="28"/>
          <w:szCs w:val="28"/>
        </w:rPr>
        <w:t xml:space="preserve"> de </w:t>
      </w:r>
      <w:proofErr w:type="spellStart"/>
      <w:r w:rsidRPr="005865BF">
        <w:rPr>
          <w:sz w:val="28"/>
          <w:szCs w:val="28"/>
        </w:rPr>
        <w:t>sarcini</w:t>
      </w:r>
      <w:proofErr w:type="spellEnd"/>
      <w:r w:rsidRPr="005865BF">
        <w:rPr>
          <w:sz w:val="28"/>
          <w:szCs w:val="28"/>
        </w:rPr>
        <w:t xml:space="preserve"> </w:t>
      </w:r>
      <w:proofErr w:type="spellStart"/>
      <w:r w:rsidRPr="005865BF">
        <w:rPr>
          <w:sz w:val="28"/>
          <w:szCs w:val="28"/>
        </w:rPr>
        <w:t>sunt</w:t>
      </w:r>
      <w:proofErr w:type="spellEnd"/>
      <w:r w:rsidRPr="005865BF">
        <w:rPr>
          <w:sz w:val="28"/>
          <w:szCs w:val="28"/>
        </w:rPr>
        <w:t xml:space="preserve"> </w:t>
      </w:r>
      <w:proofErr w:type="spellStart"/>
      <w:r w:rsidRPr="005865BF">
        <w:rPr>
          <w:sz w:val="28"/>
          <w:szCs w:val="28"/>
        </w:rPr>
        <w:t>obligatorii</w:t>
      </w:r>
      <w:proofErr w:type="spellEnd"/>
      <w:r w:rsidRPr="005865BF">
        <w:rPr>
          <w:sz w:val="28"/>
          <w:szCs w:val="28"/>
        </w:rPr>
        <w:t xml:space="preserve"> </w:t>
      </w:r>
      <w:proofErr w:type="spellStart"/>
      <w:r w:rsidRPr="005865BF">
        <w:rPr>
          <w:sz w:val="28"/>
          <w:szCs w:val="28"/>
        </w:rPr>
        <w:t>pentru</w:t>
      </w:r>
      <w:proofErr w:type="spellEnd"/>
      <w:r w:rsidRPr="005865BF">
        <w:rPr>
          <w:sz w:val="28"/>
          <w:szCs w:val="28"/>
        </w:rPr>
        <w:t xml:space="preserve"> </w:t>
      </w:r>
      <w:proofErr w:type="spellStart"/>
      <w:r w:rsidRPr="005865BF">
        <w:rPr>
          <w:sz w:val="28"/>
          <w:szCs w:val="28"/>
        </w:rPr>
        <w:t>executantul</w:t>
      </w:r>
      <w:proofErr w:type="spellEnd"/>
      <w:r w:rsidRPr="005865BF">
        <w:rPr>
          <w:sz w:val="28"/>
          <w:szCs w:val="28"/>
        </w:rPr>
        <w:t xml:space="preserve"> </w:t>
      </w:r>
      <w:proofErr w:type="spellStart"/>
      <w:r w:rsidRPr="005865BF">
        <w:rPr>
          <w:sz w:val="28"/>
          <w:szCs w:val="28"/>
        </w:rPr>
        <w:t>lucrărilor</w:t>
      </w:r>
      <w:proofErr w:type="spellEnd"/>
      <w:r w:rsidRPr="005865BF">
        <w:rPr>
          <w:sz w:val="28"/>
          <w:szCs w:val="28"/>
        </w:rPr>
        <w:t>.</w:t>
      </w:r>
    </w:p>
    <w:p w14:paraId="09DCF6FF" w14:textId="77777777" w:rsidR="005C7386" w:rsidRDefault="005C7386" w:rsidP="005C7386">
      <w:pPr>
        <w:pStyle w:val="a"/>
        <w:numPr>
          <w:ilvl w:val="1"/>
          <w:numId w:val="55"/>
        </w:numPr>
        <w:tabs>
          <w:tab w:val="clear" w:pos="1134"/>
          <w:tab w:val="left" w:pos="851"/>
          <w:tab w:val="left" w:pos="993"/>
        </w:tabs>
        <w:ind w:left="0" w:firstLine="567"/>
        <w:rPr>
          <w:sz w:val="28"/>
          <w:szCs w:val="28"/>
        </w:rPr>
      </w:pPr>
      <w:r>
        <w:rPr>
          <w:sz w:val="28"/>
          <w:szCs w:val="28"/>
        </w:rPr>
        <w:t xml:space="preserve"> </w:t>
      </w:r>
      <w:proofErr w:type="spellStart"/>
      <w:r w:rsidRPr="005865BF">
        <w:rPr>
          <w:sz w:val="28"/>
          <w:szCs w:val="28"/>
        </w:rPr>
        <w:t>Prevederile</w:t>
      </w:r>
      <w:proofErr w:type="spellEnd"/>
      <w:r w:rsidRPr="005865BF">
        <w:rPr>
          <w:sz w:val="28"/>
          <w:szCs w:val="28"/>
        </w:rPr>
        <w:t xml:space="preserve"> </w:t>
      </w:r>
      <w:proofErr w:type="spellStart"/>
      <w:r w:rsidRPr="005865BF">
        <w:rPr>
          <w:sz w:val="28"/>
          <w:szCs w:val="28"/>
        </w:rPr>
        <w:t>prezentului</w:t>
      </w:r>
      <w:proofErr w:type="spellEnd"/>
      <w:r w:rsidRPr="005865BF">
        <w:rPr>
          <w:sz w:val="28"/>
          <w:szCs w:val="28"/>
        </w:rPr>
        <w:t xml:space="preserve"> </w:t>
      </w:r>
      <w:proofErr w:type="spellStart"/>
      <w:r w:rsidRPr="005865BF">
        <w:rPr>
          <w:sz w:val="28"/>
          <w:szCs w:val="28"/>
        </w:rPr>
        <w:t>Caiet</w:t>
      </w:r>
      <w:proofErr w:type="spellEnd"/>
      <w:r w:rsidRPr="005865BF">
        <w:rPr>
          <w:sz w:val="28"/>
          <w:szCs w:val="28"/>
        </w:rPr>
        <w:t xml:space="preserve"> de </w:t>
      </w:r>
      <w:proofErr w:type="spellStart"/>
      <w:r w:rsidRPr="005865BF">
        <w:rPr>
          <w:sz w:val="28"/>
          <w:szCs w:val="28"/>
        </w:rPr>
        <w:t>sarcini</w:t>
      </w:r>
      <w:proofErr w:type="spellEnd"/>
      <w:r w:rsidRPr="005865BF">
        <w:rPr>
          <w:sz w:val="28"/>
          <w:szCs w:val="28"/>
        </w:rPr>
        <w:t xml:space="preserve"> nu </w:t>
      </w:r>
      <w:proofErr w:type="spellStart"/>
      <w:r w:rsidRPr="005865BF">
        <w:rPr>
          <w:sz w:val="28"/>
          <w:szCs w:val="28"/>
        </w:rPr>
        <w:t>anulează</w:t>
      </w:r>
      <w:proofErr w:type="spellEnd"/>
      <w:r w:rsidRPr="005865BF">
        <w:rPr>
          <w:sz w:val="28"/>
          <w:szCs w:val="28"/>
        </w:rPr>
        <w:t xml:space="preserve"> </w:t>
      </w:r>
      <w:proofErr w:type="spellStart"/>
      <w:r w:rsidRPr="005865BF">
        <w:rPr>
          <w:sz w:val="28"/>
          <w:szCs w:val="28"/>
        </w:rPr>
        <w:t>obligaţiile</w:t>
      </w:r>
      <w:proofErr w:type="spellEnd"/>
      <w:r w:rsidRPr="005865BF">
        <w:rPr>
          <w:sz w:val="28"/>
          <w:szCs w:val="28"/>
        </w:rPr>
        <w:t xml:space="preserve"> </w:t>
      </w:r>
      <w:proofErr w:type="spellStart"/>
      <w:r w:rsidRPr="005865BF">
        <w:rPr>
          <w:sz w:val="28"/>
          <w:szCs w:val="28"/>
        </w:rPr>
        <w:t>executantului</w:t>
      </w:r>
      <w:proofErr w:type="spellEnd"/>
      <w:r w:rsidRPr="005865BF">
        <w:rPr>
          <w:sz w:val="28"/>
          <w:szCs w:val="28"/>
        </w:rPr>
        <w:t xml:space="preserve"> de a </w:t>
      </w:r>
      <w:proofErr w:type="spellStart"/>
      <w:r w:rsidRPr="005865BF">
        <w:rPr>
          <w:sz w:val="28"/>
          <w:szCs w:val="28"/>
        </w:rPr>
        <w:t>respecta</w:t>
      </w:r>
      <w:proofErr w:type="spellEnd"/>
      <w:r w:rsidRPr="005865BF">
        <w:rPr>
          <w:sz w:val="28"/>
          <w:szCs w:val="28"/>
        </w:rPr>
        <w:t xml:space="preserve"> </w:t>
      </w:r>
      <w:proofErr w:type="spellStart"/>
      <w:r w:rsidRPr="005865BF">
        <w:rPr>
          <w:sz w:val="28"/>
          <w:szCs w:val="28"/>
        </w:rPr>
        <w:t>legislaţia</w:t>
      </w:r>
      <w:proofErr w:type="spellEnd"/>
      <w:r w:rsidRPr="005865BF">
        <w:rPr>
          <w:sz w:val="28"/>
          <w:szCs w:val="28"/>
        </w:rPr>
        <w:t xml:space="preserve">, </w:t>
      </w:r>
      <w:proofErr w:type="spellStart"/>
      <w:r w:rsidRPr="005865BF">
        <w:rPr>
          <w:sz w:val="28"/>
          <w:szCs w:val="28"/>
        </w:rPr>
        <w:t>normativele</w:t>
      </w:r>
      <w:proofErr w:type="spellEnd"/>
      <w:r w:rsidRPr="005865BF">
        <w:rPr>
          <w:sz w:val="28"/>
          <w:szCs w:val="28"/>
        </w:rPr>
        <w:t xml:space="preserve"> </w:t>
      </w:r>
      <w:proofErr w:type="spellStart"/>
      <w:r w:rsidRPr="005865BF">
        <w:rPr>
          <w:sz w:val="28"/>
          <w:szCs w:val="28"/>
        </w:rPr>
        <w:t>şi</w:t>
      </w:r>
      <w:proofErr w:type="spellEnd"/>
      <w:r w:rsidRPr="005865BF">
        <w:rPr>
          <w:sz w:val="28"/>
          <w:szCs w:val="28"/>
        </w:rPr>
        <w:t xml:space="preserve"> </w:t>
      </w:r>
      <w:proofErr w:type="spellStart"/>
      <w:r w:rsidRPr="005865BF">
        <w:rPr>
          <w:sz w:val="28"/>
          <w:szCs w:val="28"/>
        </w:rPr>
        <w:t>standardele</w:t>
      </w:r>
      <w:proofErr w:type="spellEnd"/>
      <w:r w:rsidRPr="005865BF">
        <w:rPr>
          <w:sz w:val="28"/>
          <w:szCs w:val="28"/>
        </w:rPr>
        <w:t xml:space="preserve"> </w:t>
      </w:r>
      <w:proofErr w:type="spellStart"/>
      <w:r w:rsidRPr="005865BF">
        <w:rPr>
          <w:sz w:val="28"/>
          <w:szCs w:val="28"/>
        </w:rPr>
        <w:t>specifice</w:t>
      </w:r>
      <w:proofErr w:type="spellEnd"/>
      <w:r w:rsidRPr="005865BF">
        <w:rPr>
          <w:sz w:val="28"/>
          <w:szCs w:val="28"/>
        </w:rPr>
        <w:t xml:space="preserve">, </w:t>
      </w:r>
      <w:proofErr w:type="spellStart"/>
      <w:r w:rsidRPr="005865BF">
        <w:rPr>
          <w:sz w:val="28"/>
          <w:szCs w:val="28"/>
        </w:rPr>
        <w:t>aplicabile</w:t>
      </w:r>
      <w:proofErr w:type="spellEnd"/>
      <w:r w:rsidRPr="005865BF">
        <w:rPr>
          <w:sz w:val="28"/>
          <w:szCs w:val="28"/>
        </w:rPr>
        <w:t xml:space="preserve">, </w:t>
      </w:r>
      <w:proofErr w:type="spellStart"/>
      <w:r w:rsidRPr="005865BF">
        <w:rPr>
          <w:sz w:val="28"/>
          <w:szCs w:val="28"/>
        </w:rPr>
        <w:t>aflate</w:t>
      </w:r>
      <w:proofErr w:type="spellEnd"/>
      <w:r w:rsidRPr="005865BF">
        <w:rPr>
          <w:sz w:val="28"/>
          <w:szCs w:val="28"/>
        </w:rPr>
        <w:t xml:space="preserve"> </w:t>
      </w:r>
      <w:proofErr w:type="spellStart"/>
      <w:r w:rsidRPr="005865BF">
        <w:rPr>
          <w:sz w:val="28"/>
          <w:szCs w:val="28"/>
        </w:rPr>
        <w:t>în</w:t>
      </w:r>
      <w:proofErr w:type="spellEnd"/>
      <w:r w:rsidRPr="005865BF">
        <w:rPr>
          <w:sz w:val="28"/>
          <w:szCs w:val="28"/>
        </w:rPr>
        <w:t xml:space="preserve"> </w:t>
      </w:r>
      <w:proofErr w:type="spellStart"/>
      <w:r w:rsidRPr="005865BF">
        <w:rPr>
          <w:sz w:val="28"/>
          <w:szCs w:val="28"/>
        </w:rPr>
        <w:t>vigoare</w:t>
      </w:r>
      <w:proofErr w:type="spellEnd"/>
      <w:r w:rsidRPr="005865BF">
        <w:rPr>
          <w:sz w:val="28"/>
          <w:szCs w:val="28"/>
        </w:rPr>
        <w:t xml:space="preserve"> </w:t>
      </w:r>
      <w:proofErr w:type="spellStart"/>
      <w:r w:rsidRPr="005865BF">
        <w:rPr>
          <w:sz w:val="28"/>
          <w:szCs w:val="28"/>
        </w:rPr>
        <w:t>pe</w:t>
      </w:r>
      <w:proofErr w:type="spellEnd"/>
      <w:r w:rsidRPr="005865BF">
        <w:rPr>
          <w:sz w:val="28"/>
          <w:szCs w:val="28"/>
        </w:rPr>
        <w:t xml:space="preserve"> </w:t>
      </w:r>
      <w:proofErr w:type="spellStart"/>
      <w:r w:rsidRPr="005865BF">
        <w:rPr>
          <w:sz w:val="28"/>
          <w:szCs w:val="28"/>
        </w:rPr>
        <w:t>teritoriul</w:t>
      </w:r>
      <w:proofErr w:type="spellEnd"/>
      <w:r w:rsidRPr="005865BF">
        <w:rPr>
          <w:sz w:val="28"/>
          <w:szCs w:val="28"/>
        </w:rPr>
        <w:t xml:space="preserve"> </w:t>
      </w:r>
      <w:proofErr w:type="spellStart"/>
      <w:r w:rsidRPr="005865BF">
        <w:rPr>
          <w:sz w:val="28"/>
          <w:szCs w:val="28"/>
        </w:rPr>
        <w:t>Republicii</w:t>
      </w:r>
      <w:proofErr w:type="spellEnd"/>
      <w:r w:rsidRPr="005865BF">
        <w:rPr>
          <w:sz w:val="28"/>
          <w:szCs w:val="28"/>
        </w:rPr>
        <w:t xml:space="preserve"> Moldova, la data </w:t>
      </w:r>
      <w:proofErr w:type="spellStart"/>
      <w:r w:rsidRPr="005865BF">
        <w:rPr>
          <w:sz w:val="28"/>
          <w:szCs w:val="28"/>
        </w:rPr>
        <w:t>executării</w:t>
      </w:r>
      <w:proofErr w:type="spellEnd"/>
      <w:r w:rsidRPr="005865BF">
        <w:rPr>
          <w:sz w:val="28"/>
          <w:szCs w:val="28"/>
        </w:rPr>
        <w:t xml:space="preserve"> </w:t>
      </w:r>
      <w:proofErr w:type="spellStart"/>
      <w:r w:rsidRPr="005865BF">
        <w:rPr>
          <w:sz w:val="28"/>
          <w:szCs w:val="28"/>
        </w:rPr>
        <w:t>lucrărilor</w:t>
      </w:r>
      <w:proofErr w:type="spellEnd"/>
      <w:r w:rsidRPr="005865BF">
        <w:rPr>
          <w:sz w:val="28"/>
          <w:szCs w:val="28"/>
        </w:rPr>
        <w:t xml:space="preserve"> de </w:t>
      </w:r>
      <w:proofErr w:type="spellStart"/>
      <w:r w:rsidRPr="005865BF">
        <w:rPr>
          <w:sz w:val="28"/>
          <w:szCs w:val="28"/>
        </w:rPr>
        <w:t>reparaţie</w:t>
      </w:r>
      <w:proofErr w:type="spellEnd"/>
      <w:r w:rsidRPr="005865BF">
        <w:rPr>
          <w:sz w:val="28"/>
          <w:szCs w:val="28"/>
        </w:rPr>
        <w:t>.</w:t>
      </w:r>
    </w:p>
    <w:p w14:paraId="7CFC5C31" w14:textId="77777777" w:rsidR="005C7386" w:rsidRDefault="005C7386" w:rsidP="005C7386">
      <w:pPr>
        <w:pStyle w:val="a"/>
        <w:numPr>
          <w:ilvl w:val="1"/>
          <w:numId w:val="55"/>
        </w:numPr>
        <w:tabs>
          <w:tab w:val="clear" w:pos="1134"/>
          <w:tab w:val="left" w:pos="851"/>
          <w:tab w:val="left" w:pos="993"/>
        </w:tabs>
        <w:ind w:left="0" w:firstLine="567"/>
        <w:rPr>
          <w:sz w:val="28"/>
          <w:szCs w:val="28"/>
        </w:rPr>
      </w:pPr>
      <w:r>
        <w:rPr>
          <w:sz w:val="28"/>
          <w:szCs w:val="28"/>
        </w:rPr>
        <w:t xml:space="preserve"> </w:t>
      </w:r>
      <w:proofErr w:type="spellStart"/>
      <w:r w:rsidRPr="005865BF">
        <w:rPr>
          <w:sz w:val="28"/>
          <w:szCs w:val="28"/>
        </w:rPr>
        <w:t>Condiţiile</w:t>
      </w:r>
      <w:proofErr w:type="spellEnd"/>
      <w:r w:rsidRPr="005865BF">
        <w:rPr>
          <w:sz w:val="28"/>
          <w:szCs w:val="28"/>
        </w:rPr>
        <w:t xml:space="preserve"> </w:t>
      </w:r>
      <w:proofErr w:type="spellStart"/>
      <w:r w:rsidRPr="005865BF">
        <w:rPr>
          <w:sz w:val="28"/>
          <w:szCs w:val="28"/>
        </w:rPr>
        <w:t>tehnice</w:t>
      </w:r>
      <w:proofErr w:type="spellEnd"/>
      <w:r w:rsidRPr="005865BF">
        <w:rPr>
          <w:sz w:val="28"/>
          <w:szCs w:val="28"/>
        </w:rPr>
        <w:t xml:space="preserve"> </w:t>
      </w:r>
      <w:proofErr w:type="spellStart"/>
      <w:r w:rsidRPr="005865BF">
        <w:rPr>
          <w:sz w:val="28"/>
          <w:szCs w:val="28"/>
        </w:rPr>
        <w:t>şi</w:t>
      </w:r>
      <w:proofErr w:type="spellEnd"/>
      <w:r w:rsidRPr="005865BF">
        <w:rPr>
          <w:sz w:val="28"/>
          <w:szCs w:val="28"/>
        </w:rPr>
        <w:t xml:space="preserve"> de </w:t>
      </w:r>
      <w:proofErr w:type="spellStart"/>
      <w:r w:rsidRPr="005865BF">
        <w:rPr>
          <w:sz w:val="28"/>
          <w:szCs w:val="28"/>
        </w:rPr>
        <w:t>calitate</w:t>
      </w:r>
      <w:proofErr w:type="spellEnd"/>
      <w:r w:rsidRPr="005865BF">
        <w:rPr>
          <w:sz w:val="28"/>
          <w:szCs w:val="28"/>
        </w:rPr>
        <w:t xml:space="preserve"> stipulate </w:t>
      </w:r>
      <w:proofErr w:type="spellStart"/>
      <w:r w:rsidRPr="005865BF">
        <w:rPr>
          <w:sz w:val="28"/>
          <w:szCs w:val="28"/>
        </w:rPr>
        <w:t>în</w:t>
      </w:r>
      <w:proofErr w:type="spellEnd"/>
      <w:r w:rsidRPr="005865BF">
        <w:rPr>
          <w:sz w:val="28"/>
          <w:szCs w:val="28"/>
        </w:rPr>
        <w:t xml:space="preserve"> </w:t>
      </w:r>
      <w:proofErr w:type="spellStart"/>
      <w:r w:rsidRPr="005865BF">
        <w:rPr>
          <w:sz w:val="28"/>
          <w:szCs w:val="28"/>
        </w:rPr>
        <w:t>prezentul</w:t>
      </w:r>
      <w:proofErr w:type="spellEnd"/>
      <w:r w:rsidRPr="005865BF">
        <w:rPr>
          <w:sz w:val="28"/>
          <w:szCs w:val="28"/>
        </w:rPr>
        <w:t xml:space="preserve"> </w:t>
      </w:r>
      <w:proofErr w:type="spellStart"/>
      <w:r w:rsidRPr="005865BF">
        <w:rPr>
          <w:sz w:val="28"/>
          <w:szCs w:val="28"/>
        </w:rPr>
        <w:t>Caiet</w:t>
      </w:r>
      <w:proofErr w:type="spellEnd"/>
      <w:r w:rsidRPr="005865BF">
        <w:rPr>
          <w:sz w:val="28"/>
          <w:szCs w:val="28"/>
        </w:rPr>
        <w:t xml:space="preserve"> de </w:t>
      </w:r>
      <w:proofErr w:type="spellStart"/>
      <w:r w:rsidRPr="005865BF">
        <w:rPr>
          <w:sz w:val="28"/>
          <w:szCs w:val="28"/>
        </w:rPr>
        <w:t>sarcini</w:t>
      </w:r>
      <w:proofErr w:type="spellEnd"/>
      <w:r w:rsidRPr="005865BF">
        <w:rPr>
          <w:sz w:val="28"/>
          <w:szCs w:val="28"/>
        </w:rPr>
        <w:t xml:space="preserve"> au </w:t>
      </w:r>
      <w:proofErr w:type="spellStart"/>
      <w:r w:rsidRPr="005865BF">
        <w:rPr>
          <w:sz w:val="28"/>
          <w:szCs w:val="28"/>
        </w:rPr>
        <w:t>fost</w:t>
      </w:r>
      <w:proofErr w:type="spellEnd"/>
      <w:r w:rsidRPr="005865BF">
        <w:rPr>
          <w:sz w:val="28"/>
          <w:szCs w:val="28"/>
        </w:rPr>
        <w:t xml:space="preserve"> </w:t>
      </w:r>
      <w:proofErr w:type="spellStart"/>
      <w:r w:rsidRPr="005865BF">
        <w:rPr>
          <w:sz w:val="28"/>
          <w:szCs w:val="28"/>
        </w:rPr>
        <w:t>stabilite</w:t>
      </w:r>
      <w:proofErr w:type="spellEnd"/>
      <w:r w:rsidRPr="005865BF">
        <w:rPr>
          <w:sz w:val="28"/>
          <w:szCs w:val="28"/>
        </w:rPr>
        <w:t xml:space="preserve"> </w:t>
      </w:r>
      <w:proofErr w:type="spellStart"/>
      <w:r w:rsidRPr="005865BF">
        <w:rPr>
          <w:sz w:val="28"/>
          <w:szCs w:val="28"/>
        </w:rPr>
        <w:t>pe</w:t>
      </w:r>
      <w:proofErr w:type="spellEnd"/>
      <w:r w:rsidRPr="005865BF">
        <w:rPr>
          <w:sz w:val="28"/>
          <w:szCs w:val="28"/>
        </w:rPr>
        <w:t xml:space="preserve"> </w:t>
      </w:r>
      <w:proofErr w:type="spellStart"/>
      <w:r w:rsidRPr="005865BF">
        <w:rPr>
          <w:sz w:val="28"/>
          <w:szCs w:val="28"/>
        </w:rPr>
        <w:t>baza</w:t>
      </w:r>
      <w:proofErr w:type="spellEnd"/>
      <w:r w:rsidRPr="005865BF">
        <w:rPr>
          <w:sz w:val="28"/>
          <w:szCs w:val="28"/>
        </w:rPr>
        <w:t xml:space="preserve"> </w:t>
      </w:r>
      <w:proofErr w:type="spellStart"/>
      <w:r w:rsidRPr="005865BF">
        <w:rPr>
          <w:sz w:val="28"/>
          <w:szCs w:val="28"/>
        </w:rPr>
        <w:t>prescripţiilor</w:t>
      </w:r>
      <w:proofErr w:type="spellEnd"/>
      <w:r w:rsidRPr="005865BF">
        <w:rPr>
          <w:sz w:val="28"/>
          <w:szCs w:val="28"/>
        </w:rPr>
        <w:t xml:space="preserve"> </w:t>
      </w:r>
      <w:proofErr w:type="spellStart"/>
      <w:r w:rsidRPr="005865BF">
        <w:rPr>
          <w:sz w:val="28"/>
          <w:szCs w:val="28"/>
        </w:rPr>
        <w:t>tehnice</w:t>
      </w:r>
      <w:proofErr w:type="spellEnd"/>
      <w:r w:rsidRPr="005865BF">
        <w:rPr>
          <w:sz w:val="28"/>
          <w:szCs w:val="28"/>
        </w:rPr>
        <w:t xml:space="preserve"> </w:t>
      </w:r>
      <w:proofErr w:type="spellStart"/>
      <w:r w:rsidRPr="005865BF">
        <w:rPr>
          <w:sz w:val="28"/>
          <w:szCs w:val="28"/>
        </w:rPr>
        <w:t>şi</w:t>
      </w:r>
      <w:proofErr w:type="spellEnd"/>
      <w:r w:rsidRPr="005865BF">
        <w:rPr>
          <w:sz w:val="28"/>
          <w:szCs w:val="28"/>
        </w:rPr>
        <w:t xml:space="preserve"> </w:t>
      </w:r>
      <w:proofErr w:type="spellStart"/>
      <w:r w:rsidRPr="005865BF">
        <w:rPr>
          <w:sz w:val="28"/>
          <w:szCs w:val="28"/>
        </w:rPr>
        <w:t>normativelor</w:t>
      </w:r>
      <w:proofErr w:type="spellEnd"/>
      <w:r w:rsidRPr="005865BF">
        <w:rPr>
          <w:sz w:val="28"/>
          <w:szCs w:val="28"/>
        </w:rPr>
        <w:t xml:space="preserve"> din </w:t>
      </w:r>
      <w:proofErr w:type="spellStart"/>
      <w:r w:rsidRPr="005865BF">
        <w:rPr>
          <w:sz w:val="28"/>
          <w:szCs w:val="28"/>
        </w:rPr>
        <w:t>legislaţia</w:t>
      </w:r>
      <w:proofErr w:type="spellEnd"/>
      <w:r w:rsidRPr="005865BF">
        <w:rPr>
          <w:sz w:val="28"/>
          <w:szCs w:val="28"/>
        </w:rPr>
        <w:t xml:space="preserve"> </w:t>
      </w:r>
      <w:proofErr w:type="spellStart"/>
      <w:r w:rsidRPr="005865BF">
        <w:rPr>
          <w:sz w:val="28"/>
          <w:szCs w:val="28"/>
        </w:rPr>
        <w:t>specifică</w:t>
      </w:r>
      <w:proofErr w:type="spellEnd"/>
      <w:r w:rsidRPr="005865BF">
        <w:rPr>
          <w:sz w:val="28"/>
          <w:szCs w:val="28"/>
        </w:rPr>
        <w:t xml:space="preserve"> </w:t>
      </w:r>
      <w:proofErr w:type="spellStart"/>
      <w:r w:rsidRPr="005865BF">
        <w:rPr>
          <w:sz w:val="28"/>
          <w:szCs w:val="28"/>
        </w:rPr>
        <w:t>în</w:t>
      </w:r>
      <w:proofErr w:type="spellEnd"/>
      <w:r w:rsidRPr="005865BF">
        <w:rPr>
          <w:sz w:val="28"/>
          <w:szCs w:val="28"/>
        </w:rPr>
        <w:t xml:space="preserve"> </w:t>
      </w:r>
      <w:proofErr w:type="spellStart"/>
      <w:r w:rsidRPr="005865BF">
        <w:rPr>
          <w:sz w:val="28"/>
          <w:szCs w:val="28"/>
        </w:rPr>
        <w:t>vigoare</w:t>
      </w:r>
      <w:proofErr w:type="spellEnd"/>
      <w:r w:rsidRPr="005865BF">
        <w:rPr>
          <w:sz w:val="28"/>
          <w:szCs w:val="28"/>
        </w:rPr>
        <w:t>.</w:t>
      </w:r>
    </w:p>
    <w:p w14:paraId="0E46A755" w14:textId="77777777" w:rsidR="009E1AF5" w:rsidRPr="005865BF" w:rsidRDefault="009E1AF5" w:rsidP="009E1AF5">
      <w:pPr>
        <w:pStyle w:val="a"/>
        <w:numPr>
          <w:ilvl w:val="0"/>
          <w:numId w:val="0"/>
        </w:numPr>
        <w:tabs>
          <w:tab w:val="clear" w:pos="1134"/>
          <w:tab w:val="left" w:pos="851"/>
          <w:tab w:val="left" w:pos="993"/>
        </w:tabs>
        <w:ind w:left="567"/>
        <w:rPr>
          <w:sz w:val="28"/>
          <w:szCs w:val="28"/>
        </w:rPr>
      </w:pPr>
    </w:p>
    <w:p w14:paraId="7869AF8B" w14:textId="77777777" w:rsidR="005C7386" w:rsidRPr="00116E17" w:rsidRDefault="005C7386" w:rsidP="005C7386">
      <w:pPr>
        <w:ind w:firstLine="567"/>
        <w:jc w:val="both"/>
        <w:rPr>
          <w:noProof w:val="0"/>
          <w:sz w:val="28"/>
          <w:szCs w:val="28"/>
        </w:rPr>
      </w:pPr>
    </w:p>
    <w:p w14:paraId="09806F7F" w14:textId="559144C4" w:rsidR="005C7386" w:rsidRPr="005C7386" w:rsidRDefault="005C7386" w:rsidP="005C7386">
      <w:pPr>
        <w:pStyle w:val="a"/>
        <w:numPr>
          <w:ilvl w:val="0"/>
          <w:numId w:val="55"/>
        </w:numPr>
        <w:jc w:val="center"/>
        <w:rPr>
          <w:b/>
          <w:bCs/>
          <w:sz w:val="28"/>
          <w:szCs w:val="28"/>
        </w:rPr>
      </w:pPr>
      <w:r w:rsidRPr="005C7386">
        <w:rPr>
          <w:b/>
          <w:bCs/>
          <w:sz w:val="28"/>
          <w:szCs w:val="28"/>
        </w:rPr>
        <w:lastRenderedPageBreak/>
        <w:t>INFORMAŢII LOCAŢIE</w:t>
      </w:r>
    </w:p>
    <w:p w14:paraId="1F420254" w14:textId="2279B300" w:rsidR="005C7386" w:rsidRPr="005C7386" w:rsidRDefault="005C7386" w:rsidP="005C7386">
      <w:pPr>
        <w:pStyle w:val="a"/>
        <w:numPr>
          <w:ilvl w:val="1"/>
          <w:numId w:val="55"/>
        </w:numPr>
        <w:ind w:left="0" w:firstLine="567"/>
        <w:rPr>
          <w:b/>
          <w:bCs/>
          <w:iCs/>
          <w:sz w:val="28"/>
          <w:szCs w:val="28"/>
        </w:rPr>
      </w:pPr>
      <w:proofErr w:type="spellStart"/>
      <w:r w:rsidRPr="005C7386">
        <w:rPr>
          <w:sz w:val="28"/>
          <w:szCs w:val="28"/>
        </w:rPr>
        <w:t>Amplasamentul</w:t>
      </w:r>
      <w:proofErr w:type="spellEnd"/>
      <w:r w:rsidRPr="005C7386">
        <w:rPr>
          <w:sz w:val="28"/>
          <w:szCs w:val="28"/>
        </w:rPr>
        <w:t xml:space="preserve"> </w:t>
      </w:r>
      <w:proofErr w:type="spellStart"/>
      <w:r w:rsidRPr="005C7386">
        <w:rPr>
          <w:sz w:val="28"/>
          <w:szCs w:val="28"/>
        </w:rPr>
        <w:t>investiţiei</w:t>
      </w:r>
      <w:proofErr w:type="spellEnd"/>
      <w:r w:rsidRPr="005C7386">
        <w:rPr>
          <w:sz w:val="28"/>
          <w:szCs w:val="28"/>
        </w:rPr>
        <w:t xml:space="preserve"> se </w:t>
      </w:r>
      <w:proofErr w:type="spellStart"/>
      <w:r w:rsidRPr="005C7386">
        <w:rPr>
          <w:sz w:val="28"/>
          <w:szCs w:val="28"/>
        </w:rPr>
        <w:t>află</w:t>
      </w:r>
      <w:proofErr w:type="spellEnd"/>
      <w:r w:rsidRPr="005C7386">
        <w:rPr>
          <w:sz w:val="28"/>
          <w:szCs w:val="28"/>
        </w:rPr>
        <w:t xml:space="preserve"> </w:t>
      </w:r>
      <w:proofErr w:type="spellStart"/>
      <w:r w:rsidRPr="005C7386">
        <w:rPr>
          <w:sz w:val="28"/>
          <w:szCs w:val="28"/>
        </w:rPr>
        <w:t>în</w:t>
      </w:r>
      <w:proofErr w:type="spellEnd"/>
      <w:r w:rsidRPr="005C7386">
        <w:rPr>
          <w:sz w:val="28"/>
          <w:szCs w:val="28"/>
        </w:rPr>
        <w:t xml:space="preserve"> </w:t>
      </w:r>
      <w:proofErr w:type="spellStart"/>
      <w:r w:rsidR="002C7B81">
        <w:rPr>
          <w:bCs/>
          <w:iCs/>
          <w:sz w:val="28"/>
          <w:szCs w:val="28"/>
        </w:rPr>
        <w:t>rn</w:t>
      </w:r>
      <w:proofErr w:type="spellEnd"/>
      <w:r w:rsidR="002C7B81">
        <w:rPr>
          <w:bCs/>
          <w:iCs/>
          <w:sz w:val="28"/>
          <w:szCs w:val="28"/>
        </w:rPr>
        <w:t xml:space="preserve">. </w:t>
      </w:r>
      <w:proofErr w:type="spellStart"/>
      <w:r w:rsidR="002C7B81">
        <w:rPr>
          <w:bCs/>
          <w:iCs/>
          <w:sz w:val="28"/>
          <w:szCs w:val="28"/>
        </w:rPr>
        <w:t>Florești</w:t>
      </w:r>
      <w:proofErr w:type="spellEnd"/>
      <w:r w:rsidR="002C7B81">
        <w:rPr>
          <w:bCs/>
          <w:iCs/>
          <w:sz w:val="28"/>
          <w:szCs w:val="28"/>
        </w:rPr>
        <w:t xml:space="preserve"> </w:t>
      </w:r>
      <w:proofErr w:type="spellStart"/>
      <w:r w:rsidR="0097394D">
        <w:rPr>
          <w:bCs/>
          <w:iCs/>
          <w:sz w:val="28"/>
          <w:szCs w:val="28"/>
        </w:rPr>
        <w:t>s.</w:t>
      </w:r>
      <w:r w:rsidR="002C7B81">
        <w:rPr>
          <w:bCs/>
          <w:iCs/>
          <w:sz w:val="28"/>
          <w:szCs w:val="28"/>
        </w:rPr>
        <w:t>Lunga</w:t>
      </w:r>
      <w:proofErr w:type="spellEnd"/>
      <w:r w:rsidR="009E1AF5">
        <w:rPr>
          <w:bCs/>
          <w:iCs/>
          <w:sz w:val="28"/>
          <w:szCs w:val="28"/>
        </w:rPr>
        <w:t xml:space="preserve"> Regiment de </w:t>
      </w:r>
      <w:proofErr w:type="spellStart"/>
      <w:r w:rsidR="009E1AF5">
        <w:rPr>
          <w:bCs/>
          <w:iCs/>
          <w:sz w:val="28"/>
          <w:szCs w:val="28"/>
        </w:rPr>
        <w:t>aviație</w:t>
      </w:r>
      <w:proofErr w:type="spellEnd"/>
      <w:r w:rsidRPr="005C7386">
        <w:rPr>
          <w:bCs/>
          <w:iCs/>
          <w:sz w:val="28"/>
          <w:szCs w:val="28"/>
        </w:rPr>
        <w:t>.</w:t>
      </w:r>
    </w:p>
    <w:p w14:paraId="78831912" w14:textId="77777777" w:rsidR="005C7386" w:rsidRPr="00116E17" w:rsidRDefault="005C7386" w:rsidP="005C7386">
      <w:pPr>
        <w:ind w:firstLine="567"/>
        <w:jc w:val="both"/>
        <w:rPr>
          <w:noProof w:val="0"/>
          <w:sz w:val="28"/>
          <w:szCs w:val="28"/>
        </w:rPr>
      </w:pPr>
    </w:p>
    <w:p w14:paraId="5865CB69" w14:textId="3CEB77B1" w:rsidR="005C7386" w:rsidRPr="005C7386" w:rsidRDefault="005C7386" w:rsidP="005C7386">
      <w:pPr>
        <w:pStyle w:val="a"/>
        <w:numPr>
          <w:ilvl w:val="0"/>
          <w:numId w:val="57"/>
        </w:numPr>
        <w:jc w:val="center"/>
        <w:rPr>
          <w:b/>
          <w:bCs/>
          <w:sz w:val="28"/>
          <w:szCs w:val="28"/>
        </w:rPr>
      </w:pPr>
      <w:r w:rsidRPr="005C7386">
        <w:rPr>
          <w:b/>
          <w:bCs/>
          <w:sz w:val="28"/>
          <w:szCs w:val="28"/>
        </w:rPr>
        <w:t>DESCRIEREA LUCRĂRILOR</w:t>
      </w:r>
    </w:p>
    <w:p w14:paraId="54396F5B" w14:textId="19E7F908" w:rsidR="005C7386" w:rsidRPr="005865BF" w:rsidRDefault="005C7386" w:rsidP="005C7386">
      <w:pPr>
        <w:pStyle w:val="a"/>
        <w:numPr>
          <w:ilvl w:val="1"/>
          <w:numId w:val="57"/>
        </w:numPr>
        <w:ind w:left="0" w:firstLine="720"/>
        <w:jc w:val="left"/>
        <w:rPr>
          <w:sz w:val="28"/>
          <w:szCs w:val="28"/>
        </w:rPr>
      </w:pPr>
      <w:r w:rsidRPr="00BE23E4">
        <w:rPr>
          <w:sz w:val="28"/>
          <w:szCs w:val="28"/>
          <w:lang w:val="ro-RO"/>
        </w:rPr>
        <w:t xml:space="preserve">La </w:t>
      </w:r>
      <w:r w:rsidR="002C7B81">
        <w:rPr>
          <w:sz w:val="28"/>
          <w:szCs w:val="28"/>
          <w:lang w:val="ro-RO"/>
        </w:rPr>
        <w:t>aeronava An-2 cu numărul de bord 05</w:t>
      </w:r>
      <w:r w:rsidRPr="005865BF">
        <w:rPr>
          <w:sz w:val="28"/>
          <w:szCs w:val="28"/>
        </w:rPr>
        <w:t xml:space="preserve">, </w:t>
      </w:r>
      <w:proofErr w:type="spellStart"/>
      <w:r w:rsidRPr="005865BF">
        <w:rPr>
          <w:sz w:val="28"/>
          <w:szCs w:val="28"/>
        </w:rPr>
        <w:t>sunt</w:t>
      </w:r>
      <w:proofErr w:type="spellEnd"/>
      <w:r w:rsidRPr="005865BF">
        <w:rPr>
          <w:sz w:val="28"/>
          <w:szCs w:val="28"/>
        </w:rPr>
        <w:t xml:space="preserve"> </w:t>
      </w:r>
      <w:proofErr w:type="spellStart"/>
      <w:r w:rsidRPr="005865BF">
        <w:rPr>
          <w:sz w:val="28"/>
          <w:szCs w:val="28"/>
        </w:rPr>
        <w:t>necesare</w:t>
      </w:r>
      <w:proofErr w:type="spellEnd"/>
      <w:r w:rsidRPr="005865BF">
        <w:rPr>
          <w:sz w:val="28"/>
          <w:szCs w:val="28"/>
        </w:rPr>
        <w:t xml:space="preserve"> </w:t>
      </w:r>
      <w:proofErr w:type="spellStart"/>
      <w:r w:rsidRPr="005865BF">
        <w:rPr>
          <w:sz w:val="28"/>
          <w:szCs w:val="28"/>
        </w:rPr>
        <w:t>lucrări</w:t>
      </w:r>
      <w:proofErr w:type="spellEnd"/>
      <w:r w:rsidRPr="005865BF">
        <w:rPr>
          <w:sz w:val="28"/>
          <w:szCs w:val="28"/>
        </w:rPr>
        <w:t xml:space="preserve"> de </w:t>
      </w:r>
      <w:proofErr w:type="spellStart"/>
      <w:r w:rsidRPr="005865BF">
        <w:rPr>
          <w:sz w:val="28"/>
          <w:szCs w:val="28"/>
        </w:rPr>
        <w:t>reparaţie</w:t>
      </w:r>
      <w:proofErr w:type="spellEnd"/>
      <w:r w:rsidRPr="005865BF">
        <w:rPr>
          <w:sz w:val="28"/>
          <w:szCs w:val="28"/>
        </w:rPr>
        <w:t xml:space="preserve">, </w:t>
      </w:r>
      <w:proofErr w:type="spellStart"/>
      <w:r w:rsidRPr="005865BF">
        <w:rPr>
          <w:sz w:val="28"/>
          <w:szCs w:val="28"/>
        </w:rPr>
        <w:t>potrivit</w:t>
      </w:r>
      <w:proofErr w:type="spellEnd"/>
      <w:r w:rsidRPr="005865BF">
        <w:rPr>
          <w:sz w:val="28"/>
          <w:szCs w:val="28"/>
        </w:rPr>
        <w:t xml:space="preserve"> </w:t>
      </w:r>
      <w:proofErr w:type="spellStart"/>
      <w:r w:rsidRPr="005865BF">
        <w:rPr>
          <w:sz w:val="28"/>
          <w:szCs w:val="28"/>
        </w:rPr>
        <w:t>prevederilor</w:t>
      </w:r>
      <w:proofErr w:type="spellEnd"/>
      <w:r w:rsidRPr="005865BF">
        <w:rPr>
          <w:sz w:val="28"/>
          <w:szCs w:val="28"/>
        </w:rPr>
        <w:t xml:space="preserve"> </w:t>
      </w:r>
      <w:proofErr w:type="spellStart"/>
      <w:r w:rsidRPr="005865BF">
        <w:rPr>
          <w:sz w:val="28"/>
          <w:szCs w:val="28"/>
        </w:rPr>
        <w:t>Listei</w:t>
      </w:r>
      <w:proofErr w:type="spellEnd"/>
      <w:r w:rsidRPr="005865BF">
        <w:rPr>
          <w:sz w:val="28"/>
          <w:szCs w:val="28"/>
        </w:rPr>
        <w:t xml:space="preserve"> </w:t>
      </w:r>
      <w:proofErr w:type="spellStart"/>
      <w:r w:rsidRPr="005865BF">
        <w:rPr>
          <w:sz w:val="28"/>
          <w:szCs w:val="28"/>
        </w:rPr>
        <w:t>cantităților</w:t>
      </w:r>
      <w:proofErr w:type="spellEnd"/>
      <w:r w:rsidRPr="005865BF">
        <w:rPr>
          <w:sz w:val="28"/>
          <w:szCs w:val="28"/>
        </w:rPr>
        <w:t xml:space="preserve"> de </w:t>
      </w:r>
      <w:proofErr w:type="spellStart"/>
      <w:r w:rsidRPr="005865BF">
        <w:rPr>
          <w:sz w:val="28"/>
          <w:szCs w:val="28"/>
        </w:rPr>
        <w:t>lucrări</w:t>
      </w:r>
      <w:proofErr w:type="spellEnd"/>
      <w:r w:rsidRPr="005865BF">
        <w:rPr>
          <w:sz w:val="28"/>
          <w:szCs w:val="28"/>
        </w:rPr>
        <w:t>:</w:t>
      </w:r>
    </w:p>
    <w:p w14:paraId="3A71EBB2" w14:textId="64C482F3" w:rsidR="005C7386" w:rsidRPr="005C5BD8" w:rsidRDefault="002C7B81" w:rsidP="005C7386">
      <w:pPr>
        <w:pStyle w:val="a"/>
        <w:numPr>
          <w:ilvl w:val="0"/>
          <w:numId w:val="58"/>
        </w:numPr>
        <w:ind w:left="0" w:firstLine="927"/>
        <w:rPr>
          <w:sz w:val="28"/>
          <w:szCs w:val="28"/>
          <w:lang w:val="ro-RO"/>
        </w:rPr>
      </w:pPr>
      <w:r>
        <w:rPr>
          <w:sz w:val="28"/>
          <w:szCs w:val="28"/>
          <w:lang w:val="ro-RO"/>
        </w:rPr>
        <w:t>demontarea obligatorie a detalilor;</w:t>
      </w:r>
    </w:p>
    <w:p w14:paraId="3F6BEC3F" w14:textId="4ACBF843" w:rsidR="005C7386" w:rsidRDefault="002C7B81" w:rsidP="005C7386">
      <w:pPr>
        <w:pStyle w:val="a"/>
        <w:numPr>
          <w:ilvl w:val="0"/>
          <w:numId w:val="58"/>
        </w:numPr>
        <w:rPr>
          <w:sz w:val="28"/>
          <w:szCs w:val="28"/>
          <w:lang w:val="ro-RO"/>
        </w:rPr>
      </w:pPr>
      <w:r>
        <w:rPr>
          <w:sz w:val="28"/>
          <w:szCs w:val="28"/>
          <w:lang w:val="ro-RO"/>
        </w:rPr>
        <w:t>înlăturarea învelișului</w:t>
      </w:r>
      <w:r w:rsidR="00DD58A7">
        <w:rPr>
          <w:sz w:val="28"/>
          <w:szCs w:val="28"/>
          <w:lang w:val="ro-RO"/>
        </w:rPr>
        <w:t xml:space="preserve"> pînzei</w:t>
      </w:r>
      <w:r>
        <w:rPr>
          <w:sz w:val="28"/>
          <w:szCs w:val="28"/>
          <w:lang w:val="ro-RO"/>
        </w:rPr>
        <w:t xml:space="preserve"> vechi;</w:t>
      </w:r>
    </w:p>
    <w:p w14:paraId="3420882F" w14:textId="0DFFF6CA" w:rsidR="009E1AF5" w:rsidRDefault="009E1AF5" w:rsidP="005C7386">
      <w:pPr>
        <w:pStyle w:val="a"/>
        <w:numPr>
          <w:ilvl w:val="0"/>
          <w:numId w:val="58"/>
        </w:numPr>
        <w:rPr>
          <w:sz w:val="28"/>
          <w:szCs w:val="28"/>
          <w:lang w:val="ro-RO"/>
        </w:rPr>
      </w:pPr>
      <w:r>
        <w:rPr>
          <w:sz w:val="28"/>
          <w:szCs w:val="28"/>
          <w:lang w:val="ro-RO"/>
        </w:rPr>
        <w:t>montarea învelișului</w:t>
      </w:r>
      <w:r w:rsidR="00DD58A7">
        <w:rPr>
          <w:sz w:val="28"/>
          <w:szCs w:val="28"/>
          <w:lang w:val="ro-RO"/>
        </w:rPr>
        <w:t xml:space="preserve"> pînzei</w:t>
      </w:r>
      <w:r>
        <w:rPr>
          <w:sz w:val="28"/>
          <w:szCs w:val="28"/>
          <w:lang w:val="ro-RO"/>
        </w:rPr>
        <w:t xml:space="preserve"> noi:</w:t>
      </w:r>
    </w:p>
    <w:p w14:paraId="41788508" w14:textId="4794617E" w:rsidR="009E1AF5" w:rsidRPr="005C5BD8" w:rsidRDefault="009E1AF5" w:rsidP="005C7386">
      <w:pPr>
        <w:pStyle w:val="a"/>
        <w:numPr>
          <w:ilvl w:val="0"/>
          <w:numId w:val="58"/>
        </w:numPr>
        <w:rPr>
          <w:sz w:val="28"/>
          <w:szCs w:val="28"/>
          <w:lang w:val="ro-RO"/>
        </w:rPr>
      </w:pPr>
      <w:r>
        <w:rPr>
          <w:sz w:val="28"/>
          <w:szCs w:val="28"/>
          <w:lang w:val="ro-RO"/>
        </w:rPr>
        <w:t>efectuarea vopsirii cu emalit și vopsea;</w:t>
      </w:r>
    </w:p>
    <w:p w14:paraId="2A530BE6" w14:textId="0B13EF4A" w:rsidR="005C7386" w:rsidRPr="005C5BD8" w:rsidRDefault="002C7B81" w:rsidP="005C7386">
      <w:pPr>
        <w:pStyle w:val="a"/>
        <w:numPr>
          <w:ilvl w:val="0"/>
          <w:numId w:val="58"/>
        </w:numPr>
        <w:rPr>
          <w:sz w:val="28"/>
          <w:szCs w:val="28"/>
          <w:lang w:val="ro-RO"/>
        </w:rPr>
      </w:pPr>
      <w:r>
        <w:rPr>
          <w:sz w:val="28"/>
          <w:szCs w:val="28"/>
          <w:lang w:val="ro-RO"/>
        </w:rPr>
        <w:t>efectuarea lucrărilor în strictă corespundere cu cerințele tehnice.</w:t>
      </w:r>
    </w:p>
    <w:p w14:paraId="45EC168A" w14:textId="77777777" w:rsidR="005C7386" w:rsidRDefault="005C7386" w:rsidP="00F36CF6">
      <w:pPr>
        <w:jc w:val="both"/>
        <w:rPr>
          <w:noProof w:val="0"/>
          <w:sz w:val="28"/>
          <w:szCs w:val="28"/>
        </w:rPr>
      </w:pPr>
    </w:p>
    <w:p w14:paraId="40B7F421" w14:textId="77777777" w:rsidR="005C7386" w:rsidRPr="005C5BD8" w:rsidRDefault="005C7386" w:rsidP="005C7386">
      <w:pPr>
        <w:pStyle w:val="a"/>
        <w:numPr>
          <w:ilvl w:val="1"/>
          <w:numId w:val="57"/>
        </w:numPr>
        <w:jc w:val="left"/>
        <w:rPr>
          <w:sz w:val="28"/>
          <w:szCs w:val="28"/>
          <w:lang w:val="ro-RO"/>
        </w:rPr>
      </w:pPr>
      <w:r w:rsidRPr="005C5BD8">
        <w:rPr>
          <w:b/>
          <w:bCs/>
          <w:sz w:val="28"/>
          <w:szCs w:val="28"/>
          <w:lang w:val="ro-RO"/>
        </w:rPr>
        <w:t>Asigurarea calităţii</w:t>
      </w:r>
    </w:p>
    <w:p w14:paraId="6C1D5E37" w14:textId="12B60651" w:rsidR="005C7386" w:rsidRDefault="005C7386" w:rsidP="005C7386">
      <w:pPr>
        <w:ind w:firstLine="567"/>
        <w:jc w:val="both"/>
        <w:rPr>
          <w:noProof w:val="0"/>
          <w:sz w:val="28"/>
          <w:szCs w:val="28"/>
        </w:rPr>
      </w:pPr>
      <w:r w:rsidRPr="00116E17">
        <w:rPr>
          <w:noProof w:val="0"/>
          <w:sz w:val="28"/>
          <w:szCs w:val="28"/>
        </w:rPr>
        <w:t>Executantul lucrării trebuie sa se conformeze la prevederile şi obligaţiile legislaţiei în vigoare</w:t>
      </w:r>
      <w:r w:rsidR="00DB5311">
        <w:rPr>
          <w:noProof w:val="0"/>
          <w:sz w:val="28"/>
          <w:szCs w:val="28"/>
        </w:rPr>
        <w:t>.</w:t>
      </w:r>
    </w:p>
    <w:p w14:paraId="3CECEB84" w14:textId="5DC52679" w:rsidR="005C7386" w:rsidRDefault="005C7386" w:rsidP="005C7386">
      <w:pPr>
        <w:autoSpaceDE w:val="0"/>
        <w:autoSpaceDN w:val="0"/>
        <w:adjustRightInd w:val="0"/>
        <w:ind w:firstLine="720"/>
        <w:jc w:val="both"/>
        <w:rPr>
          <w:noProof w:val="0"/>
          <w:sz w:val="28"/>
          <w:szCs w:val="28"/>
        </w:rPr>
      </w:pPr>
      <w:r>
        <w:rPr>
          <w:noProof w:val="0"/>
          <w:sz w:val="28"/>
          <w:szCs w:val="28"/>
        </w:rPr>
        <w:t xml:space="preserve"> </w:t>
      </w:r>
    </w:p>
    <w:p w14:paraId="06CF4AF7" w14:textId="6C3B9DDB" w:rsidR="005C7386" w:rsidRPr="005C7386" w:rsidRDefault="005C7386" w:rsidP="005C7386">
      <w:pPr>
        <w:pStyle w:val="a"/>
        <w:numPr>
          <w:ilvl w:val="1"/>
          <w:numId w:val="57"/>
        </w:numPr>
        <w:autoSpaceDE w:val="0"/>
        <w:autoSpaceDN w:val="0"/>
        <w:adjustRightInd w:val="0"/>
        <w:rPr>
          <w:bCs/>
          <w:sz w:val="28"/>
          <w:szCs w:val="28"/>
        </w:rPr>
      </w:pPr>
      <w:proofErr w:type="spellStart"/>
      <w:r w:rsidRPr="005C7386">
        <w:rPr>
          <w:b/>
          <w:sz w:val="28"/>
          <w:szCs w:val="28"/>
        </w:rPr>
        <w:t>Condiţiile</w:t>
      </w:r>
      <w:proofErr w:type="spellEnd"/>
      <w:r w:rsidRPr="005C7386">
        <w:rPr>
          <w:b/>
          <w:sz w:val="28"/>
          <w:szCs w:val="28"/>
        </w:rPr>
        <w:t xml:space="preserve"> </w:t>
      </w:r>
      <w:proofErr w:type="spellStart"/>
      <w:r w:rsidRPr="005C7386">
        <w:rPr>
          <w:b/>
          <w:sz w:val="28"/>
          <w:szCs w:val="28"/>
        </w:rPr>
        <w:t>tehnice</w:t>
      </w:r>
      <w:proofErr w:type="spellEnd"/>
      <w:r w:rsidRPr="005C7386">
        <w:rPr>
          <w:b/>
          <w:sz w:val="28"/>
          <w:szCs w:val="28"/>
        </w:rPr>
        <w:t xml:space="preserve"> de </w:t>
      </w:r>
      <w:proofErr w:type="spellStart"/>
      <w:r w:rsidRPr="005C7386">
        <w:rPr>
          <w:b/>
          <w:sz w:val="28"/>
          <w:szCs w:val="28"/>
        </w:rPr>
        <w:t>calitate</w:t>
      </w:r>
      <w:proofErr w:type="spellEnd"/>
      <w:r w:rsidRPr="005C7386">
        <w:rPr>
          <w:b/>
          <w:sz w:val="28"/>
          <w:szCs w:val="28"/>
        </w:rPr>
        <w:t xml:space="preserve"> a </w:t>
      </w:r>
      <w:proofErr w:type="spellStart"/>
      <w:r w:rsidRPr="005C7386">
        <w:rPr>
          <w:b/>
          <w:sz w:val="28"/>
          <w:szCs w:val="28"/>
        </w:rPr>
        <w:t>m</w:t>
      </w:r>
      <w:r w:rsidRPr="005C7386">
        <w:rPr>
          <w:b/>
          <w:bCs/>
          <w:sz w:val="28"/>
          <w:szCs w:val="28"/>
        </w:rPr>
        <w:t>aterialelor</w:t>
      </w:r>
      <w:proofErr w:type="spellEnd"/>
    </w:p>
    <w:p w14:paraId="597B9CF4" w14:textId="77777777" w:rsidR="005C7386" w:rsidRDefault="005C7386" w:rsidP="005C7386">
      <w:pPr>
        <w:pStyle w:val="a"/>
        <w:numPr>
          <w:ilvl w:val="0"/>
          <w:numId w:val="59"/>
        </w:numPr>
        <w:ind w:left="0" w:firstLine="709"/>
        <w:rPr>
          <w:bCs/>
          <w:sz w:val="28"/>
          <w:szCs w:val="28"/>
        </w:rPr>
      </w:pPr>
      <w:proofErr w:type="spellStart"/>
      <w:r w:rsidRPr="00492282">
        <w:rPr>
          <w:bCs/>
          <w:sz w:val="28"/>
          <w:szCs w:val="28"/>
        </w:rPr>
        <w:t>acestea</w:t>
      </w:r>
      <w:proofErr w:type="spellEnd"/>
      <w:r w:rsidRPr="00492282">
        <w:rPr>
          <w:bCs/>
          <w:sz w:val="28"/>
          <w:szCs w:val="28"/>
        </w:rPr>
        <w:t xml:space="preserve"> </w:t>
      </w:r>
      <w:proofErr w:type="spellStart"/>
      <w:r w:rsidRPr="00492282">
        <w:rPr>
          <w:bCs/>
          <w:sz w:val="28"/>
          <w:szCs w:val="28"/>
        </w:rPr>
        <w:t>sunt</w:t>
      </w:r>
      <w:proofErr w:type="spellEnd"/>
      <w:r w:rsidRPr="00492282">
        <w:rPr>
          <w:bCs/>
          <w:sz w:val="28"/>
          <w:szCs w:val="28"/>
        </w:rPr>
        <w:t xml:space="preserve"> </w:t>
      </w:r>
      <w:proofErr w:type="spellStart"/>
      <w:r w:rsidRPr="00492282">
        <w:rPr>
          <w:bCs/>
          <w:sz w:val="28"/>
          <w:szCs w:val="28"/>
        </w:rPr>
        <w:t>reglementate</w:t>
      </w:r>
      <w:proofErr w:type="spellEnd"/>
      <w:r w:rsidRPr="00492282">
        <w:rPr>
          <w:bCs/>
          <w:sz w:val="28"/>
          <w:szCs w:val="28"/>
        </w:rPr>
        <w:t xml:space="preserve"> </w:t>
      </w:r>
      <w:proofErr w:type="spellStart"/>
      <w:r w:rsidRPr="00492282">
        <w:rPr>
          <w:bCs/>
          <w:sz w:val="28"/>
          <w:szCs w:val="28"/>
        </w:rPr>
        <w:t>prin</w:t>
      </w:r>
      <w:proofErr w:type="spellEnd"/>
      <w:r w:rsidRPr="00492282">
        <w:rPr>
          <w:bCs/>
          <w:sz w:val="28"/>
          <w:szCs w:val="28"/>
        </w:rPr>
        <w:t xml:space="preserve"> </w:t>
      </w:r>
      <w:proofErr w:type="spellStart"/>
      <w:r w:rsidRPr="00492282">
        <w:rPr>
          <w:bCs/>
          <w:sz w:val="28"/>
          <w:szCs w:val="28"/>
        </w:rPr>
        <w:t>actele</w:t>
      </w:r>
      <w:proofErr w:type="spellEnd"/>
      <w:r w:rsidRPr="00492282">
        <w:rPr>
          <w:bCs/>
          <w:sz w:val="28"/>
          <w:szCs w:val="28"/>
        </w:rPr>
        <w:t xml:space="preserve"> normative, </w:t>
      </w:r>
      <w:proofErr w:type="spellStart"/>
      <w:r w:rsidRPr="00492282">
        <w:rPr>
          <w:bCs/>
          <w:sz w:val="28"/>
          <w:szCs w:val="28"/>
        </w:rPr>
        <w:t>standardele</w:t>
      </w:r>
      <w:proofErr w:type="spellEnd"/>
      <w:r w:rsidRPr="00492282">
        <w:rPr>
          <w:bCs/>
          <w:sz w:val="28"/>
          <w:szCs w:val="28"/>
        </w:rPr>
        <w:t xml:space="preserve">, </w:t>
      </w:r>
      <w:proofErr w:type="spellStart"/>
      <w:r w:rsidRPr="00492282">
        <w:rPr>
          <w:bCs/>
          <w:sz w:val="28"/>
          <w:szCs w:val="28"/>
        </w:rPr>
        <w:t>prescripţiile</w:t>
      </w:r>
      <w:proofErr w:type="spellEnd"/>
      <w:r w:rsidRPr="00492282">
        <w:rPr>
          <w:bCs/>
          <w:sz w:val="28"/>
          <w:szCs w:val="28"/>
        </w:rPr>
        <w:t xml:space="preserve"> </w:t>
      </w:r>
      <w:proofErr w:type="spellStart"/>
      <w:r w:rsidRPr="00492282">
        <w:rPr>
          <w:bCs/>
          <w:sz w:val="28"/>
          <w:szCs w:val="28"/>
        </w:rPr>
        <w:t>şi</w:t>
      </w:r>
      <w:proofErr w:type="spellEnd"/>
      <w:r w:rsidRPr="00492282">
        <w:rPr>
          <w:bCs/>
          <w:sz w:val="28"/>
          <w:szCs w:val="28"/>
        </w:rPr>
        <w:t xml:space="preserve"> </w:t>
      </w:r>
      <w:proofErr w:type="spellStart"/>
      <w:r w:rsidRPr="00492282">
        <w:rPr>
          <w:bCs/>
          <w:sz w:val="28"/>
          <w:szCs w:val="28"/>
        </w:rPr>
        <w:t>instrucţiunile</w:t>
      </w:r>
      <w:proofErr w:type="spellEnd"/>
      <w:r w:rsidRPr="00492282">
        <w:rPr>
          <w:bCs/>
          <w:sz w:val="28"/>
          <w:szCs w:val="28"/>
        </w:rPr>
        <w:t xml:space="preserve"> </w:t>
      </w:r>
      <w:proofErr w:type="spellStart"/>
      <w:r w:rsidRPr="00492282">
        <w:rPr>
          <w:bCs/>
          <w:sz w:val="28"/>
          <w:szCs w:val="28"/>
        </w:rPr>
        <w:t>aplicabile</w:t>
      </w:r>
      <w:proofErr w:type="spellEnd"/>
      <w:r w:rsidRPr="00492282">
        <w:rPr>
          <w:bCs/>
          <w:sz w:val="28"/>
          <w:szCs w:val="28"/>
        </w:rPr>
        <w:t xml:space="preserve"> la </w:t>
      </w:r>
      <w:proofErr w:type="spellStart"/>
      <w:r w:rsidRPr="00492282">
        <w:rPr>
          <w:bCs/>
          <w:sz w:val="28"/>
          <w:szCs w:val="28"/>
        </w:rPr>
        <w:t>executarea</w:t>
      </w:r>
      <w:proofErr w:type="spellEnd"/>
      <w:r w:rsidRPr="00492282">
        <w:rPr>
          <w:bCs/>
          <w:sz w:val="28"/>
          <w:szCs w:val="28"/>
        </w:rPr>
        <w:t xml:space="preserve"> </w:t>
      </w:r>
      <w:proofErr w:type="spellStart"/>
      <w:r w:rsidRPr="00492282">
        <w:rPr>
          <w:bCs/>
          <w:sz w:val="28"/>
          <w:szCs w:val="28"/>
        </w:rPr>
        <w:t>acestor</w:t>
      </w:r>
      <w:proofErr w:type="spellEnd"/>
      <w:r w:rsidRPr="00492282">
        <w:rPr>
          <w:bCs/>
          <w:sz w:val="28"/>
          <w:szCs w:val="28"/>
        </w:rPr>
        <w:t xml:space="preserve"> </w:t>
      </w:r>
      <w:proofErr w:type="spellStart"/>
      <w:r w:rsidRPr="00492282">
        <w:rPr>
          <w:bCs/>
          <w:sz w:val="28"/>
          <w:szCs w:val="28"/>
        </w:rPr>
        <w:t>tipuri</w:t>
      </w:r>
      <w:proofErr w:type="spellEnd"/>
      <w:r w:rsidRPr="00492282">
        <w:rPr>
          <w:bCs/>
          <w:sz w:val="28"/>
          <w:szCs w:val="28"/>
        </w:rPr>
        <w:t xml:space="preserve"> de </w:t>
      </w:r>
      <w:proofErr w:type="spellStart"/>
      <w:r w:rsidRPr="00492282">
        <w:rPr>
          <w:bCs/>
          <w:sz w:val="28"/>
          <w:szCs w:val="28"/>
        </w:rPr>
        <w:t>lucrări</w:t>
      </w:r>
      <w:proofErr w:type="spellEnd"/>
    </w:p>
    <w:p w14:paraId="76411175" w14:textId="77777777" w:rsidR="005C7386" w:rsidRPr="00492282" w:rsidRDefault="005C7386" w:rsidP="005C7386">
      <w:pPr>
        <w:pStyle w:val="a"/>
        <w:numPr>
          <w:ilvl w:val="0"/>
          <w:numId w:val="59"/>
        </w:numPr>
        <w:ind w:left="0" w:firstLine="709"/>
        <w:rPr>
          <w:bCs/>
          <w:sz w:val="28"/>
          <w:szCs w:val="28"/>
        </w:rPr>
      </w:pPr>
      <w:proofErr w:type="spellStart"/>
      <w:proofErr w:type="gramStart"/>
      <w:r w:rsidRPr="00492282">
        <w:rPr>
          <w:sz w:val="28"/>
          <w:szCs w:val="28"/>
        </w:rPr>
        <w:t>Materialele</w:t>
      </w:r>
      <w:proofErr w:type="spellEnd"/>
      <w:r w:rsidRPr="00492282">
        <w:rPr>
          <w:sz w:val="28"/>
          <w:szCs w:val="28"/>
        </w:rPr>
        <w:t xml:space="preserve">  </w:t>
      </w:r>
      <w:proofErr w:type="spellStart"/>
      <w:r w:rsidRPr="00492282">
        <w:rPr>
          <w:sz w:val="28"/>
          <w:szCs w:val="28"/>
        </w:rPr>
        <w:t>şi</w:t>
      </w:r>
      <w:proofErr w:type="spellEnd"/>
      <w:proofErr w:type="gramEnd"/>
      <w:r w:rsidRPr="00492282">
        <w:rPr>
          <w:sz w:val="28"/>
          <w:szCs w:val="28"/>
        </w:rPr>
        <w:t xml:space="preserve"> </w:t>
      </w:r>
      <w:proofErr w:type="spellStart"/>
      <w:r w:rsidRPr="00492282">
        <w:rPr>
          <w:sz w:val="28"/>
          <w:szCs w:val="28"/>
        </w:rPr>
        <w:t>echipamentele</w:t>
      </w:r>
      <w:proofErr w:type="spellEnd"/>
      <w:r w:rsidRPr="00492282">
        <w:rPr>
          <w:sz w:val="28"/>
          <w:szCs w:val="28"/>
        </w:rPr>
        <w:t xml:space="preserve"> </w:t>
      </w:r>
      <w:proofErr w:type="spellStart"/>
      <w:r w:rsidRPr="00492282">
        <w:rPr>
          <w:sz w:val="28"/>
          <w:szCs w:val="28"/>
        </w:rPr>
        <w:t>procurate</w:t>
      </w:r>
      <w:proofErr w:type="spellEnd"/>
      <w:r w:rsidRPr="00492282">
        <w:rPr>
          <w:sz w:val="28"/>
          <w:szCs w:val="28"/>
        </w:rPr>
        <w:t xml:space="preserve"> </w:t>
      </w:r>
      <w:proofErr w:type="spellStart"/>
      <w:r w:rsidRPr="00492282">
        <w:rPr>
          <w:sz w:val="28"/>
          <w:szCs w:val="28"/>
        </w:rPr>
        <w:t>vor</w:t>
      </w:r>
      <w:proofErr w:type="spellEnd"/>
      <w:r w:rsidRPr="00492282">
        <w:rPr>
          <w:sz w:val="28"/>
          <w:szCs w:val="28"/>
        </w:rPr>
        <w:t xml:space="preserve"> </w:t>
      </w:r>
      <w:proofErr w:type="spellStart"/>
      <w:r w:rsidRPr="00492282">
        <w:rPr>
          <w:sz w:val="28"/>
          <w:szCs w:val="28"/>
        </w:rPr>
        <w:t>respecta</w:t>
      </w:r>
      <w:proofErr w:type="spellEnd"/>
      <w:r w:rsidRPr="00492282">
        <w:rPr>
          <w:sz w:val="28"/>
          <w:szCs w:val="28"/>
        </w:rPr>
        <w:t xml:space="preserve"> </w:t>
      </w:r>
      <w:proofErr w:type="spellStart"/>
      <w:r w:rsidRPr="00492282">
        <w:rPr>
          <w:sz w:val="28"/>
          <w:szCs w:val="28"/>
        </w:rPr>
        <w:t>cerinţele</w:t>
      </w:r>
      <w:proofErr w:type="spellEnd"/>
      <w:r w:rsidRPr="00492282">
        <w:rPr>
          <w:sz w:val="28"/>
          <w:szCs w:val="28"/>
        </w:rPr>
        <w:t xml:space="preserve"> din </w:t>
      </w:r>
      <w:proofErr w:type="spellStart"/>
      <w:r w:rsidRPr="00492282">
        <w:rPr>
          <w:sz w:val="28"/>
          <w:szCs w:val="28"/>
        </w:rPr>
        <w:t>standardele</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normele</w:t>
      </w:r>
      <w:proofErr w:type="spellEnd"/>
      <w:r w:rsidRPr="00492282">
        <w:rPr>
          <w:sz w:val="28"/>
          <w:szCs w:val="28"/>
        </w:rPr>
        <w:t xml:space="preserve"> </w:t>
      </w:r>
      <w:proofErr w:type="spellStart"/>
      <w:r w:rsidRPr="00492282">
        <w:rPr>
          <w:sz w:val="28"/>
          <w:szCs w:val="28"/>
        </w:rPr>
        <w:t>admise</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Moldova.</w:t>
      </w:r>
    </w:p>
    <w:p w14:paraId="3947A705" w14:textId="77777777" w:rsidR="005C7386" w:rsidRPr="00492282" w:rsidRDefault="005C7386" w:rsidP="005C7386">
      <w:pPr>
        <w:pStyle w:val="a"/>
        <w:numPr>
          <w:ilvl w:val="1"/>
          <w:numId w:val="57"/>
        </w:numPr>
        <w:spacing w:before="120"/>
        <w:ind w:left="0" w:firstLine="720"/>
        <w:rPr>
          <w:b/>
          <w:bCs/>
          <w:sz w:val="28"/>
          <w:szCs w:val="28"/>
        </w:rPr>
      </w:pPr>
      <w:proofErr w:type="spellStart"/>
      <w:r w:rsidRPr="00492282">
        <w:rPr>
          <w:b/>
          <w:bCs/>
          <w:sz w:val="28"/>
          <w:szCs w:val="28"/>
        </w:rPr>
        <w:t>Livrarea</w:t>
      </w:r>
      <w:proofErr w:type="spellEnd"/>
      <w:r w:rsidRPr="00492282">
        <w:rPr>
          <w:b/>
          <w:bCs/>
          <w:sz w:val="28"/>
          <w:szCs w:val="28"/>
        </w:rPr>
        <w:t xml:space="preserve">, </w:t>
      </w:r>
      <w:proofErr w:type="spellStart"/>
      <w:r w:rsidRPr="00492282">
        <w:rPr>
          <w:b/>
          <w:bCs/>
          <w:sz w:val="28"/>
          <w:szCs w:val="28"/>
        </w:rPr>
        <w:t>transportul</w:t>
      </w:r>
      <w:proofErr w:type="spellEnd"/>
      <w:r w:rsidRPr="00492282">
        <w:rPr>
          <w:b/>
          <w:bCs/>
          <w:sz w:val="28"/>
          <w:szCs w:val="28"/>
        </w:rPr>
        <w:t xml:space="preserve"> </w:t>
      </w:r>
      <w:proofErr w:type="spellStart"/>
      <w:r w:rsidRPr="00492282">
        <w:rPr>
          <w:b/>
          <w:bCs/>
          <w:sz w:val="28"/>
          <w:szCs w:val="28"/>
        </w:rPr>
        <w:t>şi</w:t>
      </w:r>
      <w:proofErr w:type="spellEnd"/>
      <w:r w:rsidRPr="00492282">
        <w:rPr>
          <w:b/>
          <w:bCs/>
          <w:sz w:val="28"/>
          <w:szCs w:val="28"/>
        </w:rPr>
        <w:t xml:space="preserve"> </w:t>
      </w:r>
      <w:proofErr w:type="spellStart"/>
      <w:r w:rsidRPr="00492282">
        <w:rPr>
          <w:b/>
          <w:bCs/>
          <w:sz w:val="28"/>
          <w:szCs w:val="28"/>
        </w:rPr>
        <w:t>depozitarea</w:t>
      </w:r>
      <w:proofErr w:type="spellEnd"/>
      <w:r w:rsidRPr="00492282">
        <w:rPr>
          <w:b/>
          <w:bCs/>
          <w:sz w:val="28"/>
          <w:szCs w:val="28"/>
        </w:rPr>
        <w:t xml:space="preserve"> </w:t>
      </w:r>
      <w:proofErr w:type="spellStart"/>
      <w:r w:rsidRPr="00492282">
        <w:rPr>
          <w:b/>
          <w:bCs/>
          <w:sz w:val="28"/>
          <w:szCs w:val="28"/>
        </w:rPr>
        <w:t>materialelor</w:t>
      </w:r>
      <w:proofErr w:type="spellEnd"/>
    </w:p>
    <w:p w14:paraId="0CDF4BDA" w14:textId="77777777" w:rsidR="005C7386" w:rsidRPr="00116E17" w:rsidRDefault="005C7386" w:rsidP="005C7386">
      <w:pPr>
        <w:ind w:firstLine="567"/>
        <w:jc w:val="both"/>
        <w:rPr>
          <w:noProof w:val="0"/>
          <w:sz w:val="28"/>
          <w:szCs w:val="28"/>
        </w:rPr>
      </w:pPr>
      <w:r w:rsidRPr="00116E17">
        <w:rPr>
          <w:noProof w:val="0"/>
          <w:sz w:val="28"/>
          <w:szCs w:val="28"/>
        </w:rPr>
        <w:t>Materialele livrate vor fi însoţite de certificatul de conformitate.</w:t>
      </w:r>
    </w:p>
    <w:p w14:paraId="6D6DA649" w14:textId="77777777" w:rsidR="005C7386" w:rsidRPr="00116E17" w:rsidRDefault="005C7386" w:rsidP="005C7386">
      <w:pPr>
        <w:ind w:firstLine="567"/>
        <w:jc w:val="both"/>
        <w:rPr>
          <w:noProof w:val="0"/>
          <w:sz w:val="28"/>
          <w:szCs w:val="28"/>
        </w:rPr>
      </w:pPr>
      <w:r w:rsidRPr="00116E17">
        <w:rPr>
          <w:noProof w:val="0"/>
          <w:sz w:val="28"/>
          <w:szCs w:val="28"/>
        </w:rPr>
        <w:t>Executantul trebuie să-şi organizeze în aşa fel transportul, depozitarea şi manipularea materialelor şi produselor încât să elimine posibilitatea degradării acestora, astfel ca, în momentul punerii lor în operă, acestea să corespundă condiţiilor de calitate impuse atât prin caietele de sarcini cât şi prin normativele în vigoare.</w:t>
      </w:r>
    </w:p>
    <w:p w14:paraId="1C8E9727" w14:textId="77777777" w:rsidR="005C7386" w:rsidRPr="00116E17" w:rsidRDefault="005C7386" w:rsidP="005C7386">
      <w:pPr>
        <w:ind w:firstLine="567"/>
        <w:jc w:val="both"/>
        <w:rPr>
          <w:noProof w:val="0"/>
          <w:sz w:val="28"/>
          <w:szCs w:val="28"/>
        </w:rPr>
      </w:pPr>
    </w:p>
    <w:p w14:paraId="25496572" w14:textId="77777777" w:rsidR="005C7386" w:rsidRPr="00492282" w:rsidRDefault="005C7386" w:rsidP="005C7386">
      <w:pPr>
        <w:pStyle w:val="a"/>
        <w:numPr>
          <w:ilvl w:val="0"/>
          <w:numId w:val="57"/>
        </w:numPr>
        <w:jc w:val="center"/>
        <w:rPr>
          <w:b/>
          <w:bCs/>
          <w:sz w:val="28"/>
          <w:szCs w:val="28"/>
        </w:rPr>
      </w:pPr>
      <w:r w:rsidRPr="00492282">
        <w:rPr>
          <w:b/>
          <w:bCs/>
          <w:sz w:val="28"/>
          <w:szCs w:val="28"/>
        </w:rPr>
        <w:t>PERIOADA DE EXECUŢIE</w:t>
      </w:r>
    </w:p>
    <w:p w14:paraId="36F2572D" w14:textId="27C3FE9E" w:rsidR="005C7386" w:rsidRPr="005C7386" w:rsidRDefault="005C7386" w:rsidP="005C7386">
      <w:pPr>
        <w:pStyle w:val="a"/>
        <w:numPr>
          <w:ilvl w:val="0"/>
          <w:numId w:val="0"/>
        </w:numPr>
        <w:spacing w:line="320" w:lineRule="exact"/>
        <w:ind w:left="450"/>
        <w:rPr>
          <w:sz w:val="28"/>
          <w:szCs w:val="28"/>
          <w:lang w:val="ro-RO"/>
        </w:rPr>
      </w:pPr>
      <w:r w:rsidRPr="0058140A">
        <w:rPr>
          <w:sz w:val="28"/>
          <w:szCs w:val="28"/>
          <w:lang w:val="ro-RO"/>
        </w:rPr>
        <w:t>Termenii de e</w:t>
      </w:r>
      <w:r>
        <w:rPr>
          <w:sz w:val="28"/>
          <w:szCs w:val="28"/>
          <w:lang w:val="ro-RO"/>
        </w:rPr>
        <w:t xml:space="preserve">xecuţie şi predare a lucrărilor - </w:t>
      </w:r>
      <w:r w:rsidR="009E1AF5">
        <w:rPr>
          <w:i/>
          <w:sz w:val="28"/>
          <w:szCs w:val="28"/>
          <w:lang w:val="ro-RO"/>
        </w:rPr>
        <w:t>maxim 3</w:t>
      </w:r>
      <w:r w:rsidRPr="005C7386">
        <w:rPr>
          <w:i/>
          <w:sz w:val="28"/>
          <w:szCs w:val="28"/>
          <w:lang w:val="ro-RO"/>
        </w:rPr>
        <w:t>0 zile (lucrătoare);</w:t>
      </w:r>
    </w:p>
    <w:p w14:paraId="4EA00880" w14:textId="77777777" w:rsidR="005C7386" w:rsidRPr="0058140A" w:rsidRDefault="005C7386" w:rsidP="005C7386">
      <w:pPr>
        <w:ind w:firstLine="567"/>
        <w:jc w:val="both"/>
        <w:rPr>
          <w:noProof w:val="0"/>
          <w:sz w:val="28"/>
          <w:szCs w:val="28"/>
          <w:lang w:val="en-US"/>
        </w:rPr>
      </w:pPr>
    </w:p>
    <w:p w14:paraId="6C72F941" w14:textId="77777777" w:rsidR="005C7386" w:rsidRPr="00492282" w:rsidRDefault="005C7386" w:rsidP="005C7386">
      <w:pPr>
        <w:pStyle w:val="a"/>
        <w:numPr>
          <w:ilvl w:val="0"/>
          <w:numId w:val="57"/>
        </w:numPr>
        <w:rPr>
          <w:b/>
          <w:bCs/>
          <w:sz w:val="28"/>
          <w:szCs w:val="28"/>
        </w:rPr>
      </w:pPr>
      <w:r w:rsidRPr="00492282">
        <w:rPr>
          <w:b/>
          <w:bCs/>
          <w:sz w:val="28"/>
          <w:szCs w:val="28"/>
        </w:rPr>
        <w:t>MĂSURI DE SECURITATE ŞI SĂNĂTATE ÎN MUNCĂ ŞI IMPACT DE MEDIU</w:t>
      </w:r>
    </w:p>
    <w:p w14:paraId="11D11BE4" w14:textId="77777777" w:rsidR="005C7386" w:rsidRDefault="005C7386" w:rsidP="005C7386">
      <w:pPr>
        <w:pStyle w:val="a"/>
        <w:numPr>
          <w:ilvl w:val="1"/>
          <w:numId w:val="57"/>
        </w:numPr>
        <w:tabs>
          <w:tab w:val="left" w:pos="1276"/>
        </w:tabs>
        <w:ind w:left="0" w:firstLine="720"/>
        <w:rPr>
          <w:sz w:val="28"/>
          <w:szCs w:val="28"/>
        </w:rPr>
      </w:pPr>
      <w:proofErr w:type="spellStart"/>
      <w:r w:rsidRPr="00492282">
        <w:rPr>
          <w:sz w:val="28"/>
          <w:szCs w:val="28"/>
        </w:rPr>
        <w:t>Pe</w:t>
      </w:r>
      <w:proofErr w:type="spellEnd"/>
      <w:r w:rsidRPr="00492282">
        <w:rPr>
          <w:sz w:val="28"/>
          <w:szCs w:val="28"/>
        </w:rPr>
        <w:t xml:space="preserve"> </w:t>
      </w:r>
      <w:proofErr w:type="spellStart"/>
      <w:r w:rsidRPr="00492282">
        <w:rPr>
          <w:sz w:val="28"/>
          <w:szCs w:val="28"/>
        </w:rPr>
        <w:t>toată</w:t>
      </w:r>
      <w:proofErr w:type="spellEnd"/>
      <w:r w:rsidRPr="00492282">
        <w:rPr>
          <w:sz w:val="28"/>
          <w:szCs w:val="28"/>
        </w:rPr>
        <w:t xml:space="preserve"> </w:t>
      </w:r>
      <w:proofErr w:type="spellStart"/>
      <w:r w:rsidRPr="00492282">
        <w:rPr>
          <w:sz w:val="28"/>
          <w:szCs w:val="28"/>
        </w:rPr>
        <w:t>durata</w:t>
      </w:r>
      <w:proofErr w:type="spellEnd"/>
      <w:r w:rsidRPr="00492282">
        <w:rPr>
          <w:sz w:val="28"/>
          <w:szCs w:val="28"/>
        </w:rPr>
        <w:t xml:space="preserve"> </w:t>
      </w:r>
      <w:proofErr w:type="spellStart"/>
      <w:r w:rsidRPr="00492282">
        <w:rPr>
          <w:sz w:val="28"/>
          <w:szCs w:val="28"/>
        </w:rPr>
        <w:t>realizării</w:t>
      </w:r>
      <w:proofErr w:type="spellEnd"/>
      <w:r w:rsidRPr="00492282">
        <w:rPr>
          <w:sz w:val="28"/>
          <w:szCs w:val="28"/>
        </w:rPr>
        <w:t xml:space="preserve"> </w:t>
      </w:r>
      <w:proofErr w:type="spellStart"/>
      <w:r w:rsidRPr="00492282">
        <w:rPr>
          <w:sz w:val="28"/>
          <w:szCs w:val="28"/>
        </w:rPr>
        <w:t>lucrării</w:t>
      </w:r>
      <w:proofErr w:type="spellEnd"/>
      <w:r w:rsidRPr="00492282">
        <w:rPr>
          <w:sz w:val="28"/>
          <w:szCs w:val="28"/>
        </w:rPr>
        <w:t xml:space="preserve"> </w:t>
      </w:r>
      <w:proofErr w:type="spellStart"/>
      <w:r w:rsidRPr="00492282">
        <w:rPr>
          <w:sz w:val="28"/>
          <w:szCs w:val="28"/>
        </w:rPr>
        <w:t>executantul</w:t>
      </w:r>
      <w:proofErr w:type="spellEnd"/>
      <w:r w:rsidRPr="00492282">
        <w:rPr>
          <w:sz w:val="28"/>
          <w:szCs w:val="28"/>
        </w:rPr>
        <w:t xml:space="preserve"> </w:t>
      </w:r>
      <w:proofErr w:type="spellStart"/>
      <w:r w:rsidRPr="00492282">
        <w:rPr>
          <w:sz w:val="28"/>
          <w:szCs w:val="28"/>
        </w:rPr>
        <w:t>trebuie</w:t>
      </w:r>
      <w:proofErr w:type="spellEnd"/>
      <w:r w:rsidRPr="00492282">
        <w:rPr>
          <w:sz w:val="28"/>
          <w:szCs w:val="28"/>
        </w:rPr>
        <w:t xml:space="preserve"> </w:t>
      </w:r>
      <w:proofErr w:type="spellStart"/>
      <w:proofErr w:type="gramStart"/>
      <w:r w:rsidRPr="00492282">
        <w:rPr>
          <w:sz w:val="28"/>
          <w:szCs w:val="28"/>
        </w:rPr>
        <w:t>să</w:t>
      </w:r>
      <w:proofErr w:type="spellEnd"/>
      <w:proofErr w:type="gramEnd"/>
      <w:r w:rsidRPr="00492282">
        <w:rPr>
          <w:sz w:val="28"/>
          <w:szCs w:val="28"/>
        </w:rPr>
        <w:t xml:space="preserve"> </w:t>
      </w:r>
      <w:proofErr w:type="spellStart"/>
      <w:r w:rsidRPr="00492282">
        <w:rPr>
          <w:sz w:val="28"/>
          <w:szCs w:val="28"/>
        </w:rPr>
        <w:t>respecte</w:t>
      </w:r>
      <w:proofErr w:type="spellEnd"/>
      <w:r w:rsidRPr="00492282">
        <w:rPr>
          <w:sz w:val="28"/>
          <w:szCs w:val="28"/>
        </w:rPr>
        <w:t xml:space="preserve"> </w:t>
      </w:r>
      <w:proofErr w:type="spellStart"/>
      <w:r w:rsidRPr="00492282">
        <w:rPr>
          <w:sz w:val="28"/>
          <w:szCs w:val="28"/>
        </w:rPr>
        <w:t>obligaţiile</w:t>
      </w:r>
      <w:proofErr w:type="spellEnd"/>
      <w:r w:rsidRPr="00492282">
        <w:rPr>
          <w:sz w:val="28"/>
          <w:szCs w:val="28"/>
        </w:rPr>
        <w:t xml:space="preserve"> </w:t>
      </w:r>
      <w:proofErr w:type="spellStart"/>
      <w:r w:rsidRPr="00492282">
        <w:rPr>
          <w:sz w:val="28"/>
          <w:szCs w:val="28"/>
        </w:rPr>
        <w:t>generale</w:t>
      </w:r>
      <w:proofErr w:type="spellEnd"/>
      <w:r w:rsidRPr="00492282">
        <w:rPr>
          <w:sz w:val="28"/>
          <w:szCs w:val="28"/>
        </w:rPr>
        <w:t xml:space="preserve"> </w:t>
      </w:r>
      <w:proofErr w:type="spellStart"/>
      <w:r w:rsidRPr="00492282">
        <w:rPr>
          <w:sz w:val="28"/>
          <w:szCs w:val="28"/>
        </w:rPr>
        <w:t>ce</w:t>
      </w:r>
      <w:proofErr w:type="spellEnd"/>
      <w:r w:rsidRPr="00492282">
        <w:rPr>
          <w:sz w:val="28"/>
          <w:szCs w:val="28"/>
        </w:rPr>
        <w:t xml:space="preserve"> </w:t>
      </w:r>
      <w:proofErr w:type="spellStart"/>
      <w:r w:rsidRPr="00492282">
        <w:rPr>
          <w:sz w:val="28"/>
          <w:szCs w:val="28"/>
        </w:rPr>
        <w:t>îi</w:t>
      </w:r>
      <w:proofErr w:type="spellEnd"/>
      <w:r w:rsidRPr="00492282">
        <w:rPr>
          <w:sz w:val="28"/>
          <w:szCs w:val="28"/>
        </w:rPr>
        <w:t xml:space="preserve"> </w:t>
      </w:r>
      <w:proofErr w:type="spellStart"/>
      <w:r w:rsidRPr="00492282">
        <w:rPr>
          <w:sz w:val="28"/>
          <w:szCs w:val="28"/>
        </w:rPr>
        <w:t>revin</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w:t>
      </w:r>
      <w:proofErr w:type="spellStart"/>
      <w:r w:rsidRPr="00492282">
        <w:rPr>
          <w:sz w:val="28"/>
          <w:szCs w:val="28"/>
        </w:rPr>
        <w:t>conformitate</w:t>
      </w:r>
      <w:proofErr w:type="spellEnd"/>
      <w:r w:rsidRPr="00492282">
        <w:rPr>
          <w:sz w:val="28"/>
          <w:szCs w:val="28"/>
        </w:rPr>
        <w:t xml:space="preserve"> cu </w:t>
      </w:r>
      <w:proofErr w:type="spellStart"/>
      <w:r w:rsidRPr="00492282">
        <w:rPr>
          <w:sz w:val="28"/>
          <w:szCs w:val="28"/>
        </w:rPr>
        <w:t>prevederile</w:t>
      </w:r>
      <w:proofErr w:type="spellEnd"/>
      <w:r w:rsidRPr="00492282">
        <w:rPr>
          <w:sz w:val="28"/>
          <w:szCs w:val="28"/>
        </w:rPr>
        <w:t xml:space="preserve"> din </w:t>
      </w:r>
      <w:proofErr w:type="spellStart"/>
      <w:r w:rsidRPr="00492282">
        <w:rPr>
          <w:sz w:val="28"/>
          <w:szCs w:val="28"/>
        </w:rPr>
        <w:t>legislaţia</w:t>
      </w:r>
      <w:proofErr w:type="spellEnd"/>
      <w:r w:rsidRPr="00492282">
        <w:rPr>
          <w:sz w:val="28"/>
          <w:szCs w:val="28"/>
        </w:rPr>
        <w:t xml:space="preserve"> </w:t>
      </w:r>
      <w:proofErr w:type="spellStart"/>
      <w:r w:rsidRPr="00492282">
        <w:rPr>
          <w:sz w:val="28"/>
          <w:szCs w:val="28"/>
        </w:rPr>
        <w:t>naţională</w:t>
      </w:r>
      <w:proofErr w:type="spellEnd"/>
      <w:r w:rsidRPr="00492282">
        <w:rPr>
          <w:sz w:val="28"/>
          <w:szCs w:val="28"/>
        </w:rPr>
        <w:t xml:space="preserve"> </w:t>
      </w:r>
      <w:proofErr w:type="spellStart"/>
      <w:r w:rsidRPr="00492282">
        <w:rPr>
          <w:sz w:val="28"/>
          <w:szCs w:val="28"/>
        </w:rPr>
        <w:t>privind</w:t>
      </w:r>
      <w:proofErr w:type="spellEnd"/>
      <w:r w:rsidRPr="00492282">
        <w:rPr>
          <w:sz w:val="28"/>
          <w:szCs w:val="28"/>
        </w:rPr>
        <w:t xml:space="preserve"> </w:t>
      </w:r>
      <w:proofErr w:type="spellStart"/>
      <w:r w:rsidRPr="00492282">
        <w:rPr>
          <w:sz w:val="28"/>
          <w:szCs w:val="28"/>
        </w:rPr>
        <w:t>tehnica</w:t>
      </w:r>
      <w:proofErr w:type="spellEnd"/>
      <w:r w:rsidRPr="00492282">
        <w:rPr>
          <w:sz w:val="28"/>
          <w:szCs w:val="28"/>
        </w:rPr>
        <w:t xml:space="preserve"> </w:t>
      </w:r>
      <w:proofErr w:type="spellStart"/>
      <w:r w:rsidRPr="00492282">
        <w:rPr>
          <w:sz w:val="28"/>
          <w:szCs w:val="28"/>
        </w:rPr>
        <w:t>securităţii</w:t>
      </w:r>
      <w:proofErr w:type="spellEnd"/>
      <w:r w:rsidRPr="00492282">
        <w:rPr>
          <w:sz w:val="28"/>
          <w:szCs w:val="28"/>
        </w:rPr>
        <w:t xml:space="preserve"> </w:t>
      </w:r>
      <w:proofErr w:type="spellStart"/>
      <w:r w:rsidRPr="00492282">
        <w:rPr>
          <w:sz w:val="28"/>
          <w:szCs w:val="28"/>
        </w:rPr>
        <w:t>muncii</w:t>
      </w:r>
      <w:proofErr w:type="spellEnd"/>
      <w:r w:rsidRPr="00492282">
        <w:rPr>
          <w:sz w:val="28"/>
          <w:szCs w:val="28"/>
        </w:rPr>
        <w:t>.</w:t>
      </w:r>
    </w:p>
    <w:p w14:paraId="1E27B540" w14:textId="77777777" w:rsidR="005C7386" w:rsidRDefault="005C7386" w:rsidP="005C7386">
      <w:pPr>
        <w:pStyle w:val="a"/>
        <w:numPr>
          <w:ilvl w:val="1"/>
          <w:numId w:val="57"/>
        </w:numPr>
        <w:tabs>
          <w:tab w:val="left" w:pos="1276"/>
        </w:tabs>
        <w:ind w:left="0" w:firstLine="720"/>
        <w:rPr>
          <w:sz w:val="28"/>
          <w:szCs w:val="28"/>
        </w:rPr>
      </w:pPr>
      <w:proofErr w:type="spellStart"/>
      <w:r w:rsidRPr="00492282">
        <w:rPr>
          <w:sz w:val="28"/>
          <w:szCs w:val="28"/>
        </w:rPr>
        <w:t>Lucrările</w:t>
      </w:r>
      <w:proofErr w:type="spellEnd"/>
      <w:r w:rsidRPr="00492282">
        <w:rPr>
          <w:sz w:val="28"/>
          <w:szCs w:val="28"/>
        </w:rPr>
        <w:t xml:space="preserve"> </w:t>
      </w:r>
      <w:proofErr w:type="spellStart"/>
      <w:r w:rsidRPr="00492282">
        <w:rPr>
          <w:sz w:val="28"/>
          <w:szCs w:val="28"/>
        </w:rPr>
        <w:t>trebuie</w:t>
      </w:r>
      <w:proofErr w:type="spellEnd"/>
      <w:r w:rsidRPr="00492282">
        <w:rPr>
          <w:sz w:val="28"/>
          <w:szCs w:val="28"/>
        </w:rPr>
        <w:t xml:space="preserve"> </w:t>
      </w:r>
      <w:proofErr w:type="spellStart"/>
      <w:proofErr w:type="gramStart"/>
      <w:r w:rsidRPr="00492282">
        <w:rPr>
          <w:sz w:val="28"/>
          <w:szCs w:val="28"/>
        </w:rPr>
        <w:t>să</w:t>
      </w:r>
      <w:proofErr w:type="spellEnd"/>
      <w:proofErr w:type="gramEnd"/>
      <w:r w:rsidRPr="00492282">
        <w:rPr>
          <w:sz w:val="28"/>
          <w:szCs w:val="28"/>
        </w:rPr>
        <w:t xml:space="preserve"> fie </w:t>
      </w:r>
      <w:proofErr w:type="spellStart"/>
      <w:r w:rsidRPr="00492282">
        <w:rPr>
          <w:sz w:val="28"/>
          <w:szCs w:val="28"/>
        </w:rPr>
        <w:t>conduse</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mod </w:t>
      </w:r>
      <w:proofErr w:type="spellStart"/>
      <w:r w:rsidRPr="00492282">
        <w:rPr>
          <w:sz w:val="28"/>
          <w:szCs w:val="28"/>
        </w:rPr>
        <w:t>obligatoriu</w:t>
      </w:r>
      <w:proofErr w:type="spellEnd"/>
      <w:r w:rsidRPr="00492282">
        <w:rPr>
          <w:sz w:val="28"/>
          <w:szCs w:val="28"/>
        </w:rPr>
        <w:t xml:space="preserve">, de cadre </w:t>
      </w:r>
      <w:proofErr w:type="spellStart"/>
      <w:r w:rsidRPr="00492282">
        <w:rPr>
          <w:sz w:val="28"/>
          <w:szCs w:val="28"/>
        </w:rPr>
        <w:t>tehnice</w:t>
      </w:r>
      <w:proofErr w:type="spellEnd"/>
      <w:r w:rsidRPr="00492282">
        <w:rPr>
          <w:sz w:val="28"/>
          <w:szCs w:val="28"/>
        </w:rPr>
        <w:t xml:space="preserve"> </w:t>
      </w:r>
      <w:proofErr w:type="spellStart"/>
      <w:r w:rsidRPr="00492282">
        <w:rPr>
          <w:sz w:val="28"/>
          <w:szCs w:val="28"/>
        </w:rPr>
        <w:t>atestate</w:t>
      </w:r>
      <w:proofErr w:type="spellEnd"/>
      <w:r w:rsidRPr="00492282">
        <w:rPr>
          <w:sz w:val="28"/>
          <w:szCs w:val="28"/>
        </w:rPr>
        <w:t xml:space="preserve">, cu </w:t>
      </w:r>
      <w:proofErr w:type="spellStart"/>
      <w:r w:rsidRPr="00492282">
        <w:rPr>
          <w:sz w:val="28"/>
          <w:szCs w:val="28"/>
        </w:rPr>
        <w:t>experienţă</w:t>
      </w:r>
      <w:proofErr w:type="spellEnd"/>
      <w:r w:rsidRPr="00492282">
        <w:rPr>
          <w:sz w:val="28"/>
          <w:szCs w:val="28"/>
        </w:rPr>
        <w:t xml:space="preserve">, care </w:t>
      </w:r>
      <w:proofErr w:type="spellStart"/>
      <w:r w:rsidRPr="00492282">
        <w:rPr>
          <w:sz w:val="28"/>
          <w:szCs w:val="28"/>
        </w:rPr>
        <w:t>răspund</w:t>
      </w:r>
      <w:proofErr w:type="spellEnd"/>
      <w:r w:rsidRPr="00492282">
        <w:rPr>
          <w:sz w:val="28"/>
          <w:szCs w:val="28"/>
        </w:rPr>
        <w:t xml:space="preserve"> direct de </w:t>
      </w:r>
      <w:proofErr w:type="spellStart"/>
      <w:r w:rsidRPr="00492282">
        <w:rPr>
          <w:sz w:val="28"/>
          <w:szCs w:val="28"/>
        </w:rPr>
        <w:t>personalul</w:t>
      </w:r>
      <w:proofErr w:type="spellEnd"/>
      <w:r w:rsidRPr="00492282">
        <w:rPr>
          <w:sz w:val="28"/>
          <w:szCs w:val="28"/>
        </w:rPr>
        <w:t xml:space="preserve"> care </w:t>
      </w:r>
      <w:proofErr w:type="spellStart"/>
      <w:r w:rsidRPr="00492282">
        <w:rPr>
          <w:sz w:val="28"/>
          <w:szCs w:val="28"/>
        </w:rPr>
        <w:t>execută</w:t>
      </w:r>
      <w:proofErr w:type="spellEnd"/>
      <w:r w:rsidRPr="00492282">
        <w:rPr>
          <w:sz w:val="28"/>
          <w:szCs w:val="28"/>
        </w:rPr>
        <w:t xml:space="preserve"> </w:t>
      </w:r>
      <w:proofErr w:type="spellStart"/>
      <w:r w:rsidRPr="00492282">
        <w:rPr>
          <w:sz w:val="28"/>
          <w:szCs w:val="28"/>
        </w:rPr>
        <w:t>aceste</w:t>
      </w:r>
      <w:proofErr w:type="spellEnd"/>
      <w:r w:rsidRPr="00492282">
        <w:rPr>
          <w:sz w:val="28"/>
          <w:szCs w:val="28"/>
        </w:rPr>
        <w:t xml:space="preserve"> </w:t>
      </w:r>
      <w:proofErr w:type="spellStart"/>
      <w:r w:rsidRPr="00492282">
        <w:rPr>
          <w:sz w:val="28"/>
          <w:szCs w:val="28"/>
        </w:rPr>
        <w:t>lucrări</w:t>
      </w:r>
      <w:proofErr w:type="spellEnd"/>
      <w:r w:rsidRPr="00492282">
        <w:rPr>
          <w:sz w:val="28"/>
          <w:szCs w:val="28"/>
        </w:rPr>
        <w:t>.</w:t>
      </w:r>
    </w:p>
    <w:p w14:paraId="74610D4C" w14:textId="77777777" w:rsidR="005C7386" w:rsidRDefault="005C7386" w:rsidP="005C7386">
      <w:pPr>
        <w:pStyle w:val="a"/>
        <w:numPr>
          <w:ilvl w:val="1"/>
          <w:numId w:val="57"/>
        </w:numPr>
        <w:tabs>
          <w:tab w:val="left" w:pos="1276"/>
        </w:tabs>
        <w:ind w:left="0" w:firstLine="720"/>
        <w:rPr>
          <w:sz w:val="28"/>
          <w:szCs w:val="28"/>
        </w:rPr>
      </w:pPr>
      <w:proofErr w:type="spellStart"/>
      <w:r w:rsidRPr="00492282">
        <w:rPr>
          <w:sz w:val="28"/>
          <w:szCs w:val="28"/>
        </w:rPr>
        <w:t>Pe</w:t>
      </w:r>
      <w:proofErr w:type="spellEnd"/>
      <w:r w:rsidRPr="00492282">
        <w:rPr>
          <w:sz w:val="28"/>
          <w:szCs w:val="28"/>
        </w:rPr>
        <w:t xml:space="preserve"> </w:t>
      </w:r>
      <w:proofErr w:type="spellStart"/>
      <w:r w:rsidRPr="00492282">
        <w:rPr>
          <w:sz w:val="28"/>
          <w:szCs w:val="28"/>
        </w:rPr>
        <w:t>toată</w:t>
      </w:r>
      <w:proofErr w:type="spellEnd"/>
      <w:r w:rsidRPr="00492282">
        <w:rPr>
          <w:sz w:val="28"/>
          <w:szCs w:val="28"/>
        </w:rPr>
        <w:t xml:space="preserve"> </w:t>
      </w:r>
      <w:proofErr w:type="spellStart"/>
      <w:r w:rsidRPr="00492282">
        <w:rPr>
          <w:sz w:val="28"/>
          <w:szCs w:val="28"/>
        </w:rPr>
        <w:t>durata</w:t>
      </w:r>
      <w:proofErr w:type="spellEnd"/>
      <w:r w:rsidRPr="00492282">
        <w:rPr>
          <w:sz w:val="28"/>
          <w:szCs w:val="28"/>
        </w:rPr>
        <w:t xml:space="preserve"> </w:t>
      </w:r>
      <w:proofErr w:type="spellStart"/>
      <w:r w:rsidRPr="00492282">
        <w:rPr>
          <w:sz w:val="28"/>
          <w:szCs w:val="28"/>
        </w:rPr>
        <w:t>realizării</w:t>
      </w:r>
      <w:proofErr w:type="spellEnd"/>
      <w:r w:rsidRPr="00492282">
        <w:rPr>
          <w:sz w:val="28"/>
          <w:szCs w:val="28"/>
        </w:rPr>
        <w:t xml:space="preserve"> </w:t>
      </w:r>
      <w:proofErr w:type="spellStart"/>
      <w:r w:rsidRPr="00492282">
        <w:rPr>
          <w:sz w:val="28"/>
          <w:szCs w:val="28"/>
        </w:rPr>
        <w:t>lucrării</w:t>
      </w:r>
      <w:proofErr w:type="spellEnd"/>
      <w:r w:rsidRPr="00492282">
        <w:rPr>
          <w:sz w:val="28"/>
          <w:szCs w:val="28"/>
        </w:rPr>
        <w:t xml:space="preserve"> </w:t>
      </w:r>
      <w:proofErr w:type="spellStart"/>
      <w:r w:rsidRPr="00492282">
        <w:rPr>
          <w:sz w:val="28"/>
          <w:szCs w:val="28"/>
        </w:rPr>
        <w:t>executantul</w:t>
      </w:r>
      <w:proofErr w:type="spellEnd"/>
      <w:r w:rsidRPr="00492282">
        <w:rPr>
          <w:sz w:val="28"/>
          <w:szCs w:val="28"/>
        </w:rPr>
        <w:t xml:space="preserve"> </w:t>
      </w:r>
      <w:proofErr w:type="spellStart"/>
      <w:r w:rsidRPr="00492282">
        <w:rPr>
          <w:sz w:val="28"/>
          <w:szCs w:val="28"/>
        </w:rPr>
        <w:t>trebuie</w:t>
      </w:r>
      <w:proofErr w:type="spellEnd"/>
      <w:r w:rsidRPr="00492282">
        <w:rPr>
          <w:sz w:val="28"/>
          <w:szCs w:val="28"/>
        </w:rPr>
        <w:t xml:space="preserve"> </w:t>
      </w:r>
      <w:proofErr w:type="spellStart"/>
      <w:proofErr w:type="gramStart"/>
      <w:r w:rsidRPr="00492282">
        <w:rPr>
          <w:sz w:val="28"/>
          <w:szCs w:val="28"/>
        </w:rPr>
        <w:t>să</w:t>
      </w:r>
      <w:proofErr w:type="spellEnd"/>
      <w:proofErr w:type="gramEnd"/>
      <w:r w:rsidRPr="00492282">
        <w:rPr>
          <w:sz w:val="28"/>
          <w:szCs w:val="28"/>
        </w:rPr>
        <w:t xml:space="preserve"> </w:t>
      </w:r>
      <w:proofErr w:type="spellStart"/>
      <w:r w:rsidRPr="00492282">
        <w:rPr>
          <w:sz w:val="28"/>
          <w:szCs w:val="28"/>
        </w:rPr>
        <w:t>ia</w:t>
      </w:r>
      <w:proofErr w:type="spellEnd"/>
      <w:r w:rsidRPr="00492282">
        <w:rPr>
          <w:sz w:val="28"/>
          <w:szCs w:val="28"/>
        </w:rPr>
        <w:t xml:space="preserve"> </w:t>
      </w:r>
      <w:proofErr w:type="spellStart"/>
      <w:r w:rsidRPr="00492282">
        <w:rPr>
          <w:sz w:val="28"/>
          <w:szCs w:val="28"/>
        </w:rPr>
        <w:t>toate</w:t>
      </w:r>
      <w:proofErr w:type="spellEnd"/>
      <w:r w:rsidRPr="00492282">
        <w:rPr>
          <w:sz w:val="28"/>
          <w:szCs w:val="28"/>
        </w:rPr>
        <w:t xml:space="preserve"> </w:t>
      </w:r>
      <w:proofErr w:type="spellStart"/>
      <w:r w:rsidRPr="00492282">
        <w:rPr>
          <w:sz w:val="28"/>
          <w:szCs w:val="28"/>
        </w:rPr>
        <w:t>măsurile</w:t>
      </w:r>
      <w:proofErr w:type="spellEnd"/>
      <w:r w:rsidRPr="00492282">
        <w:rPr>
          <w:sz w:val="28"/>
          <w:szCs w:val="28"/>
        </w:rPr>
        <w:t xml:space="preserve"> </w:t>
      </w:r>
      <w:proofErr w:type="spellStart"/>
      <w:r w:rsidRPr="00492282">
        <w:rPr>
          <w:sz w:val="28"/>
          <w:szCs w:val="28"/>
        </w:rPr>
        <w:t>impuse</w:t>
      </w:r>
      <w:proofErr w:type="spellEnd"/>
      <w:r w:rsidRPr="00492282">
        <w:rPr>
          <w:sz w:val="28"/>
          <w:szCs w:val="28"/>
        </w:rPr>
        <w:t xml:space="preserve"> de </w:t>
      </w:r>
      <w:proofErr w:type="spellStart"/>
      <w:r w:rsidRPr="00492282">
        <w:rPr>
          <w:sz w:val="28"/>
          <w:szCs w:val="28"/>
        </w:rPr>
        <w:t>normele</w:t>
      </w:r>
      <w:proofErr w:type="spellEnd"/>
      <w:r w:rsidRPr="00492282">
        <w:rPr>
          <w:sz w:val="28"/>
          <w:szCs w:val="28"/>
        </w:rPr>
        <w:t xml:space="preserve"> de </w:t>
      </w:r>
      <w:proofErr w:type="spellStart"/>
      <w:r w:rsidRPr="00492282">
        <w:rPr>
          <w:sz w:val="28"/>
          <w:szCs w:val="28"/>
        </w:rPr>
        <w:t>mediu</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w:t>
      </w:r>
      <w:proofErr w:type="spellStart"/>
      <w:r w:rsidRPr="00492282">
        <w:rPr>
          <w:sz w:val="28"/>
          <w:szCs w:val="28"/>
        </w:rPr>
        <w:t>ceea</w:t>
      </w:r>
      <w:proofErr w:type="spellEnd"/>
      <w:r w:rsidRPr="00492282">
        <w:rPr>
          <w:sz w:val="28"/>
          <w:szCs w:val="28"/>
        </w:rPr>
        <w:t xml:space="preserve"> </w:t>
      </w:r>
      <w:proofErr w:type="spellStart"/>
      <w:r w:rsidRPr="00492282">
        <w:rPr>
          <w:sz w:val="28"/>
          <w:szCs w:val="28"/>
        </w:rPr>
        <w:t>ce</w:t>
      </w:r>
      <w:proofErr w:type="spellEnd"/>
      <w:r w:rsidRPr="00492282">
        <w:rPr>
          <w:sz w:val="28"/>
          <w:szCs w:val="28"/>
        </w:rPr>
        <w:t xml:space="preserve"> </w:t>
      </w:r>
      <w:proofErr w:type="spellStart"/>
      <w:r w:rsidRPr="00492282">
        <w:rPr>
          <w:sz w:val="28"/>
          <w:szCs w:val="28"/>
        </w:rPr>
        <w:t>priveşte</w:t>
      </w:r>
      <w:proofErr w:type="spellEnd"/>
      <w:r w:rsidRPr="00492282">
        <w:rPr>
          <w:sz w:val="28"/>
          <w:szCs w:val="28"/>
        </w:rPr>
        <w:t xml:space="preserve">: </w:t>
      </w:r>
      <w:proofErr w:type="spellStart"/>
      <w:r w:rsidRPr="00492282">
        <w:rPr>
          <w:sz w:val="28"/>
          <w:szCs w:val="28"/>
        </w:rPr>
        <w:t>praful</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zgomotul</w:t>
      </w:r>
      <w:proofErr w:type="spellEnd"/>
      <w:r w:rsidRPr="00492282">
        <w:rPr>
          <w:sz w:val="28"/>
          <w:szCs w:val="28"/>
        </w:rPr>
        <w:t xml:space="preserve"> </w:t>
      </w:r>
      <w:proofErr w:type="spellStart"/>
      <w:r w:rsidRPr="00492282">
        <w:rPr>
          <w:sz w:val="28"/>
          <w:szCs w:val="28"/>
        </w:rPr>
        <w:t>pe</w:t>
      </w:r>
      <w:proofErr w:type="spellEnd"/>
      <w:r w:rsidRPr="00492282">
        <w:rPr>
          <w:sz w:val="28"/>
          <w:szCs w:val="28"/>
        </w:rPr>
        <w:t xml:space="preserve"> </w:t>
      </w:r>
      <w:proofErr w:type="spellStart"/>
      <w:r w:rsidRPr="00492282">
        <w:rPr>
          <w:sz w:val="28"/>
          <w:szCs w:val="28"/>
        </w:rPr>
        <w:t>durata</w:t>
      </w:r>
      <w:proofErr w:type="spellEnd"/>
      <w:r w:rsidRPr="00492282">
        <w:rPr>
          <w:sz w:val="28"/>
          <w:szCs w:val="28"/>
        </w:rPr>
        <w:t xml:space="preserve"> </w:t>
      </w:r>
      <w:proofErr w:type="spellStart"/>
      <w:r w:rsidRPr="00492282">
        <w:rPr>
          <w:sz w:val="28"/>
          <w:szCs w:val="28"/>
        </w:rPr>
        <w:t>activităţilor</w:t>
      </w:r>
      <w:proofErr w:type="spellEnd"/>
      <w:r w:rsidRPr="00492282">
        <w:rPr>
          <w:sz w:val="28"/>
          <w:szCs w:val="28"/>
        </w:rPr>
        <w:t xml:space="preserve"> de </w:t>
      </w:r>
      <w:proofErr w:type="spellStart"/>
      <w:r w:rsidRPr="00492282">
        <w:rPr>
          <w:sz w:val="28"/>
          <w:szCs w:val="28"/>
        </w:rPr>
        <w:t>construcţii</w:t>
      </w:r>
      <w:proofErr w:type="spellEnd"/>
      <w:r w:rsidRPr="00492282">
        <w:rPr>
          <w:sz w:val="28"/>
          <w:szCs w:val="28"/>
        </w:rPr>
        <w:t xml:space="preserve">, </w:t>
      </w:r>
      <w:proofErr w:type="spellStart"/>
      <w:r w:rsidRPr="00492282">
        <w:rPr>
          <w:sz w:val="28"/>
          <w:szCs w:val="28"/>
        </w:rPr>
        <w:t>manipularea</w:t>
      </w:r>
      <w:proofErr w:type="spellEnd"/>
      <w:r w:rsidRPr="00492282">
        <w:rPr>
          <w:sz w:val="28"/>
          <w:szCs w:val="28"/>
        </w:rPr>
        <w:t xml:space="preserve"> </w:t>
      </w:r>
      <w:proofErr w:type="spellStart"/>
      <w:r w:rsidRPr="00492282">
        <w:rPr>
          <w:sz w:val="28"/>
          <w:szCs w:val="28"/>
        </w:rPr>
        <w:t>materialelor</w:t>
      </w:r>
      <w:proofErr w:type="spellEnd"/>
      <w:r w:rsidRPr="00492282">
        <w:rPr>
          <w:sz w:val="28"/>
          <w:szCs w:val="28"/>
        </w:rPr>
        <w:t xml:space="preserve"> de </w:t>
      </w:r>
      <w:proofErr w:type="spellStart"/>
      <w:r w:rsidRPr="00492282">
        <w:rPr>
          <w:sz w:val="28"/>
          <w:szCs w:val="28"/>
        </w:rPr>
        <w:t>construcţii</w:t>
      </w:r>
      <w:proofErr w:type="spellEnd"/>
      <w:r w:rsidRPr="00492282">
        <w:rPr>
          <w:sz w:val="28"/>
          <w:szCs w:val="28"/>
        </w:rPr>
        <w:t>.</w:t>
      </w:r>
    </w:p>
    <w:p w14:paraId="66281C04" w14:textId="578D434A" w:rsidR="00747E1D" w:rsidRPr="007122A6" w:rsidRDefault="005C7386" w:rsidP="007122A6">
      <w:pPr>
        <w:pStyle w:val="a"/>
        <w:numPr>
          <w:ilvl w:val="1"/>
          <w:numId w:val="57"/>
        </w:numPr>
        <w:tabs>
          <w:tab w:val="left" w:pos="1276"/>
        </w:tabs>
        <w:ind w:left="0" w:firstLine="720"/>
        <w:rPr>
          <w:sz w:val="28"/>
          <w:szCs w:val="28"/>
        </w:rPr>
      </w:pPr>
      <w:r w:rsidRPr="00492282">
        <w:rPr>
          <w:sz w:val="28"/>
          <w:szCs w:val="28"/>
        </w:rPr>
        <w:lastRenderedPageBreak/>
        <w:t xml:space="preserve">Se </w:t>
      </w:r>
      <w:proofErr w:type="spellStart"/>
      <w:r w:rsidRPr="00492282">
        <w:rPr>
          <w:sz w:val="28"/>
          <w:szCs w:val="28"/>
        </w:rPr>
        <w:t>interzice</w:t>
      </w:r>
      <w:proofErr w:type="spellEnd"/>
      <w:r w:rsidRPr="00492282">
        <w:rPr>
          <w:sz w:val="28"/>
          <w:szCs w:val="28"/>
        </w:rPr>
        <w:t xml:space="preserve"> </w:t>
      </w:r>
      <w:proofErr w:type="spellStart"/>
      <w:r w:rsidRPr="00492282">
        <w:rPr>
          <w:sz w:val="28"/>
          <w:szCs w:val="28"/>
        </w:rPr>
        <w:t>depozitarea</w:t>
      </w:r>
      <w:proofErr w:type="spellEnd"/>
      <w:r w:rsidRPr="00492282">
        <w:rPr>
          <w:sz w:val="28"/>
          <w:szCs w:val="28"/>
        </w:rPr>
        <w:t xml:space="preserve"> </w:t>
      </w:r>
      <w:proofErr w:type="spellStart"/>
      <w:r w:rsidRPr="00492282">
        <w:rPr>
          <w:sz w:val="28"/>
          <w:szCs w:val="28"/>
        </w:rPr>
        <w:t>materialelor</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w:t>
      </w:r>
      <w:proofErr w:type="spellStart"/>
      <w:r w:rsidRPr="00492282">
        <w:rPr>
          <w:sz w:val="28"/>
          <w:szCs w:val="28"/>
        </w:rPr>
        <w:t>spaţiile</w:t>
      </w:r>
      <w:proofErr w:type="spellEnd"/>
      <w:r w:rsidRPr="00492282">
        <w:rPr>
          <w:sz w:val="28"/>
          <w:szCs w:val="28"/>
        </w:rPr>
        <w:t xml:space="preserve"> </w:t>
      </w:r>
      <w:proofErr w:type="spellStart"/>
      <w:r w:rsidRPr="00492282">
        <w:rPr>
          <w:sz w:val="28"/>
          <w:szCs w:val="28"/>
        </w:rPr>
        <w:t>libere</w:t>
      </w:r>
      <w:proofErr w:type="spellEnd"/>
      <w:r w:rsidRPr="00492282">
        <w:rPr>
          <w:sz w:val="28"/>
          <w:szCs w:val="28"/>
        </w:rPr>
        <w:t xml:space="preserve"> de </w:t>
      </w:r>
      <w:proofErr w:type="spellStart"/>
      <w:r w:rsidRPr="00492282">
        <w:rPr>
          <w:sz w:val="28"/>
          <w:szCs w:val="28"/>
        </w:rPr>
        <w:t>siguranţă</w:t>
      </w:r>
      <w:proofErr w:type="spellEnd"/>
      <w:r w:rsidRPr="00492282">
        <w:rPr>
          <w:sz w:val="28"/>
          <w:szCs w:val="28"/>
        </w:rPr>
        <w:t xml:space="preserve">, </w:t>
      </w:r>
      <w:proofErr w:type="spellStart"/>
      <w:r w:rsidRPr="00492282">
        <w:rPr>
          <w:sz w:val="28"/>
          <w:szCs w:val="28"/>
        </w:rPr>
        <w:t>pe</w:t>
      </w:r>
      <w:proofErr w:type="spellEnd"/>
      <w:r w:rsidRPr="00492282">
        <w:rPr>
          <w:sz w:val="28"/>
          <w:szCs w:val="28"/>
        </w:rPr>
        <w:t xml:space="preserve"> </w:t>
      </w:r>
      <w:proofErr w:type="spellStart"/>
      <w:r w:rsidRPr="00492282">
        <w:rPr>
          <w:sz w:val="28"/>
          <w:szCs w:val="28"/>
        </w:rPr>
        <w:t>drumuri</w:t>
      </w:r>
      <w:proofErr w:type="spellEnd"/>
      <w:r w:rsidRPr="00492282">
        <w:rPr>
          <w:sz w:val="28"/>
          <w:szCs w:val="28"/>
        </w:rPr>
        <w:t xml:space="preserve">, </w:t>
      </w:r>
      <w:proofErr w:type="spellStart"/>
      <w:r w:rsidRPr="00492282">
        <w:rPr>
          <w:sz w:val="28"/>
          <w:szCs w:val="28"/>
        </w:rPr>
        <w:t>coridoare</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w:t>
      </w:r>
      <w:proofErr w:type="spellStart"/>
      <w:r w:rsidRPr="00492282">
        <w:rPr>
          <w:sz w:val="28"/>
          <w:szCs w:val="28"/>
        </w:rPr>
        <w:t>spaţiile</w:t>
      </w:r>
      <w:proofErr w:type="spellEnd"/>
      <w:r w:rsidRPr="00492282">
        <w:rPr>
          <w:sz w:val="28"/>
          <w:szCs w:val="28"/>
        </w:rPr>
        <w:t xml:space="preserve"> </w:t>
      </w:r>
      <w:proofErr w:type="spellStart"/>
      <w:r w:rsidRPr="00492282">
        <w:rPr>
          <w:sz w:val="28"/>
          <w:szCs w:val="28"/>
        </w:rPr>
        <w:t>destinate</w:t>
      </w:r>
      <w:proofErr w:type="spellEnd"/>
      <w:r w:rsidRPr="00492282">
        <w:rPr>
          <w:sz w:val="28"/>
          <w:szCs w:val="28"/>
        </w:rPr>
        <w:t xml:space="preserve"> </w:t>
      </w:r>
      <w:proofErr w:type="spellStart"/>
      <w:r w:rsidRPr="00492282">
        <w:rPr>
          <w:sz w:val="28"/>
          <w:szCs w:val="28"/>
        </w:rPr>
        <w:t>circulaţiei</w:t>
      </w:r>
      <w:proofErr w:type="spellEnd"/>
      <w:r w:rsidRPr="00492282">
        <w:rPr>
          <w:sz w:val="28"/>
          <w:szCs w:val="28"/>
        </w:rPr>
        <w:t xml:space="preserve">, a </w:t>
      </w:r>
      <w:proofErr w:type="spellStart"/>
      <w:r w:rsidRPr="00492282">
        <w:rPr>
          <w:sz w:val="28"/>
          <w:szCs w:val="28"/>
        </w:rPr>
        <w:t>căilor</w:t>
      </w:r>
      <w:proofErr w:type="spellEnd"/>
      <w:r w:rsidRPr="00492282">
        <w:rPr>
          <w:sz w:val="28"/>
          <w:szCs w:val="28"/>
        </w:rPr>
        <w:t xml:space="preserve"> de </w:t>
      </w:r>
      <w:proofErr w:type="spellStart"/>
      <w:r w:rsidRPr="00492282">
        <w:rPr>
          <w:sz w:val="28"/>
          <w:szCs w:val="28"/>
        </w:rPr>
        <w:t>acces</w:t>
      </w:r>
      <w:proofErr w:type="spellEnd"/>
      <w:r w:rsidRPr="00492282">
        <w:rPr>
          <w:sz w:val="28"/>
          <w:szCs w:val="28"/>
        </w:rPr>
        <w:t xml:space="preserve"> la </w:t>
      </w:r>
      <w:proofErr w:type="spellStart"/>
      <w:r w:rsidRPr="00492282">
        <w:rPr>
          <w:sz w:val="28"/>
          <w:szCs w:val="28"/>
        </w:rPr>
        <w:t>hidranţi</w:t>
      </w:r>
      <w:proofErr w:type="spellEnd"/>
      <w:r w:rsidRPr="00492282">
        <w:rPr>
          <w:sz w:val="28"/>
          <w:szCs w:val="28"/>
        </w:rPr>
        <w:t xml:space="preserve">, vane, </w:t>
      </w:r>
      <w:proofErr w:type="spellStart"/>
      <w:r w:rsidRPr="00492282">
        <w:rPr>
          <w:sz w:val="28"/>
          <w:szCs w:val="28"/>
        </w:rPr>
        <w:t>tablouri</w:t>
      </w:r>
      <w:proofErr w:type="spellEnd"/>
      <w:r w:rsidRPr="00492282">
        <w:rPr>
          <w:sz w:val="28"/>
          <w:szCs w:val="28"/>
        </w:rPr>
        <w:t xml:space="preserve"> </w:t>
      </w:r>
      <w:proofErr w:type="spellStart"/>
      <w:r w:rsidRPr="00492282">
        <w:rPr>
          <w:sz w:val="28"/>
          <w:szCs w:val="28"/>
        </w:rPr>
        <w:t>electrice</w:t>
      </w:r>
      <w:proofErr w:type="spellEnd"/>
      <w:r w:rsidRPr="00492282">
        <w:rPr>
          <w:sz w:val="28"/>
          <w:szCs w:val="28"/>
        </w:rPr>
        <w:t xml:space="preserve">, </w:t>
      </w:r>
      <w:proofErr w:type="spellStart"/>
      <w:proofErr w:type="gramStart"/>
      <w:r w:rsidRPr="00492282">
        <w:rPr>
          <w:sz w:val="28"/>
          <w:szCs w:val="28"/>
        </w:rPr>
        <w:t>ect</w:t>
      </w:r>
      <w:proofErr w:type="spellEnd"/>
      <w:proofErr w:type="gramEnd"/>
      <w:r w:rsidRPr="00492282">
        <w:rPr>
          <w:sz w:val="28"/>
          <w:szCs w:val="28"/>
        </w:rPr>
        <w:t>.</w:t>
      </w:r>
    </w:p>
    <w:p w14:paraId="493BC3B1" w14:textId="77777777" w:rsidR="005C7386" w:rsidRDefault="005C7386" w:rsidP="005C7386">
      <w:pPr>
        <w:ind w:firstLine="567"/>
        <w:jc w:val="both"/>
        <w:rPr>
          <w:noProof w:val="0"/>
          <w:sz w:val="28"/>
          <w:szCs w:val="28"/>
        </w:rPr>
      </w:pPr>
    </w:p>
    <w:p w14:paraId="14CF3A5D" w14:textId="77777777" w:rsidR="005C7386" w:rsidRPr="00492282" w:rsidRDefault="005C7386" w:rsidP="005C7386">
      <w:pPr>
        <w:pStyle w:val="a"/>
        <w:numPr>
          <w:ilvl w:val="0"/>
          <w:numId w:val="57"/>
        </w:numPr>
        <w:jc w:val="center"/>
        <w:rPr>
          <w:b/>
          <w:bCs/>
          <w:sz w:val="28"/>
          <w:szCs w:val="28"/>
        </w:rPr>
      </w:pPr>
      <w:r w:rsidRPr="00492282">
        <w:rPr>
          <w:b/>
          <w:bCs/>
          <w:sz w:val="28"/>
          <w:szCs w:val="28"/>
        </w:rPr>
        <w:t>EXECUŢIA CONTRACTULUI DE LUCRĂRI</w:t>
      </w:r>
    </w:p>
    <w:p w14:paraId="6CFECC30" w14:textId="77777777" w:rsidR="005C7386" w:rsidRDefault="005C7386" w:rsidP="005C7386">
      <w:pPr>
        <w:pStyle w:val="a"/>
        <w:numPr>
          <w:ilvl w:val="1"/>
          <w:numId w:val="57"/>
        </w:numPr>
        <w:tabs>
          <w:tab w:val="left" w:pos="1276"/>
        </w:tabs>
        <w:ind w:left="0" w:firstLine="720"/>
        <w:rPr>
          <w:sz w:val="28"/>
          <w:szCs w:val="28"/>
        </w:rPr>
      </w:pPr>
      <w:proofErr w:type="spellStart"/>
      <w:r w:rsidRPr="00492282">
        <w:rPr>
          <w:sz w:val="28"/>
          <w:szCs w:val="28"/>
        </w:rPr>
        <w:t>Execuţia</w:t>
      </w:r>
      <w:proofErr w:type="spellEnd"/>
      <w:r w:rsidRPr="00492282">
        <w:rPr>
          <w:sz w:val="28"/>
          <w:szCs w:val="28"/>
        </w:rPr>
        <w:t xml:space="preserve"> </w:t>
      </w:r>
      <w:proofErr w:type="spellStart"/>
      <w:r w:rsidRPr="00492282">
        <w:rPr>
          <w:sz w:val="28"/>
          <w:szCs w:val="28"/>
        </w:rPr>
        <w:t>lucrărilor</w:t>
      </w:r>
      <w:proofErr w:type="spellEnd"/>
      <w:r w:rsidRPr="00492282">
        <w:rPr>
          <w:sz w:val="28"/>
          <w:szCs w:val="28"/>
        </w:rPr>
        <w:t xml:space="preserve"> se </w:t>
      </w:r>
      <w:proofErr w:type="spellStart"/>
      <w:proofErr w:type="gramStart"/>
      <w:r w:rsidRPr="00492282">
        <w:rPr>
          <w:sz w:val="28"/>
          <w:szCs w:val="28"/>
        </w:rPr>
        <w:t>va</w:t>
      </w:r>
      <w:proofErr w:type="spellEnd"/>
      <w:proofErr w:type="gramEnd"/>
      <w:r w:rsidRPr="00492282">
        <w:rPr>
          <w:sz w:val="28"/>
          <w:szCs w:val="28"/>
        </w:rPr>
        <w:t xml:space="preserve"> </w:t>
      </w:r>
      <w:proofErr w:type="spellStart"/>
      <w:r w:rsidRPr="00492282">
        <w:rPr>
          <w:sz w:val="28"/>
          <w:szCs w:val="28"/>
        </w:rPr>
        <w:t>realiza</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w:t>
      </w:r>
      <w:proofErr w:type="spellStart"/>
      <w:r w:rsidRPr="00492282">
        <w:rPr>
          <w:sz w:val="28"/>
          <w:szCs w:val="28"/>
        </w:rPr>
        <w:t>conformitate</w:t>
      </w:r>
      <w:proofErr w:type="spellEnd"/>
      <w:r w:rsidRPr="00492282">
        <w:rPr>
          <w:sz w:val="28"/>
          <w:szCs w:val="28"/>
        </w:rPr>
        <w:t xml:space="preserve"> cu </w:t>
      </w:r>
      <w:proofErr w:type="spellStart"/>
      <w:r w:rsidRPr="00492282">
        <w:rPr>
          <w:sz w:val="28"/>
          <w:szCs w:val="28"/>
        </w:rPr>
        <w:t>cerinţele</w:t>
      </w:r>
      <w:proofErr w:type="spellEnd"/>
      <w:r w:rsidRPr="00492282">
        <w:rPr>
          <w:sz w:val="28"/>
          <w:szCs w:val="28"/>
        </w:rPr>
        <w:t xml:space="preserve"> </w:t>
      </w:r>
      <w:proofErr w:type="spellStart"/>
      <w:r w:rsidRPr="00492282">
        <w:rPr>
          <w:sz w:val="28"/>
          <w:szCs w:val="28"/>
        </w:rPr>
        <w:t>prezentului</w:t>
      </w:r>
      <w:proofErr w:type="spellEnd"/>
      <w:r w:rsidRPr="00492282">
        <w:rPr>
          <w:sz w:val="28"/>
          <w:szCs w:val="28"/>
        </w:rPr>
        <w:t xml:space="preserve"> </w:t>
      </w:r>
      <w:proofErr w:type="spellStart"/>
      <w:r w:rsidRPr="00492282">
        <w:rPr>
          <w:sz w:val="28"/>
          <w:szCs w:val="28"/>
        </w:rPr>
        <w:t>Caiet</w:t>
      </w:r>
      <w:proofErr w:type="spellEnd"/>
      <w:r w:rsidRPr="00492282">
        <w:rPr>
          <w:sz w:val="28"/>
          <w:szCs w:val="28"/>
        </w:rPr>
        <w:t xml:space="preserve"> de </w:t>
      </w:r>
      <w:proofErr w:type="spellStart"/>
      <w:r w:rsidRPr="00492282">
        <w:rPr>
          <w:sz w:val="28"/>
          <w:szCs w:val="28"/>
        </w:rPr>
        <w:t>sarcini</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w:t>
      </w:r>
      <w:proofErr w:type="spellStart"/>
      <w:r w:rsidRPr="00492282">
        <w:rPr>
          <w:sz w:val="28"/>
          <w:szCs w:val="28"/>
        </w:rPr>
        <w:t>concordanţă</w:t>
      </w:r>
      <w:proofErr w:type="spellEnd"/>
      <w:r w:rsidRPr="00492282">
        <w:rPr>
          <w:sz w:val="28"/>
          <w:szCs w:val="28"/>
        </w:rPr>
        <w:t xml:space="preserve"> cu </w:t>
      </w:r>
      <w:proofErr w:type="spellStart"/>
      <w:r w:rsidRPr="00492282">
        <w:rPr>
          <w:sz w:val="28"/>
          <w:szCs w:val="28"/>
        </w:rPr>
        <w:t>prevederile</w:t>
      </w:r>
      <w:proofErr w:type="spellEnd"/>
      <w:r w:rsidRPr="00492282">
        <w:rPr>
          <w:sz w:val="28"/>
          <w:szCs w:val="28"/>
        </w:rPr>
        <w:t xml:space="preserve"> </w:t>
      </w:r>
      <w:proofErr w:type="spellStart"/>
      <w:r w:rsidRPr="00492282">
        <w:rPr>
          <w:sz w:val="28"/>
          <w:szCs w:val="28"/>
        </w:rPr>
        <w:t>normativelor</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regulamentelor</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w:t>
      </w:r>
      <w:proofErr w:type="spellStart"/>
      <w:r w:rsidRPr="00492282">
        <w:rPr>
          <w:sz w:val="28"/>
          <w:szCs w:val="28"/>
        </w:rPr>
        <w:t>vigoare</w:t>
      </w:r>
      <w:proofErr w:type="spellEnd"/>
      <w:r w:rsidRPr="00492282">
        <w:rPr>
          <w:sz w:val="28"/>
          <w:szCs w:val="28"/>
        </w:rPr>
        <w:t>.</w:t>
      </w:r>
    </w:p>
    <w:p w14:paraId="05EC3571" w14:textId="77777777" w:rsidR="005C7386" w:rsidRDefault="005C7386" w:rsidP="005C7386">
      <w:pPr>
        <w:pStyle w:val="a"/>
        <w:numPr>
          <w:ilvl w:val="1"/>
          <w:numId w:val="57"/>
        </w:numPr>
        <w:tabs>
          <w:tab w:val="left" w:pos="1276"/>
        </w:tabs>
        <w:ind w:left="0" w:firstLine="720"/>
        <w:rPr>
          <w:sz w:val="28"/>
          <w:szCs w:val="28"/>
        </w:rPr>
      </w:pPr>
      <w:proofErr w:type="spellStart"/>
      <w:r w:rsidRPr="00492282">
        <w:rPr>
          <w:sz w:val="28"/>
          <w:szCs w:val="28"/>
        </w:rPr>
        <w:t>Executantul</w:t>
      </w:r>
      <w:proofErr w:type="spellEnd"/>
      <w:r w:rsidRPr="00492282">
        <w:rPr>
          <w:sz w:val="28"/>
          <w:szCs w:val="28"/>
        </w:rPr>
        <w:t xml:space="preserve"> </w:t>
      </w:r>
      <w:proofErr w:type="spellStart"/>
      <w:r w:rsidRPr="00492282">
        <w:rPr>
          <w:sz w:val="28"/>
          <w:szCs w:val="28"/>
        </w:rPr>
        <w:t>lucrărilor</w:t>
      </w:r>
      <w:proofErr w:type="spellEnd"/>
      <w:r w:rsidRPr="00492282">
        <w:rPr>
          <w:sz w:val="28"/>
          <w:szCs w:val="28"/>
        </w:rPr>
        <w:t xml:space="preserve"> </w:t>
      </w:r>
      <w:proofErr w:type="spellStart"/>
      <w:proofErr w:type="gramStart"/>
      <w:r w:rsidRPr="00492282">
        <w:rPr>
          <w:sz w:val="28"/>
          <w:szCs w:val="28"/>
        </w:rPr>
        <w:t>va</w:t>
      </w:r>
      <w:proofErr w:type="spellEnd"/>
      <w:proofErr w:type="gramEnd"/>
      <w:r w:rsidRPr="00492282">
        <w:rPr>
          <w:sz w:val="28"/>
          <w:szCs w:val="28"/>
        </w:rPr>
        <w:t xml:space="preserve"> fi </w:t>
      </w:r>
      <w:proofErr w:type="spellStart"/>
      <w:r w:rsidRPr="00492282">
        <w:rPr>
          <w:sz w:val="28"/>
          <w:szCs w:val="28"/>
        </w:rPr>
        <w:t>răspunzător</w:t>
      </w:r>
      <w:proofErr w:type="spellEnd"/>
      <w:r w:rsidRPr="00492282">
        <w:rPr>
          <w:sz w:val="28"/>
          <w:szCs w:val="28"/>
        </w:rPr>
        <w:t xml:space="preserve"> </w:t>
      </w:r>
      <w:proofErr w:type="spellStart"/>
      <w:r w:rsidRPr="00492282">
        <w:rPr>
          <w:sz w:val="28"/>
          <w:szCs w:val="28"/>
        </w:rPr>
        <w:t>pentru</w:t>
      </w:r>
      <w:proofErr w:type="spellEnd"/>
      <w:r w:rsidRPr="00492282">
        <w:rPr>
          <w:sz w:val="28"/>
          <w:szCs w:val="28"/>
        </w:rPr>
        <w:t xml:space="preserve"> </w:t>
      </w:r>
      <w:proofErr w:type="spellStart"/>
      <w:r w:rsidRPr="00492282">
        <w:rPr>
          <w:sz w:val="28"/>
          <w:szCs w:val="28"/>
        </w:rPr>
        <w:t>realizarea</w:t>
      </w:r>
      <w:proofErr w:type="spellEnd"/>
      <w:r w:rsidRPr="00492282">
        <w:rPr>
          <w:sz w:val="28"/>
          <w:szCs w:val="28"/>
        </w:rPr>
        <w:t xml:space="preserve"> </w:t>
      </w:r>
      <w:proofErr w:type="spellStart"/>
      <w:r w:rsidRPr="00492282">
        <w:rPr>
          <w:sz w:val="28"/>
          <w:szCs w:val="28"/>
        </w:rPr>
        <w:t>corecta</w:t>
      </w:r>
      <w:proofErr w:type="spellEnd"/>
      <w:r w:rsidRPr="00492282">
        <w:rPr>
          <w:sz w:val="28"/>
          <w:szCs w:val="28"/>
        </w:rPr>
        <w:t xml:space="preserve"> a </w:t>
      </w:r>
      <w:proofErr w:type="spellStart"/>
      <w:r w:rsidRPr="00492282">
        <w:rPr>
          <w:sz w:val="28"/>
          <w:szCs w:val="28"/>
        </w:rPr>
        <w:t>tuturor</w:t>
      </w:r>
      <w:proofErr w:type="spellEnd"/>
      <w:r w:rsidRPr="00492282">
        <w:rPr>
          <w:sz w:val="28"/>
          <w:szCs w:val="28"/>
        </w:rPr>
        <w:t xml:space="preserve"> </w:t>
      </w:r>
      <w:proofErr w:type="spellStart"/>
      <w:r w:rsidRPr="00492282">
        <w:rPr>
          <w:sz w:val="28"/>
          <w:szCs w:val="28"/>
        </w:rPr>
        <w:t>lucrărilor</w:t>
      </w:r>
      <w:proofErr w:type="spellEnd"/>
      <w:r w:rsidRPr="00492282">
        <w:rPr>
          <w:sz w:val="28"/>
          <w:szCs w:val="28"/>
        </w:rPr>
        <w:t>.</w:t>
      </w:r>
    </w:p>
    <w:p w14:paraId="51CAE805" w14:textId="77777777" w:rsidR="005C7386" w:rsidRDefault="005C7386" w:rsidP="005C7386">
      <w:pPr>
        <w:pStyle w:val="a"/>
        <w:numPr>
          <w:ilvl w:val="1"/>
          <w:numId w:val="57"/>
        </w:numPr>
        <w:tabs>
          <w:tab w:val="left" w:pos="1276"/>
        </w:tabs>
        <w:ind w:left="0" w:firstLine="720"/>
        <w:rPr>
          <w:sz w:val="28"/>
          <w:szCs w:val="28"/>
        </w:rPr>
      </w:pPr>
      <w:proofErr w:type="spellStart"/>
      <w:r w:rsidRPr="00492282">
        <w:rPr>
          <w:sz w:val="28"/>
          <w:szCs w:val="28"/>
        </w:rPr>
        <w:t>Executantul</w:t>
      </w:r>
      <w:proofErr w:type="spellEnd"/>
      <w:r w:rsidRPr="00492282">
        <w:rPr>
          <w:sz w:val="28"/>
          <w:szCs w:val="28"/>
        </w:rPr>
        <w:t xml:space="preserve"> </w:t>
      </w:r>
      <w:proofErr w:type="spellStart"/>
      <w:r w:rsidRPr="00492282">
        <w:rPr>
          <w:sz w:val="28"/>
          <w:szCs w:val="28"/>
        </w:rPr>
        <w:t>va</w:t>
      </w:r>
      <w:proofErr w:type="spellEnd"/>
      <w:r w:rsidRPr="00492282">
        <w:rPr>
          <w:sz w:val="28"/>
          <w:szCs w:val="28"/>
        </w:rPr>
        <w:t xml:space="preserve"> </w:t>
      </w:r>
      <w:proofErr w:type="spellStart"/>
      <w:r w:rsidRPr="00492282">
        <w:rPr>
          <w:sz w:val="28"/>
          <w:szCs w:val="28"/>
        </w:rPr>
        <w:t>trebui</w:t>
      </w:r>
      <w:proofErr w:type="spellEnd"/>
      <w:r w:rsidRPr="00492282">
        <w:rPr>
          <w:sz w:val="28"/>
          <w:szCs w:val="28"/>
        </w:rPr>
        <w:t xml:space="preserve"> </w:t>
      </w:r>
      <w:proofErr w:type="spellStart"/>
      <w:r w:rsidRPr="00492282">
        <w:rPr>
          <w:sz w:val="28"/>
          <w:szCs w:val="28"/>
        </w:rPr>
        <w:t>să</w:t>
      </w:r>
      <w:proofErr w:type="spellEnd"/>
      <w:r w:rsidRPr="00492282">
        <w:rPr>
          <w:sz w:val="28"/>
          <w:szCs w:val="28"/>
        </w:rPr>
        <w:t xml:space="preserve"> </w:t>
      </w:r>
      <w:proofErr w:type="spellStart"/>
      <w:r w:rsidRPr="00492282">
        <w:rPr>
          <w:sz w:val="28"/>
          <w:szCs w:val="28"/>
        </w:rPr>
        <w:t>confirme</w:t>
      </w:r>
      <w:proofErr w:type="spellEnd"/>
      <w:r w:rsidRPr="00492282">
        <w:rPr>
          <w:sz w:val="28"/>
          <w:szCs w:val="28"/>
        </w:rPr>
        <w:t xml:space="preserve"> </w:t>
      </w:r>
      <w:proofErr w:type="spellStart"/>
      <w:r w:rsidRPr="00492282">
        <w:rPr>
          <w:sz w:val="28"/>
          <w:szCs w:val="28"/>
        </w:rPr>
        <w:t>că</w:t>
      </w:r>
      <w:proofErr w:type="spellEnd"/>
      <w:r w:rsidRPr="00492282">
        <w:rPr>
          <w:sz w:val="28"/>
          <w:szCs w:val="28"/>
        </w:rPr>
        <w:t xml:space="preserve"> </w:t>
      </w:r>
      <w:proofErr w:type="spellStart"/>
      <w:r w:rsidRPr="00492282">
        <w:rPr>
          <w:sz w:val="28"/>
          <w:szCs w:val="28"/>
        </w:rPr>
        <w:t>toate</w:t>
      </w:r>
      <w:proofErr w:type="spellEnd"/>
      <w:r w:rsidRPr="00492282">
        <w:rPr>
          <w:sz w:val="28"/>
          <w:szCs w:val="28"/>
        </w:rPr>
        <w:t xml:space="preserve"> </w:t>
      </w:r>
      <w:proofErr w:type="spellStart"/>
      <w:r w:rsidRPr="00492282">
        <w:rPr>
          <w:sz w:val="28"/>
          <w:szCs w:val="28"/>
        </w:rPr>
        <w:t>materialele</w:t>
      </w:r>
      <w:proofErr w:type="spellEnd"/>
      <w:r w:rsidRPr="00492282">
        <w:rPr>
          <w:sz w:val="28"/>
          <w:szCs w:val="28"/>
        </w:rPr>
        <w:t xml:space="preserve">, </w:t>
      </w:r>
      <w:proofErr w:type="spellStart"/>
      <w:r w:rsidRPr="00492282">
        <w:rPr>
          <w:sz w:val="28"/>
          <w:szCs w:val="28"/>
        </w:rPr>
        <w:t>echipamentele</w:t>
      </w:r>
      <w:proofErr w:type="spellEnd"/>
      <w:r w:rsidRPr="00492282">
        <w:rPr>
          <w:sz w:val="28"/>
          <w:szCs w:val="28"/>
        </w:rPr>
        <w:t xml:space="preserve">, </w:t>
      </w:r>
      <w:proofErr w:type="spellStart"/>
      <w:r w:rsidRPr="00492282">
        <w:rPr>
          <w:sz w:val="28"/>
          <w:szCs w:val="28"/>
        </w:rPr>
        <w:t>aparatele</w:t>
      </w:r>
      <w:proofErr w:type="spellEnd"/>
      <w:r w:rsidRPr="00492282">
        <w:rPr>
          <w:sz w:val="28"/>
          <w:szCs w:val="28"/>
        </w:rPr>
        <w:t xml:space="preserve">, </w:t>
      </w:r>
      <w:proofErr w:type="spellStart"/>
      <w:r w:rsidRPr="00492282">
        <w:rPr>
          <w:sz w:val="28"/>
          <w:szCs w:val="28"/>
        </w:rPr>
        <w:t>sculele</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manopera</w:t>
      </w:r>
      <w:proofErr w:type="spellEnd"/>
      <w:r w:rsidRPr="00492282">
        <w:rPr>
          <w:sz w:val="28"/>
          <w:szCs w:val="28"/>
        </w:rPr>
        <w:t xml:space="preserve"> </w:t>
      </w:r>
      <w:proofErr w:type="spellStart"/>
      <w:r w:rsidRPr="00492282">
        <w:rPr>
          <w:sz w:val="28"/>
          <w:szCs w:val="28"/>
        </w:rPr>
        <w:t>necesară</w:t>
      </w:r>
      <w:proofErr w:type="spellEnd"/>
      <w:r w:rsidRPr="00492282">
        <w:rPr>
          <w:sz w:val="28"/>
          <w:szCs w:val="28"/>
        </w:rPr>
        <w:t xml:space="preserve"> </w:t>
      </w:r>
      <w:proofErr w:type="spellStart"/>
      <w:r w:rsidRPr="00492282">
        <w:rPr>
          <w:sz w:val="28"/>
          <w:szCs w:val="28"/>
        </w:rPr>
        <w:t>execuţiei</w:t>
      </w:r>
      <w:proofErr w:type="spellEnd"/>
      <w:r w:rsidRPr="00492282">
        <w:rPr>
          <w:sz w:val="28"/>
          <w:szCs w:val="28"/>
        </w:rPr>
        <w:t xml:space="preserve"> </w:t>
      </w:r>
      <w:proofErr w:type="spellStart"/>
      <w:r w:rsidRPr="00492282">
        <w:rPr>
          <w:sz w:val="28"/>
          <w:szCs w:val="28"/>
        </w:rPr>
        <w:t>lucrărilor</w:t>
      </w:r>
      <w:proofErr w:type="spellEnd"/>
      <w:r w:rsidRPr="00492282">
        <w:rPr>
          <w:sz w:val="28"/>
          <w:szCs w:val="28"/>
        </w:rPr>
        <w:t xml:space="preserve"> pot fi </w:t>
      </w:r>
      <w:proofErr w:type="spellStart"/>
      <w:r w:rsidRPr="00492282">
        <w:rPr>
          <w:sz w:val="28"/>
          <w:szCs w:val="28"/>
        </w:rPr>
        <w:t>asigurate</w:t>
      </w:r>
      <w:proofErr w:type="spellEnd"/>
      <w:r w:rsidRPr="00492282">
        <w:rPr>
          <w:sz w:val="28"/>
          <w:szCs w:val="28"/>
        </w:rPr>
        <w:t xml:space="preserve"> </w:t>
      </w:r>
      <w:proofErr w:type="spellStart"/>
      <w:r w:rsidRPr="00492282">
        <w:rPr>
          <w:sz w:val="28"/>
          <w:szCs w:val="28"/>
        </w:rPr>
        <w:t>complet</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w:t>
      </w:r>
      <w:proofErr w:type="spellStart"/>
      <w:r w:rsidRPr="00492282">
        <w:rPr>
          <w:sz w:val="28"/>
          <w:szCs w:val="28"/>
        </w:rPr>
        <w:t>bune</w:t>
      </w:r>
      <w:proofErr w:type="spellEnd"/>
      <w:r w:rsidRPr="00492282">
        <w:rPr>
          <w:sz w:val="28"/>
          <w:szCs w:val="28"/>
        </w:rPr>
        <w:t xml:space="preserve"> </w:t>
      </w:r>
      <w:proofErr w:type="spellStart"/>
      <w:r w:rsidRPr="00492282">
        <w:rPr>
          <w:sz w:val="28"/>
          <w:szCs w:val="28"/>
        </w:rPr>
        <w:t>condiţii</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w:t>
      </w:r>
      <w:proofErr w:type="spellStart"/>
      <w:r w:rsidRPr="00492282">
        <w:rPr>
          <w:sz w:val="28"/>
          <w:szCs w:val="28"/>
        </w:rPr>
        <w:t>termenele</w:t>
      </w:r>
      <w:proofErr w:type="spellEnd"/>
      <w:r w:rsidRPr="00492282">
        <w:rPr>
          <w:sz w:val="28"/>
          <w:szCs w:val="28"/>
        </w:rPr>
        <w:t xml:space="preserve"> </w:t>
      </w:r>
      <w:proofErr w:type="spellStart"/>
      <w:r w:rsidRPr="00492282">
        <w:rPr>
          <w:sz w:val="28"/>
          <w:szCs w:val="28"/>
        </w:rPr>
        <w:t>convenite</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va</w:t>
      </w:r>
      <w:proofErr w:type="spellEnd"/>
      <w:r w:rsidRPr="00492282">
        <w:rPr>
          <w:sz w:val="28"/>
          <w:szCs w:val="28"/>
        </w:rPr>
        <w:t xml:space="preserve"> fi </w:t>
      </w:r>
      <w:proofErr w:type="spellStart"/>
      <w:r w:rsidRPr="00492282">
        <w:rPr>
          <w:sz w:val="28"/>
          <w:szCs w:val="28"/>
        </w:rPr>
        <w:t>responsabil</w:t>
      </w:r>
      <w:proofErr w:type="spellEnd"/>
      <w:r w:rsidRPr="00492282">
        <w:rPr>
          <w:sz w:val="28"/>
          <w:szCs w:val="28"/>
        </w:rPr>
        <w:t xml:space="preserve"> </w:t>
      </w:r>
      <w:proofErr w:type="spellStart"/>
      <w:r w:rsidRPr="00492282">
        <w:rPr>
          <w:sz w:val="28"/>
          <w:szCs w:val="28"/>
        </w:rPr>
        <w:t>pentru</w:t>
      </w:r>
      <w:proofErr w:type="spellEnd"/>
      <w:r w:rsidRPr="00492282">
        <w:rPr>
          <w:sz w:val="28"/>
          <w:szCs w:val="28"/>
        </w:rPr>
        <w:t xml:space="preserve"> </w:t>
      </w:r>
      <w:proofErr w:type="spellStart"/>
      <w:r w:rsidRPr="00492282">
        <w:rPr>
          <w:sz w:val="28"/>
          <w:szCs w:val="28"/>
        </w:rPr>
        <w:t>toate</w:t>
      </w:r>
      <w:proofErr w:type="spellEnd"/>
      <w:r w:rsidRPr="00492282">
        <w:rPr>
          <w:sz w:val="28"/>
          <w:szCs w:val="28"/>
        </w:rPr>
        <w:t xml:space="preserve"> </w:t>
      </w:r>
      <w:proofErr w:type="spellStart"/>
      <w:r w:rsidRPr="00492282">
        <w:rPr>
          <w:sz w:val="28"/>
          <w:szCs w:val="28"/>
        </w:rPr>
        <w:t>sarcinile</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obligaţiile</w:t>
      </w:r>
      <w:proofErr w:type="spellEnd"/>
      <w:r w:rsidRPr="00492282">
        <w:rPr>
          <w:sz w:val="28"/>
          <w:szCs w:val="28"/>
        </w:rPr>
        <w:t xml:space="preserve"> </w:t>
      </w:r>
      <w:proofErr w:type="spellStart"/>
      <w:r w:rsidRPr="00492282">
        <w:rPr>
          <w:sz w:val="28"/>
          <w:szCs w:val="28"/>
        </w:rPr>
        <w:t>oficiale</w:t>
      </w:r>
      <w:proofErr w:type="spellEnd"/>
      <w:r w:rsidRPr="00492282">
        <w:rPr>
          <w:sz w:val="28"/>
          <w:szCs w:val="28"/>
        </w:rPr>
        <w:t xml:space="preserve"> </w:t>
      </w:r>
      <w:proofErr w:type="spellStart"/>
      <w:r w:rsidRPr="00492282">
        <w:rPr>
          <w:sz w:val="28"/>
          <w:szCs w:val="28"/>
        </w:rPr>
        <w:t>asumate</w:t>
      </w:r>
      <w:proofErr w:type="spellEnd"/>
      <w:r w:rsidRPr="00492282">
        <w:rPr>
          <w:sz w:val="28"/>
          <w:szCs w:val="28"/>
        </w:rPr>
        <w:t xml:space="preserve"> </w:t>
      </w:r>
      <w:proofErr w:type="spellStart"/>
      <w:r w:rsidRPr="00492282">
        <w:rPr>
          <w:sz w:val="28"/>
          <w:szCs w:val="28"/>
        </w:rPr>
        <w:t>faţă</w:t>
      </w:r>
      <w:proofErr w:type="spellEnd"/>
      <w:r w:rsidRPr="00492282">
        <w:rPr>
          <w:sz w:val="28"/>
          <w:szCs w:val="28"/>
        </w:rPr>
        <w:t xml:space="preserve"> de </w:t>
      </w:r>
      <w:proofErr w:type="spellStart"/>
      <w:r w:rsidRPr="00492282">
        <w:rPr>
          <w:sz w:val="28"/>
          <w:szCs w:val="28"/>
        </w:rPr>
        <w:t>beneficiar</w:t>
      </w:r>
      <w:proofErr w:type="spellEnd"/>
      <w:r w:rsidRPr="00492282">
        <w:rPr>
          <w:sz w:val="28"/>
          <w:szCs w:val="28"/>
        </w:rPr>
        <w:t xml:space="preserve"> </w:t>
      </w:r>
      <w:proofErr w:type="spellStart"/>
      <w:r w:rsidRPr="00492282">
        <w:rPr>
          <w:sz w:val="28"/>
          <w:szCs w:val="28"/>
        </w:rPr>
        <w:t>privind</w:t>
      </w:r>
      <w:proofErr w:type="spellEnd"/>
      <w:r w:rsidRPr="00492282">
        <w:rPr>
          <w:sz w:val="28"/>
          <w:szCs w:val="28"/>
        </w:rPr>
        <w:t xml:space="preserve"> </w:t>
      </w:r>
      <w:proofErr w:type="spellStart"/>
      <w:r w:rsidRPr="00492282">
        <w:rPr>
          <w:sz w:val="28"/>
          <w:szCs w:val="28"/>
        </w:rPr>
        <w:t>transportul</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modul</w:t>
      </w:r>
      <w:proofErr w:type="spellEnd"/>
      <w:r w:rsidRPr="00492282">
        <w:rPr>
          <w:sz w:val="28"/>
          <w:szCs w:val="28"/>
        </w:rPr>
        <w:t xml:space="preserve"> de </w:t>
      </w:r>
      <w:proofErr w:type="spellStart"/>
      <w:r w:rsidRPr="00492282">
        <w:rPr>
          <w:sz w:val="28"/>
          <w:szCs w:val="28"/>
        </w:rPr>
        <w:t>utilizare</w:t>
      </w:r>
      <w:proofErr w:type="spellEnd"/>
      <w:r w:rsidRPr="00492282">
        <w:rPr>
          <w:sz w:val="28"/>
          <w:szCs w:val="28"/>
        </w:rPr>
        <w:t xml:space="preserve"> a </w:t>
      </w:r>
      <w:proofErr w:type="spellStart"/>
      <w:r w:rsidRPr="00492282">
        <w:rPr>
          <w:sz w:val="28"/>
          <w:szCs w:val="28"/>
        </w:rPr>
        <w:t>tuturor</w:t>
      </w:r>
      <w:proofErr w:type="spellEnd"/>
      <w:r w:rsidRPr="00492282">
        <w:rPr>
          <w:sz w:val="28"/>
          <w:szCs w:val="28"/>
        </w:rPr>
        <w:t xml:space="preserve"> </w:t>
      </w:r>
      <w:proofErr w:type="spellStart"/>
      <w:r w:rsidRPr="00492282">
        <w:rPr>
          <w:sz w:val="28"/>
          <w:szCs w:val="28"/>
        </w:rPr>
        <w:t>materialelor</w:t>
      </w:r>
      <w:proofErr w:type="spellEnd"/>
      <w:r w:rsidRPr="00492282">
        <w:rPr>
          <w:sz w:val="28"/>
          <w:szCs w:val="28"/>
        </w:rPr>
        <w:t xml:space="preserve">, </w:t>
      </w:r>
      <w:proofErr w:type="spellStart"/>
      <w:r w:rsidRPr="00492282">
        <w:rPr>
          <w:sz w:val="28"/>
          <w:szCs w:val="28"/>
        </w:rPr>
        <w:t>echipamentelor</w:t>
      </w:r>
      <w:proofErr w:type="spellEnd"/>
      <w:r w:rsidRPr="00492282">
        <w:rPr>
          <w:sz w:val="28"/>
          <w:szCs w:val="28"/>
        </w:rPr>
        <w:t xml:space="preserve">, </w:t>
      </w:r>
      <w:proofErr w:type="spellStart"/>
      <w:r w:rsidRPr="00492282">
        <w:rPr>
          <w:sz w:val="28"/>
          <w:szCs w:val="28"/>
        </w:rPr>
        <w:t>aparatelor</w:t>
      </w:r>
      <w:proofErr w:type="spellEnd"/>
      <w:r w:rsidRPr="00492282">
        <w:rPr>
          <w:sz w:val="28"/>
          <w:szCs w:val="28"/>
        </w:rPr>
        <w:t xml:space="preserve">, </w:t>
      </w:r>
      <w:proofErr w:type="spellStart"/>
      <w:r w:rsidRPr="00492282">
        <w:rPr>
          <w:sz w:val="28"/>
          <w:szCs w:val="28"/>
        </w:rPr>
        <w:t>sculelor</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manoperei</w:t>
      </w:r>
      <w:proofErr w:type="spellEnd"/>
      <w:r w:rsidRPr="00492282">
        <w:rPr>
          <w:sz w:val="28"/>
          <w:szCs w:val="28"/>
        </w:rPr>
        <w:t xml:space="preserve"> </w:t>
      </w:r>
      <w:proofErr w:type="spellStart"/>
      <w:r w:rsidRPr="00492282">
        <w:rPr>
          <w:sz w:val="28"/>
          <w:szCs w:val="28"/>
        </w:rPr>
        <w:t>necesare</w:t>
      </w:r>
      <w:proofErr w:type="spellEnd"/>
      <w:r w:rsidRPr="00492282">
        <w:rPr>
          <w:sz w:val="28"/>
          <w:szCs w:val="28"/>
        </w:rPr>
        <w:t>.</w:t>
      </w:r>
    </w:p>
    <w:p w14:paraId="1555AE50" w14:textId="77777777" w:rsidR="005C7386" w:rsidRDefault="005C7386" w:rsidP="005C7386">
      <w:pPr>
        <w:pStyle w:val="a"/>
        <w:numPr>
          <w:ilvl w:val="1"/>
          <w:numId w:val="57"/>
        </w:numPr>
        <w:tabs>
          <w:tab w:val="left" w:pos="1276"/>
        </w:tabs>
        <w:ind w:left="0" w:firstLine="720"/>
        <w:rPr>
          <w:sz w:val="28"/>
          <w:szCs w:val="28"/>
        </w:rPr>
      </w:pPr>
      <w:proofErr w:type="spellStart"/>
      <w:r w:rsidRPr="00492282">
        <w:rPr>
          <w:sz w:val="28"/>
          <w:szCs w:val="28"/>
        </w:rPr>
        <w:t>Executantul</w:t>
      </w:r>
      <w:proofErr w:type="spellEnd"/>
      <w:r w:rsidRPr="00492282">
        <w:rPr>
          <w:sz w:val="28"/>
          <w:szCs w:val="28"/>
        </w:rPr>
        <w:t xml:space="preserve"> </w:t>
      </w:r>
      <w:proofErr w:type="spellStart"/>
      <w:proofErr w:type="gramStart"/>
      <w:r w:rsidRPr="00492282">
        <w:rPr>
          <w:sz w:val="28"/>
          <w:szCs w:val="28"/>
        </w:rPr>
        <w:t>va</w:t>
      </w:r>
      <w:proofErr w:type="spellEnd"/>
      <w:proofErr w:type="gramEnd"/>
      <w:r w:rsidRPr="00492282">
        <w:rPr>
          <w:sz w:val="28"/>
          <w:szCs w:val="28"/>
        </w:rPr>
        <w:t xml:space="preserve"> </w:t>
      </w:r>
      <w:proofErr w:type="spellStart"/>
      <w:r w:rsidRPr="00492282">
        <w:rPr>
          <w:sz w:val="28"/>
          <w:szCs w:val="28"/>
        </w:rPr>
        <w:t>realiza</w:t>
      </w:r>
      <w:proofErr w:type="spellEnd"/>
      <w:r w:rsidRPr="00492282">
        <w:rPr>
          <w:sz w:val="28"/>
          <w:szCs w:val="28"/>
        </w:rPr>
        <w:t xml:space="preserve"> </w:t>
      </w:r>
      <w:proofErr w:type="spellStart"/>
      <w:r w:rsidRPr="00492282">
        <w:rPr>
          <w:sz w:val="28"/>
          <w:szCs w:val="28"/>
        </w:rPr>
        <w:t>lucrările</w:t>
      </w:r>
      <w:proofErr w:type="spellEnd"/>
      <w:r w:rsidRPr="00492282">
        <w:rPr>
          <w:sz w:val="28"/>
          <w:szCs w:val="28"/>
        </w:rPr>
        <w:t xml:space="preserve"> cu </w:t>
      </w:r>
      <w:proofErr w:type="spellStart"/>
      <w:r w:rsidRPr="00492282">
        <w:rPr>
          <w:sz w:val="28"/>
          <w:szCs w:val="28"/>
        </w:rPr>
        <w:t>ajutorul</w:t>
      </w:r>
      <w:proofErr w:type="spellEnd"/>
      <w:r w:rsidRPr="00492282">
        <w:rPr>
          <w:sz w:val="28"/>
          <w:szCs w:val="28"/>
        </w:rPr>
        <w:t xml:space="preserve"> </w:t>
      </w:r>
      <w:proofErr w:type="spellStart"/>
      <w:r w:rsidRPr="00492282">
        <w:rPr>
          <w:sz w:val="28"/>
          <w:szCs w:val="28"/>
        </w:rPr>
        <w:t>unor</w:t>
      </w:r>
      <w:proofErr w:type="spellEnd"/>
      <w:r w:rsidRPr="00492282">
        <w:rPr>
          <w:sz w:val="28"/>
          <w:szCs w:val="28"/>
        </w:rPr>
        <w:t xml:space="preserve"> </w:t>
      </w:r>
      <w:proofErr w:type="spellStart"/>
      <w:r w:rsidRPr="00492282">
        <w:rPr>
          <w:sz w:val="28"/>
          <w:szCs w:val="28"/>
        </w:rPr>
        <w:t>lucrători</w:t>
      </w:r>
      <w:proofErr w:type="spellEnd"/>
      <w:r w:rsidRPr="00492282">
        <w:rPr>
          <w:sz w:val="28"/>
          <w:szCs w:val="28"/>
        </w:rPr>
        <w:t xml:space="preserve"> </w:t>
      </w:r>
      <w:proofErr w:type="spellStart"/>
      <w:r w:rsidRPr="00492282">
        <w:rPr>
          <w:sz w:val="28"/>
          <w:szCs w:val="28"/>
        </w:rPr>
        <w:t>calificaţi</w:t>
      </w:r>
      <w:proofErr w:type="spellEnd"/>
      <w:r w:rsidRPr="00492282">
        <w:rPr>
          <w:sz w:val="28"/>
          <w:szCs w:val="28"/>
        </w:rPr>
        <w:t xml:space="preserve">, care </w:t>
      </w:r>
      <w:proofErr w:type="spellStart"/>
      <w:r w:rsidRPr="00492282">
        <w:rPr>
          <w:sz w:val="28"/>
          <w:szCs w:val="28"/>
        </w:rPr>
        <w:t>trebuie</w:t>
      </w:r>
      <w:proofErr w:type="spellEnd"/>
      <w:r w:rsidRPr="00492282">
        <w:rPr>
          <w:sz w:val="28"/>
          <w:szCs w:val="28"/>
        </w:rPr>
        <w:t xml:space="preserve"> </w:t>
      </w:r>
      <w:proofErr w:type="spellStart"/>
      <w:r w:rsidRPr="00492282">
        <w:rPr>
          <w:sz w:val="28"/>
          <w:szCs w:val="28"/>
        </w:rPr>
        <w:t>sa</w:t>
      </w:r>
      <w:proofErr w:type="spellEnd"/>
      <w:r w:rsidRPr="00492282">
        <w:rPr>
          <w:sz w:val="28"/>
          <w:szCs w:val="28"/>
        </w:rPr>
        <w:t xml:space="preserve"> </w:t>
      </w:r>
      <w:proofErr w:type="spellStart"/>
      <w:r w:rsidRPr="00492282">
        <w:rPr>
          <w:sz w:val="28"/>
          <w:szCs w:val="28"/>
        </w:rPr>
        <w:t>duca</w:t>
      </w:r>
      <w:proofErr w:type="spellEnd"/>
      <w:r w:rsidRPr="00492282">
        <w:rPr>
          <w:sz w:val="28"/>
          <w:szCs w:val="28"/>
        </w:rPr>
        <w:t xml:space="preserve"> </w:t>
      </w:r>
      <w:proofErr w:type="spellStart"/>
      <w:r w:rsidRPr="00492282">
        <w:rPr>
          <w:sz w:val="28"/>
          <w:szCs w:val="28"/>
        </w:rPr>
        <w:t>lucrul</w:t>
      </w:r>
      <w:proofErr w:type="spellEnd"/>
      <w:r w:rsidRPr="00492282">
        <w:rPr>
          <w:sz w:val="28"/>
          <w:szCs w:val="28"/>
        </w:rPr>
        <w:t xml:space="preserve"> la bun </w:t>
      </w:r>
      <w:proofErr w:type="spellStart"/>
      <w:r w:rsidRPr="00492282">
        <w:rPr>
          <w:sz w:val="28"/>
          <w:szCs w:val="28"/>
        </w:rPr>
        <w:t>sfârșit</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w:t>
      </w:r>
      <w:proofErr w:type="spellStart"/>
      <w:r w:rsidRPr="00492282">
        <w:rPr>
          <w:sz w:val="28"/>
          <w:szCs w:val="28"/>
        </w:rPr>
        <w:t>condiţii</w:t>
      </w:r>
      <w:proofErr w:type="spellEnd"/>
      <w:r w:rsidRPr="00492282">
        <w:rPr>
          <w:sz w:val="28"/>
          <w:szCs w:val="28"/>
        </w:rPr>
        <w:t xml:space="preserve"> de </w:t>
      </w:r>
      <w:proofErr w:type="spellStart"/>
      <w:r w:rsidRPr="00492282">
        <w:rPr>
          <w:sz w:val="28"/>
          <w:szCs w:val="28"/>
        </w:rPr>
        <w:t>calitate</w:t>
      </w:r>
      <w:proofErr w:type="spellEnd"/>
      <w:r w:rsidRPr="00492282">
        <w:rPr>
          <w:sz w:val="28"/>
          <w:szCs w:val="28"/>
        </w:rPr>
        <w:t>.</w:t>
      </w:r>
    </w:p>
    <w:p w14:paraId="7298BAEC" w14:textId="77777777" w:rsidR="005C7386" w:rsidRPr="00492282" w:rsidRDefault="005C7386" w:rsidP="005C7386">
      <w:pPr>
        <w:pStyle w:val="a"/>
        <w:numPr>
          <w:ilvl w:val="1"/>
          <w:numId w:val="57"/>
        </w:numPr>
        <w:tabs>
          <w:tab w:val="left" w:pos="1276"/>
        </w:tabs>
        <w:ind w:left="0" w:firstLine="720"/>
        <w:rPr>
          <w:sz w:val="28"/>
          <w:szCs w:val="28"/>
        </w:rPr>
      </w:pPr>
      <w:proofErr w:type="spellStart"/>
      <w:r w:rsidRPr="00492282">
        <w:rPr>
          <w:sz w:val="28"/>
          <w:szCs w:val="28"/>
        </w:rPr>
        <w:t>Executantul</w:t>
      </w:r>
      <w:proofErr w:type="spellEnd"/>
      <w:r w:rsidRPr="00492282">
        <w:rPr>
          <w:sz w:val="28"/>
          <w:szCs w:val="28"/>
        </w:rPr>
        <w:t xml:space="preserve"> </w:t>
      </w:r>
      <w:proofErr w:type="spellStart"/>
      <w:proofErr w:type="gramStart"/>
      <w:r w:rsidRPr="00492282">
        <w:rPr>
          <w:sz w:val="28"/>
          <w:szCs w:val="28"/>
        </w:rPr>
        <w:t>va</w:t>
      </w:r>
      <w:proofErr w:type="spellEnd"/>
      <w:proofErr w:type="gramEnd"/>
      <w:r w:rsidRPr="00492282">
        <w:rPr>
          <w:sz w:val="28"/>
          <w:szCs w:val="28"/>
        </w:rPr>
        <w:t xml:space="preserve"> </w:t>
      </w:r>
      <w:proofErr w:type="spellStart"/>
      <w:r w:rsidRPr="00492282">
        <w:rPr>
          <w:sz w:val="28"/>
          <w:szCs w:val="28"/>
        </w:rPr>
        <w:t>avea</w:t>
      </w:r>
      <w:proofErr w:type="spellEnd"/>
      <w:r w:rsidRPr="00492282">
        <w:rPr>
          <w:sz w:val="28"/>
          <w:szCs w:val="28"/>
        </w:rPr>
        <w:t xml:space="preserve"> maxima </w:t>
      </w:r>
      <w:proofErr w:type="spellStart"/>
      <w:r w:rsidRPr="00492282">
        <w:rPr>
          <w:sz w:val="28"/>
          <w:szCs w:val="28"/>
        </w:rPr>
        <w:t>grija</w:t>
      </w:r>
      <w:proofErr w:type="spellEnd"/>
      <w:r w:rsidRPr="00492282">
        <w:rPr>
          <w:sz w:val="28"/>
          <w:szCs w:val="28"/>
        </w:rPr>
        <w:t xml:space="preserve"> </w:t>
      </w:r>
      <w:proofErr w:type="spellStart"/>
      <w:r w:rsidRPr="00492282">
        <w:rPr>
          <w:sz w:val="28"/>
          <w:szCs w:val="28"/>
        </w:rPr>
        <w:t>sa</w:t>
      </w:r>
      <w:proofErr w:type="spellEnd"/>
      <w:r w:rsidRPr="00492282">
        <w:rPr>
          <w:sz w:val="28"/>
          <w:szCs w:val="28"/>
        </w:rPr>
        <w:t xml:space="preserve"> nu </w:t>
      </w:r>
      <w:proofErr w:type="spellStart"/>
      <w:r w:rsidRPr="00492282">
        <w:rPr>
          <w:sz w:val="28"/>
          <w:szCs w:val="28"/>
        </w:rPr>
        <w:t>deterioreze</w:t>
      </w:r>
      <w:proofErr w:type="spellEnd"/>
      <w:r w:rsidRPr="00492282">
        <w:rPr>
          <w:sz w:val="28"/>
          <w:szCs w:val="28"/>
        </w:rPr>
        <w:t xml:space="preserve"> </w:t>
      </w:r>
      <w:proofErr w:type="spellStart"/>
      <w:r w:rsidRPr="00492282">
        <w:rPr>
          <w:sz w:val="28"/>
          <w:szCs w:val="28"/>
        </w:rPr>
        <w:t>vreo</w:t>
      </w:r>
      <w:proofErr w:type="spellEnd"/>
      <w:r w:rsidRPr="00492282">
        <w:rPr>
          <w:sz w:val="28"/>
          <w:szCs w:val="28"/>
        </w:rPr>
        <w:t xml:space="preserve"> </w:t>
      </w:r>
      <w:proofErr w:type="spellStart"/>
      <w:r w:rsidRPr="00492282">
        <w:rPr>
          <w:sz w:val="28"/>
          <w:szCs w:val="28"/>
        </w:rPr>
        <w:t>instalaţie</w:t>
      </w:r>
      <w:proofErr w:type="spellEnd"/>
      <w:r w:rsidRPr="00492282">
        <w:rPr>
          <w:sz w:val="28"/>
          <w:szCs w:val="28"/>
        </w:rPr>
        <w:t xml:space="preserve">, </w:t>
      </w:r>
      <w:proofErr w:type="spellStart"/>
      <w:r w:rsidRPr="00492282">
        <w:rPr>
          <w:sz w:val="28"/>
          <w:szCs w:val="28"/>
        </w:rPr>
        <w:t>elemente</w:t>
      </w:r>
      <w:proofErr w:type="spellEnd"/>
      <w:r w:rsidRPr="00492282">
        <w:rPr>
          <w:sz w:val="28"/>
          <w:szCs w:val="28"/>
        </w:rPr>
        <w:t xml:space="preserve"> constructive, </w:t>
      </w:r>
      <w:proofErr w:type="spellStart"/>
      <w:r w:rsidRPr="00492282">
        <w:rPr>
          <w:sz w:val="28"/>
          <w:szCs w:val="28"/>
        </w:rPr>
        <w:t>sisteme</w:t>
      </w:r>
      <w:proofErr w:type="spellEnd"/>
      <w:r w:rsidRPr="00492282">
        <w:rPr>
          <w:sz w:val="28"/>
          <w:szCs w:val="28"/>
        </w:rPr>
        <w:t xml:space="preserve">, </w:t>
      </w:r>
      <w:proofErr w:type="spellStart"/>
      <w:r w:rsidRPr="00492282">
        <w:rPr>
          <w:sz w:val="28"/>
          <w:szCs w:val="28"/>
        </w:rPr>
        <w:t>echipamente</w:t>
      </w:r>
      <w:proofErr w:type="spellEnd"/>
      <w:r w:rsidRPr="00492282">
        <w:rPr>
          <w:sz w:val="28"/>
          <w:szCs w:val="28"/>
        </w:rPr>
        <w:t xml:space="preserve">, etc., </w:t>
      </w:r>
      <w:proofErr w:type="spellStart"/>
      <w:r w:rsidRPr="00492282">
        <w:rPr>
          <w:sz w:val="28"/>
          <w:szCs w:val="28"/>
        </w:rPr>
        <w:t>existente</w:t>
      </w:r>
      <w:proofErr w:type="spellEnd"/>
      <w:r w:rsidRPr="00492282">
        <w:rPr>
          <w:sz w:val="28"/>
          <w:szCs w:val="28"/>
        </w:rPr>
        <w:t xml:space="preserve"> la fata </w:t>
      </w:r>
      <w:proofErr w:type="spellStart"/>
      <w:r w:rsidRPr="00492282">
        <w:rPr>
          <w:sz w:val="28"/>
          <w:szCs w:val="28"/>
        </w:rPr>
        <w:t>locului</w:t>
      </w:r>
      <w:proofErr w:type="spellEnd"/>
      <w:r w:rsidRPr="00492282">
        <w:rPr>
          <w:sz w:val="28"/>
          <w:szCs w:val="28"/>
        </w:rPr>
        <w:t>.</w:t>
      </w:r>
    </w:p>
    <w:p w14:paraId="6847D543" w14:textId="77777777" w:rsidR="005C7386" w:rsidRDefault="005C7386" w:rsidP="005C7386">
      <w:pPr>
        <w:tabs>
          <w:tab w:val="left" w:pos="1276"/>
        </w:tabs>
        <w:ind w:firstLine="720"/>
        <w:jc w:val="both"/>
        <w:rPr>
          <w:noProof w:val="0"/>
          <w:sz w:val="28"/>
          <w:szCs w:val="28"/>
        </w:rPr>
      </w:pPr>
      <w:r w:rsidRPr="00116E17">
        <w:rPr>
          <w:noProof w:val="0"/>
          <w:sz w:val="28"/>
          <w:szCs w:val="28"/>
        </w:rPr>
        <w:t xml:space="preserve"> Orice deteriorare datorată neglijenţei se repara imediat, pe c</w:t>
      </w:r>
      <w:r>
        <w:rPr>
          <w:noProof w:val="0"/>
          <w:sz w:val="28"/>
          <w:szCs w:val="28"/>
        </w:rPr>
        <w:t>heltuiala “vinovatului”.</w:t>
      </w:r>
    </w:p>
    <w:p w14:paraId="26CD49FA" w14:textId="3A7CCE95" w:rsidR="005C7386" w:rsidRDefault="005C7386" w:rsidP="005C7386">
      <w:pPr>
        <w:pStyle w:val="a"/>
        <w:numPr>
          <w:ilvl w:val="1"/>
          <w:numId w:val="57"/>
        </w:numPr>
        <w:tabs>
          <w:tab w:val="left" w:pos="1276"/>
        </w:tabs>
        <w:ind w:left="0" w:firstLine="720"/>
        <w:rPr>
          <w:sz w:val="28"/>
          <w:szCs w:val="28"/>
        </w:rPr>
      </w:pPr>
      <w:proofErr w:type="spellStart"/>
      <w:r w:rsidRPr="00492282">
        <w:rPr>
          <w:sz w:val="28"/>
          <w:szCs w:val="28"/>
        </w:rPr>
        <w:t>Executantul</w:t>
      </w:r>
      <w:proofErr w:type="spellEnd"/>
      <w:r w:rsidRPr="00492282">
        <w:rPr>
          <w:sz w:val="28"/>
          <w:szCs w:val="28"/>
        </w:rPr>
        <w:t xml:space="preserve"> </w:t>
      </w:r>
      <w:proofErr w:type="spellStart"/>
      <w:r w:rsidRPr="00492282">
        <w:rPr>
          <w:sz w:val="28"/>
          <w:szCs w:val="28"/>
        </w:rPr>
        <w:t>trebuie</w:t>
      </w:r>
      <w:proofErr w:type="spellEnd"/>
      <w:r w:rsidRPr="00492282">
        <w:rPr>
          <w:sz w:val="28"/>
          <w:szCs w:val="28"/>
        </w:rPr>
        <w:t xml:space="preserve"> </w:t>
      </w:r>
      <w:proofErr w:type="spellStart"/>
      <w:proofErr w:type="gramStart"/>
      <w:r w:rsidRPr="00492282">
        <w:rPr>
          <w:sz w:val="28"/>
          <w:szCs w:val="28"/>
        </w:rPr>
        <w:t>s</w:t>
      </w:r>
      <w:r>
        <w:rPr>
          <w:sz w:val="28"/>
          <w:szCs w:val="28"/>
        </w:rPr>
        <w:t>ă</w:t>
      </w:r>
      <w:proofErr w:type="spellEnd"/>
      <w:proofErr w:type="gramEnd"/>
      <w:r w:rsidRPr="00492282">
        <w:rPr>
          <w:sz w:val="28"/>
          <w:szCs w:val="28"/>
        </w:rPr>
        <w:t xml:space="preserve"> </w:t>
      </w:r>
      <w:proofErr w:type="spellStart"/>
      <w:r w:rsidRPr="00492282">
        <w:rPr>
          <w:sz w:val="28"/>
          <w:szCs w:val="28"/>
        </w:rPr>
        <w:t>evacueze</w:t>
      </w:r>
      <w:proofErr w:type="spellEnd"/>
      <w:r w:rsidRPr="00492282">
        <w:rPr>
          <w:sz w:val="28"/>
          <w:szCs w:val="28"/>
        </w:rPr>
        <w:t xml:space="preserve"> din </w:t>
      </w:r>
      <w:proofErr w:type="spellStart"/>
      <w:r w:rsidRPr="00492282">
        <w:rPr>
          <w:sz w:val="28"/>
          <w:szCs w:val="28"/>
        </w:rPr>
        <w:t>zona</w:t>
      </w:r>
      <w:proofErr w:type="spellEnd"/>
      <w:r w:rsidRPr="00492282">
        <w:rPr>
          <w:sz w:val="28"/>
          <w:szCs w:val="28"/>
        </w:rPr>
        <w:t xml:space="preserve"> de </w:t>
      </w:r>
      <w:proofErr w:type="spellStart"/>
      <w:r w:rsidRPr="00492282">
        <w:rPr>
          <w:sz w:val="28"/>
          <w:szCs w:val="28"/>
        </w:rPr>
        <w:t>lucru</w:t>
      </w:r>
      <w:proofErr w:type="spellEnd"/>
      <w:r w:rsidRPr="00492282">
        <w:rPr>
          <w:sz w:val="28"/>
          <w:szCs w:val="28"/>
        </w:rPr>
        <w:t xml:space="preserve"> </w:t>
      </w:r>
      <w:proofErr w:type="spellStart"/>
      <w:r w:rsidRPr="00492282">
        <w:rPr>
          <w:sz w:val="28"/>
          <w:szCs w:val="28"/>
        </w:rPr>
        <w:t>orice</w:t>
      </w:r>
      <w:proofErr w:type="spellEnd"/>
      <w:r w:rsidRPr="00492282">
        <w:rPr>
          <w:sz w:val="28"/>
          <w:szCs w:val="28"/>
        </w:rPr>
        <w:t xml:space="preserve"> </w:t>
      </w:r>
      <w:proofErr w:type="spellStart"/>
      <w:r w:rsidRPr="00492282">
        <w:rPr>
          <w:sz w:val="28"/>
          <w:szCs w:val="28"/>
        </w:rPr>
        <w:t>resturi</w:t>
      </w:r>
      <w:proofErr w:type="spellEnd"/>
      <w:r w:rsidRPr="00492282">
        <w:rPr>
          <w:sz w:val="28"/>
          <w:szCs w:val="28"/>
        </w:rPr>
        <w:t xml:space="preserve"> </w:t>
      </w:r>
      <w:proofErr w:type="spellStart"/>
      <w:r w:rsidRPr="00492282">
        <w:rPr>
          <w:sz w:val="28"/>
          <w:szCs w:val="28"/>
        </w:rPr>
        <w:t>ori</w:t>
      </w:r>
      <w:proofErr w:type="spellEnd"/>
      <w:r w:rsidRPr="00492282">
        <w:rPr>
          <w:sz w:val="28"/>
          <w:szCs w:val="28"/>
        </w:rPr>
        <w:t xml:space="preserve"> </w:t>
      </w:r>
      <w:proofErr w:type="spellStart"/>
      <w:r w:rsidRPr="00492282">
        <w:rPr>
          <w:sz w:val="28"/>
          <w:szCs w:val="28"/>
        </w:rPr>
        <w:t>rebuturi</w:t>
      </w:r>
      <w:proofErr w:type="spellEnd"/>
      <w:r w:rsidRPr="00492282">
        <w:rPr>
          <w:sz w:val="28"/>
          <w:szCs w:val="28"/>
        </w:rPr>
        <w:t xml:space="preserve"> care nu-</w:t>
      </w:r>
      <w:proofErr w:type="spellStart"/>
      <w:r w:rsidRPr="00492282">
        <w:rPr>
          <w:sz w:val="28"/>
          <w:szCs w:val="28"/>
        </w:rPr>
        <w:t>i</w:t>
      </w:r>
      <w:proofErr w:type="spellEnd"/>
      <w:r w:rsidRPr="00492282">
        <w:rPr>
          <w:sz w:val="28"/>
          <w:szCs w:val="28"/>
        </w:rPr>
        <w:t xml:space="preserve"> </w:t>
      </w:r>
      <w:proofErr w:type="spellStart"/>
      <w:r w:rsidRPr="00492282">
        <w:rPr>
          <w:sz w:val="28"/>
          <w:szCs w:val="28"/>
        </w:rPr>
        <w:t>trebuiesc</w:t>
      </w:r>
      <w:proofErr w:type="spellEnd"/>
      <w:r w:rsidRPr="00492282">
        <w:rPr>
          <w:sz w:val="28"/>
          <w:szCs w:val="28"/>
        </w:rPr>
        <w:t xml:space="preserve">; de </w:t>
      </w:r>
      <w:proofErr w:type="spellStart"/>
      <w:r w:rsidRPr="00492282">
        <w:rPr>
          <w:sz w:val="28"/>
          <w:szCs w:val="28"/>
        </w:rPr>
        <w:t>asemenea</w:t>
      </w:r>
      <w:proofErr w:type="spellEnd"/>
      <w:r w:rsidRPr="00492282">
        <w:rPr>
          <w:sz w:val="28"/>
          <w:szCs w:val="28"/>
        </w:rPr>
        <w:t xml:space="preserve">, </w:t>
      </w:r>
      <w:proofErr w:type="spellStart"/>
      <w:r w:rsidRPr="00492282">
        <w:rPr>
          <w:sz w:val="28"/>
          <w:szCs w:val="28"/>
        </w:rPr>
        <w:t>trebuie</w:t>
      </w:r>
      <w:proofErr w:type="spellEnd"/>
      <w:r w:rsidRPr="00492282">
        <w:rPr>
          <w:sz w:val="28"/>
          <w:szCs w:val="28"/>
        </w:rPr>
        <w:t xml:space="preserve"> </w:t>
      </w:r>
      <w:proofErr w:type="spellStart"/>
      <w:r w:rsidRPr="00492282">
        <w:rPr>
          <w:sz w:val="28"/>
          <w:szCs w:val="28"/>
        </w:rPr>
        <w:t>să</w:t>
      </w:r>
      <w:proofErr w:type="spellEnd"/>
      <w:r w:rsidRPr="00492282">
        <w:rPr>
          <w:sz w:val="28"/>
          <w:szCs w:val="28"/>
        </w:rPr>
        <w:t xml:space="preserve"> </w:t>
      </w:r>
      <w:proofErr w:type="spellStart"/>
      <w:r w:rsidRPr="00492282">
        <w:rPr>
          <w:sz w:val="28"/>
          <w:szCs w:val="28"/>
        </w:rPr>
        <w:t>menţină</w:t>
      </w:r>
      <w:proofErr w:type="spellEnd"/>
      <w:r w:rsidRPr="00492282">
        <w:rPr>
          <w:sz w:val="28"/>
          <w:szCs w:val="28"/>
        </w:rPr>
        <w:t xml:space="preserve"> </w:t>
      </w:r>
      <w:proofErr w:type="spellStart"/>
      <w:r w:rsidRPr="00492282">
        <w:rPr>
          <w:sz w:val="28"/>
          <w:szCs w:val="28"/>
        </w:rPr>
        <w:t>toate</w:t>
      </w:r>
      <w:proofErr w:type="spellEnd"/>
      <w:r w:rsidRPr="00492282">
        <w:rPr>
          <w:sz w:val="28"/>
          <w:szCs w:val="28"/>
        </w:rPr>
        <w:t xml:space="preserve"> </w:t>
      </w:r>
      <w:proofErr w:type="spellStart"/>
      <w:r w:rsidRPr="00492282">
        <w:rPr>
          <w:sz w:val="28"/>
          <w:szCs w:val="28"/>
        </w:rPr>
        <w:t>căile</w:t>
      </w:r>
      <w:proofErr w:type="spellEnd"/>
      <w:r w:rsidRPr="00492282">
        <w:rPr>
          <w:sz w:val="28"/>
          <w:szCs w:val="28"/>
        </w:rPr>
        <w:t xml:space="preserve"> de </w:t>
      </w:r>
      <w:proofErr w:type="spellStart"/>
      <w:r w:rsidRPr="00492282">
        <w:rPr>
          <w:sz w:val="28"/>
          <w:szCs w:val="28"/>
        </w:rPr>
        <w:t>acces</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stare </w:t>
      </w:r>
      <w:proofErr w:type="spellStart"/>
      <w:r w:rsidRPr="00492282">
        <w:rPr>
          <w:sz w:val="28"/>
          <w:szCs w:val="28"/>
        </w:rPr>
        <w:t>curată</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traficabilă</w:t>
      </w:r>
      <w:proofErr w:type="spellEnd"/>
      <w:r w:rsidRPr="00492282">
        <w:rPr>
          <w:sz w:val="28"/>
          <w:szCs w:val="28"/>
        </w:rPr>
        <w:t xml:space="preserve">. La </w:t>
      </w:r>
      <w:proofErr w:type="spellStart"/>
      <w:r w:rsidRPr="00492282">
        <w:rPr>
          <w:sz w:val="28"/>
          <w:szCs w:val="28"/>
        </w:rPr>
        <w:t>terminarea</w:t>
      </w:r>
      <w:proofErr w:type="spellEnd"/>
      <w:r w:rsidRPr="00492282">
        <w:rPr>
          <w:sz w:val="28"/>
          <w:szCs w:val="28"/>
        </w:rPr>
        <w:t xml:space="preserve"> </w:t>
      </w:r>
      <w:proofErr w:type="spellStart"/>
      <w:r w:rsidRPr="00492282">
        <w:rPr>
          <w:sz w:val="28"/>
          <w:szCs w:val="28"/>
        </w:rPr>
        <w:t>lucrului</w:t>
      </w:r>
      <w:proofErr w:type="spellEnd"/>
      <w:r w:rsidRPr="00492282">
        <w:rPr>
          <w:sz w:val="28"/>
          <w:szCs w:val="28"/>
        </w:rPr>
        <w:t xml:space="preserve">, </w:t>
      </w:r>
      <w:proofErr w:type="spellStart"/>
      <w:r w:rsidRPr="00492282">
        <w:rPr>
          <w:sz w:val="28"/>
          <w:szCs w:val="28"/>
        </w:rPr>
        <w:t>locul</w:t>
      </w:r>
      <w:proofErr w:type="spellEnd"/>
      <w:r w:rsidRPr="00492282">
        <w:rPr>
          <w:sz w:val="28"/>
          <w:szCs w:val="28"/>
        </w:rPr>
        <w:t xml:space="preserve"> </w:t>
      </w:r>
      <w:proofErr w:type="spellStart"/>
      <w:proofErr w:type="gramStart"/>
      <w:r w:rsidRPr="00492282">
        <w:rPr>
          <w:sz w:val="28"/>
          <w:szCs w:val="28"/>
        </w:rPr>
        <w:t>va</w:t>
      </w:r>
      <w:proofErr w:type="spellEnd"/>
      <w:proofErr w:type="gramEnd"/>
      <w:r w:rsidRPr="00492282">
        <w:rPr>
          <w:sz w:val="28"/>
          <w:szCs w:val="28"/>
        </w:rPr>
        <w:t xml:space="preserve"> fi </w:t>
      </w:r>
      <w:proofErr w:type="spellStart"/>
      <w:r w:rsidRPr="00492282">
        <w:rPr>
          <w:sz w:val="28"/>
          <w:szCs w:val="28"/>
        </w:rPr>
        <w:t>curăţat</w:t>
      </w:r>
      <w:proofErr w:type="spellEnd"/>
      <w:r w:rsidRPr="00492282">
        <w:rPr>
          <w:sz w:val="28"/>
          <w:szCs w:val="28"/>
        </w:rPr>
        <w:t xml:space="preserve">, </w:t>
      </w:r>
      <w:proofErr w:type="spellStart"/>
      <w:r w:rsidRPr="00492282">
        <w:rPr>
          <w:sz w:val="28"/>
          <w:szCs w:val="28"/>
        </w:rPr>
        <w:t>iar</w:t>
      </w:r>
      <w:proofErr w:type="spellEnd"/>
      <w:r w:rsidRPr="00492282">
        <w:rPr>
          <w:sz w:val="28"/>
          <w:szCs w:val="28"/>
        </w:rPr>
        <w:t xml:space="preserve"> </w:t>
      </w:r>
      <w:proofErr w:type="spellStart"/>
      <w:r w:rsidRPr="00492282">
        <w:rPr>
          <w:sz w:val="28"/>
          <w:szCs w:val="28"/>
        </w:rPr>
        <w:t>predarea</w:t>
      </w:r>
      <w:proofErr w:type="spellEnd"/>
      <w:r w:rsidRPr="00492282">
        <w:rPr>
          <w:sz w:val="28"/>
          <w:szCs w:val="28"/>
        </w:rPr>
        <w:t xml:space="preserve"> </w:t>
      </w:r>
      <w:proofErr w:type="spellStart"/>
      <w:r w:rsidRPr="00492282">
        <w:rPr>
          <w:sz w:val="28"/>
          <w:szCs w:val="28"/>
        </w:rPr>
        <w:t>lucrării</w:t>
      </w:r>
      <w:proofErr w:type="spellEnd"/>
      <w:r w:rsidRPr="00492282">
        <w:rPr>
          <w:sz w:val="28"/>
          <w:szCs w:val="28"/>
        </w:rPr>
        <w:t xml:space="preserve"> </w:t>
      </w:r>
      <w:proofErr w:type="spellStart"/>
      <w:r w:rsidRPr="00492282">
        <w:rPr>
          <w:sz w:val="28"/>
          <w:szCs w:val="28"/>
        </w:rPr>
        <w:t>va</w:t>
      </w:r>
      <w:proofErr w:type="spellEnd"/>
      <w:r w:rsidRPr="00492282">
        <w:rPr>
          <w:sz w:val="28"/>
          <w:szCs w:val="28"/>
        </w:rPr>
        <w:t xml:space="preserve"> fi </w:t>
      </w:r>
      <w:proofErr w:type="spellStart"/>
      <w:r w:rsidRPr="00492282">
        <w:rPr>
          <w:sz w:val="28"/>
          <w:szCs w:val="28"/>
        </w:rPr>
        <w:t>efectuata</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stare de </w:t>
      </w:r>
      <w:proofErr w:type="spellStart"/>
      <w:r w:rsidRPr="00492282">
        <w:rPr>
          <w:sz w:val="28"/>
          <w:szCs w:val="28"/>
        </w:rPr>
        <w:t>perfectă</w:t>
      </w:r>
      <w:proofErr w:type="spellEnd"/>
      <w:r w:rsidRPr="00492282">
        <w:rPr>
          <w:sz w:val="28"/>
          <w:szCs w:val="28"/>
        </w:rPr>
        <w:t xml:space="preserve"> </w:t>
      </w:r>
      <w:proofErr w:type="spellStart"/>
      <w:r w:rsidRPr="00492282">
        <w:rPr>
          <w:sz w:val="28"/>
          <w:szCs w:val="28"/>
        </w:rPr>
        <w:t>curăţenie</w:t>
      </w:r>
      <w:proofErr w:type="spellEnd"/>
      <w:r w:rsidRPr="00492282">
        <w:rPr>
          <w:sz w:val="28"/>
          <w:szCs w:val="28"/>
        </w:rPr>
        <w:t>.</w:t>
      </w:r>
    </w:p>
    <w:p w14:paraId="6DFF4CFE" w14:textId="77777777" w:rsidR="005C7386" w:rsidRPr="00116E17" w:rsidRDefault="005C7386" w:rsidP="005C7386">
      <w:pPr>
        <w:ind w:firstLine="567"/>
        <w:jc w:val="both"/>
        <w:rPr>
          <w:noProof w:val="0"/>
          <w:sz w:val="28"/>
          <w:szCs w:val="28"/>
        </w:rPr>
      </w:pPr>
    </w:p>
    <w:p w14:paraId="76399279" w14:textId="77777777" w:rsidR="005C7386" w:rsidRPr="00492282" w:rsidRDefault="005C7386" w:rsidP="005C7386">
      <w:pPr>
        <w:pStyle w:val="a"/>
        <w:numPr>
          <w:ilvl w:val="0"/>
          <w:numId w:val="57"/>
        </w:numPr>
        <w:jc w:val="center"/>
        <w:rPr>
          <w:b/>
          <w:bCs/>
          <w:sz w:val="28"/>
          <w:szCs w:val="28"/>
        </w:rPr>
      </w:pPr>
      <w:r w:rsidRPr="00492282">
        <w:rPr>
          <w:b/>
          <w:bCs/>
          <w:sz w:val="28"/>
          <w:szCs w:val="28"/>
        </w:rPr>
        <w:t>CONŢINUTUL OFERTEI TEHNICE</w:t>
      </w:r>
    </w:p>
    <w:p w14:paraId="550782AD" w14:textId="14E67007" w:rsidR="005C7386" w:rsidRDefault="005C7386" w:rsidP="005C7386">
      <w:pPr>
        <w:pStyle w:val="a"/>
        <w:numPr>
          <w:ilvl w:val="1"/>
          <w:numId w:val="57"/>
        </w:numPr>
        <w:ind w:left="0" w:firstLine="567"/>
        <w:rPr>
          <w:sz w:val="28"/>
          <w:szCs w:val="28"/>
        </w:rPr>
      </w:pPr>
      <w:proofErr w:type="spellStart"/>
      <w:r w:rsidRPr="00492282">
        <w:rPr>
          <w:sz w:val="28"/>
          <w:szCs w:val="28"/>
        </w:rPr>
        <w:t>Propunerea</w:t>
      </w:r>
      <w:proofErr w:type="spellEnd"/>
      <w:r w:rsidRPr="00492282">
        <w:rPr>
          <w:sz w:val="28"/>
          <w:szCs w:val="28"/>
        </w:rPr>
        <w:t xml:space="preserve"> </w:t>
      </w:r>
      <w:proofErr w:type="spellStart"/>
      <w:r w:rsidRPr="00492282">
        <w:rPr>
          <w:sz w:val="28"/>
          <w:szCs w:val="28"/>
        </w:rPr>
        <w:t>tehnică</w:t>
      </w:r>
      <w:proofErr w:type="spellEnd"/>
      <w:r w:rsidRPr="00492282">
        <w:rPr>
          <w:sz w:val="28"/>
          <w:szCs w:val="28"/>
        </w:rPr>
        <w:t xml:space="preserve"> </w:t>
      </w:r>
      <w:proofErr w:type="spellStart"/>
      <w:r w:rsidRPr="00492282">
        <w:rPr>
          <w:sz w:val="28"/>
          <w:szCs w:val="28"/>
        </w:rPr>
        <w:t>va</w:t>
      </w:r>
      <w:proofErr w:type="spellEnd"/>
      <w:r w:rsidRPr="00492282">
        <w:rPr>
          <w:sz w:val="28"/>
          <w:szCs w:val="28"/>
        </w:rPr>
        <w:t xml:space="preserve"> fi </w:t>
      </w:r>
      <w:proofErr w:type="spellStart"/>
      <w:r w:rsidRPr="00492282">
        <w:rPr>
          <w:sz w:val="28"/>
          <w:szCs w:val="28"/>
        </w:rPr>
        <w:t>structurată</w:t>
      </w:r>
      <w:proofErr w:type="spellEnd"/>
      <w:r w:rsidRPr="00492282">
        <w:rPr>
          <w:sz w:val="28"/>
          <w:szCs w:val="28"/>
        </w:rPr>
        <w:t xml:space="preserve"> conform </w:t>
      </w:r>
      <w:proofErr w:type="spellStart"/>
      <w:r w:rsidRPr="00492282">
        <w:rPr>
          <w:sz w:val="28"/>
          <w:szCs w:val="28"/>
        </w:rPr>
        <w:t>Caietului</w:t>
      </w:r>
      <w:proofErr w:type="spellEnd"/>
      <w:r w:rsidRPr="00492282">
        <w:rPr>
          <w:sz w:val="28"/>
          <w:szCs w:val="28"/>
        </w:rPr>
        <w:t xml:space="preserve"> de </w:t>
      </w:r>
      <w:proofErr w:type="spellStart"/>
      <w:r w:rsidRPr="00492282">
        <w:rPr>
          <w:sz w:val="28"/>
          <w:szCs w:val="28"/>
        </w:rPr>
        <w:t>sarcini</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va</w:t>
      </w:r>
      <w:proofErr w:type="spellEnd"/>
      <w:r w:rsidRPr="00492282">
        <w:rPr>
          <w:sz w:val="28"/>
          <w:szCs w:val="28"/>
        </w:rPr>
        <w:t xml:space="preserve"> fi </w:t>
      </w:r>
      <w:proofErr w:type="spellStart"/>
      <w:r w:rsidRPr="00492282">
        <w:rPr>
          <w:sz w:val="28"/>
          <w:szCs w:val="28"/>
        </w:rPr>
        <w:t>însoţită</w:t>
      </w:r>
      <w:proofErr w:type="spellEnd"/>
      <w:r w:rsidRPr="00492282">
        <w:rPr>
          <w:sz w:val="28"/>
          <w:szCs w:val="28"/>
        </w:rPr>
        <w:t xml:space="preserve"> de un </w:t>
      </w:r>
      <w:proofErr w:type="spellStart"/>
      <w:r w:rsidRPr="00492282">
        <w:rPr>
          <w:sz w:val="28"/>
          <w:szCs w:val="28"/>
        </w:rPr>
        <w:t>memoriu</w:t>
      </w:r>
      <w:proofErr w:type="spellEnd"/>
      <w:r w:rsidRPr="00492282">
        <w:rPr>
          <w:sz w:val="28"/>
          <w:szCs w:val="28"/>
        </w:rPr>
        <w:t xml:space="preserve"> </w:t>
      </w:r>
      <w:proofErr w:type="spellStart"/>
      <w:r w:rsidRPr="00492282">
        <w:rPr>
          <w:sz w:val="28"/>
          <w:szCs w:val="28"/>
        </w:rPr>
        <w:t>tehnic</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care se </w:t>
      </w:r>
      <w:proofErr w:type="spellStart"/>
      <w:r w:rsidRPr="00492282">
        <w:rPr>
          <w:sz w:val="28"/>
          <w:szCs w:val="28"/>
        </w:rPr>
        <w:t>va</w:t>
      </w:r>
      <w:proofErr w:type="spellEnd"/>
      <w:r w:rsidRPr="00492282">
        <w:rPr>
          <w:sz w:val="28"/>
          <w:szCs w:val="28"/>
        </w:rPr>
        <w:t xml:space="preserve"> </w:t>
      </w:r>
      <w:proofErr w:type="spellStart"/>
      <w:r w:rsidRPr="00492282">
        <w:rPr>
          <w:sz w:val="28"/>
          <w:szCs w:val="28"/>
        </w:rPr>
        <w:t>descrie</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w:t>
      </w:r>
      <w:proofErr w:type="spellStart"/>
      <w:r w:rsidRPr="00492282">
        <w:rPr>
          <w:sz w:val="28"/>
          <w:szCs w:val="28"/>
        </w:rPr>
        <w:t>ordinea</w:t>
      </w:r>
      <w:proofErr w:type="spellEnd"/>
      <w:r w:rsidRPr="00492282">
        <w:rPr>
          <w:sz w:val="28"/>
          <w:szCs w:val="28"/>
        </w:rPr>
        <w:t xml:space="preserve"> </w:t>
      </w:r>
      <w:proofErr w:type="spellStart"/>
      <w:r w:rsidRPr="00492282">
        <w:rPr>
          <w:sz w:val="28"/>
          <w:szCs w:val="28"/>
        </w:rPr>
        <w:t>operaţiunilor</w:t>
      </w:r>
      <w:proofErr w:type="spellEnd"/>
      <w:r w:rsidRPr="00492282">
        <w:rPr>
          <w:sz w:val="28"/>
          <w:szCs w:val="28"/>
        </w:rPr>
        <w:t xml:space="preserve"> </w:t>
      </w:r>
      <w:proofErr w:type="spellStart"/>
      <w:r w:rsidRPr="00492282">
        <w:rPr>
          <w:sz w:val="28"/>
          <w:szCs w:val="28"/>
        </w:rPr>
        <w:t>executate</w:t>
      </w:r>
      <w:proofErr w:type="spellEnd"/>
      <w:r w:rsidRPr="00492282">
        <w:rPr>
          <w:sz w:val="28"/>
          <w:szCs w:val="28"/>
        </w:rPr>
        <w:t xml:space="preserve">, </w:t>
      </w:r>
      <w:proofErr w:type="spellStart"/>
      <w:r w:rsidRPr="00492282">
        <w:rPr>
          <w:sz w:val="28"/>
          <w:szCs w:val="28"/>
        </w:rPr>
        <w:t>tehnologia</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metodele</w:t>
      </w:r>
      <w:proofErr w:type="spellEnd"/>
      <w:r w:rsidRPr="00492282">
        <w:rPr>
          <w:sz w:val="28"/>
          <w:szCs w:val="28"/>
        </w:rPr>
        <w:t xml:space="preserve"> </w:t>
      </w:r>
      <w:proofErr w:type="spellStart"/>
      <w:r w:rsidRPr="00492282">
        <w:rPr>
          <w:sz w:val="28"/>
          <w:szCs w:val="28"/>
        </w:rPr>
        <w:t>folosite</w:t>
      </w:r>
      <w:proofErr w:type="spellEnd"/>
      <w:r w:rsidRPr="00492282">
        <w:rPr>
          <w:sz w:val="28"/>
          <w:szCs w:val="28"/>
        </w:rPr>
        <w:t xml:space="preserve"> (</w:t>
      </w:r>
      <w:proofErr w:type="spellStart"/>
      <w:r w:rsidRPr="00492282">
        <w:rPr>
          <w:sz w:val="28"/>
          <w:szCs w:val="28"/>
        </w:rPr>
        <w:t>propuse</w:t>
      </w:r>
      <w:proofErr w:type="spellEnd"/>
      <w:r w:rsidRPr="00492282">
        <w:rPr>
          <w:sz w:val="28"/>
          <w:szCs w:val="28"/>
        </w:rPr>
        <w:t xml:space="preserve">) </w:t>
      </w:r>
      <w:proofErr w:type="spellStart"/>
      <w:r w:rsidRPr="00492282">
        <w:rPr>
          <w:sz w:val="28"/>
          <w:szCs w:val="28"/>
        </w:rPr>
        <w:t>pentru</w:t>
      </w:r>
      <w:proofErr w:type="spellEnd"/>
      <w:r w:rsidRPr="00492282">
        <w:rPr>
          <w:sz w:val="28"/>
          <w:szCs w:val="28"/>
        </w:rPr>
        <w:t xml:space="preserve"> </w:t>
      </w:r>
      <w:proofErr w:type="spellStart"/>
      <w:r w:rsidRPr="00492282">
        <w:rPr>
          <w:sz w:val="28"/>
          <w:szCs w:val="28"/>
        </w:rPr>
        <w:t>realizarea</w:t>
      </w:r>
      <w:proofErr w:type="spellEnd"/>
      <w:r w:rsidRPr="00492282">
        <w:rPr>
          <w:sz w:val="28"/>
          <w:szCs w:val="28"/>
        </w:rPr>
        <w:t xml:space="preserve"> </w:t>
      </w:r>
      <w:proofErr w:type="spellStart"/>
      <w:r w:rsidRPr="00492282">
        <w:rPr>
          <w:sz w:val="28"/>
          <w:szCs w:val="28"/>
        </w:rPr>
        <w:t>lucrării</w:t>
      </w:r>
      <w:proofErr w:type="spellEnd"/>
      <w:r w:rsidRPr="00492282">
        <w:rPr>
          <w:sz w:val="28"/>
          <w:szCs w:val="28"/>
        </w:rPr>
        <w:t xml:space="preserve">, care </w:t>
      </w:r>
      <w:proofErr w:type="spellStart"/>
      <w:r w:rsidRPr="00492282">
        <w:rPr>
          <w:sz w:val="28"/>
          <w:szCs w:val="28"/>
        </w:rPr>
        <w:t>trebuie</w:t>
      </w:r>
      <w:proofErr w:type="spellEnd"/>
      <w:r w:rsidRPr="00492282">
        <w:rPr>
          <w:sz w:val="28"/>
          <w:szCs w:val="28"/>
        </w:rPr>
        <w:t xml:space="preserve"> </w:t>
      </w:r>
      <w:proofErr w:type="spellStart"/>
      <w:r w:rsidRPr="00492282">
        <w:rPr>
          <w:sz w:val="28"/>
          <w:szCs w:val="28"/>
        </w:rPr>
        <w:t>să</w:t>
      </w:r>
      <w:proofErr w:type="spellEnd"/>
      <w:r w:rsidRPr="00492282">
        <w:rPr>
          <w:sz w:val="28"/>
          <w:szCs w:val="28"/>
        </w:rPr>
        <w:t xml:space="preserve"> fie </w:t>
      </w:r>
      <w:proofErr w:type="spellStart"/>
      <w:r w:rsidRPr="00492282">
        <w:rPr>
          <w:sz w:val="28"/>
          <w:szCs w:val="28"/>
        </w:rPr>
        <w:t>cel</w:t>
      </w:r>
      <w:proofErr w:type="spellEnd"/>
      <w:r w:rsidRPr="00492282">
        <w:rPr>
          <w:sz w:val="28"/>
          <w:szCs w:val="28"/>
        </w:rPr>
        <w:t xml:space="preserve"> </w:t>
      </w:r>
      <w:proofErr w:type="spellStart"/>
      <w:r w:rsidRPr="00492282">
        <w:rPr>
          <w:sz w:val="28"/>
          <w:szCs w:val="28"/>
        </w:rPr>
        <w:t>puţin</w:t>
      </w:r>
      <w:proofErr w:type="spellEnd"/>
      <w:r w:rsidRPr="00492282">
        <w:rPr>
          <w:sz w:val="28"/>
          <w:szCs w:val="28"/>
        </w:rPr>
        <w:t xml:space="preserve"> la </w:t>
      </w:r>
      <w:proofErr w:type="spellStart"/>
      <w:r w:rsidRPr="00492282">
        <w:rPr>
          <w:sz w:val="28"/>
          <w:szCs w:val="28"/>
        </w:rPr>
        <w:t>nivelul</w:t>
      </w:r>
      <w:proofErr w:type="spellEnd"/>
      <w:r w:rsidRPr="00492282">
        <w:rPr>
          <w:sz w:val="28"/>
          <w:szCs w:val="28"/>
        </w:rPr>
        <w:t xml:space="preserve"> </w:t>
      </w:r>
      <w:proofErr w:type="spellStart"/>
      <w:r w:rsidRPr="00492282">
        <w:rPr>
          <w:sz w:val="28"/>
          <w:szCs w:val="28"/>
        </w:rPr>
        <w:t>specificat</w:t>
      </w:r>
      <w:proofErr w:type="spellEnd"/>
      <w:r w:rsidRPr="00492282">
        <w:rPr>
          <w:sz w:val="28"/>
          <w:szCs w:val="28"/>
        </w:rPr>
        <w:t xml:space="preserve"> de </w:t>
      </w:r>
      <w:proofErr w:type="spellStart"/>
      <w:r w:rsidRPr="00492282">
        <w:rPr>
          <w:sz w:val="28"/>
          <w:szCs w:val="28"/>
        </w:rPr>
        <w:t>producătorii</w:t>
      </w:r>
      <w:proofErr w:type="spellEnd"/>
      <w:r w:rsidRPr="00492282">
        <w:rPr>
          <w:sz w:val="28"/>
          <w:szCs w:val="28"/>
        </w:rPr>
        <w:t xml:space="preserve"> </w:t>
      </w:r>
      <w:proofErr w:type="spellStart"/>
      <w:r w:rsidRPr="00492282">
        <w:rPr>
          <w:sz w:val="28"/>
          <w:szCs w:val="28"/>
        </w:rPr>
        <w:t>materialelor</w:t>
      </w:r>
      <w:proofErr w:type="spellEnd"/>
      <w:r w:rsidRPr="00492282">
        <w:rPr>
          <w:sz w:val="28"/>
          <w:szCs w:val="28"/>
        </w:rPr>
        <w:t>.</w:t>
      </w:r>
    </w:p>
    <w:p w14:paraId="1C2D137F" w14:textId="77777777" w:rsidR="005C7386" w:rsidRDefault="005C7386" w:rsidP="005C7386">
      <w:pPr>
        <w:pStyle w:val="a"/>
        <w:numPr>
          <w:ilvl w:val="1"/>
          <w:numId w:val="57"/>
        </w:numPr>
        <w:ind w:left="0" w:firstLine="567"/>
        <w:rPr>
          <w:sz w:val="28"/>
          <w:szCs w:val="28"/>
        </w:rPr>
      </w:pPr>
      <w:r>
        <w:rPr>
          <w:sz w:val="28"/>
          <w:szCs w:val="28"/>
        </w:rPr>
        <w:t xml:space="preserve"> </w:t>
      </w:r>
      <w:proofErr w:type="spellStart"/>
      <w:r w:rsidRPr="00492282">
        <w:rPr>
          <w:sz w:val="28"/>
          <w:szCs w:val="28"/>
        </w:rPr>
        <w:t>Totodată</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w:t>
      </w:r>
      <w:proofErr w:type="spellStart"/>
      <w:r w:rsidRPr="00492282">
        <w:rPr>
          <w:sz w:val="28"/>
          <w:szCs w:val="28"/>
        </w:rPr>
        <w:t>memoriul</w:t>
      </w:r>
      <w:proofErr w:type="spellEnd"/>
      <w:r w:rsidRPr="00492282">
        <w:rPr>
          <w:sz w:val="28"/>
          <w:szCs w:val="28"/>
        </w:rPr>
        <w:t xml:space="preserve"> </w:t>
      </w:r>
      <w:proofErr w:type="spellStart"/>
      <w:r w:rsidRPr="00492282">
        <w:rPr>
          <w:sz w:val="28"/>
          <w:szCs w:val="28"/>
        </w:rPr>
        <w:t>tehnic</w:t>
      </w:r>
      <w:proofErr w:type="spellEnd"/>
      <w:r w:rsidRPr="00492282">
        <w:rPr>
          <w:sz w:val="28"/>
          <w:szCs w:val="28"/>
        </w:rPr>
        <w:t xml:space="preserve">, se </w:t>
      </w:r>
      <w:proofErr w:type="spellStart"/>
      <w:r w:rsidRPr="00492282">
        <w:rPr>
          <w:sz w:val="28"/>
          <w:szCs w:val="28"/>
        </w:rPr>
        <w:t>vor</w:t>
      </w:r>
      <w:proofErr w:type="spellEnd"/>
      <w:r w:rsidRPr="00492282">
        <w:rPr>
          <w:sz w:val="28"/>
          <w:szCs w:val="28"/>
        </w:rPr>
        <w:t xml:space="preserve"> </w:t>
      </w:r>
      <w:proofErr w:type="spellStart"/>
      <w:r w:rsidRPr="00492282">
        <w:rPr>
          <w:sz w:val="28"/>
          <w:szCs w:val="28"/>
        </w:rPr>
        <w:t>specifica</w:t>
      </w:r>
      <w:proofErr w:type="spellEnd"/>
      <w:r w:rsidRPr="00492282">
        <w:rPr>
          <w:sz w:val="28"/>
          <w:szCs w:val="28"/>
        </w:rPr>
        <w:t xml:space="preserve"> </w:t>
      </w:r>
      <w:proofErr w:type="spellStart"/>
      <w:r w:rsidRPr="00492282">
        <w:rPr>
          <w:sz w:val="28"/>
          <w:szCs w:val="28"/>
        </w:rPr>
        <w:t>materialele</w:t>
      </w:r>
      <w:proofErr w:type="spellEnd"/>
      <w:r w:rsidRPr="00492282">
        <w:rPr>
          <w:sz w:val="28"/>
          <w:szCs w:val="28"/>
        </w:rPr>
        <w:t xml:space="preserve"> </w:t>
      </w:r>
      <w:proofErr w:type="spellStart"/>
      <w:r w:rsidRPr="00492282">
        <w:rPr>
          <w:sz w:val="28"/>
          <w:szCs w:val="28"/>
        </w:rPr>
        <w:t>folosite</w:t>
      </w:r>
      <w:proofErr w:type="spellEnd"/>
      <w:r w:rsidRPr="00492282">
        <w:rPr>
          <w:sz w:val="28"/>
          <w:szCs w:val="28"/>
        </w:rPr>
        <w:t xml:space="preserve"> cu </w:t>
      </w:r>
      <w:proofErr w:type="spellStart"/>
      <w:r w:rsidRPr="00492282">
        <w:rPr>
          <w:sz w:val="28"/>
          <w:szCs w:val="28"/>
        </w:rPr>
        <w:t>menţionarea</w:t>
      </w:r>
      <w:proofErr w:type="spellEnd"/>
      <w:r w:rsidRPr="00492282">
        <w:rPr>
          <w:sz w:val="28"/>
          <w:szCs w:val="28"/>
        </w:rPr>
        <w:t xml:space="preserve"> </w:t>
      </w:r>
      <w:proofErr w:type="spellStart"/>
      <w:r w:rsidRPr="00492282">
        <w:rPr>
          <w:sz w:val="28"/>
          <w:szCs w:val="28"/>
        </w:rPr>
        <w:t>caracteristicilor</w:t>
      </w:r>
      <w:proofErr w:type="spellEnd"/>
      <w:r w:rsidRPr="00492282">
        <w:rPr>
          <w:sz w:val="28"/>
          <w:szCs w:val="28"/>
        </w:rPr>
        <w:t xml:space="preserve"> </w:t>
      </w:r>
      <w:proofErr w:type="spellStart"/>
      <w:r w:rsidRPr="00492282">
        <w:rPr>
          <w:sz w:val="28"/>
          <w:szCs w:val="28"/>
        </w:rPr>
        <w:t>tehnice</w:t>
      </w:r>
      <w:proofErr w:type="spellEnd"/>
      <w:r w:rsidRPr="00492282">
        <w:rPr>
          <w:sz w:val="28"/>
          <w:szCs w:val="28"/>
        </w:rPr>
        <w:t xml:space="preserve"> ale </w:t>
      </w:r>
      <w:proofErr w:type="spellStart"/>
      <w:r w:rsidRPr="00492282">
        <w:rPr>
          <w:sz w:val="28"/>
          <w:szCs w:val="28"/>
        </w:rPr>
        <w:t>acestora</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alte</w:t>
      </w:r>
      <w:proofErr w:type="spellEnd"/>
      <w:r w:rsidRPr="00492282">
        <w:rPr>
          <w:sz w:val="28"/>
          <w:szCs w:val="28"/>
        </w:rPr>
        <w:t xml:space="preserve"> </w:t>
      </w:r>
      <w:proofErr w:type="spellStart"/>
      <w:r w:rsidRPr="00492282">
        <w:rPr>
          <w:sz w:val="28"/>
          <w:szCs w:val="28"/>
        </w:rPr>
        <w:t>detalii</w:t>
      </w:r>
      <w:proofErr w:type="spellEnd"/>
      <w:r w:rsidRPr="00492282">
        <w:rPr>
          <w:sz w:val="28"/>
          <w:szCs w:val="28"/>
        </w:rPr>
        <w:t xml:space="preserve"> </w:t>
      </w:r>
      <w:proofErr w:type="spellStart"/>
      <w:r w:rsidRPr="00492282">
        <w:rPr>
          <w:sz w:val="28"/>
          <w:szCs w:val="28"/>
        </w:rPr>
        <w:t>pe</w:t>
      </w:r>
      <w:proofErr w:type="spellEnd"/>
      <w:r w:rsidRPr="00492282">
        <w:rPr>
          <w:sz w:val="28"/>
          <w:szCs w:val="28"/>
        </w:rPr>
        <w:t xml:space="preserve"> care </w:t>
      </w:r>
      <w:proofErr w:type="spellStart"/>
      <w:r w:rsidRPr="00492282">
        <w:rPr>
          <w:sz w:val="28"/>
          <w:szCs w:val="28"/>
        </w:rPr>
        <w:t>ofertanţii</w:t>
      </w:r>
      <w:proofErr w:type="spellEnd"/>
      <w:r w:rsidRPr="00492282">
        <w:rPr>
          <w:sz w:val="28"/>
          <w:szCs w:val="28"/>
        </w:rPr>
        <w:t xml:space="preserve"> le </w:t>
      </w:r>
      <w:proofErr w:type="spellStart"/>
      <w:r w:rsidRPr="00492282">
        <w:rPr>
          <w:sz w:val="28"/>
          <w:szCs w:val="28"/>
        </w:rPr>
        <w:t>consideră</w:t>
      </w:r>
      <w:proofErr w:type="spellEnd"/>
      <w:r w:rsidRPr="00492282">
        <w:rPr>
          <w:sz w:val="28"/>
          <w:szCs w:val="28"/>
        </w:rPr>
        <w:t xml:space="preserve"> </w:t>
      </w:r>
      <w:proofErr w:type="spellStart"/>
      <w:r w:rsidRPr="00492282">
        <w:rPr>
          <w:sz w:val="28"/>
          <w:szCs w:val="28"/>
        </w:rPr>
        <w:t>semnificative</w:t>
      </w:r>
      <w:proofErr w:type="spellEnd"/>
      <w:r w:rsidRPr="00492282">
        <w:rPr>
          <w:sz w:val="28"/>
          <w:szCs w:val="28"/>
        </w:rPr>
        <w:t>.</w:t>
      </w:r>
    </w:p>
    <w:p w14:paraId="187A61EF" w14:textId="6EE98300" w:rsidR="005C7386" w:rsidRPr="0058140A" w:rsidRDefault="005C7386" w:rsidP="005C7386">
      <w:pPr>
        <w:pStyle w:val="a"/>
        <w:numPr>
          <w:ilvl w:val="1"/>
          <w:numId w:val="57"/>
        </w:numPr>
        <w:ind w:left="0" w:firstLine="567"/>
        <w:rPr>
          <w:sz w:val="28"/>
          <w:szCs w:val="28"/>
          <w:lang w:val="ro-RO"/>
        </w:rPr>
      </w:pPr>
      <w:r w:rsidRPr="0058140A">
        <w:rPr>
          <w:sz w:val="28"/>
          <w:szCs w:val="28"/>
          <w:lang w:val="ro-RO"/>
        </w:rPr>
        <w:t>Term</w:t>
      </w:r>
      <w:r>
        <w:rPr>
          <w:sz w:val="28"/>
          <w:szCs w:val="28"/>
          <w:lang w:val="ro-RO"/>
        </w:rPr>
        <w:t>enu</w:t>
      </w:r>
      <w:r w:rsidR="009E1AF5">
        <w:rPr>
          <w:sz w:val="28"/>
          <w:szCs w:val="28"/>
          <w:lang w:val="ro-RO"/>
        </w:rPr>
        <w:t>l pentru execuţia lucrărilor – 3</w:t>
      </w:r>
      <w:r>
        <w:rPr>
          <w:sz w:val="28"/>
          <w:szCs w:val="28"/>
          <w:lang w:val="ro-RO"/>
        </w:rPr>
        <w:t>0 zile lucrătoare.</w:t>
      </w:r>
    </w:p>
    <w:p w14:paraId="47683C8B" w14:textId="77777777" w:rsidR="0083158E" w:rsidRPr="00116E17" w:rsidRDefault="0083158E" w:rsidP="005C7386">
      <w:pPr>
        <w:ind w:firstLine="567"/>
        <w:jc w:val="both"/>
        <w:rPr>
          <w:noProof w:val="0"/>
          <w:sz w:val="28"/>
          <w:szCs w:val="28"/>
        </w:rPr>
      </w:pPr>
    </w:p>
    <w:p w14:paraId="0ED77353" w14:textId="77777777" w:rsidR="005C7386" w:rsidRPr="00492282" w:rsidRDefault="005C7386" w:rsidP="005C7386">
      <w:pPr>
        <w:pStyle w:val="a"/>
        <w:numPr>
          <w:ilvl w:val="0"/>
          <w:numId w:val="57"/>
        </w:numPr>
        <w:jc w:val="center"/>
        <w:rPr>
          <w:b/>
          <w:bCs/>
          <w:sz w:val="28"/>
          <w:szCs w:val="28"/>
        </w:rPr>
      </w:pPr>
      <w:r w:rsidRPr="00492282">
        <w:rPr>
          <w:b/>
          <w:bCs/>
          <w:sz w:val="28"/>
          <w:szCs w:val="28"/>
        </w:rPr>
        <w:t>RECEPŢIA ŞI GARANŢIA LUCRĂRILOR</w:t>
      </w:r>
    </w:p>
    <w:p w14:paraId="7A700347" w14:textId="77777777" w:rsidR="005C7386" w:rsidRDefault="005C7386" w:rsidP="005C7386">
      <w:pPr>
        <w:pStyle w:val="a"/>
        <w:numPr>
          <w:ilvl w:val="1"/>
          <w:numId w:val="57"/>
        </w:numPr>
        <w:ind w:left="0" w:firstLine="720"/>
        <w:rPr>
          <w:bCs/>
          <w:sz w:val="28"/>
          <w:szCs w:val="28"/>
        </w:rPr>
      </w:pPr>
      <w:proofErr w:type="spellStart"/>
      <w:r w:rsidRPr="00492282">
        <w:rPr>
          <w:bCs/>
          <w:sz w:val="28"/>
          <w:szCs w:val="28"/>
        </w:rPr>
        <w:t>Executantul</w:t>
      </w:r>
      <w:proofErr w:type="spellEnd"/>
      <w:r w:rsidRPr="00492282">
        <w:rPr>
          <w:bCs/>
          <w:sz w:val="28"/>
          <w:szCs w:val="28"/>
        </w:rPr>
        <w:t xml:space="preserve"> </w:t>
      </w:r>
      <w:proofErr w:type="spellStart"/>
      <w:proofErr w:type="gramStart"/>
      <w:r w:rsidRPr="00492282">
        <w:rPr>
          <w:bCs/>
          <w:sz w:val="28"/>
          <w:szCs w:val="28"/>
        </w:rPr>
        <w:t>este</w:t>
      </w:r>
      <w:proofErr w:type="spellEnd"/>
      <w:proofErr w:type="gramEnd"/>
      <w:r w:rsidRPr="00492282">
        <w:rPr>
          <w:bCs/>
          <w:sz w:val="28"/>
          <w:szCs w:val="28"/>
        </w:rPr>
        <w:t xml:space="preserve"> </w:t>
      </w:r>
      <w:proofErr w:type="spellStart"/>
      <w:r w:rsidRPr="00492282">
        <w:rPr>
          <w:bCs/>
          <w:sz w:val="28"/>
          <w:szCs w:val="28"/>
        </w:rPr>
        <w:t>dator</w:t>
      </w:r>
      <w:proofErr w:type="spellEnd"/>
      <w:r w:rsidRPr="00492282">
        <w:rPr>
          <w:bCs/>
          <w:sz w:val="28"/>
          <w:szCs w:val="28"/>
        </w:rPr>
        <w:t xml:space="preserve"> </w:t>
      </w:r>
      <w:proofErr w:type="spellStart"/>
      <w:r w:rsidRPr="00492282">
        <w:rPr>
          <w:bCs/>
          <w:sz w:val="28"/>
          <w:szCs w:val="28"/>
        </w:rPr>
        <w:t>să</w:t>
      </w:r>
      <w:proofErr w:type="spellEnd"/>
      <w:r w:rsidRPr="00492282">
        <w:rPr>
          <w:bCs/>
          <w:sz w:val="28"/>
          <w:szCs w:val="28"/>
        </w:rPr>
        <w:t xml:space="preserve"> </w:t>
      </w:r>
      <w:proofErr w:type="spellStart"/>
      <w:r w:rsidRPr="00492282">
        <w:rPr>
          <w:bCs/>
          <w:sz w:val="28"/>
          <w:szCs w:val="28"/>
        </w:rPr>
        <w:t>notifice</w:t>
      </w:r>
      <w:proofErr w:type="spellEnd"/>
      <w:r w:rsidRPr="00492282">
        <w:rPr>
          <w:bCs/>
          <w:sz w:val="28"/>
          <w:szCs w:val="28"/>
        </w:rPr>
        <w:t xml:space="preserve"> </w:t>
      </w:r>
      <w:proofErr w:type="spellStart"/>
      <w:r w:rsidRPr="00492282">
        <w:rPr>
          <w:bCs/>
          <w:sz w:val="28"/>
          <w:szCs w:val="28"/>
        </w:rPr>
        <w:t>investitorului</w:t>
      </w:r>
      <w:proofErr w:type="spellEnd"/>
      <w:r w:rsidRPr="00492282">
        <w:rPr>
          <w:bCs/>
          <w:sz w:val="28"/>
          <w:szCs w:val="28"/>
        </w:rPr>
        <w:t xml:space="preserve"> data </w:t>
      </w:r>
      <w:proofErr w:type="spellStart"/>
      <w:r w:rsidRPr="00492282">
        <w:rPr>
          <w:bCs/>
          <w:sz w:val="28"/>
          <w:szCs w:val="28"/>
        </w:rPr>
        <w:t>terminării</w:t>
      </w:r>
      <w:proofErr w:type="spellEnd"/>
      <w:r w:rsidRPr="00492282">
        <w:rPr>
          <w:bCs/>
          <w:sz w:val="28"/>
          <w:szCs w:val="28"/>
        </w:rPr>
        <w:t xml:space="preserve"> </w:t>
      </w:r>
      <w:proofErr w:type="spellStart"/>
      <w:r w:rsidRPr="00492282">
        <w:rPr>
          <w:bCs/>
          <w:sz w:val="28"/>
          <w:szCs w:val="28"/>
        </w:rPr>
        <w:t>tuturor</w:t>
      </w:r>
      <w:proofErr w:type="spellEnd"/>
      <w:r w:rsidRPr="00492282">
        <w:rPr>
          <w:bCs/>
          <w:sz w:val="28"/>
          <w:szCs w:val="28"/>
        </w:rPr>
        <w:t xml:space="preserve"> </w:t>
      </w:r>
      <w:proofErr w:type="spellStart"/>
      <w:r w:rsidRPr="00492282">
        <w:rPr>
          <w:bCs/>
          <w:sz w:val="28"/>
          <w:szCs w:val="28"/>
        </w:rPr>
        <w:t>lucrărilor</w:t>
      </w:r>
      <w:proofErr w:type="spellEnd"/>
      <w:r w:rsidRPr="00492282">
        <w:rPr>
          <w:bCs/>
          <w:sz w:val="28"/>
          <w:szCs w:val="28"/>
        </w:rPr>
        <w:t xml:space="preserve"> </w:t>
      </w:r>
      <w:proofErr w:type="spellStart"/>
      <w:r w:rsidRPr="00492282">
        <w:rPr>
          <w:bCs/>
          <w:sz w:val="28"/>
          <w:szCs w:val="28"/>
        </w:rPr>
        <w:t>prevăzute</w:t>
      </w:r>
      <w:proofErr w:type="spellEnd"/>
      <w:r w:rsidRPr="00492282">
        <w:rPr>
          <w:bCs/>
          <w:sz w:val="28"/>
          <w:szCs w:val="28"/>
        </w:rPr>
        <w:t xml:space="preserve"> </w:t>
      </w:r>
      <w:proofErr w:type="spellStart"/>
      <w:r w:rsidRPr="00492282">
        <w:rPr>
          <w:bCs/>
          <w:sz w:val="28"/>
          <w:szCs w:val="28"/>
        </w:rPr>
        <w:t>în</w:t>
      </w:r>
      <w:proofErr w:type="spellEnd"/>
      <w:r w:rsidRPr="00492282">
        <w:rPr>
          <w:bCs/>
          <w:sz w:val="28"/>
          <w:szCs w:val="28"/>
        </w:rPr>
        <w:t xml:space="preserve"> contract, </w:t>
      </w:r>
      <w:proofErr w:type="spellStart"/>
      <w:r w:rsidRPr="00492282">
        <w:rPr>
          <w:bCs/>
          <w:sz w:val="28"/>
          <w:szCs w:val="28"/>
        </w:rPr>
        <w:t>printr</w:t>
      </w:r>
      <w:proofErr w:type="spellEnd"/>
      <w:r w:rsidRPr="00492282">
        <w:rPr>
          <w:bCs/>
          <w:sz w:val="28"/>
          <w:szCs w:val="28"/>
        </w:rPr>
        <w:t xml:space="preserve">-un document </w:t>
      </w:r>
      <w:proofErr w:type="spellStart"/>
      <w:r w:rsidRPr="00492282">
        <w:rPr>
          <w:bCs/>
          <w:sz w:val="28"/>
          <w:szCs w:val="28"/>
        </w:rPr>
        <w:t>scris</w:t>
      </w:r>
      <w:proofErr w:type="spellEnd"/>
      <w:r w:rsidRPr="00492282">
        <w:rPr>
          <w:bCs/>
          <w:sz w:val="28"/>
          <w:szCs w:val="28"/>
        </w:rPr>
        <w:t xml:space="preserve">, </w:t>
      </w:r>
      <w:proofErr w:type="spellStart"/>
      <w:r w:rsidRPr="00492282">
        <w:rPr>
          <w:bCs/>
          <w:sz w:val="28"/>
          <w:szCs w:val="28"/>
        </w:rPr>
        <w:t>confirmat</w:t>
      </w:r>
      <w:proofErr w:type="spellEnd"/>
      <w:r w:rsidRPr="00492282">
        <w:rPr>
          <w:bCs/>
          <w:sz w:val="28"/>
          <w:szCs w:val="28"/>
        </w:rPr>
        <w:t xml:space="preserve"> de </w:t>
      </w:r>
      <w:proofErr w:type="spellStart"/>
      <w:r w:rsidRPr="00492282">
        <w:rPr>
          <w:bCs/>
          <w:sz w:val="28"/>
          <w:szCs w:val="28"/>
        </w:rPr>
        <w:t>reprezentantul</w:t>
      </w:r>
      <w:proofErr w:type="spellEnd"/>
      <w:r w:rsidRPr="00492282">
        <w:rPr>
          <w:bCs/>
          <w:sz w:val="28"/>
          <w:szCs w:val="28"/>
        </w:rPr>
        <w:t xml:space="preserve"> </w:t>
      </w:r>
      <w:proofErr w:type="spellStart"/>
      <w:r w:rsidRPr="00492282">
        <w:rPr>
          <w:bCs/>
          <w:sz w:val="28"/>
          <w:szCs w:val="28"/>
        </w:rPr>
        <w:t>investitorului</w:t>
      </w:r>
      <w:proofErr w:type="spellEnd"/>
      <w:r w:rsidRPr="00492282">
        <w:rPr>
          <w:bCs/>
          <w:sz w:val="28"/>
          <w:szCs w:val="28"/>
        </w:rPr>
        <w:t xml:space="preserve"> </w:t>
      </w:r>
      <w:proofErr w:type="spellStart"/>
      <w:r w:rsidRPr="00492282">
        <w:rPr>
          <w:bCs/>
          <w:sz w:val="28"/>
          <w:szCs w:val="28"/>
        </w:rPr>
        <w:t>pe</w:t>
      </w:r>
      <w:proofErr w:type="spellEnd"/>
      <w:r w:rsidRPr="00492282">
        <w:rPr>
          <w:bCs/>
          <w:sz w:val="28"/>
          <w:szCs w:val="28"/>
        </w:rPr>
        <w:t xml:space="preserve"> </w:t>
      </w:r>
      <w:proofErr w:type="spellStart"/>
      <w:r w:rsidRPr="00492282">
        <w:rPr>
          <w:bCs/>
          <w:sz w:val="28"/>
          <w:szCs w:val="28"/>
        </w:rPr>
        <w:t>şantier</w:t>
      </w:r>
      <w:proofErr w:type="spellEnd"/>
      <w:r w:rsidRPr="00492282">
        <w:rPr>
          <w:bCs/>
          <w:sz w:val="28"/>
          <w:szCs w:val="28"/>
        </w:rPr>
        <w:t>.</w:t>
      </w:r>
    </w:p>
    <w:p w14:paraId="0389B864" w14:textId="77777777" w:rsidR="005C7386" w:rsidRPr="00492282" w:rsidRDefault="005C7386" w:rsidP="005C7386">
      <w:pPr>
        <w:pStyle w:val="a"/>
        <w:numPr>
          <w:ilvl w:val="1"/>
          <w:numId w:val="57"/>
        </w:numPr>
        <w:ind w:left="0" w:firstLine="720"/>
        <w:rPr>
          <w:bCs/>
          <w:sz w:val="28"/>
          <w:szCs w:val="28"/>
        </w:rPr>
      </w:pPr>
      <w:r w:rsidRPr="00492282">
        <w:rPr>
          <w:sz w:val="28"/>
          <w:szCs w:val="28"/>
        </w:rPr>
        <w:t xml:space="preserve">La </w:t>
      </w:r>
      <w:proofErr w:type="spellStart"/>
      <w:r w:rsidRPr="00492282">
        <w:rPr>
          <w:sz w:val="28"/>
          <w:szCs w:val="28"/>
        </w:rPr>
        <w:t>terminarea</w:t>
      </w:r>
      <w:proofErr w:type="spellEnd"/>
      <w:r w:rsidRPr="00492282">
        <w:rPr>
          <w:sz w:val="28"/>
          <w:szCs w:val="28"/>
        </w:rPr>
        <w:t xml:space="preserve"> </w:t>
      </w:r>
      <w:proofErr w:type="spellStart"/>
      <w:r w:rsidRPr="00492282">
        <w:rPr>
          <w:sz w:val="28"/>
          <w:szCs w:val="28"/>
        </w:rPr>
        <w:t>examinării</w:t>
      </w:r>
      <w:proofErr w:type="spellEnd"/>
      <w:r w:rsidRPr="00492282">
        <w:rPr>
          <w:sz w:val="28"/>
          <w:szCs w:val="28"/>
        </w:rPr>
        <w:t xml:space="preserve">, </w:t>
      </w:r>
      <w:proofErr w:type="spellStart"/>
      <w:r w:rsidRPr="00492282">
        <w:rPr>
          <w:sz w:val="28"/>
          <w:szCs w:val="28"/>
        </w:rPr>
        <w:t>comisia</w:t>
      </w:r>
      <w:proofErr w:type="spellEnd"/>
      <w:r w:rsidRPr="00492282">
        <w:rPr>
          <w:sz w:val="28"/>
          <w:szCs w:val="28"/>
        </w:rPr>
        <w:t xml:space="preserve"> </w:t>
      </w:r>
      <w:proofErr w:type="spellStart"/>
      <w:r w:rsidRPr="00492282">
        <w:rPr>
          <w:sz w:val="28"/>
          <w:szCs w:val="28"/>
        </w:rPr>
        <w:t>îşi</w:t>
      </w:r>
      <w:proofErr w:type="spellEnd"/>
      <w:r w:rsidRPr="00492282">
        <w:rPr>
          <w:sz w:val="28"/>
          <w:szCs w:val="28"/>
        </w:rPr>
        <w:t xml:space="preserve"> </w:t>
      </w:r>
      <w:proofErr w:type="spellStart"/>
      <w:r w:rsidRPr="00492282">
        <w:rPr>
          <w:sz w:val="28"/>
          <w:szCs w:val="28"/>
        </w:rPr>
        <w:t>va</w:t>
      </w:r>
      <w:proofErr w:type="spellEnd"/>
      <w:r w:rsidRPr="00492282">
        <w:rPr>
          <w:sz w:val="28"/>
          <w:szCs w:val="28"/>
        </w:rPr>
        <w:t xml:space="preserve"> </w:t>
      </w:r>
      <w:proofErr w:type="spellStart"/>
      <w:r w:rsidRPr="00492282">
        <w:rPr>
          <w:sz w:val="28"/>
          <w:szCs w:val="28"/>
        </w:rPr>
        <w:t>consemna</w:t>
      </w:r>
      <w:proofErr w:type="spellEnd"/>
      <w:r w:rsidRPr="00492282">
        <w:rPr>
          <w:sz w:val="28"/>
          <w:szCs w:val="28"/>
        </w:rPr>
        <w:t xml:space="preserve"> </w:t>
      </w:r>
      <w:proofErr w:type="spellStart"/>
      <w:r w:rsidRPr="00492282">
        <w:rPr>
          <w:sz w:val="28"/>
          <w:szCs w:val="28"/>
        </w:rPr>
        <w:t>obiecţiile</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concluziile</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w:t>
      </w:r>
      <w:proofErr w:type="spellStart"/>
      <w:r w:rsidRPr="00492282">
        <w:rPr>
          <w:sz w:val="28"/>
          <w:szCs w:val="28"/>
        </w:rPr>
        <w:t>procesul</w:t>
      </w:r>
      <w:proofErr w:type="spellEnd"/>
      <w:r w:rsidRPr="00492282">
        <w:rPr>
          <w:sz w:val="28"/>
          <w:szCs w:val="28"/>
        </w:rPr>
        <w:t xml:space="preserve">-verbal de </w:t>
      </w:r>
      <w:proofErr w:type="spellStart"/>
      <w:r w:rsidRPr="00492282">
        <w:rPr>
          <w:sz w:val="28"/>
          <w:szCs w:val="28"/>
        </w:rPr>
        <w:t>recepţie</w:t>
      </w:r>
      <w:proofErr w:type="spellEnd"/>
      <w:r w:rsidRPr="00492282">
        <w:rPr>
          <w:sz w:val="28"/>
          <w:szCs w:val="28"/>
        </w:rPr>
        <w:t xml:space="preserve"> la </w:t>
      </w:r>
      <w:proofErr w:type="spellStart"/>
      <w:r w:rsidRPr="00492282">
        <w:rPr>
          <w:sz w:val="28"/>
          <w:szCs w:val="28"/>
        </w:rPr>
        <w:t>terminarea</w:t>
      </w:r>
      <w:proofErr w:type="spellEnd"/>
      <w:r w:rsidRPr="00492282">
        <w:rPr>
          <w:sz w:val="28"/>
          <w:szCs w:val="28"/>
        </w:rPr>
        <w:t xml:space="preserve"> </w:t>
      </w:r>
      <w:proofErr w:type="spellStart"/>
      <w:r w:rsidRPr="00492282">
        <w:rPr>
          <w:sz w:val="28"/>
          <w:szCs w:val="28"/>
        </w:rPr>
        <w:t>lucrărilor</w:t>
      </w:r>
      <w:proofErr w:type="spellEnd"/>
      <w:r w:rsidRPr="00492282">
        <w:rPr>
          <w:sz w:val="28"/>
          <w:szCs w:val="28"/>
        </w:rPr>
        <w:t xml:space="preserve"> </w:t>
      </w:r>
      <w:proofErr w:type="spellStart"/>
      <w:r w:rsidRPr="00492282">
        <w:rPr>
          <w:sz w:val="28"/>
          <w:szCs w:val="28"/>
        </w:rPr>
        <w:t>şi</w:t>
      </w:r>
      <w:proofErr w:type="spellEnd"/>
      <w:r w:rsidRPr="00492282">
        <w:rPr>
          <w:sz w:val="28"/>
          <w:szCs w:val="28"/>
        </w:rPr>
        <w:t xml:space="preserve"> </w:t>
      </w:r>
      <w:proofErr w:type="spellStart"/>
      <w:r w:rsidRPr="00492282">
        <w:rPr>
          <w:sz w:val="28"/>
          <w:szCs w:val="28"/>
        </w:rPr>
        <w:t>îl</w:t>
      </w:r>
      <w:proofErr w:type="spellEnd"/>
      <w:r w:rsidRPr="00492282">
        <w:rPr>
          <w:sz w:val="28"/>
          <w:szCs w:val="28"/>
        </w:rPr>
        <w:t xml:space="preserve"> </w:t>
      </w:r>
      <w:proofErr w:type="spellStart"/>
      <w:r w:rsidRPr="00492282">
        <w:rPr>
          <w:sz w:val="28"/>
          <w:szCs w:val="28"/>
        </w:rPr>
        <w:t>va</w:t>
      </w:r>
      <w:proofErr w:type="spellEnd"/>
      <w:r w:rsidRPr="00492282">
        <w:rPr>
          <w:sz w:val="28"/>
          <w:szCs w:val="28"/>
        </w:rPr>
        <w:t xml:space="preserve"> </w:t>
      </w:r>
      <w:proofErr w:type="spellStart"/>
      <w:r w:rsidRPr="00492282">
        <w:rPr>
          <w:sz w:val="28"/>
          <w:szCs w:val="28"/>
        </w:rPr>
        <w:t>înainta</w:t>
      </w:r>
      <w:proofErr w:type="spellEnd"/>
      <w:r w:rsidRPr="00492282">
        <w:rPr>
          <w:sz w:val="28"/>
          <w:szCs w:val="28"/>
        </w:rPr>
        <w:t xml:space="preserve"> </w:t>
      </w:r>
      <w:proofErr w:type="spellStart"/>
      <w:r w:rsidRPr="00492282">
        <w:rPr>
          <w:sz w:val="28"/>
          <w:szCs w:val="28"/>
        </w:rPr>
        <w:t>investitorului</w:t>
      </w:r>
      <w:proofErr w:type="spellEnd"/>
      <w:r w:rsidRPr="00492282">
        <w:rPr>
          <w:sz w:val="28"/>
          <w:szCs w:val="28"/>
        </w:rPr>
        <w:t xml:space="preserve"> </w:t>
      </w:r>
      <w:proofErr w:type="spellStart"/>
      <w:r w:rsidRPr="00492282">
        <w:rPr>
          <w:sz w:val="28"/>
          <w:szCs w:val="28"/>
        </w:rPr>
        <w:t>în</w:t>
      </w:r>
      <w:proofErr w:type="spellEnd"/>
      <w:r w:rsidRPr="00492282">
        <w:rPr>
          <w:sz w:val="28"/>
          <w:szCs w:val="28"/>
        </w:rPr>
        <w:t xml:space="preserve"> </w:t>
      </w:r>
      <w:proofErr w:type="spellStart"/>
      <w:r w:rsidRPr="00492282">
        <w:rPr>
          <w:sz w:val="28"/>
          <w:szCs w:val="28"/>
        </w:rPr>
        <w:t>termen</w:t>
      </w:r>
      <w:proofErr w:type="spellEnd"/>
      <w:r w:rsidRPr="00492282">
        <w:rPr>
          <w:sz w:val="28"/>
          <w:szCs w:val="28"/>
        </w:rPr>
        <w:t xml:space="preserve"> de 3 </w:t>
      </w:r>
      <w:proofErr w:type="spellStart"/>
      <w:r w:rsidRPr="00492282">
        <w:rPr>
          <w:sz w:val="28"/>
          <w:szCs w:val="28"/>
        </w:rPr>
        <w:t>zile</w:t>
      </w:r>
      <w:proofErr w:type="spellEnd"/>
      <w:r w:rsidRPr="00492282">
        <w:rPr>
          <w:sz w:val="28"/>
          <w:szCs w:val="28"/>
        </w:rPr>
        <w:t xml:space="preserve"> </w:t>
      </w:r>
      <w:proofErr w:type="spellStart"/>
      <w:r w:rsidRPr="00492282">
        <w:rPr>
          <w:sz w:val="28"/>
          <w:szCs w:val="28"/>
        </w:rPr>
        <w:t>lucrătoare</w:t>
      </w:r>
      <w:proofErr w:type="spellEnd"/>
      <w:r w:rsidRPr="00492282">
        <w:rPr>
          <w:sz w:val="28"/>
          <w:szCs w:val="28"/>
        </w:rPr>
        <w:t xml:space="preserve"> </w:t>
      </w:r>
      <w:proofErr w:type="spellStart"/>
      <w:r w:rsidRPr="00492282">
        <w:rPr>
          <w:sz w:val="28"/>
          <w:szCs w:val="28"/>
        </w:rPr>
        <w:t>împreună</w:t>
      </w:r>
      <w:proofErr w:type="spellEnd"/>
      <w:r w:rsidRPr="00492282">
        <w:rPr>
          <w:sz w:val="28"/>
          <w:szCs w:val="28"/>
        </w:rPr>
        <w:t xml:space="preserve"> cu </w:t>
      </w:r>
      <w:proofErr w:type="spellStart"/>
      <w:r w:rsidRPr="00492282">
        <w:rPr>
          <w:sz w:val="28"/>
          <w:szCs w:val="28"/>
        </w:rPr>
        <w:t>recomandarea</w:t>
      </w:r>
      <w:proofErr w:type="spellEnd"/>
      <w:r w:rsidRPr="00492282">
        <w:rPr>
          <w:sz w:val="28"/>
          <w:szCs w:val="28"/>
        </w:rPr>
        <w:t xml:space="preserve"> de </w:t>
      </w:r>
      <w:proofErr w:type="spellStart"/>
      <w:r w:rsidRPr="00492282">
        <w:rPr>
          <w:sz w:val="28"/>
          <w:szCs w:val="28"/>
        </w:rPr>
        <w:lastRenderedPageBreak/>
        <w:t>admitere</w:t>
      </w:r>
      <w:proofErr w:type="spellEnd"/>
      <w:r w:rsidRPr="00492282">
        <w:rPr>
          <w:sz w:val="28"/>
          <w:szCs w:val="28"/>
        </w:rPr>
        <w:t xml:space="preserve"> cu </w:t>
      </w:r>
      <w:proofErr w:type="spellStart"/>
      <w:r w:rsidRPr="00492282">
        <w:rPr>
          <w:sz w:val="28"/>
          <w:szCs w:val="28"/>
        </w:rPr>
        <w:t>sau</w:t>
      </w:r>
      <w:proofErr w:type="spellEnd"/>
      <w:r w:rsidRPr="00492282">
        <w:rPr>
          <w:sz w:val="28"/>
          <w:szCs w:val="28"/>
        </w:rPr>
        <w:t xml:space="preserve"> </w:t>
      </w:r>
      <w:proofErr w:type="spellStart"/>
      <w:r w:rsidRPr="00492282">
        <w:rPr>
          <w:sz w:val="28"/>
          <w:szCs w:val="28"/>
        </w:rPr>
        <w:t>fără</w:t>
      </w:r>
      <w:proofErr w:type="spellEnd"/>
      <w:r w:rsidRPr="00492282">
        <w:rPr>
          <w:sz w:val="28"/>
          <w:szCs w:val="28"/>
        </w:rPr>
        <w:t xml:space="preserve"> </w:t>
      </w:r>
      <w:proofErr w:type="spellStart"/>
      <w:r w:rsidRPr="00492282">
        <w:rPr>
          <w:sz w:val="28"/>
          <w:szCs w:val="28"/>
        </w:rPr>
        <w:t>obiecţii</w:t>
      </w:r>
      <w:proofErr w:type="spellEnd"/>
      <w:r w:rsidRPr="00492282">
        <w:rPr>
          <w:sz w:val="28"/>
          <w:szCs w:val="28"/>
        </w:rPr>
        <w:t xml:space="preserve"> a </w:t>
      </w:r>
      <w:proofErr w:type="spellStart"/>
      <w:r w:rsidRPr="00492282">
        <w:rPr>
          <w:sz w:val="28"/>
          <w:szCs w:val="28"/>
        </w:rPr>
        <w:t>recepţiei</w:t>
      </w:r>
      <w:proofErr w:type="spellEnd"/>
      <w:r w:rsidRPr="00492282">
        <w:rPr>
          <w:sz w:val="28"/>
          <w:szCs w:val="28"/>
        </w:rPr>
        <w:t xml:space="preserve">, </w:t>
      </w:r>
      <w:proofErr w:type="spellStart"/>
      <w:r w:rsidRPr="00492282">
        <w:rPr>
          <w:sz w:val="28"/>
          <w:szCs w:val="28"/>
        </w:rPr>
        <w:t>amânarea</w:t>
      </w:r>
      <w:proofErr w:type="spellEnd"/>
      <w:r w:rsidRPr="00492282">
        <w:rPr>
          <w:sz w:val="28"/>
          <w:szCs w:val="28"/>
        </w:rPr>
        <w:t xml:space="preserve"> </w:t>
      </w:r>
      <w:proofErr w:type="spellStart"/>
      <w:r w:rsidRPr="00492282">
        <w:rPr>
          <w:sz w:val="28"/>
          <w:szCs w:val="28"/>
        </w:rPr>
        <w:t>sau</w:t>
      </w:r>
      <w:proofErr w:type="spellEnd"/>
      <w:r w:rsidRPr="00492282">
        <w:rPr>
          <w:sz w:val="28"/>
          <w:szCs w:val="28"/>
        </w:rPr>
        <w:t xml:space="preserve"> </w:t>
      </w:r>
      <w:proofErr w:type="spellStart"/>
      <w:r w:rsidRPr="00492282">
        <w:rPr>
          <w:sz w:val="28"/>
          <w:szCs w:val="28"/>
        </w:rPr>
        <w:t>respingerea</w:t>
      </w:r>
      <w:proofErr w:type="spellEnd"/>
      <w:r w:rsidRPr="00492282">
        <w:rPr>
          <w:sz w:val="28"/>
          <w:szCs w:val="28"/>
        </w:rPr>
        <w:t xml:space="preserve"> </w:t>
      </w:r>
      <w:proofErr w:type="spellStart"/>
      <w:r w:rsidRPr="00492282">
        <w:rPr>
          <w:sz w:val="28"/>
          <w:szCs w:val="28"/>
        </w:rPr>
        <w:t>ei</w:t>
      </w:r>
      <w:proofErr w:type="spellEnd"/>
      <w:r w:rsidRPr="00492282">
        <w:rPr>
          <w:sz w:val="28"/>
          <w:szCs w:val="28"/>
        </w:rPr>
        <w:t xml:space="preserve">. Nu se </w:t>
      </w:r>
      <w:proofErr w:type="spellStart"/>
      <w:proofErr w:type="gramStart"/>
      <w:r w:rsidRPr="00492282">
        <w:rPr>
          <w:sz w:val="28"/>
          <w:szCs w:val="28"/>
        </w:rPr>
        <w:t>va</w:t>
      </w:r>
      <w:proofErr w:type="spellEnd"/>
      <w:proofErr w:type="gramEnd"/>
      <w:r w:rsidRPr="00492282">
        <w:rPr>
          <w:sz w:val="28"/>
          <w:szCs w:val="28"/>
        </w:rPr>
        <w:t xml:space="preserve"> </w:t>
      </w:r>
      <w:proofErr w:type="spellStart"/>
      <w:r w:rsidRPr="00492282">
        <w:rPr>
          <w:sz w:val="28"/>
          <w:szCs w:val="28"/>
        </w:rPr>
        <w:t>accepta</w:t>
      </w:r>
      <w:proofErr w:type="spellEnd"/>
      <w:r w:rsidRPr="00492282">
        <w:rPr>
          <w:sz w:val="28"/>
          <w:szCs w:val="28"/>
        </w:rPr>
        <w:t xml:space="preserve"> </w:t>
      </w:r>
      <w:proofErr w:type="spellStart"/>
      <w:r w:rsidRPr="00492282">
        <w:rPr>
          <w:sz w:val="28"/>
          <w:szCs w:val="28"/>
        </w:rPr>
        <w:t>recepţii</w:t>
      </w:r>
      <w:proofErr w:type="spellEnd"/>
      <w:r w:rsidRPr="00492282">
        <w:rPr>
          <w:sz w:val="28"/>
          <w:szCs w:val="28"/>
        </w:rPr>
        <w:t xml:space="preserve"> </w:t>
      </w:r>
      <w:proofErr w:type="spellStart"/>
      <w:r w:rsidRPr="00492282">
        <w:rPr>
          <w:sz w:val="28"/>
          <w:szCs w:val="28"/>
        </w:rPr>
        <w:t>parţiale</w:t>
      </w:r>
      <w:proofErr w:type="spellEnd"/>
      <w:r w:rsidRPr="00492282">
        <w:rPr>
          <w:sz w:val="28"/>
          <w:szCs w:val="28"/>
        </w:rPr>
        <w:t>.</w:t>
      </w:r>
    </w:p>
    <w:p w14:paraId="651D658D" w14:textId="56070EEF" w:rsidR="0083158E" w:rsidRPr="004713A5" w:rsidRDefault="005C7386" w:rsidP="0083158E">
      <w:pPr>
        <w:pStyle w:val="a"/>
        <w:numPr>
          <w:ilvl w:val="1"/>
          <w:numId w:val="57"/>
        </w:numPr>
        <w:ind w:left="0" w:firstLine="720"/>
        <w:rPr>
          <w:sz w:val="28"/>
          <w:szCs w:val="28"/>
        </w:rPr>
      </w:pPr>
      <w:proofErr w:type="spellStart"/>
      <w:r w:rsidRPr="004713A5">
        <w:rPr>
          <w:sz w:val="28"/>
          <w:szCs w:val="28"/>
        </w:rPr>
        <w:t>Garanţia</w:t>
      </w:r>
      <w:proofErr w:type="spellEnd"/>
      <w:r w:rsidRPr="004713A5">
        <w:rPr>
          <w:sz w:val="28"/>
          <w:szCs w:val="28"/>
        </w:rPr>
        <w:t xml:space="preserve"> </w:t>
      </w:r>
      <w:proofErr w:type="spellStart"/>
      <w:r w:rsidRPr="004713A5">
        <w:rPr>
          <w:sz w:val="28"/>
          <w:szCs w:val="28"/>
        </w:rPr>
        <w:t>pentru</w:t>
      </w:r>
      <w:proofErr w:type="spellEnd"/>
      <w:r w:rsidRPr="004713A5">
        <w:rPr>
          <w:sz w:val="28"/>
          <w:szCs w:val="28"/>
        </w:rPr>
        <w:t xml:space="preserve"> </w:t>
      </w:r>
      <w:proofErr w:type="spellStart"/>
      <w:r w:rsidRPr="004713A5">
        <w:rPr>
          <w:sz w:val="28"/>
          <w:szCs w:val="28"/>
        </w:rPr>
        <w:t>lucrările</w:t>
      </w:r>
      <w:proofErr w:type="spellEnd"/>
      <w:r w:rsidRPr="004713A5">
        <w:rPr>
          <w:sz w:val="28"/>
          <w:szCs w:val="28"/>
        </w:rPr>
        <w:t xml:space="preserve"> </w:t>
      </w:r>
      <w:proofErr w:type="spellStart"/>
      <w:r w:rsidRPr="004713A5">
        <w:rPr>
          <w:sz w:val="28"/>
          <w:szCs w:val="28"/>
        </w:rPr>
        <w:t>executate</w:t>
      </w:r>
      <w:proofErr w:type="spellEnd"/>
      <w:r w:rsidRPr="004713A5">
        <w:rPr>
          <w:sz w:val="28"/>
          <w:szCs w:val="28"/>
        </w:rPr>
        <w:t xml:space="preserve"> </w:t>
      </w:r>
      <w:proofErr w:type="spellStart"/>
      <w:proofErr w:type="gramStart"/>
      <w:r w:rsidRPr="004713A5">
        <w:rPr>
          <w:sz w:val="28"/>
          <w:szCs w:val="28"/>
        </w:rPr>
        <w:t>este</w:t>
      </w:r>
      <w:proofErr w:type="spellEnd"/>
      <w:proofErr w:type="gramEnd"/>
      <w:r w:rsidR="00CA46FF">
        <w:rPr>
          <w:sz w:val="28"/>
          <w:szCs w:val="28"/>
        </w:rPr>
        <w:t xml:space="preserve"> de</w:t>
      </w:r>
      <w:r w:rsidRPr="004713A5">
        <w:rPr>
          <w:sz w:val="28"/>
          <w:szCs w:val="28"/>
        </w:rPr>
        <w:t xml:space="preserve"> </w:t>
      </w:r>
      <w:bookmarkStart w:id="2" w:name="_GoBack"/>
      <w:r w:rsidR="004713A5" w:rsidRPr="004713A5">
        <w:rPr>
          <w:sz w:val="28"/>
          <w:szCs w:val="28"/>
        </w:rPr>
        <w:t xml:space="preserve">4 </w:t>
      </w:r>
      <w:proofErr w:type="spellStart"/>
      <w:r w:rsidR="004713A5" w:rsidRPr="004713A5">
        <w:rPr>
          <w:sz w:val="28"/>
          <w:szCs w:val="28"/>
        </w:rPr>
        <w:t>ani</w:t>
      </w:r>
      <w:proofErr w:type="spellEnd"/>
      <w:r w:rsidR="004713A5" w:rsidRPr="004713A5">
        <w:rPr>
          <w:sz w:val="28"/>
          <w:szCs w:val="28"/>
        </w:rPr>
        <w:t xml:space="preserve">/1500 ore de </w:t>
      </w:r>
      <w:proofErr w:type="spellStart"/>
      <w:r w:rsidR="004713A5" w:rsidRPr="004713A5">
        <w:rPr>
          <w:sz w:val="28"/>
          <w:szCs w:val="28"/>
        </w:rPr>
        <w:t>zbor</w:t>
      </w:r>
      <w:proofErr w:type="spellEnd"/>
      <w:r w:rsidR="004713A5" w:rsidRPr="004713A5">
        <w:rPr>
          <w:sz w:val="28"/>
          <w:szCs w:val="28"/>
        </w:rPr>
        <w:t>.</w:t>
      </w:r>
      <w:bookmarkEnd w:id="2"/>
    </w:p>
    <w:p w14:paraId="050F783E" w14:textId="74DCC397" w:rsidR="005C7386" w:rsidRPr="0083158E" w:rsidRDefault="005C7386" w:rsidP="004713A5">
      <w:pPr>
        <w:ind w:firstLine="709"/>
        <w:jc w:val="both"/>
        <w:rPr>
          <w:sz w:val="28"/>
          <w:szCs w:val="28"/>
        </w:rPr>
      </w:pPr>
      <w:r w:rsidRPr="0083158E">
        <w:rPr>
          <w:sz w:val="28"/>
          <w:szCs w:val="28"/>
        </w:rPr>
        <w:t>Prevederile din acest caiet de sarcini constituie elemente ale contractului care se va încheia între unitatea noastră şi operatorul economic a cărui ofertă a fost declarată câştigătoare.</w:t>
      </w:r>
    </w:p>
    <w:p w14:paraId="092F93C4" w14:textId="77777777" w:rsidR="005649EE" w:rsidRDefault="005649EE" w:rsidP="00196AB4">
      <w:pPr>
        <w:ind w:firstLine="709"/>
        <w:jc w:val="both"/>
      </w:pPr>
    </w:p>
    <w:p w14:paraId="65499800" w14:textId="77777777" w:rsidR="005C7386" w:rsidRDefault="005C7386" w:rsidP="00196AB4">
      <w:pPr>
        <w:ind w:firstLine="709"/>
        <w:jc w:val="both"/>
      </w:pPr>
    </w:p>
    <w:p w14:paraId="5359173C" w14:textId="77777777" w:rsidR="005C7386" w:rsidRDefault="005C7386" w:rsidP="00196AB4">
      <w:pPr>
        <w:ind w:firstLine="709"/>
        <w:jc w:val="both"/>
      </w:pPr>
    </w:p>
    <w:p w14:paraId="1BDD2D78" w14:textId="77777777" w:rsidR="005C7386" w:rsidRDefault="005C7386"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214DF156" w14:textId="77777777" w:rsidR="0019071C" w:rsidRPr="00FF430B" w:rsidRDefault="0019071C" w:rsidP="00196AB4">
      <w:pPr>
        <w:ind w:firstLine="709"/>
        <w:jc w:val="both"/>
        <w:rPr>
          <w:bCs/>
        </w:rPr>
      </w:pPr>
    </w:p>
    <w:p w14:paraId="463033C1" w14:textId="2CD4F6FA" w:rsidR="00E71F7B" w:rsidRPr="00FF430B" w:rsidRDefault="0003591A" w:rsidP="00196AB4">
      <w:pPr>
        <w:ind w:firstLine="709"/>
        <w:jc w:val="both"/>
      </w:pPr>
      <w:r w:rsidRPr="00FF430B">
        <w:rPr>
          <w:bCs/>
        </w:rPr>
        <w:t xml:space="preserve">Autoritatea contractantă </w:t>
      </w:r>
      <w:r w:rsidRPr="00FF430B">
        <w:t> ___________</w:t>
      </w:r>
      <w:r w:rsidR="00326C87">
        <w:t>_____</w:t>
      </w:r>
      <w:r w:rsidRPr="00FF430B">
        <w:t>              </w:t>
      </w:r>
      <w:r w:rsidRPr="00FF430B">
        <w:rPr>
          <w:bCs/>
        </w:rPr>
        <w:t>Data</w:t>
      </w:r>
      <w:r w:rsidRPr="00FF430B">
        <w:t xml:space="preserve"> "____"__________________</w:t>
      </w:r>
    </w:p>
    <w:p w14:paraId="423E3FD7" w14:textId="77777777" w:rsidR="00F6496F" w:rsidRDefault="00F6496F" w:rsidP="00196AB4">
      <w:pPr>
        <w:jc w:val="both"/>
      </w:pPr>
    </w:p>
    <w:p w14:paraId="0C0A72A3" w14:textId="77777777" w:rsidR="005C7386" w:rsidRDefault="005C7386" w:rsidP="00196AB4">
      <w:pPr>
        <w:jc w:val="both"/>
      </w:pPr>
    </w:p>
    <w:p w14:paraId="07DC85C0" w14:textId="77777777" w:rsidR="005C7386" w:rsidRDefault="005C7386" w:rsidP="00196AB4">
      <w:pPr>
        <w:jc w:val="both"/>
      </w:pPr>
    </w:p>
    <w:p w14:paraId="3203C282" w14:textId="77777777" w:rsidR="005C7386" w:rsidRDefault="005C7386" w:rsidP="00196AB4">
      <w:pPr>
        <w:jc w:val="both"/>
      </w:pPr>
    </w:p>
    <w:p w14:paraId="5549D210" w14:textId="77777777" w:rsidR="005C7386" w:rsidRDefault="005C7386" w:rsidP="00196AB4">
      <w:pPr>
        <w:jc w:val="both"/>
      </w:pPr>
    </w:p>
    <w:p w14:paraId="0C0C8BAE" w14:textId="77777777" w:rsidR="005C7386" w:rsidRDefault="005C7386" w:rsidP="00196AB4">
      <w:pPr>
        <w:jc w:val="both"/>
      </w:pPr>
    </w:p>
    <w:p w14:paraId="585739D9" w14:textId="77777777" w:rsidR="005C7386" w:rsidRDefault="005C7386" w:rsidP="00196AB4">
      <w:pPr>
        <w:jc w:val="both"/>
      </w:pPr>
    </w:p>
    <w:p w14:paraId="2553170B" w14:textId="77777777" w:rsidR="005C7386" w:rsidRDefault="005C7386" w:rsidP="00196AB4">
      <w:pPr>
        <w:jc w:val="both"/>
      </w:pPr>
    </w:p>
    <w:p w14:paraId="7FA7D955" w14:textId="77777777" w:rsidR="005C7386" w:rsidRDefault="005C7386" w:rsidP="00196AB4">
      <w:pPr>
        <w:jc w:val="both"/>
      </w:pPr>
    </w:p>
    <w:p w14:paraId="2BC7A058" w14:textId="77777777" w:rsidR="00747E1D" w:rsidRDefault="00747E1D" w:rsidP="00196AB4">
      <w:pPr>
        <w:jc w:val="both"/>
      </w:pPr>
    </w:p>
    <w:p w14:paraId="245F101C" w14:textId="77777777" w:rsidR="00747E1D" w:rsidRDefault="00747E1D" w:rsidP="00196AB4">
      <w:pPr>
        <w:jc w:val="both"/>
      </w:pPr>
    </w:p>
    <w:p w14:paraId="6DF9C83A" w14:textId="77777777" w:rsidR="00747E1D" w:rsidRDefault="00747E1D" w:rsidP="00196AB4">
      <w:pPr>
        <w:jc w:val="both"/>
      </w:pPr>
    </w:p>
    <w:p w14:paraId="228352E8" w14:textId="77777777" w:rsidR="00747E1D" w:rsidRDefault="00747E1D" w:rsidP="00196AB4">
      <w:pPr>
        <w:jc w:val="both"/>
      </w:pPr>
    </w:p>
    <w:p w14:paraId="23104F3F" w14:textId="77777777" w:rsidR="00747E1D" w:rsidRDefault="00747E1D" w:rsidP="00196AB4">
      <w:pPr>
        <w:jc w:val="both"/>
      </w:pPr>
    </w:p>
    <w:p w14:paraId="43BCE9DF" w14:textId="77777777" w:rsidR="00747E1D" w:rsidRDefault="00747E1D" w:rsidP="00196AB4">
      <w:pPr>
        <w:jc w:val="both"/>
      </w:pPr>
    </w:p>
    <w:p w14:paraId="4164DC84" w14:textId="77777777" w:rsidR="00747E1D" w:rsidRDefault="00747E1D" w:rsidP="00196AB4">
      <w:pPr>
        <w:jc w:val="both"/>
      </w:pPr>
    </w:p>
    <w:p w14:paraId="556C78E3" w14:textId="77777777" w:rsidR="00747E1D" w:rsidRDefault="00747E1D" w:rsidP="00196AB4">
      <w:pPr>
        <w:jc w:val="both"/>
      </w:pPr>
    </w:p>
    <w:p w14:paraId="3D667A80" w14:textId="77777777" w:rsidR="00747E1D" w:rsidRDefault="00747E1D" w:rsidP="00196AB4">
      <w:pPr>
        <w:jc w:val="both"/>
      </w:pPr>
    </w:p>
    <w:p w14:paraId="1F7658C5" w14:textId="77777777" w:rsidR="00747E1D" w:rsidRDefault="00747E1D" w:rsidP="00196AB4">
      <w:pPr>
        <w:jc w:val="both"/>
      </w:pPr>
    </w:p>
    <w:p w14:paraId="1A382FFF" w14:textId="77777777" w:rsidR="00747E1D" w:rsidRDefault="00747E1D" w:rsidP="00196AB4">
      <w:pPr>
        <w:jc w:val="both"/>
      </w:pPr>
    </w:p>
    <w:p w14:paraId="7896067A" w14:textId="77777777" w:rsidR="00747E1D" w:rsidRDefault="00747E1D" w:rsidP="00196AB4">
      <w:pPr>
        <w:jc w:val="both"/>
      </w:pPr>
    </w:p>
    <w:p w14:paraId="2E83630B" w14:textId="77777777" w:rsidR="00747E1D" w:rsidRDefault="00747E1D" w:rsidP="00196AB4">
      <w:pPr>
        <w:jc w:val="both"/>
      </w:pPr>
    </w:p>
    <w:p w14:paraId="017B660E" w14:textId="77777777" w:rsidR="00747E1D" w:rsidRDefault="00747E1D" w:rsidP="00196AB4">
      <w:pPr>
        <w:jc w:val="both"/>
      </w:pPr>
    </w:p>
    <w:p w14:paraId="7606DE61" w14:textId="77777777" w:rsidR="00747E1D" w:rsidRDefault="00747E1D" w:rsidP="00196AB4">
      <w:pPr>
        <w:jc w:val="both"/>
      </w:pPr>
    </w:p>
    <w:p w14:paraId="008E3165" w14:textId="77777777" w:rsidR="00747E1D" w:rsidRDefault="00747E1D" w:rsidP="00196AB4">
      <w:pPr>
        <w:jc w:val="both"/>
      </w:pPr>
    </w:p>
    <w:p w14:paraId="6A099BF9" w14:textId="77777777" w:rsidR="00747E1D" w:rsidRDefault="00747E1D" w:rsidP="00196AB4">
      <w:pPr>
        <w:jc w:val="both"/>
      </w:pPr>
    </w:p>
    <w:p w14:paraId="0DB186B6" w14:textId="77777777" w:rsidR="00747E1D" w:rsidRDefault="00747E1D" w:rsidP="00196AB4">
      <w:pPr>
        <w:jc w:val="both"/>
      </w:pPr>
    </w:p>
    <w:p w14:paraId="6E89BE98" w14:textId="77777777" w:rsidR="00747E1D" w:rsidRPr="00FF430B" w:rsidRDefault="00747E1D" w:rsidP="00196AB4">
      <w:pPr>
        <w:jc w:val="both"/>
      </w:pPr>
    </w:p>
    <w:p w14:paraId="6923F4F1" w14:textId="77777777" w:rsidR="00F6496F" w:rsidRDefault="00F6496F" w:rsidP="00196AB4">
      <w:pPr>
        <w:jc w:val="both"/>
        <w:rPr>
          <w:b/>
        </w:rPr>
      </w:pPr>
    </w:p>
    <w:p w14:paraId="40CD3295" w14:textId="77777777" w:rsidR="001F6E5A" w:rsidRPr="00FF430B" w:rsidRDefault="001F6E5A" w:rsidP="00196AB4">
      <w:pPr>
        <w:jc w:val="both"/>
      </w:pPr>
    </w:p>
    <w:sectPr w:rsidR="001F6E5A" w:rsidRPr="00FF430B"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2CCEF8" w14:textId="77777777" w:rsidR="000521C0" w:rsidRDefault="000521C0" w:rsidP="00A20ACF">
      <w:r>
        <w:separator/>
      </w:r>
    </w:p>
  </w:endnote>
  <w:endnote w:type="continuationSeparator" w:id="0">
    <w:p w14:paraId="6EC6BADB" w14:textId="77777777" w:rsidR="000521C0" w:rsidRDefault="000521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5C7386" w:rsidRDefault="005C7386">
        <w:pPr>
          <w:pStyle w:val="a4"/>
          <w:jc w:val="right"/>
        </w:pPr>
        <w:r>
          <w:fldChar w:fldCharType="begin"/>
        </w:r>
        <w:r>
          <w:instrText xml:space="preserve"> PAGE   \* MERGEFORMAT </w:instrText>
        </w:r>
        <w:r>
          <w:fldChar w:fldCharType="separate"/>
        </w:r>
        <w:r w:rsidR="00CA46FF">
          <w:t>4</w:t>
        </w:r>
        <w:r>
          <w:fldChar w:fldCharType="end"/>
        </w:r>
      </w:p>
    </w:sdtContent>
  </w:sdt>
  <w:p w14:paraId="075618FA" w14:textId="77777777" w:rsidR="005C7386" w:rsidRDefault="005C738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186B86" w14:textId="77777777" w:rsidR="000521C0" w:rsidRDefault="000521C0" w:rsidP="00A20ACF">
      <w:r>
        <w:separator/>
      </w:r>
    </w:p>
  </w:footnote>
  <w:footnote w:type="continuationSeparator" w:id="0">
    <w:p w14:paraId="163FA5ED" w14:textId="77777777" w:rsidR="000521C0" w:rsidRDefault="000521C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C36925"/>
    <w:multiLevelType w:val="multilevel"/>
    <w:tmpl w:val="2004A0A0"/>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30920C1"/>
    <w:multiLevelType w:val="hybridMultilevel"/>
    <w:tmpl w:val="AF74A710"/>
    <w:lvl w:ilvl="0" w:tplc="23A248C8">
      <w:start w:val="2"/>
      <w:numFmt w:val="decimal"/>
      <w:lvlText w:val="%1."/>
      <w:lvlJc w:val="left"/>
      <w:pPr>
        <w:ind w:left="1789" w:hanging="360"/>
      </w:pPr>
      <w:rPr>
        <w:rFonts w:hint="default"/>
      </w:rPr>
    </w:lvl>
    <w:lvl w:ilvl="1" w:tplc="04090019">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7">
    <w:nsid w:val="0A6C7D90"/>
    <w:multiLevelType w:val="hybridMultilevel"/>
    <w:tmpl w:val="F0DCBAF6"/>
    <w:lvl w:ilvl="0" w:tplc="041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9B25A2"/>
    <w:multiLevelType w:val="multilevel"/>
    <w:tmpl w:val="CF30F6E8"/>
    <w:lvl w:ilvl="0">
      <w:start w:val="1"/>
      <w:numFmt w:val="decimal"/>
      <w:lvlText w:val="%1."/>
      <w:lvlJc w:val="left"/>
      <w:pPr>
        <w:ind w:left="720" w:hanging="720"/>
      </w:pPr>
      <w:rPr>
        <w:rFonts w:hint="default"/>
        <w:b/>
        <w:color w:val="000000" w:themeColor="text1"/>
      </w:rPr>
    </w:lvl>
    <w:lvl w:ilvl="1">
      <w:start w:val="1"/>
      <w:numFmt w:val="decimal"/>
      <w:isLgl/>
      <w:lvlText w:val="%1.%2."/>
      <w:lvlJc w:val="left"/>
      <w:pPr>
        <w:ind w:left="1713" w:hanging="720"/>
      </w:pPr>
      <w:rPr>
        <w:rFonts w:hint="default"/>
      </w:rPr>
    </w:lvl>
    <w:lvl w:ilvl="2">
      <w:start w:val="1"/>
      <w:numFmt w:val="decimal"/>
      <w:isLgl/>
      <w:lvlText w:val="%1.%2.%3."/>
      <w:lvlJc w:val="left"/>
      <w:pPr>
        <w:ind w:left="2706" w:hanging="720"/>
      </w:pPr>
      <w:rPr>
        <w:rFonts w:hint="default"/>
      </w:rPr>
    </w:lvl>
    <w:lvl w:ilvl="3">
      <w:start w:val="1"/>
      <w:numFmt w:val="decimal"/>
      <w:isLgl/>
      <w:lvlText w:val="%1.%2.%3.%4."/>
      <w:lvlJc w:val="left"/>
      <w:pPr>
        <w:ind w:left="4059" w:hanging="1080"/>
      </w:pPr>
      <w:rPr>
        <w:rFonts w:hint="default"/>
      </w:rPr>
    </w:lvl>
    <w:lvl w:ilvl="4">
      <w:start w:val="1"/>
      <w:numFmt w:val="decimal"/>
      <w:isLgl/>
      <w:lvlText w:val="%1.%2.%3.%4.%5."/>
      <w:lvlJc w:val="left"/>
      <w:pPr>
        <w:ind w:left="5052" w:hanging="1080"/>
      </w:pPr>
      <w:rPr>
        <w:rFonts w:hint="default"/>
      </w:rPr>
    </w:lvl>
    <w:lvl w:ilvl="5">
      <w:start w:val="1"/>
      <w:numFmt w:val="decimal"/>
      <w:isLgl/>
      <w:lvlText w:val="%1.%2.%3.%4.%5.%6."/>
      <w:lvlJc w:val="left"/>
      <w:pPr>
        <w:ind w:left="6405" w:hanging="1440"/>
      </w:pPr>
      <w:rPr>
        <w:rFonts w:hint="default"/>
      </w:rPr>
    </w:lvl>
    <w:lvl w:ilvl="6">
      <w:start w:val="1"/>
      <w:numFmt w:val="decimal"/>
      <w:isLgl/>
      <w:lvlText w:val="%1.%2.%3.%4.%5.%6.%7."/>
      <w:lvlJc w:val="left"/>
      <w:pPr>
        <w:ind w:left="7758" w:hanging="1800"/>
      </w:pPr>
      <w:rPr>
        <w:rFonts w:hint="default"/>
      </w:rPr>
    </w:lvl>
    <w:lvl w:ilvl="7">
      <w:start w:val="1"/>
      <w:numFmt w:val="decimal"/>
      <w:isLgl/>
      <w:lvlText w:val="%1.%2.%3.%4.%5.%6.%7.%8."/>
      <w:lvlJc w:val="left"/>
      <w:pPr>
        <w:ind w:left="8751" w:hanging="1800"/>
      </w:pPr>
      <w:rPr>
        <w:rFonts w:hint="default"/>
      </w:rPr>
    </w:lvl>
    <w:lvl w:ilvl="8">
      <w:start w:val="1"/>
      <w:numFmt w:val="decimal"/>
      <w:isLgl/>
      <w:lvlText w:val="%1.%2.%3.%4.%5.%6.%7.%8.%9."/>
      <w:lvlJc w:val="left"/>
      <w:pPr>
        <w:ind w:left="10104" w:hanging="2160"/>
      </w:pPr>
      <w:rPr>
        <w:rFonts w:hint="default"/>
      </w:rPr>
    </w:lvl>
  </w:abstractNum>
  <w:abstractNum w:abstractNumId="16">
    <w:nsid w:val="12AA2F83"/>
    <w:multiLevelType w:val="multilevel"/>
    <w:tmpl w:val="D9A65A2A"/>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52E39E1"/>
    <w:multiLevelType w:val="multilevel"/>
    <w:tmpl w:val="2004A0A0"/>
    <w:lvl w:ilvl="0">
      <w:start w:val="1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2">
    <w:nsid w:val="245E65D8"/>
    <w:multiLevelType w:val="multilevel"/>
    <w:tmpl w:val="CF86C5BA"/>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6DB629F"/>
    <w:multiLevelType w:val="hybridMultilevel"/>
    <w:tmpl w:val="117E72BA"/>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E5B612F0">
      <w:start w:val="10"/>
      <w:numFmt w:val="decimal"/>
      <w:lvlText w:val="%4"/>
      <w:lvlJc w:val="left"/>
      <w:pPr>
        <w:ind w:left="3600" w:hanging="360"/>
      </w:pPr>
      <w:rPr>
        <w:rFonts w:hint="default"/>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6">
    <w:nsid w:val="30060384"/>
    <w:multiLevelType w:val="hybridMultilevel"/>
    <w:tmpl w:val="FAD66C52"/>
    <w:lvl w:ilvl="0" w:tplc="5614ABC6">
      <w:start w:val="2"/>
      <w:numFmt w:val="bullet"/>
      <w:lvlText w:val="-"/>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04562"/>
    <w:multiLevelType w:val="multilevel"/>
    <w:tmpl w:val="0C52288C"/>
    <w:lvl w:ilvl="0">
      <w:start w:val="2"/>
      <w:numFmt w:val="decimal"/>
      <w:lvlText w:val="%1."/>
      <w:lvlJc w:val="left"/>
      <w:pPr>
        <w:ind w:left="450" w:hanging="45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3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CF66211"/>
    <w:multiLevelType w:val="hybridMultilevel"/>
    <w:tmpl w:val="C380AC60"/>
    <w:lvl w:ilvl="0" w:tplc="04190017">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3E3D6768"/>
    <w:multiLevelType w:val="hybridMultilevel"/>
    <w:tmpl w:val="835A787A"/>
    <w:lvl w:ilvl="0" w:tplc="7862DAB0">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5">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6">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9">
    <w:nsid w:val="4C146DA6"/>
    <w:multiLevelType w:val="multilevel"/>
    <w:tmpl w:val="74B81C8A"/>
    <w:lvl w:ilvl="0">
      <w:start w:val="12"/>
      <w:numFmt w:val="decimal"/>
      <w:lvlText w:val="%1."/>
      <w:lvlJc w:val="left"/>
      <w:pPr>
        <w:ind w:left="600" w:hanging="60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0">
    <w:nsid w:val="4CA816FD"/>
    <w:multiLevelType w:val="hybridMultilevel"/>
    <w:tmpl w:val="1F123EE8"/>
    <w:lvl w:ilvl="0" w:tplc="5614ABC6">
      <w:start w:val="2"/>
      <w:numFmt w:val="bullet"/>
      <w:lvlText w:val="-"/>
      <w:lvlJc w:val="left"/>
      <w:pPr>
        <w:ind w:left="1428" w:hanging="360"/>
      </w:pPr>
      <w:rPr>
        <w:rFont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4F8F5DAE"/>
    <w:multiLevelType w:val="multilevel"/>
    <w:tmpl w:val="81701968"/>
    <w:lvl w:ilvl="0">
      <w:start w:val="6"/>
      <w:numFmt w:val="decimal"/>
      <w:lvlText w:val="%1."/>
      <w:lvlJc w:val="left"/>
      <w:pPr>
        <w:ind w:left="450" w:hanging="45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4">
    <w:nsid w:val="5003587B"/>
    <w:multiLevelType w:val="multilevel"/>
    <w:tmpl w:val="5AA86A52"/>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5">
    <w:nsid w:val="50CB4A0F"/>
    <w:multiLevelType w:val="multilevel"/>
    <w:tmpl w:val="19E0123A"/>
    <w:lvl w:ilvl="0">
      <w:start w:val="2"/>
      <w:numFmt w:val="decimal"/>
      <w:lvlText w:val="%1."/>
      <w:lvlJc w:val="left"/>
      <w:pPr>
        <w:ind w:left="450" w:hanging="450"/>
      </w:pPr>
      <w:rPr>
        <w:rFonts w:hint="default"/>
      </w:rPr>
    </w:lvl>
    <w:lvl w:ilvl="1">
      <w:start w:val="1"/>
      <w:numFmt w:val="decimal"/>
      <w:lvlText w:val="%1.%2."/>
      <w:lvlJc w:val="left"/>
      <w:pPr>
        <w:ind w:left="1109" w:hanging="72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2247" w:hanging="108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385" w:hanging="1440"/>
      </w:pPr>
      <w:rPr>
        <w:rFonts w:hint="default"/>
      </w:rPr>
    </w:lvl>
    <w:lvl w:ilvl="6">
      <w:start w:val="1"/>
      <w:numFmt w:val="decimal"/>
      <w:lvlText w:val="%1.%2.%3.%4.%5.%6.%7."/>
      <w:lvlJc w:val="left"/>
      <w:pPr>
        <w:ind w:left="4134" w:hanging="1800"/>
      </w:pPr>
      <w:rPr>
        <w:rFonts w:hint="default"/>
      </w:rPr>
    </w:lvl>
    <w:lvl w:ilvl="7">
      <w:start w:val="1"/>
      <w:numFmt w:val="decimal"/>
      <w:lvlText w:val="%1.%2.%3.%4.%5.%6.%7.%8."/>
      <w:lvlJc w:val="left"/>
      <w:pPr>
        <w:ind w:left="4523" w:hanging="1800"/>
      </w:pPr>
      <w:rPr>
        <w:rFonts w:hint="default"/>
      </w:rPr>
    </w:lvl>
    <w:lvl w:ilvl="8">
      <w:start w:val="1"/>
      <w:numFmt w:val="decimal"/>
      <w:lvlText w:val="%1.%2.%3.%4.%5.%6.%7.%8.%9."/>
      <w:lvlJc w:val="left"/>
      <w:pPr>
        <w:ind w:left="5272" w:hanging="2160"/>
      </w:pPr>
      <w:rPr>
        <w:rFonts w:hint="default"/>
      </w:r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DEB5CFD"/>
    <w:multiLevelType w:val="multilevel"/>
    <w:tmpl w:val="2FBA5B02"/>
    <w:lvl w:ilvl="0">
      <w:start w:val="5"/>
      <w:numFmt w:val="decimal"/>
      <w:lvlText w:val="%1."/>
      <w:lvlJc w:val="left"/>
      <w:pPr>
        <w:ind w:left="450" w:hanging="45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48">
    <w:nsid w:val="5E995FCB"/>
    <w:multiLevelType w:val="multilevel"/>
    <w:tmpl w:val="15A81D9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i w:val="0"/>
        <w:color w:val="auto"/>
        <w:sz w:val="28"/>
        <w:szCs w:val="28"/>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nsid w:val="6059137F"/>
    <w:multiLevelType w:val="hybridMultilevel"/>
    <w:tmpl w:val="351CC864"/>
    <w:lvl w:ilvl="0" w:tplc="5614ABC6">
      <w:start w:val="2"/>
      <w:numFmt w:val="bullet"/>
      <w:lvlText w:val="-"/>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3644C84"/>
    <w:multiLevelType w:val="hybridMultilevel"/>
    <w:tmpl w:val="02F85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50C480D"/>
    <w:multiLevelType w:val="hybridMultilevel"/>
    <w:tmpl w:val="9238F8CA"/>
    <w:lvl w:ilvl="0" w:tplc="9566F690">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0"/>
  </w:num>
  <w:num w:numId="2">
    <w:abstractNumId w:val="59"/>
  </w:num>
  <w:num w:numId="3">
    <w:abstractNumId w:val="41"/>
  </w:num>
  <w:num w:numId="4">
    <w:abstractNumId w:val="38"/>
  </w:num>
  <w:num w:numId="5">
    <w:abstractNumId w:val="18"/>
  </w:num>
  <w:num w:numId="6">
    <w:abstractNumId w:val="21"/>
  </w:num>
  <w:num w:numId="7">
    <w:abstractNumId w:val="19"/>
  </w:num>
  <w:num w:numId="8">
    <w:abstractNumId w:val="10"/>
  </w:num>
  <w:num w:numId="9">
    <w:abstractNumId w:val="37"/>
  </w:num>
  <w:num w:numId="10">
    <w:abstractNumId w:val="14"/>
  </w:num>
  <w:num w:numId="11">
    <w:abstractNumId w:val="27"/>
  </w:num>
  <w:num w:numId="12">
    <w:abstractNumId w:val="28"/>
  </w:num>
  <w:num w:numId="13">
    <w:abstractNumId w:val="54"/>
  </w:num>
  <w:num w:numId="14">
    <w:abstractNumId w:val="34"/>
  </w:num>
  <w:num w:numId="15">
    <w:abstractNumId w:val="9"/>
  </w:num>
  <w:num w:numId="16">
    <w:abstractNumId w:val="31"/>
  </w:num>
  <w:num w:numId="17">
    <w:abstractNumId w:val="12"/>
  </w:num>
  <w:num w:numId="18">
    <w:abstractNumId w:val="56"/>
  </w:num>
  <w:num w:numId="19">
    <w:abstractNumId w:val="46"/>
  </w:num>
  <w:num w:numId="20">
    <w:abstractNumId w:val="13"/>
  </w:num>
  <w:num w:numId="21">
    <w:abstractNumId w:val="42"/>
  </w:num>
  <w:num w:numId="22">
    <w:abstractNumId w:val="24"/>
  </w:num>
  <w:num w:numId="23">
    <w:abstractNumId w:val="33"/>
  </w:num>
  <w:num w:numId="24">
    <w:abstractNumId w:val="55"/>
  </w:num>
  <w:num w:numId="25">
    <w:abstractNumId w:val="15"/>
  </w:num>
  <w:num w:numId="26">
    <w:abstractNumId w:val="11"/>
  </w:num>
  <w:num w:numId="27">
    <w:abstractNumId w:val="25"/>
  </w:num>
  <w:num w:numId="28">
    <w:abstractNumId w:val="8"/>
  </w:num>
  <w:num w:numId="29">
    <w:abstractNumId w:val="3"/>
  </w:num>
  <w:num w:numId="30">
    <w:abstractNumId w:val="0"/>
  </w:num>
  <w:num w:numId="31">
    <w:abstractNumId w:val="2"/>
  </w:num>
  <w:num w:numId="32">
    <w:abstractNumId w:val="4"/>
  </w:num>
  <w:num w:numId="33">
    <w:abstractNumId w:val="1"/>
  </w:num>
  <w:num w:numId="34">
    <w:abstractNumId w:val="53"/>
  </w:num>
  <w:num w:numId="35">
    <w:abstractNumId w:val="20"/>
  </w:num>
  <w:num w:numId="36">
    <w:abstractNumId w:val="57"/>
  </w:num>
  <w:num w:numId="37">
    <w:abstractNumId w:val="30"/>
  </w:num>
  <w:num w:numId="38">
    <w:abstractNumId w:val="51"/>
  </w:num>
  <w:num w:numId="39">
    <w:abstractNumId w:val="58"/>
  </w:num>
  <w:num w:numId="40">
    <w:abstractNumId w:val="23"/>
  </w:num>
  <w:num w:numId="41">
    <w:abstractNumId w:val="36"/>
  </w:num>
  <w:num w:numId="42">
    <w:abstractNumId w:val="22"/>
  </w:num>
  <w:num w:numId="43">
    <w:abstractNumId w:val="32"/>
  </w:num>
  <w:num w:numId="44">
    <w:abstractNumId w:val="16"/>
  </w:num>
  <w:num w:numId="45">
    <w:abstractNumId w:val="5"/>
  </w:num>
  <w:num w:numId="46">
    <w:abstractNumId w:val="17"/>
  </w:num>
  <w:num w:numId="47">
    <w:abstractNumId w:val="39"/>
  </w:num>
  <w:num w:numId="48">
    <w:abstractNumId w:val="40"/>
  </w:num>
  <w:num w:numId="49">
    <w:abstractNumId w:val="6"/>
  </w:num>
  <w:num w:numId="50">
    <w:abstractNumId w:val="47"/>
  </w:num>
  <w:num w:numId="51">
    <w:abstractNumId w:val="29"/>
  </w:num>
  <w:num w:numId="52">
    <w:abstractNumId w:val="52"/>
  </w:num>
  <w:num w:numId="53">
    <w:abstractNumId w:val="48"/>
  </w:num>
  <w:num w:numId="54">
    <w:abstractNumId w:val="35"/>
  </w:num>
  <w:num w:numId="55">
    <w:abstractNumId w:val="44"/>
  </w:num>
  <w:num w:numId="56">
    <w:abstractNumId w:val="45"/>
  </w:num>
  <w:num w:numId="57">
    <w:abstractNumId w:val="43"/>
  </w:num>
  <w:num w:numId="58">
    <w:abstractNumId w:val="26"/>
  </w:num>
  <w:num w:numId="59">
    <w:abstractNumId w:val="7"/>
  </w:num>
  <w:num w:numId="60">
    <w:abstractNumId w:val="4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1C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5B9F"/>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BD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D85"/>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5D2"/>
    <w:rsid w:val="00195966"/>
    <w:rsid w:val="0019642D"/>
    <w:rsid w:val="00196AB4"/>
    <w:rsid w:val="001A192A"/>
    <w:rsid w:val="001A19FD"/>
    <w:rsid w:val="001A1A16"/>
    <w:rsid w:val="001A1D37"/>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9BA"/>
    <w:rsid w:val="001E29F8"/>
    <w:rsid w:val="001E7956"/>
    <w:rsid w:val="001F1E25"/>
    <w:rsid w:val="001F2101"/>
    <w:rsid w:val="001F24FD"/>
    <w:rsid w:val="001F309E"/>
    <w:rsid w:val="001F420F"/>
    <w:rsid w:val="001F489D"/>
    <w:rsid w:val="001F4980"/>
    <w:rsid w:val="001F6E5A"/>
    <w:rsid w:val="001F7AEE"/>
    <w:rsid w:val="00200047"/>
    <w:rsid w:val="002008C4"/>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773D8"/>
    <w:rsid w:val="00281BEA"/>
    <w:rsid w:val="002828B9"/>
    <w:rsid w:val="002832B5"/>
    <w:rsid w:val="00283820"/>
    <w:rsid w:val="002849C9"/>
    <w:rsid w:val="00284ED0"/>
    <w:rsid w:val="002854C7"/>
    <w:rsid w:val="00285D55"/>
    <w:rsid w:val="00286387"/>
    <w:rsid w:val="0028702D"/>
    <w:rsid w:val="002870C3"/>
    <w:rsid w:val="002909B7"/>
    <w:rsid w:val="00290BD1"/>
    <w:rsid w:val="00290D06"/>
    <w:rsid w:val="00290D28"/>
    <w:rsid w:val="002911C9"/>
    <w:rsid w:val="002927B7"/>
    <w:rsid w:val="00292856"/>
    <w:rsid w:val="0029594F"/>
    <w:rsid w:val="00297C1E"/>
    <w:rsid w:val="002A04D8"/>
    <w:rsid w:val="002A0588"/>
    <w:rsid w:val="002A0AE5"/>
    <w:rsid w:val="002A26B7"/>
    <w:rsid w:val="002A3843"/>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B81"/>
    <w:rsid w:val="002C7CCD"/>
    <w:rsid w:val="002D2505"/>
    <w:rsid w:val="002D4BC7"/>
    <w:rsid w:val="002D6E71"/>
    <w:rsid w:val="002D7857"/>
    <w:rsid w:val="002E0212"/>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C87"/>
    <w:rsid w:val="00327654"/>
    <w:rsid w:val="003305D5"/>
    <w:rsid w:val="003308F0"/>
    <w:rsid w:val="0033109C"/>
    <w:rsid w:val="003317BE"/>
    <w:rsid w:val="00332F8E"/>
    <w:rsid w:val="003344C3"/>
    <w:rsid w:val="00335033"/>
    <w:rsid w:val="00341210"/>
    <w:rsid w:val="00341514"/>
    <w:rsid w:val="00341C8C"/>
    <w:rsid w:val="003427FE"/>
    <w:rsid w:val="0034315B"/>
    <w:rsid w:val="003465DA"/>
    <w:rsid w:val="00350122"/>
    <w:rsid w:val="003506C9"/>
    <w:rsid w:val="00350B15"/>
    <w:rsid w:val="0035258F"/>
    <w:rsid w:val="00352B05"/>
    <w:rsid w:val="003534BD"/>
    <w:rsid w:val="00353CFB"/>
    <w:rsid w:val="00355106"/>
    <w:rsid w:val="00355211"/>
    <w:rsid w:val="0035674C"/>
    <w:rsid w:val="00356E1C"/>
    <w:rsid w:val="00357B7D"/>
    <w:rsid w:val="0036022B"/>
    <w:rsid w:val="00360232"/>
    <w:rsid w:val="00360E9D"/>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21C"/>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23F"/>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13A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C86"/>
    <w:rsid w:val="004B7ED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9B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8CF"/>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9EE"/>
    <w:rsid w:val="00567156"/>
    <w:rsid w:val="00570670"/>
    <w:rsid w:val="0057329B"/>
    <w:rsid w:val="00576DA3"/>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38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18"/>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0A98"/>
    <w:rsid w:val="00673164"/>
    <w:rsid w:val="0067392B"/>
    <w:rsid w:val="00674E63"/>
    <w:rsid w:val="006755A1"/>
    <w:rsid w:val="0067769C"/>
    <w:rsid w:val="00680AC9"/>
    <w:rsid w:val="006819B2"/>
    <w:rsid w:val="0068226E"/>
    <w:rsid w:val="00684973"/>
    <w:rsid w:val="00684D44"/>
    <w:rsid w:val="006901DE"/>
    <w:rsid w:val="006904AB"/>
    <w:rsid w:val="006911D3"/>
    <w:rsid w:val="00693976"/>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FFD"/>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2A6"/>
    <w:rsid w:val="00712C7E"/>
    <w:rsid w:val="00712E40"/>
    <w:rsid w:val="00715C8A"/>
    <w:rsid w:val="007167E4"/>
    <w:rsid w:val="00716AC6"/>
    <w:rsid w:val="00717B6E"/>
    <w:rsid w:val="007208DC"/>
    <w:rsid w:val="00720E8D"/>
    <w:rsid w:val="00721653"/>
    <w:rsid w:val="00721A9A"/>
    <w:rsid w:val="00721BB5"/>
    <w:rsid w:val="007230BF"/>
    <w:rsid w:val="00723613"/>
    <w:rsid w:val="00723A8B"/>
    <w:rsid w:val="007252D3"/>
    <w:rsid w:val="0072565E"/>
    <w:rsid w:val="007316BD"/>
    <w:rsid w:val="007323B6"/>
    <w:rsid w:val="00734AAD"/>
    <w:rsid w:val="00736134"/>
    <w:rsid w:val="00736B8F"/>
    <w:rsid w:val="00736F08"/>
    <w:rsid w:val="00737322"/>
    <w:rsid w:val="00740BE4"/>
    <w:rsid w:val="00744C5B"/>
    <w:rsid w:val="0074736A"/>
    <w:rsid w:val="00747E1D"/>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41F"/>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93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158E"/>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6CE"/>
    <w:rsid w:val="00892692"/>
    <w:rsid w:val="00892A6D"/>
    <w:rsid w:val="00893327"/>
    <w:rsid w:val="0089355B"/>
    <w:rsid w:val="008944D9"/>
    <w:rsid w:val="00894779"/>
    <w:rsid w:val="0089513B"/>
    <w:rsid w:val="00895A89"/>
    <w:rsid w:val="00896119"/>
    <w:rsid w:val="008967F0"/>
    <w:rsid w:val="008A1F83"/>
    <w:rsid w:val="008A2F19"/>
    <w:rsid w:val="008A3177"/>
    <w:rsid w:val="008A42E8"/>
    <w:rsid w:val="008A435C"/>
    <w:rsid w:val="008A54A7"/>
    <w:rsid w:val="008A613D"/>
    <w:rsid w:val="008A6462"/>
    <w:rsid w:val="008A652C"/>
    <w:rsid w:val="008A6911"/>
    <w:rsid w:val="008A6D49"/>
    <w:rsid w:val="008A718B"/>
    <w:rsid w:val="008B1484"/>
    <w:rsid w:val="008B330F"/>
    <w:rsid w:val="008B3387"/>
    <w:rsid w:val="008B5DA7"/>
    <w:rsid w:val="008B7C45"/>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4577"/>
    <w:rsid w:val="009157BF"/>
    <w:rsid w:val="00916065"/>
    <w:rsid w:val="009174E1"/>
    <w:rsid w:val="00920A78"/>
    <w:rsid w:val="00922793"/>
    <w:rsid w:val="00922F8A"/>
    <w:rsid w:val="00925DF7"/>
    <w:rsid w:val="00926CDF"/>
    <w:rsid w:val="00927F7D"/>
    <w:rsid w:val="00931029"/>
    <w:rsid w:val="009324DC"/>
    <w:rsid w:val="009337E1"/>
    <w:rsid w:val="00934EDE"/>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394"/>
    <w:rsid w:val="0097394D"/>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AF5"/>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5EDC"/>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6F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1F96"/>
    <w:rsid w:val="00D34BFF"/>
    <w:rsid w:val="00D372D7"/>
    <w:rsid w:val="00D379F6"/>
    <w:rsid w:val="00D37F9E"/>
    <w:rsid w:val="00D4075B"/>
    <w:rsid w:val="00D41122"/>
    <w:rsid w:val="00D41FAC"/>
    <w:rsid w:val="00D42379"/>
    <w:rsid w:val="00D43956"/>
    <w:rsid w:val="00D5036B"/>
    <w:rsid w:val="00D5132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311"/>
    <w:rsid w:val="00DB5DCF"/>
    <w:rsid w:val="00DC1946"/>
    <w:rsid w:val="00DC250A"/>
    <w:rsid w:val="00DC6A83"/>
    <w:rsid w:val="00DD155F"/>
    <w:rsid w:val="00DD1675"/>
    <w:rsid w:val="00DD49C8"/>
    <w:rsid w:val="00DD4A09"/>
    <w:rsid w:val="00DD5423"/>
    <w:rsid w:val="00DD5869"/>
    <w:rsid w:val="00DD58A7"/>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50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6CF6"/>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1F46"/>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31F96"/>
    <w:pPr>
      <w:widowControl w:val="0"/>
      <w:autoSpaceDE w:val="0"/>
      <w:autoSpaceDN w:val="0"/>
    </w:pPr>
    <w:rPr>
      <w:noProof w:val="0"/>
      <w:sz w:val="22"/>
      <w:szCs w:val="22"/>
    </w:rPr>
  </w:style>
  <w:style w:type="character" w:customStyle="1" w:styleId="12">
    <w:name w:val="Основной текст1"/>
    <w:rsid w:val="00D31F9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31F96"/>
    <w:pPr>
      <w:widowControl w:val="0"/>
      <w:autoSpaceDE w:val="0"/>
      <w:autoSpaceDN w:val="0"/>
    </w:pPr>
    <w:rPr>
      <w:noProof w:val="0"/>
      <w:sz w:val="22"/>
      <w:szCs w:val="22"/>
    </w:rPr>
  </w:style>
  <w:style w:type="character" w:customStyle="1" w:styleId="12">
    <w:name w:val="Основной текст1"/>
    <w:rsid w:val="00D31F9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849FD-947E-4622-8AEE-BF8E2BCD3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1</Pages>
  <Words>1093</Words>
  <Characters>6232</Characters>
  <Application>Microsoft Office Word</Application>
  <DocSecurity>0</DocSecurity>
  <Lines>51</Lines>
  <Paragraphs>14</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Suhari Maria</cp:lastModifiedBy>
  <cp:revision>15</cp:revision>
  <cp:lastPrinted>2022-07-19T13:48:00Z</cp:lastPrinted>
  <dcterms:created xsi:type="dcterms:W3CDTF">2022-07-19T12:34:00Z</dcterms:created>
  <dcterms:modified xsi:type="dcterms:W3CDTF">2022-07-22T11:47:00Z</dcterms:modified>
</cp:coreProperties>
</file>