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1D3575"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lastRenderedPageBreak/>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lastRenderedPageBreak/>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 xml:space="preserve">i </w:t>
      </w:r>
      <w:r w:rsidR="00EC6723" w:rsidRPr="00FF430B">
        <w:lastRenderedPageBreak/>
        <w:t>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lastRenderedPageBreak/>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lastRenderedPageBreak/>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w:t>
      </w:r>
      <w:r w:rsidR="00F75F0C" w:rsidRPr="00FF430B">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 xml:space="preserve">Orice operator economic care consideră că, în cadrul procedurilor de achiziţie, autoritatea contractantă, prin decizia emisă sau prin procedura de achiziţie aplicată cu încălcarea legii, a lezat un drept </w:t>
      </w:r>
      <w:r w:rsidR="00C97B51" w:rsidRPr="00FF430B">
        <w:lastRenderedPageBreak/>
        <w:t>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FF25A33" w14:textId="77777777" w:rsidR="00783A5B" w:rsidRDefault="00783A5B" w:rsidP="00783A5B">
      <w:pPr>
        <w:spacing w:line="276" w:lineRule="auto"/>
        <w:jc w:val="center"/>
        <w:rPr>
          <w:rFonts w:eastAsia="Calibri"/>
          <w:b/>
          <w:sz w:val="28"/>
          <w:szCs w:val="28"/>
          <w:lang w:val="en-US"/>
        </w:rPr>
      </w:pPr>
      <w:r>
        <w:rPr>
          <w:rFonts w:eastAsia="Calibri"/>
          <w:b/>
          <w:sz w:val="28"/>
          <w:szCs w:val="28"/>
          <w:lang w:val="en-US"/>
        </w:rPr>
        <w:t>ANUNȚ DE INTENȚIE</w:t>
      </w:r>
    </w:p>
    <w:p w14:paraId="3F7B5216" w14:textId="77777777" w:rsidR="00783A5B" w:rsidRDefault="00783A5B" w:rsidP="00783A5B">
      <w:pPr>
        <w:spacing w:line="276" w:lineRule="auto"/>
        <w:jc w:val="center"/>
        <w:rPr>
          <w:rFonts w:eastAsia="Calibri"/>
          <w:lang w:val="en-US"/>
        </w:rPr>
      </w:pPr>
      <w:r>
        <w:rPr>
          <w:rFonts w:eastAsia="Calibri"/>
          <w:lang w:val="en-US"/>
        </w:rPr>
        <w:t xml:space="preserve">Nr. 1  din </w:t>
      </w:r>
      <w:r>
        <w:rPr>
          <w:rFonts w:eastAsia="Calibri"/>
        </w:rPr>
        <w:t>06.04.2026</w:t>
      </w:r>
      <w:r>
        <w:rPr>
          <w:rFonts w:eastAsia="Calibri"/>
          <w:lang w:val="en-US"/>
        </w:rPr>
        <w:t xml:space="preserve">  </w:t>
      </w:r>
    </w:p>
    <w:p w14:paraId="7908DDB2" w14:textId="77777777" w:rsidR="00783A5B" w:rsidRDefault="00783A5B" w:rsidP="00783A5B">
      <w:pPr>
        <w:spacing w:line="276" w:lineRule="auto"/>
        <w:jc w:val="center"/>
        <w:rPr>
          <w:rFonts w:eastAsia="Calibri"/>
          <w:lang w:val="en-US"/>
        </w:rPr>
      </w:pPr>
    </w:p>
    <w:p w14:paraId="642DEF59" w14:textId="77777777" w:rsidR="00783A5B" w:rsidRDefault="00783A5B" w:rsidP="00783A5B">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256"/>
        <w:gridCol w:w="4662"/>
      </w:tblGrid>
      <w:tr w:rsidR="00783A5B" w:rsidRPr="00CB1E25" w14:paraId="2233374C" w14:textId="77777777" w:rsidTr="008E3B3E">
        <w:tc>
          <w:tcPr>
            <w:tcW w:w="5256" w:type="dxa"/>
            <w:shd w:val="clear" w:color="auto" w:fill="F2F2F2"/>
          </w:tcPr>
          <w:p w14:paraId="51440292" w14:textId="77777777" w:rsidR="00783A5B" w:rsidRDefault="00783A5B" w:rsidP="008E3B3E">
            <w:pPr>
              <w:spacing w:line="276" w:lineRule="auto"/>
              <w:jc w:val="both"/>
              <w:rPr>
                <w:rFonts w:eastAsia="Calibri"/>
                <w:lang w:val="en-GB"/>
              </w:rPr>
            </w:pPr>
            <w:r>
              <w:rPr>
                <w:rFonts w:eastAsia="Calibri"/>
                <w:lang w:val="en-GB"/>
              </w:rPr>
              <w:t>Denumirea autorității contractante</w:t>
            </w:r>
          </w:p>
        </w:tc>
        <w:tc>
          <w:tcPr>
            <w:tcW w:w="4662" w:type="dxa"/>
          </w:tcPr>
          <w:p w14:paraId="392381B1" w14:textId="77777777" w:rsidR="00783A5B" w:rsidRPr="006E2E09" w:rsidRDefault="00783A5B" w:rsidP="008E3B3E">
            <w:pPr>
              <w:rPr>
                <w:rFonts w:eastAsia="Calibri"/>
                <w:b/>
                <w:highlight w:val="yellow"/>
                <w:lang w:val="en-GB"/>
              </w:rPr>
            </w:pPr>
            <w:r w:rsidRPr="006E2E09">
              <w:rPr>
                <w:b/>
                <w:lang w:val="en-US"/>
              </w:rPr>
              <w:t>Primaria Valea Perjei rl Cimislia</w:t>
            </w:r>
          </w:p>
        </w:tc>
      </w:tr>
      <w:tr w:rsidR="00783A5B" w14:paraId="1C5D1D7D" w14:textId="77777777" w:rsidTr="008E3B3E">
        <w:tc>
          <w:tcPr>
            <w:tcW w:w="5256" w:type="dxa"/>
            <w:shd w:val="clear" w:color="auto" w:fill="F2F2F2"/>
          </w:tcPr>
          <w:p w14:paraId="21DD29D7" w14:textId="77777777" w:rsidR="00783A5B" w:rsidRDefault="00783A5B" w:rsidP="008E3B3E">
            <w:pPr>
              <w:spacing w:line="276" w:lineRule="auto"/>
              <w:jc w:val="both"/>
              <w:rPr>
                <w:rFonts w:eastAsia="Calibri"/>
                <w:lang w:val="en-GB"/>
              </w:rPr>
            </w:pPr>
            <w:r>
              <w:rPr>
                <w:rFonts w:eastAsia="Calibri"/>
                <w:lang w:val="en-GB"/>
              </w:rPr>
              <w:t>IDNO</w:t>
            </w:r>
          </w:p>
        </w:tc>
        <w:tc>
          <w:tcPr>
            <w:tcW w:w="4662" w:type="dxa"/>
          </w:tcPr>
          <w:p w14:paraId="3C9ADEAB" w14:textId="77777777" w:rsidR="00783A5B" w:rsidRPr="006E2E09" w:rsidRDefault="00783A5B" w:rsidP="008E3B3E">
            <w:pPr>
              <w:rPr>
                <w:rFonts w:eastAsia="Calibri"/>
                <w:b/>
                <w:i/>
                <w:highlight w:val="yellow"/>
                <w:lang w:val="en-GB"/>
              </w:rPr>
            </w:pPr>
            <w:r w:rsidRPr="006E2E09">
              <w:rPr>
                <w:color w:val="2C2D2E"/>
                <w:sz w:val="23"/>
                <w:szCs w:val="23"/>
                <w:shd w:val="clear" w:color="auto" w:fill="FFFFFF"/>
              </w:rPr>
              <w:t>1007601008812</w:t>
            </w:r>
          </w:p>
        </w:tc>
      </w:tr>
      <w:tr w:rsidR="00783A5B" w:rsidRPr="00CB1E25" w14:paraId="17E2B4B7" w14:textId="77777777" w:rsidTr="008E3B3E">
        <w:tc>
          <w:tcPr>
            <w:tcW w:w="5256" w:type="dxa"/>
            <w:shd w:val="clear" w:color="auto" w:fill="F2F2F2"/>
          </w:tcPr>
          <w:p w14:paraId="3B41164F" w14:textId="77777777" w:rsidR="00783A5B" w:rsidRDefault="00783A5B" w:rsidP="008E3B3E">
            <w:pPr>
              <w:spacing w:line="276" w:lineRule="auto"/>
              <w:jc w:val="both"/>
              <w:rPr>
                <w:rFonts w:eastAsia="Calibri"/>
                <w:lang w:val="en-GB"/>
              </w:rPr>
            </w:pPr>
            <w:r>
              <w:rPr>
                <w:rFonts w:eastAsia="Calibri"/>
                <w:lang w:val="en-GB"/>
              </w:rPr>
              <w:t>Adresa</w:t>
            </w:r>
          </w:p>
        </w:tc>
        <w:tc>
          <w:tcPr>
            <w:tcW w:w="4662" w:type="dxa"/>
          </w:tcPr>
          <w:p w14:paraId="4B019CA1" w14:textId="77777777" w:rsidR="00783A5B" w:rsidRPr="006E2E09" w:rsidRDefault="00783A5B" w:rsidP="008E3B3E">
            <w:pPr>
              <w:rPr>
                <w:rFonts w:eastAsia="Calibri"/>
                <w:b/>
                <w:highlight w:val="yellow"/>
                <w:lang w:val="en-GB"/>
              </w:rPr>
            </w:pPr>
            <w:r w:rsidRPr="006E2E09">
              <w:rPr>
                <w:b/>
                <w:lang w:val="en-US"/>
              </w:rPr>
              <w:t xml:space="preserve"> s. Valea Perjei rl Cimislia</w:t>
            </w:r>
          </w:p>
        </w:tc>
      </w:tr>
      <w:tr w:rsidR="00783A5B" w14:paraId="6004423F" w14:textId="77777777" w:rsidTr="008E3B3E">
        <w:tc>
          <w:tcPr>
            <w:tcW w:w="5256" w:type="dxa"/>
            <w:shd w:val="clear" w:color="auto" w:fill="F2F2F2"/>
          </w:tcPr>
          <w:p w14:paraId="6F3B9D5B" w14:textId="77777777" w:rsidR="00783A5B" w:rsidRDefault="00783A5B" w:rsidP="008E3B3E">
            <w:pPr>
              <w:spacing w:line="276" w:lineRule="auto"/>
              <w:jc w:val="both"/>
              <w:rPr>
                <w:rFonts w:eastAsia="Calibri"/>
                <w:lang w:val="en-GB"/>
              </w:rPr>
            </w:pPr>
            <w:r>
              <w:rPr>
                <w:rFonts w:eastAsia="Calibri"/>
                <w:lang w:val="en-GB"/>
              </w:rPr>
              <w:t>Numărul de telefon/fax</w:t>
            </w:r>
          </w:p>
        </w:tc>
        <w:tc>
          <w:tcPr>
            <w:tcW w:w="4662" w:type="dxa"/>
          </w:tcPr>
          <w:p w14:paraId="5D1093D5" w14:textId="77777777" w:rsidR="00783A5B" w:rsidRPr="006E2E09" w:rsidRDefault="00783A5B" w:rsidP="008E3B3E">
            <w:pPr>
              <w:spacing w:before="60" w:after="60"/>
              <w:rPr>
                <w:rFonts w:eastAsia="Calibri"/>
                <w:b/>
                <w:i/>
                <w:highlight w:val="yellow"/>
                <w:lang w:val="en-GB"/>
              </w:rPr>
            </w:pPr>
            <w:r w:rsidRPr="006E2E09">
              <w:rPr>
                <w:b/>
              </w:rPr>
              <w:t>069505213 Svetlana Milcev</w:t>
            </w:r>
          </w:p>
        </w:tc>
      </w:tr>
      <w:tr w:rsidR="00783A5B" w:rsidRPr="00C1330B" w14:paraId="5499F44E" w14:textId="77777777" w:rsidTr="008E3B3E">
        <w:tc>
          <w:tcPr>
            <w:tcW w:w="5256" w:type="dxa"/>
            <w:shd w:val="clear" w:color="auto" w:fill="F2F2F2"/>
          </w:tcPr>
          <w:p w14:paraId="1E6E4BFF" w14:textId="77777777" w:rsidR="00783A5B" w:rsidRDefault="00783A5B" w:rsidP="008E3B3E">
            <w:pPr>
              <w:spacing w:line="276" w:lineRule="auto"/>
              <w:jc w:val="both"/>
              <w:rPr>
                <w:rFonts w:eastAsia="Calibri"/>
                <w:lang w:val="en-GB"/>
              </w:rPr>
            </w:pPr>
            <w:r>
              <w:rPr>
                <w:rFonts w:eastAsia="Calibri"/>
                <w:lang w:val="en-GB"/>
              </w:rPr>
              <w:t>Adresa de e-mail a autorității contractante</w:t>
            </w:r>
          </w:p>
        </w:tc>
        <w:tc>
          <w:tcPr>
            <w:tcW w:w="4662" w:type="dxa"/>
          </w:tcPr>
          <w:p w14:paraId="086638B4" w14:textId="77777777" w:rsidR="00783A5B" w:rsidRPr="006E2E09" w:rsidRDefault="00783A5B" w:rsidP="008E3B3E">
            <w:pPr>
              <w:pStyle w:val="a"/>
              <w:tabs>
                <w:tab w:val="left" w:pos="1069"/>
              </w:tabs>
              <w:ind w:left="0"/>
              <w:rPr>
                <w:rFonts w:eastAsia="Calibri"/>
                <w:b/>
                <w:highlight w:val="yellow"/>
                <w:lang w:val="en-GB"/>
              </w:rPr>
            </w:pPr>
            <w:r w:rsidRPr="006E2E09">
              <w:rPr>
                <w:b/>
                <w:color w:val="0000FF"/>
                <w:u w:color="0000FF"/>
              </w:rPr>
              <w:t xml:space="preserve">Primaria </w:t>
            </w:r>
            <w:proofErr w:type="spellStart"/>
            <w:r w:rsidRPr="006E2E09">
              <w:rPr>
                <w:b/>
                <w:color w:val="0000FF"/>
                <w:u w:color="0000FF"/>
              </w:rPr>
              <w:t>Valea</w:t>
            </w:r>
            <w:proofErr w:type="spellEnd"/>
            <w:r w:rsidRPr="006E2E09">
              <w:rPr>
                <w:b/>
                <w:color w:val="0000FF"/>
                <w:u w:color="0000FF"/>
              </w:rPr>
              <w:t xml:space="preserve"> </w:t>
            </w:r>
            <w:proofErr w:type="spellStart"/>
            <w:r w:rsidRPr="006E2E09">
              <w:rPr>
                <w:b/>
                <w:color w:val="0000FF"/>
                <w:u w:color="0000FF"/>
              </w:rPr>
              <w:t>Perjei</w:t>
            </w:r>
            <w:proofErr w:type="spellEnd"/>
            <w:r w:rsidRPr="006E2E09">
              <w:rPr>
                <w:b/>
                <w:color w:val="0000FF"/>
                <w:u w:color="0000FF"/>
              </w:rPr>
              <w:t xml:space="preserve"> &lt;primvaleaperjcim@mail.ru&gt;</w:t>
            </w:r>
          </w:p>
        </w:tc>
      </w:tr>
      <w:tr w:rsidR="00783A5B" w14:paraId="6315871F" w14:textId="77777777" w:rsidTr="008E3B3E">
        <w:tc>
          <w:tcPr>
            <w:tcW w:w="5256" w:type="dxa"/>
            <w:shd w:val="clear" w:color="auto" w:fill="F2F2F2"/>
          </w:tcPr>
          <w:p w14:paraId="313E46E7" w14:textId="77777777" w:rsidR="00783A5B" w:rsidRDefault="00783A5B" w:rsidP="008E3B3E">
            <w:pPr>
              <w:spacing w:line="276" w:lineRule="auto"/>
              <w:jc w:val="both"/>
              <w:rPr>
                <w:rFonts w:eastAsia="Calibri"/>
                <w:lang w:val="en-GB"/>
              </w:rPr>
            </w:pPr>
            <w:r>
              <w:rPr>
                <w:rFonts w:eastAsia="Calibri"/>
                <w:lang w:val="en-GB"/>
              </w:rPr>
              <w:t>Pagina web oficială a autorității contractante</w:t>
            </w:r>
          </w:p>
        </w:tc>
        <w:tc>
          <w:tcPr>
            <w:tcW w:w="4662" w:type="dxa"/>
          </w:tcPr>
          <w:p w14:paraId="3D32DB58" w14:textId="77777777" w:rsidR="00783A5B" w:rsidRDefault="00783A5B" w:rsidP="008E3B3E">
            <w:pPr>
              <w:spacing w:line="276" w:lineRule="auto"/>
              <w:jc w:val="both"/>
              <w:rPr>
                <w:rFonts w:eastAsia="Calibri"/>
                <w:lang w:val="en-GB"/>
              </w:rPr>
            </w:pPr>
            <w:r>
              <w:rPr>
                <w:b/>
                <w:lang w:val="en-GB"/>
              </w:rPr>
              <w:t>-</w:t>
            </w:r>
          </w:p>
        </w:tc>
      </w:tr>
      <w:tr w:rsidR="00783A5B" w14:paraId="413DFFCA" w14:textId="77777777" w:rsidTr="008E3B3E">
        <w:tc>
          <w:tcPr>
            <w:tcW w:w="5256" w:type="dxa"/>
            <w:shd w:val="clear" w:color="auto" w:fill="F2F2F2"/>
          </w:tcPr>
          <w:p w14:paraId="4BEDAD64" w14:textId="77777777" w:rsidR="00783A5B" w:rsidRDefault="00783A5B" w:rsidP="008E3B3E">
            <w:pPr>
              <w:spacing w:line="276" w:lineRule="auto"/>
              <w:jc w:val="both"/>
              <w:rPr>
                <w:rFonts w:eastAsia="Calibri"/>
                <w:lang w:val="en-GB"/>
              </w:rPr>
            </w:pPr>
            <w:r>
              <w:rPr>
                <w:rFonts w:eastAsia="Calibri"/>
                <w:lang w:val="en-GB"/>
              </w:rPr>
              <w:t>Persoana de contact, numărul de telefon/e-mail</w:t>
            </w:r>
          </w:p>
        </w:tc>
        <w:tc>
          <w:tcPr>
            <w:tcW w:w="4662" w:type="dxa"/>
          </w:tcPr>
          <w:p w14:paraId="7821BC34" w14:textId="77777777" w:rsidR="00783A5B" w:rsidRDefault="00783A5B" w:rsidP="008E3B3E">
            <w:pPr>
              <w:spacing w:before="60" w:after="60"/>
              <w:rPr>
                <w:rFonts w:eastAsia="Calibri"/>
              </w:rPr>
            </w:pPr>
            <w:r>
              <w:rPr>
                <w:rFonts w:eastAsia="Calibri"/>
                <w:lang w:val="en-GB"/>
              </w:rPr>
              <w:t>-</w:t>
            </w:r>
          </w:p>
        </w:tc>
      </w:tr>
      <w:tr w:rsidR="00783A5B" w:rsidRPr="00CB1E25" w14:paraId="00EA448B" w14:textId="77777777" w:rsidTr="008E3B3E">
        <w:tc>
          <w:tcPr>
            <w:tcW w:w="5256" w:type="dxa"/>
            <w:shd w:val="clear" w:color="auto" w:fill="F2F2F2"/>
          </w:tcPr>
          <w:p w14:paraId="028ACD9D" w14:textId="77777777" w:rsidR="00783A5B" w:rsidRDefault="00783A5B" w:rsidP="008E3B3E">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21FEC2B9" w14:textId="77777777" w:rsidR="00783A5B" w:rsidRDefault="00783A5B" w:rsidP="008E3B3E">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662" w:type="dxa"/>
          </w:tcPr>
          <w:p w14:paraId="45810003" w14:textId="77777777" w:rsidR="00783A5B" w:rsidRDefault="00783A5B" w:rsidP="008E3B3E">
            <w:pPr>
              <w:spacing w:line="276" w:lineRule="auto"/>
              <w:jc w:val="both"/>
              <w:rPr>
                <w:rFonts w:eastAsia="Calibri"/>
                <w:lang w:val="en-GB"/>
              </w:rPr>
            </w:pPr>
            <w:r>
              <w:rPr>
                <w:b/>
                <w:i/>
                <w:lang w:val="en-US"/>
              </w:rPr>
              <w:t>documentația de atribuire este anexată în cadrul procedurii în SIA RSAP</w:t>
            </w:r>
          </w:p>
        </w:tc>
      </w:tr>
      <w:tr w:rsidR="00783A5B" w14:paraId="24AA71E4" w14:textId="77777777" w:rsidTr="008E3B3E">
        <w:tc>
          <w:tcPr>
            <w:tcW w:w="5256" w:type="dxa"/>
            <w:shd w:val="clear" w:color="auto" w:fill="F2F2F2"/>
          </w:tcPr>
          <w:p w14:paraId="3654269E" w14:textId="77777777" w:rsidR="00783A5B" w:rsidRDefault="00783A5B" w:rsidP="008E3B3E">
            <w:pPr>
              <w:spacing w:line="276" w:lineRule="auto"/>
              <w:jc w:val="both"/>
              <w:rPr>
                <w:rFonts w:eastAsia="Calibri"/>
                <w:lang w:val="en-GB"/>
              </w:rPr>
            </w:pPr>
            <w:r>
              <w:rPr>
                <w:rFonts w:eastAsia="Calibri"/>
                <w:lang w:val="en-GB"/>
              </w:rPr>
              <w:t>Tipul autorității contractante și obiectul principal de activitate</w:t>
            </w:r>
          </w:p>
          <w:p w14:paraId="555A55FD" w14:textId="77777777" w:rsidR="00783A5B" w:rsidRDefault="00783A5B" w:rsidP="008E3B3E">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662" w:type="dxa"/>
          </w:tcPr>
          <w:p w14:paraId="05A1A102" w14:textId="77777777" w:rsidR="00783A5B" w:rsidRDefault="00783A5B" w:rsidP="008E3B3E">
            <w:pPr>
              <w:spacing w:line="276" w:lineRule="auto"/>
              <w:jc w:val="both"/>
              <w:rPr>
                <w:rFonts w:eastAsia="Calibri"/>
              </w:rPr>
            </w:pPr>
            <w:r>
              <w:rPr>
                <w:rFonts w:eastAsia="Calibri"/>
              </w:rPr>
              <w:t>APL</w:t>
            </w:r>
          </w:p>
        </w:tc>
      </w:tr>
    </w:tbl>
    <w:p w14:paraId="39DFF917" w14:textId="77777777" w:rsidR="00783A5B" w:rsidRDefault="00783A5B" w:rsidP="00783A5B">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667" w:type="dxa"/>
        <w:tblInd w:w="-289" w:type="dxa"/>
        <w:tblLayout w:type="fixed"/>
        <w:tblLook w:val="04A0" w:firstRow="1" w:lastRow="0" w:firstColumn="1" w:lastColumn="0" w:noHBand="0" w:noVBand="1"/>
      </w:tblPr>
      <w:tblGrid>
        <w:gridCol w:w="568"/>
        <w:gridCol w:w="1134"/>
        <w:gridCol w:w="4111"/>
        <w:gridCol w:w="1134"/>
        <w:gridCol w:w="2091"/>
        <w:gridCol w:w="1629"/>
      </w:tblGrid>
      <w:tr w:rsidR="00783A5B" w:rsidRPr="001673B3" w14:paraId="4B2FD6A8" w14:textId="77777777" w:rsidTr="008E3B3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6063C936" w14:textId="77777777" w:rsidR="00783A5B" w:rsidRDefault="00783A5B" w:rsidP="008E3B3E">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F2AFEFF" w14:textId="77777777" w:rsidR="00783A5B" w:rsidRDefault="00783A5B" w:rsidP="008E3B3E">
            <w:pPr>
              <w:spacing w:line="276" w:lineRule="auto"/>
              <w:jc w:val="center"/>
              <w:rPr>
                <w:rFonts w:eastAsia="Calibri"/>
                <w:sz w:val="18"/>
                <w:szCs w:val="18"/>
              </w:rPr>
            </w:pPr>
            <w:r>
              <w:rPr>
                <w:rFonts w:eastAsia="Calibri"/>
                <w:sz w:val="18"/>
                <w:szCs w:val="18"/>
              </w:rPr>
              <w:t>Cod CPV</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14:paraId="5F85696E" w14:textId="77777777" w:rsidR="00783A5B" w:rsidRDefault="00783A5B" w:rsidP="008E3B3E">
            <w:pPr>
              <w:spacing w:line="276" w:lineRule="auto"/>
              <w:jc w:val="center"/>
              <w:rPr>
                <w:rFonts w:eastAsia="Calibri"/>
                <w:sz w:val="18"/>
                <w:szCs w:val="18"/>
                <w:lang w:val="en-US"/>
              </w:rPr>
            </w:pPr>
            <w:r>
              <w:rPr>
                <w:rFonts w:eastAsia="Calibri"/>
                <w:sz w:val="18"/>
                <w:szCs w:val="18"/>
                <w:lang w:val="en-US"/>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C2A9746" w14:textId="77777777" w:rsidR="00783A5B" w:rsidRDefault="00783A5B" w:rsidP="008E3B3E">
            <w:pPr>
              <w:spacing w:line="276" w:lineRule="auto"/>
              <w:jc w:val="center"/>
              <w:rPr>
                <w:rFonts w:eastAsia="Calibri"/>
                <w:sz w:val="18"/>
                <w:szCs w:val="18"/>
              </w:rPr>
            </w:pPr>
            <w:r>
              <w:rPr>
                <w:rFonts w:eastAsia="Calibri"/>
                <w:sz w:val="18"/>
                <w:szCs w:val="18"/>
              </w:rPr>
              <w:t>Cantitate/ Unitate de măsură</w:t>
            </w:r>
          </w:p>
        </w:tc>
        <w:tc>
          <w:tcPr>
            <w:tcW w:w="2091" w:type="dxa"/>
            <w:tcBorders>
              <w:top w:val="single" w:sz="4" w:space="0" w:color="auto"/>
              <w:left w:val="single" w:sz="4" w:space="0" w:color="auto"/>
              <w:bottom w:val="single" w:sz="4" w:space="0" w:color="auto"/>
              <w:right w:val="single" w:sz="4" w:space="0" w:color="auto"/>
            </w:tcBorders>
            <w:shd w:val="clear" w:color="auto" w:fill="F2F2F2"/>
            <w:vAlign w:val="center"/>
          </w:tcPr>
          <w:p w14:paraId="28FA2B01" w14:textId="77777777" w:rsidR="00783A5B" w:rsidRDefault="00783A5B" w:rsidP="008E3B3E">
            <w:pPr>
              <w:spacing w:line="276" w:lineRule="auto"/>
              <w:jc w:val="center"/>
              <w:rPr>
                <w:rFonts w:eastAsia="Calibri"/>
                <w:sz w:val="18"/>
                <w:szCs w:val="18"/>
              </w:rPr>
            </w:pPr>
            <w:r>
              <w:rPr>
                <w:rFonts w:eastAsia="Calibri"/>
                <w:sz w:val="18"/>
                <w:szCs w:val="18"/>
              </w:rPr>
              <w:t>Descrierea achiziției</w:t>
            </w:r>
          </w:p>
        </w:tc>
        <w:tc>
          <w:tcPr>
            <w:tcW w:w="1629" w:type="dxa"/>
            <w:tcBorders>
              <w:top w:val="single" w:sz="4" w:space="0" w:color="auto"/>
              <w:left w:val="single" w:sz="4" w:space="0" w:color="auto"/>
              <w:bottom w:val="single" w:sz="4" w:space="0" w:color="auto"/>
              <w:right w:val="single" w:sz="4" w:space="0" w:color="auto"/>
            </w:tcBorders>
            <w:shd w:val="clear" w:color="auto" w:fill="F2F2F2"/>
          </w:tcPr>
          <w:p w14:paraId="20507F49" w14:textId="77777777" w:rsidR="00783A5B" w:rsidRDefault="00783A5B" w:rsidP="008E3B3E">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783A5B" w14:paraId="1F8D26C1" w14:textId="77777777" w:rsidTr="008E3B3E">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4ABB49" w14:textId="77777777" w:rsidR="00783A5B" w:rsidRDefault="00783A5B" w:rsidP="008E3B3E">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FF813D" w14:textId="77777777" w:rsidR="00783A5B" w:rsidRDefault="00783A5B" w:rsidP="008E3B3E">
            <w:pPr>
              <w:spacing w:line="276" w:lineRule="auto"/>
              <w:rPr>
                <w:sz w:val="18"/>
                <w:szCs w:val="18"/>
              </w:rPr>
            </w:pPr>
            <w:r>
              <w:rPr>
                <w:sz w:val="18"/>
                <w:szCs w:val="18"/>
              </w:rPr>
              <w:t>45200000-9</w:t>
            </w:r>
          </w:p>
          <w:p w14:paraId="4B0DD0F5" w14:textId="77777777" w:rsidR="00783A5B" w:rsidRDefault="00783A5B" w:rsidP="008E3B3E">
            <w:pPr>
              <w:spacing w:line="276" w:lineRule="auto"/>
              <w:rPr>
                <w:rFonts w:eastAsia="Calibri"/>
                <w:sz w:val="20"/>
                <w:szCs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C163200" w14:textId="77777777" w:rsidR="00783A5B" w:rsidRPr="00C1330B" w:rsidRDefault="00783A5B" w:rsidP="008E3B3E">
            <w:pPr>
              <w:spacing w:line="276" w:lineRule="auto"/>
              <w:jc w:val="center"/>
              <w:rPr>
                <w:rFonts w:eastAsia="Calibri"/>
                <w:bCs/>
                <w:lang w:val="en-US"/>
              </w:rPr>
            </w:pPr>
            <w:r w:rsidRPr="00C1330B">
              <w:rPr>
                <w:lang w:val="en-US"/>
              </w:rPr>
              <w:t>Reconstructia acoperisului Casei de Cultura in s. Valea Perjei r-nul Cimislia</w:t>
            </w:r>
          </w:p>
        </w:tc>
        <w:tc>
          <w:tcPr>
            <w:tcW w:w="3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91287" w14:textId="77777777" w:rsidR="00783A5B" w:rsidRPr="00C1330B" w:rsidRDefault="00783A5B" w:rsidP="008E3B3E">
            <w:pPr>
              <w:rPr>
                <w:bCs/>
              </w:rPr>
            </w:pPr>
          </w:p>
          <w:p w14:paraId="67988781" w14:textId="77777777" w:rsidR="00783A5B" w:rsidRPr="00C1330B" w:rsidRDefault="00783A5B" w:rsidP="008E3B3E">
            <w:pPr>
              <w:rPr>
                <w:bCs/>
                <w:lang w:val="en-US"/>
              </w:rPr>
            </w:pPr>
            <w:r w:rsidRPr="00C1330B">
              <w:rPr>
                <w:bCs/>
                <w:lang w:val="en-US"/>
              </w:rPr>
              <w:lastRenderedPageBreak/>
              <w:t xml:space="preserve"> Conform cu cerintele/condițiile din anuntul de participare si caietul de sarcini</w:t>
            </w:r>
          </w:p>
          <w:p w14:paraId="61933E1F" w14:textId="77777777" w:rsidR="00783A5B" w:rsidRPr="00C1330B" w:rsidRDefault="00783A5B" w:rsidP="008E3B3E">
            <w:pPr>
              <w:spacing w:line="276" w:lineRule="auto"/>
              <w:jc w:val="both"/>
              <w:rPr>
                <w:rFonts w:eastAsia="Calibri"/>
                <w:lang w:val="en-US"/>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68C3186E" w14:textId="77777777" w:rsidR="00783A5B" w:rsidRPr="006E2E09" w:rsidRDefault="00783A5B" w:rsidP="008E3B3E">
            <w:pPr>
              <w:spacing w:line="276" w:lineRule="auto"/>
              <w:jc w:val="center"/>
              <w:rPr>
                <w:rFonts w:eastAsia="Calibri"/>
                <w:b/>
                <w:bCs/>
                <w:sz w:val="20"/>
                <w:szCs w:val="20"/>
              </w:rPr>
            </w:pPr>
            <w:r w:rsidRPr="006E2E09">
              <w:rPr>
                <w:b/>
                <w:bCs/>
              </w:rPr>
              <w:lastRenderedPageBreak/>
              <w:t>2 393 880,00</w:t>
            </w:r>
          </w:p>
        </w:tc>
      </w:tr>
    </w:tbl>
    <w:p w14:paraId="05147815" w14:textId="77777777" w:rsidR="00783A5B" w:rsidRDefault="00783A5B" w:rsidP="00783A5B">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783A5B" w14:paraId="1A623404" w14:textId="77777777" w:rsidTr="008E3B3E">
        <w:tc>
          <w:tcPr>
            <w:tcW w:w="5954" w:type="dxa"/>
            <w:shd w:val="clear" w:color="auto" w:fill="F2F2F2"/>
          </w:tcPr>
          <w:p w14:paraId="7D4F796B" w14:textId="77777777" w:rsidR="00783A5B" w:rsidRDefault="00783A5B" w:rsidP="008E3B3E">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6CF1FC1F" w14:textId="77777777" w:rsidR="00783A5B" w:rsidRDefault="00783A5B" w:rsidP="008E3B3E">
            <w:pPr>
              <w:spacing w:line="276" w:lineRule="auto"/>
              <w:jc w:val="both"/>
              <w:rPr>
                <w:rFonts w:eastAsia="Calibri"/>
                <w:lang w:val="en-GB"/>
              </w:rPr>
            </w:pPr>
            <w:r>
              <w:rPr>
                <w:rFonts w:eastAsia="Calibri"/>
                <w:lang w:val="en-GB"/>
              </w:rPr>
              <w:t>nu</w:t>
            </w:r>
          </w:p>
        </w:tc>
      </w:tr>
      <w:tr w:rsidR="00783A5B" w14:paraId="483B3BB5" w14:textId="77777777" w:rsidTr="008E3B3E">
        <w:tc>
          <w:tcPr>
            <w:tcW w:w="5954" w:type="dxa"/>
            <w:shd w:val="clear" w:color="auto" w:fill="F2F2F2"/>
          </w:tcPr>
          <w:p w14:paraId="44722F95" w14:textId="77777777" w:rsidR="00783A5B" w:rsidRDefault="00783A5B" w:rsidP="008E3B3E">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6B982E75" w14:textId="77777777" w:rsidR="00783A5B" w:rsidRDefault="00783A5B" w:rsidP="008E3B3E">
            <w:pPr>
              <w:spacing w:line="276" w:lineRule="auto"/>
              <w:jc w:val="both"/>
              <w:rPr>
                <w:rFonts w:eastAsia="Calibri"/>
                <w:lang w:val="en-GB"/>
              </w:rPr>
            </w:pPr>
            <w:r>
              <w:rPr>
                <w:rFonts w:eastAsia="Calibri"/>
                <w:lang w:val="en-GB"/>
              </w:rPr>
              <w:t xml:space="preserve">Nu </w:t>
            </w:r>
          </w:p>
        </w:tc>
      </w:tr>
      <w:tr w:rsidR="00783A5B" w:rsidRPr="00CB1E25" w14:paraId="08EE51B0" w14:textId="77777777" w:rsidTr="008E3B3E">
        <w:tc>
          <w:tcPr>
            <w:tcW w:w="5954" w:type="dxa"/>
            <w:shd w:val="clear" w:color="auto" w:fill="F2F2F2"/>
          </w:tcPr>
          <w:p w14:paraId="236E7CAD" w14:textId="77777777" w:rsidR="00783A5B" w:rsidRDefault="00783A5B" w:rsidP="008E3B3E">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60B1BE3B" w14:textId="77777777" w:rsidR="00783A5B" w:rsidRDefault="00783A5B" w:rsidP="008E3B3E">
            <w:pPr>
              <w:spacing w:line="276" w:lineRule="auto"/>
              <w:contextualSpacing/>
              <w:jc w:val="both"/>
              <w:rPr>
                <w:rFonts w:eastAsia="Calibri"/>
                <w:sz w:val="20"/>
                <w:szCs w:val="20"/>
                <w:lang w:val="en-GB"/>
              </w:rPr>
            </w:pPr>
          </w:p>
          <w:p w14:paraId="1DDBBEEB" w14:textId="77777777" w:rsidR="00783A5B" w:rsidRDefault="00783A5B" w:rsidP="008E3B3E">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1237FCEA" w14:textId="77777777" w:rsidR="00783A5B" w:rsidRDefault="00783A5B" w:rsidP="008E3B3E">
            <w:pPr>
              <w:spacing w:line="276" w:lineRule="auto"/>
              <w:contextualSpacing/>
              <w:jc w:val="both"/>
              <w:rPr>
                <w:rFonts w:eastAsia="Calibri"/>
              </w:rPr>
            </w:pPr>
          </w:p>
        </w:tc>
      </w:tr>
    </w:tbl>
    <w:p w14:paraId="39C074A6" w14:textId="77777777" w:rsidR="00783A5B" w:rsidRDefault="00783A5B" w:rsidP="00783A5B">
      <w:pPr>
        <w:spacing w:before="240" w:line="276" w:lineRule="auto"/>
        <w:ind w:left="1080"/>
        <w:jc w:val="both"/>
        <w:rPr>
          <w:rFonts w:eastAsia="Calibri"/>
          <w:b/>
          <w:lang w:val="en-US"/>
        </w:rPr>
      </w:pPr>
    </w:p>
    <w:p w14:paraId="2747E87C" w14:textId="77777777" w:rsidR="00783A5B" w:rsidRDefault="00783A5B" w:rsidP="00783A5B">
      <w:pPr>
        <w:numPr>
          <w:ilvl w:val="0"/>
          <w:numId w:val="1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783A5B" w14:paraId="5BC3B64E" w14:textId="77777777" w:rsidTr="008E3B3E">
        <w:tc>
          <w:tcPr>
            <w:tcW w:w="5812" w:type="dxa"/>
            <w:shd w:val="clear" w:color="auto" w:fill="F2F2F2"/>
          </w:tcPr>
          <w:p w14:paraId="0CAEB145" w14:textId="77777777" w:rsidR="00783A5B" w:rsidRDefault="00783A5B" w:rsidP="008E3B3E">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24D35DD7" w14:textId="77777777" w:rsidR="00783A5B" w:rsidRDefault="00783A5B" w:rsidP="008E3B3E">
            <w:pPr>
              <w:spacing w:line="276" w:lineRule="auto"/>
              <w:contextualSpacing/>
              <w:jc w:val="both"/>
              <w:rPr>
                <w:rFonts w:eastAsia="Calibri"/>
                <w:lang w:val="en-GB"/>
              </w:rPr>
            </w:pPr>
            <w:r>
              <w:rPr>
                <w:rFonts w:eastAsia="Calibri"/>
                <w:lang w:val="en-GB"/>
              </w:rPr>
              <w:t>14-17.04.2026</w:t>
            </w:r>
          </w:p>
        </w:tc>
      </w:tr>
      <w:tr w:rsidR="00783A5B" w14:paraId="24BE5F2D" w14:textId="77777777" w:rsidTr="008E3B3E">
        <w:tc>
          <w:tcPr>
            <w:tcW w:w="5812" w:type="dxa"/>
            <w:shd w:val="clear" w:color="auto" w:fill="F2F2F2"/>
          </w:tcPr>
          <w:p w14:paraId="7E35A6D3" w14:textId="77777777" w:rsidR="00783A5B" w:rsidRDefault="00783A5B" w:rsidP="008E3B3E">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6B4DDA58" w14:textId="77777777" w:rsidR="00783A5B" w:rsidRDefault="00783A5B" w:rsidP="008E3B3E">
            <w:pPr>
              <w:spacing w:line="276" w:lineRule="auto"/>
              <w:contextualSpacing/>
              <w:jc w:val="both"/>
              <w:rPr>
                <w:rFonts w:eastAsia="Calibri"/>
                <w:lang w:val="en-GB"/>
              </w:rPr>
            </w:pPr>
            <w:r>
              <w:rPr>
                <w:rFonts w:eastAsia="Calibri"/>
                <w:lang w:val="en-GB"/>
              </w:rPr>
              <w:t>Sistem dinamic de achiziție □</w:t>
            </w:r>
          </w:p>
        </w:tc>
      </w:tr>
      <w:tr w:rsidR="00783A5B" w14:paraId="4E438ADA" w14:textId="77777777" w:rsidTr="008E3B3E">
        <w:tc>
          <w:tcPr>
            <w:tcW w:w="5812" w:type="dxa"/>
            <w:shd w:val="clear" w:color="auto" w:fill="F2F2F2"/>
          </w:tcPr>
          <w:p w14:paraId="365608E8" w14:textId="77777777" w:rsidR="00783A5B" w:rsidRDefault="00783A5B" w:rsidP="008E3B3E">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1DA071AB" w14:textId="77777777" w:rsidR="00783A5B" w:rsidRDefault="00783A5B" w:rsidP="008E3B3E">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2F35683E" w14:textId="77777777" w:rsidR="00783A5B" w:rsidRDefault="00783A5B" w:rsidP="008E3B3E">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2EECD210" w14:textId="77777777" w:rsidR="00783A5B" w:rsidRDefault="00783A5B" w:rsidP="008E3B3E">
            <w:pPr>
              <w:spacing w:line="276" w:lineRule="auto"/>
              <w:contextualSpacing/>
              <w:jc w:val="both"/>
              <w:rPr>
                <w:rFonts w:eastAsia="Calibri"/>
                <w:lang w:val="en-GB"/>
              </w:rPr>
            </w:pPr>
            <w:r>
              <w:rPr>
                <w:rFonts w:eastAsia="Calibri"/>
                <w:lang w:val="en-GB"/>
              </w:rPr>
              <w:t>Da □</w:t>
            </w:r>
          </w:p>
        </w:tc>
      </w:tr>
      <w:tr w:rsidR="00783A5B" w:rsidRPr="00CB1E25" w14:paraId="7FA6DE27" w14:textId="77777777" w:rsidTr="008E3B3E">
        <w:tc>
          <w:tcPr>
            <w:tcW w:w="5812" w:type="dxa"/>
            <w:shd w:val="clear" w:color="auto" w:fill="F2F2F2"/>
          </w:tcPr>
          <w:p w14:paraId="10329B46" w14:textId="77777777" w:rsidR="00783A5B" w:rsidRDefault="00783A5B" w:rsidP="008E3B3E">
            <w:pPr>
              <w:spacing w:line="276" w:lineRule="auto"/>
              <w:jc w:val="both"/>
              <w:rPr>
                <w:rFonts w:eastAsia="Calibri"/>
                <w:lang w:val="en-GB"/>
              </w:rPr>
            </w:pPr>
            <w:r>
              <w:rPr>
                <w:rFonts w:eastAsia="Calibri"/>
                <w:lang w:val="en-GB"/>
              </w:rPr>
              <w:t>Agenția Națională pentru Soluționarea Contestațiilor</w:t>
            </w:r>
          </w:p>
          <w:p w14:paraId="007B8A40" w14:textId="77777777" w:rsidR="00783A5B" w:rsidRDefault="00783A5B" w:rsidP="008E3B3E">
            <w:pPr>
              <w:spacing w:line="276" w:lineRule="auto"/>
              <w:contextualSpacing/>
              <w:jc w:val="both"/>
              <w:rPr>
                <w:lang w:val="en-GB" w:eastAsia="zh-CN"/>
              </w:rPr>
            </w:pPr>
          </w:p>
        </w:tc>
        <w:tc>
          <w:tcPr>
            <w:tcW w:w="4111" w:type="dxa"/>
          </w:tcPr>
          <w:p w14:paraId="1E73671C" w14:textId="77777777" w:rsidR="00783A5B" w:rsidRDefault="00783A5B" w:rsidP="008E3B3E">
            <w:pPr>
              <w:spacing w:line="276" w:lineRule="auto"/>
              <w:jc w:val="both"/>
              <w:rPr>
                <w:rFonts w:eastAsia="Calibri"/>
                <w:lang w:val="en-GB"/>
              </w:rPr>
            </w:pPr>
            <w:r>
              <w:rPr>
                <w:rFonts w:eastAsia="Calibri"/>
                <w:lang w:val="en-GB"/>
              </w:rPr>
              <w:t>mun. Chișinău, bd. Ștefan cel Mare și Sfânt, 124, MD-2001;</w:t>
            </w:r>
          </w:p>
          <w:p w14:paraId="4C4756F1" w14:textId="77777777" w:rsidR="00783A5B" w:rsidRDefault="00783A5B" w:rsidP="008E3B3E">
            <w:pPr>
              <w:spacing w:line="276" w:lineRule="auto"/>
              <w:jc w:val="both"/>
              <w:rPr>
                <w:rFonts w:eastAsia="Calibri"/>
                <w:lang w:val="en-GB"/>
              </w:rPr>
            </w:pPr>
            <w:r>
              <w:rPr>
                <w:rFonts w:eastAsia="Calibri"/>
                <w:lang w:val="en-GB"/>
              </w:rPr>
              <w:t xml:space="preserve">tel/fax: (022) 820 652, 820-651 </w:t>
            </w:r>
          </w:p>
          <w:p w14:paraId="67DF429D" w14:textId="77777777" w:rsidR="00783A5B" w:rsidRDefault="00783A5B" w:rsidP="008E3B3E">
            <w:pPr>
              <w:spacing w:line="276" w:lineRule="auto"/>
              <w:jc w:val="both"/>
              <w:rPr>
                <w:rFonts w:eastAsia="Calibri"/>
                <w:color w:val="0563C1"/>
                <w:u w:val="single"/>
                <w:lang w:val="en-GB"/>
              </w:rPr>
            </w:pPr>
            <w:r>
              <w:rPr>
                <w:rFonts w:eastAsia="Calibri"/>
                <w:lang w:val="en-GB"/>
              </w:rPr>
              <w:t xml:space="preserve">e-mail: </w:t>
            </w:r>
            <w:hyperlink r:id="rId12" w:history="1">
              <w:r>
                <w:rPr>
                  <w:rFonts w:eastAsia="Calibri"/>
                  <w:color w:val="0563C1"/>
                  <w:u w:val="single"/>
                  <w:lang w:val="en-GB"/>
                </w:rPr>
                <w:t>contestatii@ansc.md</w:t>
              </w:r>
            </w:hyperlink>
          </w:p>
          <w:p w14:paraId="7B0B6822" w14:textId="77777777" w:rsidR="00783A5B" w:rsidRDefault="00783A5B" w:rsidP="008E3B3E">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783A5B" w14:paraId="422292EA" w14:textId="77777777" w:rsidTr="008E3B3E">
        <w:tc>
          <w:tcPr>
            <w:tcW w:w="5812" w:type="dxa"/>
            <w:shd w:val="clear" w:color="auto" w:fill="F2F2F2"/>
          </w:tcPr>
          <w:p w14:paraId="3FA57D79" w14:textId="77777777" w:rsidR="00783A5B" w:rsidRDefault="00783A5B" w:rsidP="008E3B3E">
            <w:pPr>
              <w:spacing w:line="276" w:lineRule="auto"/>
              <w:contextualSpacing/>
              <w:jc w:val="both"/>
              <w:rPr>
                <w:lang w:val="en-GB" w:eastAsia="zh-CN"/>
              </w:rPr>
            </w:pPr>
            <w:r>
              <w:rPr>
                <w:lang w:val="en-GB" w:eastAsia="zh-CN"/>
              </w:rPr>
              <w:t>Alte informații relevante</w:t>
            </w:r>
          </w:p>
        </w:tc>
        <w:tc>
          <w:tcPr>
            <w:tcW w:w="4111" w:type="dxa"/>
          </w:tcPr>
          <w:p w14:paraId="4ACB55CF" w14:textId="77777777" w:rsidR="00783A5B" w:rsidRDefault="00783A5B" w:rsidP="008E3B3E">
            <w:pPr>
              <w:spacing w:line="276" w:lineRule="auto"/>
              <w:jc w:val="both"/>
              <w:rPr>
                <w:rFonts w:eastAsia="Calibri"/>
                <w:lang w:val="en-GB"/>
              </w:rPr>
            </w:pPr>
          </w:p>
          <w:p w14:paraId="75A7D1A5" w14:textId="77777777" w:rsidR="00783A5B" w:rsidRDefault="00783A5B" w:rsidP="008E3B3E">
            <w:pPr>
              <w:spacing w:line="276" w:lineRule="auto"/>
              <w:jc w:val="both"/>
              <w:rPr>
                <w:rFonts w:eastAsia="Calibri"/>
                <w:lang w:val="en-GB"/>
              </w:rPr>
            </w:pPr>
          </w:p>
        </w:tc>
      </w:tr>
    </w:tbl>
    <w:p w14:paraId="436AEB1B" w14:textId="77777777" w:rsidR="00783A5B" w:rsidRDefault="00783A5B" w:rsidP="00783A5B">
      <w:pPr>
        <w:spacing w:line="276" w:lineRule="auto"/>
        <w:jc w:val="both"/>
        <w:rPr>
          <w:rFonts w:eastAsia="Calibri"/>
        </w:rPr>
      </w:pPr>
    </w:p>
    <w:p w14:paraId="77CA4B50" w14:textId="77777777" w:rsidR="00783A5B" w:rsidRDefault="00783A5B" w:rsidP="00783A5B">
      <w:pPr>
        <w:spacing w:before="120" w:after="120" w:line="276" w:lineRule="auto"/>
        <w:ind w:firstLine="567"/>
        <w:rPr>
          <w:rFonts w:eastAsia="Calibri"/>
          <w:b/>
        </w:rPr>
      </w:pPr>
    </w:p>
    <w:p w14:paraId="26B83A78" w14:textId="77777777" w:rsidR="00783A5B" w:rsidRDefault="00783A5B" w:rsidP="00783A5B">
      <w:pPr>
        <w:spacing w:before="120" w:after="120" w:line="276" w:lineRule="auto"/>
        <w:ind w:firstLine="567"/>
      </w:pPr>
      <w:r>
        <w:rPr>
          <w:rFonts w:eastAsia="Calibri"/>
          <w:b/>
        </w:rPr>
        <w:t>Conducătorul grupului de lucru:</w:t>
      </w:r>
      <w:r>
        <w:t xml:space="preserve"> </w:t>
      </w:r>
    </w:p>
    <w:p w14:paraId="04A7D18F" w14:textId="77777777" w:rsidR="00783A5B" w:rsidRDefault="00783A5B" w:rsidP="00783A5B">
      <w:pPr>
        <w:spacing w:before="120" w:after="120" w:line="276" w:lineRule="auto"/>
        <w:ind w:firstLine="567"/>
      </w:pPr>
    </w:p>
    <w:p w14:paraId="351F04C3" w14:textId="77777777" w:rsidR="00783A5B" w:rsidRDefault="00783A5B" w:rsidP="00783A5B">
      <w:pPr>
        <w:spacing w:line="276" w:lineRule="auto"/>
        <w:jc w:val="both"/>
        <w:rPr>
          <w:rFonts w:eastAsia="Calibri"/>
        </w:rPr>
      </w:pPr>
      <w:r>
        <w:t>Primar __________________</w:t>
      </w:r>
    </w:p>
    <w:p w14:paraId="02066DF5" w14:textId="77777777" w:rsidR="00783A5B" w:rsidRDefault="00783A5B" w:rsidP="00783A5B">
      <w:pPr>
        <w:spacing w:line="276" w:lineRule="auto"/>
        <w:jc w:val="both"/>
        <w:rPr>
          <w:rFonts w:eastAsia="Calibri"/>
        </w:rPr>
      </w:pPr>
    </w:p>
    <w:p w14:paraId="3E833B3E" w14:textId="77777777" w:rsidR="00783A5B" w:rsidRDefault="00783A5B" w:rsidP="00783A5B">
      <w:pPr>
        <w:spacing w:before="120"/>
        <w:jc w:val="center"/>
        <w:rPr>
          <w:b/>
          <w:sz w:val="28"/>
          <w:szCs w:val="28"/>
        </w:rPr>
      </w:pPr>
      <w:r>
        <w:rPr>
          <w:b/>
          <w:sz w:val="28"/>
          <w:szCs w:val="28"/>
        </w:rPr>
        <w:t>ANUNȚ DE PARTICIPARE</w:t>
      </w:r>
    </w:p>
    <w:p w14:paraId="4B84843A" w14:textId="77777777" w:rsidR="00783A5B" w:rsidRDefault="00783A5B" w:rsidP="00783A5B">
      <w:pPr>
        <w:ind w:right="567"/>
        <w:rPr>
          <w:lang w:val="en-US"/>
        </w:rPr>
      </w:pPr>
      <w:r>
        <w:rPr>
          <w:b/>
        </w:rPr>
        <w:t xml:space="preserve">Obiectul achizitiei:  </w:t>
      </w:r>
      <w:bookmarkStart w:id="45" w:name="_Hlk205813230"/>
      <w:r w:rsidRPr="00C474BD">
        <w:rPr>
          <w:b/>
          <w:bCs/>
          <w:u w:val="single"/>
          <w:lang w:eastAsia="ru-RU"/>
        </w:rPr>
        <w:t>achiziționarea</w:t>
      </w:r>
      <w:r w:rsidRPr="00C474BD">
        <w:rPr>
          <w:b/>
          <w:bCs/>
          <w:u w:val="single"/>
          <w:shd w:val="clear" w:color="auto" w:fill="FFFFFF"/>
          <w:lang w:eastAsia="ru-RU"/>
        </w:rPr>
        <w:t xml:space="preserve"> lucrărilor de </w:t>
      </w:r>
      <w:bookmarkEnd w:id="45"/>
      <w:r w:rsidRPr="00C474BD">
        <w:rPr>
          <w:b/>
          <w:bCs/>
          <w:u w:val="single"/>
          <w:lang w:val="en-US"/>
        </w:rPr>
        <w:t>reconstructie a acoperisului Casei de Cultura in s. Valea Perjei r-nul Cimislia</w:t>
      </w:r>
      <w:r>
        <w:rPr>
          <w:lang w:val="en-US"/>
        </w:rPr>
        <w:t>,</w:t>
      </w:r>
    </w:p>
    <w:p w14:paraId="35D18295" w14:textId="77777777" w:rsidR="00783A5B" w:rsidRDefault="00783A5B" w:rsidP="00783A5B">
      <w:pPr>
        <w:ind w:right="567"/>
        <w:rPr>
          <w:lang w:val="en-US"/>
        </w:rPr>
      </w:pPr>
    </w:p>
    <w:p w14:paraId="418B5BFB" w14:textId="77777777" w:rsidR="00783A5B" w:rsidRDefault="00783A5B" w:rsidP="00783A5B">
      <w:pPr>
        <w:ind w:right="567"/>
        <w:rPr>
          <w:b/>
        </w:rPr>
      </w:pPr>
      <w:r>
        <w:rPr>
          <w:lang w:val="en-US"/>
        </w:rPr>
        <w:lastRenderedPageBreak/>
        <w:t xml:space="preserve"> Cod CPV: 45200000-9</w:t>
      </w:r>
    </w:p>
    <w:p w14:paraId="1A547B76" w14:textId="77777777" w:rsidR="00783A5B" w:rsidRPr="008612B7" w:rsidRDefault="00783A5B" w:rsidP="00783A5B">
      <w:pPr>
        <w:ind w:right="567"/>
        <w:rPr>
          <w:b/>
          <w:highlight w:val="yellow"/>
        </w:rPr>
      </w:pPr>
    </w:p>
    <w:p w14:paraId="36111816" w14:textId="77777777" w:rsidR="00783A5B" w:rsidRPr="00496D35" w:rsidRDefault="00783A5B" w:rsidP="00783A5B">
      <w:pPr>
        <w:ind w:right="567"/>
        <w:rPr>
          <w:b/>
          <w:highlight w:val="yellow"/>
        </w:rPr>
      </w:pPr>
      <w:r w:rsidRPr="00496D35">
        <w:rPr>
          <w:b/>
          <w:highlight w:val="yellow"/>
        </w:rPr>
        <w:t xml:space="preserve">Procedura a fost inclusă în planul de achiziții publice a autorității contractante </w:t>
      </w:r>
    </w:p>
    <w:p w14:paraId="48D5E300" w14:textId="77777777" w:rsidR="00783A5B" w:rsidRDefault="00783A5B" w:rsidP="00783A5B">
      <w:pPr>
        <w:rPr>
          <w:b/>
        </w:rPr>
      </w:pPr>
      <w:r w:rsidRPr="00496D35">
        <w:rPr>
          <w:b/>
        </w:rPr>
        <w:t xml:space="preserve">Da, </w:t>
      </w:r>
    </w:p>
    <w:p w14:paraId="50725D20" w14:textId="77777777" w:rsidR="00783A5B" w:rsidRPr="00496D35" w:rsidRDefault="00783A5B" w:rsidP="00783A5B">
      <w:pPr>
        <w:rPr>
          <w:noProof w:val="0"/>
          <w:lang w:val="en-US"/>
        </w:rPr>
      </w:pPr>
      <w:r>
        <w:rPr>
          <w:b/>
        </w:rPr>
        <w:t>Procedura de achizitie: licitație publică deschisă</w:t>
      </w:r>
    </w:p>
    <w:p w14:paraId="4E6B8491" w14:textId="77777777" w:rsidR="00783A5B" w:rsidRPr="00A365A9" w:rsidRDefault="00783A5B" w:rsidP="00783A5B">
      <w:pPr>
        <w:shd w:val="clear" w:color="auto" w:fill="FFFFFF" w:themeFill="background1"/>
        <w:tabs>
          <w:tab w:val="left" w:pos="284"/>
          <w:tab w:val="right" w:pos="9531"/>
        </w:tabs>
        <w:spacing w:before="120"/>
        <w:rPr>
          <w:b/>
          <w:noProof w:val="0"/>
          <w:lang w:eastAsia="ru-RU"/>
        </w:rPr>
      </w:pPr>
    </w:p>
    <w:p w14:paraId="0DC996C1" w14:textId="77777777" w:rsidR="00783A5B" w:rsidRDefault="00783A5B" w:rsidP="00783A5B">
      <w:pPr>
        <w:numPr>
          <w:ilvl w:val="0"/>
          <w:numId w:val="14"/>
        </w:numPr>
        <w:shd w:val="clear" w:color="auto" w:fill="FFFFFF" w:themeFill="background1"/>
        <w:tabs>
          <w:tab w:val="left" w:pos="284"/>
          <w:tab w:val="right" w:pos="9531"/>
        </w:tabs>
        <w:suppressAutoHyphens/>
        <w:spacing w:before="120"/>
        <w:rPr>
          <w:b/>
          <w:lang w:eastAsia="ru-RU"/>
        </w:rPr>
      </w:pPr>
      <w:r w:rsidRPr="00CA4D99">
        <w:rPr>
          <w:b/>
          <w:lang w:eastAsia="ru-RU"/>
        </w:rPr>
        <w:t>Denumirea autorității contractante:</w:t>
      </w:r>
      <w:r w:rsidRPr="00CA4D99">
        <w:rPr>
          <w:b/>
        </w:rPr>
        <w:t xml:space="preserve"> </w:t>
      </w:r>
      <w:r w:rsidRPr="006E2E09">
        <w:rPr>
          <w:b/>
          <w:lang w:val="en-US"/>
        </w:rPr>
        <w:t>Primaria Valea Perjei rl Cimislia</w:t>
      </w:r>
      <w:r w:rsidRPr="00CA4D99">
        <w:rPr>
          <w:b/>
          <w:lang w:eastAsia="ru-RU"/>
        </w:rPr>
        <w:t xml:space="preserve"> </w:t>
      </w:r>
    </w:p>
    <w:p w14:paraId="09A9290F" w14:textId="77777777" w:rsidR="00783A5B" w:rsidRPr="00CA4D99" w:rsidRDefault="00783A5B" w:rsidP="00783A5B">
      <w:pPr>
        <w:numPr>
          <w:ilvl w:val="0"/>
          <w:numId w:val="14"/>
        </w:numPr>
        <w:shd w:val="clear" w:color="auto" w:fill="FFFFFF" w:themeFill="background1"/>
        <w:tabs>
          <w:tab w:val="left" w:pos="284"/>
          <w:tab w:val="right" w:pos="9531"/>
        </w:tabs>
        <w:suppressAutoHyphens/>
        <w:spacing w:before="120"/>
        <w:rPr>
          <w:rStyle w:val="af4"/>
          <w:b/>
          <w:lang w:eastAsia="ru-RU"/>
        </w:rPr>
      </w:pPr>
      <w:r w:rsidRPr="00CA4D99">
        <w:rPr>
          <w:b/>
          <w:lang w:eastAsia="ru-RU"/>
        </w:rPr>
        <w:t xml:space="preserve">IDNO: </w:t>
      </w:r>
      <w:r w:rsidRPr="006E2E09">
        <w:rPr>
          <w:color w:val="2C2D2E"/>
          <w:sz w:val="23"/>
          <w:szCs w:val="23"/>
          <w:shd w:val="clear" w:color="auto" w:fill="FFFFFF"/>
        </w:rPr>
        <w:t>1007601008812</w:t>
      </w:r>
    </w:p>
    <w:p w14:paraId="3998C7BE" w14:textId="77777777" w:rsidR="00783A5B" w:rsidRDefault="00783A5B" w:rsidP="00783A5B">
      <w:pPr>
        <w:numPr>
          <w:ilvl w:val="0"/>
          <w:numId w:val="14"/>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w:t>
      </w:r>
      <w:r w:rsidRPr="006E2E09">
        <w:rPr>
          <w:b/>
          <w:lang w:val="en-US"/>
        </w:rPr>
        <w:t>s. Valea Perjei rl Cimislia</w:t>
      </w:r>
      <w:r w:rsidRPr="00CA4D99">
        <w:rPr>
          <w:b/>
          <w:lang w:eastAsia="ru-RU"/>
        </w:rPr>
        <w:t xml:space="preserve"> </w:t>
      </w:r>
    </w:p>
    <w:p w14:paraId="35338CB4" w14:textId="77777777" w:rsidR="00783A5B" w:rsidRDefault="00783A5B" w:rsidP="00783A5B">
      <w:pPr>
        <w:numPr>
          <w:ilvl w:val="0"/>
          <w:numId w:val="14"/>
        </w:numPr>
        <w:shd w:val="clear" w:color="auto" w:fill="FFFFFF" w:themeFill="background1"/>
        <w:tabs>
          <w:tab w:val="left" w:pos="284"/>
          <w:tab w:val="right" w:pos="9531"/>
        </w:tabs>
        <w:suppressAutoHyphens/>
        <w:spacing w:before="120"/>
        <w:rPr>
          <w:b/>
          <w:lang w:eastAsia="ru-RU"/>
        </w:rPr>
      </w:pPr>
      <w:r w:rsidRPr="00CA4D99">
        <w:rPr>
          <w:b/>
          <w:lang w:eastAsia="ru-RU"/>
        </w:rPr>
        <w:t xml:space="preserve">Numărul de telefon/fax: </w:t>
      </w:r>
      <w:r w:rsidRPr="006E2E09">
        <w:rPr>
          <w:b/>
        </w:rPr>
        <w:t>069505213 Svetlana Milcev</w:t>
      </w:r>
      <w:r w:rsidRPr="00CA4D99">
        <w:rPr>
          <w:b/>
          <w:lang w:eastAsia="ru-RU"/>
        </w:rPr>
        <w:t xml:space="preserve"> </w:t>
      </w:r>
    </w:p>
    <w:p w14:paraId="15A9B693" w14:textId="77777777" w:rsidR="00783A5B" w:rsidRPr="00CA4D99" w:rsidRDefault="00783A5B" w:rsidP="00783A5B">
      <w:pPr>
        <w:numPr>
          <w:ilvl w:val="0"/>
          <w:numId w:val="14"/>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de e-mail și pagina web oficială a autorității contractante: </w:t>
      </w:r>
      <w:r w:rsidRPr="006E2E09">
        <w:rPr>
          <w:b/>
          <w:color w:val="0000FF"/>
          <w:u w:color="0000FF"/>
        </w:rPr>
        <w:t>primvaleaperjcim@mail.ru</w:t>
      </w:r>
    </w:p>
    <w:p w14:paraId="2ACDEF6F" w14:textId="77777777" w:rsidR="00783A5B" w:rsidRPr="00C51586" w:rsidRDefault="00783A5B" w:rsidP="00783A5B">
      <w:pPr>
        <w:numPr>
          <w:ilvl w:val="0"/>
          <w:numId w:val="14"/>
        </w:numPr>
        <w:shd w:val="clear" w:color="auto" w:fill="FFFFFF" w:themeFill="background1"/>
        <w:tabs>
          <w:tab w:val="left" w:pos="284"/>
          <w:tab w:val="right" w:pos="9531"/>
        </w:tabs>
        <w:spacing w:before="120" w:line="360" w:lineRule="auto"/>
        <w:jc w:val="both"/>
        <w:rPr>
          <w:b/>
          <w:lang w:val="it-IT"/>
        </w:rPr>
      </w:pPr>
      <w:r w:rsidRPr="00C51586">
        <w:rPr>
          <w:b/>
          <w:lang w:val="it-IT"/>
        </w:rPr>
        <w:t xml:space="preserve">Adresa de e-mail sau de internet de la care se va putea obține accesul la documentația de atribuire: </w:t>
      </w:r>
      <w:r w:rsidRPr="00C51586">
        <w:rPr>
          <w:b/>
          <w:u w:val="single"/>
          <w:lang w:val="it-IT"/>
        </w:rPr>
        <w:t>documentația de atribuire este anexată în cadrul procedurii în SIA ”RSAP”.</w:t>
      </w:r>
    </w:p>
    <w:p w14:paraId="39673A7C" w14:textId="77777777" w:rsidR="00783A5B" w:rsidRPr="00540BA2" w:rsidRDefault="00783A5B" w:rsidP="00783A5B">
      <w:pPr>
        <w:numPr>
          <w:ilvl w:val="0"/>
          <w:numId w:val="1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483B73A0" w14:textId="77777777" w:rsidR="00783A5B" w:rsidRDefault="00783A5B" w:rsidP="00783A5B">
      <w:pPr>
        <w:numPr>
          <w:ilvl w:val="0"/>
          <w:numId w:val="1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783A5B" w:rsidRPr="00DA6F38" w14:paraId="0A413DA4" w14:textId="77777777" w:rsidTr="008E3B3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CF8D07" w14:textId="77777777" w:rsidR="00783A5B" w:rsidRPr="00DA6F38" w:rsidRDefault="00783A5B" w:rsidP="008E3B3E">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621F75" w14:textId="77777777" w:rsidR="00783A5B" w:rsidRPr="00DA6F38" w:rsidRDefault="00783A5B" w:rsidP="008E3B3E">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DA425" w14:textId="77777777" w:rsidR="00783A5B" w:rsidRPr="00DA6F38" w:rsidRDefault="00783A5B" w:rsidP="008E3B3E">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EF4B6" w14:textId="77777777" w:rsidR="00783A5B" w:rsidRPr="00DA6F38" w:rsidRDefault="00783A5B" w:rsidP="008E3B3E">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EB8B8" w14:textId="77777777" w:rsidR="00783A5B" w:rsidRPr="00DA6F38" w:rsidRDefault="00783A5B" w:rsidP="008E3B3E">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F13313" w14:textId="77777777" w:rsidR="00783A5B" w:rsidRPr="00DA6F38" w:rsidRDefault="00783A5B" w:rsidP="008E3B3E">
            <w:pPr>
              <w:spacing w:line="276" w:lineRule="auto"/>
              <w:jc w:val="center"/>
              <w:rPr>
                <w:sz w:val="20"/>
                <w:szCs w:val="20"/>
              </w:rPr>
            </w:pPr>
            <w:r w:rsidRPr="00DA6F38">
              <w:rPr>
                <w:sz w:val="20"/>
                <w:szCs w:val="20"/>
              </w:rPr>
              <w:t>Valoarea estimată,</w:t>
            </w:r>
            <w:r w:rsidRPr="00DA6F38">
              <w:rPr>
                <w:sz w:val="20"/>
                <w:szCs w:val="20"/>
              </w:rPr>
              <w:br/>
            </w:r>
            <w:r>
              <w:rPr>
                <w:sz w:val="20"/>
                <w:szCs w:val="20"/>
              </w:rPr>
              <w:t xml:space="preserve">lei  </w:t>
            </w:r>
            <w:r w:rsidRPr="00DA6F38">
              <w:rPr>
                <w:sz w:val="20"/>
                <w:szCs w:val="20"/>
              </w:rPr>
              <w:t>fără TVA</w:t>
            </w:r>
            <w:r w:rsidRPr="00DA6F38">
              <w:rPr>
                <w:i/>
                <w:sz w:val="20"/>
                <w:szCs w:val="20"/>
              </w:rPr>
              <w:t xml:space="preserve"> (pentru fiecare lot în parte)</w:t>
            </w:r>
          </w:p>
        </w:tc>
      </w:tr>
      <w:tr w:rsidR="00783A5B" w:rsidRPr="00DA6F38" w14:paraId="5E506BCF" w14:textId="77777777" w:rsidTr="008E3B3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678F9" w14:textId="77777777" w:rsidR="00783A5B" w:rsidRPr="00CD0F9F" w:rsidRDefault="00783A5B" w:rsidP="008E3B3E">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BBAB5E" w14:textId="77777777" w:rsidR="00783A5B" w:rsidRPr="004B5039" w:rsidRDefault="00783A5B" w:rsidP="008E3B3E">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29AA16DB" w14:textId="77777777" w:rsidR="00783A5B" w:rsidRPr="00CA4D99" w:rsidRDefault="00783A5B" w:rsidP="008E3B3E">
            <w:pPr>
              <w:ind w:right="567"/>
              <w:rPr>
                <w:sz w:val="20"/>
                <w:szCs w:val="20"/>
                <w:lang w:val="en-US"/>
              </w:rPr>
            </w:pPr>
            <w:r w:rsidRPr="00CA4D99">
              <w:rPr>
                <w:sz w:val="20"/>
                <w:szCs w:val="20"/>
                <w:lang w:eastAsia="ru-RU"/>
              </w:rPr>
              <w:t>achiziționarea</w:t>
            </w:r>
            <w:r w:rsidRPr="00CA4D99">
              <w:rPr>
                <w:sz w:val="20"/>
                <w:szCs w:val="20"/>
                <w:shd w:val="clear" w:color="auto" w:fill="FFFFFF"/>
                <w:lang w:eastAsia="ru-RU"/>
              </w:rPr>
              <w:t xml:space="preserve"> lucrărilor de </w:t>
            </w:r>
            <w:r w:rsidRPr="00CA4D99">
              <w:rPr>
                <w:sz w:val="20"/>
                <w:szCs w:val="20"/>
                <w:lang w:val="en-US"/>
              </w:rPr>
              <w:t>reconstructie a acoperisului Casei de Cultura in s. Valea Perjei r-nul Cimislia,</w:t>
            </w:r>
          </w:p>
          <w:p w14:paraId="7D3BA400" w14:textId="77777777" w:rsidR="00783A5B" w:rsidRPr="00CA4D99" w:rsidRDefault="00783A5B" w:rsidP="008E3B3E">
            <w:pPr>
              <w:spacing w:line="276" w:lineRule="auto"/>
              <w:jc w:val="center"/>
              <w:rPr>
                <w:sz w:val="20"/>
                <w:szCs w:val="20"/>
                <w:lang w:val="en-US"/>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F8909" w14:textId="77777777" w:rsidR="00783A5B" w:rsidRPr="00CA4D99" w:rsidRDefault="00783A5B" w:rsidP="008E3B3E">
            <w:pPr>
              <w:ind w:right="567"/>
              <w:rPr>
                <w:sz w:val="20"/>
                <w:szCs w:val="20"/>
                <w:lang w:val="en-US"/>
              </w:rPr>
            </w:pPr>
            <w:r w:rsidRPr="00CA4D99">
              <w:rPr>
                <w:b/>
                <w:bCs/>
                <w:sz w:val="20"/>
                <w:szCs w:val="20"/>
                <w:u w:val="single"/>
              </w:rPr>
              <w:t xml:space="preserve">Executarea </w:t>
            </w:r>
            <w:r w:rsidRPr="00CA4D99">
              <w:rPr>
                <w:b/>
                <w:bCs/>
                <w:sz w:val="20"/>
                <w:szCs w:val="20"/>
                <w:lang w:val="en-US"/>
              </w:rPr>
              <w:t xml:space="preserve">lucrărilor </w:t>
            </w:r>
            <w:r w:rsidRPr="00CA4D99">
              <w:rPr>
                <w:sz w:val="20"/>
                <w:szCs w:val="20"/>
                <w:shd w:val="clear" w:color="auto" w:fill="FFFFFF"/>
                <w:lang w:eastAsia="ru-RU"/>
              </w:rPr>
              <w:t>de întretinere periodica a străzilor din s. Bujor</w:t>
            </w:r>
            <w:r w:rsidRPr="00CA4D99">
              <w:rPr>
                <w:sz w:val="20"/>
                <w:szCs w:val="20"/>
                <w:lang w:val="en-US"/>
              </w:rPr>
              <w:t xml:space="preserve"> r. Hîncesti</w:t>
            </w:r>
            <w:r w:rsidRPr="00CA4D99">
              <w:rPr>
                <w:b/>
                <w:bCs/>
                <w:sz w:val="20"/>
                <w:szCs w:val="20"/>
                <w:u w:val="single"/>
              </w:rPr>
              <w:t xml:space="preserve">, </w:t>
            </w:r>
            <w:r w:rsidRPr="00CA4D99">
              <w:rPr>
                <w:b/>
                <w:bCs/>
                <w:sz w:val="20"/>
                <w:szCs w:val="20"/>
              </w:rPr>
              <w:t>conform cerintelor/conditiilor din anuntul de participare și caietului de sarcini – cel mai scăzut preț, într-un singur lot</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130913FC" w14:textId="77777777" w:rsidR="00783A5B" w:rsidRPr="00CA4D99" w:rsidRDefault="00783A5B" w:rsidP="008E3B3E">
            <w:pPr>
              <w:spacing w:line="276" w:lineRule="auto"/>
              <w:jc w:val="center"/>
              <w:rPr>
                <w:b/>
                <w:bCs/>
                <w:sz w:val="20"/>
                <w:szCs w:val="20"/>
              </w:rPr>
            </w:pPr>
            <w:r w:rsidRPr="00CA4D99">
              <w:rPr>
                <w:b/>
                <w:bCs/>
                <w:sz w:val="20"/>
                <w:szCs w:val="20"/>
              </w:rPr>
              <w:t>2 393 880,00</w:t>
            </w:r>
          </w:p>
        </w:tc>
      </w:tr>
    </w:tbl>
    <w:p w14:paraId="4E44C60E" w14:textId="77777777" w:rsidR="00783A5B" w:rsidRPr="00CC36D5" w:rsidRDefault="00783A5B" w:rsidP="00783A5B">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783A5B" w14:paraId="1CFF6707" w14:textId="77777777" w:rsidTr="008E3B3E">
        <w:trPr>
          <w:trHeight w:val="100"/>
        </w:trPr>
        <w:tc>
          <w:tcPr>
            <w:tcW w:w="10231" w:type="dxa"/>
            <w:tcBorders>
              <w:top w:val="single" w:sz="4" w:space="0" w:color="auto"/>
            </w:tcBorders>
          </w:tcPr>
          <w:p w14:paraId="3F6EE978" w14:textId="77777777" w:rsidR="00783A5B" w:rsidRPr="00681176" w:rsidRDefault="00783A5B" w:rsidP="008E3B3E">
            <w:pPr>
              <w:tabs>
                <w:tab w:val="right" w:pos="426"/>
              </w:tabs>
              <w:spacing w:before="120"/>
              <w:rPr>
                <w:b/>
                <w:lang w:eastAsia="ru-RU"/>
              </w:rPr>
            </w:pPr>
          </w:p>
        </w:tc>
      </w:tr>
    </w:tbl>
    <w:p w14:paraId="0D20477F" w14:textId="77777777" w:rsidR="00783A5B" w:rsidRPr="00286F1E" w:rsidRDefault="00783A5B" w:rsidP="00783A5B">
      <w:pPr>
        <w:pStyle w:val="a"/>
        <w:numPr>
          <w:ilvl w:val="0"/>
          <w:numId w:val="14"/>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2A637F59" w14:textId="77777777" w:rsidR="00783A5B" w:rsidRPr="00FF430B" w:rsidRDefault="00783A5B" w:rsidP="00783A5B">
      <w:pPr>
        <w:numPr>
          <w:ilvl w:val="0"/>
          <w:numId w:val="1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6193340" w14:textId="77777777" w:rsidR="00783A5B" w:rsidRDefault="00783A5B" w:rsidP="00783A5B">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4FD007C0" w14:textId="77777777" w:rsidR="00783A5B" w:rsidRPr="00FF430B" w:rsidRDefault="00783A5B" w:rsidP="00783A5B">
      <w:pPr>
        <w:numPr>
          <w:ilvl w:val="0"/>
          <w:numId w:val="13"/>
        </w:numPr>
        <w:shd w:val="clear" w:color="auto" w:fill="FFFFFF" w:themeFill="background1"/>
        <w:tabs>
          <w:tab w:val="right" w:pos="426"/>
        </w:tabs>
        <w:rPr>
          <w:lang w:eastAsia="ru-RU"/>
        </w:rPr>
      </w:pPr>
      <w:r w:rsidRPr="00FF430B">
        <w:rPr>
          <w:lang w:eastAsia="ru-RU"/>
        </w:rPr>
        <w:t>Pentru un singur lot;</w:t>
      </w:r>
    </w:p>
    <w:p w14:paraId="7AC620FF" w14:textId="77777777" w:rsidR="00783A5B" w:rsidRPr="00350007" w:rsidRDefault="00783A5B" w:rsidP="00783A5B">
      <w:pPr>
        <w:numPr>
          <w:ilvl w:val="0"/>
          <w:numId w:val="1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1DECC515" w14:textId="77777777" w:rsidR="00783A5B" w:rsidRPr="00F42324" w:rsidRDefault="00783A5B" w:rsidP="00783A5B">
      <w:pPr>
        <w:pStyle w:val="a"/>
        <w:numPr>
          <w:ilvl w:val="0"/>
          <w:numId w:val="14"/>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1F518694" w14:textId="77777777" w:rsidR="00783A5B" w:rsidRDefault="00783A5B" w:rsidP="00783A5B">
      <w:pPr>
        <w:pStyle w:val="a"/>
        <w:numPr>
          <w:ilvl w:val="0"/>
          <w:numId w:val="10"/>
        </w:numPr>
        <w:shd w:val="clear" w:color="auto" w:fill="FFFFFF"/>
        <w:rPr>
          <w:b/>
          <w:highlight w:val="yellow"/>
          <w:lang w:eastAsia="ru-RU"/>
        </w:rPr>
      </w:pPr>
      <w:r w:rsidRPr="001E5966">
        <w:rPr>
          <w:b/>
          <w:lang w:eastAsia="ru-RU"/>
        </w:rPr>
        <w:t xml:space="preserve"> </w:t>
      </w:r>
      <w:proofErr w:type="spellStart"/>
      <w:r w:rsidRPr="00E505F1">
        <w:rPr>
          <w:highlight w:val="yellow"/>
          <w:lang w:eastAsia="ru-RU"/>
        </w:rPr>
        <w:t>perioada</w:t>
      </w:r>
      <w:proofErr w:type="spellEnd"/>
      <w:r w:rsidRPr="00E505F1">
        <w:rPr>
          <w:highlight w:val="yellow"/>
          <w:lang w:eastAsia="ru-RU"/>
        </w:rPr>
        <w:t xml:space="preserve"> de </w:t>
      </w:r>
      <w:proofErr w:type="spellStart"/>
      <w:r w:rsidRPr="00E505F1">
        <w:rPr>
          <w:highlight w:val="yellow"/>
          <w:lang w:eastAsia="ru-RU"/>
        </w:rPr>
        <w:t>îndeplinire</w:t>
      </w:r>
      <w:proofErr w:type="spellEnd"/>
      <w:r w:rsidRPr="00E505F1">
        <w:rPr>
          <w:highlight w:val="yellow"/>
          <w:lang w:eastAsia="ru-RU"/>
        </w:rPr>
        <w:t xml:space="preserve"> a </w:t>
      </w:r>
      <w:proofErr w:type="spellStart"/>
      <w:r w:rsidRPr="00E505F1">
        <w:rPr>
          <w:highlight w:val="yellow"/>
          <w:lang w:eastAsia="ru-RU"/>
        </w:rPr>
        <w:t>lucrărilor</w:t>
      </w:r>
      <w:proofErr w:type="spellEnd"/>
      <w:r w:rsidRPr="00E505F1">
        <w:rPr>
          <w:highlight w:val="yellow"/>
          <w:lang w:eastAsia="ru-RU"/>
        </w:rPr>
        <w:t xml:space="preserve">  </w:t>
      </w:r>
      <w:proofErr w:type="spellStart"/>
      <w:r>
        <w:rPr>
          <w:b/>
          <w:highlight w:val="yellow"/>
          <w:lang w:eastAsia="ru-RU"/>
        </w:rPr>
        <w:t>lunile</w:t>
      </w:r>
      <w:proofErr w:type="spellEnd"/>
      <w:r>
        <w:rPr>
          <w:b/>
          <w:highlight w:val="yellow"/>
          <w:lang w:eastAsia="ru-RU"/>
        </w:rPr>
        <w:t xml:space="preserve"> </w:t>
      </w:r>
      <w:proofErr w:type="spellStart"/>
      <w:r>
        <w:rPr>
          <w:highlight w:val="yellow"/>
        </w:rPr>
        <w:t>mai-iulie</w:t>
      </w:r>
      <w:proofErr w:type="spellEnd"/>
      <w:r w:rsidRPr="00E707AD">
        <w:rPr>
          <w:highlight w:val="yellow"/>
        </w:rPr>
        <w:t xml:space="preserve"> 2026</w:t>
      </w:r>
      <w:r>
        <w:t>.</w:t>
      </w:r>
    </w:p>
    <w:p w14:paraId="15A4AE57" w14:textId="77777777" w:rsidR="00783A5B" w:rsidRPr="00F42324" w:rsidRDefault="00783A5B" w:rsidP="00783A5B">
      <w:pPr>
        <w:pStyle w:val="a"/>
        <w:numPr>
          <w:ilvl w:val="0"/>
          <w:numId w:val="10"/>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69C0F986" w14:textId="77777777" w:rsidR="00783A5B" w:rsidRPr="00CC36D5" w:rsidRDefault="00783A5B" w:rsidP="00783A5B">
      <w:pPr>
        <w:numPr>
          <w:ilvl w:val="0"/>
          <w:numId w:val="14"/>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14:paraId="2B31732E" w14:textId="77777777" w:rsidR="00783A5B" w:rsidRPr="00FF430B" w:rsidRDefault="00783A5B" w:rsidP="00783A5B">
      <w:pPr>
        <w:numPr>
          <w:ilvl w:val="0"/>
          <w:numId w:val="14"/>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31C7BF6" w14:textId="77777777" w:rsidR="00783A5B" w:rsidRPr="00FF430B" w:rsidRDefault="00783A5B" w:rsidP="00783A5B">
      <w:pPr>
        <w:numPr>
          <w:ilvl w:val="0"/>
          <w:numId w:val="14"/>
        </w:numPr>
        <w:shd w:val="clear" w:color="auto" w:fill="FFFFFF" w:themeFill="background1"/>
        <w:tabs>
          <w:tab w:val="right" w:pos="426"/>
        </w:tabs>
        <w:spacing w:before="120"/>
        <w:rPr>
          <w:sz w:val="20"/>
          <w:lang w:eastAsia="ru-RU"/>
        </w:rPr>
      </w:pPr>
      <w:r w:rsidRPr="00FF430B">
        <w:rPr>
          <w:b/>
          <w:lang w:eastAsia="ru-RU"/>
        </w:rPr>
        <w:lastRenderedPageBreak/>
        <w:t xml:space="preserve">Prestarea serviciului este rezervată unei anumite profesii în temeiul unor legisau al unor acte administrative (după caz): </w:t>
      </w:r>
      <w:r>
        <w:rPr>
          <w:b/>
          <w:lang w:eastAsia="ru-RU"/>
        </w:rPr>
        <w:t xml:space="preserve">nu este </w:t>
      </w:r>
    </w:p>
    <w:p w14:paraId="16CC5473" w14:textId="77777777" w:rsidR="00783A5B" w:rsidRDefault="00783A5B" w:rsidP="00783A5B">
      <w:pPr>
        <w:numPr>
          <w:ilvl w:val="0"/>
          <w:numId w:val="14"/>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7D08F94" w14:textId="77777777" w:rsidR="00783A5B" w:rsidRDefault="00783A5B" w:rsidP="00783A5B">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783A5B" w:rsidRPr="007406FF" w14:paraId="5C272ED0" w14:textId="77777777" w:rsidTr="008E3B3E">
        <w:trPr>
          <w:trHeight w:val="700"/>
        </w:trPr>
        <w:tc>
          <w:tcPr>
            <w:tcW w:w="572" w:type="dxa"/>
            <w:shd w:val="clear" w:color="auto" w:fill="D9D9D9"/>
          </w:tcPr>
          <w:p w14:paraId="5720E566" w14:textId="77777777" w:rsidR="00783A5B" w:rsidRPr="007406FF" w:rsidRDefault="00783A5B" w:rsidP="008E3B3E">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240D6295" w14:textId="77777777" w:rsidR="00783A5B" w:rsidRPr="007406FF" w:rsidRDefault="00783A5B" w:rsidP="008E3B3E">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308BB084" w14:textId="77777777" w:rsidR="00783A5B" w:rsidRPr="007406FF" w:rsidRDefault="00783A5B" w:rsidP="008E3B3E">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79FF8F3E" w14:textId="77777777" w:rsidR="00783A5B" w:rsidRPr="007406FF" w:rsidRDefault="00783A5B" w:rsidP="008E3B3E">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783A5B" w:rsidRPr="007406FF" w14:paraId="65F2AFD1" w14:textId="77777777" w:rsidTr="008E3B3E">
        <w:trPr>
          <w:trHeight w:val="802"/>
        </w:trPr>
        <w:tc>
          <w:tcPr>
            <w:tcW w:w="572" w:type="dxa"/>
            <w:shd w:val="clear" w:color="auto" w:fill="FFFF00"/>
          </w:tcPr>
          <w:p w14:paraId="663BD3FA" w14:textId="77777777" w:rsidR="00783A5B" w:rsidRPr="007406FF" w:rsidRDefault="00783A5B" w:rsidP="008E3B3E">
            <w:pPr>
              <w:pStyle w:val="TableParagraph"/>
              <w:spacing w:before="103"/>
              <w:ind w:left="105"/>
            </w:pPr>
            <w:r>
              <w:rPr>
                <w:b/>
                <w:iCs/>
                <w:sz w:val="20"/>
                <w:szCs w:val="20"/>
              </w:rPr>
              <w:t>1</w:t>
            </w:r>
          </w:p>
        </w:tc>
        <w:tc>
          <w:tcPr>
            <w:tcW w:w="3417" w:type="dxa"/>
            <w:shd w:val="clear" w:color="auto" w:fill="FFFF00"/>
          </w:tcPr>
          <w:p w14:paraId="204005AC" w14:textId="77777777" w:rsidR="00783A5B" w:rsidRPr="007406FF" w:rsidRDefault="00783A5B" w:rsidP="008E3B3E">
            <w:pPr>
              <w:pStyle w:val="TableParagraph"/>
              <w:spacing w:before="103"/>
              <w:ind w:left="109"/>
            </w:pPr>
            <w:r w:rsidRPr="00A75BBC">
              <w:rPr>
                <w:b/>
                <w:bCs/>
              </w:rPr>
              <w:t xml:space="preserve">PROPUNEREA FINANCIARĂ </w:t>
            </w:r>
          </w:p>
        </w:tc>
        <w:tc>
          <w:tcPr>
            <w:tcW w:w="3969" w:type="dxa"/>
            <w:shd w:val="clear" w:color="auto" w:fill="FFFF00"/>
          </w:tcPr>
          <w:p w14:paraId="532667E2" w14:textId="77777777" w:rsidR="00783A5B" w:rsidRPr="007406FF" w:rsidRDefault="00783A5B" w:rsidP="008E3B3E">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036C1F20" w14:textId="77777777" w:rsidR="00783A5B" w:rsidRPr="007406FF" w:rsidRDefault="00783A5B" w:rsidP="008E3B3E">
            <w:pPr>
              <w:pStyle w:val="TableParagraph"/>
              <w:spacing w:before="103"/>
              <w:ind w:left="105"/>
            </w:pPr>
            <w:r>
              <w:rPr>
                <w:b/>
                <w:iCs/>
                <w:sz w:val="20"/>
                <w:szCs w:val="20"/>
                <w:lang w:val="en-US"/>
              </w:rPr>
              <w:t>obligator</w:t>
            </w:r>
          </w:p>
        </w:tc>
      </w:tr>
      <w:tr w:rsidR="00783A5B" w:rsidRPr="007406FF" w14:paraId="1DF7F740" w14:textId="77777777" w:rsidTr="008E3B3E">
        <w:trPr>
          <w:trHeight w:val="575"/>
        </w:trPr>
        <w:tc>
          <w:tcPr>
            <w:tcW w:w="572" w:type="dxa"/>
            <w:shd w:val="clear" w:color="auto" w:fill="FFFF00"/>
          </w:tcPr>
          <w:p w14:paraId="2A4FD0AD" w14:textId="77777777" w:rsidR="00783A5B" w:rsidRPr="007406FF" w:rsidRDefault="00783A5B" w:rsidP="008E3B3E">
            <w:pPr>
              <w:pStyle w:val="TableParagraph"/>
              <w:spacing w:before="103"/>
              <w:ind w:left="105"/>
            </w:pPr>
            <w:r>
              <w:rPr>
                <w:b/>
                <w:iCs/>
                <w:sz w:val="20"/>
                <w:szCs w:val="20"/>
                <w:lang w:val="en-US"/>
              </w:rPr>
              <w:t>2</w:t>
            </w:r>
          </w:p>
        </w:tc>
        <w:tc>
          <w:tcPr>
            <w:tcW w:w="3417" w:type="dxa"/>
            <w:shd w:val="clear" w:color="auto" w:fill="FFFF00"/>
          </w:tcPr>
          <w:p w14:paraId="530537F7" w14:textId="77777777" w:rsidR="00783A5B" w:rsidRPr="007406FF" w:rsidRDefault="00783A5B" w:rsidP="008E3B3E">
            <w:pPr>
              <w:pStyle w:val="TableParagraph"/>
              <w:spacing w:before="103"/>
              <w:ind w:left="109"/>
            </w:pPr>
            <w:r w:rsidRPr="00A75BBC">
              <w:rPr>
                <w:b/>
                <w:bCs/>
              </w:rPr>
              <w:t xml:space="preserve">PROPUNEREA TEHNICĂ </w:t>
            </w:r>
          </w:p>
        </w:tc>
        <w:tc>
          <w:tcPr>
            <w:tcW w:w="3969" w:type="dxa"/>
            <w:shd w:val="clear" w:color="auto" w:fill="FFFF00"/>
          </w:tcPr>
          <w:p w14:paraId="0A40E4A3" w14:textId="77777777" w:rsidR="00783A5B" w:rsidRDefault="00783A5B" w:rsidP="008E3B3E">
            <w:pPr>
              <w:pStyle w:val="TableParagraph"/>
              <w:spacing w:before="99" w:line="237" w:lineRule="auto"/>
              <w:ind w:left="110" w:right="838"/>
            </w:pPr>
            <w:r>
              <w:t xml:space="preserve">Deviz de cheltuieli </w:t>
            </w:r>
          </w:p>
          <w:p w14:paraId="768FF5E3" w14:textId="77777777" w:rsidR="00783A5B" w:rsidRPr="007406FF" w:rsidRDefault="00783A5B" w:rsidP="008E3B3E">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0BD8F9E8" w14:textId="77777777" w:rsidR="00783A5B" w:rsidRPr="007406FF" w:rsidRDefault="00783A5B" w:rsidP="008E3B3E">
            <w:pPr>
              <w:pStyle w:val="TableParagraph"/>
              <w:spacing w:before="103"/>
              <w:ind w:left="105"/>
            </w:pPr>
            <w:r>
              <w:rPr>
                <w:b/>
                <w:iCs/>
                <w:sz w:val="20"/>
                <w:szCs w:val="20"/>
                <w:lang w:val="en-US"/>
              </w:rPr>
              <w:t>obligator</w:t>
            </w:r>
          </w:p>
        </w:tc>
      </w:tr>
      <w:tr w:rsidR="00783A5B" w:rsidRPr="007406FF" w14:paraId="73893381" w14:textId="77777777" w:rsidTr="008E3B3E">
        <w:trPr>
          <w:trHeight w:val="627"/>
        </w:trPr>
        <w:tc>
          <w:tcPr>
            <w:tcW w:w="572" w:type="dxa"/>
            <w:shd w:val="clear" w:color="auto" w:fill="FFFF00"/>
          </w:tcPr>
          <w:p w14:paraId="4CD50E0B" w14:textId="77777777" w:rsidR="00783A5B" w:rsidRPr="007406FF" w:rsidRDefault="00783A5B" w:rsidP="008E3B3E">
            <w:pPr>
              <w:pStyle w:val="TableParagraph"/>
              <w:spacing w:before="108"/>
              <w:ind w:left="105"/>
            </w:pPr>
            <w:r>
              <w:rPr>
                <w:b/>
                <w:iCs/>
                <w:sz w:val="20"/>
                <w:szCs w:val="20"/>
                <w:lang w:val="en-US"/>
              </w:rPr>
              <w:t>3</w:t>
            </w:r>
          </w:p>
        </w:tc>
        <w:tc>
          <w:tcPr>
            <w:tcW w:w="3417" w:type="dxa"/>
            <w:shd w:val="clear" w:color="auto" w:fill="FFFF00"/>
          </w:tcPr>
          <w:p w14:paraId="248893E4" w14:textId="77777777" w:rsidR="00783A5B" w:rsidRPr="007406FF" w:rsidRDefault="00783A5B" w:rsidP="008E3B3E">
            <w:pPr>
              <w:pStyle w:val="TableParagraph"/>
              <w:spacing w:before="108"/>
              <w:ind w:left="109"/>
            </w:pPr>
            <w:r w:rsidRPr="00A75BBC">
              <w:rPr>
                <w:b/>
                <w:bCs/>
              </w:rPr>
              <w:t>DUAE</w:t>
            </w:r>
          </w:p>
        </w:tc>
        <w:tc>
          <w:tcPr>
            <w:tcW w:w="3969" w:type="dxa"/>
            <w:shd w:val="clear" w:color="auto" w:fill="FFFF00"/>
          </w:tcPr>
          <w:p w14:paraId="269E47C7" w14:textId="77777777" w:rsidR="00783A5B" w:rsidRPr="007406FF" w:rsidRDefault="00783A5B" w:rsidP="008E3B3E">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21346EBE" w14:textId="77777777" w:rsidR="00783A5B" w:rsidRPr="007406FF" w:rsidRDefault="00783A5B" w:rsidP="008E3B3E">
            <w:pPr>
              <w:pStyle w:val="TableParagraph"/>
              <w:spacing w:before="108"/>
              <w:ind w:left="105"/>
            </w:pPr>
            <w:r>
              <w:rPr>
                <w:b/>
                <w:iCs/>
                <w:sz w:val="20"/>
                <w:szCs w:val="20"/>
                <w:lang w:val="en-US"/>
              </w:rPr>
              <w:t>obligator</w:t>
            </w:r>
          </w:p>
        </w:tc>
      </w:tr>
      <w:tr w:rsidR="00783A5B" w:rsidRPr="007406FF" w14:paraId="1FE6F35D" w14:textId="77777777" w:rsidTr="008E3B3E">
        <w:trPr>
          <w:trHeight w:val="627"/>
        </w:trPr>
        <w:tc>
          <w:tcPr>
            <w:tcW w:w="572" w:type="dxa"/>
            <w:shd w:val="clear" w:color="auto" w:fill="FFFF00"/>
          </w:tcPr>
          <w:p w14:paraId="7189DCD0" w14:textId="77777777" w:rsidR="00783A5B" w:rsidRPr="007406FF" w:rsidRDefault="00783A5B" w:rsidP="008E3B3E">
            <w:pPr>
              <w:pStyle w:val="TableParagraph"/>
              <w:spacing w:before="108"/>
              <w:ind w:left="105"/>
            </w:pPr>
            <w:r>
              <w:rPr>
                <w:b/>
                <w:iCs/>
                <w:sz w:val="20"/>
                <w:szCs w:val="20"/>
                <w:lang w:val="en-US"/>
              </w:rPr>
              <w:t>4</w:t>
            </w:r>
          </w:p>
        </w:tc>
        <w:tc>
          <w:tcPr>
            <w:tcW w:w="3417" w:type="dxa"/>
            <w:shd w:val="clear" w:color="auto" w:fill="FFFF00"/>
          </w:tcPr>
          <w:p w14:paraId="50E908A1" w14:textId="77777777" w:rsidR="00783A5B" w:rsidRPr="007406FF" w:rsidRDefault="00783A5B" w:rsidP="008E3B3E">
            <w:pPr>
              <w:pStyle w:val="TableParagraph"/>
              <w:spacing w:before="108"/>
              <w:ind w:left="109"/>
            </w:pPr>
            <w:r w:rsidRPr="00A75BBC">
              <w:rPr>
                <w:b/>
                <w:bCs/>
              </w:rPr>
              <w:t>CERERE DE PARTICIPARE</w:t>
            </w:r>
          </w:p>
        </w:tc>
        <w:tc>
          <w:tcPr>
            <w:tcW w:w="3969" w:type="dxa"/>
            <w:shd w:val="clear" w:color="auto" w:fill="FFFF00"/>
          </w:tcPr>
          <w:p w14:paraId="16FCE614" w14:textId="77777777" w:rsidR="00783A5B" w:rsidRPr="007406FF" w:rsidRDefault="00783A5B" w:rsidP="008E3B3E">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7F133BB8" w14:textId="77777777" w:rsidR="00783A5B" w:rsidRPr="007406FF" w:rsidRDefault="00783A5B" w:rsidP="008E3B3E">
            <w:pPr>
              <w:pStyle w:val="TableParagraph"/>
              <w:spacing w:before="108"/>
              <w:ind w:left="105"/>
            </w:pPr>
            <w:r>
              <w:rPr>
                <w:b/>
                <w:iCs/>
                <w:sz w:val="20"/>
                <w:szCs w:val="20"/>
                <w:lang w:val="en-US"/>
              </w:rPr>
              <w:t>obligator</w:t>
            </w:r>
          </w:p>
        </w:tc>
      </w:tr>
      <w:tr w:rsidR="00783A5B" w:rsidRPr="007406FF" w14:paraId="70C41B99" w14:textId="77777777" w:rsidTr="008E3B3E">
        <w:trPr>
          <w:trHeight w:val="627"/>
        </w:trPr>
        <w:tc>
          <w:tcPr>
            <w:tcW w:w="572" w:type="dxa"/>
            <w:shd w:val="clear" w:color="auto" w:fill="FFFF00"/>
          </w:tcPr>
          <w:p w14:paraId="7A12F173" w14:textId="77777777" w:rsidR="00783A5B" w:rsidRDefault="00783A5B" w:rsidP="008E3B3E">
            <w:pPr>
              <w:pStyle w:val="TableParagraph"/>
              <w:spacing w:before="108"/>
              <w:ind w:left="105"/>
            </w:pPr>
            <w:r>
              <w:rPr>
                <w:b/>
                <w:iCs/>
                <w:sz w:val="20"/>
                <w:szCs w:val="20"/>
                <w:lang w:val="en-US"/>
              </w:rPr>
              <w:t>5</w:t>
            </w:r>
          </w:p>
        </w:tc>
        <w:tc>
          <w:tcPr>
            <w:tcW w:w="3417" w:type="dxa"/>
            <w:shd w:val="clear" w:color="auto" w:fill="FFFF00"/>
          </w:tcPr>
          <w:p w14:paraId="43C5D199" w14:textId="77777777" w:rsidR="00783A5B" w:rsidRDefault="00783A5B" w:rsidP="008E3B3E">
            <w:pPr>
              <w:pStyle w:val="TableParagraph"/>
              <w:spacing w:before="108"/>
              <w:ind w:left="109"/>
            </w:pPr>
            <w:r w:rsidRPr="00A75BBC">
              <w:rPr>
                <w:b/>
                <w:bCs/>
              </w:rPr>
              <w:t xml:space="preserve">DECLARAȚIE PRIVIND VALABILITATEA OFERTELOR </w:t>
            </w:r>
          </w:p>
        </w:tc>
        <w:tc>
          <w:tcPr>
            <w:tcW w:w="3969" w:type="dxa"/>
            <w:shd w:val="clear" w:color="auto" w:fill="FFFF00"/>
          </w:tcPr>
          <w:p w14:paraId="1706A823" w14:textId="77777777" w:rsidR="00783A5B" w:rsidRDefault="00783A5B" w:rsidP="008E3B3E">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756CFA1D" w14:textId="77777777" w:rsidR="00783A5B" w:rsidRPr="007406FF" w:rsidRDefault="00783A5B" w:rsidP="008E3B3E">
            <w:pPr>
              <w:pStyle w:val="TableParagraph"/>
              <w:spacing w:before="108"/>
              <w:ind w:left="105"/>
            </w:pPr>
            <w:r>
              <w:rPr>
                <w:b/>
                <w:iCs/>
                <w:sz w:val="20"/>
                <w:szCs w:val="20"/>
                <w:lang w:val="en-US"/>
              </w:rPr>
              <w:t>obligator</w:t>
            </w:r>
          </w:p>
        </w:tc>
      </w:tr>
      <w:tr w:rsidR="00783A5B" w:rsidRPr="007406FF" w14:paraId="450CAE73" w14:textId="77777777" w:rsidTr="008E3B3E">
        <w:trPr>
          <w:trHeight w:val="627"/>
        </w:trPr>
        <w:tc>
          <w:tcPr>
            <w:tcW w:w="572" w:type="dxa"/>
            <w:shd w:val="clear" w:color="auto" w:fill="FFFF00"/>
          </w:tcPr>
          <w:p w14:paraId="2E63C088" w14:textId="77777777" w:rsidR="00783A5B" w:rsidRDefault="00783A5B" w:rsidP="008E3B3E">
            <w:pPr>
              <w:pStyle w:val="TableParagraph"/>
              <w:spacing w:before="108"/>
              <w:ind w:left="105"/>
            </w:pPr>
            <w:r>
              <w:rPr>
                <w:b/>
                <w:iCs/>
                <w:sz w:val="20"/>
                <w:szCs w:val="20"/>
                <w:lang w:val="en-US"/>
              </w:rPr>
              <w:t>6</w:t>
            </w:r>
          </w:p>
        </w:tc>
        <w:tc>
          <w:tcPr>
            <w:tcW w:w="3417" w:type="dxa"/>
            <w:shd w:val="clear" w:color="auto" w:fill="FFFF00"/>
          </w:tcPr>
          <w:p w14:paraId="43DDF64D" w14:textId="77777777" w:rsidR="00783A5B" w:rsidRDefault="00783A5B" w:rsidP="008E3B3E">
            <w:pPr>
              <w:pStyle w:val="TableParagraph"/>
              <w:spacing w:before="108"/>
              <w:ind w:left="109"/>
            </w:pPr>
            <w:r>
              <w:rPr>
                <w:b/>
                <w:szCs w:val="24"/>
                <w:lang w:val="zh-CN"/>
              </w:rPr>
              <w:t>SCRISOARE  DE  GARANŢIE  BANCARĂ</w:t>
            </w:r>
          </w:p>
        </w:tc>
        <w:tc>
          <w:tcPr>
            <w:tcW w:w="3969" w:type="dxa"/>
            <w:shd w:val="clear" w:color="auto" w:fill="FFFF00"/>
          </w:tcPr>
          <w:p w14:paraId="353EBA18" w14:textId="77777777" w:rsidR="00783A5B" w:rsidRDefault="00783A5B" w:rsidP="008E3B3E">
            <w:pPr>
              <w:pStyle w:val="TableParagraph"/>
              <w:spacing w:before="108"/>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4276078E" w14:textId="77777777" w:rsidR="00783A5B" w:rsidRPr="007406FF" w:rsidRDefault="00783A5B" w:rsidP="008E3B3E">
            <w:pPr>
              <w:pStyle w:val="TableParagraph"/>
              <w:spacing w:before="108"/>
              <w:ind w:left="105"/>
            </w:pPr>
            <w:r>
              <w:rPr>
                <w:b/>
                <w:spacing w:val="-2"/>
                <w:sz w:val="20"/>
              </w:rPr>
              <w:t>obligator</w:t>
            </w:r>
          </w:p>
        </w:tc>
      </w:tr>
      <w:tr w:rsidR="00783A5B" w:rsidRPr="007406FF" w14:paraId="29053735" w14:textId="77777777" w:rsidTr="008E3B3E">
        <w:trPr>
          <w:trHeight w:val="518"/>
        </w:trPr>
        <w:tc>
          <w:tcPr>
            <w:tcW w:w="9517" w:type="dxa"/>
            <w:gridSpan w:val="4"/>
            <w:shd w:val="clear" w:color="auto" w:fill="FFFF00"/>
          </w:tcPr>
          <w:p w14:paraId="128D3FC8" w14:textId="77777777" w:rsidR="00783A5B" w:rsidRDefault="00783A5B" w:rsidP="008E3B3E">
            <w:pPr>
              <w:pStyle w:val="TableParagraph"/>
              <w:spacing w:before="103"/>
              <w:ind w:left="2298" w:right="4167" w:firstLine="284"/>
              <w:jc w:val="center"/>
              <w:rPr>
                <w:b/>
              </w:rPr>
            </w:pPr>
            <w:r>
              <w:rPr>
                <w:b/>
              </w:rPr>
              <w:t>INCLUSIV,</w:t>
            </w:r>
          </w:p>
          <w:p w14:paraId="4FD49281" w14:textId="77777777" w:rsidR="00783A5B" w:rsidRPr="007406FF" w:rsidRDefault="00783A5B" w:rsidP="008E3B3E">
            <w:pPr>
              <w:pStyle w:val="TableParagraph"/>
              <w:spacing w:before="103"/>
              <w:ind w:left="1589" w:right="2599"/>
              <w:jc w:val="center"/>
              <w:rPr>
                <w:b/>
              </w:rPr>
            </w:pPr>
            <w:r>
              <w:rPr>
                <w:b/>
              </w:rPr>
              <w:t xml:space="preserve">          documente suplimentare la oferta</w:t>
            </w:r>
          </w:p>
        </w:tc>
      </w:tr>
      <w:tr w:rsidR="00783A5B" w:rsidRPr="007406FF" w14:paraId="43306984" w14:textId="77777777" w:rsidTr="008E3B3E">
        <w:trPr>
          <w:trHeight w:val="559"/>
        </w:trPr>
        <w:tc>
          <w:tcPr>
            <w:tcW w:w="572" w:type="dxa"/>
            <w:shd w:val="clear" w:color="auto" w:fill="FFFF00"/>
          </w:tcPr>
          <w:p w14:paraId="4823A5A6" w14:textId="77777777" w:rsidR="00783A5B" w:rsidRPr="00094362" w:rsidRDefault="00783A5B" w:rsidP="008E3B3E">
            <w:pPr>
              <w:pStyle w:val="TableParagraph"/>
              <w:spacing w:before="103"/>
              <w:ind w:left="105"/>
              <w:rPr>
                <w:sz w:val="20"/>
                <w:szCs w:val="20"/>
              </w:rPr>
            </w:pPr>
            <w:r>
              <w:rPr>
                <w:sz w:val="20"/>
                <w:szCs w:val="20"/>
              </w:rPr>
              <w:t>1</w:t>
            </w:r>
          </w:p>
        </w:tc>
        <w:tc>
          <w:tcPr>
            <w:tcW w:w="3417" w:type="dxa"/>
            <w:shd w:val="clear" w:color="auto" w:fill="FFFF00"/>
          </w:tcPr>
          <w:p w14:paraId="1A96B064" w14:textId="77777777" w:rsidR="00783A5B" w:rsidRPr="00094362" w:rsidRDefault="00783A5B" w:rsidP="008E3B3E">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21F9B310" w14:textId="77777777" w:rsidR="00783A5B" w:rsidRPr="00094362" w:rsidRDefault="00783A5B" w:rsidP="008E3B3E">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03573246" w14:textId="77777777" w:rsidR="00783A5B" w:rsidRPr="00094362" w:rsidRDefault="00783A5B" w:rsidP="008E3B3E">
            <w:pPr>
              <w:pStyle w:val="TableParagraph"/>
              <w:spacing w:before="103"/>
              <w:ind w:left="105"/>
              <w:rPr>
                <w:sz w:val="20"/>
                <w:szCs w:val="20"/>
              </w:rPr>
            </w:pPr>
            <w:r w:rsidRPr="00094362">
              <w:rPr>
                <w:sz w:val="20"/>
                <w:szCs w:val="20"/>
              </w:rPr>
              <w:t>DA</w:t>
            </w:r>
          </w:p>
        </w:tc>
      </w:tr>
      <w:tr w:rsidR="00783A5B" w:rsidRPr="007406FF" w14:paraId="60BEC705" w14:textId="77777777" w:rsidTr="008E3B3E">
        <w:trPr>
          <w:trHeight w:val="559"/>
        </w:trPr>
        <w:tc>
          <w:tcPr>
            <w:tcW w:w="572" w:type="dxa"/>
            <w:shd w:val="clear" w:color="auto" w:fill="FFFF00"/>
          </w:tcPr>
          <w:p w14:paraId="334CCEBC" w14:textId="77777777" w:rsidR="00783A5B" w:rsidRPr="00094362" w:rsidRDefault="00783A5B" w:rsidP="008E3B3E">
            <w:pPr>
              <w:pStyle w:val="TableParagraph"/>
              <w:spacing w:before="103"/>
              <w:ind w:left="105"/>
              <w:rPr>
                <w:sz w:val="20"/>
                <w:szCs w:val="20"/>
              </w:rPr>
            </w:pPr>
            <w:r>
              <w:rPr>
                <w:sz w:val="20"/>
                <w:szCs w:val="20"/>
              </w:rPr>
              <w:t>2</w:t>
            </w:r>
          </w:p>
        </w:tc>
        <w:tc>
          <w:tcPr>
            <w:tcW w:w="3417" w:type="dxa"/>
            <w:shd w:val="clear" w:color="auto" w:fill="FFFF00"/>
          </w:tcPr>
          <w:p w14:paraId="24A3DDB6" w14:textId="77777777" w:rsidR="00783A5B" w:rsidRPr="00094362" w:rsidRDefault="00783A5B" w:rsidP="008E3B3E">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3D7D59AC" w14:textId="77777777" w:rsidR="00783A5B" w:rsidRPr="00094362" w:rsidRDefault="00783A5B" w:rsidP="008E3B3E">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0CE5EB10" w14:textId="77777777" w:rsidR="00783A5B" w:rsidRPr="00094362" w:rsidRDefault="00783A5B" w:rsidP="008E3B3E">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6B77748A" w14:textId="77777777" w:rsidR="00783A5B" w:rsidRPr="00094362" w:rsidRDefault="00783A5B" w:rsidP="008E3B3E">
            <w:pPr>
              <w:pStyle w:val="TableParagraph"/>
              <w:spacing w:before="103"/>
              <w:ind w:left="105"/>
              <w:rPr>
                <w:sz w:val="20"/>
                <w:szCs w:val="20"/>
              </w:rPr>
            </w:pPr>
            <w:r w:rsidRPr="00094362">
              <w:rPr>
                <w:sz w:val="20"/>
                <w:szCs w:val="20"/>
              </w:rPr>
              <w:t>DA</w:t>
            </w:r>
          </w:p>
        </w:tc>
      </w:tr>
      <w:tr w:rsidR="00783A5B" w:rsidRPr="007406FF" w14:paraId="5ECC1B65" w14:textId="77777777" w:rsidTr="008E3B3E">
        <w:trPr>
          <w:trHeight w:val="1144"/>
        </w:trPr>
        <w:tc>
          <w:tcPr>
            <w:tcW w:w="572" w:type="dxa"/>
            <w:shd w:val="clear" w:color="auto" w:fill="FFFF00"/>
          </w:tcPr>
          <w:p w14:paraId="11E5F272" w14:textId="77777777" w:rsidR="00783A5B" w:rsidRPr="00094362" w:rsidRDefault="00783A5B" w:rsidP="008E3B3E">
            <w:pPr>
              <w:pStyle w:val="TableParagraph"/>
              <w:spacing w:before="103"/>
              <w:ind w:left="105"/>
              <w:rPr>
                <w:sz w:val="20"/>
                <w:szCs w:val="20"/>
              </w:rPr>
            </w:pPr>
            <w:r>
              <w:rPr>
                <w:sz w:val="20"/>
                <w:szCs w:val="20"/>
              </w:rPr>
              <w:t>3</w:t>
            </w:r>
          </w:p>
        </w:tc>
        <w:tc>
          <w:tcPr>
            <w:tcW w:w="3417" w:type="dxa"/>
            <w:shd w:val="clear" w:color="auto" w:fill="FFFF00"/>
          </w:tcPr>
          <w:p w14:paraId="3D92BAE8" w14:textId="77777777" w:rsidR="00783A5B" w:rsidRPr="00094362" w:rsidRDefault="00783A5B" w:rsidP="008E3B3E">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411938AA" w14:textId="77777777" w:rsidR="00783A5B" w:rsidRPr="00094362" w:rsidRDefault="00783A5B" w:rsidP="008E3B3E">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7F9F9830" w14:textId="77777777" w:rsidR="00783A5B" w:rsidRPr="00094362" w:rsidRDefault="00783A5B" w:rsidP="008E3B3E">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289E5FC0" w14:textId="77777777" w:rsidR="00783A5B" w:rsidRPr="00094362" w:rsidRDefault="00783A5B" w:rsidP="008E3B3E">
            <w:pPr>
              <w:pStyle w:val="TableParagraph"/>
              <w:spacing w:line="264" w:lineRule="exact"/>
              <w:ind w:left="-1"/>
              <w:rPr>
                <w:sz w:val="20"/>
                <w:szCs w:val="20"/>
              </w:rPr>
            </w:pPr>
            <w:r w:rsidRPr="00094362">
              <w:rPr>
                <w:sz w:val="20"/>
                <w:szCs w:val="20"/>
              </w:rPr>
              <w:t>DA</w:t>
            </w:r>
          </w:p>
        </w:tc>
      </w:tr>
      <w:tr w:rsidR="00783A5B" w:rsidRPr="007406FF" w14:paraId="3D07C7C8" w14:textId="77777777" w:rsidTr="008E3B3E">
        <w:trPr>
          <w:trHeight w:val="1086"/>
        </w:trPr>
        <w:tc>
          <w:tcPr>
            <w:tcW w:w="572" w:type="dxa"/>
            <w:shd w:val="clear" w:color="auto" w:fill="FFFF00"/>
          </w:tcPr>
          <w:p w14:paraId="5743D8F1" w14:textId="77777777" w:rsidR="00783A5B" w:rsidRPr="00094362" w:rsidRDefault="00783A5B" w:rsidP="008E3B3E">
            <w:pPr>
              <w:pStyle w:val="TableParagraph"/>
              <w:spacing w:before="103"/>
              <w:ind w:left="105"/>
              <w:rPr>
                <w:sz w:val="20"/>
                <w:szCs w:val="20"/>
              </w:rPr>
            </w:pPr>
            <w:r>
              <w:rPr>
                <w:sz w:val="20"/>
                <w:szCs w:val="20"/>
              </w:rPr>
              <w:t>4</w:t>
            </w:r>
          </w:p>
        </w:tc>
        <w:tc>
          <w:tcPr>
            <w:tcW w:w="3417" w:type="dxa"/>
            <w:shd w:val="clear" w:color="auto" w:fill="FFFF00"/>
          </w:tcPr>
          <w:p w14:paraId="60E67AED" w14:textId="77777777" w:rsidR="00783A5B" w:rsidRPr="00094362" w:rsidRDefault="00783A5B" w:rsidP="008E3B3E">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0506CD16" w14:textId="77777777" w:rsidR="00783A5B" w:rsidRPr="00094362" w:rsidRDefault="00783A5B" w:rsidP="008E3B3E">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0F6898D" w14:textId="77777777" w:rsidR="00783A5B" w:rsidRPr="00094362" w:rsidRDefault="00783A5B" w:rsidP="008E3B3E">
            <w:pPr>
              <w:rPr>
                <w:sz w:val="20"/>
                <w:szCs w:val="20"/>
              </w:rPr>
            </w:pPr>
            <w:r w:rsidRPr="00094362">
              <w:rPr>
                <w:sz w:val="20"/>
                <w:szCs w:val="20"/>
              </w:rPr>
              <w:t>DA</w:t>
            </w:r>
          </w:p>
        </w:tc>
      </w:tr>
      <w:tr w:rsidR="00783A5B" w:rsidRPr="007406FF" w14:paraId="11DDF10D" w14:textId="77777777" w:rsidTr="008E3B3E">
        <w:trPr>
          <w:trHeight w:val="448"/>
        </w:trPr>
        <w:tc>
          <w:tcPr>
            <w:tcW w:w="572" w:type="dxa"/>
            <w:shd w:val="clear" w:color="auto" w:fill="FFFF00"/>
          </w:tcPr>
          <w:p w14:paraId="6E880A50" w14:textId="77777777" w:rsidR="00783A5B" w:rsidRPr="00094362" w:rsidRDefault="00783A5B" w:rsidP="008E3B3E">
            <w:pPr>
              <w:pStyle w:val="TableParagraph"/>
              <w:spacing w:before="103"/>
              <w:ind w:left="105"/>
              <w:rPr>
                <w:sz w:val="20"/>
                <w:szCs w:val="20"/>
              </w:rPr>
            </w:pPr>
            <w:r>
              <w:rPr>
                <w:sz w:val="20"/>
                <w:szCs w:val="20"/>
              </w:rPr>
              <w:t>5</w:t>
            </w:r>
          </w:p>
        </w:tc>
        <w:tc>
          <w:tcPr>
            <w:tcW w:w="3417" w:type="dxa"/>
            <w:shd w:val="clear" w:color="auto" w:fill="FFFF00"/>
          </w:tcPr>
          <w:p w14:paraId="740083EA" w14:textId="77777777" w:rsidR="00783A5B" w:rsidRPr="00094362" w:rsidRDefault="00783A5B" w:rsidP="008E3B3E">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52D194BA" w14:textId="77777777" w:rsidR="00783A5B" w:rsidRPr="00094362" w:rsidRDefault="00783A5B" w:rsidP="008E3B3E">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4D4392FD" w14:textId="77777777" w:rsidR="00783A5B" w:rsidRPr="00094362" w:rsidRDefault="00783A5B" w:rsidP="008E3B3E">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346AD192" w14:textId="77777777" w:rsidR="00783A5B" w:rsidRPr="00094362" w:rsidRDefault="00783A5B" w:rsidP="008E3B3E">
            <w:pPr>
              <w:rPr>
                <w:sz w:val="20"/>
                <w:szCs w:val="20"/>
              </w:rPr>
            </w:pPr>
            <w:r w:rsidRPr="00094362">
              <w:rPr>
                <w:spacing w:val="-2"/>
                <w:sz w:val="20"/>
                <w:szCs w:val="20"/>
              </w:rPr>
              <w:t>economi</w:t>
            </w:r>
          </w:p>
        </w:tc>
        <w:tc>
          <w:tcPr>
            <w:tcW w:w="1559" w:type="dxa"/>
            <w:shd w:val="clear" w:color="auto" w:fill="FFFF00"/>
          </w:tcPr>
          <w:p w14:paraId="00F6A9D5" w14:textId="77777777" w:rsidR="00783A5B" w:rsidRPr="00094362" w:rsidRDefault="00783A5B" w:rsidP="008E3B3E">
            <w:pPr>
              <w:rPr>
                <w:sz w:val="20"/>
                <w:szCs w:val="20"/>
              </w:rPr>
            </w:pPr>
            <w:r w:rsidRPr="00094362">
              <w:rPr>
                <w:sz w:val="20"/>
                <w:szCs w:val="20"/>
              </w:rPr>
              <w:t>DA</w:t>
            </w:r>
          </w:p>
        </w:tc>
      </w:tr>
      <w:tr w:rsidR="00783A5B" w:rsidRPr="007406FF" w14:paraId="6A94484B" w14:textId="77777777" w:rsidTr="008E3B3E">
        <w:trPr>
          <w:trHeight w:val="525"/>
        </w:trPr>
        <w:tc>
          <w:tcPr>
            <w:tcW w:w="572" w:type="dxa"/>
            <w:shd w:val="clear" w:color="auto" w:fill="FFFF00"/>
          </w:tcPr>
          <w:p w14:paraId="0A753AB2" w14:textId="77777777" w:rsidR="00783A5B" w:rsidRPr="00094362" w:rsidRDefault="00783A5B" w:rsidP="008E3B3E">
            <w:pPr>
              <w:ind w:left="100"/>
              <w:rPr>
                <w:sz w:val="20"/>
                <w:szCs w:val="20"/>
              </w:rPr>
            </w:pPr>
            <w:r>
              <w:rPr>
                <w:sz w:val="20"/>
                <w:szCs w:val="20"/>
              </w:rPr>
              <w:t>6</w:t>
            </w:r>
          </w:p>
        </w:tc>
        <w:tc>
          <w:tcPr>
            <w:tcW w:w="3417" w:type="dxa"/>
            <w:shd w:val="clear" w:color="auto" w:fill="FFFF00"/>
          </w:tcPr>
          <w:p w14:paraId="4E597BC4" w14:textId="77777777" w:rsidR="00783A5B" w:rsidRPr="00094362" w:rsidRDefault="00783A5B" w:rsidP="008E3B3E">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59EE0021" w14:textId="77777777" w:rsidR="00783A5B" w:rsidRPr="00094362" w:rsidRDefault="00783A5B" w:rsidP="008E3B3E">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1A87E621" w14:textId="77777777" w:rsidR="00783A5B" w:rsidRPr="00094362" w:rsidRDefault="00783A5B" w:rsidP="008E3B3E">
            <w:pPr>
              <w:ind w:left="-9"/>
              <w:rPr>
                <w:sz w:val="20"/>
                <w:szCs w:val="20"/>
              </w:rPr>
            </w:pPr>
            <w:r w:rsidRPr="00094362">
              <w:rPr>
                <w:sz w:val="20"/>
                <w:szCs w:val="20"/>
              </w:rPr>
              <w:t>DA</w:t>
            </w:r>
          </w:p>
        </w:tc>
      </w:tr>
      <w:tr w:rsidR="00783A5B" w:rsidRPr="007406FF" w14:paraId="217FE7CB" w14:textId="77777777" w:rsidTr="008E3B3E">
        <w:trPr>
          <w:trHeight w:val="525"/>
        </w:trPr>
        <w:tc>
          <w:tcPr>
            <w:tcW w:w="572" w:type="dxa"/>
            <w:shd w:val="clear" w:color="auto" w:fill="FFFF00"/>
          </w:tcPr>
          <w:p w14:paraId="55A649F3" w14:textId="77777777" w:rsidR="00783A5B" w:rsidRPr="00094362" w:rsidRDefault="00783A5B" w:rsidP="008E3B3E">
            <w:pPr>
              <w:ind w:left="100"/>
              <w:rPr>
                <w:sz w:val="20"/>
                <w:szCs w:val="20"/>
              </w:rPr>
            </w:pPr>
            <w:r>
              <w:rPr>
                <w:sz w:val="20"/>
                <w:szCs w:val="20"/>
              </w:rPr>
              <w:t>7</w:t>
            </w:r>
          </w:p>
        </w:tc>
        <w:tc>
          <w:tcPr>
            <w:tcW w:w="3417" w:type="dxa"/>
            <w:shd w:val="clear" w:color="auto" w:fill="FFFF00"/>
          </w:tcPr>
          <w:p w14:paraId="676FCDE9" w14:textId="77777777" w:rsidR="00783A5B" w:rsidRPr="00094362" w:rsidRDefault="00783A5B" w:rsidP="008E3B3E">
            <w:pPr>
              <w:rPr>
                <w:rFonts w:eastAsia="PMingLiU"/>
                <w:b/>
                <w:sz w:val="20"/>
                <w:szCs w:val="20"/>
                <w:lang w:val="en-US" w:eastAsia="zh-CN"/>
              </w:rPr>
            </w:pPr>
            <w:r w:rsidRPr="00094362">
              <w:rPr>
                <w:rFonts w:eastAsia="PMingLiU"/>
                <w:b/>
                <w:sz w:val="20"/>
                <w:szCs w:val="20"/>
                <w:lang w:val="en-US" w:eastAsia="zh-CN"/>
              </w:rPr>
              <w:t>DECLARAȚIE</w:t>
            </w:r>
          </w:p>
          <w:p w14:paraId="473B4D4B" w14:textId="77777777" w:rsidR="00783A5B" w:rsidRPr="00094362" w:rsidRDefault="00783A5B" w:rsidP="008E3B3E">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r>
              <w:rPr>
                <w:sz w:val="20"/>
                <w:lang w:val="en-US"/>
              </w:rPr>
              <w:t xml:space="preserve">similar  - </w:t>
            </w:r>
            <w:proofErr w:type="spellStart"/>
            <w:r>
              <w:rPr>
                <w:sz w:val="20"/>
                <w:lang w:val="en-US"/>
              </w:rPr>
              <w:t>lucrări</w:t>
            </w:r>
            <w:proofErr w:type="spellEnd"/>
            <w:r>
              <w:rPr>
                <w:sz w:val="20"/>
                <w:lang w:val="en-US"/>
              </w:rPr>
              <w:t xml:space="preserve"> drum</w:t>
            </w:r>
          </w:p>
          <w:p w14:paraId="4911146E" w14:textId="77777777" w:rsidR="00783A5B" w:rsidRPr="00094362" w:rsidRDefault="00783A5B" w:rsidP="008E3B3E">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 xml:space="preserve">ani, însoţită de certificări de bună execuţie pentru cele mai </w:t>
            </w:r>
            <w:r w:rsidRPr="00094362">
              <w:rPr>
                <w:color w:val="333333"/>
                <w:sz w:val="20"/>
                <w:szCs w:val="20"/>
                <w:shd w:val="clear" w:color="auto" w:fill="FFFFFF"/>
                <w:lang w:val="en-US"/>
              </w:rPr>
              <w:lastRenderedPageBreak/>
              <w:t>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2F49A62A" w14:textId="77777777" w:rsidR="00783A5B" w:rsidRPr="00094362" w:rsidRDefault="00783A5B" w:rsidP="008E3B3E">
            <w:pPr>
              <w:ind w:left="-9"/>
              <w:rPr>
                <w:sz w:val="20"/>
                <w:szCs w:val="20"/>
              </w:rPr>
            </w:pPr>
            <w:r w:rsidRPr="00094362">
              <w:rPr>
                <w:sz w:val="20"/>
                <w:szCs w:val="20"/>
                <w:lang w:val="en-US"/>
              </w:rPr>
              <w:lastRenderedPageBreak/>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377869CE" w14:textId="77777777" w:rsidR="00783A5B" w:rsidRPr="00094362" w:rsidRDefault="00783A5B" w:rsidP="008E3B3E">
            <w:pPr>
              <w:ind w:left="-9"/>
              <w:rPr>
                <w:sz w:val="20"/>
                <w:szCs w:val="20"/>
              </w:rPr>
            </w:pPr>
            <w:r w:rsidRPr="00094362">
              <w:rPr>
                <w:sz w:val="20"/>
                <w:szCs w:val="20"/>
              </w:rPr>
              <w:t>DA</w:t>
            </w:r>
          </w:p>
        </w:tc>
      </w:tr>
      <w:tr w:rsidR="00783A5B" w:rsidRPr="007406FF" w14:paraId="3287DCC1" w14:textId="77777777" w:rsidTr="008E3B3E">
        <w:trPr>
          <w:trHeight w:val="525"/>
        </w:trPr>
        <w:tc>
          <w:tcPr>
            <w:tcW w:w="572" w:type="dxa"/>
            <w:shd w:val="clear" w:color="auto" w:fill="FFFF00"/>
          </w:tcPr>
          <w:p w14:paraId="42EC1610" w14:textId="77777777" w:rsidR="00783A5B" w:rsidRPr="00094362" w:rsidRDefault="00783A5B" w:rsidP="008E3B3E">
            <w:pPr>
              <w:ind w:left="100"/>
              <w:rPr>
                <w:sz w:val="20"/>
                <w:szCs w:val="20"/>
              </w:rPr>
            </w:pPr>
            <w:r>
              <w:rPr>
                <w:sz w:val="20"/>
                <w:szCs w:val="20"/>
              </w:rPr>
              <w:t>8</w:t>
            </w:r>
          </w:p>
        </w:tc>
        <w:tc>
          <w:tcPr>
            <w:tcW w:w="3417" w:type="dxa"/>
            <w:shd w:val="clear" w:color="auto" w:fill="FFFF00"/>
          </w:tcPr>
          <w:p w14:paraId="761729F1" w14:textId="77777777" w:rsidR="00783A5B" w:rsidRPr="00094362" w:rsidRDefault="00783A5B" w:rsidP="008E3B3E">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71B1035A" w14:textId="77777777" w:rsidR="00783A5B" w:rsidRPr="00094362" w:rsidRDefault="00783A5B" w:rsidP="008E3B3E">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2EDA76D4" w14:textId="77777777" w:rsidR="00783A5B" w:rsidRPr="00094362" w:rsidRDefault="00783A5B" w:rsidP="008E3B3E">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0E0D627C" w14:textId="77777777" w:rsidR="00783A5B" w:rsidRPr="00094362" w:rsidRDefault="00783A5B" w:rsidP="008E3B3E">
            <w:pPr>
              <w:ind w:left="-9"/>
              <w:rPr>
                <w:sz w:val="20"/>
                <w:szCs w:val="20"/>
              </w:rPr>
            </w:pPr>
            <w:r w:rsidRPr="00094362">
              <w:rPr>
                <w:sz w:val="20"/>
                <w:szCs w:val="20"/>
              </w:rPr>
              <w:t>DA</w:t>
            </w:r>
          </w:p>
        </w:tc>
      </w:tr>
      <w:tr w:rsidR="00783A5B" w:rsidRPr="007406FF" w14:paraId="25D4F36A" w14:textId="77777777" w:rsidTr="008E3B3E">
        <w:trPr>
          <w:trHeight w:val="525"/>
        </w:trPr>
        <w:tc>
          <w:tcPr>
            <w:tcW w:w="572" w:type="dxa"/>
            <w:shd w:val="clear" w:color="auto" w:fill="FFFF00"/>
          </w:tcPr>
          <w:p w14:paraId="212CAA50" w14:textId="77777777" w:rsidR="00783A5B" w:rsidRPr="00094362" w:rsidRDefault="00783A5B" w:rsidP="008E3B3E">
            <w:pPr>
              <w:ind w:left="100"/>
              <w:rPr>
                <w:sz w:val="20"/>
                <w:szCs w:val="20"/>
              </w:rPr>
            </w:pPr>
            <w:r>
              <w:rPr>
                <w:sz w:val="20"/>
                <w:szCs w:val="20"/>
              </w:rPr>
              <w:t>9</w:t>
            </w:r>
          </w:p>
        </w:tc>
        <w:tc>
          <w:tcPr>
            <w:tcW w:w="3417" w:type="dxa"/>
            <w:shd w:val="clear" w:color="auto" w:fill="FFFF00"/>
          </w:tcPr>
          <w:p w14:paraId="498E7C81" w14:textId="77777777" w:rsidR="00783A5B" w:rsidRPr="00094362" w:rsidRDefault="00783A5B" w:rsidP="008E3B3E">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7A4B389A" w14:textId="77777777" w:rsidR="00783A5B" w:rsidRPr="00094362" w:rsidRDefault="00783A5B" w:rsidP="008E3B3E">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32C760AF" w14:textId="77777777" w:rsidR="00783A5B" w:rsidRPr="00094362" w:rsidRDefault="00783A5B" w:rsidP="008E3B3E">
            <w:pPr>
              <w:ind w:left="96"/>
              <w:rPr>
                <w:sz w:val="20"/>
                <w:szCs w:val="20"/>
              </w:rPr>
            </w:pPr>
            <w:r w:rsidRPr="00094362">
              <w:rPr>
                <w:sz w:val="20"/>
                <w:szCs w:val="20"/>
              </w:rPr>
              <w:t>DA</w:t>
            </w:r>
          </w:p>
        </w:tc>
      </w:tr>
      <w:tr w:rsidR="00783A5B" w:rsidRPr="00B03A84" w14:paraId="10986FE7" w14:textId="77777777" w:rsidTr="008E3B3E">
        <w:trPr>
          <w:trHeight w:val="525"/>
        </w:trPr>
        <w:tc>
          <w:tcPr>
            <w:tcW w:w="572" w:type="dxa"/>
            <w:shd w:val="clear" w:color="auto" w:fill="FFFF00"/>
          </w:tcPr>
          <w:p w14:paraId="758AFB2D" w14:textId="77777777" w:rsidR="00783A5B" w:rsidRPr="00094362" w:rsidRDefault="00783A5B" w:rsidP="008E3B3E">
            <w:pPr>
              <w:ind w:left="100"/>
              <w:rPr>
                <w:sz w:val="20"/>
                <w:szCs w:val="20"/>
              </w:rPr>
            </w:pPr>
            <w:r>
              <w:rPr>
                <w:sz w:val="20"/>
                <w:szCs w:val="20"/>
              </w:rPr>
              <w:t>10</w:t>
            </w:r>
          </w:p>
        </w:tc>
        <w:tc>
          <w:tcPr>
            <w:tcW w:w="3417" w:type="dxa"/>
            <w:shd w:val="clear" w:color="auto" w:fill="FFFF00"/>
          </w:tcPr>
          <w:p w14:paraId="6FD2ED19" w14:textId="77777777" w:rsidR="00783A5B" w:rsidRPr="00094362" w:rsidRDefault="00783A5B" w:rsidP="008E3B3E">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09DECCC0" w14:textId="77777777" w:rsidR="00783A5B" w:rsidRPr="00094362" w:rsidRDefault="00783A5B" w:rsidP="008E3B3E">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43618E2F" w14:textId="77777777" w:rsidR="00783A5B" w:rsidRPr="00094362" w:rsidRDefault="00783A5B" w:rsidP="008E3B3E">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783A5B" w:rsidRPr="00B03A84" w14:paraId="553CD277" w14:textId="77777777" w:rsidTr="008E3B3E">
        <w:trPr>
          <w:trHeight w:val="525"/>
        </w:trPr>
        <w:tc>
          <w:tcPr>
            <w:tcW w:w="572" w:type="dxa"/>
            <w:shd w:val="clear" w:color="auto" w:fill="FFFF00"/>
          </w:tcPr>
          <w:p w14:paraId="4309A7B1" w14:textId="77777777" w:rsidR="00783A5B" w:rsidRPr="00094362" w:rsidRDefault="00783A5B" w:rsidP="008E3B3E">
            <w:pPr>
              <w:ind w:left="100"/>
              <w:rPr>
                <w:sz w:val="20"/>
                <w:szCs w:val="20"/>
              </w:rPr>
            </w:pPr>
            <w:r>
              <w:rPr>
                <w:sz w:val="20"/>
                <w:szCs w:val="20"/>
              </w:rPr>
              <w:t>11</w:t>
            </w:r>
          </w:p>
        </w:tc>
        <w:tc>
          <w:tcPr>
            <w:tcW w:w="3417" w:type="dxa"/>
            <w:shd w:val="clear" w:color="auto" w:fill="FFFF00"/>
          </w:tcPr>
          <w:p w14:paraId="647302AC" w14:textId="77777777" w:rsidR="00783A5B" w:rsidRPr="00094362" w:rsidRDefault="00783A5B" w:rsidP="008E3B3E">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2B3A645E" w14:textId="77777777" w:rsidR="00783A5B" w:rsidRPr="00094362" w:rsidRDefault="00783A5B" w:rsidP="008E3B3E">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7A29227E" w14:textId="77777777" w:rsidR="00783A5B" w:rsidRPr="00094362" w:rsidRDefault="00783A5B" w:rsidP="008E3B3E">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171D2C65" w14:textId="77777777" w:rsidR="00783A5B" w:rsidRPr="00094362" w:rsidRDefault="00783A5B" w:rsidP="008E3B3E">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783A5B" w:rsidRPr="00B03A84" w14:paraId="56D52670" w14:textId="77777777" w:rsidTr="008E3B3E">
        <w:trPr>
          <w:trHeight w:val="525"/>
        </w:trPr>
        <w:tc>
          <w:tcPr>
            <w:tcW w:w="572" w:type="dxa"/>
            <w:shd w:val="clear" w:color="auto" w:fill="FFFF00"/>
          </w:tcPr>
          <w:p w14:paraId="19630CC7" w14:textId="77777777" w:rsidR="00783A5B" w:rsidRPr="00094362" w:rsidRDefault="00783A5B" w:rsidP="008E3B3E">
            <w:pPr>
              <w:ind w:left="100"/>
              <w:rPr>
                <w:sz w:val="20"/>
                <w:szCs w:val="20"/>
              </w:rPr>
            </w:pPr>
            <w:r>
              <w:rPr>
                <w:sz w:val="20"/>
                <w:szCs w:val="20"/>
              </w:rPr>
              <w:t>12</w:t>
            </w:r>
          </w:p>
        </w:tc>
        <w:tc>
          <w:tcPr>
            <w:tcW w:w="3417" w:type="dxa"/>
            <w:shd w:val="clear" w:color="auto" w:fill="FFFF00"/>
          </w:tcPr>
          <w:p w14:paraId="07EDF734" w14:textId="77777777" w:rsidR="00783A5B" w:rsidRPr="00094362" w:rsidRDefault="00783A5B" w:rsidP="008E3B3E">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4F312F40" w14:textId="77777777" w:rsidR="00783A5B" w:rsidRPr="00094362" w:rsidRDefault="00783A5B" w:rsidP="008E3B3E">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2CEE8E48" w14:textId="77777777" w:rsidR="00783A5B" w:rsidRPr="00094362" w:rsidRDefault="00783A5B" w:rsidP="008E3B3E">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783A5B" w14:paraId="194ACBB2" w14:textId="77777777" w:rsidTr="008E3B3E">
        <w:trPr>
          <w:trHeight w:val="525"/>
        </w:trPr>
        <w:tc>
          <w:tcPr>
            <w:tcW w:w="572" w:type="dxa"/>
            <w:shd w:val="clear" w:color="auto" w:fill="FFFF00"/>
          </w:tcPr>
          <w:p w14:paraId="4A307F10" w14:textId="77777777" w:rsidR="00783A5B" w:rsidRPr="00094362" w:rsidRDefault="00783A5B" w:rsidP="008E3B3E">
            <w:pPr>
              <w:ind w:left="100"/>
              <w:rPr>
                <w:sz w:val="20"/>
                <w:szCs w:val="20"/>
              </w:rPr>
            </w:pPr>
            <w:r>
              <w:rPr>
                <w:sz w:val="20"/>
                <w:szCs w:val="20"/>
              </w:rPr>
              <w:t>13</w:t>
            </w:r>
          </w:p>
        </w:tc>
        <w:tc>
          <w:tcPr>
            <w:tcW w:w="3417" w:type="dxa"/>
            <w:shd w:val="clear" w:color="auto" w:fill="FFFF00"/>
          </w:tcPr>
          <w:p w14:paraId="418763A0" w14:textId="77777777" w:rsidR="00783A5B" w:rsidRPr="00094362" w:rsidRDefault="00783A5B" w:rsidP="008E3B3E">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0205D0AA" w14:textId="77777777" w:rsidR="00783A5B" w:rsidRPr="00094362" w:rsidRDefault="00783A5B" w:rsidP="008E3B3E">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3422AD93" w14:textId="77777777" w:rsidR="00783A5B" w:rsidRPr="00094362" w:rsidRDefault="00783A5B" w:rsidP="008E3B3E">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3169B380" w14:textId="77777777" w:rsidR="00783A5B" w:rsidRPr="00094362" w:rsidRDefault="00783A5B" w:rsidP="008E3B3E">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3F1810D7" w14:textId="77777777" w:rsidR="00783A5B" w:rsidRPr="00094362" w:rsidRDefault="00783A5B" w:rsidP="008E3B3E">
            <w:pPr>
              <w:rPr>
                <w:sz w:val="20"/>
                <w:szCs w:val="20"/>
              </w:rPr>
            </w:pPr>
            <w:r w:rsidRPr="00094362">
              <w:rPr>
                <w:sz w:val="20"/>
                <w:szCs w:val="20"/>
              </w:rPr>
              <w:t>DA</w:t>
            </w:r>
          </w:p>
        </w:tc>
      </w:tr>
    </w:tbl>
    <w:p w14:paraId="657518FE" w14:textId="77777777" w:rsidR="00783A5B" w:rsidRDefault="00783A5B" w:rsidP="00783A5B">
      <w:pPr>
        <w:pStyle w:val="a"/>
        <w:numPr>
          <w:ilvl w:val="0"/>
          <w:numId w:val="14"/>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- 1%</w:t>
      </w:r>
      <w:r w:rsidRPr="00375F04">
        <w:rPr>
          <w:b/>
          <w:spacing w:val="-6"/>
        </w:rPr>
        <w:t xml:space="preserve"> </w:t>
      </w:r>
      <w:r w:rsidRPr="00375F04">
        <w:rPr>
          <w:b/>
        </w:rPr>
        <w:t>din</w:t>
      </w:r>
      <w:r w:rsidRPr="00375F04">
        <w:rPr>
          <w:b/>
          <w:spacing w:val="-1"/>
        </w:rPr>
        <w:t xml:space="preserve"> </w:t>
      </w:r>
      <w:proofErr w:type="spellStart"/>
      <w:r w:rsidRPr="00375F04">
        <w:rPr>
          <w:b/>
        </w:rPr>
        <w:t>valoarea</w:t>
      </w:r>
      <w:proofErr w:type="spellEnd"/>
      <w:r w:rsidRPr="00375F04">
        <w:rPr>
          <w:b/>
          <w:spacing w:val="-1"/>
        </w:rPr>
        <w:t xml:space="preserve"> </w:t>
      </w:r>
      <w:proofErr w:type="spellStart"/>
      <w:r w:rsidRPr="00375F04">
        <w:rPr>
          <w:b/>
        </w:rPr>
        <w:t>ofertei</w:t>
      </w:r>
      <w:proofErr w:type="spellEnd"/>
      <w:r w:rsidRPr="00375F04">
        <w:rPr>
          <w:b/>
          <w:spacing w:val="5"/>
        </w:rPr>
        <w:t xml:space="preserve"> </w:t>
      </w:r>
      <w:r w:rsidRPr="00375F04">
        <w:rPr>
          <w:b/>
        </w:rPr>
        <w:t>–</w:t>
      </w:r>
      <w:r w:rsidRPr="00375F04">
        <w:rPr>
          <w:b/>
          <w:spacing w:val="-2"/>
        </w:rPr>
        <w:t xml:space="preserve"> </w:t>
      </w:r>
      <w:r w:rsidRPr="00375F04">
        <w:rPr>
          <w:b/>
        </w:rPr>
        <w:t xml:space="preserve">se </w:t>
      </w:r>
      <w:proofErr w:type="spellStart"/>
      <w:r w:rsidRPr="00375F04">
        <w:rPr>
          <w:b/>
        </w:rPr>
        <w:t>prezintă</w:t>
      </w:r>
      <w:proofErr w:type="spellEnd"/>
      <w:r w:rsidRPr="00375F04">
        <w:rPr>
          <w:b/>
        </w:rPr>
        <w:t xml:space="preserve"> conform </w:t>
      </w:r>
      <w:proofErr w:type="spellStart"/>
      <w:r w:rsidRPr="00375F04">
        <w:rPr>
          <w:b/>
        </w:rPr>
        <w:t>Anexei</w:t>
      </w:r>
      <w:proofErr w:type="spellEnd"/>
      <w:r w:rsidRPr="00375F04">
        <w:rPr>
          <w:b/>
        </w:rPr>
        <w:t xml:space="preserve"> nr. 9 din </w:t>
      </w:r>
      <w:proofErr w:type="spellStart"/>
      <w:r>
        <w:rPr>
          <w:b/>
        </w:rPr>
        <w:t>documentatia</w:t>
      </w:r>
      <w:proofErr w:type="spellEnd"/>
      <w:r>
        <w:rPr>
          <w:b/>
        </w:rPr>
        <w:t xml:space="preserve"> standard</w:t>
      </w:r>
    </w:p>
    <w:p w14:paraId="584CC45B" w14:textId="77777777" w:rsidR="00783A5B" w:rsidRDefault="00783A5B" w:rsidP="00783A5B">
      <w:pPr>
        <w:pStyle w:val="a"/>
        <w:numPr>
          <w:ilvl w:val="0"/>
          <w:numId w:val="14"/>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1415A91C" w14:textId="77777777" w:rsidR="00783A5B" w:rsidRDefault="00783A5B" w:rsidP="00783A5B">
      <w:pPr>
        <w:pStyle w:val="a"/>
        <w:numPr>
          <w:ilvl w:val="0"/>
          <w:numId w:val="14"/>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1E0546AE" w14:textId="77777777" w:rsidR="00783A5B" w:rsidRPr="005B4464" w:rsidRDefault="00783A5B" w:rsidP="00783A5B">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4B753AD5" w14:textId="77777777" w:rsidR="00783A5B" w:rsidRPr="005B4464" w:rsidRDefault="00783A5B" w:rsidP="00783A5B">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6B5ECB01" w14:textId="77777777" w:rsidR="00783A5B" w:rsidRPr="005B4464" w:rsidRDefault="00783A5B" w:rsidP="00783A5B">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2E9EC619" w14:textId="77777777" w:rsidR="00783A5B" w:rsidRPr="005B4464" w:rsidRDefault="00783A5B" w:rsidP="00783A5B">
      <w:pPr>
        <w:spacing w:line="242" w:lineRule="auto"/>
        <w:ind w:left="1347" w:right="534"/>
        <w:rPr>
          <w:lang w:val="en-US"/>
        </w:rPr>
      </w:pPr>
    </w:p>
    <w:p w14:paraId="1C2273BE" w14:textId="77777777" w:rsidR="00783A5B" w:rsidRDefault="00783A5B" w:rsidP="00783A5B">
      <w:pPr>
        <w:pStyle w:val="a"/>
        <w:numPr>
          <w:ilvl w:val="0"/>
          <w:numId w:val="14"/>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70BEFE83" w14:textId="77777777" w:rsidR="00783A5B" w:rsidRDefault="00783A5B" w:rsidP="00783A5B">
      <w:pPr>
        <w:pStyle w:val="a"/>
        <w:numPr>
          <w:ilvl w:val="0"/>
          <w:numId w:val="14"/>
        </w:numPr>
        <w:tabs>
          <w:tab w:val="left" w:pos="720"/>
          <w:tab w:val="left" w:pos="1265"/>
        </w:tabs>
        <w:spacing w:before="70"/>
        <w:ind w:right="694"/>
      </w:pPr>
      <w:proofErr w:type="spellStart"/>
      <w:r w:rsidRPr="00F96158">
        <w:rPr>
          <w:b/>
        </w:rPr>
        <w:lastRenderedPageBreak/>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6A36D429" w14:textId="77777777" w:rsidR="00783A5B" w:rsidRDefault="00783A5B" w:rsidP="00783A5B">
      <w:pPr>
        <w:pStyle w:val="a"/>
        <w:numPr>
          <w:ilvl w:val="0"/>
          <w:numId w:val="14"/>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54760A60" w14:textId="77777777" w:rsidR="00783A5B" w:rsidRPr="00F96158" w:rsidRDefault="00783A5B" w:rsidP="00783A5B">
      <w:pPr>
        <w:pStyle w:val="a"/>
        <w:numPr>
          <w:ilvl w:val="0"/>
          <w:numId w:val="14"/>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4F78EAC7" w14:textId="77777777" w:rsidR="00783A5B" w:rsidRDefault="00783A5B" w:rsidP="00783A5B">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CD3AF54" w14:textId="77777777" w:rsidR="00783A5B" w:rsidRDefault="00783A5B" w:rsidP="00783A5B">
      <w:pPr>
        <w:pStyle w:val="a"/>
        <w:numPr>
          <w:ilvl w:val="0"/>
          <w:numId w:val="14"/>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0FFA1DF5" w14:textId="77777777" w:rsidR="00783A5B" w:rsidRDefault="00783A5B" w:rsidP="00783A5B">
      <w:pPr>
        <w:pStyle w:val="a"/>
        <w:numPr>
          <w:ilvl w:val="0"/>
          <w:numId w:val="14"/>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095BFDF9" w14:textId="77777777" w:rsidR="00783A5B" w:rsidRDefault="00783A5B" w:rsidP="00783A5B">
      <w:pPr>
        <w:pStyle w:val="a"/>
        <w:numPr>
          <w:ilvl w:val="0"/>
          <w:numId w:val="14"/>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292AF540" w14:textId="77777777" w:rsidR="00783A5B" w:rsidRPr="00F96158" w:rsidRDefault="00783A5B" w:rsidP="00783A5B">
      <w:pPr>
        <w:pStyle w:val="a"/>
        <w:numPr>
          <w:ilvl w:val="0"/>
          <w:numId w:val="14"/>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700F7023" w14:textId="77777777" w:rsidR="00783A5B" w:rsidRDefault="00783A5B" w:rsidP="00783A5B">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1B4DF164" w14:textId="77777777" w:rsidR="00783A5B" w:rsidRDefault="00783A5B" w:rsidP="00783A5B">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18325AC7" w14:textId="77777777" w:rsidR="00783A5B" w:rsidRPr="00F96158" w:rsidRDefault="00783A5B" w:rsidP="00783A5B">
      <w:pPr>
        <w:pStyle w:val="a"/>
        <w:numPr>
          <w:ilvl w:val="0"/>
          <w:numId w:val="14"/>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5ED148C7" w14:textId="77777777" w:rsidR="00783A5B" w:rsidRDefault="00783A5B" w:rsidP="00783A5B">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1DE1D4E2" w14:textId="77777777" w:rsidR="00783A5B" w:rsidRPr="00F96158" w:rsidRDefault="00783A5B" w:rsidP="00783A5B">
      <w:pPr>
        <w:pStyle w:val="a"/>
        <w:numPr>
          <w:ilvl w:val="0"/>
          <w:numId w:val="14"/>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7BB0ACBA" w14:textId="77777777" w:rsidR="00783A5B" w:rsidRDefault="00783A5B" w:rsidP="00783A5B">
      <w:pPr>
        <w:pStyle w:val="a"/>
        <w:numPr>
          <w:ilvl w:val="0"/>
          <w:numId w:val="14"/>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43DF587A" w14:textId="77777777" w:rsidR="00783A5B" w:rsidRDefault="00783A5B" w:rsidP="00783A5B">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6A52125D" w14:textId="77777777" w:rsidR="00783A5B" w:rsidRDefault="00783A5B" w:rsidP="00783A5B">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69977604" w14:textId="77777777" w:rsidR="00783A5B" w:rsidRPr="00F96158" w:rsidRDefault="00783A5B" w:rsidP="00783A5B">
      <w:pPr>
        <w:pStyle w:val="a"/>
        <w:numPr>
          <w:ilvl w:val="0"/>
          <w:numId w:val="14"/>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7297576F" w14:textId="77777777" w:rsidR="00783A5B" w:rsidRDefault="00783A5B" w:rsidP="00783A5B">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3023150" w14:textId="77777777" w:rsidR="00783A5B" w:rsidRDefault="00783A5B" w:rsidP="00783A5B">
      <w:pPr>
        <w:pStyle w:val="a"/>
        <w:numPr>
          <w:ilvl w:val="0"/>
          <w:numId w:val="14"/>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762AAACB" w14:textId="77777777" w:rsidR="00783A5B" w:rsidRDefault="00783A5B" w:rsidP="00783A5B">
      <w:pPr>
        <w:pStyle w:val="a"/>
        <w:numPr>
          <w:ilvl w:val="0"/>
          <w:numId w:val="14"/>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5DE71AB1" w14:textId="77777777" w:rsidR="00783A5B" w:rsidRPr="00F96158" w:rsidRDefault="00783A5B" w:rsidP="00783A5B">
      <w:pPr>
        <w:pStyle w:val="a"/>
        <w:numPr>
          <w:ilvl w:val="0"/>
          <w:numId w:val="14"/>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05F7D657" w14:textId="77777777" w:rsidR="00783A5B" w:rsidRDefault="00783A5B" w:rsidP="00783A5B">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0FE67983" w14:textId="77777777" w:rsidR="00783A5B" w:rsidRDefault="00783A5B" w:rsidP="00783A5B">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17D04905" w14:textId="77777777" w:rsidR="00783A5B" w:rsidRDefault="00783A5B" w:rsidP="00783A5B">
      <w:pPr>
        <w:pStyle w:val="a"/>
        <w:numPr>
          <w:ilvl w:val="0"/>
          <w:numId w:val="14"/>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2C8E01A9" w14:textId="77777777" w:rsidR="00783A5B" w:rsidRDefault="00783A5B" w:rsidP="00783A5B">
      <w:pPr>
        <w:pStyle w:val="a"/>
        <w:numPr>
          <w:ilvl w:val="0"/>
          <w:numId w:val="14"/>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5EE276C0" w14:textId="77777777" w:rsidR="00783A5B" w:rsidRPr="00F96158" w:rsidRDefault="00783A5B" w:rsidP="00783A5B">
      <w:pPr>
        <w:pStyle w:val="a"/>
        <w:numPr>
          <w:ilvl w:val="0"/>
          <w:numId w:val="14"/>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DA, BAP </w:t>
      </w:r>
      <w:r>
        <w:rPr>
          <w:b/>
        </w:rPr>
        <w:t>29 din 10.04.2026</w:t>
      </w:r>
    </w:p>
    <w:p w14:paraId="30F29318" w14:textId="77777777" w:rsidR="00783A5B" w:rsidRDefault="00783A5B" w:rsidP="00783A5B">
      <w:pPr>
        <w:pStyle w:val="a"/>
        <w:numPr>
          <w:ilvl w:val="0"/>
          <w:numId w:val="14"/>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lang w:val="ro-RO"/>
        </w:rPr>
        <w:t>15-17.04.2026</w:t>
      </w:r>
    </w:p>
    <w:p w14:paraId="6501D669" w14:textId="77777777" w:rsidR="00783A5B" w:rsidRPr="00F96158" w:rsidRDefault="00783A5B" w:rsidP="00783A5B">
      <w:pPr>
        <w:pStyle w:val="a"/>
        <w:numPr>
          <w:ilvl w:val="0"/>
          <w:numId w:val="14"/>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128B5A0E" w14:textId="77777777" w:rsidR="00783A5B" w:rsidRDefault="00783A5B" w:rsidP="00783A5B">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783A5B" w14:paraId="09426853" w14:textId="77777777" w:rsidTr="008E3B3E">
        <w:trPr>
          <w:trHeight w:val="97"/>
        </w:trPr>
        <w:tc>
          <w:tcPr>
            <w:tcW w:w="5171" w:type="dxa"/>
          </w:tcPr>
          <w:p w14:paraId="070A91BF" w14:textId="77777777" w:rsidR="00783A5B" w:rsidRDefault="00783A5B" w:rsidP="008E3B3E">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B860AE1" w14:textId="77777777" w:rsidR="00783A5B" w:rsidRDefault="00783A5B" w:rsidP="008E3B3E">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205C1FF3" w14:textId="77777777" w:rsidR="00783A5B" w:rsidRDefault="00783A5B" w:rsidP="008E3B3E">
            <w:pPr>
              <w:pStyle w:val="TableParagraph"/>
              <w:spacing w:before="1" w:line="233" w:lineRule="exact"/>
              <w:ind w:left="393"/>
              <w:rPr>
                <w:b/>
              </w:rPr>
            </w:pPr>
          </w:p>
        </w:tc>
      </w:tr>
      <w:tr w:rsidR="00783A5B" w14:paraId="783E8BD9" w14:textId="77777777" w:rsidTr="008E3B3E">
        <w:trPr>
          <w:trHeight w:val="97"/>
        </w:trPr>
        <w:tc>
          <w:tcPr>
            <w:tcW w:w="5171" w:type="dxa"/>
          </w:tcPr>
          <w:p w14:paraId="53A8F0B9" w14:textId="77777777" w:rsidR="00783A5B" w:rsidRDefault="00783A5B" w:rsidP="008E3B3E">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1327C85E" w14:textId="77777777" w:rsidR="00783A5B" w:rsidRDefault="00783A5B" w:rsidP="008E3B3E">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83A5B" w14:paraId="21601AB2" w14:textId="77777777" w:rsidTr="008E3B3E">
        <w:trPr>
          <w:trHeight w:val="97"/>
        </w:trPr>
        <w:tc>
          <w:tcPr>
            <w:tcW w:w="5171" w:type="dxa"/>
          </w:tcPr>
          <w:p w14:paraId="1287EB89" w14:textId="77777777" w:rsidR="00783A5B" w:rsidRDefault="00783A5B" w:rsidP="008E3B3E">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0363A93C" w14:textId="77777777" w:rsidR="00783A5B" w:rsidRDefault="00783A5B" w:rsidP="008E3B3E">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783A5B" w14:paraId="74BCD6ED" w14:textId="77777777" w:rsidTr="008E3B3E">
        <w:trPr>
          <w:trHeight w:val="97"/>
        </w:trPr>
        <w:tc>
          <w:tcPr>
            <w:tcW w:w="5171" w:type="dxa"/>
          </w:tcPr>
          <w:p w14:paraId="7EECE578" w14:textId="77777777" w:rsidR="00783A5B" w:rsidRDefault="00783A5B" w:rsidP="008E3B3E">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612C1F62" w14:textId="77777777" w:rsidR="00783A5B" w:rsidRDefault="00783A5B" w:rsidP="008E3B3E">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83A5B" w14:paraId="387A1DF0" w14:textId="77777777" w:rsidTr="008E3B3E">
        <w:trPr>
          <w:trHeight w:val="97"/>
        </w:trPr>
        <w:tc>
          <w:tcPr>
            <w:tcW w:w="5171" w:type="dxa"/>
          </w:tcPr>
          <w:p w14:paraId="0B8E4A9F" w14:textId="77777777" w:rsidR="00783A5B" w:rsidRDefault="00783A5B" w:rsidP="008E3B3E">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CD16770" w14:textId="77777777" w:rsidR="00783A5B" w:rsidRDefault="00783A5B" w:rsidP="008E3B3E">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3FDB498B" w14:textId="77777777" w:rsidR="00783A5B" w:rsidRDefault="00783A5B" w:rsidP="00783A5B">
      <w:pPr>
        <w:spacing w:line="233" w:lineRule="exact"/>
      </w:pPr>
    </w:p>
    <w:p w14:paraId="5AA12CAA" w14:textId="77777777" w:rsidR="00783A5B" w:rsidRDefault="00783A5B" w:rsidP="00783A5B">
      <w:pPr>
        <w:pStyle w:val="a"/>
        <w:numPr>
          <w:ilvl w:val="0"/>
          <w:numId w:val="14"/>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743B676C" w14:textId="77777777" w:rsidR="00783A5B" w:rsidRPr="00F96158" w:rsidRDefault="00783A5B" w:rsidP="00783A5B">
      <w:pPr>
        <w:pStyle w:val="a"/>
        <w:numPr>
          <w:ilvl w:val="0"/>
          <w:numId w:val="14"/>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25FB8921" w14:textId="77777777" w:rsidR="00783A5B" w:rsidRDefault="00783A5B" w:rsidP="00783A5B">
      <w:pPr>
        <w:rPr>
          <w:sz w:val="20"/>
        </w:rPr>
      </w:pPr>
    </w:p>
    <w:p w14:paraId="3DC88A3C" w14:textId="77777777" w:rsidR="00783A5B" w:rsidRDefault="00783A5B" w:rsidP="00783A5B">
      <w:pPr>
        <w:rPr>
          <w:sz w:val="20"/>
        </w:rPr>
      </w:pPr>
    </w:p>
    <w:p w14:paraId="516BF211" w14:textId="77777777" w:rsidR="00783A5B" w:rsidRDefault="00783A5B" w:rsidP="00783A5B">
      <w:pPr>
        <w:rPr>
          <w:sz w:val="20"/>
        </w:rPr>
      </w:pPr>
    </w:p>
    <w:p w14:paraId="353260F3" w14:textId="77777777" w:rsidR="00783A5B" w:rsidRDefault="00783A5B" w:rsidP="00783A5B">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68BE1DE5" w14:textId="77777777" w:rsidR="00783A5B" w:rsidRDefault="00783A5B" w:rsidP="00783A5B">
      <w:pPr>
        <w:tabs>
          <w:tab w:val="left" w:pos="3494"/>
        </w:tabs>
      </w:pPr>
    </w:p>
    <w:p w14:paraId="608DCF4D" w14:textId="77777777" w:rsidR="00783A5B" w:rsidRPr="005B70A8" w:rsidRDefault="00783A5B" w:rsidP="00783A5B">
      <w:pPr>
        <w:tabs>
          <w:tab w:val="left" w:pos="3494"/>
        </w:tabs>
        <w:sectPr w:rsidR="00783A5B" w:rsidRPr="005B70A8">
          <w:pgSz w:w="11910" w:h="16840"/>
          <w:pgMar w:top="1180" w:right="711" w:bottom="1276" w:left="1140" w:header="720" w:footer="720" w:gutter="0"/>
          <w:cols w:space="720"/>
        </w:sectPr>
      </w:pPr>
      <w:r>
        <w:tab/>
      </w:r>
    </w:p>
    <w:p w14:paraId="5391CF44" w14:textId="3B0732AD" w:rsidR="00312F05" w:rsidRDefault="00312F05" w:rsidP="00312F05">
      <w:pPr>
        <w:spacing w:line="276" w:lineRule="auto"/>
        <w:jc w:val="both"/>
        <w:rPr>
          <w:rFonts w:eastAsia="Calibri"/>
        </w:rPr>
      </w:pPr>
      <w:r>
        <w:lastRenderedPageBreak/>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rPr>
        <w:lastRenderedPageBreak/>
        <w:t>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1D3575">
              <w:fldChar w:fldCharType="begin"/>
            </w:r>
            <w:r w:rsidR="001D3575">
              <w:instrText xml:space="preserve"> HYPERLINK "http://www.mtender.gov.md</w:instrText>
            </w:r>
            <w:r w:rsidR="001D3575">
              <w:instrText xml:space="preserve">" </w:instrText>
            </w:r>
            <w:r w:rsidR="001D3575">
              <w:fldChar w:fldCharType="separate"/>
            </w:r>
            <w:r w:rsidRPr="00FF430B">
              <w:rPr>
                <w:i/>
                <w:noProof w:val="0"/>
                <w:color w:val="0000FF"/>
                <w:u w:val="single"/>
                <w:lang w:eastAsia="ro-RO"/>
              </w:rPr>
              <w:t>www.mtender.gov.md</w:t>
            </w:r>
            <w:r w:rsidR="001D3575">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lastRenderedPageBreak/>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lastRenderedPageBreak/>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lastRenderedPageBreak/>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lastRenderedPageBreak/>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45F82E4C" w14:textId="77777777" w:rsidR="00A14C3C" w:rsidRDefault="00A14C3C" w:rsidP="00A14C3C">
      <w:pPr>
        <w:ind w:right="567"/>
        <w:rPr>
          <w:lang w:val="en-US"/>
        </w:rPr>
      </w:pPr>
      <w:r>
        <w:rPr>
          <w:b/>
        </w:rPr>
        <w:t xml:space="preserve">Obiectul achizitiei:  </w:t>
      </w:r>
      <w:r w:rsidRPr="00C474BD">
        <w:rPr>
          <w:b/>
          <w:bCs/>
          <w:u w:val="single"/>
          <w:lang w:eastAsia="ru-RU"/>
        </w:rPr>
        <w:t>achiziționarea</w:t>
      </w:r>
      <w:r w:rsidRPr="00C474BD">
        <w:rPr>
          <w:b/>
          <w:bCs/>
          <w:u w:val="single"/>
          <w:shd w:val="clear" w:color="auto" w:fill="FFFFFF"/>
          <w:lang w:eastAsia="ru-RU"/>
        </w:rPr>
        <w:t xml:space="preserve"> lucrărilor de </w:t>
      </w:r>
      <w:r w:rsidRPr="00C474BD">
        <w:rPr>
          <w:b/>
          <w:bCs/>
          <w:u w:val="single"/>
          <w:lang w:val="en-US"/>
        </w:rPr>
        <w:t>reconstructie a acoperisului Casei de Cultura in s. Valea Perjei r-nul Cimislia</w:t>
      </w:r>
      <w:r>
        <w:rPr>
          <w:lang w:val="en-US"/>
        </w:rPr>
        <w:t>,</w:t>
      </w:r>
    </w:p>
    <w:p w14:paraId="5D14F77E" w14:textId="77777777" w:rsidR="00A14C3C" w:rsidRDefault="00A14C3C" w:rsidP="00A14C3C">
      <w:pPr>
        <w:ind w:right="567"/>
        <w:rPr>
          <w:lang w:val="en-US"/>
        </w:rPr>
      </w:pPr>
    </w:p>
    <w:p w14:paraId="08678D78" w14:textId="77777777" w:rsidR="00A14C3C" w:rsidRDefault="00A14C3C" w:rsidP="00A14C3C">
      <w:pPr>
        <w:ind w:right="567"/>
        <w:rPr>
          <w:b/>
        </w:rPr>
      </w:pPr>
      <w:r>
        <w:rPr>
          <w:lang w:val="en-US"/>
        </w:rPr>
        <w:t xml:space="preserve"> Cod CPV: 45200000-9</w:t>
      </w:r>
    </w:p>
    <w:p w14:paraId="07AAEF44" w14:textId="77777777" w:rsidR="00A14C3C" w:rsidRPr="008612B7" w:rsidRDefault="00A14C3C" w:rsidP="00A14C3C">
      <w:pPr>
        <w:ind w:right="567"/>
        <w:rPr>
          <w:b/>
          <w:highlight w:val="yellow"/>
        </w:rPr>
      </w:pPr>
    </w:p>
    <w:p w14:paraId="43A9BFCC" w14:textId="77777777" w:rsidR="00A14C3C" w:rsidRPr="00496D35" w:rsidRDefault="00A14C3C" w:rsidP="00A14C3C">
      <w:pPr>
        <w:ind w:right="567"/>
        <w:rPr>
          <w:b/>
          <w:highlight w:val="yellow"/>
        </w:rPr>
      </w:pPr>
      <w:r w:rsidRPr="00496D35">
        <w:rPr>
          <w:b/>
          <w:highlight w:val="yellow"/>
        </w:rPr>
        <w:t xml:space="preserve">Procedura a fost inclusă în planul de achiziții publice a autorității contractante </w:t>
      </w:r>
    </w:p>
    <w:p w14:paraId="622FC282" w14:textId="77777777" w:rsidR="00A14C3C" w:rsidRDefault="00A14C3C" w:rsidP="00A14C3C">
      <w:pPr>
        <w:rPr>
          <w:b/>
        </w:rPr>
      </w:pPr>
      <w:r w:rsidRPr="00496D35">
        <w:rPr>
          <w:b/>
        </w:rPr>
        <w:t xml:space="preserve">Da, </w:t>
      </w:r>
    </w:p>
    <w:p w14:paraId="5D45E76A" w14:textId="77777777" w:rsidR="00A14C3C" w:rsidRPr="00496D35" w:rsidRDefault="00A14C3C" w:rsidP="00A14C3C">
      <w:pPr>
        <w:rPr>
          <w:noProof w:val="0"/>
          <w:lang w:val="en-US"/>
        </w:rPr>
      </w:pPr>
      <w:r>
        <w:rPr>
          <w:b/>
        </w:rPr>
        <w:t>Procedura de achizitie: licitație publică deschisă</w:t>
      </w:r>
    </w:p>
    <w:p w14:paraId="5DCBC6D1" w14:textId="77777777" w:rsidR="00A14C3C" w:rsidRPr="00A365A9" w:rsidRDefault="00A14C3C" w:rsidP="00A14C3C">
      <w:pPr>
        <w:shd w:val="clear" w:color="auto" w:fill="FFFFFF" w:themeFill="background1"/>
        <w:tabs>
          <w:tab w:val="left" w:pos="284"/>
          <w:tab w:val="right" w:pos="9531"/>
        </w:tabs>
        <w:spacing w:before="120"/>
        <w:rPr>
          <w:b/>
          <w:noProof w:val="0"/>
          <w:lang w:eastAsia="ru-RU"/>
        </w:rPr>
      </w:pPr>
    </w:p>
    <w:p w14:paraId="6D971CAF" w14:textId="77777777" w:rsidR="00A14C3C" w:rsidRDefault="00A14C3C" w:rsidP="00A14C3C">
      <w:pPr>
        <w:numPr>
          <w:ilvl w:val="0"/>
          <w:numId w:val="31"/>
        </w:numPr>
        <w:shd w:val="clear" w:color="auto" w:fill="FFFFFF" w:themeFill="background1"/>
        <w:tabs>
          <w:tab w:val="left" w:pos="284"/>
          <w:tab w:val="right" w:pos="9531"/>
        </w:tabs>
        <w:suppressAutoHyphens/>
        <w:spacing w:before="120"/>
        <w:rPr>
          <w:b/>
          <w:lang w:eastAsia="ru-RU"/>
        </w:rPr>
      </w:pPr>
      <w:r w:rsidRPr="00CA4D99">
        <w:rPr>
          <w:b/>
          <w:lang w:eastAsia="ru-RU"/>
        </w:rPr>
        <w:t>Denumirea autorității contractante:</w:t>
      </w:r>
      <w:r w:rsidRPr="00CA4D99">
        <w:rPr>
          <w:b/>
        </w:rPr>
        <w:t xml:space="preserve"> </w:t>
      </w:r>
      <w:r w:rsidRPr="006E2E09">
        <w:rPr>
          <w:b/>
          <w:lang w:val="en-US"/>
        </w:rPr>
        <w:t>Primaria Valea Perjei rl Cimislia</w:t>
      </w:r>
      <w:r w:rsidRPr="00CA4D99">
        <w:rPr>
          <w:b/>
          <w:lang w:eastAsia="ru-RU"/>
        </w:rPr>
        <w:t xml:space="preserve"> </w:t>
      </w:r>
    </w:p>
    <w:p w14:paraId="593460D4" w14:textId="77777777" w:rsidR="00A14C3C" w:rsidRPr="00CA4D99" w:rsidRDefault="00A14C3C" w:rsidP="00A14C3C">
      <w:pPr>
        <w:numPr>
          <w:ilvl w:val="0"/>
          <w:numId w:val="31"/>
        </w:numPr>
        <w:shd w:val="clear" w:color="auto" w:fill="FFFFFF" w:themeFill="background1"/>
        <w:tabs>
          <w:tab w:val="left" w:pos="284"/>
          <w:tab w:val="right" w:pos="9531"/>
        </w:tabs>
        <w:suppressAutoHyphens/>
        <w:spacing w:before="120"/>
        <w:rPr>
          <w:rStyle w:val="af4"/>
          <w:b/>
          <w:lang w:eastAsia="ru-RU"/>
        </w:rPr>
      </w:pPr>
      <w:r w:rsidRPr="00CA4D99">
        <w:rPr>
          <w:b/>
          <w:lang w:eastAsia="ru-RU"/>
        </w:rPr>
        <w:t xml:space="preserve">IDNO: </w:t>
      </w:r>
      <w:r w:rsidRPr="006E2E09">
        <w:rPr>
          <w:color w:val="2C2D2E"/>
          <w:sz w:val="23"/>
          <w:szCs w:val="23"/>
          <w:shd w:val="clear" w:color="auto" w:fill="FFFFFF"/>
        </w:rPr>
        <w:t>1007601008812</w:t>
      </w:r>
    </w:p>
    <w:p w14:paraId="49739D93" w14:textId="77777777" w:rsidR="00A14C3C" w:rsidRDefault="00A14C3C" w:rsidP="00A14C3C">
      <w:pPr>
        <w:numPr>
          <w:ilvl w:val="0"/>
          <w:numId w:val="31"/>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w:t>
      </w:r>
      <w:r w:rsidRPr="006E2E09">
        <w:rPr>
          <w:b/>
          <w:lang w:val="en-US"/>
        </w:rPr>
        <w:t>s. Valea Perjei rl Cimislia</w:t>
      </w:r>
      <w:r w:rsidRPr="00CA4D99">
        <w:rPr>
          <w:b/>
          <w:lang w:eastAsia="ru-RU"/>
        </w:rPr>
        <w:t xml:space="preserve"> </w:t>
      </w:r>
    </w:p>
    <w:p w14:paraId="7370F434" w14:textId="77777777" w:rsidR="00A14C3C" w:rsidRDefault="00A14C3C" w:rsidP="00A14C3C">
      <w:pPr>
        <w:numPr>
          <w:ilvl w:val="0"/>
          <w:numId w:val="31"/>
        </w:numPr>
        <w:shd w:val="clear" w:color="auto" w:fill="FFFFFF" w:themeFill="background1"/>
        <w:tabs>
          <w:tab w:val="left" w:pos="284"/>
          <w:tab w:val="right" w:pos="9531"/>
        </w:tabs>
        <w:suppressAutoHyphens/>
        <w:spacing w:before="120"/>
        <w:rPr>
          <w:b/>
          <w:lang w:eastAsia="ru-RU"/>
        </w:rPr>
      </w:pPr>
      <w:r w:rsidRPr="00CA4D99">
        <w:rPr>
          <w:b/>
          <w:lang w:eastAsia="ru-RU"/>
        </w:rPr>
        <w:t xml:space="preserve">Numărul de telefon/fax: </w:t>
      </w:r>
      <w:r w:rsidRPr="006E2E09">
        <w:rPr>
          <w:b/>
        </w:rPr>
        <w:t>069505213 Svetlana Milcev</w:t>
      </w:r>
      <w:r w:rsidRPr="00CA4D99">
        <w:rPr>
          <w:b/>
          <w:lang w:eastAsia="ru-RU"/>
        </w:rPr>
        <w:t xml:space="preserve"> </w:t>
      </w:r>
    </w:p>
    <w:p w14:paraId="4F556CFF" w14:textId="77777777" w:rsidR="00A14C3C" w:rsidRPr="00CA4D99" w:rsidRDefault="00A14C3C" w:rsidP="00A14C3C">
      <w:pPr>
        <w:numPr>
          <w:ilvl w:val="0"/>
          <w:numId w:val="31"/>
        </w:numPr>
        <w:shd w:val="clear" w:color="auto" w:fill="FFFFFF" w:themeFill="background1"/>
        <w:tabs>
          <w:tab w:val="left" w:pos="284"/>
          <w:tab w:val="right" w:pos="9531"/>
        </w:tabs>
        <w:suppressAutoHyphens/>
        <w:spacing w:before="120"/>
        <w:rPr>
          <w:b/>
          <w:lang w:eastAsia="ru-RU"/>
        </w:rPr>
      </w:pPr>
      <w:r w:rsidRPr="00CA4D99">
        <w:rPr>
          <w:b/>
          <w:lang w:eastAsia="ru-RU"/>
        </w:rPr>
        <w:t xml:space="preserve">Adresa de e-mail și pagina web oficială a autorității contractante: </w:t>
      </w:r>
      <w:r w:rsidRPr="006E2E09">
        <w:rPr>
          <w:b/>
          <w:color w:val="0000FF"/>
          <w:u w:color="0000FF"/>
        </w:rPr>
        <w:t>primvaleaperjcim@mail.ru</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lastRenderedPageBreak/>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5"/>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04FE9B4C" w:rsidR="00312F05" w:rsidRPr="00892FAB" w:rsidRDefault="00312F05" w:rsidP="00A14C3C">
            <w:pPr>
              <w:ind w:right="567"/>
              <w:rPr>
                <w:lang w:val="en-US"/>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A14C3C" w:rsidRPr="00C474BD">
              <w:rPr>
                <w:b/>
                <w:bCs/>
                <w:u w:val="single"/>
                <w:shd w:val="clear" w:color="auto" w:fill="FFFFFF"/>
                <w:lang w:eastAsia="ru-RU"/>
              </w:rPr>
              <w:t xml:space="preserve">de </w:t>
            </w:r>
            <w:r w:rsidR="00A14C3C" w:rsidRPr="00C474BD">
              <w:rPr>
                <w:b/>
                <w:bCs/>
                <w:u w:val="single"/>
                <w:lang w:val="en-US"/>
              </w:rPr>
              <w:t>reconstructie a acoperisului Casei de Cultura in s. Valea Perjei r-nul Cimislia</w:t>
            </w:r>
            <w:r w:rsidR="00A14C3C">
              <w:rPr>
                <w:lang w:val="en-US"/>
              </w:rPr>
              <w:t>,</w:t>
            </w:r>
            <w:bookmarkStart w:id="48" w:name="_GoBack"/>
            <w:bookmarkEnd w:id="48"/>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lastRenderedPageBreak/>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9" w:name="_Toc449692097"/>
      <w:bookmarkEnd w:id="47"/>
      <w:bookmarkEnd w:id="49"/>
    </w:p>
    <w:sectPr w:rsidR="00FF6A88" w:rsidSect="00312F05">
      <w:footerReference w:type="default" r:id="rId16"/>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CE9DE" w14:textId="77777777" w:rsidR="001D3575" w:rsidRDefault="001D3575" w:rsidP="00A20ACF">
      <w:r>
        <w:separator/>
      </w:r>
    </w:p>
  </w:endnote>
  <w:endnote w:type="continuationSeparator" w:id="0">
    <w:p w14:paraId="47541557" w14:textId="77777777" w:rsidR="001D3575" w:rsidRDefault="001D35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93FBF" w14:textId="77777777" w:rsidR="001D3575" w:rsidRDefault="001D3575" w:rsidP="00A20ACF">
      <w:r>
        <w:separator/>
      </w:r>
    </w:p>
  </w:footnote>
  <w:footnote w:type="continuationSeparator" w:id="0">
    <w:p w14:paraId="5355C14B" w14:textId="77777777" w:rsidR="001D3575" w:rsidRDefault="001D35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2CD6D4D"/>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8"/>
  </w:num>
  <w:num w:numId="4">
    <w:abstractNumId w:val="32"/>
  </w:num>
  <w:num w:numId="5">
    <w:abstractNumId w:val="28"/>
  </w:num>
  <w:num w:numId="6">
    <w:abstractNumId w:val="9"/>
  </w:num>
  <w:num w:numId="7">
    <w:abstractNumId w:val="10"/>
  </w:num>
  <w:num w:numId="8">
    <w:abstractNumId w:val="7"/>
  </w:num>
  <w:num w:numId="9">
    <w:abstractNumId w:val="13"/>
  </w:num>
  <w:num w:numId="10">
    <w:abstractNumId w:val="34"/>
  </w:num>
  <w:num w:numId="11">
    <w:abstractNumId w:val="30"/>
  </w:num>
  <w:num w:numId="12">
    <w:abstractNumId w:val="22"/>
  </w:num>
  <w:num w:numId="13">
    <w:abstractNumId w:val="17"/>
  </w:num>
  <w:num w:numId="14">
    <w:abstractNumId w:val="29"/>
  </w:num>
  <w:num w:numId="15">
    <w:abstractNumId w:val="6"/>
  </w:num>
  <w:num w:numId="16">
    <w:abstractNumId w:val="12"/>
  </w:num>
  <w:num w:numId="17">
    <w:abstractNumId w:val="16"/>
  </w:num>
  <w:num w:numId="18">
    <w:abstractNumId w:val="25"/>
  </w:num>
  <w:num w:numId="19">
    <w:abstractNumId w:val="24"/>
  </w:num>
  <w:num w:numId="20">
    <w:abstractNumId w:val="11"/>
  </w:num>
  <w:num w:numId="21">
    <w:abstractNumId w:val="14"/>
  </w:num>
  <w:num w:numId="22">
    <w:abstractNumId w:val="18"/>
  </w:num>
  <w:num w:numId="23">
    <w:abstractNumId w:val="5"/>
  </w:num>
  <w:num w:numId="24">
    <w:abstractNumId w:val="21"/>
  </w:num>
  <w:num w:numId="25">
    <w:abstractNumId w:val="26"/>
  </w:num>
  <w:num w:numId="26">
    <w:abstractNumId w:val="27"/>
  </w:num>
  <w:num w:numId="27">
    <w:abstractNumId w:val="15"/>
  </w:num>
  <w:num w:numId="28">
    <w:abstractNumId w:val="19"/>
  </w:num>
  <w:num w:numId="29">
    <w:abstractNumId w:val="33"/>
  </w:num>
  <w:num w:numId="30">
    <w:abstractNumId w:val="20"/>
  </w:num>
  <w:num w:numId="31">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575"/>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3A5B"/>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3C"/>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320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45B33-E0BD-49F0-9D56-0F62E3D4F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21811</Words>
  <Characters>124326</Characters>
  <Application>Microsoft Office Word</Application>
  <DocSecurity>0</DocSecurity>
  <Lines>1036</Lines>
  <Paragraphs>291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2026-04-15T08:07:00Z</dcterms:created>
  <dcterms:modified xsi:type="dcterms:W3CDTF">2026-04-15T08:11:00Z</dcterms:modified>
</cp:coreProperties>
</file>