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B212B" w:rsidP="00F902A7">
      <w:pPr>
        <w:pStyle w:val="Listparagraf"/>
        <w:numPr>
          <w:ilvl w:val="0"/>
          <w:numId w:val="20"/>
        </w:numPr>
        <w:tabs>
          <w:tab w:val="clear" w:pos="1134"/>
          <w:tab w:val="left" w:pos="-284"/>
          <w:tab w:val="left" w:pos="284"/>
        </w:tabs>
        <w:spacing w:after="120"/>
        <w:ind w:left="-284" w:firstLine="284"/>
        <w:rPr>
          <w:lang w:val="ro-MD"/>
        </w:rPr>
      </w:pPr>
      <w:hyperlink r:id="rId9"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bookmarkStart w:id="45" w:name="_Toc449692095"/>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21F41DD0" w14:textId="77777777" w:rsidR="003D1E03" w:rsidRDefault="003D1E03" w:rsidP="00196AB4">
      <w:pPr>
        <w:spacing w:before="72" w:line="292" w:lineRule="auto"/>
        <w:jc w:val="center"/>
        <w:rPr>
          <w:b/>
          <w:color w:val="000000"/>
          <w:w w:val="90"/>
          <w:sz w:val="28"/>
          <w:szCs w:val="28"/>
          <w:lang w:val="ro-MO"/>
        </w:rPr>
      </w:pPr>
    </w:p>
    <w:p w14:paraId="2D28705B" w14:textId="77777777" w:rsidR="003D1E03" w:rsidRDefault="003D1E03" w:rsidP="00196AB4">
      <w:pPr>
        <w:spacing w:before="72" w:line="292" w:lineRule="auto"/>
        <w:jc w:val="center"/>
        <w:rPr>
          <w:b/>
          <w:color w:val="000000"/>
          <w:w w:val="90"/>
          <w:sz w:val="28"/>
          <w:szCs w:val="28"/>
          <w:lang w:val="ro-MO"/>
        </w:rPr>
      </w:pPr>
    </w:p>
    <w:p w14:paraId="036B2AF4" w14:textId="77777777" w:rsidR="003D1E03" w:rsidRDefault="003D1E03" w:rsidP="00196AB4">
      <w:pPr>
        <w:spacing w:before="72" w:line="292" w:lineRule="auto"/>
        <w:jc w:val="center"/>
        <w:rPr>
          <w:b/>
          <w:color w:val="000000"/>
          <w:w w:val="90"/>
          <w:sz w:val="28"/>
          <w:szCs w:val="28"/>
          <w:lang w:val="ro-MO"/>
        </w:rPr>
      </w:pPr>
    </w:p>
    <w:p w14:paraId="415B8897" w14:textId="77777777" w:rsidR="003D1E03" w:rsidRDefault="003D1E03" w:rsidP="00196AB4">
      <w:pPr>
        <w:spacing w:before="72" w:line="292" w:lineRule="auto"/>
        <w:jc w:val="center"/>
        <w:rPr>
          <w:b/>
          <w:color w:val="000000"/>
          <w:w w:val="90"/>
          <w:sz w:val="28"/>
          <w:szCs w:val="28"/>
          <w:lang w:val="ro-MO"/>
        </w:rPr>
      </w:pPr>
    </w:p>
    <w:p w14:paraId="6F93DA4D" w14:textId="77777777" w:rsidR="003D1E03" w:rsidRDefault="003D1E03" w:rsidP="00196AB4">
      <w:pPr>
        <w:spacing w:before="72" w:line="292" w:lineRule="auto"/>
        <w:jc w:val="center"/>
        <w:rPr>
          <w:b/>
          <w:color w:val="000000"/>
          <w:w w:val="90"/>
          <w:sz w:val="28"/>
          <w:szCs w:val="28"/>
          <w:lang w:val="ro-MO"/>
        </w:rPr>
      </w:pPr>
    </w:p>
    <w:p w14:paraId="162AA6D3" w14:textId="77777777" w:rsidR="003D1E03" w:rsidRDefault="003D1E03" w:rsidP="00196AB4">
      <w:pPr>
        <w:spacing w:before="72" w:line="292" w:lineRule="auto"/>
        <w:jc w:val="center"/>
        <w:rPr>
          <w:b/>
          <w:color w:val="000000"/>
          <w:w w:val="90"/>
          <w:sz w:val="28"/>
          <w:szCs w:val="28"/>
          <w:lang w:val="ro-MO"/>
        </w:rPr>
      </w:pPr>
    </w:p>
    <w:p w14:paraId="7D4EA106" w14:textId="77777777" w:rsidR="003D1E03" w:rsidRDefault="003D1E03" w:rsidP="00196AB4">
      <w:pPr>
        <w:spacing w:before="72" w:line="292" w:lineRule="auto"/>
        <w:jc w:val="center"/>
        <w:rPr>
          <w:b/>
          <w:color w:val="000000"/>
          <w:w w:val="90"/>
          <w:sz w:val="28"/>
          <w:szCs w:val="28"/>
          <w:lang w:val="ro-MO"/>
        </w:rPr>
      </w:pPr>
    </w:p>
    <w:p w14:paraId="4C84621C" w14:textId="77777777" w:rsidR="003D1E03" w:rsidRDefault="003D1E03" w:rsidP="00196AB4">
      <w:pPr>
        <w:spacing w:before="72" w:line="292" w:lineRule="auto"/>
        <w:jc w:val="center"/>
        <w:rPr>
          <w:b/>
          <w:color w:val="000000"/>
          <w:w w:val="90"/>
          <w:sz w:val="28"/>
          <w:szCs w:val="28"/>
          <w:lang w:val="ro-MO"/>
        </w:rPr>
      </w:pPr>
    </w:p>
    <w:p w14:paraId="0DB49AA0" w14:textId="77777777" w:rsidR="003D1E03" w:rsidRDefault="003D1E03" w:rsidP="00196AB4">
      <w:pPr>
        <w:spacing w:before="72" w:line="292" w:lineRule="auto"/>
        <w:jc w:val="center"/>
        <w:rPr>
          <w:b/>
          <w:color w:val="000000"/>
          <w:w w:val="90"/>
          <w:sz w:val="28"/>
          <w:szCs w:val="28"/>
          <w:lang w:val="ro-MO"/>
        </w:rPr>
      </w:pPr>
    </w:p>
    <w:p w14:paraId="649CA66B" w14:textId="77777777" w:rsidR="003D1E03" w:rsidRDefault="003D1E03" w:rsidP="00196AB4">
      <w:pPr>
        <w:spacing w:before="72" w:line="292" w:lineRule="auto"/>
        <w:jc w:val="center"/>
        <w:rPr>
          <w:b/>
          <w:color w:val="000000"/>
          <w:w w:val="90"/>
          <w:sz w:val="28"/>
          <w:szCs w:val="28"/>
          <w:lang w:val="ro-MO"/>
        </w:rPr>
      </w:pPr>
    </w:p>
    <w:p w14:paraId="68A93CD9" w14:textId="77777777" w:rsidR="003D1E03" w:rsidRDefault="003D1E03" w:rsidP="00196AB4">
      <w:pPr>
        <w:spacing w:before="72" w:line="292" w:lineRule="auto"/>
        <w:jc w:val="center"/>
        <w:rPr>
          <w:b/>
          <w:color w:val="000000"/>
          <w:w w:val="90"/>
          <w:sz w:val="28"/>
          <w:szCs w:val="28"/>
          <w:lang w:val="ro-MO"/>
        </w:rPr>
      </w:pPr>
    </w:p>
    <w:p w14:paraId="3F9032D7" w14:textId="77777777" w:rsidR="003D1E03" w:rsidRDefault="003D1E03" w:rsidP="00196AB4">
      <w:pPr>
        <w:spacing w:before="72" w:line="292" w:lineRule="auto"/>
        <w:jc w:val="center"/>
        <w:rPr>
          <w:b/>
          <w:color w:val="000000"/>
          <w:w w:val="90"/>
          <w:sz w:val="28"/>
          <w:szCs w:val="28"/>
          <w:lang w:val="ro-MO"/>
        </w:rPr>
      </w:pPr>
    </w:p>
    <w:p w14:paraId="19FB2C10" w14:textId="77777777" w:rsidR="003D1E03" w:rsidRDefault="003D1E03" w:rsidP="00196AB4">
      <w:pPr>
        <w:spacing w:before="72" w:line="292" w:lineRule="auto"/>
        <w:jc w:val="center"/>
        <w:rPr>
          <w:b/>
          <w:color w:val="000000"/>
          <w:w w:val="90"/>
          <w:sz w:val="28"/>
          <w:szCs w:val="28"/>
          <w:lang w:val="ro-MO"/>
        </w:rPr>
      </w:pPr>
    </w:p>
    <w:p w14:paraId="53D62001" w14:textId="77777777" w:rsidR="003D1E03" w:rsidRDefault="003D1E03" w:rsidP="00196AB4">
      <w:pPr>
        <w:spacing w:before="72" w:line="292" w:lineRule="auto"/>
        <w:jc w:val="center"/>
        <w:rPr>
          <w:b/>
          <w:color w:val="000000"/>
          <w:w w:val="90"/>
          <w:sz w:val="28"/>
          <w:szCs w:val="28"/>
          <w:lang w:val="ro-MO"/>
        </w:rPr>
      </w:pPr>
    </w:p>
    <w:p w14:paraId="5896970F" w14:textId="77777777" w:rsidR="003D1E03" w:rsidRDefault="003D1E03" w:rsidP="00196AB4">
      <w:pPr>
        <w:spacing w:before="72" w:line="292" w:lineRule="auto"/>
        <w:jc w:val="center"/>
        <w:rPr>
          <w:b/>
          <w:color w:val="000000"/>
          <w:w w:val="90"/>
          <w:sz w:val="28"/>
          <w:szCs w:val="28"/>
          <w:lang w:val="ro-MO"/>
        </w:rPr>
      </w:pPr>
    </w:p>
    <w:p w14:paraId="242E0C58" w14:textId="77777777" w:rsidR="003D1E03" w:rsidRDefault="003D1E03" w:rsidP="00196AB4">
      <w:pPr>
        <w:spacing w:before="72" w:line="292" w:lineRule="auto"/>
        <w:jc w:val="center"/>
        <w:rPr>
          <w:b/>
          <w:color w:val="000000"/>
          <w:w w:val="90"/>
          <w:sz w:val="28"/>
          <w:szCs w:val="28"/>
          <w:lang w:val="ro-MO"/>
        </w:rPr>
      </w:pPr>
    </w:p>
    <w:p w14:paraId="159C430B" w14:textId="77777777" w:rsidR="003D1E03" w:rsidRDefault="003D1E03" w:rsidP="00196AB4">
      <w:pPr>
        <w:spacing w:before="72" w:line="292" w:lineRule="auto"/>
        <w:jc w:val="center"/>
        <w:rPr>
          <w:b/>
          <w:color w:val="000000"/>
          <w:w w:val="90"/>
          <w:sz w:val="28"/>
          <w:szCs w:val="28"/>
          <w:lang w:val="ro-MO"/>
        </w:rPr>
      </w:pPr>
    </w:p>
    <w:p w14:paraId="26C4C3E1" w14:textId="77777777" w:rsidR="003D1E03" w:rsidRDefault="003D1E03" w:rsidP="00196AB4">
      <w:pPr>
        <w:spacing w:before="72" w:line="292" w:lineRule="auto"/>
        <w:jc w:val="center"/>
        <w:rPr>
          <w:b/>
          <w:color w:val="000000"/>
          <w:w w:val="90"/>
          <w:sz w:val="28"/>
          <w:szCs w:val="28"/>
          <w:lang w:val="ro-MO"/>
        </w:rPr>
      </w:pPr>
    </w:p>
    <w:p w14:paraId="659B6222" w14:textId="77777777" w:rsidR="003D1E03" w:rsidRDefault="003D1E03" w:rsidP="00196AB4">
      <w:pPr>
        <w:spacing w:before="72" w:line="292" w:lineRule="auto"/>
        <w:jc w:val="center"/>
        <w:rPr>
          <w:b/>
          <w:color w:val="000000"/>
          <w:w w:val="90"/>
          <w:sz w:val="28"/>
          <w:szCs w:val="28"/>
          <w:lang w:val="ro-MO"/>
        </w:rPr>
      </w:pP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C73A8CE" w14:textId="0075B3DF" w:rsidR="00AA7E9A" w:rsidRDefault="00AA7E9A" w:rsidP="009E2657">
      <w:pPr>
        <w:pStyle w:val="Corptext"/>
        <w:tabs>
          <w:tab w:val="left" w:pos="567"/>
        </w:tabs>
        <w:rPr>
          <w:rFonts w:ascii="Times New Roman" w:hAnsi="Times New Roman"/>
          <w:i/>
          <w:lang w:val="ro-MD"/>
        </w:rPr>
      </w:pP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3D1E03">
        <w:trPr>
          <w:trHeight w:val="15168"/>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w:t>
            </w:r>
            <w:r w:rsidR="00460653" w:rsidRPr="00FF430B">
              <w:rPr>
                <w:lang w:val="ro-MD"/>
              </w:rPr>
              <w:lastRenderedPageBreak/>
              <w:t>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w:t>
            </w:r>
            <w:r w:rsidR="00460653" w:rsidRPr="00FF430B">
              <w:rPr>
                <w:lang w:val="ro-MD"/>
              </w:rPr>
              <w:lastRenderedPageBreak/>
              <w:t xml:space="preserve">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w:t>
            </w:r>
            <w:r w:rsidR="00460653" w:rsidRPr="00FF430B">
              <w:rPr>
                <w:lang w:val="ro-MD"/>
              </w:rPr>
              <w:lastRenderedPageBreak/>
              <w:t>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r w:rsidR="00460653" w:rsidRPr="00FF430B">
              <w:rPr>
                <w:lang w:val="ro-MD"/>
              </w:rPr>
              <w:lastRenderedPageBreak/>
              <w:t>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lastRenderedPageBreak/>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1A24F838" w14:textId="3519221E"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bookmarkStart w:id="60" w:name="_GoBack"/>
            <w:bookmarkEnd w:id="60"/>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95B83B" w14:textId="77777777" w:rsidR="007235BF" w:rsidRDefault="007235BF" w:rsidP="00A20ACF">
      <w:r>
        <w:separator/>
      </w:r>
    </w:p>
  </w:endnote>
  <w:endnote w:type="continuationSeparator" w:id="0">
    <w:p w14:paraId="44CC524A" w14:textId="77777777" w:rsidR="007235BF" w:rsidRDefault="007235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B212B" w:rsidRDefault="001B212B"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1B212B" w:rsidRDefault="001B212B">
        <w:pPr>
          <w:pStyle w:val="Subsol"/>
          <w:jc w:val="right"/>
        </w:pPr>
        <w:r>
          <w:fldChar w:fldCharType="begin"/>
        </w:r>
        <w:r>
          <w:instrText xml:space="preserve"> PAGE   \* MERGEFORMAT </w:instrText>
        </w:r>
        <w:r>
          <w:fldChar w:fldCharType="separate"/>
        </w:r>
        <w:r w:rsidR="003D1E03">
          <w:t>38</w:t>
        </w:r>
        <w:r>
          <w:fldChar w:fldCharType="end"/>
        </w:r>
      </w:p>
    </w:sdtContent>
  </w:sdt>
  <w:p w14:paraId="075618FA" w14:textId="77777777" w:rsidR="001B212B" w:rsidRDefault="001B212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60517" w14:textId="77777777" w:rsidR="007235BF" w:rsidRDefault="007235BF" w:rsidP="00A20ACF">
      <w:r>
        <w:separator/>
      </w:r>
    </w:p>
  </w:footnote>
  <w:footnote w:type="continuationSeparator" w:id="0">
    <w:p w14:paraId="1B3BC511" w14:textId="77777777" w:rsidR="007235BF" w:rsidRDefault="007235B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09C"/>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12B"/>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E03"/>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5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DDD"/>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E2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6B9D1-26F8-4DB0-B6E8-D33C4F78E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46</Pages>
  <Words>16042</Words>
  <Characters>93048</Characters>
  <Application>Microsoft Office Word</Application>
  <DocSecurity>0</DocSecurity>
  <Lines>775</Lines>
  <Paragraphs>217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sohoo</cp:lastModifiedBy>
  <cp:revision>3</cp:revision>
  <cp:lastPrinted>2021-06-01T11:52:00Z</cp:lastPrinted>
  <dcterms:created xsi:type="dcterms:W3CDTF">2023-07-06T09:05:00Z</dcterms:created>
  <dcterms:modified xsi:type="dcterms:W3CDTF">2023-07-06T13:42:00Z</dcterms:modified>
</cp:coreProperties>
</file>