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E6B8B" w:rsidP="003C223D">
      <w:pPr>
        <w:pStyle w:val="a"/>
        <w:numPr>
          <w:ilvl w:val="0"/>
          <w:numId w:val="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FD8D39C" w14:textId="77777777" w:rsidR="00312F05" w:rsidRDefault="00312F05" w:rsidP="00312F05">
      <w:pPr>
        <w:spacing w:line="276" w:lineRule="auto"/>
        <w:jc w:val="center"/>
        <w:rPr>
          <w:rFonts w:eastAsia="Calibri"/>
          <w:b/>
          <w:sz w:val="28"/>
          <w:szCs w:val="28"/>
          <w:lang w:val="en-US"/>
        </w:rPr>
      </w:pPr>
      <w:r>
        <w:rPr>
          <w:rFonts w:eastAsia="Calibri"/>
          <w:b/>
          <w:sz w:val="28"/>
          <w:szCs w:val="28"/>
          <w:lang w:val="en-US"/>
        </w:rPr>
        <w:lastRenderedPageBreak/>
        <w:t>ANUNȚ DE INTENȚIE</w:t>
      </w:r>
    </w:p>
    <w:p w14:paraId="0C3ABD2D" w14:textId="77777777" w:rsidR="00312F05" w:rsidRDefault="00312F05" w:rsidP="00312F05">
      <w:pPr>
        <w:spacing w:line="276" w:lineRule="auto"/>
        <w:jc w:val="center"/>
        <w:rPr>
          <w:rFonts w:eastAsia="Calibri"/>
          <w:lang w:val="en-US"/>
        </w:rPr>
      </w:pPr>
      <w:r>
        <w:rPr>
          <w:rFonts w:eastAsia="Calibri"/>
          <w:lang w:val="en-US"/>
        </w:rPr>
        <w:t xml:space="preserve">Nr. </w:t>
      </w:r>
      <w:r>
        <w:rPr>
          <w:rFonts w:eastAsia="Calibri"/>
        </w:rPr>
        <w:t xml:space="preserve">1 </w:t>
      </w:r>
      <w:r>
        <w:rPr>
          <w:rFonts w:eastAsia="Calibri"/>
          <w:lang w:val="en-US"/>
        </w:rPr>
        <w:t xml:space="preserve">din </w:t>
      </w:r>
      <w:r>
        <w:rPr>
          <w:rFonts w:eastAsia="Calibri"/>
        </w:rPr>
        <w:t>20.03.2026</w:t>
      </w:r>
      <w:r>
        <w:rPr>
          <w:rFonts w:eastAsia="Calibri"/>
          <w:lang w:val="en-US"/>
        </w:rPr>
        <w:t xml:space="preserve">  </w:t>
      </w:r>
    </w:p>
    <w:p w14:paraId="44780EFC" w14:textId="77777777" w:rsidR="00312F05" w:rsidRDefault="00312F05" w:rsidP="004E6B8B">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312F05" w:rsidRPr="00F05808" w14:paraId="4DC82DA8" w14:textId="77777777" w:rsidTr="00F30D94">
        <w:tc>
          <w:tcPr>
            <w:tcW w:w="5660" w:type="dxa"/>
            <w:shd w:val="clear" w:color="auto" w:fill="F2F2F2"/>
          </w:tcPr>
          <w:p w14:paraId="4CE3B6C2" w14:textId="77777777" w:rsidR="00312F05" w:rsidRDefault="00312F05" w:rsidP="00F30D94">
            <w:pPr>
              <w:spacing w:line="276" w:lineRule="auto"/>
              <w:jc w:val="both"/>
              <w:rPr>
                <w:rFonts w:eastAsia="Calibri"/>
                <w:lang w:val="en-GB"/>
              </w:rPr>
            </w:pPr>
            <w:r>
              <w:rPr>
                <w:rFonts w:eastAsia="Calibri"/>
                <w:lang w:val="en-GB"/>
              </w:rPr>
              <w:t>Denumirea autorității contractante</w:t>
            </w:r>
          </w:p>
        </w:tc>
        <w:tc>
          <w:tcPr>
            <w:tcW w:w="4258" w:type="dxa"/>
          </w:tcPr>
          <w:p w14:paraId="56E708D1" w14:textId="77777777" w:rsidR="00312F05" w:rsidRPr="00143475" w:rsidRDefault="00312F05" w:rsidP="00F30D94">
            <w:pPr>
              <w:rPr>
                <w:lang w:val="en-US"/>
              </w:rPr>
            </w:pPr>
            <w:r w:rsidRPr="00143475">
              <w:rPr>
                <w:color w:val="333333"/>
                <w:sz w:val="2"/>
                <w:szCs w:val="2"/>
                <w:shd w:val="clear" w:color="auto" w:fill="FFFFFF"/>
              </w:rPr>
              <w:t> </w:t>
            </w:r>
          </w:p>
          <w:p w14:paraId="784A19AE" w14:textId="77777777" w:rsidR="00312F05" w:rsidRPr="00143475" w:rsidRDefault="00312F05" w:rsidP="00F30D94">
            <w:pPr>
              <w:shd w:val="clear" w:color="auto" w:fill="FFFFFF"/>
              <w:textAlignment w:val="center"/>
              <w:rPr>
                <w:color w:val="333333"/>
                <w:sz w:val="23"/>
                <w:szCs w:val="23"/>
              </w:rPr>
            </w:pPr>
            <w:hyperlink r:id="rId12" w:history="1">
              <w:r w:rsidRPr="00143475">
                <w:rPr>
                  <w:rStyle w:val="af4"/>
                  <w:color w:val="2771C5"/>
                  <w:sz w:val="23"/>
                  <w:szCs w:val="23"/>
                  <w:bdr w:val="none" w:sz="0" w:space="0" w:color="auto" w:frame="1"/>
                </w:rPr>
                <w:t>Primăria Bujor</w:t>
              </w:r>
            </w:hyperlink>
            <w:r w:rsidRPr="00143475">
              <w:rPr>
                <w:color w:val="333333"/>
                <w:sz w:val="23"/>
                <w:szCs w:val="23"/>
              </w:rPr>
              <w:t>, r. Hîncesti</w:t>
            </w:r>
          </w:p>
        </w:tc>
      </w:tr>
      <w:tr w:rsidR="00312F05" w14:paraId="2E872745" w14:textId="77777777" w:rsidTr="00F30D94">
        <w:tc>
          <w:tcPr>
            <w:tcW w:w="5660" w:type="dxa"/>
            <w:shd w:val="clear" w:color="auto" w:fill="F2F2F2"/>
          </w:tcPr>
          <w:p w14:paraId="138C7334" w14:textId="77777777" w:rsidR="00312F05" w:rsidRDefault="00312F05" w:rsidP="00F30D94">
            <w:pPr>
              <w:spacing w:line="276" w:lineRule="auto"/>
              <w:jc w:val="both"/>
              <w:rPr>
                <w:rFonts w:eastAsia="Calibri"/>
                <w:lang w:val="en-GB"/>
              </w:rPr>
            </w:pPr>
            <w:r>
              <w:rPr>
                <w:rFonts w:eastAsia="Calibri"/>
                <w:lang w:val="en-GB"/>
              </w:rPr>
              <w:t>IDNO</w:t>
            </w:r>
          </w:p>
        </w:tc>
        <w:tc>
          <w:tcPr>
            <w:tcW w:w="4258" w:type="dxa"/>
          </w:tcPr>
          <w:p w14:paraId="0E2C5E52" w14:textId="77777777" w:rsidR="00312F05" w:rsidRPr="00143475" w:rsidRDefault="00312F05" w:rsidP="00F30D94">
            <w:pPr>
              <w:rPr>
                <w:lang w:val="en-US"/>
              </w:rPr>
            </w:pPr>
            <w:r w:rsidRPr="00143475">
              <w:rPr>
                <w:color w:val="333333"/>
                <w:sz w:val="2"/>
                <w:szCs w:val="2"/>
                <w:shd w:val="clear" w:color="auto" w:fill="FFFFFF"/>
              </w:rPr>
              <w:t> </w:t>
            </w:r>
          </w:p>
          <w:p w14:paraId="572B2DC1" w14:textId="77777777" w:rsidR="00312F05" w:rsidRPr="00143475" w:rsidRDefault="00312F05" w:rsidP="00F30D94">
            <w:pPr>
              <w:shd w:val="clear" w:color="auto" w:fill="FFFFFF"/>
              <w:textAlignment w:val="center"/>
              <w:rPr>
                <w:color w:val="333333"/>
                <w:sz w:val="23"/>
                <w:szCs w:val="23"/>
              </w:rPr>
            </w:pPr>
            <w:hyperlink r:id="rId13" w:history="1">
              <w:r w:rsidRPr="00143475">
                <w:rPr>
                  <w:rStyle w:val="af4"/>
                  <w:color w:val="2771C5"/>
                  <w:sz w:val="23"/>
                  <w:szCs w:val="23"/>
                  <w:bdr w:val="none" w:sz="0" w:space="0" w:color="auto" w:frame="1"/>
                </w:rPr>
                <w:t>1007601005958</w:t>
              </w:r>
            </w:hyperlink>
          </w:p>
        </w:tc>
      </w:tr>
      <w:tr w:rsidR="00312F05" w:rsidRPr="006D0888" w14:paraId="30323CE0" w14:textId="77777777" w:rsidTr="00F30D94">
        <w:tc>
          <w:tcPr>
            <w:tcW w:w="5660" w:type="dxa"/>
            <w:shd w:val="clear" w:color="auto" w:fill="F2F2F2"/>
          </w:tcPr>
          <w:p w14:paraId="11FA59F6" w14:textId="77777777" w:rsidR="00312F05" w:rsidRDefault="00312F05" w:rsidP="00F30D94">
            <w:pPr>
              <w:spacing w:line="276" w:lineRule="auto"/>
              <w:jc w:val="both"/>
              <w:rPr>
                <w:rFonts w:eastAsia="Calibri"/>
                <w:lang w:val="en-GB"/>
              </w:rPr>
            </w:pPr>
            <w:r>
              <w:rPr>
                <w:rFonts w:eastAsia="Calibri"/>
                <w:lang w:val="en-GB"/>
              </w:rPr>
              <w:t>Adresa</w:t>
            </w:r>
          </w:p>
        </w:tc>
        <w:tc>
          <w:tcPr>
            <w:tcW w:w="4258" w:type="dxa"/>
          </w:tcPr>
          <w:p w14:paraId="4C59E851" w14:textId="77777777" w:rsidR="00312F05" w:rsidRPr="00143475" w:rsidRDefault="00312F05" w:rsidP="00F30D94">
            <w:pPr>
              <w:ind w:right="-1"/>
              <w:jc w:val="both"/>
              <w:rPr>
                <w:rFonts w:eastAsia="Calibri"/>
                <w:lang w:val="en-US"/>
              </w:rPr>
            </w:pPr>
            <w:r w:rsidRPr="00143475">
              <w:rPr>
                <w:shd w:val="clear" w:color="auto" w:fill="FFFFFF"/>
                <w:lang w:eastAsia="ru-RU"/>
              </w:rPr>
              <w:t>s. Bujor</w:t>
            </w:r>
            <w:r w:rsidRPr="00143475">
              <w:rPr>
                <w:lang w:val="en-US"/>
              </w:rPr>
              <w:t xml:space="preserve"> r. Hîncesti</w:t>
            </w:r>
          </w:p>
        </w:tc>
      </w:tr>
      <w:tr w:rsidR="00312F05" w14:paraId="775EFDE2" w14:textId="77777777" w:rsidTr="00F30D94">
        <w:tc>
          <w:tcPr>
            <w:tcW w:w="5660" w:type="dxa"/>
            <w:shd w:val="clear" w:color="auto" w:fill="F2F2F2"/>
          </w:tcPr>
          <w:p w14:paraId="125621DD" w14:textId="77777777" w:rsidR="00312F05" w:rsidRDefault="00312F05" w:rsidP="00F30D94">
            <w:pPr>
              <w:spacing w:line="276" w:lineRule="auto"/>
              <w:jc w:val="both"/>
              <w:rPr>
                <w:rFonts w:eastAsia="Calibri"/>
                <w:lang w:val="en-GB"/>
              </w:rPr>
            </w:pPr>
            <w:r>
              <w:rPr>
                <w:rFonts w:eastAsia="Calibri"/>
                <w:lang w:val="en-GB"/>
              </w:rPr>
              <w:t>Numărul de telefon/fax</w:t>
            </w:r>
          </w:p>
        </w:tc>
        <w:tc>
          <w:tcPr>
            <w:tcW w:w="4258" w:type="dxa"/>
          </w:tcPr>
          <w:p w14:paraId="0D5DCF83" w14:textId="77777777" w:rsidR="00312F05" w:rsidRPr="00143475" w:rsidRDefault="00312F05" w:rsidP="00F30D94">
            <w:pPr>
              <w:rPr>
                <w:lang w:val="en-US"/>
              </w:rPr>
            </w:pPr>
            <w:r w:rsidRPr="00143475">
              <w:rPr>
                <w:color w:val="333333"/>
                <w:sz w:val="2"/>
                <w:szCs w:val="2"/>
                <w:shd w:val="clear" w:color="auto" w:fill="FFFFFF"/>
                <w:lang w:val="en-US"/>
              </w:rPr>
              <w:t> </w:t>
            </w:r>
          </w:p>
          <w:p w14:paraId="62EE9F37" w14:textId="77777777" w:rsidR="00312F05" w:rsidRPr="00143475" w:rsidRDefault="00312F05" w:rsidP="00F30D94">
            <w:pPr>
              <w:shd w:val="clear" w:color="auto" w:fill="FFFFFF"/>
              <w:textAlignment w:val="center"/>
              <w:rPr>
                <w:color w:val="333333"/>
                <w:sz w:val="23"/>
                <w:szCs w:val="23"/>
                <w:lang w:val="en-US"/>
              </w:rPr>
            </w:pPr>
            <w:r w:rsidRPr="00143475">
              <w:rPr>
                <w:color w:val="333333"/>
                <w:sz w:val="23"/>
                <w:szCs w:val="23"/>
                <w:lang w:val="en-US"/>
              </w:rPr>
              <w:t>078339213</w:t>
            </w:r>
          </w:p>
        </w:tc>
      </w:tr>
      <w:tr w:rsidR="00312F05" w:rsidRPr="00F05808" w14:paraId="0099F058" w14:textId="77777777" w:rsidTr="00F30D94">
        <w:tc>
          <w:tcPr>
            <w:tcW w:w="5660" w:type="dxa"/>
            <w:shd w:val="clear" w:color="auto" w:fill="F2F2F2"/>
          </w:tcPr>
          <w:p w14:paraId="123EBF71" w14:textId="77777777" w:rsidR="00312F05" w:rsidRDefault="00312F05" w:rsidP="00F30D94">
            <w:pPr>
              <w:spacing w:line="276" w:lineRule="auto"/>
              <w:jc w:val="both"/>
              <w:rPr>
                <w:rFonts w:eastAsia="Calibri"/>
                <w:lang w:val="en-GB"/>
              </w:rPr>
            </w:pPr>
            <w:r>
              <w:rPr>
                <w:rFonts w:eastAsia="Calibri"/>
                <w:lang w:val="en-GB"/>
              </w:rPr>
              <w:t>Adresa de e-mail a autorității contractante</w:t>
            </w:r>
          </w:p>
        </w:tc>
        <w:tc>
          <w:tcPr>
            <w:tcW w:w="4258" w:type="dxa"/>
          </w:tcPr>
          <w:p w14:paraId="0C42FABE" w14:textId="77777777" w:rsidR="00312F05" w:rsidRPr="00143475" w:rsidRDefault="00312F05" w:rsidP="00F30D94">
            <w:pPr>
              <w:spacing w:line="276" w:lineRule="auto"/>
              <w:jc w:val="both"/>
              <w:rPr>
                <w:rFonts w:eastAsia="Calibri"/>
                <w:lang w:val="en-US"/>
              </w:rPr>
            </w:pPr>
            <w:r w:rsidRPr="00143475">
              <w:rPr>
                <w:lang w:val="en-US"/>
              </w:rPr>
              <w:t>Primaria Bujor &lt;primariabujor@gmail.com&gt;</w:t>
            </w:r>
          </w:p>
        </w:tc>
      </w:tr>
      <w:tr w:rsidR="00312F05" w:rsidRPr="00F05808" w14:paraId="7C2C0947" w14:textId="77777777" w:rsidTr="00F30D94">
        <w:tc>
          <w:tcPr>
            <w:tcW w:w="5660" w:type="dxa"/>
            <w:shd w:val="clear" w:color="auto" w:fill="F2F2F2"/>
          </w:tcPr>
          <w:p w14:paraId="2CA5FE9E" w14:textId="77777777" w:rsidR="00312F05" w:rsidRDefault="00312F05" w:rsidP="00F30D94">
            <w:pPr>
              <w:spacing w:line="276" w:lineRule="auto"/>
              <w:jc w:val="both"/>
              <w:rPr>
                <w:rFonts w:eastAsia="Calibri"/>
                <w:lang w:val="en-GB"/>
              </w:rPr>
            </w:pPr>
            <w:r>
              <w:rPr>
                <w:rFonts w:eastAsia="Calibri"/>
                <w:lang w:val="en-GB"/>
              </w:rPr>
              <w:t>Persoana de contact, numărul de telefon/e-mail</w:t>
            </w:r>
          </w:p>
        </w:tc>
        <w:tc>
          <w:tcPr>
            <w:tcW w:w="4258" w:type="dxa"/>
          </w:tcPr>
          <w:p w14:paraId="7725B209" w14:textId="77777777" w:rsidR="00312F05" w:rsidRDefault="00312F05" w:rsidP="00F30D94">
            <w:pPr>
              <w:spacing w:before="60" w:after="60"/>
              <w:rPr>
                <w:rFonts w:eastAsia="Calibri"/>
              </w:rPr>
            </w:pPr>
          </w:p>
        </w:tc>
      </w:tr>
      <w:tr w:rsidR="00312F05" w:rsidRPr="00F05808" w14:paraId="6E32E8C6" w14:textId="77777777" w:rsidTr="00F30D94">
        <w:tc>
          <w:tcPr>
            <w:tcW w:w="5660" w:type="dxa"/>
            <w:shd w:val="clear" w:color="auto" w:fill="F2F2F2"/>
          </w:tcPr>
          <w:p w14:paraId="406CD0B8" w14:textId="77777777" w:rsidR="00312F05" w:rsidRDefault="00312F05" w:rsidP="00F30D94">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298FFA49" w14:textId="77777777" w:rsidR="00312F05" w:rsidRDefault="00312F05" w:rsidP="00F30D94">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14:paraId="13819B63" w14:textId="77777777" w:rsidR="00312F05" w:rsidRDefault="00312F05" w:rsidP="00F30D94">
            <w:pPr>
              <w:spacing w:line="276" w:lineRule="auto"/>
              <w:jc w:val="both"/>
              <w:rPr>
                <w:rFonts w:eastAsia="Calibri"/>
                <w:lang w:val="en-GB"/>
              </w:rPr>
            </w:pPr>
            <w:r>
              <w:rPr>
                <w:b/>
                <w:i/>
                <w:lang w:val="en-US"/>
              </w:rPr>
              <w:t>documentația de atribuire este anexată în cadrul procedurii în SIA RSAP</w:t>
            </w:r>
          </w:p>
        </w:tc>
      </w:tr>
      <w:tr w:rsidR="00312F05" w14:paraId="1083E08C" w14:textId="77777777" w:rsidTr="00F30D94">
        <w:tc>
          <w:tcPr>
            <w:tcW w:w="5660" w:type="dxa"/>
            <w:shd w:val="clear" w:color="auto" w:fill="F2F2F2"/>
          </w:tcPr>
          <w:p w14:paraId="3218DC88" w14:textId="77777777" w:rsidR="00312F05" w:rsidRDefault="00312F05" w:rsidP="00F30D94">
            <w:pPr>
              <w:spacing w:line="276" w:lineRule="auto"/>
              <w:jc w:val="both"/>
              <w:rPr>
                <w:rFonts w:eastAsia="Calibri"/>
                <w:lang w:val="en-GB"/>
              </w:rPr>
            </w:pPr>
            <w:r>
              <w:rPr>
                <w:rFonts w:eastAsia="Calibri"/>
                <w:lang w:val="en-GB"/>
              </w:rPr>
              <w:t>Tipul autorității contractante și obiectul principal de activitate</w:t>
            </w:r>
          </w:p>
          <w:p w14:paraId="7ED116C2" w14:textId="77777777" w:rsidR="00312F05" w:rsidRDefault="00312F05" w:rsidP="00F30D94">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258" w:type="dxa"/>
          </w:tcPr>
          <w:p w14:paraId="36630A03" w14:textId="77777777" w:rsidR="00312F05" w:rsidRDefault="00312F05" w:rsidP="00F30D94">
            <w:pPr>
              <w:spacing w:line="276" w:lineRule="auto"/>
              <w:jc w:val="both"/>
              <w:rPr>
                <w:rFonts w:eastAsia="Calibri"/>
              </w:rPr>
            </w:pPr>
            <w:r>
              <w:rPr>
                <w:b/>
                <w:shd w:val="clear" w:color="auto" w:fill="FFFF00"/>
              </w:rPr>
              <w:t>APL</w:t>
            </w:r>
          </w:p>
        </w:tc>
      </w:tr>
    </w:tbl>
    <w:p w14:paraId="2E4A0AF7" w14:textId="77777777" w:rsidR="00312F05" w:rsidRDefault="00312F05" w:rsidP="004E6B8B">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82"/>
        <w:gridCol w:w="1252"/>
        <w:gridCol w:w="1753"/>
        <w:gridCol w:w="1418"/>
      </w:tblGrid>
      <w:tr w:rsidR="00312F05" w:rsidRPr="00FD2EF4" w14:paraId="3FAE7EEC" w14:textId="77777777" w:rsidTr="00F30D9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699370BB" w14:textId="77777777" w:rsidR="00312F05" w:rsidRDefault="00312F05" w:rsidP="00F30D94">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858AF51" w14:textId="77777777" w:rsidR="00312F05" w:rsidRDefault="00312F05" w:rsidP="00F30D94">
            <w:pPr>
              <w:spacing w:line="276" w:lineRule="auto"/>
              <w:jc w:val="center"/>
              <w:rPr>
                <w:rFonts w:eastAsia="Calibri"/>
                <w:sz w:val="18"/>
                <w:szCs w:val="18"/>
              </w:rPr>
            </w:pPr>
            <w:r>
              <w:rPr>
                <w:rFonts w:eastAsia="Calibri"/>
                <w:sz w:val="18"/>
                <w:szCs w:val="18"/>
              </w:rPr>
              <w:t>Cod CPV</w:t>
            </w:r>
          </w:p>
        </w:tc>
        <w:tc>
          <w:tcPr>
            <w:tcW w:w="4082" w:type="dxa"/>
            <w:tcBorders>
              <w:top w:val="single" w:sz="4" w:space="0" w:color="auto"/>
              <w:left w:val="single" w:sz="4" w:space="0" w:color="auto"/>
              <w:bottom w:val="single" w:sz="4" w:space="0" w:color="auto"/>
              <w:right w:val="single" w:sz="4" w:space="0" w:color="auto"/>
            </w:tcBorders>
            <w:shd w:val="clear" w:color="auto" w:fill="F2F2F2"/>
            <w:vAlign w:val="center"/>
          </w:tcPr>
          <w:p w14:paraId="5D4A9A27" w14:textId="77777777" w:rsidR="00312F05" w:rsidRDefault="00312F05" w:rsidP="00F30D94">
            <w:pPr>
              <w:spacing w:line="276" w:lineRule="auto"/>
              <w:jc w:val="center"/>
              <w:rPr>
                <w:rFonts w:eastAsia="Calibri"/>
                <w:sz w:val="18"/>
                <w:szCs w:val="18"/>
                <w:lang w:val="en-US"/>
              </w:rPr>
            </w:pPr>
            <w:r>
              <w:rPr>
                <w:rFonts w:eastAsia="Calibri"/>
                <w:sz w:val="18"/>
                <w:szCs w:val="18"/>
                <w:lang w:val="en-US"/>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F2F2F2"/>
            <w:vAlign w:val="center"/>
          </w:tcPr>
          <w:p w14:paraId="1208C14F" w14:textId="77777777" w:rsidR="00312F05" w:rsidRDefault="00312F05" w:rsidP="00F30D94">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74EC9FD4" w14:textId="77777777" w:rsidR="00312F05" w:rsidRDefault="00312F05" w:rsidP="00F30D94">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BC87B2" w14:textId="77777777" w:rsidR="00312F05" w:rsidRDefault="00312F05" w:rsidP="00F30D94">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 xml:space="preserve">fără TVA (lei0 </w:t>
            </w:r>
            <w:r>
              <w:rPr>
                <w:rFonts w:eastAsia="Calibri"/>
                <w:i/>
                <w:sz w:val="18"/>
                <w:szCs w:val="18"/>
                <w:lang w:val="en-US"/>
              </w:rPr>
              <w:t>(pentru fiecare lot în parte)</w:t>
            </w:r>
          </w:p>
        </w:tc>
      </w:tr>
      <w:tr w:rsidR="00312F05" w14:paraId="247F26CD" w14:textId="77777777" w:rsidTr="00F30D94">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47F39C" w14:textId="77777777" w:rsidR="00312F05" w:rsidRDefault="00312F05" w:rsidP="00F30D94">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597345" w14:textId="77777777" w:rsidR="00312F05" w:rsidRDefault="00312F05" w:rsidP="00F30D94">
            <w:pPr>
              <w:spacing w:line="276" w:lineRule="auto"/>
              <w:rPr>
                <w:sz w:val="18"/>
                <w:szCs w:val="18"/>
              </w:rPr>
            </w:pPr>
            <w:r>
              <w:rPr>
                <w:sz w:val="18"/>
                <w:szCs w:val="18"/>
              </w:rPr>
              <w:t>45200000-9</w:t>
            </w:r>
          </w:p>
          <w:p w14:paraId="3DA828D6" w14:textId="77777777" w:rsidR="00312F05" w:rsidRDefault="00312F05" w:rsidP="00F30D94">
            <w:pPr>
              <w:spacing w:line="276" w:lineRule="auto"/>
              <w:rPr>
                <w:rFonts w:eastAsia="Calibri"/>
                <w:sz w:val="20"/>
                <w:szCs w:val="20"/>
              </w:rPr>
            </w:pP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14:paraId="77335C80" w14:textId="77777777" w:rsidR="00312F05" w:rsidRPr="004325A4" w:rsidRDefault="00312F05" w:rsidP="00F30D94">
            <w:pPr>
              <w:spacing w:line="276" w:lineRule="auto"/>
              <w:rPr>
                <w:rFonts w:eastAsia="Calibri"/>
                <w:lang w:val="en-US"/>
              </w:rPr>
            </w:pPr>
            <w:bookmarkStart w:id="45" w:name="_Hlk205813230"/>
            <w:r w:rsidRPr="004325A4">
              <w:rPr>
                <w:lang w:eastAsia="ru-RU"/>
              </w:rPr>
              <w:t>achiziționarea</w:t>
            </w:r>
            <w:r w:rsidRPr="004325A4">
              <w:rPr>
                <w:shd w:val="clear" w:color="auto" w:fill="FFFFFF"/>
                <w:lang w:eastAsia="ru-RU"/>
              </w:rPr>
              <w:t xml:space="preserve"> lucrărilor de întretinere periodica a străzilor din s. Bujor</w:t>
            </w:r>
            <w:r w:rsidRPr="004325A4">
              <w:rPr>
                <w:lang w:val="en-US"/>
              </w:rPr>
              <w:t xml:space="preserve"> r. H</w:t>
            </w:r>
            <w:r>
              <w:rPr>
                <w:lang w:val="en-US"/>
              </w:rPr>
              <w:t>î</w:t>
            </w:r>
            <w:r w:rsidRPr="004325A4">
              <w:rPr>
                <w:lang w:val="en-US"/>
              </w:rPr>
              <w:t>ncesti</w:t>
            </w:r>
            <w:bookmarkEnd w:id="45"/>
          </w:p>
        </w:tc>
        <w:tc>
          <w:tcPr>
            <w:tcW w:w="3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094A3" w14:textId="77777777" w:rsidR="00312F05" w:rsidRPr="00F05808" w:rsidRDefault="00312F05" w:rsidP="00F30D94">
            <w:pPr>
              <w:spacing w:line="276" w:lineRule="auto"/>
              <w:jc w:val="both"/>
              <w:rPr>
                <w:rFonts w:eastAsia="Calibri"/>
                <w:b/>
                <w:bCs/>
                <w:lang w:val="en-US"/>
              </w:rPr>
            </w:pPr>
            <w:r w:rsidRPr="00F05808">
              <w:rPr>
                <w:rFonts w:eastAsia="Calibri"/>
                <w:b/>
                <w:bCs/>
              </w:rPr>
              <w:t>Conform cerințelor din caietul de sarcini și anunțul de participare –proiect  (</w:t>
            </w:r>
            <w:r w:rsidRPr="00F05808">
              <w:rPr>
                <w:b/>
                <w:bCs/>
                <w:lang w:val="en-US"/>
              </w:rPr>
              <w:t>Oficiul Național de Dezvoltare Regională și Locală)</w:t>
            </w:r>
            <w:r>
              <w:rPr>
                <w:b/>
                <w:bCs/>
                <w:lang w:val="en-US"/>
              </w:rPr>
              <w:t xml:space="preserve">  privind </w:t>
            </w:r>
            <w:r w:rsidRPr="00F05808">
              <w:rPr>
                <w:b/>
                <w:bCs/>
                <w:shd w:val="clear" w:color="auto" w:fill="FFFFFF"/>
                <w:lang w:eastAsia="ru-RU"/>
              </w:rPr>
              <w:t>lucrăril</w:t>
            </w:r>
            <w:r>
              <w:rPr>
                <w:b/>
                <w:bCs/>
                <w:shd w:val="clear" w:color="auto" w:fill="FFFFFF"/>
                <w:lang w:eastAsia="ru-RU"/>
              </w:rPr>
              <w:t>e</w:t>
            </w:r>
            <w:r w:rsidRPr="00F05808">
              <w:rPr>
                <w:b/>
                <w:bCs/>
                <w:shd w:val="clear" w:color="auto" w:fill="FFFFFF"/>
                <w:lang w:eastAsia="ru-RU"/>
              </w:rPr>
              <w:t xml:space="preserve"> </w:t>
            </w:r>
            <w:r w:rsidRPr="004325A4">
              <w:rPr>
                <w:shd w:val="clear" w:color="auto" w:fill="FFFFFF"/>
                <w:lang w:eastAsia="ru-RU"/>
              </w:rPr>
              <w:t>de întretinere periodica a străzilor din s. Bujor</w:t>
            </w:r>
            <w:r w:rsidRPr="004325A4">
              <w:rPr>
                <w:lang w:val="en-US"/>
              </w:rPr>
              <w:t xml:space="preserve"> r. Hincesti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02E7B0" w14:textId="77777777" w:rsidR="00312F05" w:rsidRPr="004325A4" w:rsidRDefault="00312F05" w:rsidP="00F30D94">
            <w:pPr>
              <w:spacing w:line="276" w:lineRule="auto"/>
              <w:jc w:val="both"/>
              <w:rPr>
                <w:rFonts w:eastAsia="Calibri"/>
                <w:b/>
                <w:bCs/>
                <w:sz w:val="20"/>
                <w:szCs w:val="20"/>
              </w:rPr>
            </w:pPr>
            <w:r w:rsidRPr="00F05808">
              <w:rPr>
                <w:b/>
                <w:bCs/>
              </w:rPr>
              <w:t xml:space="preserve">4 </w:t>
            </w:r>
            <w:r>
              <w:rPr>
                <w:b/>
                <w:bCs/>
              </w:rPr>
              <w:t xml:space="preserve"> 376 700,00</w:t>
            </w:r>
          </w:p>
        </w:tc>
      </w:tr>
    </w:tbl>
    <w:p w14:paraId="3D005479" w14:textId="77777777" w:rsidR="00312F05" w:rsidRDefault="00312F05" w:rsidP="004E6B8B">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312F05" w14:paraId="6B441D20" w14:textId="77777777" w:rsidTr="00F30D94">
        <w:tc>
          <w:tcPr>
            <w:tcW w:w="5954" w:type="dxa"/>
            <w:shd w:val="clear" w:color="auto" w:fill="F2F2F2"/>
          </w:tcPr>
          <w:p w14:paraId="50B5832B" w14:textId="77777777" w:rsidR="00312F05" w:rsidRDefault="00312F05" w:rsidP="00F30D94">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5E75E0F6" w14:textId="77777777" w:rsidR="00312F05" w:rsidRDefault="00312F05" w:rsidP="00F30D94">
            <w:pPr>
              <w:spacing w:line="276" w:lineRule="auto"/>
              <w:jc w:val="both"/>
              <w:rPr>
                <w:rFonts w:eastAsia="Calibri"/>
                <w:lang w:val="en-GB"/>
              </w:rPr>
            </w:pPr>
            <w:r>
              <w:rPr>
                <w:rFonts w:eastAsia="Calibri"/>
                <w:lang w:val="en-GB"/>
              </w:rPr>
              <w:t>Nu</w:t>
            </w:r>
          </w:p>
        </w:tc>
      </w:tr>
      <w:tr w:rsidR="00312F05" w14:paraId="41E1B786" w14:textId="77777777" w:rsidTr="00F30D94">
        <w:tc>
          <w:tcPr>
            <w:tcW w:w="5954" w:type="dxa"/>
            <w:shd w:val="clear" w:color="auto" w:fill="F2F2F2"/>
          </w:tcPr>
          <w:p w14:paraId="2F1E33B6" w14:textId="77777777" w:rsidR="00312F05" w:rsidRDefault="00312F05" w:rsidP="00F30D94">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34B293ED" w14:textId="77777777" w:rsidR="00312F05" w:rsidRDefault="00312F05" w:rsidP="00F30D94">
            <w:pPr>
              <w:spacing w:line="276" w:lineRule="auto"/>
              <w:jc w:val="both"/>
              <w:rPr>
                <w:rFonts w:eastAsia="Calibri"/>
                <w:lang w:val="en-GB"/>
              </w:rPr>
            </w:pPr>
            <w:r>
              <w:rPr>
                <w:rFonts w:eastAsia="Calibri"/>
                <w:lang w:val="en-GB"/>
              </w:rPr>
              <w:t xml:space="preserve">Nu </w:t>
            </w:r>
          </w:p>
        </w:tc>
      </w:tr>
      <w:tr w:rsidR="00312F05" w:rsidRPr="00F05808" w14:paraId="539EBEF0" w14:textId="77777777" w:rsidTr="00F30D94">
        <w:tc>
          <w:tcPr>
            <w:tcW w:w="5954" w:type="dxa"/>
            <w:shd w:val="clear" w:color="auto" w:fill="F2F2F2"/>
          </w:tcPr>
          <w:p w14:paraId="0B4A7403" w14:textId="77777777" w:rsidR="00312F05" w:rsidRDefault="00312F05" w:rsidP="00F30D94">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425152E2" w14:textId="77777777" w:rsidR="00312F05" w:rsidRDefault="00312F05" w:rsidP="00F30D94">
            <w:pPr>
              <w:spacing w:line="276" w:lineRule="auto"/>
              <w:contextualSpacing/>
              <w:jc w:val="both"/>
              <w:rPr>
                <w:rFonts w:eastAsia="Calibri"/>
                <w:sz w:val="20"/>
                <w:szCs w:val="20"/>
                <w:lang w:val="en-GB"/>
              </w:rPr>
            </w:pPr>
          </w:p>
          <w:p w14:paraId="44E57FFE" w14:textId="77777777" w:rsidR="00312F05" w:rsidRPr="005400C1" w:rsidRDefault="00312F05" w:rsidP="00F30D94">
            <w:pPr>
              <w:pStyle w:val="a"/>
              <w:spacing w:line="276" w:lineRule="auto"/>
              <w:ind w:left="0"/>
              <w:rPr>
                <w:b/>
                <w:u w:val="single"/>
              </w:rPr>
            </w:pPr>
            <w:r>
              <w:t xml:space="preserve">Criteriul de atribuire: </w:t>
            </w:r>
            <w:r>
              <w:rPr>
                <w:b/>
                <w:u w:val="single"/>
              </w:rPr>
              <w:t>cel mai scazut pret</w:t>
            </w:r>
          </w:p>
          <w:p w14:paraId="336C0F96" w14:textId="77777777" w:rsidR="00312F05" w:rsidRDefault="00312F05" w:rsidP="00F30D94">
            <w:pPr>
              <w:spacing w:line="276" w:lineRule="auto"/>
              <w:contextualSpacing/>
              <w:jc w:val="both"/>
              <w:rPr>
                <w:rFonts w:eastAsia="Calibri"/>
              </w:rPr>
            </w:pPr>
          </w:p>
        </w:tc>
      </w:tr>
    </w:tbl>
    <w:p w14:paraId="0C0FE80A" w14:textId="77777777" w:rsidR="00312F05" w:rsidRDefault="00312F05" w:rsidP="00312F05">
      <w:pPr>
        <w:spacing w:before="240" w:line="276" w:lineRule="auto"/>
        <w:ind w:left="1080"/>
        <w:jc w:val="both"/>
        <w:rPr>
          <w:rFonts w:eastAsia="Calibri"/>
          <w:b/>
          <w:lang w:val="en-US"/>
        </w:rPr>
      </w:pPr>
    </w:p>
    <w:p w14:paraId="59457BDB" w14:textId="77777777" w:rsidR="00312F05" w:rsidRDefault="00312F05" w:rsidP="004E6B8B">
      <w:pPr>
        <w:numPr>
          <w:ilvl w:val="0"/>
          <w:numId w:val="17"/>
        </w:numPr>
        <w:spacing w:before="24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12F05" w14:paraId="45C5A52D" w14:textId="77777777" w:rsidTr="00F30D94">
        <w:tc>
          <w:tcPr>
            <w:tcW w:w="5812" w:type="dxa"/>
            <w:shd w:val="clear" w:color="auto" w:fill="F2F2F2"/>
          </w:tcPr>
          <w:p w14:paraId="59AD718D" w14:textId="77777777" w:rsidR="00312F05" w:rsidRDefault="00312F05" w:rsidP="00F30D94">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6DEA04C3" w14:textId="77777777" w:rsidR="00312F05" w:rsidRDefault="00312F05" w:rsidP="00F30D94">
            <w:pPr>
              <w:spacing w:line="276" w:lineRule="auto"/>
              <w:contextualSpacing/>
              <w:jc w:val="both"/>
              <w:rPr>
                <w:rFonts w:eastAsia="Calibri"/>
                <w:lang w:val="en-GB"/>
              </w:rPr>
            </w:pPr>
            <w:r>
              <w:rPr>
                <w:rFonts w:eastAsia="Calibri"/>
              </w:rPr>
              <w:t>25-31.03.2026</w:t>
            </w:r>
          </w:p>
        </w:tc>
      </w:tr>
      <w:tr w:rsidR="00312F05" w14:paraId="488B234E" w14:textId="77777777" w:rsidTr="00F30D94">
        <w:tc>
          <w:tcPr>
            <w:tcW w:w="5812" w:type="dxa"/>
            <w:shd w:val="clear" w:color="auto" w:fill="F2F2F2"/>
          </w:tcPr>
          <w:p w14:paraId="4A5E7E66" w14:textId="77777777" w:rsidR="00312F05" w:rsidRDefault="00312F05" w:rsidP="00F30D94">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2623DABC" w14:textId="77777777" w:rsidR="00312F05" w:rsidRDefault="00312F05" w:rsidP="00F30D94">
            <w:pPr>
              <w:spacing w:line="276" w:lineRule="auto"/>
              <w:contextualSpacing/>
              <w:jc w:val="both"/>
              <w:rPr>
                <w:rFonts w:eastAsia="Calibri"/>
                <w:lang w:val="en-GB"/>
              </w:rPr>
            </w:pPr>
            <w:r>
              <w:rPr>
                <w:rFonts w:eastAsia="Calibri"/>
                <w:lang w:val="en-GB"/>
              </w:rPr>
              <w:t>Sistem dinamic de achiziție □</w:t>
            </w:r>
          </w:p>
        </w:tc>
      </w:tr>
      <w:tr w:rsidR="00312F05" w14:paraId="08C957B2" w14:textId="77777777" w:rsidTr="00F30D94">
        <w:tc>
          <w:tcPr>
            <w:tcW w:w="5812" w:type="dxa"/>
            <w:shd w:val="clear" w:color="auto" w:fill="F2F2F2"/>
          </w:tcPr>
          <w:p w14:paraId="1CD64C57" w14:textId="77777777" w:rsidR="00312F05" w:rsidRDefault="00312F05" w:rsidP="00F30D94">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643B79C0" w14:textId="77777777" w:rsidR="00312F05" w:rsidRDefault="00312F05" w:rsidP="00F30D94">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58BA93EA" w14:textId="77777777" w:rsidR="00312F05" w:rsidRDefault="00312F05" w:rsidP="00F30D94">
            <w:pPr>
              <w:spacing w:line="276" w:lineRule="auto"/>
              <w:jc w:val="both"/>
              <w:rPr>
                <w:rFonts w:eastAsia="Calibri"/>
                <w:lang w:val="en-GB"/>
              </w:rPr>
            </w:pPr>
            <w:r>
              <w:rPr>
                <w:rFonts w:eastAsia="Calibri"/>
                <w:lang w:val="en-GB"/>
              </w:rPr>
              <w:t xml:space="preserve">Nu </w:t>
            </w:r>
          </w:p>
        </w:tc>
      </w:tr>
      <w:tr w:rsidR="00312F05" w:rsidRPr="00F05808" w14:paraId="2D42F51A" w14:textId="77777777" w:rsidTr="00F30D94">
        <w:tc>
          <w:tcPr>
            <w:tcW w:w="5812" w:type="dxa"/>
            <w:shd w:val="clear" w:color="auto" w:fill="F2F2F2"/>
          </w:tcPr>
          <w:p w14:paraId="2F35F96B" w14:textId="77777777" w:rsidR="00312F05" w:rsidRDefault="00312F05" w:rsidP="00F30D94">
            <w:pPr>
              <w:spacing w:line="276" w:lineRule="auto"/>
              <w:jc w:val="both"/>
              <w:rPr>
                <w:rFonts w:eastAsia="Calibri"/>
                <w:lang w:val="en-GB"/>
              </w:rPr>
            </w:pPr>
            <w:r>
              <w:rPr>
                <w:rFonts w:eastAsia="Calibri"/>
                <w:lang w:val="en-GB"/>
              </w:rPr>
              <w:t>Agenția Națională pentru Soluționarea Contestațiilor</w:t>
            </w:r>
          </w:p>
          <w:p w14:paraId="44AE48B9" w14:textId="77777777" w:rsidR="00312F05" w:rsidRDefault="00312F05" w:rsidP="00F30D94">
            <w:pPr>
              <w:spacing w:line="276" w:lineRule="auto"/>
              <w:contextualSpacing/>
              <w:jc w:val="both"/>
              <w:rPr>
                <w:lang w:val="en-GB" w:eastAsia="zh-CN"/>
              </w:rPr>
            </w:pPr>
          </w:p>
        </w:tc>
        <w:tc>
          <w:tcPr>
            <w:tcW w:w="4111" w:type="dxa"/>
          </w:tcPr>
          <w:p w14:paraId="6D28CCA7" w14:textId="77777777" w:rsidR="00312F05" w:rsidRDefault="00312F05" w:rsidP="00F30D94">
            <w:pPr>
              <w:spacing w:line="276" w:lineRule="auto"/>
              <w:jc w:val="both"/>
              <w:rPr>
                <w:rFonts w:eastAsia="Calibri"/>
                <w:lang w:val="en-GB"/>
              </w:rPr>
            </w:pPr>
            <w:r>
              <w:rPr>
                <w:rFonts w:eastAsia="Calibri"/>
                <w:lang w:val="en-GB"/>
              </w:rPr>
              <w:t>mun. Chișinău, bd. Ștefan cel Mare și Sfânt, 124, MD-2001;</w:t>
            </w:r>
          </w:p>
          <w:p w14:paraId="51400EA4" w14:textId="77777777" w:rsidR="00312F05" w:rsidRDefault="00312F05" w:rsidP="00F30D94">
            <w:pPr>
              <w:spacing w:line="276" w:lineRule="auto"/>
              <w:jc w:val="both"/>
              <w:rPr>
                <w:rFonts w:eastAsia="Calibri"/>
                <w:lang w:val="en-GB"/>
              </w:rPr>
            </w:pPr>
            <w:r>
              <w:rPr>
                <w:rFonts w:eastAsia="Calibri"/>
                <w:lang w:val="en-GB"/>
              </w:rPr>
              <w:t xml:space="preserve">tel/fax: (022) 820 652, 820-651 </w:t>
            </w:r>
          </w:p>
          <w:p w14:paraId="217E79AE" w14:textId="77777777" w:rsidR="00312F05" w:rsidRDefault="00312F05" w:rsidP="00F30D94">
            <w:pPr>
              <w:spacing w:line="276" w:lineRule="auto"/>
              <w:jc w:val="both"/>
              <w:rPr>
                <w:rFonts w:eastAsia="Calibri"/>
                <w:color w:val="0563C1"/>
                <w:u w:val="single"/>
                <w:lang w:val="en-GB"/>
              </w:rPr>
            </w:pPr>
            <w:r>
              <w:rPr>
                <w:rFonts w:eastAsia="Calibri"/>
                <w:lang w:val="en-GB"/>
              </w:rPr>
              <w:t xml:space="preserve">e-mail: </w:t>
            </w:r>
            <w:hyperlink r:id="rId14" w:history="1">
              <w:r>
                <w:rPr>
                  <w:rFonts w:eastAsia="Calibri"/>
                  <w:color w:val="0563C1"/>
                  <w:u w:val="single"/>
                  <w:lang w:val="en-GB"/>
                </w:rPr>
                <w:t>contestatii@ansc.md</w:t>
              </w:r>
            </w:hyperlink>
          </w:p>
          <w:p w14:paraId="0C0EC25C" w14:textId="77777777" w:rsidR="00312F05" w:rsidRDefault="00312F05" w:rsidP="00F30D94">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312F05" w14:paraId="4605197C" w14:textId="77777777" w:rsidTr="00F30D94">
        <w:tc>
          <w:tcPr>
            <w:tcW w:w="5812" w:type="dxa"/>
            <w:shd w:val="clear" w:color="auto" w:fill="F2F2F2"/>
          </w:tcPr>
          <w:p w14:paraId="7CC1AA54" w14:textId="77777777" w:rsidR="00312F05" w:rsidRDefault="00312F05" w:rsidP="00F30D94">
            <w:pPr>
              <w:spacing w:line="276" w:lineRule="auto"/>
              <w:contextualSpacing/>
              <w:jc w:val="both"/>
              <w:rPr>
                <w:lang w:val="en-GB" w:eastAsia="zh-CN"/>
              </w:rPr>
            </w:pPr>
            <w:r>
              <w:rPr>
                <w:lang w:val="en-GB" w:eastAsia="zh-CN"/>
              </w:rPr>
              <w:t>Alte informații relevante</w:t>
            </w:r>
          </w:p>
        </w:tc>
        <w:tc>
          <w:tcPr>
            <w:tcW w:w="4111" w:type="dxa"/>
          </w:tcPr>
          <w:p w14:paraId="2CB04816" w14:textId="77777777" w:rsidR="00312F05" w:rsidRDefault="00312F05" w:rsidP="00F30D94">
            <w:pPr>
              <w:spacing w:line="276" w:lineRule="auto"/>
              <w:jc w:val="both"/>
              <w:rPr>
                <w:rFonts w:eastAsia="Calibri"/>
                <w:lang w:val="en-GB"/>
              </w:rPr>
            </w:pPr>
          </w:p>
          <w:p w14:paraId="01CA394E" w14:textId="77777777" w:rsidR="00312F05" w:rsidRDefault="00312F05" w:rsidP="00F30D94">
            <w:pPr>
              <w:spacing w:line="276" w:lineRule="auto"/>
              <w:jc w:val="both"/>
              <w:rPr>
                <w:rFonts w:eastAsia="Calibri"/>
                <w:lang w:val="en-GB"/>
              </w:rPr>
            </w:pPr>
          </w:p>
        </w:tc>
      </w:tr>
    </w:tbl>
    <w:p w14:paraId="4CAF9413" w14:textId="77777777" w:rsidR="00312F05" w:rsidRDefault="00312F05" w:rsidP="00312F05">
      <w:pPr>
        <w:spacing w:line="276" w:lineRule="auto"/>
        <w:jc w:val="both"/>
        <w:rPr>
          <w:rFonts w:eastAsia="Calibri"/>
        </w:rPr>
      </w:pPr>
    </w:p>
    <w:p w14:paraId="06D06836" w14:textId="77777777" w:rsidR="00312F05" w:rsidRDefault="00312F05" w:rsidP="00312F05">
      <w:pPr>
        <w:spacing w:before="120" w:after="120" w:line="276" w:lineRule="auto"/>
        <w:ind w:firstLine="567"/>
      </w:pPr>
      <w:r>
        <w:rPr>
          <w:rFonts w:eastAsia="Calibri"/>
          <w:b/>
        </w:rPr>
        <w:t>Conducătorul grupului de lucru:</w:t>
      </w:r>
      <w:r>
        <w:t xml:space="preserve"> </w:t>
      </w:r>
    </w:p>
    <w:p w14:paraId="043A81CA" w14:textId="77777777" w:rsidR="00312F05" w:rsidRPr="000F1AE6" w:rsidRDefault="00312F05" w:rsidP="00312F05">
      <w:pPr>
        <w:spacing w:before="120" w:after="120" w:line="276" w:lineRule="auto"/>
        <w:ind w:firstLine="567"/>
      </w:pPr>
      <w:r>
        <w:t>__________________________</w:t>
      </w:r>
    </w:p>
    <w:p w14:paraId="735B6986" w14:textId="77777777" w:rsidR="00312F05" w:rsidRDefault="00312F05" w:rsidP="00312F05">
      <w:pPr>
        <w:spacing w:before="120"/>
        <w:jc w:val="center"/>
        <w:rPr>
          <w:b/>
          <w:sz w:val="28"/>
          <w:szCs w:val="28"/>
        </w:rPr>
      </w:pPr>
      <w:r>
        <w:rPr>
          <w:b/>
          <w:sz w:val="28"/>
          <w:szCs w:val="28"/>
        </w:rPr>
        <w:t>ANUNȚ DE PARTICIPARE</w:t>
      </w:r>
    </w:p>
    <w:p w14:paraId="14EC2A4D" w14:textId="77777777" w:rsidR="00312F05" w:rsidRDefault="00312F05" w:rsidP="00312F05">
      <w:pPr>
        <w:ind w:right="567"/>
        <w:rPr>
          <w:lang w:val="en-US"/>
        </w:rPr>
      </w:pPr>
      <w:r>
        <w:rPr>
          <w:b/>
        </w:rPr>
        <w:t xml:space="preserve">Obiectul achizitiei:  </w:t>
      </w:r>
      <w:r w:rsidRPr="004325A4">
        <w:rPr>
          <w:lang w:eastAsia="ru-RU"/>
        </w:rPr>
        <w:t>achiziționarea</w:t>
      </w:r>
      <w:r w:rsidRPr="004325A4">
        <w:rPr>
          <w:shd w:val="clear" w:color="auto" w:fill="FFFFFF"/>
          <w:lang w:eastAsia="ru-RU"/>
        </w:rPr>
        <w:t xml:space="preserve"> lucrărilor de întretinere periodica a străzilor din s. Bujor</w:t>
      </w:r>
      <w:r w:rsidRPr="004325A4">
        <w:rPr>
          <w:lang w:val="en-US"/>
        </w:rPr>
        <w:t xml:space="preserve"> r. H</w:t>
      </w:r>
      <w:r>
        <w:rPr>
          <w:lang w:val="en-US"/>
        </w:rPr>
        <w:t>î</w:t>
      </w:r>
      <w:r w:rsidRPr="004325A4">
        <w:rPr>
          <w:lang w:val="en-US"/>
        </w:rPr>
        <w:t>ncesti</w:t>
      </w:r>
    </w:p>
    <w:p w14:paraId="431F7FC0" w14:textId="77777777" w:rsidR="00312F05" w:rsidRDefault="00312F05" w:rsidP="00312F05">
      <w:pPr>
        <w:ind w:right="567"/>
        <w:rPr>
          <w:b/>
        </w:rPr>
      </w:pPr>
      <w:r>
        <w:rPr>
          <w:lang w:val="en-US"/>
        </w:rPr>
        <w:t>Cod CPV: 45200000-9</w:t>
      </w:r>
    </w:p>
    <w:p w14:paraId="2A74AFEF" w14:textId="77777777" w:rsidR="00312F05" w:rsidRPr="008612B7" w:rsidRDefault="00312F05" w:rsidP="00312F05">
      <w:pPr>
        <w:ind w:right="567"/>
        <w:rPr>
          <w:b/>
          <w:highlight w:val="yellow"/>
        </w:rPr>
      </w:pPr>
    </w:p>
    <w:p w14:paraId="598E2CBA" w14:textId="77777777" w:rsidR="00312F05" w:rsidRPr="00496D35" w:rsidRDefault="00312F05" w:rsidP="00312F05">
      <w:pPr>
        <w:ind w:right="567"/>
        <w:rPr>
          <w:b/>
          <w:highlight w:val="yellow"/>
        </w:rPr>
      </w:pPr>
      <w:r w:rsidRPr="00496D35">
        <w:rPr>
          <w:b/>
          <w:highlight w:val="yellow"/>
        </w:rPr>
        <w:t xml:space="preserve">Procedura a fost inclusă în planul de achiziții publice a autorității contractante </w:t>
      </w:r>
    </w:p>
    <w:p w14:paraId="3E56D1A8" w14:textId="77777777" w:rsidR="00312F05" w:rsidRDefault="00312F05" w:rsidP="00312F05">
      <w:pPr>
        <w:rPr>
          <w:b/>
        </w:rPr>
      </w:pPr>
      <w:r w:rsidRPr="00496D35">
        <w:rPr>
          <w:b/>
        </w:rPr>
        <w:t xml:space="preserve">Da, </w:t>
      </w:r>
    </w:p>
    <w:p w14:paraId="23B5FE10" w14:textId="77777777" w:rsidR="00312F05" w:rsidRPr="00496D35" w:rsidRDefault="00312F05" w:rsidP="00312F05">
      <w:pPr>
        <w:rPr>
          <w:noProof w:val="0"/>
          <w:lang w:val="en-US"/>
        </w:rPr>
      </w:pPr>
      <w:r>
        <w:rPr>
          <w:b/>
        </w:rPr>
        <w:t>Procedura de achizitie: licitație publică deschisă</w:t>
      </w:r>
    </w:p>
    <w:p w14:paraId="17E07219" w14:textId="77777777" w:rsidR="00312F05" w:rsidRPr="00A365A9" w:rsidRDefault="00312F05" w:rsidP="00312F05">
      <w:pPr>
        <w:shd w:val="clear" w:color="auto" w:fill="FFFFFF" w:themeFill="background1"/>
        <w:tabs>
          <w:tab w:val="left" w:pos="284"/>
          <w:tab w:val="right" w:pos="9531"/>
        </w:tabs>
        <w:spacing w:before="120"/>
        <w:rPr>
          <w:b/>
          <w:noProof w:val="0"/>
          <w:lang w:eastAsia="ru-RU"/>
        </w:rPr>
      </w:pPr>
    </w:p>
    <w:p w14:paraId="1885EB19" w14:textId="77777777" w:rsidR="00312F05" w:rsidRDefault="00312F05" w:rsidP="004E6B8B">
      <w:pPr>
        <w:numPr>
          <w:ilvl w:val="0"/>
          <w:numId w:val="14"/>
        </w:numPr>
        <w:tabs>
          <w:tab w:val="left" w:pos="284"/>
          <w:tab w:val="right" w:pos="9531"/>
        </w:tabs>
        <w:suppressAutoHyphens/>
        <w:spacing w:before="120"/>
        <w:rPr>
          <w:b/>
          <w:lang w:eastAsia="ru-RU"/>
        </w:rPr>
      </w:pPr>
      <w:r>
        <w:rPr>
          <w:b/>
          <w:lang w:eastAsia="ru-RU"/>
        </w:rPr>
        <w:t>Denumirea autorității contractante:</w:t>
      </w:r>
      <w:r w:rsidRPr="001E73A1">
        <w:rPr>
          <w:b/>
        </w:rPr>
        <w:t xml:space="preserve"> </w:t>
      </w:r>
      <w:hyperlink r:id="rId15" w:history="1">
        <w:r w:rsidRPr="00143475">
          <w:rPr>
            <w:rStyle w:val="af4"/>
            <w:color w:val="2771C5"/>
            <w:sz w:val="23"/>
            <w:szCs w:val="23"/>
            <w:bdr w:val="none" w:sz="0" w:space="0" w:color="auto" w:frame="1"/>
          </w:rPr>
          <w:t>Primăria Bujor</w:t>
        </w:r>
      </w:hyperlink>
      <w:r w:rsidRPr="00143475">
        <w:rPr>
          <w:color w:val="333333"/>
          <w:sz w:val="23"/>
          <w:szCs w:val="23"/>
        </w:rPr>
        <w:t>, r. Hîncesti</w:t>
      </w:r>
    </w:p>
    <w:p w14:paraId="6498D288" w14:textId="77777777" w:rsidR="00312F05" w:rsidRPr="00E505F1" w:rsidRDefault="00312F05" w:rsidP="004E6B8B">
      <w:pPr>
        <w:numPr>
          <w:ilvl w:val="0"/>
          <w:numId w:val="14"/>
        </w:numPr>
        <w:shd w:val="clear" w:color="auto" w:fill="FFFFFF" w:themeFill="background1"/>
        <w:tabs>
          <w:tab w:val="left" w:pos="284"/>
          <w:tab w:val="right" w:pos="9531"/>
        </w:tabs>
        <w:suppressAutoHyphens/>
        <w:spacing w:before="120"/>
        <w:rPr>
          <w:rStyle w:val="af4"/>
          <w:b/>
          <w:lang w:eastAsia="ru-RU"/>
        </w:rPr>
      </w:pPr>
      <w:r w:rsidRPr="00E505F1">
        <w:rPr>
          <w:b/>
          <w:lang w:eastAsia="ru-RU"/>
        </w:rPr>
        <w:t xml:space="preserve">IDNO: </w:t>
      </w:r>
      <w:hyperlink r:id="rId16" w:history="1">
        <w:r w:rsidRPr="00143475">
          <w:rPr>
            <w:rStyle w:val="af4"/>
            <w:color w:val="2771C5"/>
            <w:sz w:val="23"/>
            <w:szCs w:val="23"/>
            <w:bdr w:val="none" w:sz="0" w:space="0" w:color="auto" w:frame="1"/>
          </w:rPr>
          <w:t>1007601005958</w:t>
        </w:r>
      </w:hyperlink>
    </w:p>
    <w:p w14:paraId="55D18AF0" w14:textId="77777777" w:rsidR="00312F05" w:rsidRPr="00E505F1" w:rsidRDefault="00312F05" w:rsidP="004E6B8B">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w:t>
      </w:r>
      <w:hyperlink r:id="rId17" w:history="1">
        <w:r w:rsidRPr="00E505F1">
          <w:rPr>
            <w:rStyle w:val="af4"/>
            <w:color w:val="2771C5"/>
            <w:sz w:val="23"/>
            <w:szCs w:val="23"/>
            <w:bdr w:val="none" w:sz="0" w:space="0" w:color="auto" w:frame="1"/>
          </w:rPr>
          <w:t>s. Bujor</w:t>
        </w:r>
      </w:hyperlink>
      <w:r w:rsidRPr="00E505F1">
        <w:rPr>
          <w:color w:val="333333"/>
          <w:sz w:val="23"/>
          <w:szCs w:val="23"/>
        </w:rPr>
        <w:t>, r. Hîncesti</w:t>
      </w:r>
      <w:r w:rsidRPr="00E505F1">
        <w:rPr>
          <w:b/>
          <w:lang w:eastAsia="ru-RU"/>
        </w:rPr>
        <w:t xml:space="preserve"> </w:t>
      </w:r>
    </w:p>
    <w:p w14:paraId="62CC09BA" w14:textId="77777777" w:rsidR="00312F05" w:rsidRPr="00E505F1" w:rsidRDefault="00312F05" w:rsidP="004E6B8B">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Numărul de telefon/fax: </w:t>
      </w:r>
      <w:r w:rsidRPr="00143475">
        <w:rPr>
          <w:color w:val="333333"/>
          <w:sz w:val="23"/>
          <w:szCs w:val="23"/>
          <w:lang w:val="en-US"/>
        </w:rPr>
        <w:t>078339213</w:t>
      </w:r>
    </w:p>
    <w:p w14:paraId="489E1E07" w14:textId="77777777" w:rsidR="00312F05" w:rsidRPr="00E505F1" w:rsidRDefault="00312F05" w:rsidP="004E6B8B">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de e-mail și pagina web oficială a autorității contractante: </w:t>
      </w:r>
      <w:r w:rsidRPr="00143475">
        <w:rPr>
          <w:lang w:val="en-US"/>
        </w:rPr>
        <w:t>primariabujor@gmail.com</w:t>
      </w:r>
    </w:p>
    <w:p w14:paraId="74F2DD3D" w14:textId="77777777" w:rsidR="00312F05" w:rsidRPr="00C51586" w:rsidRDefault="00312F05" w:rsidP="004E6B8B">
      <w:pPr>
        <w:numPr>
          <w:ilvl w:val="0"/>
          <w:numId w:val="14"/>
        </w:numPr>
        <w:shd w:val="clear" w:color="auto" w:fill="FFFFFF" w:themeFill="background1"/>
        <w:tabs>
          <w:tab w:val="left" w:pos="284"/>
          <w:tab w:val="right" w:pos="9531"/>
        </w:tabs>
        <w:spacing w:before="120" w:line="360" w:lineRule="auto"/>
        <w:jc w:val="both"/>
        <w:rPr>
          <w:b/>
          <w:lang w:val="it-IT"/>
        </w:rPr>
      </w:pPr>
      <w:r w:rsidRPr="00C51586">
        <w:rPr>
          <w:b/>
          <w:lang w:val="it-IT"/>
        </w:rPr>
        <w:t xml:space="preserve">Adresa de e-mail sau de internet de la care se va putea obține accesul la documentația de atribuire: </w:t>
      </w:r>
      <w:r w:rsidRPr="00C51586">
        <w:rPr>
          <w:b/>
          <w:u w:val="single"/>
          <w:lang w:val="it-IT"/>
        </w:rPr>
        <w:t>documentația de atribuire este anexată în cadrul procedurii în SIA ”RSAP”.</w:t>
      </w:r>
    </w:p>
    <w:p w14:paraId="241E602D" w14:textId="77777777" w:rsidR="00312F05" w:rsidRPr="00540BA2" w:rsidRDefault="00312F05" w:rsidP="004E6B8B">
      <w:pPr>
        <w:numPr>
          <w:ilvl w:val="0"/>
          <w:numId w:val="1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C5C714B" w14:textId="77777777" w:rsidR="00312F05" w:rsidRDefault="00312F05" w:rsidP="004E6B8B">
      <w:pPr>
        <w:numPr>
          <w:ilvl w:val="0"/>
          <w:numId w:val="1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312F05" w:rsidRPr="00DA6F38" w14:paraId="24FAB46C" w14:textId="77777777" w:rsidTr="00F30D9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32702" w14:textId="77777777" w:rsidR="00312F05" w:rsidRPr="00DA6F38" w:rsidRDefault="00312F05" w:rsidP="00F30D94">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C4C9E" w14:textId="77777777" w:rsidR="00312F05" w:rsidRPr="00DA6F38" w:rsidRDefault="00312F05" w:rsidP="00F30D94">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441E2" w14:textId="77777777" w:rsidR="00312F05" w:rsidRPr="00DA6F38" w:rsidRDefault="00312F05" w:rsidP="00F30D94">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6057F0" w14:textId="77777777" w:rsidR="00312F05" w:rsidRPr="00DA6F38" w:rsidRDefault="00312F05" w:rsidP="00F30D94">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1A6E0E" w14:textId="77777777" w:rsidR="00312F05" w:rsidRPr="00DA6F38" w:rsidRDefault="00312F05" w:rsidP="00F30D94">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FCB6BA" w14:textId="77777777" w:rsidR="00312F05" w:rsidRPr="00DA6F38" w:rsidRDefault="00312F05" w:rsidP="00F30D94">
            <w:pPr>
              <w:spacing w:line="276" w:lineRule="auto"/>
              <w:jc w:val="center"/>
              <w:rPr>
                <w:sz w:val="20"/>
                <w:szCs w:val="20"/>
              </w:rPr>
            </w:pPr>
            <w:r w:rsidRPr="00DA6F38">
              <w:rPr>
                <w:sz w:val="20"/>
                <w:szCs w:val="20"/>
              </w:rPr>
              <w:t>Valoarea estimată,</w:t>
            </w:r>
            <w:r w:rsidRPr="00DA6F38">
              <w:rPr>
                <w:sz w:val="20"/>
                <w:szCs w:val="20"/>
              </w:rPr>
              <w:br/>
            </w:r>
            <w:r>
              <w:rPr>
                <w:sz w:val="20"/>
                <w:szCs w:val="20"/>
              </w:rPr>
              <w:t xml:space="preserve">lei  </w:t>
            </w:r>
            <w:r w:rsidRPr="00DA6F38">
              <w:rPr>
                <w:sz w:val="20"/>
                <w:szCs w:val="20"/>
              </w:rPr>
              <w:t>fără TVA</w:t>
            </w:r>
            <w:r w:rsidRPr="00DA6F38">
              <w:rPr>
                <w:i/>
                <w:sz w:val="20"/>
                <w:szCs w:val="20"/>
              </w:rPr>
              <w:t xml:space="preserve"> (pentru fiecare lot în parte)</w:t>
            </w:r>
          </w:p>
        </w:tc>
      </w:tr>
      <w:tr w:rsidR="00312F05" w:rsidRPr="00DA6F38" w14:paraId="7CC73C58" w14:textId="77777777" w:rsidTr="00F30D9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E85C37" w14:textId="77777777" w:rsidR="00312F05" w:rsidRPr="00CD0F9F" w:rsidRDefault="00312F05" w:rsidP="00F30D94">
            <w:pPr>
              <w:spacing w:line="276" w:lineRule="auto"/>
              <w:jc w:val="center"/>
            </w:pPr>
            <w:r w:rsidRPr="00CD0F9F">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2680AD" w14:textId="77777777" w:rsidR="00312F05" w:rsidRPr="004B5039" w:rsidRDefault="00312F05" w:rsidP="00F30D94">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39232665" w14:textId="77777777" w:rsidR="00312F05" w:rsidRDefault="00312F05" w:rsidP="00F30D94">
            <w:pPr>
              <w:ind w:right="567"/>
              <w:rPr>
                <w:lang w:val="en-US"/>
              </w:rPr>
            </w:pPr>
            <w:r w:rsidRPr="004325A4">
              <w:rPr>
                <w:lang w:eastAsia="ru-RU"/>
              </w:rPr>
              <w:t>achiziționarea</w:t>
            </w:r>
            <w:r w:rsidRPr="004325A4">
              <w:rPr>
                <w:shd w:val="clear" w:color="auto" w:fill="FFFFFF"/>
                <w:lang w:eastAsia="ru-RU"/>
              </w:rPr>
              <w:t xml:space="preserve"> lucrărilor de întretinere periodica a străzilor din s. Bujor</w:t>
            </w:r>
            <w:r w:rsidRPr="004325A4">
              <w:rPr>
                <w:lang w:val="en-US"/>
              </w:rPr>
              <w:t xml:space="preserve"> r. H</w:t>
            </w:r>
            <w:r>
              <w:rPr>
                <w:lang w:val="en-US"/>
              </w:rPr>
              <w:t>î</w:t>
            </w:r>
            <w:r w:rsidRPr="004325A4">
              <w:rPr>
                <w:lang w:val="en-US"/>
              </w:rPr>
              <w:t>ncesti</w:t>
            </w:r>
          </w:p>
          <w:p w14:paraId="1484B75A" w14:textId="77777777" w:rsidR="00312F05" w:rsidRPr="00E505F1" w:rsidRDefault="00312F05" w:rsidP="00F30D94">
            <w:pPr>
              <w:spacing w:line="276" w:lineRule="auto"/>
              <w:jc w:val="center"/>
              <w:rPr>
                <w:lang w:val="en-US"/>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AB630" w14:textId="77777777" w:rsidR="00312F05" w:rsidRPr="00E505F1" w:rsidRDefault="00312F05" w:rsidP="00F30D94">
            <w:pPr>
              <w:ind w:right="567"/>
              <w:rPr>
                <w:lang w:val="en-US"/>
              </w:rPr>
            </w:pPr>
            <w:r w:rsidRPr="008B0582">
              <w:rPr>
                <w:b/>
                <w:bCs/>
                <w:u w:val="single"/>
              </w:rPr>
              <w:t>Executarea</w:t>
            </w:r>
            <w:r>
              <w:rPr>
                <w:b/>
                <w:bCs/>
                <w:u w:val="single"/>
              </w:rPr>
              <w:t xml:space="preserve"> </w:t>
            </w:r>
            <w:r w:rsidRPr="008B0582">
              <w:rPr>
                <w:b/>
                <w:bCs/>
                <w:lang w:val="en-US"/>
              </w:rPr>
              <w:t xml:space="preserve">lucrărilor </w:t>
            </w:r>
            <w:r w:rsidRPr="004325A4">
              <w:rPr>
                <w:shd w:val="clear" w:color="auto" w:fill="FFFFFF"/>
                <w:lang w:eastAsia="ru-RU"/>
              </w:rPr>
              <w:t>de întretinere periodica a străzilor din s. Bujor</w:t>
            </w:r>
            <w:r w:rsidRPr="004325A4">
              <w:rPr>
                <w:lang w:val="en-US"/>
              </w:rPr>
              <w:t xml:space="preserve"> r. H</w:t>
            </w:r>
            <w:r>
              <w:rPr>
                <w:lang w:val="en-US"/>
              </w:rPr>
              <w:t>î</w:t>
            </w:r>
            <w:r w:rsidRPr="004325A4">
              <w:rPr>
                <w:lang w:val="en-US"/>
              </w:rPr>
              <w:t>ncesti</w:t>
            </w:r>
            <w:r w:rsidRPr="008B0582">
              <w:rPr>
                <w:b/>
                <w:bCs/>
                <w:u w:val="single"/>
              </w:rPr>
              <w:t>,</w:t>
            </w:r>
            <w:r>
              <w:rPr>
                <w:b/>
                <w:bCs/>
                <w:u w:val="single"/>
              </w:rPr>
              <w:t xml:space="preserve"> </w:t>
            </w:r>
            <w:r>
              <w:rPr>
                <w:b/>
                <w:bCs/>
              </w:rPr>
              <w:t>c</w:t>
            </w:r>
            <w:r w:rsidRPr="00DA6F38">
              <w:rPr>
                <w:b/>
                <w:bCs/>
              </w:rPr>
              <w:t>onform</w:t>
            </w:r>
            <w:r>
              <w:rPr>
                <w:b/>
                <w:bCs/>
              </w:rPr>
              <w:t xml:space="preserve"> cerintelor/conditiilor din</w:t>
            </w:r>
            <w:r w:rsidRPr="00DA6F38">
              <w:rPr>
                <w:b/>
                <w:bCs/>
              </w:rPr>
              <w:t xml:space="preserve"> </w:t>
            </w:r>
            <w:r>
              <w:rPr>
                <w:b/>
                <w:bCs/>
              </w:rPr>
              <w:t>anuntul de participare și c</w:t>
            </w:r>
            <w:r w:rsidRPr="00DA6F38">
              <w:rPr>
                <w:b/>
                <w:bCs/>
              </w:rPr>
              <w:t>aietului de sarcini</w:t>
            </w:r>
            <w:r>
              <w:rPr>
                <w:b/>
                <w:bCs/>
              </w:rPr>
              <w:t xml:space="preserve"> – cel mai scăzut preț, într-un singur lot</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78AC15A4" w14:textId="77777777" w:rsidR="00312F05" w:rsidRPr="00DA6F38" w:rsidRDefault="00312F05" w:rsidP="00F30D94">
            <w:pPr>
              <w:spacing w:line="276" w:lineRule="auto"/>
              <w:jc w:val="center"/>
              <w:rPr>
                <w:b/>
                <w:bCs/>
              </w:rPr>
            </w:pPr>
            <w:r w:rsidRPr="00F05808">
              <w:rPr>
                <w:b/>
                <w:bCs/>
              </w:rPr>
              <w:t xml:space="preserve">4 </w:t>
            </w:r>
            <w:r>
              <w:rPr>
                <w:b/>
                <w:bCs/>
              </w:rPr>
              <w:t xml:space="preserve"> 376 700,00</w:t>
            </w:r>
          </w:p>
        </w:tc>
      </w:tr>
    </w:tbl>
    <w:p w14:paraId="02630145" w14:textId="77777777" w:rsidR="00312F05" w:rsidRPr="00CC36D5" w:rsidRDefault="00312F05" w:rsidP="00312F05">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312F05" w14:paraId="154407DD" w14:textId="77777777" w:rsidTr="00F30D94">
        <w:trPr>
          <w:trHeight w:val="100"/>
        </w:trPr>
        <w:tc>
          <w:tcPr>
            <w:tcW w:w="10231" w:type="dxa"/>
            <w:tcBorders>
              <w:top w:val="single" w:sz="4" w:space="0" w:color="auto"/>
            </w:tcBorders>
          </w:tcPr>
          <w:p w14:paraId="2B346CF0" w14:textId="77777777" w:rsidR="00312F05" w:rsidRPr="00681176" w:rsidRDefault="00312F05" w:rsidP="00F30D94">
            <w:pPr>
              <w:tabs>
                <w:tab w:val="right" w:pos="426"/>
              </w:tabs>
              <w:spacing w:before="120"/>
              <w:rPr>
                <w:b/>
                <w:lang w:eastAsia="ru-RU"/>
              </w:rPr>
            </w:pPr>
          </w:p>
        </w:tc>
      </w:tr>
    </w:tbl>
    <w:p w14:paraId="6DEE5724" w14:textId="77777777" w:rsidR="00312F05" w:rsidRPr="00286F1E" w:rsidRDefault="00312F05" w:rsidP="004E6B8B">
      <w:pPr>
        <w:pStyle w:val="a"/>
        <w:numPr>
          <w:ilvl w:val="0"/>
          <w:numId w:val="14"/>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este cazul, numărul maxim al acestora.  </w:t>
      </w:r>
      <w:r w:rsidRPr="00350007">
        <w:rPr>
          <w:lang w:eastAsia="ru-RU"/>
        </w:rPr>
        <w:t>nu se aplică</w:t>
      </w:r>
    </w:p>
    <w:p w14:paraId="6B91E035" w14:textId="77777777" w:rsidR="00312F05" w:rsidRPr="00FF430B" w:rsidRDefault="00312F05" w:rsidP="004E6B8B">
      <w:pPr>
        <w:numPr>
          <w:ilvl w:val="0"/>
          <w:numId w:val="1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6535341" w14:textId="77777777" w:rsidR="00312F05" w:rsidRDefault="00312F05" w:rsidP="00312F05">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55ADC425" w14:textId="77777777" w:rsidR="00312F05" w:rsidRPr="00FF430B" w:rsidRDefault="00312F05" w:rsidP="004E6B8B">
      <w:pPr>
        <w:numPr>
          <w:ilvl w:val="0"/>
          <w:numId w:val="13"/>
        </w:numPr>
        <w:shd w:val="clear" w:color="auto" w:fill="FFFFFF" w:themeFill="background1"/>
        <w:tabs>
          <w:tab w:val="right" w:pos="426"/>
        </w:tabs>
        <w:rPr>
          <w:lang w:eastAsia="ru-RU"/>
        </w:rPr>
      </w:pPr>
      <w:r w:rsidRPr="00FF430B">
        <w:rPr>
          <w:lang w:eastAsia="ru-RU"/>
        </w:rPr>
        <w:t>Pentru un singur lot;</w:t>
      </w:r>
    </w:p>
    <w:p w14:paraId="064AAFFD" w14:textId="77777777" w:rsidR="00312F05" w:rsidRPr="00350007" w:rsidRDefault="00312F05" w:rsidP="004E6B8B">
      <w:pPr>
        <w:numPr>
          <w:ilvl w:val="0"/>
          <w:numId w:val="1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A4E29A4" w14:textId="77777777" w:rsidR="00312F05" w:rsidRPr="00F42324" w:rsidRDefault="00312F05" w:rsidP="004E6B8B">
      <w:pPr>
        <w:pStyle w:val="a"/>
        <w:numPr>
          <w:ilvl w:val="0"/>
          <w:numId w:val="14"/>
        </w:numPr>
        <w:shd w:val="clear" w:color="auto" w:fill="FFFFFF"/>
        <w:rPr>
          <w:b/>
          <w:highlight w:val="yellow"/>
          <w:lang w:eastAsia="ru-RU"/>
        </w:rPr>
      </w:pPr>
      <w:r w:rsidRPr="001E5966">
        <w:rPr>
          <w:b/>
          <w:lang w:eastAsia="ru-RU"/>
        </w:rPr>
        <w:t>Termenii și condițiile de prestare/executare solicitați:</w:t>
      </w:r>
    </w:p>
    <w:p w14:paraId="23A06347" w14:textId="77777777" w:rsidR="00312F05" w:rsidRDefault="00312F05" w:rsidP="004E6B8B">
      <w:pPr>
        <w:pStyle w:val="a"/>
        <w:numPr>
          <w:ilvl w:val="0"/>
          <w:numId w:val="10"/>
        </w:numPr>
        <w:shd w:val="clear" w:color="auto" w:fill="FFFFFF"/>
        <w:rPr>
          <w:b/>
          <w:highlight w:val="yellow"/>
          <w:lang w:eastAsia="ru-RU"/>
        </w:rPr>
      </w:pPr>
      <w:r w:rsidRPr="001E5966">
        <w:rPr>
          <w:b/>
          <w:lang w:eastAsia="ru-RU"/>
        </w:rPr>
        <w:t xml:space="preserve"> </w:t>
      </w:r>
      <w:r w:rsidRPr="00E505F1">
        <w:rPr>
          <w:highlight w:val="yellow"/>
          <w:lang w:eastAsia="ru-RU"/>
        </w:rPr>
        <w:t xml:space="preserve">perioada de îndeplinire a lucrărilor  </w:t>
      </w:r>
      <w:r>
        <w:rPr>
          <w:b/>
          <w:highlight w:val="yellow"/>
          <w:lang w:eastAsia="ru-RU"/>
        </w:rPr>
        <w:t xml:space="preserve">lunile </w:t>
      </w:r>
      <w:r>
        <w:t>mai-iulie 2026.</w:t>
      </w:r>
    </w:p>
    <w:p w14:paraId="5B0D6771" w14:textId="77777777" w:rsidR="00312F05" w:rsidRPr="00F42324" w:rsidRDefault="00312F05" w:rsidP="004E6B8B">
      <w:pPr>
        <w:pStyle w:val="a"/>
        <w:numPr>
          <w:ilvl w:val="0"/>
          <w:numId w:val="10"/>
        </w:numPr>
        <w:shd w:val="clear" w:color="auto" w:fill="FFFFFF"/>
        <w:rPr>
          <w:b/>
          <w:lang w:eastAsia="ru-RU"/>
        </w:rPr>
      </w:pPr>
      <w:r w:rsidRPr="00F42324">
        <w:rPr>
          <w:b/>
          <w:lang w:eastAsia="ru-RU"/>
        </w:rPr>
        <w:t xml:space="preserve">Conform </w:t>
      </w:r>
      <w:r>
        <w:rPr>
          <w:b/>
          <w:lang w:eastAsia="ru-RU"/>
        </w:rPr>
        <w:t>cerintelor/</w:t>
      </w:r>
      <w:r w:rsidRPr="00F42324">
        <w:rPr>
          <w:b/>
          <w:lang w:eastAsia="ru-RU"/>
        </w:rPr>
        <w:t>conditiilor din caietul de sarcini</w:t>
      </w:r>
    </w:p>
    <w:p w14:paraId="2C465349" w14:textId="77777777" w:rsidR="00312F05" w:rsidRPr="00CC36D5" w:rsidRDefault="00312F05" w:rsidP="004E6B8B">
      <w:pPr>
        <w:numPr>
          <w:ilvl w:val="0"/>
          <w:numId w:val="14"/>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14:paraId="20F5ED51" w14:textId="77777777" w:rsidR="00312F05" w:rsidRPr="00FF430B" w:rsidRDefault="00312F05" w:rsidP="004E6B8B">
      <w:pPr>
        <w:numPr>
          <w:ilvl w:val="0"/>
          <w:numId w:val="14"/>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59DEF15" w14:textId="77777777" w:rsidR="00312F05" w:rsidRPr="00FF430B" w:rsidRDefault="00312F05" w:rsidP="004E6B8B">
      <w:pPr>
        <w:numPr>
          <w:ilvl w:val="0"/>
          <w:numId w:val="14"/>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66E9A403" w14:textId="77777777" w:rsidR="00312F05" w:rsidRDefault="00312F05" w:rsidP="004E6B8B">
      <w:pPr>
        <w:numPr>
          <w:ilvl w:val="0"/>
          <w:numId w:val="14"/>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C45E773" w14:textId="77777777" w:rsidR="00312F05" w:rsidRDefault="00312F05" w:rsidP="00312F05">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312F05" w:rsidRPr="007406FF" w14:paraId="15C0B65B" w14:textId="77777777" w:rsidTr="00F30D94">
        <w:trPr>
          <w:trHeight w:val="700"/>
        </w:trPr>
        <w:tc>
          <w:tcPr>
            <w:tcW w:w="572" w:type="dxa"/>
            <w:shd w:val="clear" w:color="auto" w:fill="D9D9D9"/>
          </w:tcPr>
          <w:p w14:paraId="10CCF0E2" w14:textId="77777777" w:rsidR="00312F05" w:rsidRPr="007406FF" w:rsidRDefault="00312F05" w:rsidP="00F30D94">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2141DA3B" w14:textId="77777777" w:rsidR="00312F05" w:rsidRPr="007406FF" w:rsidRDefault="00312F05" w:rsidP="00F30D94">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765DD1E3" w14:textId="77777777" w:rsidR="00312F05" w:rsidRPr="007406FF" w:rsidRDefault="00312F05" w:rsidP="00F30D94">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0849E41C" w14:textId="77777777" w:rsidR="00312F05" w:rsidRPr="007406FF" w:rsidRDefault="00312F05" w:rsidP="00F30D94">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312F05" w:rsidRPr="007406FF" w14:paraId="6C5E3BCC" w14:textId="77777777" w:rsidTr="00F30D94">
        <w:trPr>
          <w:trHeight w:val="802"/>
        </w:trPr>
        <w:tc>
          <w:tcPr>
            <w:tcW w:w="572" w:type="dxa"/>
            <w:shd w:val="clear" w:color="auto" w:fill="FFFF00"/>
          </w:tcPr>
          <w:p w14:paraId="1D206CAB" w14:textId="77777777" w:rsidR="00312F05" w:rsidRPr="007406FF" w:rsidRDefault="00312F05" w:rsidP="00F30D94">
            <w:pPr>
              <w:pStyle w:val="TableParagraph"/>
              <w:spacing w:before="103"/>
              <w:ind w:left="105"/>
            </w:pPr>
            <w:r>
              <w:rPr>
                <w:b/>
                <w:iCs/>
                <w:sz w:val="20"/>
                <w:szCs w:val="20"/>
              </w:rPr>
              <w:t>1</w:t>
            </w:r>
          </w:p>
        </w:tc>
        <w:tc>
          <w:tcPr>
            <w:tcW w:w="3417" w:type="dxa"/>
            <w:shd w:val="clear" w:color="auto" w:fill="FFFF00"/>
          </w:tcPr>
          <w:p w14:paraId="7FF5AB04" w14:textId="77777777" w:rsidR="00312F05" w:rsidRPr="007406FF" w:rsidRDefault="00312F05" w:rsidP="00F30D94">
            <w:pPr>
              <w:pStyle w:val="TableParagraph"/>
              <w:spacing w:before="103"/>
              <w:ind w:left="109"/>
            </w:pPr>
            <w:r w:rsidRPr="00A75BBC">
              <w:rPr>
                <w:b/>
                <w:bCs/>
              </w:rPr>
              <w:t xml:space="preserve">PROPUNEREA FINANCIARĂ </w:t>
            </w:r>
          </w:p>
        </w:tc>
        <w:tc>
          <w:tcPr>
            <w:tcW w:w="3969" w:type="dxa"/>
            <w:shd w:val="clear" w:color="auto" w:fill="FFFF00"/>
          </w:tcPr>
          <w:p w14:paraId="0EAEC2ED" w14:textId="77777777" w:rsidR="00312F05" w:rsidRPr="007406FF" w:rsidRDefault="00312F05" w:rsidP="00F30D94">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6178A4FC" w14:textId="77777777" w:rsidR="00312F05" w:rsidRPr="007406FF" w:rsidRDefault="00312F05" w:rsidP="00F30D94">
            <w:pPr>
              <w:pStyle w:val="TableParagraph"/>
              <w:spacing w:before="103"/>
              <w:ind w:left="105"/>
            </w:pPr>
            <w:r>
              <w:rPr>
                <w:b/>
                <w:iCs/>
                <w:sz w:val="20"/>
                <w:szCs w:val="20"/>
                <w:lang w:val="en-US"/>
              </w:rPr>
              <w:t>obligator</w:t>
            </w:r>
          </w:p>
        </w:tc>
      </w:tr>
      <w:tr w:rsidR="00312F05" w:rsidRPr="007406FF" w14:paraId="33C6C7F5" w14:textId="77777777" w:rsidTr="00F30D94">
        <w:trPr>
          <w:trHeight w:val="575"/>
        </w:trPr>
        <w:tc>
          <w:tcPr>
            <w:tcW w:w="572" w:type="dxa"/>
            <w:shd w:val="clear" w:color="auto" w:fill="FFFF00"/>
          </w:tcPr>
          <w:p w14:paraId="762902A8" w14:textId="77777777" w:rsidR="00312F05" w:rsidRPr="007406FF" w:rsidRDefault="00312F05" w:rsidP="00F30D94">
            <w:pPr>
              <w:pStyle w:val="TableParagraph"/>
              <w:spacing w:before="103"/>
              <w:ind w:left="105"/>
            </w:pPr>
            <w:r>
              <w:rPr>
                <w:b/>
                <w:iCs/>
                <w:sz w:val="20"/>
                <w:szCs w:val="20"/>
                <w:lang w:val="en-US"/>
              </w:rPr>
              <w:t>2</w:t>
            </w:r>
          </w:p>
        </w:tc>
        <w:tc>
          <w:tcPr>
            <w:tcW w:w="3417" w:type="dxa"/>
            <w:shd w:val="clear" w:color="auto" w:fill="FFFF00"/>
          </w:tcPr>
          <w:p w14:paraId="1E57E97C" w14:textId="77777777" w:rsidR="00312F05" w:rsidRPr="007406FF" w:rsidRDefault="00312F05" w:rsidP="00F30D94">
            <w:pPr>
              <w:pStyle w:val="TableParagraph"/>
              <w:spacing w:before="103"/>
              <w:ind w:left="109"/>
            </w:pPr>
            <w:r w:rsidRPr="00A75BBC">
              <w:rPr>
                <w:b/>
                <w:bCs/>
              </w:rPr>
              <w:t xml:space="preserve">PROPUNEREA TEHNICĂ </w:t>
            </w:r>
          </w:p>
        </w:tc>
        <w:tc>
          <w:tcPr>
            <w:tcW w:w="3969" w:type="dxa"/>
            <w:shd w:val="clear" w:color="auto" w:fill="FFFF00"/>
          </w:tcPr>
          <w:p w14:paraId="2DA4F6AA" w14:textId="77777777" w:rsidR="00312F05" w:rsidRDefault="00312F05" w:rsidP="00F30D94">
            <w:pPr>
              <w:pStyle w:val="TableParagraph"/>
              <w:spacing w:before="99" w:line="237" w:lineRule="auto"/>
              <w:ind w:left="110" w:right="838"/>
            </w:pPr>
            <w:r>
              <w:t xml:space="preserve">Deviz de cheltuieli </w:t>
            </w:r>
          </w:p>
          <w:p w14:paraId="2C97AF93" w14:textId="77777777" w:rsidR="00312F05" w:rsidRPr="007406FF" w:rsidRDefault="00312F05" w:rsidP="00F30D94">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52376FBF" w14:textId="77777777" w:rsidR="00312F05" w:rsidRPr="007406FF" w:rsidRDefault="00312F05" w:rsidP="00F30D94">
            <w:pPr>
              <w:pStyle w:val="TableParagraph"/>
              <w:spacing w:before="103"/>
              <w:ind w:left="105"/>
            </w:pPr>
            <w:r>
              <w:rPr>
                <w:b/>
                <w:iCs/>
                <w:sz w:val="20"/>
                <w:szCs w:val="20"/>
                <w:lang w:val="en-US"/>
              </w:rPr>
              <w:t>obligator</w:t>
            </w:r>
          </w:p>
        </w:tc>
      </w:tr>
      <w:tr w:rsidR="00312F05" w:rsidRPr="007406FF" w14:paraId="3508B92F" w14:textId="77777777" w:rsidTr="00F30D94">
        <w:trPr>
          <w:trHeight w:val="627"/>
        </w:trPr>
        <w:tc>
          <w:tcPr>
            <w:tcW w:w="572" w:type="dxa"/>
            <w:shd w:val="clear" w:color="auto" w:fill="FFFF00"/>
          </w:tcPr>
          <w:p w14:paraId="6BF1C61D" w14:textId="77777777" w:rsidR="00312F05" w:rsidRPr="007406FF" w:rsidRDefault="00312F05" w:rsidP="00F30D94">
            <w:pPr>
              <w:pStyle w:val="TableParagraph"/>
              <w:spacing w:before="108"/>
              <w:ind w:left="105"/>
            </w:pPr>
            <w:r>
              <w:rPr>
                <w:b/>
                <w:iCs/>
                <w:sz w:val="20"/>
                <w:szCs w:val="20"/>
                <w:lang w:val="en-US"/>
              </w:rPr>
              <w:t>3</w:t>
            </w:r>
          </w:p>
        </w:tc>
        <w:tc>
          <w:tcPr>
            <w:tcW w:w="3417" w:type="dxa"/>
            <w:shd w:val="clear" w:color="auto" w:fill="FFFF00"/>
          </w:tcPr>
          <w:p w14:paraId="354A24A5" w14:textId="77777777" w:rsidR="00312F05" w:rsidRPr="007406FF" w:rsidRDefault="00312F05" w:rsidP="00F30D94">
            <w:pPr>
              <w:pStyle w:val="TableParagraph"/>
              <w:spacing w:before="108"/>
              <w:ind w:left="109"/>
            </w:pPr>
            <w:r w:rsidRPr="00A75BBC">
              <w:rPr>
                <w:b/>
                <w:bCs/>
              </w:rPr>
              <w:t>DUAE</w:t>
            </w:r>
          </w:p>
        </w:tc>
        <w:tc>
          <w:tcPr>
            <w:tcW w:w="3969" w:type="dxa"/>
            <w:shd w:val="clear" w:color="auto" w:fill="FFFF00"/>
          </w:tcPr>
          <w:p w14:paraId="786CAD2C" w14:textId="77777777" w:rsidR="00312F05" w:rsidRPr="007406FF" w:rsidRDefault="00312F05" w:rsidP="00F30D94">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7C3C6C03" w14:textId="77777777" w:rsidR="00312F05" w:rsidRPr="007406FF" w:rsidRDefault="00312F05" w:rsidP="00F30D94">
            <w:pPr>
              <w:pStyle w:val="TableParagraph"/>
              <w:spacing w:before="108"/>
              <w:ind w:left="105"/>
            </w:pPr>
            <w:r>
              <w:rPr>
                <w:b/>
                <w:iCs/>
                <w:sz w:val="20"/>
                <w:szCs w:val="20"/>
                <w:lang w:val="en-US"/>
              </w:rPr>
              <w:t>obligator</w:t>
            </w:r>
          </w:p>
        </w:tc>
      </w:tr>
      <w:tr w:rsidR="00312F05" w:rsidRPr="007406FF" w14:paraId="62798854" w14:textId="77777777" w:rsidTr="00F30D94">
        <w:trPr>
          <w:trHeight w:val="627"/>
        </w:trPr>
        <w:tc>
          <w:tcPr>
            <w:tcW w:w="572" w:type="dxa"/>
            <w:shd w:val="clear" w:color="auto" w:fill="FFFF00"/>
          </w:tcPr>
          <w:p w14:paraId="2AB510EC" w14:textId="77777777" w:rsidR="00312F05" w:rsidRPr="007406FF" w:rsidRDefault="00312F05" w:rsidP="00F30D94">
            <w:pPr>
              <w:pStyle w:val="TableParagraph"/>
              <w:spacing w:before="108"/>
              <w:ind w:left="105"/>
            </w:pPr>
            <w:r>
              <w:rPr>
                <w:b/>
                <w:iCs/>
                <w:sz w:val="20"/>
                <w:szCs w:val="20"/>
                <w:lang w:val="en-US"/>
              </w:rPr>
              <w:t>4</w:t>
            </w:r>
          </w:p>
        </w:tc>
        <w:tc>
          <w:tcPr>
            <w:tcW w:w="3417" w:type="dxa"/>
            <w:shd w:val="clear" w:color="auto" w:fill="FFFF00"/>
          </w:tcPr>
          <w:p w14:paraId="7F570732" w14:textId="77777777" w:rsidR="00312F05" w:rsidRPr="007406FF" w:rsidRDefault="00312F05" w:rsidP="00F30D94">
            <w:pPr>
              <w:pStyle w:val="TableParagraph"/>
              <w:spacing w:before="108"/>
              <w:ind w:left="109"/>
            </w:pPr>
            <w:r w:rsidRPr="00A75BBC">
              <w:rPr>
                <w:b/>
                <w:bCs/>
              </w:rPr>
              <w:t>CERERE DE PARTICIPARE</w:t>
            </w:r>
          </w:p>
        </w:tc>
        <w:tc>
          <w:tcPr>
            <w:tcW w:w="3969" w:type="dxa"/>
            <w:shd w:val="clear" w:color="auto" w:fill="FFFF00"/>
          </w:tcPr>
          <w:p w14:paraId="48BC04B8" w14:textId="77777777" w:rsidR="00312F05" w:rsidRPr="007406FF" w:rsidRDefault="00312F05" w:rsidP="00F30D94">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700DF4E9" w14:textId="77777777" w:rsidR="00312F05" w:rsidRPr="007406FF" w:rsidRDefault="00312F05" w:rsidP="00F30D94">
            <w:pPr>
              <w:pStyle w:val="TableParagraph"/>
              <w:spacing w:before="108"/>
              <w:ind w:left="105"/>
            </w:pPr>
            <w:r>
              <w:rPr>
                <w:b/>
                <w:iCs/>
                <w:sz w:val="20"/>
                <w:szCs w:val="20"/>
                <w:lang w:val="en-US"/>
              </w:rPr>
              <w:t>obligator</w:t>
            </w:r>
          </w:p>
        </w:tc>
      </w:tr>
      <w:tr w:rsidR="00312F05" w:rsidRPr="007406FF" w14:paraId="3F16A6D2" w14:textId="77777777" w:rsidTr="00F30D94">
        <w:trPr>
          <w:trHeight w:val="627"/>
        </w:trPr>
        <w:tc>
          <w:tcPr>
            <w:tcW w:w="572" w:type="dxa"/>
            <w:shd w:val="clear" w:color="auto" w:fill="FFFF00"/>
          </w:tcPr>
          <w:p w14:paraId="6B6FD7C1" w14:textId="77777777" w:rsidR="00312F05" w:rsidRDefault="00312F05" w:rsidP="00F30D94">
            <w:pPr>
              <w:pStyle w:val="TableParagraph"/>
              <w:spacing w:before="108"/>
              <w:ind w:left="105"/>
            </w:pPr>
            <w:r>
              <w:rPr>
                <w:b/>
                <w:iCs/>
                <w:sz w:val="20"/>
                <w:szCs w:val="20"/>
                <w:lang w:val="en-US"/>
              </w:rPr>
              <w:t>5</w:t>
            </w:r>
          </w:p>
        </w:tc>
        <w:tc>
          <w:tcPr>
            <w:tcW w:w="3417" w:type="dxa"/>
            <w:shd w:val="clear" w:color="auto" w:fill="FFFF00"/>
          </w:tcPr>
          <w:p w14:paraId="3CB4EDC4" w14:textId="77777777" w:rsidR="00312F05" w:rsidRDefault="00312F05" w:rsidP="00F30D94">
            <w:pPr>
              <w:pStyle w:val="TableParagraph"/>
              <w:spacing w:before="108"/>
              <w:ind w:left="109"/>
            </w:pPr>
            <w:r w:rsidRPr="00A75BBC">
              <w:rPr>
                <w:b/>
                <w:bCs/>
              </w:rPr>
              <w:t xml:space="preserve">DECLARAȚIE PRIVIND VALABILITATEA OFERTELOR </w:t>
            </w:r>
          </w:p>
        </w:tc>
        <w:tc>
          <w:tcPr>
            <w:tcW w:w="3969" w:type="dxa"/>
            <w:shd w:val="clear" w:color="auto" w:fill="FFFF00"/>
          </w:tcPr>
          <w:p w14:paraId="04124C5A" w14:textId="77777777" w:rsidR="00312F05" w:rsidRDefault="00312F05" w:rsidP="00F30D94">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4D07CB7F" w14:textId="77777777" w:rsidR="00312F05" w:rsidRPr="007406FF" w:rsidRDefault="00312F05" w:rsidP="00F30D94">
            <w:pPr>
              <w:pStyle w:val="TableParagraph"/>
              <w:spacing w:before="108"/>
              <w:ind w:left="105"/>
            </w:pPr>
            <w:r>
              <w:rPr>
                <w:b/>
                <w:iCs/>
                <w:sz w:val="20"/>
                <w:szCs w:val="20"/>
                <w:lang w:val="en-US"/>
              </w:rPr>
              <w:t>obligator</w:t>
            </w:r>
          </w:p>
        </w:tc>
      </w:tr>
      <w:tr w:rsidR="00312F05" w:rsidRPr="007406FF" w14:paraId="569AF727" w14:textId="77777777" w:rsidTr="00F30D94">
        <w:trPr>
          <w:trHeight w:val="627"/>
        </w:trPr>
        <w:tc>
          <w:tcPr>
            <w:tcW w:w="572" w:type="dxa"/>
            <w:shd w:val="clear" w:color="auto" w:fill="FFFF00"/>
          </w:tcPr>
          <w:p w14:paraId="630A9E67" w14:textId="77777777" w:rsidR="00312F05" w:rsidRDefault="00312F05" w:rsidP="00F30D94">
            <w:pPr>
              <w:pStyle w:val="TableParagraph"/>
              <w:spacing w:before="108"/>
              <w:ind w:left="105"/>
            </w:pPr>
            <w:r>
              <w:rPr>
                <w:b/>
                <w:iCs/>
                <w:sz w:val="20"/>
                <w:szCs w:val="20"/>
                <w:lang w:val="en-US"/>
              </w:rPr>
              <w:t>6</w:t>
            </w:r>
          </w:p>
        </w:tc>
        <w:tc>
          <w:tcPr>
            <w:tcW w:w="3417" w:type="dxa"/>
            <w:shd w:val="clear" w:color="auto" w:fill="FFFF00"/>
          </w:tcPr>
          <w:p w14:paraId="296BC6A3" w14:textId="77777777" w:rsidR="00312F05" w:rsidRDefault="00312F05" w:rsidP="00F30D94">
            <w:pPr>
              <w:pStyle w:val="TableParagraph"/>
              <w:spacing w:before="108"/>
              <w:ind w:left="109"/>
            </w:pPr>
            <w:r>
              <w:rPr>
                <w:b/>
                <w:szCs w:val="24"/>
                <w:lang w:val="zh-CN"/>
              </w:rPr>
              <w:t>SCRISOARE  DE  GARANŢIE  BANCARĂ</w:t>
            </w:r>
          </w:p>
        </w:tc>
        <w:tc>
          <w:tcPr>
            <w:tcW w:w="3969" w:type="dxa"/>
            <w:shd w:val="clear" w:color="auto" w:fill="FFFF00"/>
          </w:tcPr>
          <w:p w14:paraId="26B0204D" w14:textId="77777777" w:rsidR="00312F05" w:rsidRDefault="00312F05" w:rsidP="00F30D94">
            <w:pPr>
              <w:pStyle w:val="TableParagraph"/>
              <w:spacing w:before="108"/>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4DD3EF95" w14:textId="77777777" w:rsidR="00312F05" w:rsidRPr="007406FF" w:rsidRDefault="00312F05" w:rsidP="00F30D94">
            <w:pPr>
              <w:pStyle w:val="TableParagraph"/>
              <w:spacing w:before="108"/>
              <w:ind w:left="105"/>
            </w:pPr>
            <w:r>
              <w:rPr>
                <w:b/>
                <w:spacing w:val="-2"/>
                <w:sz w:val="20"/>
              </w:rPr>
              <w:t>obligator</w:t>
            </w:r>
          </w:p>
        </w:tc>
      </w:tr>
      <w:tr w:rsidR="00312F05" w:rsidRPr="007406FF" w14:paraId="5C50F5E1" w14:textId="77777777" w:rsidTr="00F30D94">
        <w:trPr>
          <w:trHeight w:val="518"/>
        </w:trPr>
        <w:tc>
          <w:tcPr>
            <w:tcW w:w="9517" w:type="dxa"/>
            <w:gridSpan w:val="4"/>
            <w:shd w:val="clear" w:color="auto" w:fill="FFFF00"/>
          </w:tcPr>
          <w:p w14:paraId="12086CB6" w14:textId="77777777" w:rsidR="00312F05" w:rsidRDefault="00312F05" w:rsidP="00F30D94">
            <w:pPr>
              <w:pStyle w:val="TableParagraph"/>
              <w:spacing w:before="103"/>
              <w:ind w:left="2298" w:right="4167" w:firstLine="284"/>
              <w:jc w:val="center"/>
              <w:rPr>
                <w:b/>
              </w:rPr>
            </w:pPr>
            <w:r>
              <w:rPr>
                <w:b/>
              </w:rPr>
              <w:t>INCLUSIV,</w:t>
            </w:r>
          </w:p>
          <w:p w14:paraId="683F37EA" w14:textId="77777777" w:rsidR="00312F05" w:rsidRPr="007406FF" w:rsidRDefault="00312F05" w:rsidP="00F30D94">
            <w:pPr>
              <w:pStyle w:val="TableParagraph"/>
              <w:spacing w:before="103"/>
              <w:ind w:left="1589" w:right="2599"/>
              <w:jc w:val="center"/>
              <w:rPr>
                <w:b/>
              </w:rPr>
            </w:pPr>
            <w:r>
              <w:rPr>
                <w:b/>
              </w:rPr>
              <w:t xml:space="preserve">          documente suplimentare la oferta</w:t>
            </w:r>
          </w:p>
        </w:tc>
      </w:tr>
      <w:tr w:rsidR="00312F05" w:rsidRPr="007406FF" w14:paraId="150BC89F" w14:textId="77777777" w:rsidTr="00F30D94">
        <w:trPr>
          <w:trHeight w:val="559"/>
        </w:trPr>
        <w:tc>
          <w:tcPr>
            <w:tcW w:w="572" w:type="dxa"/>
            <w:shd w:val="clear" w:color="auto" w:fill="FFFF00"/>
          </w:tcPr>
          <w:p w14:paraId="28F5ABD4" w14:textId="77777777" w:rsidR="00312F05" w:rsidRPr="00094362" w:rsidRDefault="00312F05" w:rsidP="00F30D94">
            <w:pPr>
              <w:pStyle w:val="TableParagraph"/>
              <w:spacing w:before="103"/>
              <w:ind w:left="105"/>
              <w:rPr>
                <w:sz w:val="20"/>
                <w:szCs w:val="20"/>
              </w:rPr>
            </w:pPr>
            <w:r>
              <w:rPr>
                <w:sz w:val="20"/>
                <w:szCs w:val="20"/>
              </w:rPr>
              <w:lastRenderedPageBreak/>
              <w:t>1</w:t>
            </w:r>
          </w:p>
        </w:tc>
        <w:tc>
          <w:tcPr>
            <w:tcW w:w="3417" w:type="dxa"/>
            <w:shd w:val="clear" w:color="auto" w:fill="FFFF00"/>
          </w:tcPr>
          <w:p w14:paraId="73CDBDDA" w14:textId="77777777" w:rsidR="00312F05" w:rsidRPr="00094362" w:rsidRDefault="00312F05" w:rsidP="00F30D94">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36F94C3B" w14:textId="77777777" w:rsidR="00312F05" w:rsidRPr="00094362" w:rsidRDefault="00312F05" w:rsidP="00F30D94">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14EE4CFA" w14:textId="77777777" w:rsidR="00312F05" w:rsidRPr="00094362" w:rsidRDefault="00312F05" w:rsidP="00F30D94">
            <w:pPr>
              <w:pStyle w:val="TableParagraph"/>
              <w:spacing w:before="103"/>
              <w:ind w:left="105"/>
              <w:rPr>
                <w:sz w:val="20"/>
                <w:szCs w:val="20"/>
              </w:rPr>
            </w:pPr>
            <w:r w:rsidRPr="00094362">
              <w:rPr>
                <w:sz w:val="20"/>
                <w:szCs w:val="20"/>
              </w:rPr>
              <w:t>DA</w:t>
            </w:r>
          </w:p>
        </w:tc>
      </w:tr>
      <w:tr w:rsidR="00312F05" w:rsidRPr="007406FF" w14:paraId="7CE5D576" w14:textId="77777777" w:rsidTr="00F30D94">
        <w:trPr>
          <w:trHeight w:val="559"/>
        </w:trPr>
        <w:tc>
          <w:tcPr>
            <w:tcW w:w="572" w:type="dxa"/>
            <w:shd w:val="clear" w:color="auto" w:fill="FFFF00"/>
          </w:tcPr>
          <w:p w14:paraId="001C3F47" w14:textId="77777777" w:rsidR="00312F05" w:rsidRPr="00094362" w:rsidRDefault="00312F05" w:rsidP="00F30D94">
            <w:pPr>
              <w:pStyle w:val="TableParagraph"/>
              <w:spacing w:before="103"/>
              <w:ind w:left="105"/>
              <w:rPr>
                <w:sz w:val="20"/>
                <w:szCs w:val="20"/>
              </w:rPr>
            </w:pPr>
            <w:r>
              <w:rPr>
                <w:sz w:val="20"/>
                <w:szCs w:val="20"/>
              </w:rPr>
              <w:t>2</w:t>
            </w:r>
          </w:p>
        </w:tc>
        <w:tc>
          <w:tcPr>
            <w:tcW w:w="3417" w:type="dxa"/>
            <w:shd w:val="clear" w:color="auto" w:fill="FFFF00"/>
          </w:tcPr>
          <w:p w14:paraId="56B42D28" w14:textId="77777777" w:rsidR="00312F05" w:rsidRPr="00094362" w:rsidRDefault="00312F05" w:rsidP="00F30D94">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5935315F" w14:textId="77777777" w:rsidR="00312F05" w:rsidRPr="00094362" w:rsidRDefault="00312F05" w:rsidP="00F30D94">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68B3E991" w14:textId="77777777" w:rsidR="00312F05" w:rsidRPr="00094362" w:rsidRDefault="00312F05" w:rsidP="00F30D94">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59145AA2" w14:textId="77777777" w:rsidR="00312F05" w:rsidRPr="00094362" w:rsidRDefault="00312F05" w:rsidP="00F30D94">
            <w:pPr>
              <w:pStyle w:val="TableParagraph"/>
              <w:spacing w:before="103"/>
              <w:ind w:left="105"/>
              <w:rPr>
                <w:sz w:val="20"/>
                <w:szCs w:val="20"/>
              </w:rPr>
            </w:pPr>
            <w:r w:rsidRPr="00094362">
              <w:rPr>
                <w:sz w:val="20"/>
                <w:szCs w:val="20"/>
              </w:rPr>
              <w:t>DA</w:t>
            </w:r>
          </w:p>
        </w:tc>
      </w:tr>
      <w:tr w:rsidR="00312F05" w:rsidRPr="007406FF" w14:paraId="6C0A089D" w14:textId="77777777" w:rsidTr="00F30D94">
        <w:trPr>
          <w:trHeight w:val="1144"/>
        </w:trPr>
        <w:tc>
          <w:tcPr>
            <w:tcW w:w="572" w:type="dxa"/>
            <w:shd w:val="clear" w:color="auto" w:fill="FFFF00"/>
          </w:tcPr>
          <w:p w14:paraId="183AFD31" w14:textId="77777777" w:rsidR="00312F05" w:rsidRPr="00094362" w:rsidRDefault="00312F05" w:rsidP="00F30D94">
            <w:pPr>
              <w:pStyle w:val="TableParagraph"/>
              <w:spacing w:before="103"/>
              <w:ind w:left="105"/>
              <w:rPr>
                <w:sz w:val="20"/>
                <w:szCs w:val="20"/>
              </w:rPr>
            </w:pPr>
            <w:r>
              <w:rPr>
                <w:sz w:val="20"/>
                <w:szCs w:val="20"/>
              </w:rPr>
              <w:t>3</w:t>
            </w:r>
          </w:p>
        </w:tc>
        <w:tc>
          <w:tcPr>
            <w:tcW w:w="3417" w:type="dxa"/>
            <w:shd w:val="clear" w:color="auto" w:fill="FFFF00"/>
          </w:tcPr>
          <w:p w14:paraId="2A0FF4E1" w14:textId="77777777" w:rsidR="00312F05" w:rsidRPr="00094362" w:rsidRDefault="00312F05" w:rsidP="00F30D94">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4132186E" w14:textId="77777777" w:rsidR="00312F05" w:rsidRPr="00094362" w:rsidRDefault="00312F05" w:rsidP="00F30D94">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39E012BF" w14:textId="77777777" w:rsidR="00312F05" w:rsidRPr="00094362" w:rsidRDefault="00312F05" w:rsidP="00F30D94">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643BFA9B" w14:textId="77777777" w:rsidR="00312F05" w:rsidRPr="00094362" w:rsidRDefault="00312F05" w:rsidP="00F30D94">
            <w:pPr>
              <w:pStyle w:val="TableParagraph"/>
              <w:spacing w:line="264" w:lineRule="exact"/>
              <w:ind w:left="-1"/>
              <w:rPr>
                <w:sz w:val="20"/>
                <w:szCs w:val="20"/>
              </w:rPr>
            </w:pPr>
            <w:r w:rsidRPr="00094362">
              <w:rPr>
                <w:sz w:val="20"/>
                <w:szCs w:val="20"/>
              </w:rPr>
              <w:t>DA</w:t>
            </w:r>
          </w:p>
        </w:tc>
      </w:tr>
      <w:tr w:rsidR="00312F05" w:rsidRPr="007406FF" w14:paraId="59B6C78D" w14:textId="77777777" w:rsidTr="00F30D94">
        <w:trPr>
          <w:trHeight w:val="1086"/>
        </w:trPr>
        <w:tc>
          <w:tcPr>
            <w:tcW w:w="572" w:type="dxa"/>
            <w:shd w:val="clear" w:color="auto" w:fill="FFFF00"/>
          </w:tcPr>
          <w:p w14:paraId="57F955FC" w14:textId="77777777" w:rsidR="00312F05" w:rsidRPr="00094362" w:rsidRDefault="00312F05" w:rsidP="00F30D94">
            <w:pPr>
              <w:pStyle w:val="TableParagraph"/>
              <w:spacing w:before="103"/>
              <w:ind w:left="105"/>
              <w:rPr>
                <w:sz w:val="20"/>
                <w:szCs w:val="20"/>
              </w:rPr>
            </w:pPr>
            <w:r>
              <w:rPr>
                <w:sz w:val="20"/>
                <w:szCs w:val="20"/>
              </w:rPr>
              <w:t>4</w:t>
            </w:r>
          </w:p>
        </w:tc>
        <w:tc>
          <w:tcPr>
            <w:tcW w:w="3417" w:type="dxa"/>
            <w:shd w:val="clear" w:color="auto" w:fill="FFFF00"/>
          </w:tcPr>
          <w:p w14:paraId="13649491" w14:textId="77777777" w:rsidR="00312F05" w:rsidRPr="00094362" w:rsidRDefault="00312F05" w:rsidP="00F30D94">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14A4475C" w14:textId="77777777" w:rsidR="00312F05" w:rsidRPr="00094362" w:rsidRDefault="00312F05" w:rsidP="00F30D94">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D524F3D" w14:textId="77777777" w:rsidR="00312F05" w:rsidRPr="00094362" w:rsidRDefault="00312F05" w:rsidP="00F30D94">
            <w:pPr>
              <w:rPr>
                <w:sz w:val="20"/>
                <w:szCs w:val="20"/>
              </w:rPr>
            </w:pPr>
            <w:r w:rsidRPr="00094362">
              <w:rPr>
                <w:sz w:val="20"/>
                <w:szCs w:val="20"/>
              </w:rPr>
              <w:t>DA</w:t>
            </w:r>
          </w:p>
        </w:tc>
      </w:tr>
      <w:tr w:rsidR="00312F05" w:rsidRPr="007406FF" w14:paraId="57FA0442" w14:textId="77777777" w:rsidTr="00F30D94">
        <w:trPr>
          <w:trHeight w:val="448"/>
        </w:trPr>
        <w:tc>
          <w:tcPr>
            <w:tcW w:w="572" w:type="dxa"/>
            <w:shd w:val="clear" w:color="auto" w:fill="FFFF00"/>
          </w:tcPr>
          <w:p w14:paraId="541257BE" w14:textId="77777777" w:rsidR="00312F05" w:rsidRPr="00094362" w:rsidRDefault="00312F05" w:rsidP="00F30D94">
            <w:pPr>
              <w:pStyle w:val="TableParagraph"/>
              <w:spacing w:before="103"/>
              <w:ind w:left="105"/>
              <w:rPr>
                <w:sz w:val="20"/>
                <w:szCs w:val="20"/>
              </w:rPr>
            </w:pPr>
            <w:r>
              <w:rPr>
                <w:sz w:val="20"/>
                <w:szCs w:val="20"/>
              </w:rPr>
              <w:t>5</w:t>
            </w:r>
          </w:p>
        </w:tc>
        <w:tc>
          <w:tcPr>
            <w:tcW w:w="3417" w:type="dxa"/>
            <w:shd w:val="clear" w:color="auto" w:fill="FFFF00"/>
          </w:tcPr>
          <w:p w14:paraId="5EBD06F6" w14:textId="77777777" w:rsidR="00312F05" w:rsidRPr="00094362" w:rsidRDefault="00312F05" w:rsidP="00F30D94">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14C0FDA3" w14:textId="77777777" w:rsidR="00312F05" w:rsidRPr="00094362" w:rsidRDefault="00312F05" w:rsidP="00F30D94">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4ACF09C4" w14:textId="77777777" w:rsidR="00312F05" w:rsidRPr="00094362" w:rsidRDefault="00312F05" w:rsidP="00F30D94">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03B67CD9" w14:textId="77777777" w:rsidR="00312F05" w:rsidRPr="00094362" w:rsidRDefault="00312F05" w:rsidP="00F30D94">
            <w:pPr>
              <w:rPr>
                <w:sz w:val="20"/>
                <w:szCs w:val="20"/>
              </w:rPr>
            </w:pPr>
            <w:r w:rsidRPr="00094362">
              <w:rPr>
                <w:spacing w:val="-2"/>
                <w:sz w:val="20"/>
                <w:szCs w:val="20"/>
              </w:rPr>
              <w:t>economi</w:t>
            </w:r>
          </w:p>
        </w:tc>
        <w:tc>
          <w:tcPr>
            <w:tcW w:w="1559" w:type="dxa"/>
            <w:shd w:val="clear" w:color="auto" w:fill="FFFF00"/>
          </w:tcPr>
          <w:p w14:paraId="0AE03FBE" w14:textId="77777777" w:rsidR="00312F05" w:rsidRPr="00094362" w:rsidRDefault="00312F05" w:rsidP="00F30D94">
            <w:pPr>
              <w:rPr>
                <w:sz w:val="20"/>
                <w:szCs w:val="20"/>
              </w:rPr>
            </w:pPr>
            <w:r w:rsidRPr="00094362">
              <w:rPr>
                <w:sz w:val="20"/>
                <w:szCs w:val="20"/>
              </w:rPr>
              <w:t>DA</w:t>
            </w:r>
          </w:p>
        </w:tc>
      </w:tr>
      <w:tr w:rsidR="00312F05" w:rsidRPr="007406FF" w14:paraId="1058DA48" w14:textId="77777777" w:rsidTr="00F30D94">
        <w:trPr>
          <w:trHeight w:val="525"/>
        </w:trPr>
        <w:tc>
          <w:tcPr>
            <w:tcW w:w="572" w:type="dxa"/>
            <w:shd w:val="clear" w:color="auto" w:fill="FFFF00"/>
          </w:tcPr>
          <w:p w14:paraId="2D824692" w14:textId="77777777" w:rsidR="00312F05" w:rsidRPr="00094362" w:rsidRDefault="00312F05" w:rsidP="00F30D94">
            <w:pPr>
              <w:ind w:left="100"/>
              <w:rPr>
                <w:sz w:val="20"/>
                <w:szCs w:val="20"/>
              </w:rPr>
            </w:pPr>
            <w:r>
              <w:rPr>
                <w:sz w:val="20"/>
                <w:szCs w:val="20"/>
              </w:rPr>
              <w:t>6</w:t>
            </w:r>
          </w:p>
        </w:tc>
        <w:tc>
          <w:tcPr>
            <w:tcW w:w="3417" w:type="dxa"/>
            <w:shd w:val="clear" w:color="auto" w:fill="FFFF00"/>
          </w:tcPr>
          <w:p w14:paraId="79DA2CC5" w14:textId="77777777" w:rsidR="00312F05" w:rsidRPr="00094362" w:rsidRDefault="00312F05" w:rsidP="00F30D94">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41F48AAF" w14:textId="77777777" w:rsidR="00312F05" w:rsidRPr="00094362" w:rsidRDefault="00312F05" w:rsidP="00F30D94">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5D7944FF" w14:textId="77777777" w:rsidR="00312F05" w:rsidRPr="00094362" w:rsidRDefault="00312F05" w:rsidP="00F30D94">
            <w:pPr>
              <w:ind w:left="-9"/>
              <w:rPr>
                <w:sz w:val="20"/>
                <w:szCs w:val="20"/>
              </w:rPr>
            </w:pPr>
            <w:r w:rsidRPr="00094362">
              <w:rPr>
                <w:sz w:val="20"/>
                <w:szCs w:val="20"/>
              </w:rPr>
              <w:t>DA</w:t>
            </w:r>
          </w:p>
        </w:tc>
      </w:tr>
      <w:tr w:rsidR="00312F05" w:rsidRPr="007406FF" w14:paraId="2FAE61E9" w14:textId="77777777" w:rsidTr="00F30D94">
        <w:trPr>
          <w:trHeight w:val="525"/>
        </w:trPr>
        <w:tc>
          <w:tcPr>
            <w:tcW w:w="572" w:type="dxa"/>
            <w:shd w:val="clear" w:color="auto" w:fill="FFFF00"/>
          </w:tcPr>
          <w:p w14:paraId="3BBAC85C" w14:textId="77777777" w:rsidR="00312F05" w:rsidRPr="00094362" w:rsidRDefault="00312F05" w:rsidP="00F30D94">
            <w:pPr>
              <w:ind w:left="100"/>
              <w:rPr>
                <w:sz w:val="20"/>
                <w:szCs w:val="20"/>
              </w:rPr>
            </w:pPr>
            <w:r>
              <w:rPr>
                <w:sz w:val="20"/>
                <w:szCs w:val="20"/>
              </w:rPr>
              <w:t>7</w:t>
            </w:r>
          </w:p>
        </w:tc>
        <w:tc>
          <w:tcPr>
            <w:tcW w:w="3417" w:type="dxa"/>
            <w:shd w:val="clear" w:color="auto" w:fill="FFFF00"/>
          </w:tcPr>
          <w:p w14:paraId="07A540DA" w14:textId="77777777" w:rsidR="00312F05" w:rsidRPr="00094362" w:rsidRDefault="00312F05" w:rsidP="00F30D94">
            <w:pPr>
              <w:rPr>
                <w:rFonts w:eastAsia="PMingLiU"/>
                <w:b/>
                <w:sz w:val="20"/>
                <w:szCs w:val="20"/>
                <w:lang w:val="en-US" w:eastAsia="zh-CN"/>
              </w:rPr>
            </w:pPr>
            <w:r w:rsidRPr="00094362">
              <w:rPr>
                <w:rFonts w:eastAsia="PMingLiU"/>
                <w:b/>
                <w:sz w:val="20"/>
                <w:szCs w:val="20"/>
                <w:lang w:val="en-US" w:eastAsia="zh-CN"/>
              </w:rPr>
              <w:t>DECLARAȚIE</w:t>
            </w:r>
          </w:p>
          <w:p w14:paraId="69B58CFC" w14:textId="77777777" w:rsidR="00312F05" w:rsidRPr="00094362" w:rsidRDefault="00312F05" w:rsidP="00F30D94">
            <w:pPr>
              <w:pStyle w:val="a8"/>
              <w:tabs>
                <w:tab w:val="left" w:pos="567"/>
              </w:tabs>
              <w:rPr>
                <w:sz w:val="20"/>
                <w:lang w:val="en-US"/>
              </w:rPr>
            </w:pPr>
            <w:r w:rsidRPr="00094362">
              <w:rPr>
                <w:sz w:val="20"/>
                <w:lang w:val="en-US"/>
              </w:rPr>
              <w:t xml:space="preserve">privind experienţa </w:t>
            </w:r>
            <w:r>
              <w:rPr>
                <w:sz w:val="20"/>
                <w:lang w:val="en-US"/>
              </w:rPr>
              <w:t>similar  - lucrări drum</w:t>
            </w:r>
          </w:p>
          <w:p w14:paraId="74EE9CAD" w14:textId="77777777" w:rsidR="00312F05" w:rsidRPr="00094362" w:rsidRDefault="00312F05" w:rsidP="00F30D94">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00FD7FBA" w14:textId="77777777" w:rsidR="00312F05" w:rsidRPr="00094362" w:rsidRDefault="00312F05" w:rsidP="00F30D94">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1819C52F" w14:textId="77777777" w:rsidR="00312F05" w:rsidRPr="00094362" w:rsidRDefault="00312F05" w:rsidP="00F30D94">
            <w:pPr>
              <w:ind w:left="-9"/>
              <w:rPr>
                <w:sz w:val="20"/>
                <w:szCs w:val="20"/>
              </w:rPr>
            </w:pPr>
            <w:r w:rsidRPr="00094362">
              <w:rPr>
                <w:sz w:val="20"/>
                <w:szCs w:val="20"/>
              </w:rPr>
              <w:t>DA</w:t>
            </w:r>
          </w:p>
        </w:tc>
      </w:tr>
      <w:tr w:rsidR="00312F05" w:rsidRPr="007406FF" w14:paraId="174338E6" w14:textId="77777777" w:rsidTr="00F30D94">
        <w:trPr>
          <w:trHeight w:val="525"/>
        </w:trPr>
        <w:tc>
          <w:tcPr>
            <w:tcW w:w="572" w:type="dxa"/>
            <w:shd w:val="clear" w:color="auto" w:fill="FFFF00"/>
          </w:tcPr>
          <w:p w14:paraId="4FEEF1B6" w14:textId="77777777" w:rsidR="00312F05" w:rsidRPr="00094362" w:rsidRDefault="00312F05" w:rsidP="00F30D94">
            <w:pPr>
              <w:ind w:left="100"/>
              <w:rPr>
                <w:sz w:val="20"/>
                <w:szCs w:val="20"/>
              </w:rPr>
            </w:pPr>
            <w:r>
              <w:rPr>
                <w:sz w:val="20"/>
                <w:szCs w:val="20"/>
              </w:rPr>
              <w:t>8</w:t>
            </w:r>
          </w:p>
        </w:tc>
        <w:tc>
          <w:tcPr>
            <w:tcW w:w="3417" w:type="dxa"/>
            <w:shd w:val="clear" w:color="auto" w:fill="FFFF00"/>
          </w:tcPr>
          <w:p w14:paraId="1CBBAEF2" w14:textId="77777777" w:rsidR="00312F05" w:rsidRPr="00094362" w:rsidRDefault="00312F05" w:rsidP="00F30D94">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67333136" w14:textId="77777777" w:rsidR="00312F05" w:rsidRPr="00094362" w:rsidRDefault="00312F05" w:rsidP="00F30D94">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31F3C068" w14:textId="77777777" w:rsidR="00312F05" w:rsidRPr="00094362" w:rsidRDefault="00312F05" w:rsidP="00F30D94">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6F291CD0" w14:textId="77777777" w:rsidR="00312F05" w:rsidRPr="00094362" w:rsidRDefault="00312F05" w:rsidP="00F30D94">
            <w:pPr>
              <w:ind w:left="-9"/>
              <w:rPr>
                <w:sz w:val="20"/>
                <w:szCs w:val="20"/>
              </w:rPr>
            </w:pPr>
            <w:r w:rsidRPr="00094362">
              <w:rPr>
                <w:sz w:val="20"/>
                <w:szCs w:val="20"/>
              </w:rPr>
              <w:t>DA</w:t>
            </w:r>
          </w:p>
        </w:tc>
      </w:tr>
      <w:tr w:rsidR="00312F05" w:rsidRPr="007406FF" w14:paraId="486D4F5F" w14:textId="77777777" w:rsidTr="00F30D94">
        <w:trPr>
          <w:trHeight w:val="525"/>
        </w:trPr>
        <w:tc>
          <w:tcPr>
            <w:tcW w:w="572" w:type="dxa"/>
            <w:shd w:val="clear" w:color="auto" w:fill="FFFF00"/>
          </w:tcPr>
          <w:p w14:paraId="08EA813C" w14:textId="77777777" w:rsidR="00312F05" w:rsidRPr="00094362" w:rsidRDefault="00312F05" w:rsidP="00F30D94">
            <w:pPr>
              <w:ind w:left="100"/>
              <w:rPr>
                <w:sz w:val="20"/>
                <w:szCs w:val="20"/>
              </w:rPr>
            </w:pPr>
            <w:r>
              <w:rPr>
                <w:sz w:val="20"/>
                <w:szCs w:val="20"/>
              </w:rPr>
              <w:t>9</w:t>
            </w:r>
          </w:p>
        </w:tc>
        <w:tc>
          <w:tcPr>
            <w:tcW w:w="3417" w:type="dxa"/>
            <w:shd w:val="clear" w:color="auto" w:fill="FFFF00"/>
          </w:tcPr>
          <w:p w14:paraId="276C9EAF" w14:textId="77777777" w:rsidR="00312F05" w:rsidRPr="00094362" w:rsidRDefault="00312F05" w:rsidP="00F30D94">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0D1068C8" w14:textId="77777777" w:rsidR="00312F05" w:rsidRPr="00094362" w:rsidRDefault="00312F05" w:rsidP="00F30D94">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499085E4" w14:textId="77777777" w:rsidR="00312F05" w:rsidRPr="00094362" w:rsidRDefault="00312F05" w:rsidP="00F30D94">
            <w:pPr>
              <w:ind w:left="96"/>
              <w:rPr>
                <w:sz w:val="20"/>
                <w:szCs w:val="20"/>
              </w:rPr>
            </w:pPr>
            <w:r w:rsidRPr="00094362">
              <w:rPr>
                <w:sz w:val="20"/>
                <w:szCs w:val="20"/>
              </w:rPr>
              <w:t>DA</w:t>
            </w:r>
          </w:p>
        </w:tc>
      </w:tr>
      <w:tr w:rsidR="00312F05" w:rsidRPr="00B03A84" w14:paraId="1929E42D" w14:textId="77777777" w:rsidTr="00F30D94">
        <w:trPr>
          <w:trHeight w:val="525"/>
        </w:trPr>
        <w:tc>
          <w:tcPr>
            <w:tcW w:w="572" w:type="dxa"/>
            <w:shd w:val="clear" w:color="auto" w:fill="FFFF00"/>
          </w:tcPr>
          <w:p w14:paraId="248ADDA9" w14:textId="77777777" w:rsidR="00312F05" w:rsidRPr="00094362" w:rsidRDefault="00312F05" w:rsidP="00F30D94">
            <w:pPr>
              <w:ind w:left="100"/>
              <w:rPr>
                <w:sz w:val="20"/>
                <w:szCs w:val="20"/>
              </w:rPr>
            </w:pPr>
            <w:r>
              <w:rPr>
                <w:sz w:val="20"/>
                <w:szCs w:val="20"/>
              </w:rPr>
              <w:t>10</w:t>
            </w:r>
          </w:p>
        </w:tc>
        <w:tc>
          <w:tcPr>
            <w:tcW w:w="3417" w:type="dxa"/>
            <w:shd w:val="clear" w:color="auto" w:fill="FFFF00"/>
          </w:tcPr>
          <w:p w14:paraId="7E665051" w14:textId="77777777" w:rsidR="00312F05" w:rsidRPr="00094362" w:rsidRDefault="00312F05" w:rsidP="00F30D94">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36242EE9" w14:textId="77777777" w:rsidR="00312F05" w:rsidRPr="00094362" w:rsidRDefault="00312F05" w:rsidP="00F30D94">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2528614F" w14:textId="77777777" w:rsidR="00312F05" w:rsidRPr="00094362" w:rsidRDefault="00312F05" w:rsidP="00F30D9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312F05" w:rsidRPr="00B03A84" w14:paraId="797B8769" w14:textId="77777777" w:rsidTr="00F30D94">
        <w:trPr>
          <w:trHeight w:val="525"/>
        </w:trPr>
        <w:tc>
          <w:tcPr>
            <w:tcW w:w="572" w:type="dxa"/>
            <w:shd w:val="clear" w:color="auto" w:fill="FFFF00"/>
          </w:tcPr>
          <w:p w14:paraId="772348F8" w14:textId="77777777" w:rsidR="00312F05" w:rsidRPr="00094362" w:rsidRDefault="00312F05" w:rsidP="00F30D94">
            <w:pPr>
              <w:ind w:left="100"/>
              <w:rPr>
                <w:sz w:val="20"/>
                <w:szCs w:val="20"/>
              </w:rPr>
            </w:pPr>
            <w:r>
              <w:rPr>
                <w:sz w:val="20"/>
                <w:szCs w:val="20"/>
              </w:rPr>
              <w:t>11</w:t>
            </w:r>
          </w:p>
        </w:tc>
        <w:tc>
          <w:tcPr>
            <w:tcW w:w="3417" w:type="dxa"/>
            <w:shd w:val="clear" w:color="auto" w:fill="FFFF00"/>
          </w:tcPr>
          <w:p w14:paraId="1FB33BE5" w14:textId="77777777" w:rsidR="00312F05" w:rsidRPr="00094362" w:rsidRDefault="00312F05" w:rsidP="00F30D94">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3A0D85F3" w14:textId="77777777" w:rsidR="00312F05" w:rsidRPr="00094362" w:rsidRDefault="00312F05" w:rsidP="00F30D94">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33D8993D" w14:textId="77777777" w:rsidR="00312F05" w:rsidRPr="00094362" w:rsidRDefault="00312F05" w:rsidP="00F30D94">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177B8A76" w14:textId="77777777" w:rsidR="00312F05" w:rsidRPr="00094362" w:rsidRDefault="00312F05" w:rsidP="00F30D9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312F05" w:rsidRPr="00B03A84" w14:paraId="716321EA" w14:textId="77777777" w:rsidTr="00F30D94">
        <w:trPr>
          <w:trHeight w:val="525"/>
        </w:trPr>
        <w:tc>
          <w:tcPr>
            <w:tcW w:w="572" w:type="dxa"/>
            <w:shd w:val="clear" w:color="auto" w:fill="FFFF00"/>
          </w:tcPr>
          <w:p w14:paraId="1306D057" w14:textId="77777777" w:rsidR="00312F05" w:rsidRPr="00094362" w:rsidRDefault="00312F05" w:rsidP="00F30D94">
            <w:pPr>
              <w:ind w:left="100"/>
              <w:rPr>
                <w:sz w:val="20"/>
                <w:szCs w:val="20"/>
              </w:rPr>
            </w:pPr>
            <w:r>
              <w:rPr>
                <w:sz w:val="20"/>
                <w:szCs w:val="20"/>
              </w:rPr>
              <w:t>12</w:t>
            </w:r>
          </w:p>
        </w:tc>
        <w:tc>
          <w:tcPr>
            <w:tcW w:w="3417" w:type="dxa"/>
            <w:shd w:val="clear" w:color="auto" w:fill="FFFF00"/>
          </w:tcPr>
          <w:p w14:paraId="07736390" w14:textId="77777777" w:rsidR="00312F05" w:rsidRPr="00094362" w:rsidRDefault="00312F05" w:rsidP="00F30D94">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70BF4980" w14:textId="77777777" w:rsidR="00312F05" w:rsidRPr="00094362" w:rsidRDefault="00312F05" w:rsidP="00F30D94">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7573AA8F" w14:textId="77777777" w:rsidR="00312F05" w:rsidRPr="00094362" w:rsidRDefault="00312F05" w:rsidP="00F30D9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312F05" w14:paraId="1B1853BB" w14:textId="77777777" w:rsidTr="00F30D94">
        <w:trPr>
          <w:trHeight w:val="525"/>
        </w:trPr>
        <w:tc>
          <w:tcPr>
            <w:tcW w:w="572" w:type="dxa"/>
            <w:shd w:val="clear" w:color="auto" w:fill="FFFF00"/>
          </w:tcPr>
          <w:p w14:paraId="0318F27E" w14:textId="77777777" w:rsidR="00312F05" w:rsidRPr="00094362" w:rsidRDefault="00312F05" w:rsidP="00F30D94">
            <w:pPr>
              <w:ind w:left="100"/>
              <w:rPr>
                <w:sz w:val="20"/>
                <w:szCs w:val="20"/>
              </w:rPr>
            </w:pPr>
            <w:r>
              <w:rPr>
                <w:sz w:val="20"/>
                <w:szCs w:val="20"/>
              </w:rPr>
              <w:t>13</w:t>
            </w:r>
          </w:p>
        </w:tc>
        <w:tc>
          <w:tcPr>
            <w:tcW w:w="3417" w:type="dxa"/>
            <w:shd w:val="clear" w:color="auto" w:fill="FFFF00"/>
          </w:tcPr>
          <w:p w14:paraId="6F1B6F36" w14:textId="77777777" w:rsidR="00312F05" w:rsidRPr="00094362" w:rsidRDefault="00312F05" w:rsidP="00F30D94">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0A86679A" w14:textId="77777777" w:rsidR="00312F05" w:rsidRPr="00094362" w:rsidRDefault="00312F05" w:rsidP="00F30D94">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61414899" w14:textId="77777777" w:rsidR="00312F05" w:rsidRPr="00094362" w:rsidRDefault="00312F05" w:rsidP="00F30D94">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208B04A1" w14:textId="77777777" w:rsidR="00312F05" w:rsidRPr="00094362" w:rsidRDefault="00312F05" w:rsidP="00F30D94">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103D4F4F" w14:textId="77777777" w:rsidR="00312F05" w:rsidRPr="00094362" w:rsidRDefault="00312F05" w:rsidP="00F30D94">
            <w:pPr>
              <w:rPr>
                <w:sz w:val="20"/>
                <w:szCs w:val="20"/>
              </w:rPr>
            </w:pPr>
            <w:r w:rsidRPr="00094362">
              <w:rPr>
                <w:sz w:val="20"/>
                <w:szCs w:val="20"/>
              </w:rPr>
              <w:t>DA</w:t>
            </w:r>
          </w:p>
        </w:tc>
      </w:tr>
      <w:tr w:rsidR="00312F05" w14:paraId="618C4E80" w14:textId="77777777" w:rsidTr="00F30D94">
        <w:trPr>
          <w:trHeight w:val="525"/>
        </w:trPr>
        <w:tc>
          <w:tcPr>
            <w:tcW w:w="572" w:type="dxa"/>
            <w:shd w:val="clear" w:color="auto" w:fill="FFFF00"/>
          </w:tcPr>
          <w:p w14:paraId="0F50F219" w14:textId="77777777" w:rsidR="00312F05" w:rsidRDefault="00312F05" w:rsidP="00F30D94">
            <w:pPr>
              <w:ind w:left="100"/>
              <w:rPr>
                <w:sz w:val="20"/>
                <w:szCs w:val="20"/>
              </w:rPr>
            </w:pPr>
            <w:r>
              <w:rPr>
                <w:sz w:val="20"/>
                <w:szCs w:val="20"/>
              </w:rPr>
              <w:t>14</w:t>
            </w:r>
          </w:p>
        </w:tc>
        <w:tc>
          <w:tcPr>
            <w:tcW w:w="3417" w:type="dxa"/>
            <w:shd w:val="clear" w:color="auto" w:fill="FFFF00"/>
          </w:tcPr>
          <w:p w14:paraId="2F644F4C" w14:textId="77777777" w:rsidR="00312F05" w:rsidRDefault="00312F05" w:rsidP="00F30D94">
            <w:pPr>
              <w:shd w:val="clear" w:color="auto" w:fill="FFFFFF" w:themeFill="background1"/>
              <w:tabs>
                <w:tab w:val="left" w:pos="612"/>
              </w:tabs>
              <w:spacing w:before="120" w:after="120"/>
              <w:rPr>
                <w:sz w:val="20"/>
              </w:rPr>
            </w:pPr>
            <w:r>
              <w:rPr>
                <w:sz w:val="20"/>
                <w:szCs w:val="20"/>
              </w:rPr>
              <w:t>Cifra medie anuala de afaceri in ultii trei  ani</w:t>
            </w:r>
          </w:p>
        </w:tc>
        <w:tc>
          <w:tcPr>
            <w:tcW w:w="3969" w:type="dxa"/>
            <w:shd w:val="clear" w:color="auto" w:fill="FFFF00"/>
          </w:tcPr>
          <w:p w14:paraId="3642E283" w14:textId="77777777" w:rsidR="00312F05" w:rsidRPr="00094362" w:rsidRDefault="00312F05" w:rsidP="00F30D94">
            <w:pPr>
              <w:pStyle w:val="TableParagraph"/>
              <w:spacing w:before="116"/>
              <w:ind w:left="-1"/>
              <w:jc w:val="both"/>
              <w:rPr>
                <w:sz w:val="20"/>
                <w:szCs w:val="20"/>
              </w:rPr>
            </w:pPr>
            <w:r>
              <w:rPr>
                <w:sz w:val="20"/>
                <w:szCs w:val="20"/>
              </w:rPr>
              <w:t>Cel putin 3000000.00 lei fara TVA</w:t>
            </w:r>
          </w:p>
        </w:tc>
        <w:tc>
          <w:tcPr>
            <w:tcW w:w="1559" w:type="dxa"/>
            <w:shd w:val="clear" w:color="auto" w:fill="FFFF00"/>
          </w:tcPr>
          <w:p w14:paraId="3EF89581" w14:textId="77777777" w:rsidR="00312F05" w:rsidRPr="00094362" w:rsidRDefault="00312F05" w:rsidP="00F30D94">
            <w:pPr>
              <w:rPr>
                <w:sz w:val="20"/>
                <w:szCs w:val="20"/>
              </w:rPr>
            </w:pPr>
            <w:r>
              <w:rPr>
                <w:sz w:val="20"/>
                <w:szCs w:val="20"/>
              </w:rPr>
              <w:t>DA</w:t>
            </w:r>
          </w:p>
        </w:tc>
      </w:tr>
    </w:tbl>
    <w:p w14:paraId="5EAC8021" w14:textId="77777777" w:rsidR="00312F05" w:rsidRDefault="00312F05" w:rsidP="004E6B8B">
      <w:pPr>
        <w:pStyle w:val="a"/>
        <w:numPr>
          <w:ilvl w:val="0"/>
          <w:numId w:val="14"/>
        </w:numPr>
        <w:shd w:val="clear" w:color="auto" w:fill="FFFFFF" w:themeFill="background1"/>
        <w:tabs>
          <w:tab w:val="right" w:pos="426"/>
          <w:tab w:val="left" w:pos="720"/>
        </w:tabs>
        <w:spacing w:before="125" w:line="237" w:lineRule="auto"/>
        <w:ind w:right="685"/>
      </w:pPr>
      <w:r w:rsidRPr="00375F04">
        <w:rPr>
          <w:b/>
          <w:lang w:val="zh-CN"/>
        </w:rPr>
        <w:lastRenderedPageBreak/>
        <w:t>SCRISOARE  DE  GARANŢIE  BANCARĂ</w:t>
      </w:r>
      <w:r w:rsidRPr="00375F04">
        <w:rPr>
          <w:b/>
        </w:rPr>
        <w:t xml:space="preserve"> - 1%</w:t>
      </w:r>
      <w:r w:rsidRPr="00375F04">
        <w:rPr>
          <w:b/>
          <w:spacing w:val="-6"/>
        </w:rPr>
        <w:t xml:space="preserve"> </w:t>
      </w:r>
      <w:r w:rsidRPr="00375F04">
        <w:rPr>
          <w:b/>
        </w:rPr>
        <w:t>din</w:t>
      </w:r>
      <w:r w:rsidRPr="00375F04">
        <w:rPr>
          <w:b/>
          <w:spacing w:val="-1"/>
        </w:rPr>
        <w:t xml:space="preserve"> </w:t>
      </w:r>
      <w:r w:rsidRPr="00375F04">
        <w:rPr>
          <w:b/>
        </w:rPr>
        <w:t>valoarea</w:t>
      </w:r>
      <w:r w:rsidRPr="00375F04">
        <w:rPr>
          <w:b/>
          <w:spacing w:val="-1"/>
        </w:rPr>
        <w:t xml:space="preserve"> </w:t>
      </w:r>
      <w:r w:rsidRPr="00375F04">
        <w:rPr>
          <w:b/>
        </w:rPr>
        <w:t>ofertei</w:t>
      </w:r>
      <w:r w:rsidRPr="00375F04">
        <w:rPr>
          <w:b/>
          <w:spacing w:val="5"/>
        </w:rPr>
        <w:t xml:space="preserve"> </w:t>
      </w:r>
      <w:r w:rsidRPr="00375F04">
        <w:rPr>
          <w:b/>
        </w:rPr>
        <w:t>–</w:t>
      </w:r>
      <w:r w:rsidRPr="00375F04">
        <w:rPr>
          <w:b/>
          <w:spacing w:val="-2"/>
        </w:rPr>
        <w:t xml:space="preserve"> </w:t>
      </w:r>
      <w:r w:rsidRPr="00375F04">
        <w:rPr>
          <w:b/>
        </w:rPr>
        <w:t xml:space="preserve">se prezintă conform Anexei nr. 9 din </w:t>
      </w:r>
      <w:r>
        <w:rPr>
          <w:b/>
        </w:rPr>
        <w:t>documentatia standard</w:t>
      </w:r>
    </w:p>
    <w:p w14:paraId="1ABC66F4" w14:textId="77777777" w:rsidR="00312F05" w:rsidRDefault="00312F05" w:rsidP="004E6B8B">
      <w:pPr>
        <w:pStyle w:val="a"/>
        <w:numPr>
          <w:ilvl w:val="0"/>
          <w:numId w:val="14"/>
        </w:numPr>
        <w:shd w:val="clear" w:color="auto" w:fill="FFFFFF" w:themeFill="background1"/>
        <w:tabs>
          <w:tab w:val="right" w:pos="426"/>
          <w:tab w:val="left" w:pos="720"/>
        </w:tabs>
        <w:spacing w:before="125" w:line="237" w:lineRule="auto"/>
        <w:ind w:right="685"/>
      </w:pPr>
      <w:r w:rsidRPr="005B4464">
        <w:rPr>
          <w:b/>
        </w:rPr>
        <w:t>Termenul de garanție a lucrărilor:</w:t>
      </w:r>
      <w:r w:rsidRPr="005B4464">
        <w:rPr>
          <w:b/>
          <w:spacing w:val="25"/>
        </w:rPr>
        <w:t xml:space="preserve"> </w:t>
      </w:r>
      <w:r>
        <w:t xml:space="preserve">Pe o perioadă de </w:t>
      </w:r>
      <w:r w:rsidRPr="005B4464">
        <w:rPr>
          <w:highlight w:val="yellow"/>
          <w:u w:val="single"/>
        </w:rPr>
        <w:t>5 ani</w:t>
      </w:r>
      <w:r>
        <w:t xml:space="preserve"> de la semnarea procesului</w:t>
      </w:r>
      <w:r w:rsidRPr="005B4464">
        <w:rPr>
          <w:spacing w:val="40"/>
        </w:rPr>
        <w:t xml:space="preserve"> </w:t>
      </w:r>
      <w:r>
        <w:t>verbal de recepție la finalizarea lucrărilor.</w:t>
      </w:r>
    </w:p>
    <w:p w14:paraId="48C666DF" w14:textId="77777777" w:rsidR="00312F05" w:rsidRDefault="00312F05" w:rsidP="004E6B8B">
      <w:pPr>
        <w:pStyle w:val="a"/>
        <w:numPr>
          <w:ilvl w:val="0"/>
          <w:numId w:val="14"/>
        </w:numPr>
        <w:tabs>
          <w:tab w:val="left" w:pos="720"/>
          <w:tab w:val="left" w:pos="1347"/>
        </w:tabs>
        <w:spacing w:before="123" w:line="275" w:lineRule="exact"/>
      </w:pPr>
      <w:r w:rsidRPr="005B4464">
        <w:rPr>
          <w:b/>
        </w:rPr>
        <w:t>Garanția</w:t>
      </w:r>
      <w:r w:rsidRPr="005B4464">
        <w:rPr>
          <w:b/>
          <w:spacing w:val="-4"/>
        </w:rPr>
        <w:t xml:space="preserve"> </w:t>
      </w:r>
      <w:r w:rsidRPr="005B4464">
        <w:rPr>
          <w:b/>
        </w:rPr>
        <w:t>de</w:t>
      </w:r>
      <w:r w:rsidRPr="005B4464">
        <w:rPr>
          <w:b/>
          <w:spacing w:val="-2"/>
        </w:rPr>
        <w:t xml:space="preserve"> </w:t>
      </w:r>
      <w:r w:rsidRPr="005B4464">
        <w:rPr>
          <w:b/>
        </w:rPr>
        <w:t>bună</w:t>
      </w:r>
      <w:r w:rsidRPr="005B4464">
        <w:rPr>
          <w:b/>
          <w:spacing w:val="-6"/>
        </w:rPr>
        <w:t xml:space="preserve"> </w:t>
      </w:r>
      <w:r w:rsidRPr="005B4464">
        <w:rPr>
          <w:b/>
        </w:rPr>
        <w:t>execuție</w:t>
      </w:r>
      <w:r w:rsidRPr="005B4464">
        <w:rPr>
          <w:b/>
          <w:spacing w:val="-3"/>
        </w:rPr>
        <w:t xml:space="preserve"> </w:t>
      </w:r>
      <w:r w:rsidRPr="005B4464">
        <w:rPr>
          <w:b/>
        </w:rPr>
        <w:t>a</w:t>
      </w:r>
      <w:r w:rsidRPr="005B4464">
        <w:rPr>
          <w:b/>
          <w:spacing w:val="-1"/>
        </w:rPr>
        <w:t xml:space="preserve"> </w:t>
      </w:r>
      <w:r w:rsidRPr="005B4464">
        <w:rPr>
          <w:b/>
        </w:rPr>
        <w:t>contractului,</w:t>
      </w:r>
      <w:r w:rsidRPr="005B4464">
        <w:rPr>
          <w:b/>
          <w:spacing w:val="7"/>
        </w:rPr>
        <w:t xml:space="preserve"> </w:t>
      </w:r>
      <w:r w:rsidRPr="005B4464">
        <w:rPr>
          <w:color w:val="2C2C2D"/>
        </w:rPr>
        <w:t>cuantumul</w:t>
      </w:r>
      <w:r w:rsidRPr="005B4464">
        <w:rPr>
          <w:color w:val="2C2C2D"/>
          <w:spacing w:val="-10"/>
        </w:rPr>
        <w:t xml:space="preserve"> </w:t>
      </w:r>
      <w:r w:rsidRPr="005B4464">
        <w:rPr>
          <w:color w:val="2C2C2D"/>
        </w:rPr>
        <w:t>5% din</w:t>
      </w:r>
      <w:r w:rsidRPr="005B4464">
        <w:rPr>
          <w:color w:val="2C2C2D"/>
          <w:spacing w:val="-1"/>
        </w:rPr>
        <w:t xml:space="preserve"> </w:t>
      </w:r>
      <w:r w:rsidRPr="005B4464">
        <w:rPr>
          <w:color w:val="2C2C2D"/>
          <w:spacing w:val="-2"/>
        </w:rPr>
        <w:t xml:space="preserve">valoarea </w:t>
      </w:r>
      <w:r w:rsidRPr="005B4464">
        <w:rPr>
          <w:color w:val="2C2C2D"/>
        </w:rPr>
        <w:t>ofertei</w:t>
      </w:r>
      <w:r w:rsidRPr="005B4464">
        <w:rPr>
          <w:color w:val="2C2C2D"/>
          <w:spacing w:val="40"/>
        </w:rPr>
        <w:t xml:space="preserve"> </w:t>
      </w:r>
      <w:r w:rsidRPr="005B4464">
        <w:rPr>
          <w:color w:val="2C2C2D"/>
        </w:rPr>
        <w:t>se</w:t>
      </w:r>
      <w:r w:rsidRPr="005B4464">
        <w:rPr>
          <w:color w:val="2C2C2D"/>
          <w:spacing w:val="40"/>
        </w:rPr>
        <w:t xml:space="preserve"> </w:t>
      </w:r>
      <w:r w:rsidRPr="005B4464">
        <w:rPr>
          <w:color w:val="2C2C2D"/>
        </w:rPr>
        <w:t>transferă/prezintă</w:t>
      </w:r>
      <w:r w:rsidRPr="005B4464">
        <w:rPr>
          <w:color w:val="2C2C2D"/>
          <w:spacing w:val="-3"/>
        </w:rPr>
        <w:t xml:space="preserve"> </w:t>
      </w:r>
      <w:r w:rsidRPr="005B4464">
        <w:rPr>
          <w:color w:val="2C2C2D"/>
        </w:rPr>
        <w:t>esalonat pe</w:t>
      </w:r>
      <w:r w:rsidRPr="005B4464">
        <w:rPr>
          <w:color w:val="2C2C2D"/>
          <w:spacing w:val="-3"/>
        </w:rPr>
        <w:t xml:space="preserve"> </w:t>
      </w:r>
      <w:r w:rsidRPr="005B4464">
        <w:rPr>
          <w:color w:val="2C2C2D"/>
        </w:rPr>
        <w:t>contul</w:t>
      </w:r>
      <w:r w:rsidRPr="005B4464">
        <w:rPr>
          <w:color w:val="2C2C2D"/>
          <w:spacing w:val="-10"/>
        </w:rPr>
        <w:t xml:space="preserve"> </w:t>
      </w:r>
      <w:r w:rsidRPr="005B4464">
        <w:rPr>
          <w:color w:val="2C2C2D"/>
        </w:rPr>
        <w:t>autorității</w:t>
      </w:r>
      <w:r w:rsidRPr="005B4464">
        <w:rPr>
          <w:color w:val="2C2C2D"/>
          <w:spacing w:val="-7"/>
        </w:rPr>
        <w:t xml:space="preserve"> </w:t>
      </w:r>
      <w:r w:rsidRPr="005B4464">
        <w:rPr>
          <w:color w:val="2C2C2D"/>
        </w:rPr>
        <w:t>contractante,</w:t>
      </w:r>
      <w:r w:rsidRPr="005B4464">
        <w:rPr>
          <w:color w:val="2C2C2D"/>
          <w:spacing w:val="-5"/>
        </w:rPr>
        <w:t xml:space="preserve"> </w:t>
      </w:r>
      <w:r w:rsidRPr="005B4464">
        <w:rPr>
          <w:color w:val="2C2C2D"/>
        </w:rPr>
        <w:t>dupa</w:t>
      </w:r>
      <w:r w:rsidRPr="005B4464">
        <w:rPr>
          <w:color w:val="2C2C2D"/>
          <w:spacing w:val="-3"/>
        </w:rPr>
        <w:t xml:space="preserve"> </w:t>
      </w:r>
      <w:r w:rsidRPr="005B4464">
        <w:rPr>
          <w:color w:val="2C2C2D"/>
        </w:rPr>
        <w:t>prezentarea procesului verbal de îndeplinire a unei porțiuni de lucrări.</w:t>
      </w:r>
      <w:r w:rsidRPr="005B4464">
        <w:rPr>
          <w:color w:val="2C2D2E"/>
          <w:shd w:val="clear" w:color="auto" w:fill="FFFFFF"/>
        </w:rPr>
        <w:t xml:space="preserve"> se  transferă la contul autorității contracnate sau eliberata de o banca din RMoldova.</w:t>
      </w:r>
    </w:p>
    <w:p w14:paraId="7E6556BE" w14:textId="77777777" w:rsidR="00312F05" w:rsidRPr="005B4464" w:rsidRDefault="00312F05" w:rsidP="00312F05">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0BDC025" w14:textId="77777777" w:rsidR="00312F05" w:rsidRPr="005B4464" w:rsidRDefault="00312F05" w:rsidP="00312F05">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2) rețineri succesive directe din plata cuvenită pentru facturile fiscale înaintate;</w:t>
      </w:r>
    </w:p>
    <w:p w14:paraId="5A810E80" w14:textId="77777777" w:rsidR="00312F05" w:rsidRPr="005B4464" w:rsidRDefault="00312F05" w:rsidP="00312F05">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transfer pe contul autorității contractante.</w:t>
      </w:r>
    </w:p>
    <w:p w14:paraId="24163425" w14:textId="77777777" w:rsidR="00312F05" w:rsidRPr="005B4464" w:rsidRDefault="00312F05" w:rsidP="00312F05">
      <w:pPr>
        <w:spacing w:line="242" w:lineRule="auto"/>
        <w:ind w:left="1347" w:right="534"/>
        <w:rPr>
          <w:lang w:val="en-US"/>
        </w:rPr>
      </w:pPr>
    </w:p>
    <w:p w14:paraId="02DB3BA6" w14:textId="77777777" w:rsidR="00312F05" w:rsidRDefault="00312F05" w:rsidP="004E6B8B">
      <w:pPr>
        <w:pStyle w:val="a"/>
        <w:numPr>
          <w:ilvl w:val="0"/>
          <w:numId w:val="14"/>
        </w:numPr>
        <w:tabs>
          <w:tab w:val="left" w:pos="720"/>
          <w:tab w:val="left" w:pos="1347"/>
        </w:tabs>
        <w:spacing w:before="118"/>
        <w:ind w:right="-6"/>
      </w:pPr>
      <w:r w:rsidRPr="00F96158">
        <w:rPr>
          <w:b/>
          <w:color w:val="333333"/>
        </w:rPr>
        <w:t>DECLARAŢIEprivind</w:t>
      </w:r>
      <w:r w:rsidRPr="00F96158">
        <w:rPr>
          <w:b/>
          <w:color w:val="333333"/>
          <w:spacing w:val="-15"/>
        </w:rPr>
        <w:t xml:space="preserve"> </w:t>
      </w:r>
      <w:r w:rsidRPr="00F96158">
        <w:rPr>
          <w:b/>
          <w:color w:val="333333"/>
        </w:rPr>
        <w:t>confirmarea</w:t>
      </w:r>
      <w:r w:rsidRPr="00F96158">
        <w:rPr>
          <w:b/>
          <w:color w:val="333333"/>
          <w:spacing w:val="-14"/>
        </w:rPr>
        <w:t xml:space="preserve"> </w:t>
      </w:r>
      <w:r w:rsidRPr="00F96158">
        <w:rPr>
          <w:b/>
          <w:color w:val="333333"/>
        </w:rPr>
        <w:t>identității</w:t>
      </w:r>
      <w:r w:rsidRPr="00F96158">
        <w:rPr>
          <w:b/>
          <w:color w:val="333333"/>
          <w:spacing w:val="-15"/>
        </w:rPr>
        <w:t xml:space="preserve"> </w:t>
      </w:r>
      <w:r w:rsidRPr="00F96158">
        <w:rPr>
          <w:b/>
          <w:color w:val="333333"/>
        </w:rPr>
        <w:t>beneficiarilor</w:t>
      </w:r>
      <w:r w:rsidRPr="00F96158">
        <w:rPr>
          <w:b/>
          <w:color w:val="333333"/>
          <w:spacing w:val="-15"/>
        </w:rPr>
        <w:t xml:space="preserve"> </w:t>
      </w:r>
      <w:r w:rsidRPr="00F96158">
        <w:rPr>
          <w:b/>
          <w:color w:val="333333"/>
        </w:rPr>
        <w:t>efectivi</w:t>
      </w:r>
      <w:r w:rsidRPr="00F96158">
        <w:rPr>
          <w:b/>
          <w:color w:val="333333"/>
          <w:spacing w:val="-13"/>
        </w:rPr>
        <w:t xml:space="preserve"> </w:t>
      </w:r>
      <w:r w:rsidRPr="00F96158">
        <w:rPr>
          <w:b/>
          <w:color w:val="333333"/>
        </w:rPr>
        <w:t>și</w:t>
      </w:r>
      <w:r w:rsidRPr="00F96158">
        <w:rPr>
          <w:b/>
          <w:color w:val="333333"/>
          <w:spacing w:val="-13"/>
        </w:rPr>
        <w:t xml:space="preserve"> </w:t>
      </w:r>
      <w:r w:rsidRPr="00F96158">
        <w:rPr>
          <w:b/>
          <w:color w:val="333333"/>
        </w:rPr>
        <w:t>neîncadrarea acestora</w:t>
      </w:r>
      <w:r w:rsidRPr="00F96158">
        <w:rPr>
          <w:b/>
          <w:color w:val="333333"/>
          <w:spacing w:val="-9"/>
        </w:rPr>
        <w:t xml:space="preserve"> </w:t>
      </w:r>
      <w:r w:rsidRPr="00F96158">
        <w:rPr>
          <w:b/>
          <w:color w:val="333333"/>
        </w:rPr>
        <w:t>însituația</w:t>
      </w:r>
      <w:r w:rsidRPr="00F96158">
        <w:rPr>
          <w:b/>
          <w:color w:val="333333"/>
          <w:spacing w:val="-8"/>
        </w:rPr>
        <w:t xml:space="preserve"> </w:t>
      </w:r>
      <w:r w:rsidRPr="00F96158">
        <w:rPr>
          <w:b/>
          <w:color w:val="333333"/>
        </w:rPr>
        <w:t>condamnării</w:t>
      </w:r>
      <w:r w:rsidRPr="00F96158">
        <w:rPr>
          <w:b/>
          <w:color w:val="333333"/>
          <w:spacing w:val="40"/>
        </w:rPr>
        <w:t xml:space="preserve"> </w:t>
      </w:r>
      <w:r w:rsidRPr="00F96158">
        <w:rPr>
          <w:b/>
          <w:color w:val="333333"/>
        </w:rPr>
        <w:t>pentru</w:t>
      </w:r>
      <w:r w:rsidRPr="00F96158">
        <w:rPr>
          <w:b/>
          <w:color w:val="333333"/>
          <w:spacing w:val="-8"/>
        </w:rPr>
        <w:t xml:space="preserve"> </w:t>
      </w:r>
      <w:r w:rsidRPr="00F96158">
        <w:rPr>
          <w:b/>
          <w:color w:val="333333"/>
        </w:rPr>
        <w:t>participarea</w:t>
      </w:r>
      <w:r w:rsidRPr="00F96158">
        <w:rPr>
          <w:b/>
          <w:color w:val="333333"/>
          <w:spacing w:val="-4"/>
        </w:rPr>
        <w:t xml:space="preserve"> </w:t>
      </w:r>
      <w:r w:rsidRPr="00F96158">
        <w:rPr>
          <w:b/>
          <w:color w:val="333333"/>
        </w:rPr>
        <w:t>la</w:t>
      </w:r>
      <w:r w:rsidRPr="00F96158">
        <w:rPr>
          <w:b/>
          <w:color w:val="333333"/>
          <w:spacing w:val="-9"/>
        </w:rPr>
        <w:t xml:space="preserve"> </w:t>
      </w:r>
      <w:r w:rsidRPr="00F96158">
        <w:rPr>
          <w:b/>
          <w:color w:val="333333"/>
        </w:rPr>
        <w:t>activităţi</w:t>
      </w:r>
      <w:r w:rsidRPr="00F96158">
        <w:rPr>
          <w:b/>
          <w:color w:val="333333"/>
          <w:spacing w:val="-8"/>
        </w:rPr>
        <w:t xml:space="preserve"> </w:t>
      </w:r>
      <w:r w:rsidRPr="00F96158">
        <w:rPr>
          <w:b/>
          <w:color w:val="333333"/>
        </w:rPr>
        <w:t>ale</w:t>
      </w:r>
      <w:r w:rsidRPr="00F96158">
        <w:rPr>
          <w:b/>
          <w:color w:val="333333"/>
          <w:spacing w:val="-10"/>
        </w:rPr>
        <w:t xml:space="preserve"> </w:t>
      </w:r>
      <w:r w:rsidRPr="00F96158">
        <w:rPr>
          <w:b/>
          <w:color w:val="333333"/>
        </w:rPr>
        <w:t>unei</w:t>
      </w:r>
      <w:r w:rsidRPr="00F96158">
        <w:rPr>
          <w:b/>
          <w:color w:val="333333"/>
          <w:spacing w:val="-12"/>
        </w:rPr>
        <w:t xml:space="preserve"> </w:t>
      </w:r>
      <w:r w:rsidRPr="00F96158">
        <w:rPr>
          <w:b/>
          <w:color w:val="333333"/>
        </w:rPr>
        <w:t xml:space="preserve">organizaţii sau grupări criminale,pentru corupţie, fraudă şi/sau spălare de bani, </w:t>
      </w:r>
      <w:r w:rsidRPr="00F96158">
        <w:rPr>
          <w:color w:val="333333"/>
        </w:rPr>
        <w:t>În</w:t>
      </w:r>
      <w:r w:rsidRPr="00F96158">
        <w:rPr>
          <w:color w:val="333333"/>
          <w:spacing w:val="-3"/>
        </w:rPr>
        <w:t xml:space="preserve"> </w:t>
      </w:r>
      <w:r w:rsidRPr="00F96158">
        <w:rPr>
          <w:color w:val="333333"/>
        </w:rPr>
        <w:t>termen de 5 zile</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r w:rsidRPr="00F96158">
        <w:rPr>
          <w:color w:val="333333"/>
        </w:rPr>
        <w:t>comunicării</w:t>
      </w:r>
      <w:r w:rsidRPr="00F96158">
        <w:rPr>
          <w:color w:val="333333"/>
          <w:spacing w:val="-15"/>
        </w:rPr>
        <w:t xml:space="preserve"> </w:t>
      </w:r>
      <w:r w:rsidRPr="00F96158">
        <w:rPr>
          <w:color w:val="333333"/>
        </w:rPr>
        <w:t>rezultatelor</w:t>
      </w:r>
      <w:r w:rsidRPr="00F96158">
        <w:rPr>
          <w:color w:val="333333"/>
          <w:spacing w:val="-15"/>
        </w:rPr>
        <w:t xml:space="preserve"> </w:t>
      </w:r>
      <w:r w:rsidRPr="00F96158">
        <w:rPr>
          <w:color w:val="333333"/>
        </w:rPr>
        <w:t>procedurii</w:t>
      </w:r>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achiziție</w:t>
      </w:r>
      <w:r w:rsidRPr="00F96158">
        <w:rPr>
          <w:color w:val="333333"/>
          <w:spacing w:val="-15"/>
        </w:rPr>
        <w:t xml:space="preserve"> </w:t>
      </w:r>
      <w:r w:rsidRPr="00F96158">
        <w:rPr>
          <w:color w:val="333333"/>
        </w:rPr>
        <w:t>publică,</w:t>
      </w:r>
      <w:r w:rsidRPr="00F96158">
        <w:rPr>
          <w:color w:val="333333"/>
          <w:spacing w:val="-15"/>
        </w:rPr>
        <w:t xml:space="preserve"> </w:t>
      </w:r>
      <w:r w:rsidRPr="00F96158">
        <w:rPr>
          <w:color w:val="333333"/>
        </w:rPr>
        <w:t>ofertantul/ofertantul asociat desemnat câștigător va prezenta Declarația autorității contractante și Agenției Achiziții Publice</w:t>
      </w:r>
    </w:p>
    <w:p w14:paraId="2F8BF85E" w14:textId="77777777" w:rsidR="00312F05" w:rsidRDefault="00312F05" w:rsidP="004E6B8B">
      <w:pPr>
        <w:pStyle w:val="a"/>
        <w:numPr>
          <w:ilvl w:val="0"/>
          <w:numId w:val="14"/>
        </w:numPr>
        <w:tabs>
          <w:tab w:val="left" w:pos="720"/>
          <w:tab w:val="left" w:pos="1265"/>
        </w:tabs>
        <w:spacing w:before="70"/>
        <w:ind w:right="694"/>
      </w:pPr>
      <w:r w:rsidRPr="00F96158">
        <w:rPr>
          <w:b/>
        </w:rPr>
        <w:t xml:space="preserve">Motivul recurgerii la procedura </w:t>
      </w:r>
      <w:r>
        <w:rPr>
          <w:b/>
        </w:rPr>
        <w:t xml:space="preserve">accelerate/obisnuită </w:t>
      </w:r>
      <w:r w:rsidRPr="00F96158">
        <w:rPr>
          <w:b/>
        </w:rPr>
        <w:t xml:space="preserve"> </w:t>
      </w:r>
      <w:r>
        <w:t>(în cazul licitației deschise, restrânse și a procedurii</w:t>
      </w:r>
      <w:r w:rsidRPr="00F96158">
        <w:rPr>
          <w:spacing w:val="-8"/>
        </w:rPr>
        <w:t xml:space="preserve"> </w:t>
      </w:r>
      <w:r>
        <w:t>negociate) sau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r>
        <w:t>suma</w:t>
      </w:r>
      <w:r w:rsidRPr="00F96158">
        <w:rPr>
          <w:spacing w:val="-4"/>
        </w:rPr>
        <w:t xml:space="preserve"> </w:t>
      </w:r>
      <w:r>
        <w:t xml:space="preserve">depățește </w:t>
      </w:r>
      <w:r w:rsidRPr="00F96158">
        <w:rPr>
          <w:color w:val="333333"/>
        </w:rPr>
        <w:t>valoarea</w:t>
      </w:r>
      <w:r w:rsidRPr="00F96158">
        <w:rPr>
          <w:color w:val="333333"/>
          <w:spacing w:val="-4"/>
        </w:rPr>
        <w:t xml:space="preserve"> </w:t>
      </w:r>
      <w:r w:rsidRPr="00F96158">
        <w:rPr>
          <w:color w:val="333333"/>
        </w:rPr>
        <w:t>estimată a contractului</w:t>
      </w:r>
      <w:r w:rsidRPr="00F96158">
        <w:rPr>
          <w:color w:val="333333"/>
          <w:spacing w:val="-2"/>
        </w:rPr>
        <w:t xml:space="preserve"> </w:t>
      </w:r>
      <w:r w:rsidRPr="00F96158">
        <w:rPr>
          <w:color w:val="333333"/>
        </w:rPr>
        <w:t>de achiziție publică de lucrări</w:t>
      </w:r>
      <w:r w:rsidRPr="00F96158">
        <w:rPr>
          <w:color w:val="333333"/>
          <w:spacing w:val="-2"/>
        </w:rPr>
        <w:t xml:space="preserve"> </w:t>
      </w:r>
      <w:r w:rsidRPr="00F96158">
        <w:rPr>
          <w:color w:val="333333"/>
        </w:rPr>
        <w:t>ce urmează a fi atribuită este egală sau mai mare decât cea prevăzută la art. 2 alin. (3) din Legea nr. 131/2015</w:t>
      </w:r>
    </w:p>
    <w:p w14:paraId="27C3F64F" w14:textId="77777777" w:rsidR="00312F05" w:rsidRDefault="00312F05" w:rsidP="004E6B8B">
      <w:pPr>
        <w:pStyle w:val="a"/>
        <w:numPr>
          <w:ilvl w:val="0"/>
          <w:numId w:val="14"/>
        </w:numPr>
        <w:tabs>
          <w:tab w:val="left" w:pos="720"/>
          <w:tab w:val="left" w:pos="1265"/>
        </w:tabs>
        <w:spacing w:before="133" w:line="232" w:lineRule="auto"/>
        <w:ind w:right="1001"/>
      </w:pPr>
      <w:r w:rsidRPr="00F96158">
        <w:rPr>
          <w:b/>
        </w:rPr>
        <w:t>Tehnici</w:t>
      </w:r>
      <w:r w:rsidRPr="00F96158">
        <w:rPr>
          <w:b/>
          <w:spacing w:val="-3"/>
        </w:rPr>
        <w:t xml:space="preserve"> </w:t>
      </w:r>
      <w:r w:rsidRPr="00F96158">
        <w:rPr>
          <w:b/>
        </w:rPr>
        <w:t>și</w:t>
      </w:r>
      <w:r w:rsidRPr="00F96158">
        <w:rPr>
          <w:b/>
          <w:spacing w:val="-3"/>
        </w:rPr>
        <w:t xml:space="preserve"> </w:t>
      </w:r>
      <w:r w:rsidRPr="00F96158">
        <w:rPr>
          <w:b/>
        </w:rPr>
        <w:t>instrumente</w:t>
      </w:r>
      <w:r w:rsidRPr="00F96158">
        <w:rPr>
          <w:b/>
          <w:spacing w:val="-4"/>
        </w:rPr>
        <w:t xml:space="preserve"> </w:t>
      </w:r>
      <w:r w:rsidRPr="00F96158">
        <w:rPr>
          <w:b/>
        </w:rPr>
        <w:t>specifice</w:t>
      </w:r>
      <w:r w:rsidRPr="00F96158">
        <w:rPr>
          <w:b/>
          <w:spacing w:val="-4"/>
        </w:rPr>
        <w:t xml:space="preserve"> </w:t>
      </w:r>
      <w:r w:rsidRPr="00F96158">
        <w:rPr>
          <w:b/>
        </w:rPr>
        <w:t>de</w:t>
      </w:r>
      <w:r w:rsidRPr="00F96158">
        <w:rPr>
          <w:b/>
          <w:spacing w:val="-4"/>
        </w:rPr>
        <w:t xml:space="preserve"> </w:t>
      </w:r>
      <w:r w:rsidRPr="00F96158">
        <w:rPr>
          <w:b/>
        </w:rPr>
        <w:t>atribuire</w:t>
      </w:r>
      <w:r w:rsidRPr="00F96158">
        <w:rPr>
          <w:b/>
          <w:spacing w:val="-4"/>
        </w:rPr>
        <w:t xml:space="preserve"> </w:t>
      </w:r>
      <w:r w:rsidRPr="00F96158">
        <w:rPr>
          <w:b/>
        </w:rPr>
        <w:t>(dacă</w:t>
      </w:r>
      <w:r w:rsidRPr="00F96158">
        <w:rPr>
          <w:b/>
          <w:spacing w:val="-3"/>
        </w:rPr>
        <w:t xml:space="preserve"> </w:t>
      </w:r>
      <w:r w:rsidRPr="00F96158">
        <w:rPr>
          <w:b/>
        </w:rPr>
        <w:t>este</w:t>
      </w:r>
      <w:r w:rsidRPr="00F96158">
        <w:rPr>
          <w:b/>
          <w:spacing w:val="-4"/>
        </w:rPr>
        <w:t xml:space="preserve"> </w:t>
      </w:r>
      <w:r w:rsidRPr="00F96158">
        <w:rPr>
          <w:b/>
        </w:rPr>
        <w:t>cazul</w:t>
      </w:r>
      <w:r w:rsidRPr="00F96158">
        <w:rPr>
          <w:b/>
          <w:spacing w:val="-8"/>
        </w:rPr>
        <w:t xml:space="preserve"> </w:t>
      </w:r>
      <w:r w:rsidRPr="00F96158">
        <w:rPr>
          <w:b/>
        </w:rPr>
        <w:t>specificați</w:t>
      </w:r>
      <w:r w:rsidRPr="00F96158">
        <w:rPr>
          <w:b/>
          <w:spacing w:val="-3"/>
        </w:rPr>
        <w:t xml:space="preserve"> </w:t>
      </w:r>
      <w:r w:rsidRPr="00F96158">
        <w:rPr>
          <w:b/>
        </w:rPr>
        <w:t>dacă</w:t>
      </w:r>
      <w:r w:rsidRPr="00F96158">
        <w:rPr>
          <w:b/>
          <w:spacing w:val="-3"/>
        </w:rPr>
        <w:t xml:space="preserve"> </w:t>
      </w:r>
      <w:r w:rsidRPr="00F96158">
        <w:rPr>
          <w:b/>
        </w:rPr>
        <w:t>se</w:t>
      </w:r>
      <w:r w:rsidRPr="00F96158">
        <w:rPr>
          <w:b/>
          <w:spacing w:val="-4"/>
        </w:rPr>
        <w:t xml:space="preserve"> </w:t>
      </w:r>
      <w:r w:rsidRPr="00F96158">
        <w:rPr>
          <w:b/>
        </w:rPr>
        <w:t xml:space="preserve">va utiliza acordul-cadru, sistemul dinamic de achiziție sau licitația electronică): </w:t>
      </w:r>
      <w:r>
        <w:t>nu sunt</w:t>
      </w:r>
    </w:p>
    <w:p w14:paraId="23CCFC1C" w14:textId="77777777" w:rsidR="00312F05" w:rsidRPr="00F96158" w:rsidRDefault="00312F05" w:rsidP="004E6B8B">
      <w:pPr>
        <w:pStyle w:val="a"/>
        <w:numPr>
          <w:ilvl w:val="0"/>
          <w:numId w:val="14"/>
        </w:numPr>
        <w:tabs>
          <w:tab w:val="left" w:pos="720"/>
          <w:tab w:val="left" w:pos="1265"/>
        </w:tabs>
        <w:spacing w:before="130" w:line="272" w:lineRule="exact"/>
        <w:rPr>
          <w:b/>
        </w:rPr>
      </w:pPr>
      <w:r w:rsidRPr="00F96158">
        <w:rPr>
          <w:b/>
        </w:rPr>
        <w:t>Condiții</w:t>
      </w:r>
      <w:r w:rsidRPr="00F96158">
        <w:rPr>
          <w:b/>
          <w:spacing w:val="-5"/>
        </w:rPr>
        <w:t xml:space="preserve"> </w:t>
      </w:r>
      <w:r w:rsidRPr="00F96158">
        <w:rPr>
          <w:b/>
        </w:rPr>
        <w:t>speciale</w:t>
      </w:r>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r w:rsidRPr="00F96158">
        <w:rPr>
          <w:b/>
        </w:rPr>
        <w:t>depinde</w:t>
      </w:r>
      <w:r w:rsidRPr="00F96158">
        <w:rPr>
          <w:b/>
          <w:spacing w:val="-4"/>
        </w:rPr>
        <w:t xml:space="preserve"> </w:t>
      </w:r>
      <w:r w:rsidRPr="00F96158">
        <w:rPr>
          <w:b/>
        </w:rPr>
        <w:t>îndeplinirea</w:t>
      </w:r>
      <w:r w:rsidRPr="00F96158">
        <w:rPr>
          <w:b/>
          <w:spacing w:val="-3"/>
        </w:rPr>
        <w:t xml:space="preserve"> </w:t>
      </w:r>
      <w:r w:rsidRPr="00F96158">
        <w:rPr>
          <w:b/>
        </w:rPr>
        <w:t>contractului</w:t>
      </w:r>
      <w:r w:rsidRPr="00F96158">
        <w:rPr>
          <w:b/>
          <w:spacing w:val="-2"/>
        </w:rPr>
        <w:t xml:space="preserve"> </w:t>
      </w:r>
      <w:r w:rsidRPr="00F96158">
        <w:rPr>
          <w:b/>
        </w:rPr>
        <w:t>(indicați</w:t>
      </w:r>
      <w:r w:rsidRPr="00F96158">
        <w:rPr>
          <w:b/>
          <w:spacing w:val="-7"/>
        </w:rPr>
        <w:t xml:space="preserve"> </w:t>
      </w:r>
      <w:r w:rsidRPr="00F96158">
        <w:rPr>
          <w:b/>
        </w:rPr>
        <w:t>după</w:t>
      </w:r>
      <w:r w:rsidRPr="00F96158">
        <w:rPr>
          <w:b/>
          <w:spacing w:val="-2"/>
        </w:rPr>
        <w:t xml:space="preserve"> caz):</w:t>
      </w:r>
    </w:p>
    <w:p w14:paraId="09F0759F" w14:textId="77777777" w:rsidR="00312F05" w:rsidRDefault="00312F05" w:rsidP="00312F05">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8DD181F" w14:textId="77777777" w:rsidR="00312F05" w:rsidRDefault="00312F05" w:rsidP="004E6B8B">
      <w:pPr>
        <w:pStyle w:val="a"/>
        <w:numPr>
          <w:ilvl w:val="0"/>
          <w:numId w:val="14"/>
        </w:numPr>
        <w:tabs>
          <w:tab w:val="left" w:pos="720"/>
          <w:tab w:val="left" w:pos="1265"/>
        </w:tabs>
        <w:spacing w:before="122"/>
      </w:pPr>
      <w:r w:rsidRPr="00F96158">
        <w:rPr>
          <w:b/>
        </w:rPr>
        <w:t>Ofertele</w:t>
      </w:r>
      <w:r w:rsidRPr="00F96158">
        <w:rPr>
          <w:b/>
          <w:spacing w:val="-3"/>
        </w:rPr>
        <w:t xml:space="preserve"> </w:t>
      </w:r>
      <w:r w:rsidRPr="00F96158">
        <w:rPr>
          <w:b/>
        </w:rPr>
        <w:t>se</w:t>
      </w:r>
      <w:r w:rsidRPr="00F96158">
        <w:rPr>
          <w:b/>
          <w:spacing w:val="-3"/>
        </w:rPr>
        <w:t xml:space="preserve"> </w:t>
      </w:r>
      <w:r w:rsidRPr="00F96158">
        <w:rPr>
          <w:b/>
        </w:rPr>
        <w:t>prezintă</w:t>
      </w:r>
      <w:r w:rsidRPr="00F96158">
        <w:rPr>
          <w:b/>
          <w:spacing w:val="-1"/>
        </w:rPr>
        <w:t xml:space="preserve"> </w:t>
      </w:r>
      <w:r w:rsidRPr="00F96158">
        <w:rPr>
          <w:b/>
        </w:rPr>
        <w:t>în</w:t>
      </w:r>
      <w:r w:rsidRPr="00F96158">
        <w:rPr>
          <w:b/>
          <w:spacing w:val="-1"/>
        </w:rPr>
        <w:t xml:space="preserve"> </w:t>
      </w:r>
      <w:r w:rsidRPr="00F96158">
        <w:rPr>
          <w:b/>
        </w:rPr>
        <w:t>valută</w:t>
      </w:r>
      <w:r w:rsidRPr="00F96158">
        <w:rPr>
          <w:b/>
          <w:spacing w:val="3"/>
        </w:rPr>
        <w:t xml:space="preserve"> </w:t>
      </w:r>
      <w:r w:rsidRPr="00F96158">
        <w:rPr>
          <w:spacing w:val="-5"/>
        </w:rPr>
        <w:t>md</w:t>
      </w:r>
    </w:p>
    <w:p w14:paraId="04F3426B" w14:textId="77777777" w:rsidR="00312F05" w:rsidRDefault="00312F05" w:rsidP="004E6B8B">
      <w:pPr>
        <w:pStyle w:val="a"/>
        <w:numPr>
          <w:ilvl w:val="0"/>
          <w:numId w:val="14"/>
        </w:numPr>
        <w:tabs>
          <w:tab w:val="left" w:pos="720"/>
          <w:tab w:val="left" w:pos="1265"/>
          <w:tab w:val="left" w:pos="8768"/>
        </w:tabs>
        <w:spacing w:before="118" w:line="242" w:lineRule="auto"/>
        <w:ind w:right="1291"/>
      </w:pPr>
      <w:r w:rsidRPr="00F96158">
        <w:rPr>
          <w:b/>
        </w:rPr>
        <w:t>Criteriul</w:t>
      </w:r>
      <w:r w:rsidRPr="00F96158">
        <w:rPr>
          <w:b/>
          <w:spacing w:val="-8"/>
        </w:rPr>
        <w:t xml:space="preserve"> </w:t>
      </w:r>
      <w:r w:rsidRPr="00F96158">
        <w:rPr>
          <w:b/>
        </w:rPr>
        <w:t>de</w:t>
      </w:r>
      <w:r w:rsidRPr="00F96158">
        <w:rPr>
          <w:b/>
          <w:spacing w:val="-4"/>
        </w:rPr>
        <w:t xml:space="preserve"> </w:t>
      </w:r>
      <w:r w:rsidRPr="00F96158">
        <w:rPr>
          <w:b/>
        </w:rPr>
        <w:t>evaluare</w:t>
      </w:r>
      <w:r w:rsidRPr="00F96158">
        <w:rPr>
          <w:b/>
          <w:spacing w:val="-4"/>
        </w:rPr>
        <w:t xml:space="preserve"> </w:t>
      </w:r>
      <w:r w:rsidRPr="00F96158">
        <w:rPr>
          <w:b/>
        </w:rPr>
        <w:t>aplicat</w:t>
      </w:r>
      <w:r w:rsidRPr="00F96158">
        <w:rPr>
          <w:b/>
          <w:spacing w:val="-2"/>
        </w:rPr>
        <w:t xml:space="preserve"> </w:t>
      </w:r>
      <w:r w:rsidRPr="00F96158">
        <w:rPr>
          <w:b/>
        </w:rPr>
        <w:t>pentru</w:t>
      </w:r>
      <w:r w:rsidRPr="00F96158">
        <w:rPr>
          <w:b/>
          <w:spacing w:val="-3"/>
        </w:rPr>
        <w:t xml:space="preserve"> </w:t>
      </w:r>
      <w:r w:rsidRPr="00F96158">
        <w:rPr>
          <w:b/>
        </w:rPr>
        <w:t>atribuirea</w:t>
      </w:r>
      <w:r w:rsidRPr="00F96158">
        <w:rPr>
          <w:b/>
          <w:spacing w:val="-3"/>
        </w:rPr>
        <w:t xml:space="preserve"> </w:t>
      </w:r>
      <w:r w:rsidRPr="00F96158">
        <w:rPr>
          <w:b/>
        </w:rPr>
        <w:t>contractului</w:t>
      </w:r>
      <w:r>
        <w:t>:_cel</w:t>
      </w:r>
      <w:r w:rsidRPr="00F96158">
        <w:rPr>
          <w:spacing w:val="-3"/>
        </w:rPr>
        <w:t xml:space="preserve"> </w:t>
      </w:r>
      <w:r>
        <w:t>mai</w:t>
      </w:r>
      <w:r w:rsidRPr="00F96158">
        <w:rPr>
          <w:spacing w:val="-8"/>
        </w:rPr>
        <w:t xml:space="preserve"> </w:t>
      </w:r>
      <w:r>
        <w:t>scăzut preț pentru un singur lot</w:t>
      </w:r>
    </w:p>
    <w:p w14:paraId="0347BE98" w14:textId="77777777" w:rsidR="00312F05" w:rsidRDefault="00312F05" w:rsidP="004E6B8B">
      <w:pPr>
        <w:pStyle w:val="a"/>
        <w:numPr>
          <w:ilvl w:val="0"/>
          <w:numId w:val="14"/>
        </w:numPr>
        <w:tabs>
          <w:tab w:val="left" w:pos="720"/>
          <w:tab w:val="left" w:pos="1265"/>
          <w:tab w:val="left" w:pos="9060"/>
        </w:tabs>
        <w:spacing w:before="122" w:line="237" w:lineRule="auto"/>
        <w:ind w:right="999"/>
      </w:pPr>
      <w:r w:rsidRPr="00F96158">
        <w:rPr>
          <w:b/>
        </w:rPr>
        <w:t>Factorii</w:t>
      </w:r>
      <w:r w:rsidRPr="00F96158">
        <w:rPr>
          <w:b/>
          <w:spacing w:val="-4"/>
        </w:rPr>
        <w:t xml:space="preserve"> </w:t>
      </w:r>
      <w:r w:rsidRPr="00F96158">
        <w:rPr>
          <w:b/>
        </w:rPr>
        <w:t>de</w:t>
      </w:r>
      <w:r w:rsidRPr="00F96158">
        <w:rPr>
          <w:b/>
          <w:spacing w:val="-5"/>
        </w:rPr>
        <w:t xml:space="preserve"> </w:t>
      </w:r>
      <w:r w:rsidRPr="00F96158">
        <w:rPr>
          <w:b/>
        </w:rPr>
        <w:t>evaluare</w:t>
      </w:r>
      <w:r w:rsidRPr="00F96158">
        <w:rPr>
          <w:b/>
          <w:spacing w:val="-5"/>
        </w:rPr>
        <w:t xml:space="preserve"> </w:t>
      </w:r>
      <w:r w:rsidRPr="00F96158">
        <w:rPr>
          <w:b/>
        </w:rPr>
        <w:t>a</w:t>
      </w:r>
      <w:r w:rsidRPr="00F96158">
        <w:rPr>
          <w:b/>
          <w:spacing w:val="-4"/>
        </w:rPr>
        <w:t xml:space="preserve"> </w:t>
      </w:r>
      <w:r w:rsidRPr="00F96158">
        <w:rPr>
          <w:b/>
        </w:rPr>
        <w:t>ofertei</w:t>
      </w:r>
      <w:r w:rsidRPr="00F96158">
        <w:rPr>
          <w:b/>
          <w:spacing w:val="-4"/>
        </w:rPr>
        <w:t xml:space="preserve"> </w:t>
      </w:r>
      <w:r w:rsidRPr="00F96158">
        <w:rPr>
          <w:b/>
        </w:rPr>
        <w:t>celei</w:t>
      </w:r>
      <w:r w:rsidRPr="00F96158">
        <w:rPr>
          <w:b/>
          <w:spacing w:val="-4"/>
        </w:rPr>
        <w:t xml:space="preserve"> </w:t>
      </w:r>
      <w:r w:rsidRPr="00F96158">
        <w:rPr>
          <w:b/>
        </w:rPr>
        <w:t>mai</w:t>
      </w:r>
      <w:r w:rsidRPr="00F96158">
        <w:rPr>
          <w:b/>
          <w:spacing w:val="-4"/>
        </w:rPr>
        <w:t xml:space="preserve"> </w:t>
      </w:r>
      <w:r w:rsidRPr="00F96158">
        <w:rPr>
          <w:b/>
        </w:rPr>
        <w:t>avantajoase</w:t>
      </w:r>
      <w:r w:rsidRPr="00F96158">
        <w:rPr>
          <w:b/>
          <w:spacing w:val="-5"/>
        </w:rPr>
        <w:t xml:space="preserve"> </w:t>
      </w:r>
      <w:r w:rsidRPr="00F96158">
        <w:rPr>
          <w:b/>
        </w:rPr>
        <w:t>din</w:t>
      </w:r>
      <w:r w:rsidRPr="00F96158">
        <w:rPr>
          <w:b/>
          <w:spacing w:val="-3"/>
        </w:rPr>
        <w:t xml:space="preserve"> </w:t>
      </w:r>
      <w:r w:rsidRPr="00F96158">
        <w:rPr>
          <w:b/>
        </w:rPr>
        <w:t>punct</w:t>
      </w:r>
      <w:r w:rsidRPr="00F96158">
        <w:rPr>
          <w:b/>
          <w:spacing w:val="-3"/>
        </w:rPr>
        <w:t xml:space="preserve"> </w:t>
      </w:r>
      <w:r w:rsidRPr="00F96158">
        <w:rPr>
          <w:b/>
        </w:rPr>
        <w:t>de</w:t>
      </w:r>
      <w:r w:rsidRPr="00F96158">
        <w:rPr>
          <w:b/>
          <w:spacing w:val="-9"/>
        </w:rPr>
        <w:t xml:space="preserve"> </w:t>
      </w:r>
      <w:r w:rsidRPr="00F96158">
        <w:rPr>
          <w:b/>
        </w:rPr>
        <w:t>vedere</w:t>
      </w:r>
      <w:r w:rsidRPr="00F96158">
        <w:rPr>
          <w:b/>
          <w:spacing w:val="-5"/>
        </w:rPr>
        <w:t xml:space="preserve"> </w:t>
      </w:r>
      <w:r w:rsidRPr="00F96158">
        <w:rPr>
          <w:b/>
        </w:rPr>
        <w:t xml:space="preserve">economic, precum și ponderile lor: </w:t>
      </w:r>
      <w:r>
        <w:t>nu se cere</w:t>
      </w:r>
    </w:p>
    <w:p w14:paraId="726777C6" w14:textId="77777777" w:rsidR="00312F05" w:rsidRPr="00F96158" w:rsidRDefault="00312F05" w:rsidP="004E6B8B">
      <w:pPr>
        <w:pStyle w:val="a"/>
        <w:numPr>
          <w:ilvl w:val="0"/>
          <w:numId w:val="14"/>
        </w:numPr>
        <w:tabs>
          <w:tab w:val="left" w:pos="720"/>
          <w:tab w:val="left" w:pos="1265"/>
        </w:tabs>
        <w:spacing w:before="123"/>
        <w:rPr>
          <w:b/>
        </w:rPr>
      </w:pPr>
      <w:r w:rsidRPr="00F96158">
        <w:rPr>
          <w:b/>
        </w:rPr>
        <w:t>Termenul</w:t>
      </w:r>
      <w:r w:rsidRPr="00F96158">
        <w:rPr>
          <w:b/>
          <w:spacing w:val="-8"/>
        </w:rPr>
        <w:t xml:space="preserve"> </w:t>
      </w:r>
      <w:r w:rsidRPr="00F96158">
        <w:rPr>
          <w:b/>
        </w:rPr>
        <w:t>limită</w:t>
      </w:r>
      <w:r w:rsidRPr="00F96158">
        <w:rPr>
          <w:b/>
          <w:spacing w:val="-3"/>
        </w:rPr>
        <w:t xml:space="preserve"> </w:t>
      </w:r>
      <w:r w:rsidRPr="00F96158">
        <w:rPr>
          <w:b/>
        </w:rPr>
        <w:t>de</w:t>
      </w:r>
      <w:r w:rsidRPr="00F96158">
        <w:rPr>
          <w:b/>
          <w:spacing w:val="-4"/>
        </w:rPr>
        <w:t xml:space="preserve"> </w:t>
      </w:r>
      <w:r w:rsidRPr="00F96158">
        <w:rPr>
          <w:b/>
        </w:rPr>
        <w:t>depunere/deschidere</w:t>
      </w:r>
      <w:r w:rsidRPr="00F96158">
        <w:rPr>
          <w:b/>
          <w:spacing w:val="-4"/>
        </w:rPr>
        <w:t xml:space="preserve"> </w:t>
      </w:r>
      <w:r w:rsidRPr="00F96158">
        <w:rPr>
          <w:b/>
        </w:rPr>
        <w:t>a</w:t>
      </w:r>
      <w:r w:rsidRPr="00F96158">
        <w:rPr>
          <w:b/>
          <w:spacing w:val="-3"/>
        </w:rPr>
        <w:t xml:space="preserve"> </w:t>
      </w:r>
      <w:r w:rsidRPr="00F96158">
        <w:rPr>
          <w:b/>
          <w:spacing w:val="-2"/>
        </w:rPr>
        <w:t>ofertelor:</w:t>
      </w:r>
    </w:p>
    <w:p w14:paraId="066AEDBB" w14:textId="77777777" w:rsidR="00312F05" w:rsidRDefault="00312F05" w:rsidP="00312F05">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4F2EE0A5" w14:textId="77777777" w:rsidR="00312F05" w:rsidRDefault="00312F05" w:rsidP="00312F05">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546CFF3E" w14:textId="77777777" w:rsidR="00312F05" w:rsidRPr="00F96158" w:rsidRDefault="00312F05" w:rsidP="004E6B8B">
      <w:pPr>
        <w:pStyle w:val="a"/>
        <w:numPr>
          <w:ilvl w:val="0"/>
          <w:numId w:val="14"/>
        </w:numPr>
        <w:tabs>
          <w:tab w:val="left" w:pos="720"/>
          <w:tab w:val="left" w:pos="1265"/>
        </w:tabs>
        <w:spacing w:before="8"/>
        <w:rPr>
          <w:b/>
        </w:rPr>
      </w:pPr>
      <w:r w:rsidRPr="00F96158">
        <w:rPr>
          <w:b/>
        </w:rPr>
        <w:t>Adresa</w:t>
      </w:r>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r w:rsidRPr="00F96158">
        <w:rPr>
          <w:b/>
        </w:rPr>
        <w:t>trebuie</w:t>
      </w:r>
      <w:r w:rsidRPr="00F96158">
        <w:rPr>
          <w:b/>
          <w:spacing w:val="-3"/>
        </w:rPr>
        <w:t xml:space="preserve"> </w:t>
      </w:r>
      <w:r w:rsidRPr="00F96158">
        <w:rPr>
          <w:b/>
        </w:rPr>
        <w:t>transmise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2"/>
        </w:rPr>
        <w:t xml:space="preserve"> </w:t>
      </w:r>
      <w:r w:rsidRPr="00F96158">
        <w:rPr>
          <w:b/>
        </w:rPr>
        <w:t>cererile</w:t>
      </w:r>
      <w:r w:rsidRPr="00F96158">
        <w:rPr>
          <w:b/>
          <w:spacing w:val="-3"/>
        </w:rPr>
        <w:t xml:space="preserve"> </w:t>
      </w:r>
      <w:r w:rsidRPr="00F96158">
        <w:rPr>
          <w:b/>
        </w:rPr>
        <w:t>de</w:t>
      </w:r>
      <w:r w:rsidRPr="00F96158">
        <w:rPr>
          <w:b/>
          <w:spacing w:val="-2"/>
        </w:rPr>
        <w:t xml:space="preserve"> participare:</w:t>
      </w:r>
    </w:p>
    <w:p w14:paraId="7488DD8A" w14:textId="77777777" w:rsidR="00312F05" w:rsidRDefault="00312F05" w:rsidP="00312F05">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41A7E62D" w14:textId="77777777" w:rsidR="00312F05" w:rsidRPr="00F96158" w:rsidRDefault="00312F05" w:rsidP="004E6B8B">
      <w:pPr>
        <w:pStyle w:val="a"/>
        <w:numPr>
          <w:ilvl w:val="0"/>
          <w:numId w:val="14"/>
        </w:numPr>
        <w:tabs>
          <w:tab w:val="left" w:pos="720"/>
          <w:tab w:val="left" w:pos="1265"/>
        </w:tabs>
        <w:spacing w:before="128"/>
        <w:rPr>
          <w:b/>
        </w:rPr>
      </w:pPr>
      <w:r w:rsidRPr="00F96158">
        <w:rPr>
          <w:b/>
        </w:rPr>
        <w:t>Termenul</w:t>
      </w:r>
      <w:r w:rsidRPr="00F96158">
        <w:rPr>
          <w:b/>
          <w:spacing w:val="-7"/>
        </w:rPr>
        <w:t xml:space="preserve"> </w:t>
      </w:r>
      <w:r w:rsidRPr="00F96158">
        <w:rPr>
          <w:b/>
        </w:rPr>
        <w:t>de</w:t>
      </w:r>
      <w:r w:rsidRPr="00F96158">
        <w:rPr>
          <w:b/>
          <w:spacing w:val="-3"/>
        </w:rPr>
        <w:t xml:space="preserve"> </w:t>
      </w:r>
      <w:r w:rsidRPr="00F96158">
        <w:rPr>
          <w:b/>
        </w:rPr>
        <w:t>valabilitate</w:t>
      </w:r>
      <w:r w:rsidRPr="00F96158">
        <w:rPr>
          <w:b/>
          <w:spacing w:val="-2"/>
        </w:rPr>
        <w:t xml:space="preserve"> </w:t>
      </w:r>
      <w:r w:rsidRPr="00F96158">
        <w:rPr>
          <w:b/>
        </w:rPr>
        <w:t>a</w:t>
      </w:r>
      <w:r w:rsidRPr="00F96158">
        <w:rPr>
          <w:b/>
          <w:spacing w:val="-2"/>
        </w:rPr>
        <w:t xml:space="preserve"> </w:t>
      </w:r>
      <w:r w:rsidRPr="00F96158">
        <w:rPr>
          <w:b/>
        </w:rPr>
        <w:t>ofertelor:</w:t>
      </w:r>
      <w:r w:rsidRPr="00F96158">
        <w:rPr>
          <w:b/>
          <w:spacing w:val="-1"/>
        </w:rPr>
        <w:t xml:space="preserve"> </w:t>
      </w:r>
      <w:r w:rsidRPr="00F96158">
        <w:rPr>
          <w:b/>
        </w:rPr>
        <w:t>60</w:t>
      </w:r>
      <w:r w:rsidRPr="00F96158">
        <w:rPr>
          <w:b/>
          <w:spacing w:val="-1"/>
        </w:rPr>
        <w:t xml:space="preserve"> </w:t>
      </w:r>
      <w:r w:rsidRPr="00F96158">
        <w:rPr>
          <w:b/>
          <w:spacing w:val="-4"/>
        </w:rPr>
        <w:t>zile</w:t>
      </w:r>
    </w:p>
    <w:p w14:paraId="61362DAE" w14:textId="77777777" w:rsidR="00312F05" w:rsidRDefault="00312F05" w:rsidP="004E6B8B">
      <w:pPr>
        <w:pStyle w:val="a"/>
        <w:numPr>
          <w:ilvl w:val="0"/>
          <w:numId w:val="14"/>
        </w:numPr>
        <w:tabs>
          <w:tab w:val="left" w:pos="720"/>
          <w:tab w:val="left" w:pos="1692"/>
        </w:tabs>
        <w:spacing w:before="96" w:line="237" w:lineRule="auto"/>
        <w:ind w:right="1067"/>
      </w:pPr>
      <w:r w:rsidRPr="00F96158">
        <w:rPr>
          <w:b/>
        </w:rPr>
        <w:t xml:space="preserve"> Locul deschiderii ofertelor: </w:t>
      </w:r>
      <w:r w:rsidRPr="00F96158">
        <w:rPr>
          <w:i/>
        </w:rPr>
        <w:t xml:space="preserve">Conform publicării din SIA RSAP M-Tender </w:t>
      </w:r>
    </w:p>
    <w:p w14:paraId="7683442C" w14:textId="77777777" w:rsidR="00312F05" w:rsidRDefault="00312F05" w:rsidP="004E6B8B">
      <w:pPr>
        <w:pStyle w:val="a"/>
        <w:numPr>
          <w:ilvl w:val="0"/>
          <w:numId w:val="11"/>
        </w:numPr>
        <w:tabs>
          <w:tab w:val="clear" w:pos="1134"/>
          <w:tab w:val="left" w:pos="1692"/>
        </w:tabs>
        <w:spacing w:before="96" w:line="237" w:lineRule="auto"/>
        <w:ind w:left="928" w:right="1067" w:firstLine="0"/>
      </w:pPr>
      <w:r>
        <w:t>(SIA RSAP sau adresa deschiderii)</w:t>
      </w:r>
    </w:p>
    <w:p w14:paraId="24DB55A1" w14:textId="77777777" w:rsidR="00312F05" w:rsidRDefault="00312F05" w:rsidP="00312F05">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D70CEE5" w14:textId="77777777" w:rsidR="00312F05" w:rsidRPr="00F96158" w:rsidRDefault="00312F05" w:rsidP="004E6B8B">
      <w:pPr>
        <w:pStyle w:val="a"/>
        <w:numPr>
          <w:ilvl w:val="0"/>
          <w:numId w:val="14"/>
        </w:numPr>
        <w:tabs>
          <w:tab w:val="left" w:pos="720"/>
          <w:tab w:val="left" w:pos="1265"/>
        </w:tabs>
        <w:spacing w:before="123" w:line="273" w:lineRule="exact"/>
        <w:rPr>
          <w:b/>
        </w:rPr>
      </w:pPr>
      <w:r w:rsidRPr="00F96158">
        <w:rPr>
          <w:b/>
        </w:rPr>
        <w:t>Persoanele</w:t>
      </w:r>
      <w:r w:rsidRPr="00F96158">
        <w:rPr>
          <w:b/>
          <w:spacing w:val="-8"/>
        </w:rPr>
        <w:t xml:space="preserve"> </w:t>
      </w:r>
      <w:r w:rsidRPr="00F96158">
        <w:rPr>
          <w:b/>
        </w:rPr>
        <w:t>autorizate</w:t>
      </w:r>
      <w:r w:rsidRPr="00F96158">
        <w:rPr>
          <w:b/>
          <w:spacing w:val="-5"/>
        </w:rPr>
        <w:t xml:space="preserve"> </w:t>
      </w:r>
      <w:r w:rsidRPr="00F96158">
        <w:rPr>
          <w:b/>
        </w:rPr>
        <w:t>să</w:t>
      </w:r>
      <w:r w:rsidRPr="00F96158">
        <w:rPr>
          <w:b/>
          <w:spacing w:val="-4"/>
        </w:rPr>
        <w:t xml:space="preserve"> </w:t>
      </w:r>
      <w:r w:rsidRPr="00F96158">
        <w:rPr>
          <w:b/>
        </w:rPr>
        <w:t>asiste</w:t>
      </w:r>
      <w:r w:rsidRPr="00F96158">
        <w:rPr>
          <w:b/>
          <w:spacing w:val="-6"/>
        </w:rPr>
        <w:t xml:space="preserve"> </w:t>
      </w:r>
      <w:r w:rsidRPr="00F96158">
        <w:rPr>
          <w:b/>
        </w:rPr>
        <w:t>la</w:t>
      </w:r>
      <w:r w:rsidRPr="00F96158">
        <w:rPr>
          <w:b/>
          <w:spacing w:val="-4"/>
        </w:rPr>
        <w:t xml:space="preserve"> </w:t>
      </w:r>
      <w:r w:rsidRPr="00F96158">
        <w:rPr>
          <w:b/>
        </w:rPr>
        <w:t>deschiderea</w:t>
      </w:r>
      <w:r w:rsidRPr="00F96158">
        <w:rPr>
          <w:b/>
          <w:spacing w:val="-4"/>
        </w:rPr>
        <w:t xml:space="preserve"> </w:t>
      </w:r>
      <w:r w:rsidRPr="00F96158">
        <w:rPr>
          <w:b/>
          <w:spacing w:val="-2"/>
        </w:rPr>
        <w:t>ofertelor:</w:t>
      </w:r>
    </w:p>
    <w:p w14:paraId="3BBDCCA8" w14:textId="77777777" w:rsidR="00312F05" w:rsidRDefault="00312F05" w:rsidP="00312F05">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7B611BF9" w14:textId="77777777" w:rsidR="00312F05" w:rsidRDefault="00312F05" w:rsidP="004E6B8B">
      <w:pPr>
        <w:pStyle w:val="a"/>
        <w:numPr>
          <w:ilvl w:val="0"/>
          <w:numId w:val="14"/>
        </w:numPr>
        <w:tabs>
          <w:tab w:val="left" w:pos="720"/>
          <w:tab w:val="left" w:pos="1265"/>
        </w:tabs>
        <w:spacing w:before="111"/>
      </w:pPr>
      <w:r w:rsidRPr="00F96158">
        <w:rPr>
          <w:b/>
        </w:rPr>
        <w:lastRenderedPageBreak/>
        <w:t>Limba</w:t>
      </w:r>
      <w:r w:rsidRPr="00F96158">
        <w:rPr>
          <w:b/>
          <w:spacing w:val="-4"/>
        </w:rPr>
        <w:t xml:space="preserve"> </w:t>
      </w:r>
      <w:r w:rsidRPr="00F96158">
        <w:rPr>
          <w:b/>
        </w:rPr>
        <w:t>sau</w:t>
      </w:r>
      <w:r w:rsidRPr="00F96158">
        <w:rPr>
          <w:b/>
          <w:spacing w:val="-2"/>
        </w:rPr>
        <w:t xml:space="preserve"> </w:t>
      </w:r>
      <w:r w:rsidRPr="00F96158">
        <w:rPr>
          <w:b/>
        </w:rPr>
        <w:t>limbile</w:t>
      </w:r>
      <w:r w:rsidRPr="00F96158">
        <w:rPr>
          <w:b/>
          <w:spacing w:val="-2"/>
        </w:rPr>
        <w:t xml:space="preserve"> </w:t>
      </w:r>
      <w:r w:rsidRPr="00F96158">
        <w:rPr>
          <w:b/>
        </w:rPr>
        <w:t>în</w:t>
      </w:r>
      <w:r w:rsidRPr="00F96158">
        <w:rPr>
          <w:b/>
          <w:spacing w:val="-1"/>
        </w:rPr>
        <w:t xml:space="preserve"> </w:t>
      </w:r>
      <w:r w:rsidRPr="00F96158">
        <w:rPr>
          <w:b/>
        </w:rPr>
        <w:t>care</w:t>
      </w:r>
      <w:r w:rsidRPr="00F96158">
        <w:rPr>
          <w:b/>
          <w:spacing w:val="-3"/>
        </w:rPr>
        <w:t xml:space="preserve"> </w:t>
      </w:r>
      <w:r w:rsidRPr="00F96158">
        <w:rPr>
          <w:b/>
        </w:rPr>
        <w:t>trebuie</w:t>
      </w:r>
      <w:r w:rsidRPr="00F96158">
        <w:rPr>
          <w:b/>
          <w:spacing w:val="-2"/>
        </w:rPr>
        <w:t xml:space="preserve"> </w:t>
      </w:r>
      <w:r w:rsidRPr="00F96158">
        <w:rPr>
          <w:b/>
        </w:rPr>
        <w:t>redactate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1"/>
        </w:rPr>
        <w:t xml:space="preserve"> </w:t>
      </w:r>
      <w:r w:rsidRPr="00F96158">
        <w:rPr>
          <w:b/>
        </w:rPr>
        <w:t>cererile</w:t>
      </w:r>
      <w:r w:rsidRPr="00F96158">
        <w:rPr>
          <w:b/>
          <w:spacing w:val="-3"/>
        </w:rPr>
        <w:t xml:space="preserve"> </w:t>
      </w:r>
      <w:r w:rsidRPr="00F96158">
        <w:rPr>
          <w:b/>
        </w:rPr>
        <w:t>de</w:t>
      </w:r>
      <w:r w:rsidRPr="00F96158">
        <w:rPr>
          <w:b/>
          <w:spacing w:val="-3"/>
        </w:rPr>
        <w:t xml:space="preserve"> </w:t>
      </w:r>
      <w:r w:rsidRPr="00F96158">
        <w:rPr>
          <w:b/>
        </w:rPr>
        <w:t>participare</w:t>
      </w:r>
      <w:r>
        <w:t>:</w:t>
      </w:r>
      <w:r w:rsidRPr="00F96158">
        <w:rPr>
          <w:spacing w:val="4"/>
        </w:rPr>
        <w:t xml:space="preserve"> </w:t>
      </w:r>
      <w:r w:rsidRPr="00F96158">
        <w:rPr>
          <w:spacing w:val="-5"/>
        </w:rPr>
        <w:t>md</w:t>
      </w:r>
    </w:p>
    <w:p w14:paraId="577B2295" w14:textId="77777777" w:rsidR="00312F05" w:rsidRDefault="00312F05" w:rsidP="004E6B8B">
      <w:pPr>
        <w:pStyle w:val="a"/>
        <w:numPr>
          <w:ilvl w:val="0"/>
          <w:numId w:val="14"/>
        </w:numPr>
        <w:tabs>
          <w:tab w:val="left" w:pos="720"/>
          <w:tab w:val="left" w:pos="1328"/>
        </w:tabs>
        <w:spacing w:before="14" w:line="232" w:lineRule="auto"/>
        <w:ind w:right="834"/>
      </w:pPr>
      <w:r w:rsidRPr="00F96158">
        <w:rPr>
          <w:b/>
        </w:rPr>
        <w:t>Respectivul</w:t>
      </w:r>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r w:rsidRPr="00F96158">
        <w:rPr>
          <w:b/>
        </w:rPr>
        <w:t>referă</w:t>
      </w:r>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r w:rsidRPr="00F96158">
        <w:rPr>
          <w:b/>
        </w:rPr>
        <w:t>proiect</w:t>
      </w:r>
      <w:r w:rsidRPr="00F96158">
        <w:rPr>
          <w:b/>
          <w:spacing w:val="-3"/>
        </w:rPr>
        <w:t xml:space="preserve"> </w:t>
      </w:r>
      <w:r w:rsidRPr="00F96158">
        <w:rPr>
          <w:b/>
        </w:rPr>
        <w:t>și/sau</w:t>
      </w:r>
      <w:r w:rsidRPr="00F96158">
        <w:rPr>
          <w:b/>
          <w:spacing w:val="-4"/>
        </w:rPr>
        <w:t xml:space="preserve"> </w:t>
      </w:r>
      <w:r w:rsidRPr="00F96158">
        <w:rPr>
          <w:b/>
        </w:rPr>
        <w:t>program</w:t>
      </w:r>
      <w:r w:rsidRPr="00F96158">
        <w:rPr>
          <w:b/>
          <w:spacing w:val="-7"/>
        </w:rPr>
        <w:t xml:space="preserve"> </w:t>
      </w:r>
      <w:r w:rsidRPr="00F96158">
        <w:rPr>
          <w:b/>
        </w:rPr>
        <w:t>finanțat</w:t>
      </w:r>
      <w:r w:rsidRPr="00F96158">
        <w:rPr>
          <w:b/>
          <w:spacing w:val="-3"/>
        </w:rPr>
        <w:t xml:space="preserve"> </w:t>
      </w:r>
      <w:r w:rsidRPr="00F96158">
        <w:rPr>
          <w:b/>
        </w:rPr>
        <w:t>din</w:t>
      </w:r>
      <w:r w:rsidRPr="00F96158">
        <w:rPr>
          <w:b/>
          <w:spacing w:val="-3"/>
        </w:rPr>
        <w:t xml:space="preserve"> </w:t>
      </w:r>
      <w:r w:rsidRPr="00F96158">
        <w:rPr>
          <w:b/>
        </w:rPr>
        <w:t>fonduri</w:t>
      </w:r>
      <w:r w:rsidRPr="00F96158">
        <w:rPr>
          <w:b/>
          <w:spacing w:val="-4"/>
        </w:rPr>
        <w:t xml:space="preserve"> </w:t>
      </w:r>
      <w:r w:rsidRPr="00F96158">
        <w:rPr>
          <w:b/>
        </w:rPr>
        <w:t xml:space="preserve">ale Uniunii Europene: </w:t>
      </w:r>
      <w:r>
        <w:t>nu este</w:t>
      </w:r>
    </w:p>
    <w:p w14:paraId="29EA832D" w14:textId="77777777" w:rsidR="00312F05" w:rsidRPr="00F96158" w:rsidRDefault="00312F05" w:rsidP="004E6B8B">
      <w:pPr>
        <w:pStyle w:val="a"/>
        <w:numPr>
          <w:ilvl w:val="0"/>
          <w:numId w:val="14"/>
        </w:numPr>
        <w:tabs>
          <w:tab w:val="left" w:pos="720"/>
          <w:tab w:val="left" w:pos="1265"/>
        </w:tabs>
        <w:spacing w:before="130" w:line="272" w:lineRule="exact"/>
        <w:rPr>
          <w:b/>
        </w:rPr>
      </w:pPr>
      <w:r w:rsidRPr="00F96158">
        <w:rPr>
          <w:b/>
        </w:rPr>
        <w:t>Denumirea</w:t>
      </w:r>
      <w:r w:rsidRPr="00F96158">
        <w:rPr>
          <w:b/>
          <w:spacing w:val="-6"/>
        </w:rPr>
        <w:t xml:space="preserve"> </w:t>
      </w:r>
      <w:r w:rsidRPr="00F96158">
        <w:rPr>
          <w:b/>
        </w:rPr>
        <w:t>și</w:t>
      </w:r>
      <w:r w:rsidRPr="00F96158">
        <w:rPr>
          <w:b/>
          <w:spacing w:val="-3"/>
        </w:rPr>
        <w:t xml:space="preserve"> </w:t>
      </w:r>
      <w:r w:rsidRPr="00F96158">
        <w:rPr>
          <w:b/>
        </w:rPr>
        <w:t>adresa</w:t>
      </w:r>
      <w:r w:rsidRPr="00F96158">
        <w:rPr>
          <w:b/>
          <w:spacing w:val="-4"/>
        </w:rPr>
        <w:t xml:space="preserve"> </w:t>
      </w:r>
      <w:r w:rsidRPr="00F96158">
        <w:rPr>
          <w:b/>
        </w:rPr>
        <w:t>organismului</w:t>
      </w:r>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r w:rsidRPr="00F96158">
        <w:rPr>
          <w:b/>
        </w:rPr>
        <w:t>soluționare</w:t>
      </w:r>
      <w:r w:rsidRPr="00F96158">
        <w:rPr>
          <w:b/>
          <w:spacing w:val="-4"/>
        </w:rPr>
        <w:t xml:space="preserve"> </w:t>
      </w:r>
      <w:r w:rsidRPr="00F96158">
        <w:rPr>
          <w:b/>
        </w:rPr>
        <w:t>a</w:t>
      </w:r>
      <w:r w:rsidRPr="00F96158">
        <w:rPr>
          <w:b/>
          <w:spacing w:val="-3"/>
        </w:rPr>
        <w:t xml:space="preserve"> </w:t>
      </w:r>
      <w:r w:rsidRPr="00F96158">
        <w:rPr>
          <w:b/>
          <w:spacing w:val="-2"/>
        </w:rPr>
        <w:t>contestațiilor:</w:t>
      </w:r>
    </w:p>
    <w:p w14:paraId="24B70F0B" w14:textId="77777777" w:rsidR="00312F05" w:rsidRDefault="00312F05" w:rsidP="00312F05">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1DC8ED98" w14:textId="77777777" w:rsidR="00312F05" w:rsidRDefault="00312F05" w:rsidP="00312F05">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8">
        <w:r>
          <w:rPr>
            <w:i/>
          </w:rPr>
          <w:t>contestatii@ansc.md</w:t>
        </w:r>
      </w:hyperlink>
    </w:p>
    <w:p w14:paraId="404F9678" w14:textId="77777777" w:rsidR="00312F05" w:rsidRDefault="00312F05" w:rsidP="004E6B8B">
      <w:pPr>
        <w:pStyle w:val="a"/>
        <w:numPr>
          <w:ilvl w:val="0"/>
          <w:numId w:val="14"/>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(datele)</w:t>
      </w:r>
      <w:r w:rsidRPr="00F96158">
        <w:rPr>
          <w:b/>
          <w:spacing w:val="-3"/>
        </w:rPr>
        <w:t xml:space="preserve"> </w:t>
      </w:r>
      <w:r w:rsidRPr="00F96158">
        <w:rPr>
          <w:b/>
        </w:rPr>
        <w:t>și</w:t>
      </w:r>
      <w:r w:rsidRPr="00F96158">
        <w:rPr>
          <w:b/>
          <w:spacing w:val="-3"/>
        </w:rPr>
        <w:t xml:space="preserve"> </w:t>
      </w:r>
      <w:r w:rsidRPr="00F96158">
        <w:rPr>
          <w:b/>
        </w:rPr>
        <w:t>referința</w:t>
      </w:r>
      <w:r w:rsidRPr="00F96158">
        <w:rPr>
          <w:b/>
          <w:spacing w:val="-3"/>
        </w:rPr>
        <w:t xml:space="preserve"> </w:t>
      </w:r>
      <w:r w:rsidRPr="00F96158">
        <w:rPr>
          <w:b/>
        </w:rPr>
        <w:t>(referințele)</w:t>
      </w:r>
      <w:r w:rsidRPr="00F96158">
        <w:rPr>
          <w:b/>
          <w:spacing w:val="-3"/>
        </w:rPr>
        <w:t xml:space="preserve"> </w:t>
      </w:r>
      <w:r w:rsidRPr="00F96158">
        <w:rPr>
          <w:b/>
        </w:rPr>
        <w:t>publicărilor</w:t>
      </w:r>
      <w:r w:rsidRPr="00F96158">
        <w:rPr>
          <w:b/>
          <w:spacing w:val="-1"/>
        </w:rPr>
        <w:t xml:space="preserve"> </w:t>
      </w:r>
      <w:r w:rsidRPr="00F96158">
        <w:rPr>
          <w:b/>
        </w:rPr>
        <w:t>anterioare</w:t>
      </w:r>
      <w:r w:rsidRPr="00F96158">
        <w:rPr>
          <w:b/>
          <w:spacing w:val="-4"/>
        </w:rPr>
        <w:t xml:space="preserve"> </w:t>
      </w:r>
      <w:r w:rsidRPr="00F96158">
        <w:rPr>
          <w:b/>
        </w:rPr>
        <w:t>în</w:t>
      </w:r>
      <w:r w:rsidRPr="00F96158">
        <w:rPr>
          <w:b/>
          <w:spacing w:val="-3"/>
        </w:rPr>
        <w:t xml:space="preserve"> </w:t>
      </w:r>
      <w:r w:rsidRPr="00F96158">
        <w:rPr>
          <w:b/>
        </w:rPr>
        <w:t>Jurnalul</w:t>
      </w:r>
      <w:r w:rsidRPr="00F96158">
        <w:rPr>
          <w:b/>
          <w:spacing w:val="-8"/>
        </w:rPr>
        <w:t xml:space="preserve"> </w:t>
      </w:r>
      <w:r w:rsidRPr="00F96158">
        <w:rPr>
          <w:b/>
        </w:rPr>
        <w:t>Oficial</w:t>
      </w:r>
      <w:r w:rsidRPr="00F96158">
        <w:rPr>
          <w:b/>
          <w:spacing w:val="-8"/>
        </w:rPr>
        <w:t xml:space="preserve"> </w:t>
      </w:r>
      <w:r w:rsidRPr="00F96158">
        <w:rPr>
          <w:b/>
        </w:rPr>
        <w:t>al Uniunii Europene privind contractul (contractele) la care se referă anunțul respectiv (dacă este cazul)</w:t>
      </w:r>
      <w:r>
        <w:t>: nu se cere</w:t>
      </w:r>
    </w:p>
    <w:p w14:paraId="484C408D" w14:textId="77777777" w:rsidR="00312F05" w:rsidRDefault="00312F05" w:rsidP="004E6B8B">
      <w:pPr>
        <w:pStyle w:val="a"/>
        <w:numPr>
          <w:ilvl w:val="0"/>
          <w:numId w:val="14"/>
        </w:numPr>
        <w:tabs>
          <w:tab w:val="left" w:pos="720"/>
          <w:tab w:val="left" w:pos="1265"/>
        </w:tabs>
        <w:spacing w:before="127" w:line="237" w:lineRule="auto"/>
        <w:ind w:right="1169"/>
      </w:pPr>
      <w:r w:rsidRPr="00F96158">
        <w:rPr>
          <w:b/>
        </w:rPr>
        <w:t>În</w:t>
      </w:r>
      <w:r w:rsidRPr="00F96158">
        <w:rPr>
          <w:b/>
          <w:spacing w:val="-4"/>
        </w:rPr>
        <w:t xml:space="preserve"> </w:t>
      </w:r>
      <w:r w:rsidRPr="00F96158">
        <w:rPr>
          <w:b/>
        </w:rPr>
        <w:t>cazul</w:t>
      </w:r>
      <w:r w:rsidRPr="00F96158">
        <w:rPr>
          <w:b/>
          <w:spacing w:val="-9"/>
        </w:rPr>
        <w:t xml:space="preserve"> </w:t>
      </w:r>
      <w:r w:rsidRPr="00F96158">
        <w:rPr>
          <w:b/>
        </w:rPr>
        <w:t>achizițiilor</w:t>
      </w:r>
      <w:r w:rsidRPr="00F96158">
        <w:rPr>
          <w:b/>
          <w:spacing w:val="-10"/>
        </w:rPr>
        <w:t xml:space="preserve"> </w:t>
      </w:r>
      <w:r w:rsidRPr="00F96158">
        <w:rPr>
          <w:b/>
        </w:rPr>
        <w:t>periodice,</w:t>
      </w:r>
      <w:r w:rsidRPr="00F96158">
        <w:rPr>
          <w:b/>
          <w:spacing w:val="-3"/>
        </w:rPr>
        <w:t xml:space="preserve"> </w:t>
      </w:r>
      <w:r w:rsidRPr="00F96158">
        <w:rPr>
          <w:b/>
        </w:rPr>
        <w:t>calendarul</w:t>
      </w:r>
      <w:r w:rsidRPr="00F96158">
        <w:rPr>
          <w:b/>
          <w:spacing w:val="-9"/>
        </w:rPr>
        <w:t xml:space="preserve"> </w:t>
      </w:r>
      <w:r w:rsidRPr="00F96158">
        <w:rPr>
          <w:b/>
        </w:rPr>
        <w:t>estimat</w:t>
      </w:r>
      <w:r w:rsidRPr="00F96158">
        <w:rPr>
          <w:b/>
          <w:spacing w:val="-4"/>
        </w:rPr>
        <w:t xml:space="preserve"> </w:t>
      </w:r>
      <w:r w:rsidRPr="00F96158">
        <w:rPr>
          <w:b/>
        </w:rPr>
        <w:t>pentru</w:t>
      </w:r>
      <w:r w:rsidRPr="00F96158">
        <w:rPr>
          <w:b/>
          <w:spacing w:val="-4"/>
        </w:rPr>
        <w:t xml:space="preserve"> </w:t>
      </w:r>
      <w:r w:rsidRPr="00F96158">
        <w:rPr>
          <w:b/>
        </w:rPr>
        <w:t>publicarea</w:t>
      </w:r>
      <w:r w:rsidRPr="00F96158">
        <w:rPr>
          <w:b/>
          <w:spacing w:val="-4"/>
        </w:rPr>
        <w:t xml:space="preserve"> </w:t>
      </w:r>
      <w:r w:rsidRPr="00F96158">
        <w:rPr>
          <w:b/>
        </w:rPr>
        <w:t>anunțurilor viitoare</w:t>
      </w:r>
      <w:r>
        <w:t>: nu este</w:t>
      </w:r>
    </w:p>
    <w:p w14:paraId="30553B96" w14:textId="77777777" w:rsidR="00312F05" w:rsidRPr="00F96158" w:rsidRDefault="00312F05" w:rsidP="004E6B8B">
      <w:pPr>
        <w:pStyle w:val="a"/>
        <w:numPr>
          <w:ilvl w:val="0"/>
          <w:numId w:val="14"/>
        </w:numPr>
        <w:tabs>
          <w:tab w:val="left" w:pos="720"/>
          <w:tab w:val="left" w:pos="1265"/>
        </w:tabs>
        <w:spacing w:before="123" w:line="242" w:lineRule="auto"/>
        <w:ind w:right="831"/>
        <w:rPr>
          <w:b/>
        </w:rPr>
      </w:pPr>
      <w:r w:rsidRPr="00F96158">
        <w:rPr>
          <w:b/>
        </w:rPr>
        <w:t>Data</w:t>
      </w:r>
      <w:r w:rsidRPr="00F96158">
        <w:rPr>
          <w:b/>
          <w:spacing w:val="-2"/>
        </w:rPr>
        <w:t xml:space="preserve"> </w:t>
      </w:r>
      <w:r w:rsidRPr="00F96158">
        <w:rPr>
          <w:b/>
        </w:rPr>
        <w:t>publicării</w:t>
      </w:r>
      <w:r w:rsidRPr="00F96158">
        <w:rPr>
          <w:b/>
          <w:spacing w:val="-2"/>
        </w:rPr>
        <w:t xml:space="preserve"> </w:t>
      </w:r>
      <w:r w:rsidRPr="00F96158">
        <w:rPr>
          <w:b/>
        </w:rPr>
        <w:t>anunțului</w:t>
      </w:r>
      <w:r w:rsidRPr="00F96158">
        <w:rPr>
          <w:b/>
          <w:spacing w:val="-2"/>
        </w:rPr>
        <w:t xml:space="preserve"> </w:t>
      </w:r>
      <w:r w:rsidRPr="00F96158">
        <w:rPr>
          <w:b/>
        </w:rPr>
        <w:t>de</w:t>
      </w:r>
      <w:r w:rsidRPr="00F96158">
        <w:rPr>
          <w:b/>
          <w:spacing w:val="-8"/>
        </w:rPr>
        <w:t xml:space="preserve"> </w:t>
      </w:r>
      <w:r w:rsidRPr="00F96158">
        <w:rPr>
          <w:b/>
        </w:rPr>
        <w:t>intenție</w:t>
      </w:r>
      <w:r w:rsidRPr="00F96158">
        <w:rPr>
          <w:b/>
          <w:spacing w:val="-3"/>
        </w:rPr>
        <w:t xml:space="preserve"> </w:t>
      </w:r>
      <w:r w:rsidRPr="00F96158">
        <w:rPr>
          <w:b/>
        </w:rPr>
        <w:t>sau,</w:t>
      </w:r>
      <w:r w:rsidRPr="00F96158">
        <w:rPr>
          <w:b/>
          <w:spacing w:val="-5"/>
        </w:rPr>
        <w:t xml:space="preserve"> </w:t>
      </w:r>
      <w:r w:rsidRPr="00F96158">
        <w:rPr>
          <w:b/>
        </w:rPr>
        <w:t>după</w:t>
      </w:r>
      <w:r w:rsidRPr="00F96158">
        <w:rPr>
          <w:b/>
          <w:spacing w:val="-12"/>
        </w:rPr>
        <w:t xml:space="preserve"> </w:t>
      </w:r>
      <w:r w:rsidRPr="00F96158">
        <w:rPr>
          <w:b/>
        </w:rPr>
        <w:t>caz, precizarea</w:t>
      </w:r>
      <w:r w:rsidRPr="00F96158">
        <w:rPr>
          <w:b/>
          <w:spacing w:val="-2"/>
        </w:rPr>
        <w:t xml:space="preserve"> </w:t>
      </w:r>
      <w:r w:rsidRPr="00F96158">
        <w:rPr>
          <w:b/>
        </w:rPr>
        <w:t>că</w:t>
      </w:r>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r w:rsidRPr="00F96158">
        <w:rPr>
          <w:b/>
        </w:rPr>
        <w:t>fost</w:t>
      </w:r>
      <w:r w:rsidRPr="00F96158">
        <w:rPr>
          <w:b/>
          <w:spacing w:val="-1"/>
        </w:rPr>
        <w:t xml:space="preserve"> </w:t>
      </w:r>
      <w:r w:rsidRPr="00F96158">
        <w:rPr>
          <w:b/>
        </w:rPr>
        <w:t xml:space="preserve">publicat un astfel de anunţ: DA, BAP </w:t>
      </w:r>
      <w:r>
        <w:rPr>
          <w:b/>
        </w:rPr>
        <w:t>24 din 24.03.2026</w:t>
      </w:r>
    </w:p>
    <w:p w14:paraId="50DBC594" w14:textId="77777777" w:rsidR="00312F05" w:rsidRDefault="00312F05" w:rsidP="004E6B8B">
      <w:pPr>
        <w:pStyle w:val="a"/>
        <w:numPr>
          <w:ilvl w:val="0"/>
          <w:numId w:val="14"/>
        </w:numPr>
        <w:tabs>
          <w:tab w:val="left" w:pos="720"/>
          <w:tab w:val="left" w:pos="1265"/>
        </w:tabs>
        <w:spacing w:before="110"/>
      </w:pPr>
      <w:r w:rsidRPr="00F96158">
        <w:rPr>
          <w:b/>
        </w:rPr>
        <w:t>Data</w:t>
      </w:r>
      <w:r w:rsidRPr="00F96158">
        <w:rPr>
          <w:b/>
          <w:spacing w:val="-3"/>
        </w:rPr>
        <w:t xml:space="preserve"> </w:t>
      </w:r>
      <w:r w:rsidRPr="00F96158">
        <w:rPr>
          <w:b/>
        </w:rPr>
        <w:t>transmiterii</w:t>
      </w:r>
      <w:r w:rsidRPr="00F96158">
        <w:rPr>
          <w:b/>
          <w:spacing w:val="-2"/>
        </w:rPr>
        <w:t xml:space="preserve"> </w:t>
      </w:r>
      <w:r w:rsidRPr="00F96158">
        <w:rPr>
          <w:b/>
        </w:rPr>
        <w:t>spre</w:t>
      </w:r>
      <w:r w:rsidRPr="00F96158">
        <w:rPr>
          <w:b/>
          <w:spacing w:val="-3"/>
        </w:rPr>
        <w:t xml:space="preserve"> </w:t>
      </w:r>
      <w:r w:rsidRPr="00F96158">
        <w:rPr>
          <w:b/>
        </w:rPr>
        <w:t>publicare</w:t>
      </w:r>
      <w:r w:rsidRPr="00F96158">
        <w:rPr>
          <w:b/>
          <w:spacing w:val="-3"/>
        </w:rPr>
        <w:t xml:space="preserve"> </w:t>
      </w:r>
      <w:r w:rsidRPr="00F96158">
        <w:rPr>
          <w:b/>
        </w:rPr>
        <w:t>a</w:t>
      </w:r>
      <w:r w:rsidRPr="00F96158">
        <w:rPr>
          <w:b/>
          <w:spacing w:val="-3"/>
        </w:rPr>
        <w:t xml:space="preserve"> </w:t>
      </w:r>
      <w:r w:rsidRPr="00F96158">
        <w:rPr>
          <w:b/>
        </w:rPr>
        <w:t>anunțului</w:t>
      </w:r>
      <w:r w:rsidRPr="00F96158">
        <w:rPr>
          <w:b/>
          <w:spacing w:val="-2"/>
        </w:rPr>
        <w:t xml:space="preserve"> </w:t>
      </w:r>
      <w:r w:rsidRPr="00F96158">
        <w:rPr>
          <w:b/>
        </w:rPr>
        <w:t>de</w:t>
      </w:r>
      <w:r w:rsidRPr="00F96158">
        <w:rPr>
          <w:b/>
          <w:spacing w:val="-12"/>
        </w:rPr>
        <w:t xml:space="preserve"> </w:t>
      </w:r>
      <w:r w:rsidRPr="00F96158">
        <w:rPr>
          <w:b/>
        </w:rPr>
        <w:t>participare</w:t>
      </w:r>
      <w:r>
        <w:t>:</w:t>
      </w:r>
      <w:r w:rsidRPr="00F96158">
        <w:rPr>
          <w:spacing w:val="-2"/>
        </w:rPr>
        <w:t xml:space="preserve"> </w:t>
      </w:r>
      <w:r>
        <w:rPr>
          <w:spacing w:val="-2"/>
          <w:lang w:val="ro-RO"/>
        </w:rPr>
        <w:t>26-27.03.2026</w:t>
      </w:r>
    </w:p>
    <w:p w14:paraId="1A37A1AC" w14:textId="77777777" w:rsidR="00312F05" w:rsidRPr="00F96158" w:rsidRDefault="00312F05" w:rsidP="004E6B8B">
      <w:pPr>
        <w:pStyle w:val="a"/>
        <w:numPr>
          <w:ilvl w:val="0"/>
          <w:numId w:val="14"/>
        </w:numPr>
        <w:tabs>
          <w:tab w:val="left" w:pos="720"/>
          <w:tab w:val="left" w:pos="1265"/>
        </w:tabs>
        <w:spacing w:before="127"/>
        <w:rPr>
          <w:b/>
        </w:rPr>
      </w:pPr>
      <w:r w:rsidRPr="00F96158">
        <w:rPr>
          <w:b/>
        </w:rPr>
        <w:t>În</w:t>
      </w:r>
      <w:r w:rsidRPr="00F96158">
        <w:rPr>
          <w:b/>
          <w:spacing w:val="-2"/>
        </w:rPr>
        <w:t xml:space="preserve"> </w:t>
      </w:r>
      <w:r w:rsidRPr="00F96158">
        <w:rPr>
          <w:b/>
        </w:rPr>
        <w:t>cadrul</w:t>
      </w:r>
      <w:r w:rsidRPr="00F96158">
        <w:rPr>
          <w:b/>
          <w:spacing w:val="-7"/>
        </w:rPr>
        <w:t xml:space="preserve"> </w:t>
      </w:r>
      <w:r w:rsidRPr="00F96158">
        <w:rPr>
          <w:b/>
        </w:rPr>
        <w:t>procedurii</w:t>
      </w:r>
      <w:r w:rsidRPr="00F96158">
        <w:rPr>
          <w:b/>
          <w:spacing w:val="-1"/>
        </w:rPr>
        <w:t xml:space="preserve"> </w:t>
      </w:r>
      <w:r w:rsidRPr="00F96158">
        <w:rPr>
          <w:b/>
        </w:rPr>
        <w:t>de</w:t>
      </w:r>
      <w:r w:rsidRPr="00F96158">
        <w:rPr>
          <w:b/>
          <w:spacing w:val="-3"/>
        </w:rPr>
        <w:t xml:space="preserve"> </w:t>
      </w:r>
      <w:r w:rsidRPr="00F96158">
        <w:rPr>
          <w:b/>
        </w:rPr>
        <w:t>achiziție</w:t>
      </w:r>
      <w:r w:rsidRPr="00F96158">
        <w:rPr>
          <w:b/>
          <w:spacing w:val="-3"/>
        </w:rPr>
        <w:t xml:space="preserve"> </w:t>
      </w:r>
      <w:r w:rsidRPr="00F96158">
        <w:rPr>
          <w:b/>
        </w:rPr>
        <w:t>publică</w:t>
      </w:r>
      <w:r w:rsidRPr="00F96158">
        <w:rPr>
          <w:b/>
          <w:spacing w:val="-2"/>
        </w:rPr>
        <w:t xml:space="preserve"> </w:t>
      </w:r>
      <w:r w:rsidRPr="00F96158">
        <w:rPr>
          <w:b/>
        </w:rPr>
        <w:t>se</w:t>
      </w:r>
      <w:r w:rsidRPr="00F96158">
        <w:rPr>
          <w:b/>
          <w:spacing w:val="-3"/>
        </w:rPr>
        <w:t xml:space="preserve"> </w:t>
      </w:r>
      <w:r w:rsidRPr="00F96158">
        <w:rPr>
          <w:b/>
        </w:rPr>
        <w:t>va</w:t>
      </w:r>
      <w:r w:rsidRPr="00F96158">
        <w:rPr>
          <w:b/>
          <w:spacing w:val="-1"/>
        </w:rPr>
        <w:t xml:space="preserve"> </w:t>
      </w:r>
      <w:r w:rsidRPr="00F96158">
        <w:rPr>
          <w:b/>
          <w:spacing w:val="-2"/>
        </w:rPr>
        <w:t>utiliza/accepta:</w:t>
      </w:r>
    </w:p>
    <w:p w14:paraId="63421455" w14:textId="77777777" w:rsidR="00312F05" w:rsidRDefault="00312F05" w:rsidP="00312F05">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312F05" w14:paraId="4398900D" w14:textId="77777777" w:rsidTr="00F30D94">
        <w:trPr>
          <w:trHeight w:val="97"/>
        </w:trPr>
        <w:tc>
          <w:tcPr>
            <w:tcW w:w="5171" w:type="dxa"/>
          </w:tcPr>
          <w:p w14:paraId="7912DA57" w14:textId="77777777" w:rsidR="00312F05" w:rsidRDefault="00312F05" w:rsidP="00F30D94">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634F3729" w14:textId="77777777" w:rsidR="00312F05" w:rsidRDefault="00312F05" w:rsidP="00F30D94">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71040DF6" w14:textId="77777777" w:rsidR="00312F05" w:rsidRDefault="00312F05" w:rsidP="00F30D94">
            <w:pPr>
              <w:pStyle w:val="TableParagraph"/>
              <w:spacing w:before="1" w:line="233" w:lineRule="exact"/>
              <w:ind w:left="393"/>
              <w:rPr>
                <w:b/>
              </w:rPr>
            </w:pPr>
          </w:p>
        </w:tc>
      </w:tr>
      <w:tr w:rsidR="00312F05" w14:paraId="3130FAD0" w14:textId="77777777" w:rsidTr="00F30D94">
        <w:trPr>
          <w:trHeight w:val="97"/>
        </w:trPr>
        <w:tc>
          <w:tcPr>
            <w:tcW w:w="5171" w:type="dxa"/>
          </w:tcPr>
          <w:p w14:paraId="4EDB1BF6" w14:textId="77777777" w:rsidR="00312F05" w:rsidRDefault="00312F05" w:rsidP="00F30D94">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46CC9305" w14:textId="77777777" w:rsidR="00312F05" w:rsidRDefault="00312F05" w:rsidP="00F30D9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312F05" w14:paraId="7DDD0F10" w14:textId="77777777" w:rsidTr="00F30D94">
        <w:trPr>
          <w:trHeight w:val="97"/>
        </w:trPr>
        <w:tc>
          <w:tcPr>
            <w:tcW w:w="5171" w:type="dxa"/>
          </w:tcPr>
          <w:p w14:paraId="3F12C8CA" w14:textId="77777777" w:rsidR="00312F05" w:rsidRDefault="00312F05" w:rsidP="00F30D94">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4EADD54F" w14:textId="77777777" w:rsidR="00312F05" w:rsidRDefault="00312F05" w:rsidP="00F30D94">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312F05" w14:paraId="011CEC7B" w14:textId="77777777" w:rsidTr="00F30D94">
        <w:trPr>
          <w:trHeight w:val="97"/>
        </w:trPr>
        <w:tc>
          <w:tcPr>
            <w:tcW w:w="5171" w:type="dxa"/>
          </w:tcPr>
          <w:p w14:paraId="2497D113" w14:textId="77777777" w:rsidR="00312F05" w:rsidRDefault="00312F05" w:rsidP="00F30D94">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6F3C8DE8" w14:textId="77777777" w:rsidR="00312F05" w:rsidRDefault="00312F05" w:rsidP="00F30D9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312F05" w14:paraId="524FFC75" w14:textId="77777777" w:rsidTr="00F30D94">
        <w:trPr>
          <w:trHeight w:val="97"/>
        </w:trPr>
        <w:tc>
          <w:tcPr>
            <w:tcW w:w="5171" w:type="dxa"/>
          </w:tcPr>
          <w:p w14:paraId="4DA8CD13" w14:textId="77777777" w:rsidR="00312F05" w:rsidRDefault="00312F05" w:rsidP="00F30D94">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5FD03A0D" w14:textId="77777777" w:rsidR="00312F05" w:rsidRDefault="00312F05" w:rsidP="00F30D94">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6194F862" w14:textId="77777777" w:rsidR="00312F05" w:rsidRDefault="00312F05" w:rsidP="00312F05">
      <w:pPr>
        <w:spacing w:line="233" w:lineRule="exact"/>
      </w:pPr>
    </w:p>
    <w:p w14:paraId="2B09A650" w14:textId="77777777" w:rsidR="00312F05" w:rsidRDefault="00312F05" w:rsidP="004E6B8B">
      <w:pPr>
        <w:pStyle w:val="a"/>
        <w:numPr>
          <w:ilvl w:val="0"/>
          <w:numId w:val="14"/>
        </w:numPr>
        <w:tabs>
          <w:tab w:val="left" w:pos="720"/>
          <w:tab w:val="left" w:pos="1347"/>
        </w:tabs>
        <w:ind w:right="689"/>
      </w:pPr>
      <w:r>
        <w:t>Contractul intră sub incidența Acordului privind achizițiile guvernamentale al Organizației</w:t>
      </w:r>
      <w:r w:rsidRPr="00F96158">
        <w:rPr>
          <w:spacing w:val="-6"/>
        </w:rPr>
        <w:t xml:space="preserve"> </w:t>
      </w:r>
      <w:r>
        <w:t>Mondiale</w:t>
      </w:r>
      <w:r w:rsidRPr="00F96158">
        <w:rPr>
          <w:spacing w:val="-2"/>
        </w:rPr>
        <w:t xml:space="preserve"> </w:t>
      </w:r>
      <w:r>
        <w:t>a</w:t>
      </w:r>
      <w:r w:rsidRPr="00F96158">
        <w:rPr>
          <w:spacing w:val="-2"/>
        </w:rPr>
        <w:t xml:space="preserve"> </w:t>
      </w:r>
      <w:r>
        <w:t>Comerțului</w:t>
      </w:r>
      <w:r w:rsidRPr="00F96158">
        <w:rPr>
          <w:spacing w:val="-6"/>
        </w:rPr>
        <w:t xml:space="preserve"> </w:t>
      </w:r>
      <w:r>
        <w:t>(numai</w:t>
      </w:r>
      <w:r w:rsidRPr="00F96158">
        <w:rPr>
          <w:spacing w:val="-1"/>
        </w:rPr>
        <w:t xml:space="preserve"> </w:t>
      </w:r>
      <w:r>
        <w:t>în</w:t>
      </w:r>
      <w:r w:rsidRPr="00F96158">
        <w:rPr>
          <w:spacing w:val="-1"/>
        </w:rPr>
        <w:t xml:space="preserve"> </w:t>
      </w:r>
      <w:r>
        <w:t>cazul</w:t>
      </w:r>
      <w:r w:rsidRPr="00F96158">
        <w:rPr>
          <w:spacing w:val="-9"/>
        </w:rPr>
        <w:t xml:space="preserve"> </w:t>
      </w:r>
      <w:r>
        <w:t>anunțurilor transmise</w:t>
      </w:r>
      <w:r w:rsidRPr="00F96158">
        <w:rPr>
          <w:spacing w:val="-2"/>
        </w:rPr>
        <w:t xml:space="preserve"> </w:t>
      </w:r>
      <w:r>
        <w:t>spre</w:t>
      </w:r>
      <w:r w:rsidRPr="00F96158">
        <w:rPr>
          <w:spacing w:val="-2"/>
        </w:rPr>
        <w:t xml:space="preserve"> </w:t>
      </w:r>
      <w:r>
        <w:t>publicare în Jurnalul Oficial al Uniunii Europene): nu este</w:t>
      </w:r>
    </w:p>
    <w:p w14:paraId="2C3E1551" w14:textId="77777777" w:rsidR="00312F05" w:rsidRPr="00F96158" w:rsidRDefault="00312F05" w:rsidP="004E6B8B">
      <w:pPr>
        <w:pStyle w:val="a"/>
        <w:numPr>
          <w:ilvl w:val="0"/>
          <w:numId w:val="14"/>
        </w:numPr>
        <w:tabs>
          <w:tab w:val="left" w:pos="720"/>
          <w:tab w:val="left" w:pos="986"/>
        </w:tabs>
        <w:spacing w:before="128"/>
        <w:rPr>
          <w:b/>
        </w:rPr>
      </w:pPr>
      <w:r w:rsidRPr="00F96158">
        <w:rPr>
          <w:b/>
        </w:rPr>
        <w:t>Alte</w:t>
      </w:r>
      <w:r w:rsidRPr="00F96158">
        <w:rPr>
          <w:b/>
          <w:spacing w:val="-5"/>
        </w:rPr>
        <w:t xml:space="preserve"> </w:t>
      </w:r>
      <w:r w:rsidRPr="00F96158">
        <w:rPr>
          <w:b/>
        </w:rPr>
        <w:t>informații</w:t>
      </w:r>
      <w:r w:rsidRPr="00F96158">
        <w:rPr>
          <w:b/>
          <w:spacing w:val="1"/>
        </w:rPr>
        <w:t xml:space="preserve"> </w:t>
      </w:r>
      <w:r w:rsidRPr="00F96158">
        <w:rPr>
          <w:b/>
        </w:rPr>
        <w:t>relevante:</w:t>
      </w:r>
      <w:r w:rsidRPr="00F96158">
        <w:rPr>
          <w:b/>
          <w:spacing w:val="-3"/>
        </w:rPr>
        <w:t xml:space="preserve"> </w:t>
      </w:r>
      <w:r w:rsidRPr="00F96158">
        <w:rPr>
          <w:b/>
        </w:rPr>
        <w:t>nu</w:t>
      </w:r>
      <w:r w:rsidRPr="00F96158">
        <w:rPr>
          <w:b/>
          <w:spacing w:val="1"/>
        </w:rPr>
        <w:t xml:space="preserve"> </w:t>
      </w:r>
      <w:r w:rsidRPr="00F96158">
        <w:rPr>
          <w:b/>
          <w:spacing w:val="-4"/>
        </w:rPr>
        <w:t>sunt</w:t>
      </w:r>
    </w:p>
    <w:p w14:paraId="64C49E7D" w14:textId="77777777" w:rsidR="00312F05" w:rsidRDefault="00312F05" w:rsidP="00312F05">
      <w:pPr>
        <w:rPr>
          <w:sz w:val="20"/>
        </w:rPr>
      </w:pPr>
    </w:p>
    <w:p w14:paraId="660107FC" w14:textId="77777777" w:rsidR="00312F05" w:rsidRDefault="00312F05" w:rsidP="00312F05">
      <w:pPr>
        <w:rPr>
          <w:sz w:val="20"/>
        </w:rPr>
      </w:pPr>
    </w:p>
    <w:p w14:paraId="509C41F0" w14:textId="77777777" w:rsidR="00312F05" w:rsidRDefault="00312F05" w:rsidP="00312F05">
      <w:pPr>
        <w:rPr>
          <w:sz w:val="20"/>
        </w:rPr>
      </w:pPr>
    </w:p>
    <w:p w14:paraId="159A638A" w14:textId="77777777" w:rsidR="00312F05" w:rsidRDefault="00312F05" w:rsidP="00312F05">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lastRenderedPageBreak/>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lastRenderedPageBreak/>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9"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lastRenderedPageBreak/>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0"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w:t>
      </w:r>
      <w:r w:rsidRPr="00FF430B">
        <w:rPr>
          <w:rFonts w:ascii="Times New Roman" w:hAnsi="Times New Roman"/>
          <w:szCs w:val="24"/>
        </w:rPr>
        <w:lastRenderedPageBreak/>
        <w:t>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lastRenderedPageBreak/>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lastRenderedPageBreak/>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lastRenderedPageBreak/>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318DFF08" w14:textId="77777777" w:rsidR="00312F05" w:rsidRPr="00FF430B" w:rsidRDefault="00312F05" w:rsidP="00312F05">
      <w:pPr>
        <w:ind w:firstLine="709"/>
        <w:jc w:val="both"/>
        <w:rPr>
          <w:lang w:val="ro-MD"/>
        </w:rPr>
      </w:pPr>
      <w:r w:rsidRPr="00FF430B">
        <w:rPr>
          <w:lang w:val="ro-MD"/>
        </w:rPr>
        <w:t>Obiectul_______________________________________________________________</w:t>
      </w:r>
    </w:p>
    <w:p w14:paraId="2F7D9EAA" w14:textId="77777777" w:rsidR="00312F05" w:rsidRPr="00FF430B" w:rsidRDefault="00312F05" w:rsidP="00312F05">
      <w:pPr>
        <w:ind w:firstLine="709"/>
        <w:jc w:val="center"/>
        <w:rPr>
          <w:lang w:val="ro-MD"/>
        </w:rPr>
      </w:pPr>
      <w:r w:rsidRPr="00FF430B">
        <w:rPr>
          <w:i/>
          <w:lang w:val="ro-MD"/>
        </w:rPr>
        <w:t>(denumirea, adresa)</w:t>
      </w:r>
    </w:p>
    <w:p w14:paraId="013CA18D" w14:textId="77777777" w:rsidR="00312F05" w:rsidRPr="00FF430B" w:rsidRDefault="00312F05" w:rsidP="00312F05">
      <w:pPr>
        <w:ind w:firstLine="709"/>
        <w:jc w:val="both"/>
        <w:rPr>
          <w:lang w:val="ro-MD"/>
        </w:rPr>
      </w:pPr>
      <w:r w:rsidRPr="00FF430B">
        <w:rPr>
          <w:lang w:val="ro-MD"/>
        </w:rPr>
        <w:t>Autoritatea contractantă__________________________________________________</w:t>
      </w:r>
    </w:p>
    <w:p w14:paraId="0E0E3DC5" w14:textId="77777777" w:rsidR="00312F05" w:rsidRPr="00FF430B" w:rsidRDefault="00312F05" w:rsidP="00312F05">
      <w:pPr>
        <w:ind w:firstLine="709"/>
        <w:jc w:val="center"/>
        <w:rPr>
          <w:i/>
          <w:lang w:val="ro-MD"/>
        </w:rPr>
      </w:pPr>
      <w:r w:rsidRPr="00FF430B">
        <w:rPr>
          <w:i/>
          <w:lang w:val="ro-MD"/>
        </w:rPr>
        <w:t>(denumirea, adresa)</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21"/>
          <w:pgSz w:w="11906" w:h="16838" w:code="9"/>
          <w:pgMar w:top="426" w:right="1134" w:bottom="851" w:left="1276" w:header="720" w:footer="510" w:gutter="0"/>
          <w:cols w:space="720"/>
          <w:titlePg/>
          <w:docGrid w:linePitch="326"/>
        </w:sectPr>
      </w:pPr>
    </w:p>
    <w:p w14:paraId="60BD7B12"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60275766" w14:textId="77777777" w:rsidR="00312F05" w:rsidRPr="00FF430B" w:rsidRDefault="00312F05" w:rsidP="00312F05">
      <w:pPr>
        <w:jc w:val="right"/>
        <w:rPr>
          <w:noProof w:val="0"/>
          <w:lang w:val="ro-MD"/>
        </w:rPr>
      </w:pPr>
      <w:r w:rsidRPr="00FF430B">
        <w:rPr>
          <w:noProof w:val="0"/>
          <w:lang w:val="ro-MD"/>
        </w:rPr>
        <w:t>la Documentația standard nr._____</w:t>
      </w:r>
    </w:p>
    <w:p w14:paraId="6050D98A" w14:textId="77777777" w:rsidR="00312F05" w:rsidRPr="00FF430B" w:rsidRDefault="00312F05" w:rsidP="00312F05">
      <w:pPr>
        <w:jc w:val="right"/>
        <w:rPr>
          <w:noProof w:val="0"/>
          <w:lang w:val="ro-MD"/>
        </w:rPr>
      </w:pPr>
      <w:r w:rsidRPr="00FF430B">
        <w:rPr>
          <w:noProof w:val="0"/>
          <w:lang w:val="ro-MD"/>
        </w:rPr>
        <w:t>din “____” ________ 20___</w:t>
      </w:r>
    </w:p>
    <w:p w14:paraId="18B67C25" w14:textId="77777777" w:rsidR="00312F05" w:rsidRDefault="00312F05" w:rsidP="00312F05">
      <w:pPr>
        <w:pStyle w:val="2"/>
        <w:spacing w:before="0"/>
        <w:jc w:val="center"/>
        <w:rPr>
          <w:rFonts w:ascii="Times New Roman" w:hAnsi="Times New Roman" w:cs="Times New Roman"/>
          <w:b w:val="0"/>
          <w:bCs w:val="0"/>
          <w:color w:val="auto"/>
          <w:lang w:val="ro-MD"/>
        </w:rPr>
      </w:pPr>
    </w:p>
    <w:p w14:paraId="2BC55855" w14:textId="77777777" w:rsidR="00312F05" w:rsidRPr="006F2895" w:rsidRDefault="00312F05" w:rsidP="00312F05">
      <w:pPr>
        <w:jc w:val="center"/>
        <w:rPr>
          <w:b/>
          <w:lang w:val="ro-MD"/>
        </w:rPr>
      </w:pPr>
      <w:r w:rsidRPr="006F2895">
        <w:rPr>
          <w:b/>
          <w:lang w:val="ro-MD"/>
        </w:rPr>
        <w:t>CAIET DE SARCINI</w:t>
      </w:r>
    </w:p>
    <w:p w14:paraId="4CDA73E5" w14:textId="77777777" w:rsidR="00312F05" w:rsidRPr="00FF430B" w:rsidRDefault="00312F05" w:rsidP="00312F05">
      <w:pPr>
        <w:rPr>
          <w:lang w:val="ro-MD"/>
        </w:rPr>
      </w:pPr>
    </w:p>
    <w:p w14:paraId="739CE8D0"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659C5E7C" w14:textId="77777777" w:rsidR="00312F05" w:rsidRPr="00FF430B" w:rsidRDefault="00312F05" w:rsidP="00312F05">
      <w:pPr>
        <w:pStyle w:val="a"/>
        <w:numPr>
          <w:ilvl w:val="0"/>
          <w:numId w:val="0"/>
        </w:numPr>
        <w:rPr>
          <w:lang w:val="ro-MD"/>
        </w:rPr>
      </w:pPr>
    </w:p>
    <w:p w14:paraId="3AE19CAE" w14:textId="77777777" w:rsidR="00312F05" w:rsidRPr="00FF430B" w:rsidRDefault="00312F05" w:rsidP="004E6B8B">
      <w:pPr>
        <w:pStyle w:val="a"/>
        <w:numPr>
          <w:ilvl w:val="0"/>
          <w:numId w:val="23"/>
        </w:numPr>
        <w:ind w:left="0"/>
        <w:contextualSpacing/>
        <w:rPr>
          <w:lang w:val="ro-MD"/>
        </w:rPr>
      </w:pPr>
      <w:r w:rsidRPr="00FF430B">
        <w:rPr>
          <w:b/>
          <w:lang w:val="ro-MD"/>
        </w:rPr>
        <w:t>Denumirea obiectului</w:t>
      </w:r>
    </w:p>
    <w:p w14:paraId="7C448CAF" w14:textId="77777777" w:rsidR="00312F05" w:rsidRPr="00FF430B" w:rsidRDefault="00312F05" w:rsidP="00312F05">
      <w:pPr>
        <w:pStyle w:val="a"/>
        <w:numPr>
          <w:ilvl w:val="0"/>
          <w:numId w:val="0"/>
        </w:numPr>
        <w:rPr>
          <w:lang w:val="ro-MD"/>
        </w:rPr>
      </w:pPr>
      <w:r w:rsidRPr="00FF430B">
        <w:rPr>
          <w:lang w:val="ro-MD"/>
        </w:rPr>
        <w:t>Se precizează descrierea generală a obiectului de proiectare.</w:t>
      </w:r>
    </w:p>
    <w:p w14:paraId="6CD60EBB" w14:textId="77777777" w:rsidR="00312F05" w:rsidRPr="00FF430B" w:rsidRDefault="00312F05" w:rsidP="004E6B8B">
      <w:pPr>
        <w:pStyle w:val="a"/>
        <w:numPr>
          <w:ilvl w:val="0"/>
          <w:numId w:val="23"/>
        </w:numPr>
        <w:tabs>
          <w:tab w:val="clear" w:pos="1134"/>
        </w:tabs>
        <w:ind w:left="0"/>
        <w:contextualSpacing/>
        <w:rPr>
          <w:lang w:val="ro-MD"/>
        </w:rPr>
      </w:pPr>
      <w:r w:rsidRPr="00FF430B">
        <w:rPr>
          <w:b/>
          <w:lang w:val="ro-MD"/>
        </w:rPr>
        <w:t xml:space="preserve">Amplasarea obiectului </w:t>
      </w:r>
    </w:p>
    <w:p w14:paraId="6B001132" w14:textId="77777777" w:rsidR="00312F05" w:rsidRPr="00FF430B" w:rsidRDefault="00312F05" w:rsidP="00312F05">
      <w:pPr>
        <w:pStyle w:val="a"/>
        <w:numPr>
          <w:ilvl w:val="0"/>
          <w:numId w:val="0"/>
        </w:numPr>
        <w:rPr>
          <w:lang w:val="ro-MD"/>
        </w:rPr>
      </w:pPr>
      <w:r w:rsidRPr="00FF430B">
        <w:rPr>
          <w:lang w:val="ro-MD"/>
        </w:rPr>
        <w:t>Se precizează adresa.</w:t>
      </w:r>
    </w:p>
    <w:p w14:paraId="7CA08F57" w14:textId="77777777" w:rsidR="00312F05" w:rsidRPr="00FF430B" w:rsidRDefault="00312F05" w:rsidP="004E6B8B">
      <w:pPr>
        <w:pStyle w:val="a"/>
        <w:numPr>
          <w:ilvl w:val="0"/>
          <w:numId w:val="23"/>
        </w:numPr>
        <w:tabs>
          <w:tab w:val="clear" w:pos="1134"/>
        </w:tabs>
        <w:ind w:left="0"/>
        <w:contextualSpacing/>
        <w:rPr>
          <w:rStyle w:val="shorttext"/>
          <w:rFonts w:eastAsia="Calibri"/>
          <w:lang w:val="ro-MD"/>
        </w:rPr>
      </w:pPr>
      <w:r w:rsidRPr="00FF430B">
        <w:rPr>
          <w:b/>
          <w:lang w:val="ro-MD"/>
        </w:rPr>
        <w:t>Beneficiar</w:t>
      </w:r>
      <w:r w:rsidRPr="00FF430B">
        <w:rPr>
          <w:rStyle w:val="shorttext"/>
          <w:rFonts w:eastAsia="Calibri"/>
          <w:lang w:val="ro-MD"/>
        </w:rPr>
        <w:t xml:space="preserve">/investitor </w:t>
      </w:r>
    </w:p>
    <w:p w14:paraId="36A7F744" w14:textId="77777777" w:rsidR="00312F05" w:rsidRPr="00FF430B" w:rsidRDefault="00312F05" w:rsidP="00312F05">
      <w:pPr>
        <w:pStyle w:val="a"/>
        <w:numPr>
          <w:ilvl w:val="0"/>
          <w:numId w:val="0"/>
        </w:numPr>
        <w:rPr>
          <w:lang w:val="ro-MD"/>
        </w:rPr>
      </w:pPr>
      <w:r w:rsidRPr="00FF430B">
        <w:rPr>
          <w:lang w:val="ro-MD"/>
        </w:rPr>
        <w:t xml:space="preserve">Se precizează </w:t>
      </w:r>
      <w:r w:rsidRPr="00FF430B">
        <w:rPr>
          <w:rStyle w:val="shorttext"/>
          <w:rFonts w:eastAsia="Calibri"/>
          <w:lang w:val="ro-MD"/>
        </w:rPr>
        <w:t>Autoritatea contractantă.</w:t>
      </w:r>
    </w:p>
    <w:p w14:paraId="64C5AC84" w14:textId="77777777" w:rsidR="00312F05" w:rsidRPr="00FF430B" w:rsidRDefault="00312F05" w:rsidP="004E6B8B">
      <w:pPr>
        <w:pStyle w:val="a"/>
        <w:numPr>
          <w:ilvl w:val="0"/>
          <w:numId w:val="23"/>
        </w:numPr>
        <w:tabs>
          <w:tab w:val="clear" w:pos="1134"/>
        </w:tabs>
        <w:ind w:left="0"/>
        <w:contextualSpacing/>
        <w:rPr>
          <w:lang w:val="ro-MD"/>
        </w:rPr>
      </w:pPr>
      <w:r w:rsidRPr="00FF430B">
        <w:rPr>
          <w:b/>
          <w:lang w:val="ro-MD"/>
        </w:rPr>
        <w:t xml:space="preserve">Statutul de protecție  </w:t>
      </w:r>
    </w:p>
    <w:p w14:paraId="0E78225E" w14:textId="77777777" w:rsidR="00312F05" w:rsidRPr="00FF430B" w:rsidRDefault="00312F05" w:rsidP="00312F05">
      <w:pPr>
        <w:pStyle w:val="a"/>
        <w:numPr>
          <w:ilvl w:val="0"/>
          <w:numId w:val="0"/>
        </w:numPr>
        <w:rPr>
          <w:lang w:val="ro-MD"/>
        </w:rPr>
      </w:pPr>
      <w:r w:rsidRPr="00FF430B">
        <w:rPr>
          <w:lang w:val="ro-MD"/>
        </w:rPr>
        <w:t>Se precizează după caz.</w:t>
      </w:r>
    </w:p>
    <w:p w14:paraId="31CB1E88" w14:textId="77777777" w:rsidR="00312F05" w:rsidRPr="00FF430B" w:rsidRDefault="00312F05" w:rsidP="004E6B8B">
      <w:pPr>
        <w:pStyle w:val="a"/>
        <w:numPr>
          <w:ilvl w:val="0"/>
          <w:numId w:val="23"/>
        </w:numPr>
        <w:tabs>
          <w:tab w:val="clear" w:pos="1134"/>
        </w:tabs>
        <w:ind w:left="0"/>
        <w:contextualSpacing/>
        <w:rPr>
          <w:b/>
          <w:lang w:val="ro-MD"/>
        </w:rPr>
      </w:pPr>
      <w:r w:rsidRPr="00FF430B">
        <w:rPr>
          <w:b/>
          <w:lang w:val="ro-MD"/>
        </w:rPr>
        <w:t>Temeiul proiectării</w:t>
      </w:r>
    </w:p>
    <w:p w14:paraId="585F0B97" w14:textId="77777777" w:rsidR="00312F05" w:rsidRPr="00FF430B" w:rsidRDefault="00312F05" w:rsidP="00312F05">
      <w:pPr>
        <w:pStyle w:val="a"/>
        <w:numPr>
          <w:ilvl w:val="0"/>
          <w:numId w:val="0"/>
        </w:numPr>
        <w:tabs>
          <w:tab w:val="clear" w:pos="1134"/>
        </w:tabs>
        <w:contextualSpacing/>
        <w:rPr>
          <w:lang w:val="ro-MD"/>
        </w:rPr>
      </w:pPr>
      <w:r w:rsidRPr="00FF430B">
        <w:rPr>
          <w:lang w:val="ro-MD"/>
        </w:rPr>
        <w:t xml:space="preserve">Se precizează temeiul elaborării documentației. </w:t>
      </w:r>
    </w:p>
    <w:p w14:paraId="514C84EF" w14:textId="77777777" w:rsidR="00312F05" w:rsidRPr="00FF430B" w:rsidRDefault="00312F05" w:rsidP="004E6B8B">
      <w:pPr>
        <w:pStyle w:val="a"/>
        <w:numPr>
          <w:ilvl w:val="0"/>
          <w:numId w:val="23"/>
        </w:numPr>
        <w:tabs>
          <w:tab w:val="clear" w:pos="1134"/>
        </w:tabs>
        <w:ind w:left="0"/>
        <w:contextualSpacing/>
        <w:rPr>
          <w:lang w:val="ro-MD"/>
        </w:rPr>
      </w:pPr>
      <w:r w:rsidRPr="00FF430B">
        <w:rPr>
          <w:b/>
          <w:lang w:val="ro-MD"/>
        </w:rPr>
        <w:t xml:space="preserve">Descrierea obiectului </w:t>
      </w:r>
    </w:p>
    <w:p w14:paraId="7F949FEF" w14:textId="77777777" w:rsidR="00312F05" w:rsidRPr="00FF430B" w:rsidRDefault="00312F05" w:rsidP="00312F05">
      <w:pPr>
        <w:rPr>
          <w:lang w:val="ro-MD"/>
        </w:rPr>
      </w:pPr>
      <w:r w:rsidRPr="00FF430B">
        <w:rPr>
          <w:lang w:val="ro-MD"/>
        </w:rPr>
        <w:t>Se precizează caracteristicile tehnice ale obiectului.</w:t>
      </w:r>
    </w:p>
    <w:p w14:paraId="03C88F3C" w14:textId="77777777" w:rsidR="00312F05" w:rsidRPr="00FF430B" w:rsidRDefault="00312F05" w:rsidP="004E6B8B">
      <w:pPr>
        <w:pStyle w:val="a"/>
        <w:numPr>
          <w:ilvl w:val="0"/>
          <w:numId w:val="23"/>
        </w:numPr>
        <w:ind w:left="0"/>
        <w:contextualSpacing/>
        <w:rPr>
          <w:lang w:val="ro-MD"/>
        </w:rPr>
      </w:pPr>
      <w:r w:rsidRPr="00FF430B">
        <w:rPr>
          <w:b/>
          <w:lang w:val="ro-MD"/>
        </w:rPr>
        <w:t>Justificarea elaborării documentației de proiect</w:t>
      </w:r>
    </w:p>
    <w:p w14:paraId="402BAA91" w14:textId="77777777" w:rsidR="00312F05" w:rsidRPr="00FF430B" w:rsidRDefault="00312F05" w:rsidP="00312F05">
      <w:pPr>
        <w:rPr>
          <w:lang w:val="ro-MD"/>
        </w:rPr>
      </w:pPr>
      <w:r w:rsidRPr="00FF430B">
        <w:rPr>
          <w:lang w:val="ro-MD"/>
        </w:rPr>
        <w:t>Se precizează necesitatea elaborării documentației.</w:t>
      </w:r>
    </w:p>
    <w:p w14:paraId="663B583C" w14:textId="77777777" w:rsidR="00312F05" w:rsidRPr="00FF430B" w:rsidRDefault="00312F05" w:rsidP="004E6B8B">
      <w:pPr>
        <w:pStyle w:val="a"/>
        <w:numPr>
          <w:ilvl w:val="0"/>
          <w:numId w:val="23"/>
        </w:numPr>
        <w:tabs>
          <w:tab w:val="clear" w:pos="1134"/>
        </w:tabs>
        <w:ind w:left="0"/>
        <w:contextualSpacing/>
        <w:rPr>
          <w:b/>
          <w:lang w:val="ro-MD"/>
        </w:rPr>
      </w:pPr>
      <w:r w:rsidRPr="00FF430B">
        <w:rPr>
          <w:b/>
          <w:lang w:val="ro-MD"/>
        </w:rPr>
        <w:t>Cerințe referitor la lucrările planificate la obiect</w:t>
      </w:r>
    </w:p>
    <w:p w14:paraId="0DB4F4A7" w14:textId="77777777" w:rsidR="00312F05" w:rsidRPr="00FF430B" w:rsidRDefault="00312F05" w:rsidP="00312F05">
      <w:pPr>
        <w:pStyle w:val="a"/>
        <w:numPr>
          <w:ilvl w:val="0"/>
          <w:numId w:val="0"/>
        </w:numPr>
        <w:rPr>
          <w:rStyle w:val="shorttext"/>
          <w:rFonts w:eastAsia="Calibri"/>
          <w:lang w:val="ro-MD"/>
        </w:rPr>
      </w:pPr>
      <w:r w:rsidRPr="00FF430B">
        <w:rPr>
          <w:lang w:val="ro-MD"/>
        </w:rPr>
        <w:t>Se precizează tipul lucrărilor pentru care este necesară elaborarea documentației de proiect.</w:t>
      </w:r>
    </w:p>
    <w:p w14:paraId="721A71FF" w14:textId="77777777" w:rsidR="00312F05" w:rsidRPr="00FF430B" w:rsidRDefault="00312F05" w:rsidP="004E6B8B">
      <w:pPr>
        <w:pStyle w:val="a"/>
        <w:numPr>
          <w:ilvl w:val="0"/>
          <w:numId w:val="23"/>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7B9440D7" w14:textId="77777777" w:rsidR="00312F05" w:rsidRPr="00FF430B" w:rsidRDefault="00312F05" w:rsidP="00312F05">
      <w:pPr>
        <w:tabs>
          <w:tab w:val="left" w:pos="990"/>
        </w:tabs>
        <w:jc w:val="both"/>
        <w:rPr>
          <w:lang w:val="ro-MD"/>
        </w:rPr>
      </w:pPr>
      <w:r w:rsidRPr="00FF430B">
        <w:rPr>
          <w:lang w:val="ro-MD"/>
        </w:rPr>
        <w:t>Se precizează etapele, cerințele privindexecuția documentației de proiect etc.</w:t>
      </w:r>
    </w:p>
    <w:p w14:paraId="01886608" w14:textId="77777777" w:rsidR="00312F05" w:rsidRPr="00FF430B" w:rsidRDefault="00312F05" w:rsidP="00312F05">
      <w:pPr>
        <w:tabs>
          <w:tab w:val="left" w:pos="990"/>
        </w:tabs>
        <w:ind w:left="-426"/>
        <w:jc w:val="both"/>
        <w:rPr>
          <w:lang w:val="ro-MD"/>
        </w:rPr>
      </w:pPr>
      <w:r w:rsidRPr="00FF430B">
        <w:rPr>
          <w:b/>
          <w:lang w:val="ro-MD"/>
        </w:rPr>
        <w:t>10. Documente obligatorii la depunerea ofertei</w:t>
      </w:r>
    </w:p>
    <w:p w14:paraId="68BEE000" w14:textId="77777777" w:rsidR="00312F05" w:rsidRPr="00FF430B" w:rsidRDefault="00312F05" w:rsidP="00312F05">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DA44873" w14:textId="77777777" w:rsidR="00312F05" w:rsidRPr="00FF430B" w:rsidRDefault="00312F05" w:rsidP="00312F05">
      <w:pPr>
        <w:ind w:hanging="426"/>
        <w:jc w:val="both"/>
        <w:rPr>
          <w:b/>
          <w:lang w:val="ro-MD"/>
        </w:rPr>
      </w:pPr>
      <w:r w:rsidRPr="00FF430B">
        <w:rPr>
          <w:b/>
          <w:lang w:val="ro-MD"/>
        </w:rPr>
        <w:t>11. Documente obligatorii la evaluarea ofertelor.</w:t>
      </w:r>
    </w:p>
    <w:p w14:paraId="227C5106" w14:textId="77777777" w:rsidR="00312F05" w:rsidRPr="00FF430B" w:rsidRDefault="00312F05" w:rsidP="00312F05">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3D26BA" w14:textId="77777777" w:rsidR="00312F05" w:rsidRPr="00FF430B" w:rsidRDefault="00312F05" w:rsidP="00312F05">
      <w:pPr>
        <w:pStyle w:val="a"/>
        <w:numPr>
          <w:ilvl w:val="0"/>
          <w:numId w:val="0"/>
        </w:numPr>
        <w:ind w:left="360" w:right="-1"/>
        <w:rPr>
          <w:lang w:val="ro-MD"/>
        </w:rPr>
      </w:pPr>
    </w:p>
    <w:p w14:paraId="4303755A" w14:textId="77777777" w:rsidR="00312F05" w:rsidRPr="00FF430B" w:rsidRDefault="00312F05" w:rsidP="00312F05">
      <w:pPr>
        <w:ind w:firstLine="142"/>
        <w:jc w:val="both"/>
        <w:rPr>
          <w:b/>
          <w:bCs/>
          <w:lang w:val="ro-MD"/>
        </w:rPr>
      </w:pPr>
    </w:p>
    <w:p w14:paraId="76B9D7FB" w14:textId="77777777" w:rsidR="00312F05" w:rsidRPr="00FF430B" w:rsidRDefault="00312F05" w:rsidP="00312F05">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529FB3AA" w14:textId="77777777" w:rsidR="00312F05" w:rsidRPr="00FF430B" w:rsidRDefault="00312F05" w:rsidP="00312F05">
      <w:pPr>
        <w:pStyle w:val="a"/>
        <w:numPr>
          <w:ilvl w:val="0"/>
          <w:numId w:val="0"/>
        </w:numPr>
        <w:ind w:right="-1"/>
        <w:rPr>
          <w:i/>
          <w:lang w:val="ro-MD"/>
        </w:rPr>
      </w:pPr>
    </w:p>
    <w:p w14:paraId="53BC67C9" w14:textId="77777777" w:rsidR="00312F05" w:rsidRPr="00FF430B" w:rsidRDefault="00312F05" w:rsidP="00312F05">
      <w:pPr>
        <w:pStyle w:val="a"/>
        <w:numPr>
          <w:ilvl w:val="0"/>
          <w:numId w:val="0"/>
        </w:numPr>
        <w:ind w:right="-1"/>
        <w:rPr>
          <w:i/>
          <w:lang w:val="ro-MD"/>
        </w:rPr>
      </w:pPr>
    </w:p>
    <w:p w14:paraId="7DE65A7D" w14:textId="77777777" w:rsidR="00312F05" w:rsidRPr="00FF430B" w:rsidRDefault="00312F05" w:rsidP="00312F05">
      <w:pPr>
        <w:ind w:firstLine="709"/>
        <w:jc w:val="both"/>
        <w:rPr>
          <w:i/>
          <w:iCs/>
          <w:lang w:val="ro-MD"/>
        </w:rPr>
      </w:pPr>
    </w:p>
    <w:p w14:paraId="092A70C3" w14:textId="77777777" w:rsidR="00312F05" w:rsidRPr="00FF430B" w:rsidRDefault="00312F05" w:rsidP="00312F05">
      <w:pPr>
        <w:ind w:firstLine="709"/>
        <w:jc w:val="both"/>
        <w:rPr>
          <w:i/>
          <w:iCs/>
          <w:lang w:val="ro-MD"/>
        </w:rPr>
      </w:pPr>
    </w:p>
    <w:p w14:paraId="3C34AC5A" w14:textId="77777777" w:rsidR="00312F05" w:rsidRPr="00FF430B" w:rsidRDefault="00312F05" w:rsidP="00312F05">
      <w:pPr>
        <w:ind w:firstLine="709"/>
        <w:jc w:val="both"/>
        <w:rPr>
          <w:i/>
          <w:iCs/>
          <w:lang w:val="ro-MD"/>
        </w:rPr>
      </w:pPr>
    </w:p>
    <w:p w14:paraId="4BC4C56C" w14:textId="77777777" w:rsidR="00312F05" w:rsidRPr="00FF430B" w:rsidRDefault="00312F05" w:rsidP="00312F05">
      <w:pPr>
        <w:ind w:firstLine="709"/>
        <w:jc w:val="both"/>
        <w:rPr>
          <w:i/>
          <w:iCs/>
          <w:lang w:val="ro-MD"/>
        </w:rPr>
      </w:pPr>
    </w:p>
    <w:p w14:paraId="56D69A13"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1E19C94" w14:textId="77777777" w:rsidR="00312F05" w:rsidRPr="00FF430B" w:rsidRDefault="00312F05" w:rsidP="00312F05">
      <w:pPr>
        <w:pStyle w:val="a"/>
        <w:numPr>
          <w:ilvl w:val="0"/>
          <w:numId w:val="0"/>
        </w:numPr>
        <w:ind w:right="-1"/>
        <w:rPr>
          <w:i/>
          <w:lang w:val="ro-MD"/>
        </w:r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r w:rsidRPr="00892FAB">
        <w:rPr>
          <w:noProof w:val="0"/>
          <w:lang w:val="en-US" w:eastAsia="ru-RU"/>
        </w:rPr>
        <w:t>Anexa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Beneficiar</w:t>
            </w:r>
          </w:p>
        </w:tc>
        <w:tc>
          <w:tcPr>
            <w:tcW w:w="2447" w:type="pct"/>
          </w:tcPr>
          <w:p w14:paraId="3148F4A0"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Antreprenor</w:t>
            </w:r>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D6058F" w14:textId="77777777" w:rsidR="00312F05" w:rsidRPr="00892FAB" w:rsidRDefault="00312F05" w:rsidP="00312F0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7777777" w:rsidR="00312F05" w:rsidRPr="00892FAB" w:rsidRDefault="00312F05" w:rsidP="00F30D94">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3.1. Prețul lucrărilor, ce reprezintă obiectul prezentului contract, este stabilit în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24B88CFB" w14:textId="77777777" w:rsidR="00312F05" w:rsidRPr="00892FAB" w:rsidRDefault="00312F05" w:rsidP="00F30D94">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D63D77E" w14:textId="77777777" w:rsidR="00312F05" w:rsidRPr="00892FAB" w:rsidRDefault="00312F05" w:rsidP="00F30D94">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w:t>
            </w:r>
            <w:r w:rsidRPr="00892FAB">
              <w:rPr>
                <w:noProof w:val="0"/>
                <w:lang w:eastAsia="ru-RU"/>
              </w:rPr>
              <w:lastRenderedPageBreak/>
              <w:t>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a) generate de Beneficiar;</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d) calamităţilor naturale recunoscute de autoritatea legală.</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5.1. Terminarea lucrărilor</w:t>
            </w:r>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5.2. Înştiinţarea de Recepţie</w:t>
            </w:r>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EC7810" w14:textId="77777777" w:rsidR="00312F05" w:rsidRPr="00892FAB" w:rsidRDefault="00312F05" w:rsidP="00F30D94">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C6ACB7" w14:textId="77777777" w:rsidR="00312F05" w:rsidRPr="00892FAB" w:rsidRDefault="00312F05" w:rsidP="00F30D94">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a) un exemplar rămâne la dispoziţia Antreprenorului,</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w:t>
            </w:r>
            <w:r w:rsidRPr="00892FAB">
              <w:rPr>
                <w:noProof w:val="0"/>
                <w:lang w:val="en-US" w:eastAsia="ru-RU"/>
              </w:rPr>
              <w:lastRenderedPageBreak/>
              <w:t xml:space="preserve">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lastRenderedPageBreak/>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w:t>
            </w:r>
            <w:r w:rsidRPr="00892FAB">
              <w:rPr>
                <w:noProof w:val="0"/>
                <w:lang w:val="en-US" w:eastAsia="ru-RU"/>
              </w:rPr>
              <w:lastRenderedPageBreak/>
              <w:t xml:space="preserve">caracter obligatoriu la executarea lucrărilor, provoacă pagube pentru Beneficiar, acesta va fi despăgubit de Antreprenor în mărimea sumei prejudiciului.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BB8D424" w14:textId="77777777" w:rsidR="00312F05" w:rsidRPr="00892FAB" w:rsidRDefault="00312F05" w:rsidP="00F30D94">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lastRenderedPageBreak/>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A92FA45" w14:textId="77777777" w:rsidR="00312F05" w:rsidRPr="00892FAB" w:rsidRDefault="00312F05" w:rsidP="00F30D94">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Start w:id="49" w:name="_GoBack"/>
      <w:bookmarkEnd w:id="47"/>
      <w:bookmarkEnd w:id="48"/>
      <w:bookmarkEnd w:id="49"/>
    </w:p>
    <w:sectPr w:rsidR="00FF6A88" w:rsidSect="00312F05">
      <w:footerReference w:type="default" r:id="rId22"/>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71621" w14:textId="77777777" w:rsidR="004E6B8B" w:rsidRDefault="004E6B8B" w:rsidP="00A20ACF">
      <w:r>
        <w:separator/>
      </w:r>
    </w:p>
  </w:endnote>
  <w:endnote w:type="continuationSeparator" w:id="0">
    <w:p w14:paraId="092B63A7" w14:textId="77777777" w:rsidR="004E6B8B" w:rsidRDefault="004E6B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0459E" w14:textId="77777777" w:rsidR="004E6B8B" w:rsidRDefault="004E6B8B" w:rsidP="00A20ACF">
      <w:r>
        <w:separator/>
      </w:r>
    </w:p>
  </w:footnote>
  <w:footnote w:type="continuationSeparator" w:id="0">
    <w:p w14:paraId="51616CF2" w14:textId="77777777" w:rsidR="004E6B8B" w:rsidRDefault="004E6B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8"/>
  </w:num>
  <w:num w:numId="4">
    <w:abstractNumId w:val="31"/>
  </w:num>
  <w:num w:numId="5">
    <w:abstractNumId w:val="27"/>
  </w:num>
  <w:num w:numId="6">
    <w:abstractNumId w:val="9"/>
  </w:num>
  <w:num w:numId="7">
    <w:abstractNumId w:val="10"/>
  </w:num>
  <w:num w:numId="8">
    <w:abstractNumId w:val="7"/>
  </w:num>
  <w:num w:numId="9">
    <w:abstractNumId w:val="13"/>
  </w:num>
  <w:num w:numId="10">
    <w:abstractNumId w:val="33"/>
  </w:num>
  <w:num w:numId="11">
    <w:abstractNumId w:val="29"/>
  </w:num>
  <w:num w:numId="12">
    <w:abstractNumId w:val="22"/>
  </w:num>
  <w:num w:numId="13">
    <w:abstractNumId w:val="17"/>
  </w:num>
  <w:num w:numId="14">
    <w:abstractNumId w:val="28"/>
  </w:num>
  <w:num w:numId="15">
    <w:abstractNumId w:val="6"/>
  </w:num>
  <w:num w:numId="16">
    <w:abstractNumId w:val="12"/>
  </w:num>
  <w:num w:numId="17">
    <w:abstractNumId w:val="16"/>
  </w:num>
  <w:num w:numId="18">
    <w:abstractNumId w:val="24"/>
  </w:num>
  <w:num w:numId="19">
    <w:abstractNumId w:val="23"/>
  </w:num>
  <w:num w:numId="20">
    <w:abstractNumId w:val="11"/>
  </w:num>
  <w:num w:numId="21">
    <w:abstractNumId w:val="14"/>
  </w:num>
  <w:num w:numId="22">
    <w:abstractNumId w:val="18"/>
  </w:num>
  <w:num w:numId="23">
    <w:abstractNumId w:val="5"/>
  </w:num>
  <w:num w:numId="24">
    <w:abstractNumId w:val="21"/>
  </w:num>
  <w:num w:numId="25">
    <w:abstractNumId w:val="25"/>
  </w:num>
  <w:num w:numId="26">
    <w:abstractNumId w:val="26"/>
  </w:num>
  <w:num w:numId="27">
    <w:abstractNumId w:val="15"/>
  </w:num>
  <w:num w:numId="28">
    <w:abstractNumId w:val="19"/>
  </w:num>
  <w:num w:numId="29">
    <w:abstractNumId w:val="32"/>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chizitii.md/ro/organization/idno/1007601005958"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chizitii.md/ro/organization/idno/1007601005958" TargetMode="External"/><Relationship Id="rId17" Type="http://schemas.openxmlformats.org/officeDocument/2006/relationships/hyperlink" Target="https://achizitii.md/ro/organization/idno/1007601005958" TargetMode="External"/><Relationship Id="rId2" Type="http://schemas.openxmlformats.org/officeDocument/2006/relationships/numbering" Target="numbering.xml"/><Relationship Id="rId16" Type="http://schemas.openxmlformats.org/officeDocument/2006/relationships/hyperlink" Target="https://achizitii.md/ro/organization/idno/1007601005958"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hizitii.md/ro/organization/idno/1007601005958"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BBFD0-80E1-4672-B8B7-78FF730F1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22114</Words>
  <Characters>126051</Characters>
  <Application>Microsoft Office Word</Application>
  <DocSecurity>0</DocSecurity>
  <Lines>1050</Lines>
  <Paragraphs>295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2026-03-26T12:37:00Z</dcterms:created>
  <dcterms:modified xsi:type="dcterms:W3CDTF">2026-03-26T12:40:00Z</dcterms:modified>
</cp:coreProperties>
</file>