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5105">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5105">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5105">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5105">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5105">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5105">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5105">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5105">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953FB" w:rsidP="00275105">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5105">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5105">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12964DA7" w14:textId="77777777" w:rsidR="005F3570" w:rsidRDefault="005F3570" w:rsidP="005F3570">
      <w:pPr>
        <w:spacing w:line="276" w:lineRule="auto"/>
        <w:jc w:val="center"/>
        <w:rPr>
          <w:b/>
          <w:sz w:val="28"/>
          <w:szCs w:val="28"/>
        </w:rPr>
      </w:pPr>
      <w:r>
        <w:rPr>
          <w:b/>
          <w:sz w:val="28"/>
          <w:szCs w:val="28"/>
        </w:rPr>
        <w:t>ANUNȚ DE INTENȚIE</w:t>
      </w:r>
    </w:p>
    <w:p w14:paraId="2B2DC055" w14:textId="77777777" w:rsidR="005F3570" w:rsidRDefault="005F3570" w:rsidP="005F3570">
      <w:pPr>
        <w:spacing w:line="276" w:lineRule="auto"/>
        <w:jc w:val="center"/>
      </w:pPr>
      <w:r>
        <w:t>Nr. 1 din 23.08.2024</w:t>
      </w:r>
    </w:p>
    <w:p w14:paraId="15384D5B" w14:textId="77777777" w:rsidR="005F3570" w:rsidRDefault="005F3570" w:rsidP="005F3570">
      <w:pPr>
        <w:pStyle w:val="a"/>
        <w:numPr>
          <w:ilvl w:val="0"/>
          <w:numId w:val="21"/>
        </w:numPr>
        <w:tabs>
          <w:tab w:val="clear" w:pos="1134"/>
        </w:tabs>
        <w:spacing w:before="240" w:after="160" w:line="276" w:lineRule="auto"/>
        <w:ind w:left="1077"/>
        <w:rPr>
          <w:b/>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5F3570" w14:paraId="416B83D9" w14:textId="77777777" w:rsidTr="004D7741">
        <w:tc>
          <w:tcPr>
            <w:tcW w:w="5949" w:type="dxa"/>
            <w:shd w:val="clear" w:color="auto" w:fill="F2F2F2" w:themeFill="background1" w:themeFillShade="F2"/>
          </w:tcPr>
          <w:p w14:paraId="2BFC52AF" w14:textId="77777777" w:rsidR="005F3570" w:rsidRDefault="005F3570" w:rsidP="004D7741">
            <w:pPr>
              <w:spacing w:line="276" w:lineRule="auto"/>
              <w:jc w:val="both"/>
            </w:pPr>
            <w:r>
              <w:t>Denumirea autorității contractante</w:t>
            </w:r>
          </w:p>
        </w:tc>
        <w:tc>
          <w:tcPr>
            <w:tcW w:w="3969" w:type="dxa"/>
          </w:tcPr>
          <w:p w14:paraId="09FCC703" w14:textId="77777777" w:rsidR="005F3570" w:rsidRDefault="005F3570" w:rsidP="004D7741">
            <w:pPr>
              <w:spacing w:line="276" w:lineRule="auto"/>
              <w:jc w:val="both"/>
            </w:pPr>
            <w:r>
              <w:rPr>
                <w:b/>
              </w:rPr>
              <w:t>primăria com. Vădeni, r. Soroca</w:t>
            </w:r>
          </w:p>
        </w:tc>
      </w:tr>
      <w:tr w:rsidR="005F3570" w14:paraId="193F2CE9" w14:textId="77777777" w:rsidTr="004D7741">
        <w:tc>
          <w:tcPr>
            <w:tcW w:w="5949" w:type="dxa"/>
            <w:shd w:val="clear" w:color="auto" w:fill="F2F2F2" w:themeFill="background1" w:themeFillShade="F2"/>
          </w:tcPr>
          <w:p w14:paraId="54ADF9CB" w14:textId="77777777" w:rsidR="005F3570" w:rsidRDefault="005F3570" w:rsidP="004D7741">
            <w:pPr>
              <w:spacing w:line="276" w:lineRule="auto"/>
              <w:jc w:val="both"/>
            </w:pPr>
            <w:r>
              <w:t>IDNO</w:t>
            </w:r>
          </w:p>
        </w:tc>
        <w:tc>
          <w:tcPr>
            <w:tcW w:w="3969" w:type="dxa"/>
          </w:tcPr>
          <w:p w14:paraId="3154B20B" w14:textId="77777777" w:rsidR="005F3570" w:rsidRDefault="005F3570" w:rsidP="004D7741">
            <w:pPr>
              <w:spacing w:line="276" w:lineRule="auto"/>
              <w:jc w:val="both"/>
            </w:pPr>
            <w:r>
              <w:rPr>
                <w:color w:val="333333"/>
                <w:shd w:val="clear" w:color="auto" w:fill="FFFFFF"/>
              </w:rPr>
              <w:t>1007601001112</w:t>
            </w:r>
            <w:r>
              <w:rPr>
                <w:color w:val="333333"/>
                <w:sz w:val="23"/>
                <w:szCs w:val="23"/>
                <w:shd w:val="clear" w:color="auto" w:fill="FFFFFF"/>
              </w:rPr>
              <w:t> </w:t>
            </w:r>
          </w:p>
        </w:tc>
      </w:tr>
      <w:tr w:rsidR="005F3570" w14:paraId="37B31518" w14:textId="77777777" w:rsidTr="004D7741">
        <w:tc>
          <w:tcPr>
            <w:tcW w:w="5949" w:type="dxa"/>
            <w:shd w:val="clear" w:color="auto" w:fill="F2F2F2" w:themeFill="background1" w:themeFillShade="F2"/>
          </w:tcPr>
          <w:p w14:paraId="27AAA31D" w14:textId="77777777" w:rsidR="005F3570" w:rsidRDefault="005F3570" w:rsidP="004D7741">
            <w:pPr>
              <w:spacing w:line="276" w:lineRule="auto"/>
              <w:jc w:val="both"/>
            </w:pPr>
            <w:r>
              <w:t>Adresa</w:t>
            </w:r>
          </w:p>
        </w:tc>
        <w:tc>
          <w:tcPr>
            <w:tcW w:w="3969" w:type="dxa"/>
          </w:tcPr>
          <w:p w14:paraId="5840596A" w14:textId="77777777" w:rsidR="005F3570" w:rsidRDefault="005F3570" w:rsidP="004D7741">
            <w:pPr>
              <w:spacing w:line="276" w:lineRule="auto"/>
              <w:jc w:val="both"/>
            </w:pPr>
            <w:r>
              <w:rPr>
                <w:b/>
              </w:rPr>
              <w:t>primăria com. Vădeni, r. Soroca</w:t>
            </w:r>
          </w:p>
        </w:tc>
      </w:tr>
      <w:tr w:rsidR="005F3570" w14:paraId="6F7CC48D" w14:textId="77777777" w:rsidTr="004D7741">
        <w:tc>
          <w:tcPr>
            <w:tcW w:w="5949" w:type="dxa"/>
            <w:shd w:val="clear" w:color="auto" w:fill="F2F2F2" w:themeFill="background1" w:themeFillShade="F2"/>
          </w:tcPr>
          <w:p w14:paraId="6C3D0E89" w14:textId="77777777" w:rsidR="005F3570" w:rsidRDefault="005F3570" w:rsidP="004D7741">
            <w:pPr>
              <w:spacing w:line="276" w:lineRule="auto"/>
              <w:jc w:val="both"/>
            </w:pPr>
            <w:r>
              <w:t>Numărul de telefon/fax</w:t>
            </w:r>
          </w:p>
        </w:tc>
        <w:tc>
          <w:tcPr>
            <w:tcW w:w="3969" w:type="dxa"/>
          </w:tcPr>
          <w:p w14:paraId="7D638F48" w14:textId="77777777" w:rsidR="005F3570" w:rsidRDefault="005F3570" w:rsidP="004D7741">
            <w:pPr>
              <w:spacing w:line="276" w:lineRule="auto"/>
              <w:jc w:val="both"/>
            </w:pPr>
            <w:r>
              <w:rPr>
                <w:color w:val="333333"/>
                <w:shd w:val="clear" w:color="auto" w:fill="FFFFFF"/>
              </w:rPr>
              <w:t>023049238, 069461945</w:t>
            </w:r>
          </w:p>
        </w:tc>
      </w:tr>
      <w:tr w:rsidR="005F3570" w14:paraId="05482BA1" w14:textId="77777777" w:rsidTr="004D7741">
        <w:tc>
          <w:tcPr>
            <w:tcW w:w="5949" w:type="dxa"/>
            <w:shd w:val="clear" w:color="auto" w:fill="F2F2F2" w:themeFill="background1" w:themeFillShade="F2"/>
          </w:tcPr>
          <w:p w14:paraId="208D37C1" w14:textId="77777777" w:rsidR="005F3570" w:rsidRDefault="005F3570" w:rsidP="004D7741">
            <w:pPr>
              <w:spacing w:line="276" w:lineRule="auto"/>
              <w:jc w:val="both"/>
            </w:pPr>
            <w:r>
              <w:t>Adresa de e-mail ale autorității contractante</w:t>
            </w:r>
          </w:p>
        </w:tc>
        <w:tc>
          <w:tcPr>
            <w:tcW w:w="3969" w:type="dxa"/>
          </w:tcPr>
          <w:p w14:paraId="64A0BB8E" w14:textId="77777777" w:rsidR="005F3570" w:rsidRDefault="005F3570" w:rsidP="004D7741">
            <w:pPr>
              <w:spacing w:line="276" w:lineRule="auto"/>
              <w:jc w:val="both"/>
            </w:pPr>
            <w:r>
              <w:t>Primvadeni.sor@mail.ru</w:t>
            </w:r>
          </w:p>
        </w:tc>
      </w:tr>
      <w:tr w:rsidR="005F3570" w14:paraId="10776F56" w14:textId="77777777" w:rsidTr="004D7741">
        <w:tc>
          <w:tcPr>
            <w:tcW w:w="5949" w:type="dxa"/>
            <w:shd w:val="clear" w:color="auto" w:fill="F2F2F2" w:themeFill="background1" w:themeFillShade="F2"/>
          </w:tcPr>
          <w:p w14:paraId="3CBE6853" w14:textId="77777777" w:rsidR="005F3570" w:rsidRDefault="005F3570" w:rsidP="004D7741">
            <w:pPr>
              <w:spacing w:line="276" w:lineRule="auto"/>
              <w:jc w:val="both"/>
            </w:pPr>
            <w:r>
              <w:t>Adresa de internet ale autorității contractante</w:t>
            </w:r>
          </w:p>
        </w:tc>
        <w:tc>
          <w:tcPr>
            <w:tcW w:w="3969" w:type="dxa"/>
          </w:tcPr>
          <w:p w14:paraId="6FB511C4" w14:textId="77777777" w:rsidR="005F3570" w:rsidRDefault="005F3570" w:rsidP="004D7741">
            <w:pPr>
              <w:spacing w:line="276" w:lineRule="auto"/>
              <w:jc w:val="both"/>
            </w:pPr>
          </w:p>
        </w:tc>
      </w:tr>
      <w:tr w:rsidR="005F3570" w14:paraId="168914DA" w14:textId="77777777" w:rsidTr="004D7741">
        <w:tc>
          <w:tcPr>
            <w:tcW w:w="5949" w:type="dxa"/>
            <w:shd w:val="clear" w:color="auto" w:fill="F2F2F2" w:themeFill="background1" w:themeFillShade="F2"/>
          </w:tcPr>
          <w:p w14:paraId="50F6F5B5" w14:textId="77777777" w:rsidR="005F3570" w:rsidRDefault="005F3570" w:rsidP="004D7741">
            <w:pPr>
              <w:spacing w:line="276" w:lineRule="auto"/>
              <w:jc w:val="both"/>
            </w:pPr>
            <w:r>
              <w:t>Persoana de contact, numărul de telefon/e-mail</w:t>
            </w:r>
          </w:p>
        </w:tc>
        <w:tc>
          <w:tcPr>
            <w:tcW w:w="3969" w:type="dxa"/>
          </w:tcPr>
          <w:p w14:paraId="2D3CF4D3" w14:textId="77777777" w:rsidR="005F3570" w:rsidRDefault="005F3570" w:rsidP="004D7741">
            <w:pPr>
              <w:spacing w:line="276" w:lineRule="auto"/>
              <w:jc w:val="both"/>
            </w:pPr>
            <w:r>
              <w:rPr>
                <w:color w:val="333333"/>
                <w:shd w:val="clear" w:color="auto" w:fill="FFFFFF"/>
              </w:rPr>
              <w:t>069461945 - primar</w:t>
            </w:r>
          </w:p>
        </w:tc>
      </w:tr>
      <w:tr w:rsidR="005F3570" w14:paraId="2B6573EE" w14:textId="77777777" w:rsidTr="004D7741">
        <w:tc>
          <w:tcPr>
            <w:tcW w:w="5949" w:type="dxa"/>
            <w:shd w:val="clear" w:color="auto" w:fill="F2F2F2" w:themeFill="background1" w:themeFillShade="F2"/>
          </w:tcPr>
          <w:p w14:paraId="23F1ACA3" w14:textId="77777777" w:rsidR="005F3570" w:rsidRDefault="005F3570" w:rsidP="004D7741">
            <w:pPr>
              <w:spacing w:line="276" w:lineRule="auto"/>
              <w:jc w:val="both"/>
            </w:pPr>
            <w:r>
              <w:t>Adresa de e-mail sau de internet de la care se va putea obține accesul liber, direct, total și gratuit la documentația de atribuire</w:t>
            </w:r>
          </w:p>
          <w:p w14:paraId="0978C0F6" w14:textId="77777777" w:rsidR="005F3570" w:rsidRDefault="005F3570" w:rsidP="004D7741">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88F4560" w14:textId="77777777" w:rsidR="005F3570" w:rsidRDefault="005F3570" w:rsidP="004D7741">
            <w:pPr>
              <w:spacing w:line="276" w:lineRule="auto"/>
              <w:jc w:val="both"/>
            </w:pPr>
            <w:r>
              <w:t>Documentația de atribuire este anexată în cadrul procedurii în SIA RSAP</w:t>
            </w:r>
          </w:p>
        </w:tc>
      </w:tr>
      <w:tr w:rsidR="005F3570" w14:paraId="4266C091" w14:textId="77777777" w:rsidTr="004D7741">
        <w:tc>
          <w:tcPr>
            <w:tcW w:w="5949" w:type="dxa"/>
            <w:shd w:val="clear" w:color="auto" w:fill="F2F2F2" w:themeFill="background1" w:themeFillShade="F2"/>
          </w:tcPr>
          <w:p w14:paraId="6E1D3545" w14:textId="77777777" w:rsidR="005F3570" w:rsidRDefault="005F3570" w:rsidP="004D7741">
            <w:pPr>
              <w:spacing w:line="276" w:lineRule="auto"/>
              <w:jc w:val="both"/>
            </w:pPr>
            <w:r>
              <w:t>Tipul autorității contractante și obiectul principal de activitate</w:t>
            </w:r>
          </w:p>
          <w:p w14:paraId="719180AA" w14:textId="77777777" w:rsidR="005F3570" w:rsidRDefault="005F3570" w:rsidP="004D7741">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601E979" w14:textId="77777777" w:rsidR="005F3570" w:rsidRDefault="005F3570" w:rsidP="004D7741">
            <w:pPr>
              <w:spacing w:line="276" w:lineRule="auto"/>
              <w:jc w:val="both"/>
            </w:pPr>
            <w:r>
              <w:t>Autoritate Publică Locală</w:t>
            </w:r>
          </w:p>
        </w:tc>
      </w:tr>
    </w:tbl>
    <w:p w14:paraId="7AF64D05" w14:textId="77777777" w:rsidR="005F3570" w:rsidRDefault="005F3570" w:rsidP="005F3570">
      <w:pPr>
        <w:pStyle w:val="a"/>
        <w:numPr>
          <w:ilvl w:val="0"/>
          <w:numId w:val="21"/>
        </w:numPr>
        <w:tabs>
          <w:tab w:val="clear" w:pos="1134"/>
        </w:tabs>
        <w:spacing w:before="240" w:after="160" w:line="276" w:lineRule="auto"/>
        <w:contextualSpacing/>
      </w:pPr>
      <w:r>
        <w:rPr>
          <w:b/>
        </w:rPr>
        <w:t>Informații despre obiectul achiziției</w:t>
      </w:r>
      <w:r>
        <w:t>:</w:t>
      </w:r>
    </w:p>
    <w:tbl>
      <w:tblPr>
        <w:tblW w:w="9923" w:type="dxa"/>
        <w:tblInd w:w="-5" w:type="dxa"/>
        <w:tblLayout w:type="fixed"/>
        <w:tblLook w:val="04A0" w:firstRow="1" w:lastRow="0" w:firstColumn="1" w:lastColumn="0" w:noHBand="0" w:noVBand="1"/>
      </w:tblPr>
      <w:tblGrid>
        <w:gridCol w:w="567"/>
        <w:gridCol w:w="1134"/>
        <w:gridCol w:w="2268"/>
        <w:gridCol w:w="1276"/>
        <w:gridCol w:w="3056"/>
        <w:gridCol w:w="1622"/>
      </w:tblGrid>
      <w:tr w:rsidR="005F3570" w14:paraId="18E6D1BD" w14:textId="77777777" w:rsidTr="004D774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5AA8E" w14:textId="77777777" w:rsidR="005F3570" w:rsidRDefault="005F3570" w:rsidP="004D7741">
            <w:pPr>
              <w:spacing w:line="276" w:lineRule="auto"/>
              <w:jc w:val="center"/>
              <w:rPr>
                <w:sz w:val="18"/>
                <w:szCs w:val="18"/>
              </w:rPr>
            </w:pPr>
            <w:r>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CFF99" w14:textId="77777777" w:rsidR="005F3570" w:rsidRDefault="005F3570" w:rsidP="004D7741">
            <w:pPr>
              <w:spacing w:line="276" w:lineRule="auto"/>
              <w:jc w:val="center"/>
              <w:rPr>
                <w:sz w:val="18"/>
                <w:szCs w:val="18"/>
              </w:rPr>
            </w:pPr>
            <w:r>
              <w:rPr>
                <w:sz w:val="18"/>
                <w:szCs w:val="18"/>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66DA5" w14:textId="77777777" w:rsidR="005F3570" w:rsidRDefault="005F3570" w:rsidP="004D7741">
            <w:pPr>
              <w:spacing w:line="276" w:lineRule="auto"/>
              <w:jc w:val="center"/>
              <w:rPr>
                <w:sz w:val="18"/>
                <w:szCs w:val="18"/>
              </w:rPr>
            </w:pPr>
            <w:r>
              <w:rPr>
                <w:sz w:val="18"/>
                <w:szCs w:val="18"/>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91D59" w14:textId="77777777" w:rsidR="005F3570" w:rsidRDefault="005F3570" w:rsidP="004D7741">
            <w:pPr>
              <w:spacing w:line="276" w:lineRule="auto"/>
              <w:jc w:val="center"/>
              <w:rPr>
                <w:sz w:val="18"/>
                <w:szCs w:val="18"/>
              </w:rPr>
            </w:pPr>
            <w:r>
              <w:rPr>
                <w:sz w:val="18"/>
                <w:szCs w:val="18"/>
              </w:rPr>
              <w:t>Cantitate/ Unitate de măsură</w:t>
            </w:r>
          </w:p>
        </w:tc>
        <w:tc>
          <w:tcPr>
            <w:tcW w:w="3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A0F8" w14:textId="77777777" w:rsidR="005F3570" w:rsidRDefault="005F3570" w:rsidP="004D7741">
            <w:pPr>
              <w:spacing w:line="276" w:lineRule="auto"/>
              <w:jc w:val="center"/>
              <w:rPr>
                <w:sz w:val="18"/>
                <w:szCs w:val="18"/>
              </w:rPr>
            </w:pPr>
            <w:r>
              <w:rPr>
                <w:sz w:val="18"/>
                <w:szCs w:val="18"/>
              </w:rPr>
              <w:t>Descrierea achiziției</w:t>
            </w:r>
          </w:p>
        </w:tc>
        <w:tc>
          <w:tcPr>
            <w:tcW w:w="1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47286D" w14:textId="77777777" w:rsidR="005F3570" w:rsidRDefault="005F3570" w:rsidP="004D7741">
            <w:pPr>
              <w:spacing w:line="276" w:lineRule="auto"/>
              <w:jc w:val="center"/>
              <w:rPr>
                <w:sz w:val="18"/>
                <w:szCs w:val="18"/>
              </w:rPr>
            </w:pPr>
            <w:r>
              <w:rPr>
                <w:sz w:val="18"/>
                <w:szCs w:val="18"/>
              </w:rPr>
              <w:t>Valoarea estimată,</w:t>
            </w:r>
            <w:r>
              <w:rPr>
                <w:sz w:val="18"/>
                <w:szCs w:val="18"/>
              </w:rPr>
              <w:br/>
              <w:t>fără TVA</w:t>
            </w:r>
            <w:r>
              <w:rPr>
                <w:i/>
                <w:sz w:val="18"/>
                <w:szCs w:val="18"/>
              </w:rPr>
              <w:t xml:space="preserve"> (pentru fiecare lot în parte)</w:t>
            </w:r>
          </w:p>
        </w:tc>
      </w:tr>
      <w:tr w:rsidR="005F3570" w14:paraId="7783736E" w14:textId="77777777" w:rsidTr="004D7741">
        <w:trPr>
          <w:trHeight w:val="567"/>
        </w:trPr>
        <w:tc>
          <w:tcPr>
            <w:tcW w:w="992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907F7" w14:textId="77777777" w:rsidR="005F3570" w:rsidRDefault="005F3570" w:rsidP="004D7741">
            <w:pPr>
              <w:spacing w:line="276" w:lineRule="auto"/>
              <w:jc w:val="center"/>
              <w:rPr>
                <w:sz w:val="18"/>
                <w:szCs w:val="18"/>
              </w:rPr>
            </w:pPr>
          </w:p>
        </w:tc>
      </w:tr>
      <w:tr w:rsidR="005F3570" w14:paraId="2C440424" w14:textId="77777777" w:rsidTr="004D774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F047F6" w14:textId="77777777" w:rsidR="005F3570" w:rsidRDefault="005F3570" w:rsidP="004D7741">
            <w:pPr>
              <w:spacing w:line="276" w:lineRule="auto"/>
              <w:jc w:val="center"/>
              <w:rPr>
                <w:sz w:val="20"/>
                <w:szCs w:val="20"/>
              </w:rPr>
            </w:pPr>
            <w:r>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056BBB" w14:textId="77777777" w:rsidR="005F3570" w:rsidRDefault="005F3570" w:rsidP="004D7741">
            <w:pPr>
              <w:spacing w:line="276" w:lineRule="auto"/>
            </w:pPr>
            <w:r>
              <w:rPr>
                <w:sz w:val="22"/>
                <w:szCs w:val="22"/>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02A3B9" w14:textId="77777777" w:rsidR="005F3570" w:rsidRDefault="005F3570" w:rsidP="004D7741">
            <w:pPr>
              <w:spacing w:line="276" w:lineRule="auto"/>
              <w:jc w:val="center"/>
            </w:pPr>
            <w:r>
              <w:rPr>
                <w:rStyle w:val="aff0"/>
                <w:rFonts w:eastAsia="SimSun"/>
                <w:color w:val="000000"/>
                <w:sz w:val="22"/>
                <w:szCs w:val="22"/>
                <w:shd w:val="clear" w:color="auto" w:fill="FFFFFF"/>
              </w:rPr>
              <w:t>Lucrări de construcție a rețelelor exterioare de alimentare cu apă în com. Vădeni,r-nul Soroca. Etapa 1,sectorul 1,obiectul nr.13/20,localizat în s. Vădeni,com.Vădeni,r-nul Soroca.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4FD24A" w14:textId="77777777" w:rsidR="005F3570" w:rsidRDefault="005F3570" w:rsidP="004D7741">
            <w:pPr>
              <w:spacing w:line="276" w:lineRule="auto"/>
              <w:jc w:val="center"/>
            </w:pPr>
            <w:r>
              <w:rPr>
                <w:sz w:val="22"/>
                <w:szCs w:val="22"/>
              </w:rPr>
              <w:t>Conform proiectului</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14:paraId="2D4331CF" w14:textId="77777777" w:rsidR="005F3570" w:rsidRDefault="005F3570" w:rsidP="004D7741">
            <w:pPr>
              <w:spacing w:line="276" w:lineRule="auto"/>
              <w:jc w:val="both"/>
            </w:pPr>
            <w:r>
              <w:rPr>
                <w:sz w:val="22"/>
                <w:szCs w:val="22"/>
              </w:rPr>
              <w:t>Licitatie Publică deschisă privind achizitionarea l</w:t>
            </w:r>
            <w:r>
              <w:rPr>
                <w:rStyle w:val="aff0"/>
                <w:rFonts w:eastAsia="SimSun"/>
                <w:color w:val="000000"/>
                <w:sz w:val="22"/>
                <w:szCs w:val="22"/>
                <w:shd w:val="clear" w:color="auto" w:fill="FFFFFF"/>
              </w:rPr>
              <w:t>ucrărilor de construcție a rețelelor exterioare de alimentare cu apă în com. Vădeni,r-nul Soroca. Etapa 1,sectorul 1,obiectul nr.13/20,localizat în s. Vădeni,com.Vădeni,r-nul Soroca.</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05DA8C46" w14:textId="77777777" w:rsidR="005F3570" w:rsidRDefault="005F3570" w:rsidP="004D7741">
            <w:pPr>
              <w:spacing w:line="276" w:lineRule="auto"/>
              <w:jc w:val="center"/>
            </w:pPr>
            <w:r>
              <w:rPr>
                <w:rStyle w:val="aff0"/>
                <w:rFonts w:eastAsiaTheme="majorEastAsia"/>
                <w:color w:val="2C2D2E"/>
                <w:sz w:val="22"/>
                <w:szCs w:val="22"/>
                <w:shd w:val="clear" w:color="auto" w:fill="FFFFFF"/>
              </w:rPr>
              <w:t>9 071 610,00</w:t>
            </w:r>
          </w:p>
        </w:tc>
      </w:tr>
    </w:tbl>
    <w:p w14:paraId="485FA116" w14:textId="77777777" w:rsidR="005F3570" w:rsidRDefault="005F3570" w:rsidP="005F3570">
      <w:pPr>
        <w:pStyle w:val="a"/>
        <w:numPr>
          <w:ilvl w:val="0"/>
          <w:numId w:val="21"/>
        </w:numPr>
        <w:tabs>
          <w:tab w:val="clear" w:pos="1134"/>
        </w:tabs>
        <w:spacing w:before="240" w:after="160" w:line="276" w:lineRule="auto"/>
        <w:rPr>
          <w:b/>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5F3570" w14:paraId="68C9B3BB" w14:textId="77777777" w:rsidTr="004D7741">
        <w:tc>
          <w:tcPr>
            <w:tcW w:w="5954" w:type="dxa"/>
            <w:shd w:val="clear" w:color="auto" w:fill="F2F2F2" w:themeFill="background1" w:themeFillShade="F2"/>
          </w:tcPr>
          <w:p w14:paraId="17B391D3" w14:textId="77777777" w:rsidR="005F3570" w:rsidRDefault="005F3570" w:rsidP="004D7741">
            <w:pPr>
              <w:pStyle w:val="a"/>
              <w:spacing w:line="276" w:lineRule="auto"/>
              <w:ind w:left="0"/>
            </w:pPr>
            <w:r>
              <w:t>Contractul de achiziție publică este rezervat unor ateliere protejate sau acesta poate fi executat numai în cadrul unor programe de angajare protejată</w:t>
            </w:r>
          </w:p>
        </w:tc>
        <w:tc>
          <w:tcPr>
            <w:tcW w:w="3969" w:type="dxa"/>
          </w:tcPr>
          <w:p w14:paraId="5EEE1468" w14:textId="77777777" w:rsidR="005F3570" w:rsidRDefault="005F3570" w:rsidP="004D7741">
            <w:pPr>
              <w:spacing w:line="276" w:lineRule="auto"/>
              <w:jc w:val="both"/>
            </w:pPr>
            <w:r>
              <w:t>Nu □</w:t>
            </w:r>
          </w:p>
          <w:p w14:paraId="6E91C1EE" w14:textId="77777777" w:rsidR="005F3570" w:rsidRDefault="005F3570" w:rsidP="004D7741">
            <w:pPr>
              <w:pStyle w:val="a"/>
              <w:spacing w:line="276" w:lineRule="auto"/>
              <w:ind w:left="0"/>
            </w:pPr>
          </w:p>
        </w:tc>
      </w:tr>
      <w:tr w:rsidR="005F3570" w14:paraId="36D23E8A" w14:textId="77777777" w:rsidTr="004D7741">
        <w:tc>
          <w:tcPr>
            <w:tcW w:w="5954" w:type="dxa"/>
            <w:shd w:val="clear" w:color="auto" w:fill="F2F2F2" w:themeFill="background1" w:themeFillShade="F2"/>
          </w:tcPr>
          <w:p w14:paraId="1D00F8E8" w14:textId="77777777" w:rsidR="005F3570" w:rsidRDefault="005F3570" w:rsidP="004D7741">
            <w:pPr>
              <w:pStyle w:val="a"/>
              <w:spacing w:line="276" w:lineRule="auto"/>
              <w:ind w:left="0"/>
            </w:pPr>
            <w:r>
              <w:lastRenderedPageBreak/>
              <w:t>Prestarea serviciului este rezervată unei anumite profesii în temeiul unor acte cu putere de lege sau al unor acte administrative</w:t>
            </w:r>
          </w:p>
        </w:tc>
        <w:tc>
          <w:tcPr>
            <w:tcW w:w="3969" w:type="dxa"/>
          </w:tcPr>
          <w:p w14:paraId="4959AC4E" w14:textId="77777777" w:rsidR="005F3570" w:rsidRDefault="005F3570" w:rsidP="004D7741">
            <w:pPr>
              <w:spacing w:line="276" w:lineRule="auto"/>
              <w:jc w:val="both"/>
            </w:pPr>
            <w:r>
              <w:t>Nu □</w:t>
            </w:r>
          </w:p>
          <w:p w14:paraId="103405E1" w14:textId="77777777" w:rsidR="005F3570" w:rsidRDefault="005F3570" w:rsidP="004D7741">
            <w:pPr>
              <w:pStyle w:val="a"/>
              <w:spacing w:line="276" w:lineRule="auto"/>
              <w:ind w:left="0"/>
            </w:pPr>
          </w:p>
        </w:tc>
      </w:tr>
      <w:tr w:rsidR="005F3570" w14:paraId="2AFD11E5" w14:textId="77777777" w:rsidTr="004D7741">
        <w:tc>
          <w:tcPr>
            <w:tcW w:w="5954" w:type="dxa"/>
            <w:shd w:val="clear" w:color="auto" w:fill="F2F2F2" w:themeFill="background1" w:themeFillShade="F2"/>
          </w:tcPr>
          <w:p w14:paraId="3AB5F7A5" w14:textId="77777777" w:rsidR="005F3570" w:rsidRDefault="005F3570" w:rsidP="004D7741">
            <w:pPr>
              <w:pStyle w:val="a"/>
              <w:spacing w:line="276" w:lineRule="auto"/>
              <w:ind w:left="0"/>
            </w:pPr>
            <w:r>
              <w:t>Scurtă descriere a criteriilor de selecție</w:t>
            </w:r>
          </w:p>
        </w:tc>
        <w:tc>
          <w:tcPr>
            <w:tcW w:w="3969" w:type="dxa"/>
          </w:tcPr>
          <w:p w14:paraId="71EA41AA" w14:textId="77777777" w:rsidR="005F3570" w:rsidRDefault="005F3570" w:rsidP="004D7741">
            <w:pPr>
              <w:pStyle w:val="a"/>
              <w:spacing w:line="276" w:lineRule="auto"/>
              <w:ind w:left="0"/>
              <w:rPr>
                <w:sz w:val="20"/>
                <w:szCs w:val="20"/>
              </w:rPr>
            </w:pPr>
          </w:p>
          <w:p w14:paraId="42E616F6" w14:textId="77777777" w:rsidR="005F3570" w:rsidRDefault="005F3570" w:rsidP="004D7741">
            <w:pPr>
              <w:pStyle w:val="a"/>
              <w:spacing w:line="276" w:lineRule="auto"/>
              <w:ind w:left="0"/>
            </w:pPr>
            <w:r>
              <w:t>Criteriul de atribuire cel mai scăzut preț</w:t>
            </w:r>
            <w:r>
              <w:rPr>
                <w:lang w:val="ro-RO"/>
              </w:rPr>
              <w:t xml:space="preserve"> pentru un singur lot</w:t>
            </w:r>
          </w:p>
          <w:p w14:paraId="100BAD1E" w14:textId="77777777" w:rsidR="005F3570" w:rsidRDefault="005F3570" w:rsidP="004D7741">
            <w:pPr>
              <w:pStyle w:val="a"/>
              <w:spacing w:line="276" w:lineRule="auto"/>
              <w:ind w:left="0"/>
            </w:pPr>
          </w:p>
        </w:tc>
      </w:tr>
    </w:tbl>
    <w:p w14:paraId="49A4484C" w14:textId="77777777" w:rsidR="005F3570" w:rsidRDefault="005F3570" w:rsidP="005F3570">
      <w:pPr>
        <w:pStyle w:val="a"/>
        <w:spacing w:before="240" w:line="276" w:lineRule="auto"/>
        <w:ind w:left="1077"/>
        <w:rPr>
          <w:b/>
        </w:rPr>
      </w:pPr>
    </w:p>
    <w:p w14:paraId="3E7657BD" w14:textId="77777777" w:rsidR="005F3570" w:rsidRDefault="005F3570" w:rsidP="005F3570">
      <w:pPr>
        <w:pStyle w:val="a"/>
        <w:spacing w:before="240" w:line="276" w:lineRule="auto"/>
        <w:ind w:left="1077"/>
        <w:rPr>
          <w:b/>
        </w:rPr>
      </w:pPr>
    </w:p>
    <w:p w14:paraId="5D10B61D" w14:textId="77777777" w:rsidR="005F3570" w:rsidRDefault="005F3570" w:rsidP="005F3570">
      <w:pPr>
        <w:pStyle w:val="a"/>
        <w:numPr>
          <w:ilvl w:val="0"/>
          <w:numId w:val="21"/>
        </w:numPr>
        <w:tabs>
          <w:tab w:val="clear" w:pos="1134"/>
        </w:tabs>
        <w:spacing w:before="240" w:after="160" w:line="276" w:lineRule="auto"/>
        <w:rPr>
          <w:b/>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5F3570" w14:paraId="34B4720F" w14:textId="77777777" w:rsidTr="004D7741">
        <w:tc>
          <w:tcPr>
            <w:tcW w:w="5812" w:type="dxa"/>
            <w:shd w:val="clear" w:color="auto" w:fill="F2F2F2" w:themeFill="background1" w:themeFillShade="F2"/>
          </w:tcPr>
          <w:p w14:paraId="6527692C" w14:textId="77777777" w:rsidR="005F3570" w:rsidRDefault="005F3570" w:rsidP="004D7741">
            <w:pPr>
              <w:pStyle w:val="a"/>
              <w:spacing w:line="276" w:lineRule="auto"/>
              <w:ind w:left="0"/>
            </w:pPr>
            <w:r>
              <w:t>Data estimată pentru publicarea anunțului de participare pentru contractul/contractele la care se referă anunțul de intenție</w:t>
            </w:r>
          </w:p>
        </w:tc>
        <w:tc>
          <w:tcPr>
            <w:tcW w:w="4111" w:type="dxa"/>
          </w:tcPr>
          <w:p w14:paraId="33FAB9BE" w14:textId="77777777" w:rsidR="005F3570" w:rsidRDefault="005F3570" w:rsidP="004D7741">
            <w:pPr>
              <w:pStyle w:val="a"/>
              <w:spacing w:line="276" w:lineRule="auto"/>
              <w:ind w:left="0"/>
            </w:pPr>
            <w:r>
              <w:rPr>
                <w:lang w:val="ro-RO"/>
              </w:rPr>
              <w:t>15.09.2024</w:t>
            </w:r>
          </w:p>
        </w:tc>
      </w:tr>
      <w:tr w:rsidR="005F3570" w14:paraId="63AC54BE" w14:textId="77777777" w:rsidTr="004D7741">
        <w:tc>
          <w:tcPr>
            <w:tcW w:w="5812" w:type="dxa"/>
            <w:shd w:val="clear" w:color="auto" w:fill="F2F2F2" w:themeFill="background1" w:themeFillShade="F2"/>
          </w:tcPr>
          <w:p w14:paraId="09888098" w14:textId="77777777" w:rsidR="005F3570" w:rsidRDefault="005F3570" w:rsidP="004D7741">
            <w:pPr>
              <w:pStyle w:val="a"/>
              <w:spacing w:line="276" w:lineRule="auto"/>
              <w:ind w:left="0"/>
            </w:pPr>
            <w:r>
              <w:t>Tehnici și instrumente specifice de atribuire utilizate</w:t>
            </w:r>
          </w:p>
        </w:tc>
        <w:tc>
          <w:tcPr>
            <w:tcW w:w="4111" w:type="dxa"/>
          </w:tcPr>
          <w:p w14:paraId="54BA0436" w14:textId="77777777" w:rsidR="005F3570" w:rsidRDefault="005F3570" w:rsidP="004D7741">
            <w:pPr>
              <w:pStyle w:val="a"/>
              <w:spacing w:line="276" w:lineRule="auto"/>
              <w:ind w:left="0"/>
            </w:pPr>
          </w:p>
          <w:p w14:paraId="7F405FE8" w14:textId="77777777" w:rsidR="005F3570" w:rsidRDefault="005F3570" w:rsidP="004D7741">
            <w:pPr>
              <w:pStyle w:val="a"/>
              <w:spacing w:line="276" w:lineRule="auto"/>
              <w:ind w:left="0"/>
            </w:pPr>
            <w:r>
              <w:t xml:space="preserve">Sistem dinamic de achiziție </w:t>
            </w:r>
          </w:p>
        </w:tc>
      </w:tr>
      <w:tr w:rsidR="005F3570" w14:paraId="4955753E" w14:textId="77777777" w:rsidTr="004D7741">
        <w:tc>
          <w:tcPr>
            <w:tcW w:w="5812" w:type="dxa"/>
            <w:shd w:val="clear" w:color="auto" w:fill="F2F2F2" w:themeFill="background1" w:themeFillShade="F2"/>
          </w:tcPr>
          <w:p w14:paraId="653BFAD3" w14:textId="77777777" w:rsidR="005F3570" w:rsidRDefault="005F3570" w:rsidP="004D7741">
            <w:pPr>
              <w:pStyle w:val="a"/>
              <w:spacing w:line="276" w:lineRule="auto"/>
              <w:ind w:left="0"/>
              <w:rPr>
                <w:lang w:eastAsia="zh-CN"/>
              </w:rPr>
            </w:pPr>
            <w:r>
              <w:rPr>
                <w:lang w:eastAsia="zh-CN"/>
              </w:rPr>
              <w:t>Contractul intră sub incidența Acordului privind achizițiile guvernamentale al Organizației Mondiale a Comerțului</w:t>
            </w:r>
          </w:p>
          <w:p w14:paraId="49126FE1" w14:textId="77777777" w:rsidR="005F3570" w:rsidRDefault="005F3570" w:rsidP="004D7741">
            <w:pPr>
              <w:pStyle w:val="a"/>
              <w:spacing w:line="276" w:lineRule="auto"/>
              <w:ind w:left="0"/>
            </w:pPr>
            <w:r>
              <w:rPr>
                <w:i/>
                <w:lang w:eastAsia="zh-CN"/>
              </w:rPr>
              <w:t>(Numai în cazul anunțurilor transmise spre publicare în JOUE)</w:t>
            </w:r>
          </w:p>
        </w:tc>
        <w:tc>
          <w:tcPr>
            <w:tcW w:w="4111" w:type="dxa"/>
          </w:tcPr>
          <w:p w14:paraId="635AF4E9" w14:textId="77777777" w:rsidR="005F3570" w:rsidRDefault="005F3570" w:rsidP="004D7741">
            <w:pPr>
              <w:spacing w:line="276" w:lineRule="auto"/>
              <w:jc w:val="both"/>
            </w:pPr>
            <w:r>
              <w:t xml:space="preserve">Nu </w:t>
            </w:r>
          </w:p>
          <w:p w14:paraId="3372773F" w14:textId="77777777" w:rsidR="005F3570" w:rsidRDefault="005F3570" w:rsidP="004D7741">
            <w:pPr>
              <w:pStyle w:val="a"/>
              <w:spacing w:line="276" w:lineRule="auto"/>
              <w:ind w:left="0"/>
            </w:pPr>
          </w:p>
        </w:tc>
      </w:tr>
      <w:tr w:rsidR="005F3570" w14:paraId="6E60C7F3" w14:textId="77777777" w:rsidTr="004D7741">
        <w:tc>
          <w:tcPr>
            <w:tcW w:w="5812" w:type="dxa"/>
            <w:shd w:val="clear" w:color="auto" w:fill="F2F2F2" w:themeFill="background1" w:themeFillShade="F2"/>
          </w:tcPr>
          <w:p w14:paraId="6E7F9EB1" w14:textId="77777777" w:rsidR="005F3570" w:rsidRDefault="005F3570" w:rsidP="004D7741">
            <w:pPr>
              <w:spacing w:line="276" w:lineRule="auto"/>
              <w:jc w:val="both"/>
            </w:pPr>
            <w:r>
              <w:t>Agenția Națională pentru Soluționarea Contestațiilor</w:t>
            </w:r>
          </w:p>
          <w:p w14:paraId="30F7DDF8" w14:textId="77777777" w:rsidR="005F3570" w:rsidRDefault="005F3570" w:rsidP="004D7741">
            <w:pPr>
              <w:pStyle w:val="a"/>
              <w:spacing w:line="276" w:lineRule="auto"/>
              <w:ind w:left="0"/>
              <w:rPr>
                <w:lang w:eastAsia="zh-CN"/>
              </w:rPr>
            </w:pPr>
          </w:p>
        </w:tc>
        <w:tc>
          <w:tcPr>
            <w:tcW w:w="4111" w:type="dxa"/>
          </w:tcPr>
          <w:p w14:paraId="300B3BB3" w14:textId="77777777" w:rsidR="005F3570" w:rsidRDefault="005F3570" w:rsidP="004D7741">
            <w:pPr>
              <w:spacing w:line="276" w:lineRule="auto"/>
              <w:jc w:val="both"/>
            </w:pPr>
            <w:r>
              <w:t>mun. Chișinău, bd. Ștefan cel Mare și Sfânt, 124, MD-2001;</w:t>
            </w:r>
          </w:p>
          <w:p w14:paraId="39FE1C3E" w14:textId="77777777" w:rsidR="005F3570" w:rsidRDefault="005F3570" w:rsidP="004D7741">
            <w:pPr>
              <w:spacing w:line="276" w:lineRule="auto"/>
              <w:jc w:val="both"/>
            </w:pPr>
            <w:r>
              <w:t xml:space="preserve">tel/fax: (022) 820 652, 820-651 </w:t>
            </w:r>
          </w:p>
          <w:p w14:paraId="648E44AC" w14:textId="77777777" w:rsidR="005F3570" w:rsidRDefault="005F3570" w:rsidP="004D7741">
            <w:pPr>
              <w:spacing w:line="276" w:lineRule="auto"/>
              <w:jc w:val="both"/>
              <w:rPr>
                <w:rStyle w:val="af4"/>
              </w:rPr>
            </w:pPr>
            <w:r>
              <w:t xml:space="preserve">e-mail: </w:t>
            </w:r>
            <w:hyperlink r:id="rId12" w:history="1">
              <w:r>
                <w:rPr>
                  <w:rStyle w:val="af4"/>
                </w:rPr>
                <w:t>contestatii@ansc.md</w:t>
              </w:r>
            </w:hyperlink>
          </w:p>
          <w:p w14:paraId="40ED65A2" w14:textId="77777777" w:rsidR="005F3570" w:rsidRDefault="005F3570" w:rsidP="004D7741">
            <w:pPr>
              <w:spacing w:line="276" w:lineRule="auto"/>
              <w:jc w:val="both"/>
            </w:pPr>
            <w:r>
              <w:t xml:space="preserve">pagina web: </w:t>
            </w:r>
            <w:r>
              <w:rPr>
                <w:rStyle w:val="af4"/>
              </w:rPr>
              <w:t>www.ansc.md</w:t>
            </w:r>
          </w:p>
        </w:tc>
      </w:tr>
      <w:tr w:rsidR="005F3570" w14:paraId="7AB0593B" w14:textId="77777777" w:rsidTr="004D7741">
        <w:tc>
          <w:tcPr>
            <w:tcW w:w="5812" w:type="dxa"/>
            <w:shd w:val="clear" w:color="auto" w:fill="F2F2F2" w:themeFill="background1" w:themeFillShade="F2"/>
          </w:tcPr>
          <w:p w14:paraId="11E395CA" w14:textId="77777777" w:rsidR="005F3570" w:rsidRDefault="005F3570" w:rsidP="004D7741">
            <w:pPr>
              <w:pStyle w:val="a"/>
              <w:spacing w:line="276" w:lineRule="auto"/>
              <w:ind w:left="0"/>
              <w:rPr>
                <w:lang w:eastAsia="zh-CN"/>
              </w:rPr>
            </w:pPr>
            <w:r>
              <w:rPr>
                <w:lang w:eastAsia="zh-CN"/>
              </w:rPr>
              <w:t>Alte informații relevante</w:t>
            </w:r>
          </w:p>
        </w:tc>
        <w:tc>
          <w:tcPr>
            <w:tcW w:w="4111" w:type="dxa"/>
          </w:tcPr>
          <w:p w14:paraId="62F6180F" w14:textId="77777777" w:rsidR="005F3570" w:rsidRDefault="005F3570" w:rsidP="004D7741">
            <w:pPr>
              <w:spacing w:line="276" w:lineRule="auto"/>
              <w:jc w:val="both"/>
            </w:pPr>
          </w:p>
          <w:p w14:paraId="1605E1B3" w14:textId="77777777" w:rsidR="005F3570" w:rsidRDefault="005F3570" w:rsidP="004D7741">
            <w:pPr>
              <w:spacing w:line="276" w:lineRule="auto"/>
              <w:jc w:val="both"/>
            </w:pPr>
          </w:p>
        </w:tc>
      </w:tr>
    </w:tbl>
    <w:p w14:paraId="5A5C1808" w14:textId="77777777" w:rsidR="005F3570" w:rsidRDefault="005F3570" w:rsidP="005F3570">
      <w:pPr>
        <w:spacing w:line="276" w:lineRule="auto"/>
        <w:jc w:val="both"/>
      </w:pPr>
    </w:p>
    <w:p w14:paraId="1A12BE74" w14:textId="77777777" w:rsidR="005F3570" w:rsidRDefault="005F3570" w:rsidP="005F3570">
      <w:pPr>
        <w:spacing w:before="120" w:after="120" w:line="276" w:lineRule="auto"/>
        <w:ind w:firstLine="567"/>
        <w:rPr>
          <w:b/>
        </w:rPr>
      </w:pPr>
      <w:r>
        <w:rPr>
          <w:b/>
        </w:rPr>
        <w:t>Conducătorul grupului de lucru:</w:t>
      </w:r>
    </w:p>
    <w:p w14:paraId="5C212FEC" w14:textId="77777777" w:rsidR="005F3570" w:rsidRDefault="005F3570" w:rsidP="005F3570">
      <w:pPr>
        <w:spacing w:before="120" w:after="120" w:line="276" w:lineRule="auto"/>
        <w:ind w:firstLine="567"/>
        <w:rPr>
          <w:b/>
        </w:rPr>
      </w:pPr>
      <w:r>
        <w:rPr>
          <w:b/>
        </w:rPr>
        <w:t xml:space="preserve"> _________________                L.Ș.</w:t>
      </w:r>
    </w:p>
    <w:p w14:paraId="00384B07" w14:textId="77777777" w:rsidR="005F3570" w:rsidRDefault="005F3570" w:rsidP="005F3570">
      <w:pPr>
        <w:spacing w:line="276" w:lineRule="auto"/>
        <w:jc w:val="both"/>
      </w:pPr>
    </w:p>
    <w:p w14:paraId="0AA2FA4D" w14:textId="77777777" w:rsidR="005F3570" w:rsidRDefault="005F3570" w:rsidP="005F3570">
      <w:pPr>
        <w:spacing w:line="276" w:lineRule="auto"/>
        <w:jc w:val="both"/>
      </w:pPr>
    </w:p>
    <w:p w14:paraId="29691CA4" w14:textId="77777777" w:rsidR="005F3570" w:rsidRDefault="005F3570" w:rsidP="005F3570">
      <w:pPr>
        <w:spacing w:line="276" w:lineRule="auto"/>
        <w:jc w:val="both"/>
        <w:rPr>
          <w:i/>
        </w:rPr>
      </w:pPr>
      <w:r>
        <w:rPr>
          <w:b/>
          <w:i/>
          <w:color w:val="FF0000"/>
        </w:rPr>
        <w:t>Notă:</w:t>
      </w:r>
      <w:r>
        <w:rPr>
          <w:i/>
        </w:rPr>
        <w:t xml:space="preserve">  A</w:t>
      </w:r>
      <w:r>
        <w:rPr>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EE63E2B" w14:textId="77777777" w:rsidR="000E4D7D" w:rsidRPr="005F3570"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12BAF8C5" w:rsidR="000E4D7D" w:rsidRDefault="000E4D7D" w:rsidP="00615E49">
      <w:pPr>
        <w:spacing w:after="160" w:line="276" w:lineRule="auto"/>
        <w:rPr>
          <w:rFonts w:ascii="Calibri" w:eastAsia="Calibri" w:hAnsi="Calibri"/>
          <w:noProof w:val="0"/>
          <w:sz w:val="22"/>
          <w:szCs w:val="22"/>
          <w:lang w:val="ro-MD"/>
        </w:rPr>
      </w:pPr>
    </w:p>
    <w:p w14:paraId="29E65F21" w14:textId="05DC4C5C" w:rsidR="00692CB6" w:rsidRDefault="00692CB6" w:rsidP="00615E49">
      <w:pPr>
        <w:spacing w:after="160" w:line="276" w:lineRule="auto"/>
        <w:rPr>
          <w:rFonts w:ascii="Calibri" w:eastAsia="Calibri" w:hAnsi="Calibri"/>
          <w:noProof w:val="0"/>
          <w:sz w:val="22"/>
          <w:szCs w:val="22"/>
          <w:lang w:val="ro-MD"/>
        </w:rPr>
      </w:pPr>
    </w:p>
    <w:p w14:paraId="6F6A10F4" w14:textId="53194EEF" w:rsidR="00692CB6" w:rsidRDefault="00692CB6" w:rsidP="00615E49">
      <w:pPr>
        <w:spacing w:after="160" w:line="276" w:lineRule="auto"/>
        <w:rPr>
          <w:rFonts w:ascii="Calibri" w:eastAsia="Calibri" w:hAnsi="Calibri"/>
          <w:noProof w:val="0"/>
          <w:sz w:val="22"/>
          <w:szCs w:val="22"/>
          <w:lang w:val="ro-MD"/>
        </w:rPr>
      </w:pPr>
    </w:p>
    <w:p w14:paraId="0CF60F0E" w14:textId="56AC3299" w:rsidR="00692CB6" w:rsidRDefault="00692CB6" w:rsidP="00615E49">
      <w:pPr>
        <w:spacing w:after="160" w:line="276" w:lineRule="auto"/>
        <w:rPr>
          <w:rFonts w:ascii="Calibri" w:eastAsia="Calibri" w:hAnsi="Calibri"/>
          <w:noProof w:val="0"/>
          <w:sz w:val="22"/>
          <w:szCs w:val="22"/>
          <w:lang w:val="ro-MD"/>
        </w:rPr>
      </w:pP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547175C7" w14:textId="77777777" w:rsidR="002C2F49" w:rsidRDefault="002C2F49" w:rsidP="002C2F49">
      <w:pPr>
        <w:spacing w:before="120"/>
        <w:jc w:val="center"/>
        <w:rPr>
          <w:b/>
          <w:sz w:val="32"/>
          <w:szCs w:val="32"/>
        </w:rPr>
      </w:pPr>
      <w:bookmarkStart w:id="45" w:name="_Hlk181019439"/>
      <w:bookmarkStart w:id="46" w:name="_Hlk182560342"/>
      <w:r w:rsidRPr="005E57EF">
        <w:rPr>
          <w:b/>
          <w:sz w:val="32"/>
          <w:szCs w:val="32"/>
        </w:rPr>
        <w:t>ANUNȚ DE PARTICIPARE</w:t>
      </w:r>
    </w:p>
    <w:p w14:paraId="1FC02F28" w14:textId="77777777" w:rsidR="002C2F49" w:rsidRPr="005E57EF" w:rsidRDefault="002C2F49" w:rsidP="002C2F49">
      <w:pPr>
        <w:spacing w:before="120"/>
        <w:jc w:val="center"/>
        <w:rPr>
          <w:b/>
          <w:sz w:val="32"/>
          <w:szCs w:val="32"/>
        </w:rPr>
      </w:pPr>
    </w:p>
    <w:p w14:paraId="2ADDDF89" w14:textId="77777777" w:rsidR="002C2F49" w:rsidRDefault="002C2F49" w:rsidP="002C2F49">
      <w:pPr>
        <w:jc w:val="center"/>
        <w:rPr>
          <w:rStyle w:val="aff0"/>
          <w:rFonts w:eastAsia="SimSun"/>
          <w:color w:val="000000"/>
          <w:shd w:val="clear" w:color="auto" w:fill="FFFFFF"/>
        </w:rPr>
      </w:pPr>
      <w:bookmarkStart w:id="47" w:name="_Hlk182560401"/>
      <w:r w:rsidRPr="005E57EF">
        <w:rPr>
          <w:b/>
        </w:rPr>
        <w:t xml:space="preserve">privind </w:t>
      </w:r>
      <w:r w:rsidRPr="005E57EF">
        <w:rPr>
          <w:b/>
          <w:bCs/>
          <w:lang w:val="en-US"/>
        </w:rPr>
        <w:t xml:space="preserve">achiziţionarea lucrărilor </w:t>
      </w:r>
      <w:r w:rsidRPr="005E57EF">
        <w:rPr>
          <w:rStyle w:val="aff0"/>
          <w:rFonts w:eastAsia="SimSun"/>
          <w:color w:val="000000"/>
          <w:shd w:val="clear" w:color="auto" w:fill="FFFFFF"/>
        </w:rPr>
        <w:t>de construcție a rețelelor exterioare de alimentare cu apă în  com. Vădeni, r-nul Soroca. Etapa 1, sectorul 1, obiectul nr.13/20, localizat în s. Vădeni, com.Vădeni, r-nul Soroca.</w:t>
      </w:r>
    </w:p>
    <w:p w14:paraId="1CD5419F" w14:textId="77777777" w:rsidR="002C2F49" w:rsidRPr="005E57EF" w:rsidRDefault="002C2F49" w:rsidP="002C2F49">
      <w:pPr>
        <w:jc w:val="center"/>
        <w:rPr>
          <w:b/>
          <w:bCs/>
          <w:lang w:val="en-US"/>
        </w:rPr>
      </w:pPr>
    </w:p>
    <w:p w14:paraId="3C4322BD" w14:textId="77777777" w:rsidR="002C2F49" w:rsidRPr="005E57EF" w:rsidRDefault="002C2F49" w:rsidP="002C2F49">
      <w:pPr>
        <w:ind w:right="567"/>
        <w:rPr>
          <w:b/>
          <w:lang w:val="en-US"/>
        </w:rPr>
      </w:pPr>
      <w:r w:rsidRPr="005E57EF">
        <w:rPr>
          <w:b/>
          <w:lang w:val="en-US"/>
        </w:rPr>
        <w:t>Procedură de achiziţie: Licitaţie deschisă.</w:t>
      </w:r>
    </w:p>
    <w:p w14:paraId="76988C6A" w14:textId="77777777" w:rsidR="002C2F49" w:rsidRPr="005E57EF" w:rsidRDefault="002C2F49" w:rsidP="002C2F49">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14:paraId="554FC3F4" w14:textId="77777777" w:rsidR="002C2F49" w:rsidRPr="005E57EF" w:rsidRDefault="002C2F49" w:rsidP="002C2F49">
      <w:pPr>
        <w:rPr>
          <w:lang w:val="en-US"/>
        </w:rPr>
      </w:pPr>
      <w:r w:rsidRPr="005E57EF">
        <w:rPr>
          <w:b/>
        </w:rPr>
        <w:t>Link-ul către planul de achiziţii publice publicat</w:t>
      </w:r>
      <w:r w:rsidRPr="005E57EF">
        <w:rPr>
          <w:b/>
          <w:lang w:val="en-US"/>
        </w:rPr>
        <w:t>:</w:t>
      </w:r>
      <w:r w:rsidRPr="005E57EF">
        <w:t xml:space="preserve"> </w:t>
      </w:r>
      <w:r w:rsidRPr="005E57EF">
        <w:rPr>
          <w:b/>
          <w:lang w:val="en-US"/>
        </w:rPr>
        <w:t>https://www.facebook.com/profile.php?id=100069290087251</w:t>
      </w:r>
    </w:p>
    <w:p w14:paraId="701D54CF" w14:textId="77777777" w:rsidR="002C2F49" w:rsidRPr="005E57EF" w:rsidRDefault="002C2F49" w:rsidP="002C2F49">
      <w:pPr>
        <w:rPr>
          <w:lang w:val="en-US"/>
        </w:rPr>
      </w:pPr>
    </w:p>
    <w:p w14:paraId="304B7BFE" w14:textId="77777777" w:rsidR="002C2F49" w:rsidRPr="005E57EF" w:rsidRDefault="002C2F49" w:rsidP="002C2F49">
      <w:pPr>
        <w:numPr>
          <w:ilvl w:val="0"/>
          <w:numId w:val="33"/>
        </w:numPr>
        <w:shd w:val="clear" w:color="auto" w:fill="FFFFFF" w:themeFill="background1"/>
        <w:tabs>
          <w:tab w:val="left" w:pos="284"/>
          <w:tab w:val="right" w:pos="9531"/>
        </w:tabs>
        <w:spacing w:before="120"/>
        <w:rPr>
          <w:b/>
          <w:u w:val="single"/>
        </w:rPr>
      </w:pPr>
      <w:r w:rsidRPr="005E57EF">
        <w:rPr>
          <w:b/>
          <w:lang w:val="it-IT"/>
        </w:rPr>
        <w:t xml:space="preserve">Denumirea autorității contractante: </w:t>
      </w:r>
      <w:r>
        <w:rPr>
          <w:b/>
          <w:highlight w:val="yellow"/>
        </w:rPr>
        <w:t>Primăria comunei Vădeni</w:t>
      </w:r>
      <w:r w:rsidRPr="005E57EF">
        <w:rPr>
          <w:b/>
        </w:rPr>
        <w:t xml:space="preserve"> </w:t>
      </w:r>
      <w:r>
        <w:rPr>
          <w:b/>
        </w:rPr>
        <w:t>r. Soroca</w:t>
      </w:r>
    </w:p>
    <w:p w14:paraId="5AE07D3D" w14:textId="77777777" w:rsidR="002C2F49" w:rsidRPr="005E57EF" w:rsidRDefault="002C2F49" w:rsidP="002C2F49">
      <w:pPr>
        <w:numPr>
          <w:ilvl w:val="0"/>
          <w:numId w:val="33"/>
        </w:numPr>
        <w:shd w:val="clear" w:color="auto" w:fill="FFFFFF" w:themeFill="background1"/>
        <w:tabs>
          <w:tab w:val="left" w:pos="284"/>
          <w:tab w:val="right" w:pos="9531"/>
        </w:tabs>
        <w:spacing w:before="120"/>
        <w:rPr>
          <w:b/>
          <w:u w:val="single"/>
        </w:rPr>
      </w:pPr>
      <w:r w:rsidRPr="005E57EF">
        <w:rPr>
          <w:b/>
        </w:rPr>
        <w:t xml:space="preserve">IDNO: </w:t>
      </w:r>
      <w:r w:rsidRPr="0032641A">
        <w:rPr>
          <w:b/>
          <w:color w:val="333333"/>
          <w:highlight w:val="yellow"/>
          <w:shd w:val="clear" w:color="auto" w:fill="FFFFFF"/>
        </w:rPr>
        <w:t>1007601001112</w:t>
      </w:r>
      <w:r w:rsidRPr="005E57EF">
        <w:rPr>
          <w:color w:val="333333"/>
          <w:sz w:val="23"/>
          <w:szCs w:val="23"/>
          <w:shd w:val="clear" w:color="auto" w:fill="FFFFFF"/>
        </w:rPr>
        <w:t> </w:t>
      </w:r>
    </w:p>
    <w:p w14:paraId="71316F50" w14:textId="77777777" w:rsidR="002C2F49" w:rsidRPr="005E57EF" w:rsidRDefault="002C2F49" w:rsidP="002C2F49">
      <w:pPr>
        <w:numPr>
          <w:ilvl w:val="0"/>
          <w:numId w:val="33"/>
        </w:numPr>
        <w:shd w:val="clear" w:color="auto" w:fill="FFFFFF" w:themeFill="background1"/>
        <w:tabs>
          <w:tab w:val="left" w:pos="284"/>
          <w:tab w:val="right" w:pos="9531"/>
        </w:tabs>
        <w:spacing w:before="120"/>
        <w:rPr>
          <w:b/>
          <w:u w:val="single"/>
        </w:rPr>
      </w:pPr>
      <w:r w:rsidRPr="005E57EF">
        <w:rPr>
          <w:b/>
          <w:lang w:val="it-IT"/>
        </w:rPr>
        <w:t xml:space="preserve">Adresa: </w:t>
      </w:r>
      <w:r w:rsidRPr="0032641A">
        <w:rPr>
          <w:b/>
          <w:highlight w:val="yellow"/>
          <w:lang w:val="it-IT"/>
        </w:rPr>
        <w:t xml:space="preserve">MD-3047, </w:t>
      </w:r>
      <w:r w:rsidRPr="0032641A">
        <w:rPr>
          <w:b/>
          <w:highlight w:val="yellow"/>
        </w:rPr>
        <w:t>s</w:t>
      </w:r>
      <w:r>
        <w:rPr>
          <w:b/>
          <w:highlight w:val="yellow"/>
        </w:rPr>
        <w:t xml:space="preserve">atul </w:t>
      </w:r>
      <w:r w:rsidRPr="0032641A">
        <w:rPr>
          <w:b/>
          <w:highlight w:val="yellow"/>
        </w:rPr>
        <w:t xml:space="preserve">Vădeni, </w:t>
      </w:r>
      <w:r>
        <w:rPr>
          <w:b/>
          <w:highlight w:val="yellow"/>
        </w:rPr>
        <w:t>comuna Vădeni, raionul</w:t>
      </w:r>
      <w:r w:rsidRPr="0032641A">
        <w:rPr>
          <w:b/>
          <w:highlight w:val="yellow"/>
        </w:rPr>
        <w:t xml:space="preserve"> Soroca</w:t>
      </w:r>
    </w:p>
    <w:p w14:paraId="10884E52" w14:textId="77777777" w:rsidR="002C2F49" w:rsidRPr="005E57EF" w:rsidRDefault="002C2F49" w:rsidP="002C2F49">
      <w:pPr>
        <w:numPr>
          <w:ilvl w:val="0"/>
          <w:numId w:val="33"/>
        </w:numPr>
        <w:shd w:val="clear" w:color="auto" w:fill="FFFFFF" w:themeFill="background1"/>
        <w:tabs>
          <w:tab w:val="left" w:pos="284"/>
          <w:tab w:val="right" w:pos="9531"/>
        </w:tabs>
        <w:spacing w:before="120"/>
        <w:jc w:val="both"/>
        <w:rPr>
          <w:b/>
          <w:lang w:val="it-IT"/>
        </w:rPr>
      </w:pPr>
      <w:r w:rsidRPr="005E57EF">
        <w:rPr>
          <w:b/>
        </w:rPr>
        <w:t xml:space="preserve">Numărul de telefon/fax: </w:t>
      </w:r>
      <w:r w:rsidRPr="0032641A">
        <w:rPr>
          <w:b/>
          <w:color w:val="333333"/>
          <w:highlight w:val="yellow"/>
          <w:shd w:val="clear" w:color="auto" w:fill="FFFFFF"/>
        </w:rPr>
        <w:t>023049238, 069461945</w:t>
      </w:r>
    </w:p>
    <w:p w14:paraId="583155D0" w14:textId="77777777" w:rsidR="002C2F49" w:rsidRPr="005E57EF" w:rsidRDefault="002C2F49" w:rsidP="002C2F49">
      <w:pPr>
        <w:numPr>
          <w:ilvl w:val="0"/>
          <w:numId w:val="33"/>
        </w:numPr>
        <w:shd w:val="clear" w:color="auto" w:fill="FFFFFF" w:themeFill="background1"/>
        <w:tabs>
          <w:tab w:val="left" w:pos="284"/>
          <w:tab w:val="right" w:pos="9531"/>
        </w:tabs>
        <w:spacing w:before="120"/>
        <w:jc w:val="both"/>
        <w:rPr>
          <w:b/>
          <w:lang w:val="it-IT"/>
        </w:rPr>
      </w:pPr>
      <w:r>
        <w:rPr>
          <w:b/>
          <w:lang w:val="it-IT"/>
        </w:rPr>
        <w:t xml:space="preserve">Adresa </w:t>
      </w:r>
      <w:r w:rsidRPr="005E57EF">
        <w:rPr>
          <w:b/>
          <w:lang w:val="it-IT"/>
        </w:rPr>
        <w:t xml:space="preserve">de e-mail și de web oficial a autorității contractante: </w:t>
      </w:r>
      <w:r w:rsidRPr="0032641A">
        <w:rPr>
          <w:b/>
          <w:highlight w:val="yellow"/>
        </w:rPr>
        <w:t>primaria.vadeni@apl.gov.md</w:t>
      </w:r>
    </w:p>
    <w:bookmarkEnd w:id="47"/>
    <w:p w14:paraId="77B5E4FA" w14:textId="77777777" w:rsidR="002C2F49" w:rsidRPr="005E57EF" w:rsidRDefault="002C2F49" w:rsidP="002C2F49">
      <w:pPr>
        <w:numPr>
          <w:ilvl w:val="0"/>
          <w:numId w:val="33"/>
        </w:numPr>
        <w:shd w:val="clear" w:color="auto" w:fill="FFFFFF" w:themeFill="background1"/>
        <w:tabs>
          <w:tab w:val="left" w:pos="284"/>
          <w:tab w:val="right" w:pos="9531"/>
        </w:tabs>
        <w:spacing w:before="120"/>
        <w:jc w:val="both"/>
        <w:rPr>
          <w:b/>
          <w:lang w:val="it-IT"/>
        </w:rPr>
      </w:pPr>
      <w:r w:rsidRPr="005E57EF">
        <w:rPr>
          <w:b/>
          <w:lang w:val="it-IT"/>
        </w:rPr>
        <w:t xml:space="preserve">Adresa de e-mail sau de internet de la care se va putea obține accesul la documentația de atribuire: </w:t>
      </w:r>
      <w:r w:rsidRPr="005E57EF">
        <w:rPr>
          <w:b/>
          <w:u w:val="single"/>
          <w:lang w:val="it-IT"/>
        </w:rPr>
        <w:t>documentația de atribuire este anexată în cadrul procedurii în SIA ”RSAP”.</w:t>
      </w:r>
    </w:p>
    <w:p w14:paraId="181E318D" w14:textId="77777777" w:rsidR="002C2F49" w:rsidRPr="005E57EF" w:rsidRDefault="002C2F49" w:rsidP="002C2F49">
      <w:pPr>
        <w:numPr>
          <w:ilvl w:val="0"/>
          <w:numId w:val="33"/>
        </w:numPr>
        <w:tabs>
          <w:tab w:val="left" w:pos="284"/>
          <w:tab w:val="right" w:pos="9531"/>
        </w:tabs>
        <w:spacing w:before="120"/>
        <w:jc w:val="both"/>
        <w:rPr>
          <w:b/>
          <w:lang w:val="it-IT"/>
        </w:rPr>
      </w:pPr>
      <w:r w:rsidRPr="005E57EF">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57EF">
        <w:rPr>
          <w:b/>
          <w:u w:val="single"/>
          <w:lang w:val="it-IT"/>
        </w:rPr>
        <w:t>autoritate publică locală</w:t>
      </w:r>
    </w:p>
    <w:p w14:paraId="595FA2E5" w14:textId="77777777" w:rsidR="002C2F49" w:rsidRPr="005E57EF" w:rsidRDefault="002C2F49" w:rsidP="002C2F49">
      <w:pPr>
        <w:numPr>
          <w:ilvl w:val="0"/>
          <w:numId w:val="33"/>
        </w:numPr>
        <w:tabs>
          <w:tab w:val="left" w:pos="284"/>
          <w:tab w:val="right" w:pos="9531"/>
        </w:tabs>
        <w:spacing w:before="120"/>
        <w:jc w:val="both"/>
        <w:rPr>
          <w:b/>
          <w:lang w:val="it-IT"/>
        </w:rPr>
      </w:pPr>
      <w:r w:rsidRPr="005E57EF">
        <w:rPr>
          <w:b/>
        </w:rPr>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2C2F49" w:rsidRPr="005E57EF" w14:paraId="3DA7DAC4" w14:textId="77777777" w:rsidTr="004D7741">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91FA1" w14:textId="77777777" w:rsidR="002C2F49" w:rsidRPr="005E57EF" w:rsidRDefault="002C2F49" w:rsidP="004D7741">
            <w:pPr>
              <w:shd w:val="clear" w:color="auto" w:fill="FFFFFF"/>
              <w:spacing w:before="120"/>
              <w:jc w:val="center"/>
              <w:rPr>
                <w:b/>
                <w:sz w:val="18"/>
                <w:szCs w:val="18"/>
              </w:rPr>
            </w:pPr>
            <w:r w:rsidRPr="005E57EF">
              <w:rPr>
                <w:b/>
                <w:sz w:val="18"/>
                <w:szCs w:val="18"/>
              </w:rPr>
              <w:lastRenderedPageBreak/>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F47AB" w14:textId="77777777" w:rsidR="002C2F49" w:rsidRPr="005E57EF" w:rsidRDefault="002C2F49" w:rsidP="004D7741">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D3F58" w14:textId="77777777" w:rsidR="002C2F49" w:rsidRPr="005E57EF" w:rsidRDefault="002C2F49" w:rsidP="004D7741">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3CCBD" w14:textId="77777777" w:rsidR="002C2F49" w:rsidRPr="005E57EF" w:rsidRDefault="002C2F49" w:rsidP="004D7741">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4A39" w14:textId="77777777" w:rsidR="002C2F49" w:rsidRPr="005E57EF" w:rsidRDefault="002C2F49" w:rsidP="004D7741">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70D64532" w14:textId="77777777" w:rsidR="002C2F49" w:rsidRPr="005E57EF" w:rsidRDefault="002C2F49" w:rsidP="004D7741">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7297CDB" w14:textId="77777777" w:rsidR="002C2F49" w:rsidRPr="005E57EF" w:rsidRDefault="002C2F49" w:rsidP="004D7741">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2C2F49" w:rsidRPr="005E57EF" w14:paraId="35D7165B" w14:textId="77777777" w:rsidTr="004D7741">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6B8058AF" w14:textId="77777777" w:rsidR="002C2F49" w:rsidRPr="005E57EF" w:rsidRDefault="002C2F49" w:rsidP="004D7741">
            <w:pPr>
              <w:shd w:val="clear" w:color="auto" w:fill="FFFFFF"/>
              <w:spacing w:before="120"/>
              <w:jc w:val="center"/>
            </w:pPr>
          </w:p>
        </w:tc>
      </w:tr>
      <w:tr w:rsidR="002C2F49" w:rsidRPr="005E57EF" w14:paraId="07671F22" w14:textId="77777777" w:rsidTr="004D7741">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17816060" w14:textId="77777777" w:rsidR="002C2F49" w:rsidRPr="005E57EF" w:rsidRDefault="002C2F49" w:rsidP="004D7741">
            <w:pPr>
              <w:shd w:val="clear" w:color="auto" w:fill="FFFFFF"/>
              <w:spacing w:before="120"/>
              <w:jc w:val="center"/>
              <w:rPr>
                <w:b/>
                <w:sz w:val="20"/>
                <w:szCs w:val="20"/>
              </w:rPr>
            </w:pPr>
            <w:r w:rsidRPr="005E57EF">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595B0902" w14:textId="77777777" w:rsidR="002C2F49" w:rsidRPr="005E57EF" w:rsidRDefault="002C2F49" w:rsidP="004D7741">
            <w:pPr>
              <w:spacing w:line="276" w:lineRule="auto"/>
              <w:rPr>
                <w:sz w:val="20"/>
                <w:szCs w:val="20"/>
              </w:rPr>
            </w:pPr>
            <w:r w:rsidRPr="005E57EF">
              <w:rPr>
                <w:sz w:val="20"/>
                <w:szCs w:val="20"/>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14756C2B" w14:textId="77777777" w:rsidR="002C2F49" w:rsidRPr="005E57EF" w:rsidRDefault="002C2F49" w:rsidP="004D7741">
            <w:pPr>
              <w:spacing w:line="276" w:lineRule="auto"/>
              <w:jc w:val="center"/>
              <w:rPr>
                <w:sz w:val="20"/>
                <w:szCs w:val="20"/>
                <w:lang w:val="en-US"/>
              </w:rPr>
            </w:pPr>
            <w:r w:rsidRPr="005E57EF">
              <w:rPr>
                <w:rStyle w:val="aff0"/>
                <w:rFonts w:eastAsia="SimSun"/>
                <w:color w:val="000000"/>
                <w:sz w:val="22"/>
                <w:szCs w:val="22"/>
                <w:shd w:val="clear" w:color="auto" w:fill="FFFFFF"/>
              </w:rPr>
              <w:t>Lucrări de construcție a rețelelor exterioare de alimentare cu apă în com. Vădeni,</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r-nul Soroca. Etapa 1,</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sectorul 1,</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obiectul nr.13/20,</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localizat în s. Vădeni,</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com.Vădeni,</w:t>
            </w:r>
            <w:r>
              <w:rPr>
                <w:rStyle w:val="aff0"/>
                <w:rFonts w:eastAsia="SimSun"/>
                <w:color w:val="000000"/>
                <w:sz w:val="22"/>
                <w:szCs w:val="22"/>
                <w:shd w:val="clear" w:color="auto" w:fill="FFFFFF"/>
              </w:rPr>
              <w:t xml:space="preserve"> </w:t>
            </w:r>
            <w:r w:rsidRPr="005E57EF">
              <w:rPr>
                <w:rStyle w:val="aff0"/>
                <w:rFonts w:eastAsia="SimSun"/>
                <w:color w:val="000000"/>
                <w:sz w:val="22"/>
                <w:szCs w:val="22"/>
                <w:shd w:val="clear" w:color="auto" w:fill="FFFFFF"/>
              </w:rPr>
              <w:t>r-nul Soroca.</w:t>
            </w: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77C36A4F" w14:textId="77777777" w:rsidR="002C2F49" w:rsidRPr="005E57EF" w:rsidRDefault="002C2F49" w:rsidP="004D7741">
            <w:pPr>
              <w:shd w:val="clear" w:color="auto" w:fill="FFFFFF" w:themeFill="background1"/>
              <w:spacing w:before="120"/>
              <w:jc w:val="center"/>
              <w:rPr>
                <w:noProof w:val="0"/>
                <w:sz w:val="20"/>
                <w:szCs w:val="20"/>
                <w:lang w:eastAsia="ru-RU"/>
              </w:rPr>
            </w:pPr>
            <w:r w:rsidRPr="005E57EF">
              <w:rPr>
                <w:rFonts w:eastAsia="Calibri"/>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1ED25DD9" w14:textId="77777777" w:rsidR="002C2F49" w:rsidRPr="005E57EF" w:rsidRDefault="002C2F49" w:rsidP="004D7741">
            <w:pPr>
              <w:shd w:val="clear" w:color="auto" w:fill="FFFFFF" w:themeFill="background1"/>
              <w:spacing w:before="120"/>
              <w:jc w:val="center"/>
              <w:rPr>
                <w:b/>
                <w:noProof w:val="0"/>
                <w:lang w:eastAsia="ru-RU"/>
              </w:rPr>
            </w:pPr>
            <w:r w:rsidRPr="005E57EF">
              <w:rPr>
                <w:rStyle w:val="aff0"/>
                <w:color w:val="2C2D2E"/>
                <w:sz w:val="22"/>
                <w:szCs w:val="22"/>
                <w:shd w:val="clear" w:color="auto" w:fill="FFFFFF"/>
              </w:rPr>
              <w:t>9 071 610,00</w:t>
            </w:r>
          </w:p>
        </w:tc>
      </w:tr>
      <w:tr w:rsidR="002C2F49" w:rsidRPr="005E57EF" w14:paraId="5CF7AAD8" w14:textId="77777777" w:rsidTr="004D7741">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A2211E7" w14:textId="77777777" w:rsidR="002C2F49" w:rsidRPr="005E57EF" w:rsidRDefault="002C2F49" w:rsidP="004D7741">
            <w:pPr>
              <w:shd w:val="clear" w:color="auto" w:fill="FFFFFF"/>
              <w:spacing w:before="120"/>
              <w:jc w:val="center"/>
              <w:rPr>
                <w:sz w:val="20"/>
                <w:szCs w:val="20"/>
              </w:rPr>
            </w:pPr>
            <w:r w:rsidRPr="005E57EF">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28158763" w14:textId="77777777" w:rsidR="002C2F49" w:rsidRPr="005E57EF" w:rsidRDefault="002C2F49" w:rsidP="002C2F49">
            <w:pPr>
              <w:pStyle w:val="a"/>
              <w:numPr>
                <w:ilvl w:val="0"/>
                <w:numId w:val="44"/>
              </w:numPr>
              <w:shd w:val="clear" w:color="auto" w:fill="FFFFFF"/>
              <w:spacing w:before="120"/>
              <w:ind w:left="338" w:hanging="283"/>
              <w:jc w:val="center"/>
            </w:pPr>
            <w:r w:rsidRPr="005E57EF">
              <w:rPr>
                <w:rStyle w:val="aff0"/>
                <w:color w:val="2C2D2E"/>
                <w:sz w:val="22"/>
                <w:szCs w:val="22"/>
                <w:shd w:val="clear" w:color="auto" w:fill="FFFFFF"/>
              </w:rPr>
              <w:t>071 610,00</w:t>
            </w:r>
          </w:p>
        </w:tc>
      </w:tr>
    </w:tbl>
    <w:p w14:paraId="2461FE0E" w14:textId="77777777" w:rsidR="002C2F49" w:rsidRPr="005E57EF" w:rsidRDefault="002C2F49" w:rsidP="002C2F49">
      <w:pPr>
        <w:pStyle w:val="a"/>
        <w:numPr>
          <w:ilvl w:val="0"/>
          <w:numId w:val="33"/>
        </w:numPr>
        <w:shd w:val="clear" w:color="auto" w:fill="FFFFFF" w:themeFill="background1"/>
        <w:tabs>
          <w:tab w:val="right" w:pos="426"/>
        </w:tabs>
        <w:spacing w:before="120"/>
        <w:rPr>
          <w:b/>
          <w:lang w:eastAsia="ru-RU"/>
        </w:rPr>
      </w:pPr>
      <w:r w:rsidRPr="005E57EF">
        <w:rPr>
          <w:b/>
          <w:lang w:eastAsia="ru-RU"/>
        </w:rPr>
        <w:t xml:space="preserve">În cazul procedurilor de preselecție se indică numărul minim al candidaţilor şi, dacă este cazul, numărul maxim al acestora.  </w:t>
      </w:r>
      <w:r w:rsidRPr="005E57EF">
        <w:rPr>
          <w:lang w:eastAsia="ru-RU"/>
        </w:rPr>
        <w:t>nu se aplică</w:t>
      </w:r>
    </w:p>
    <w:p w14:paraId="5E5C33E7" w14:textId="77777777" w:rsidR="002C2F49" w:rsidRPr="005E57EF" w:rsidRDefault="002C2F49" w:rsidP="002C2F49">
      <w:pPr>
        <w:pStyle w:val="a"/>
        <w:numPr>
          <w:ilvl w:val="0"/>
          <w:numId w:val="33"/>
        </w:numPr>
        <w:shd w:val="clear" w:color="auto" w:fill="FFFFFF" w:themeFill="background1"/>
        <w:tabs>
          <w:tab w:val="right" w:pos="426"/>
        </w:tabs>
        <w:spacing w:before="120"/>
        <w:rPr>
          <w:b/>
          <w:lang w:eastAsia="ru-RU"/>
        </w:rPr>
      </w:pPr>
      <w:r w:rsidRPr="005E57EF">
        <w:rPr>
          <w:b/>
          <w:lang w:eastAsia="ru-RU"/>
        </w:rPr>
        <w:t xml:space="preserve">În cazul în care contractul este împărțit pe loturi, un operator economic poate depune </w:t>
      </w:r>
    </w:p>
    <w:p w14:paraId="12401670" w14:textId="77777777" w:rsidR="002C2F49" w:rsidRPr="005E57EF" w:rsidRDefault="002C2F49" w:rsidP="002C2F49">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3FA98148" w14:textId="77777777" w:rsidR="002C2F49" w:rsidRPr="005E57EF" w:rsidRDefault="002C2F49" w:rsidP="002C2F49">
      <w:pPr>
        <w:numPr>
          <w:ilvl w:val="0"/>
          <w:numId w:val="22"/>
        </w:numPr>
        <w:shd w:val="clear" w:color="auto" w:fill="FFFFFF" w:themeFill="background1"/>
        <w:tabs>
          <w:tab w:val="right" w:pos="426"/>
        </w:tabs>
        <w:rPr>
          <w:lang w:eastAsia="ru-RU"/>
        </w:rPr>
      </w:pPr>
      <w:r>
        <w:rPr>
          <w:lang w:eastAsia="ru-RU"/>
        </w:rPr>
        <w:t>Pentru un singur lot.</w:t>
      </w:r>
    </w:p>
    <w:p w14:paraId="64D182A4" w14:textId="77777777" w:rsidR="002C2F49" w:rsidRPr="005E57EF" w:rsidRDefault="002C2F49" w:rsidP="002C2F49">
      <w:pPr>
        <w:shd w:val="clear" w:color="auto" w:fill="FFFFFF" w:themeFill="background1"/>
        <w:tabs>
          <w:tab w:val="right" w:pos="426"/>
        </w:tabs>
        <w:ind w:left="720"/>
        <w:rPr>
          <w:sz w:val="12"/>
          <w:lang w:eastAsia="ru-RU"/>
        </w:rPr>
      </w:pPr>
    </w:p>
    <w:p w14:paraId="548DC576" w14:textId="77777777" w:rsidR="002C2F49" w:rsidRPr="005E57EF" w:rsidRDefault="002C2F49" w:rsidP="002C2F49">
      <w:pPr>
        <w:pStyle w:val="a"/>
        <w:numPr>
          <w:ilvl w:val="0"/>
          <w:numId w:val="33"/>
        </w:numPr>
        <w:shd w:val="clear" w:color="auto" w:fill="FFFFFF" w:themeFill="background1"/>
        <w:tabs>
          <w:tab w:val="right" w:pos="426"/>
        </w:tabs>
        <w:rPr>
          <w:lang w:eastAsia="ru-RU"/>
        </w:rPr>
      </w:pPr>
      <w:r w:rsidRPr="005E57EF">
        <w:rPr>
          <w:b/>
          <w:lang w:eastAsia="ru-RU"/>
        </w:rPr>
        <w:t xml:space="preserve">Admiterea sau interzicerea ofertelor alternative: </w:t>
      </w:r>
      <w:r w:rsidRPr="005E57EF">
        <w:rPr>
          <w:lang w:eastAsia="ru-RU"/>
        </w:rPr>
        <w:t>nu se admite</w:t>
      </w:r>
      <w:r>
        <w:rPr>
          <w:lang w:eastAsia="ru-RU"/>
        </w:rPr>
        <w:t>.</w:t>
      </w:r>
    </w:p>
    <w:p w14:paraId="5DDD31AF" w14:textId="77777777" w:rsidR="002C2F49" w:rsidRPr="005E57EF" w:rsidRDefault="002C2F49" w:rsidP="002C2F49">
      <w:pPr>
        <w:pStyle w:val="a"/>
        <w:numPr>
          <w:ilvl w:val="0"/>
          <w:numId w:val="0"/>
        </w:numPr>
        <w:shd w:val="clear" w:color="auto" w:fill="FFFFFF" w:themeFill="background1"/>
        <w:tabs>
          <w:tab w:val="right" w:pos="426"/>
        </w:tabs>
        <w:ind w:left="720"/>
        <w:rPr>
          <w:lang w:eastAsia="ru-RU"/>
        </w:rPr>
      </w:pPr>
    </w:p>
    <w:p w14:paraId="09C7DD0C" w14:textId="77777777" w:rsidR="002C2F49" w:rsidRPr="005E57EF" w:rsidRDefault="002C2F49" w:rsidP="002C2F49">
      <w:pPr>
        <w:pStyle w:val="a"/>
        <w:numPr>
          <w:ilvl w:val="0"/>
          <w:numId w:val="33"/>
        </w:numPr>
        <w:shd w:val="clear" w:color="auto" w:fill="FFFFFF"/>
        <w:rPr>
          <w:b/>
          <w:lang w:eastAsia="ru-RU"/>
        </w:rPr>
      </w:pPr>
      <w:r w:rsidRPr="005E57EF">
        <w:rPr>
          <w:b/>
          <w:lang w:eastAsia="ru-RU"/>
        </w:rPr>
        <w:t xml:space="preserve">Termenii și condițiile de prestare/executare solicitați: </w:t>
      </w:r>
      <w:r w:rsidRPr="0032641A">
        <w:rPr>
          <w:highlight w:val="yellow"/>
          <w:lang w:eastAsia="ru-RU"/>
        </w:rPr>
        <w:t xml:space="preserve">perioada de îndeplinire a lucrărilor  </w:t>
      </w:r>
      <w:r w:rsidRPr="0032641A">
        <w:rPr>
          <w:b/>
          <w:highlight w:val="yellow"/>
          <w:lang w:eastAsia="ru-RU"/>
        </w:rPr>
        <w:t>27.08.2025.</w:t>
      </w:r>
      <w:r>
        <w:rPr>
          <w:b/>
          <w:lang w:eastAsia="ru-RU"/>
        </w:rPr>
        <w:t xml:space="preserve"> </w:t>
      </w:r>
      <w:r w:rsidRPr="002C10E4">
        <w:rPr>
          <w:lang w:eastAsia="ru-RU"/>
        </w:rPr>
        <w:t>Se vor instala c</w:t>
      </w:r>
      <w:r>
        <w:rPr>
          <w:lang w:eastAsia="ru-RU"/>
        </w:rPr>
        <w:t xml:space="preserve">onform </w:t>
      </w:r>
      <w:r w:rsidRPr="00CC282E">
        <w:rPr>
          <w:lang w:eastAsia="ru-RU"/>
        </w:rPr>
        <w:t>proiectul</w:t>
      </w:r>
      <w:r>
        <w:rPr>
          <w:lang w:eastAsia="ru-RU"/>
        </w:rPr>
        <w:t>ui</w:t>
      </w:r>
      <w:r w:rsidRPr="00CC282E">
        <w:rPr>
          <w:lang w:eastAsia="ru-RU"/>
        </w:rPr>
        <w:t xml:space="preserve"> de execu</w:t>
      </w:r>
      <w:r>
        <w:rPr>
          <w:lang w:eastAsia="ru-RU"/>
        </w:rPr>
        <w:t>ție două castele de apă cu volumul cuvei 50 m</w:t>
      </w:r>
      <w:r>
        <w:rPr>
          <w:vertAlign w:val="superscript"/>
          <w:lang w:eastAsia="ru-RU"/>
        </w:rPr>
        <w:t>3</w:t>
      </w:r>
      <w:r>
        <w:rPr>
          <w:lang w:eastAsia="ru-RU"/>
        </w:rPr>
        <w:t>, înălțimea turnului de susținere 15 m., din oțel</w:t>
      </w:r>
      <w:r w:rsidRPr="00CC282E">
        <w:rPr>
          <w:lang w:eastAsia="ru-RU"/>
        </w:rPr>
        <w:t xml:space="preserve"> </w:t>
      </w:r>
      <w:r>
        <w:rPr>
          <w:lang w:eastAsia="ru-RU"/>
        </w:rPr>
        <w:t>fabricat industrial (sistem Rojnovschi).</w:t>
      </w:r>
    </w:p>
    <w:p w14:paraId="5377BA00" w14:textId="77777777" w:rsidR="002C2F49" w:rsidRPr="005E57EF" w:rsidRDefault="002C2F49" w:rsidP="002C2F49">
      <w:pPr>
        <w:shd w:val="clear" w:color="auto" w:fill="FFFFFF"/>
        <w:rPr>
          <w:b/>
          <w:sz w:val="10"/>
          <w:lang w:val="en-US" w:eastAsia="ru-RU"/>
        </w:rPr>
      </w:pPr>
    </w:p>
    <w:p w14:paraId="33276506" w14:textId="77777777" w:rsidR="002C2F49" w:rsidRPr="005E57EF" w:rsidRDefault="002C2F49" w:rsidP="002C2F49">
      <w:pPr>
        <w:pStyle w:val="a"/>
        <w:numPr>
          <w:ilvl w:val="0"/>
          <w:numId w:val="33"/>
        </w:numPr>
        <w:shd w:val="clear" w:color="auto" w:fill="FFFFFF"/>
        <w:rPr>
          <w:b/>
          <w:lang w:eastAsia="ru-RU"/>
        </w:rPr>
      </w:pPr>
      <w:r w:rsidRPr="005E57EF">
        <w:rPr>
          <w:b/>
          <w:lang w:eastAsia="ru-RU"/>
        </w:rPr>
        <w:t xml:space="preserve">Termenul de valabilitate a contractului: </w:t>
      </w:r>
      <w:r w:rsidRPr="0032641A">
        <w:rPr>
          <w:b/>
          <w:highlight w:val="yellow"/>
          <w:lang w:eastAsia="ru-RU"/>
        </w:rPr>
        <w:t>31.12.2025</w:t>
      </w:r>
    </w:p>
    <w:p w14:paraId="095B548D" w14:textId="77777777" w:rsidR="002C2F49" w:rsidRPr="005E57EF" w:rsidRDefault="002C2F49" w:rsidP="002C2F49">
      <w:pPr>
        <w:numPr>
          <w:ilvl w:val="0"/>
          <w:numId w:val="33"/>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0FC74FA3" w14:textId="77777777" w:rsidR="002C2F49" w:rsidRPr="005E57EF" w:rsidRDefault="002C2F49" w:rsidP="002C2F49">
      <w:pPr>
        <w:numPr>
          <w:ilvl w:val="0"/>
          <w:numId w:val="33"/>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6C46CC58" w14:textId="77777777" w:rsidR="002C2F49" w:rsidRPr="005E57EF" w:rsidRDefault="002C2F49" w:rsidP="002C2F49">
      <w:pPr>
        <w:numPr>
          <w:ilvl w:val="0"/>
          <w:numId w:val="33"/>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2C2F49" w:rsidRPr="005E57EF" w14:paraId="28D2B8EE" w14:textId="77777777" w:rsidTr="004D7741">
        <w:trPr>
          <w:trHeight w:val="700"/>
        </w:trPr>
        <w:tc>
          <w:tcPr>
            <w:tcW w:w="572" w:type="dxa"/>
            <w:shd w:val="clear" w:color="auto" w:fill="D9D9D9"/>
          </w:tcPr>
          <w:p w14:paraId="731A4BA5" w14:textId="77777777" w:rsidR="002C2F49" w:rsidRPr="005E57EF" w:rsidRDefault="002C2F49" w:rsidP="004D7741">
            <w:pPr>
              <w:pStyle w:val="TableParagraph"/>
              <w:ind w:left="105" w:right="153"/>
              <w:rPr>
                <w:b/>
                <w:sz w:val="18"/>
                <w:szCs w:val="18"/>
              </w:rPr>
            </w:pPr>
            <w:r w:rsidRPr="005E57EF">
              <w:rPr>
                <w:b/>
                <w:sz w:val="18"/>
                <w:szCs w:val="18"/>
              </w:rPr>
              <w:t>Nr. d/o</w:t>
            </w:r>
          </w:p>
        </w:tc>
        <w:tc>
          <w:tcPr>
            <w:tcW w:w="3417" w:type="dxa"/>
            <w:shd w:val="clear" w:color="auto" w:fill="D9D9D9"/>
          </w:tcPr>
          <w:p w14:paraId="52D4E690" w14:textId="77777777" w:rsidR="002C2F49" w:rsidRPr="005E57EF" w:rsidRDefault="002C2F49" w:rsidP="004D7741">
            <w:pPr>
              <w:pStyle w:val="TableParagraph"/>
              <w:ind w:left="623"/>
              <w:rPr>
                <w:b/>
                <w:sz w:val="18"/>
                <w:szCs w:val="18"/>
              </w:rPr>
            </w:pPr>
            <w:r w:rsidRPr="005E57EF">
              <w:rPr>
                <w:b/>
                <w:sz w:val="18"/>
                <w:szCs w:val="18"/>
              </w:rPr>
              <w:t>Descrierea criteriului/cerinței</w:t>
            </w:r>
          </w:p>
        </w:tc>
        <w:tc>
          <w:tcPr>
            <w:tcW w:w="3969" w:type="dxa"/>
            <w:shd w:val="clear" w:color="auto" w:fill="D9D9D9"/>
          </w:tcPr>
          <w:p w14:paraId="4C9DF243" w14:textId="77777777" w:rsidR="002C2F49" w:rsidRPr="005E57EF" w:rsidRDefault="002C2F49" w:rsidP="004D7741">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6263C6E9" w14:textId="77777777" w:rsidR="002C2F49" w:rsidRPr="005E57EF" w:rsidRDefault="002C2F49" w:rsidP="004D7741">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2C2F49" w:rsidRPr="005E57EF" w14:paraId="0220BBC2" w14:textId="77777777" w:rsidTr="004D7741">
        <w:trPr>
          <w:trHeight w:val="559"/>
        </w:trPr>
        <w:tc>
          <w:tcPr>
            <w:tcW w:w="572" w:type="dxa"/>
            <w:shd w:val="clear" w:color="auto" w:fill="FFFF00"/>
          </w:tcPr>
          <w:p w14:paraId="370D4599" w14:textId="77777777" w:rsidR="002C2F49" w:rsidRPr="005E57EF" w:rsidRDefault="002C2F49" w:rsidP="004D7741">
            <w:pPr>
              <w:pStyle w:val="TableParagraph"/>
              <w:ind w:left="105"/>
            </w:pPr>
            <w:r w:rsidRPr="005E57EF">
              <w:rPr>
                <w:b/>
                <w:iCs/>
                <w:sz w:val="20"/>
                <w:szCs w:val="20"/>
              </w:rPr>
              <w:t>1</w:t>
            </w:r>
          </w:p>
        </w:tc>
        <w:tc>
          <w:tcPr>
            <w:tcW w:w="3417" w:type="dxa"/>
            <w:shd w:val="clear" w:color="auto" w:fill="FFFF00"/>
          </w:tcPr>
          <w:p w14:paraId="1333CED5" w14:textId="77777777" w:rsidR="002C2F49" w:rsidRPr="005E57EF" w:rsidRDefault="002C2F49" w:rsidP="004D7741">
            <w:pPr>
              <w:pStyle w:val="TableParagraph"/>
              <w:ind w:left="109"/>
            </w:pPr>
            <w:r w:rsidRPr="005E57EF">
              <w:rPr>
                <w:b/>
                <w:bCs/>
              </w:rPr>
              <w:t xml:space="preserve">PROPUNEREA FINANCIARĂ </w:t>
            </w:r>
          </w:p>
        </w:tc>
        <w:tc>
          <w:tcPr>
            <w:tcW w:w="3969" w:type="dxa"/>
            <w:shd w:val="clear" w:color="auto" w:fill="FFFF00"/>
          </w:tcPr>
          <w:p w14:paraId="45928976" w14:textId="77777777" w:rsidR="002C2F49" w:rsidRPr="005E57EF" w:rsidRDefault="002C2F49" w:rsidP="004D7741">
            <w:pPr>
              <w:pStyle w:val="TableParagraph"/>
              <w:ind w:left="105" w:right="684"/>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21B043AB" w14:textId="77777777" w:rsidR="002C2F49" w:rsidRPr="005E57EF" w:rsidRDefault="002C2F49" w:rsidP="004D7741">
            <w:pPr>
              <w:pStyle w:val="TableParagraph"/>
              <w:ind w:left="105"/>
            </w:pPr>
            <w:r w:rsidRPr="005E57EF">
              <w:rPr>
                <w:b/>
                <w:iCs/>
                <w:sz w:val="20"/>
                <w:szCs w:val="20"/>
                <w:lang w:val="en-US"/>
              </w:rPr>
              <w:t>obligator</w:t>
            </w:r>
          </w:p>
        </w:tc>
      </w:tr>
      <w:tr w:rsidR="002C2F49" w:rsidRPr="005E57EF" w14:paraId="073112D0" w14:textId="77777777" w:rsidTr="004D7741">
        <w:trPr>
          <w:trHeight w:val="575"/>
        </w:trPr>
        <w:tc>
          <w:tcPr>
            <w:tcW w:w="572" w:type="dxa"/>
            <w:shd w:val="clear" w:color="auto" w:fill="FFFF00"/>
          </w:tcPr>
          <w:p w14:paraId="3CCFC3A4" w14:textId="77777777" w:rsidR="002C2F49" w:rsidRPr="005E57EF" w:rsidRDefault="002C2F49" w:rsidP="004D7741">
            <w:pPr>
              <w:pStyle w:val="TableParagraph"/>
              <w:ind w:left="105"/>
            </w:pPr>
            <w:r w:rsidRPr="005E57EF">
              <w:rPr>
                <w:b/>
                <w:iCs/>
                <w:sz w:val="20"/>
                <w:szCs w:val="20"/>
                <w:lang w:val="en-US"/>
              </w:rPr>
              <w:t>2</w:t>
            </w:r>
          </w:p>
        </w:tc>
        <w:tc>
          <w:tcPr>
            <w:tcW w:w="3417" w:type="dxa"/>
            <w:shd w:val="clear" w:color="auto" w:fill="FFFF00"/>
          </w:tcPr>
          <w:p w14:paraId="09912CF8" w14:textId="77777777" w:rsidR="002C2F49" w:rsidRPr="005E57EF" w:rsidRDefault="002C2F49" w:rsidP="004D7741">
            <w:pPr>
              <w:pStyle w:val="TableParagraph"/>
              <w:ind w:left="109"/>
            </w:pPr>
            <w:r w:rsidRPr="005E57EF">
              <w:rPr>
                <w:b/>
                <w:bCs/>
              </w:rPr>
              <w:t xml:space="preserve">PROPUNEREA TEHNICĂ </w:t>
            </w:r>
          </w:p>
        </w:tc>
        <w:tc>
          <w:tcPr>
            <w:tcW w:w="3969" w:type="dxa"/>
            <w:shd w:val="clear" w:color="auto" w:fill="FFFF00"/>
          </w:tcPr>
          <w:p w14:paraId="2176EE07" w14:textId="77777777" w:rsidR="002C2F49" w:rsidRPr="005E57EF" w:rsidRDefault="002C2F49" w:rsidP="004D7741">
            <w:pPr>
              <w:pStyle w:val="TableParagraph"/>
              <w:ind w:left="105" w:right="275"/>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p w14:paraId="6A964467" w14:textId="77777777" w:rsidR="002C2F49" w:rsidRPr="005E57EF" w:rsidRDefault="002C2F49" w:rsidP="004D7741">
            <w:pPr>
              <w:pStyle w:val="TableParagraph"/>
              <w:ind w:left="105" w:right="275"/>
            </w:pPr>
            <w:r w:rsidRPr="005E57EF">
              <w:rPr>
                <w:b/>
                <w:bCs/>
              </w:rPr>
              <w:t>Deviz de cheltueli (F3,F5,F7)</w:t>
            </w:r>
          </w:p>
        </w:tc>
        <w:tc>
          <w:tcPr>
            <w:tcW w:w="1559" w:type="dxa"/>
            <w:shd w:val="clear" w:color="auto" w:fill="FFFF00"/>
          </w:tcPr>
          <w:p w14:paraId="21CB16A9" w14:textId="77777777" w:rsidR="002C2F49" w:rsidRPr="005E57EF" w:rsidRDefault="002C2F49" w:rsidP="004D7741">
            <w:pPr>
              <w:pStyle w:val="TableParagraph"/>
              <w:ind w:left="105"/>
            </w:pPr>
            <w:r w:rsidRPr="005E57EF">
              <w:rPr>
                <w:b/>
                <w:iCs/>
                <w:sz w:val="20"/>
                <w:szCs w:val="20"/>
                <w:lang w:val="en-US"/>
              </w:rPr>
              <w:t>obligator</w:t>
            </w:r>
          </w:p>
        </w:tc>
      </w:tr>
      <w:tr w:rsidR="002C2F49" w:rsidRPr="005E57EF" w14:paraId="0FE7A445" w14:textId="77777777" w:rsidTr="004D7741">
        <w:trPr>
          <w:trHeight w:val="533"/>
        </w:trPr>
        <w:tc>
          <w:tcPr>
            <w:tcW w:w="572" w:type="dxa"/>
            <w:shd w:val="clear" w:color="auto" w:fill="FFFF00"/>
          </w:tcPr>
          <w:p w14:paraId="00AB58A2" w14:textId="77777777" w:rsidR="002C2F49" w:rsidRPr="005E57EF" w:rsidRDefault="002C2F49" w:rsidP="004D7741">
            <w:pPr>
              <w:pStyle w:val="TableParagraph"/>
              <w:ind w:left="105"/>
            </w:pPr>
            <w:r w:rsidRPr="005E57EF">
              <w:rPr>
                <w:b/>
                <w:iCs/>
                <w:sz w:val="20"/>
                <w:szCs w:val="20"/>
                <w:lang w:val="en-US"/>
              </w:rPr>
              <w:t>3</w:t>
            </w:r>
          </w:p>
        </w:tc>
        <w:tc>
          <w:tcPr>
            <w:tcW w:w="3417" w:type="dxa"/>
            <w:shd w:val="clear" w:color="auto" w:fill="FFFF00"/>
          </w:tcPr>
          <w:p w14:paraId="4873F2A0" w14:textId="77777777" w:rsidR="002C2F49" w:rsidRPr="005E57EF" w:rsidRDefault="002C2F49" w:rsidP="004D7741">
            <w:pPr>
              <w:pStyle w:val="TableParagraph"/>
              <w:ind w:left="109"/>
            </w:pPr>
            <w:r w:rsidRPr="005E57EF">
              <w:rPr>
                <w:b/>
                <w:bCs/>
              </w:rPr>
              <w:t>DUAE</w:t>
            </w:r>
          </w:p>
        </w:tc>
        <w:tc>
          <w:tcPr>
            <w:tcW w:w="3969" w:type="dxa"/>
            <w:shd w:val="clear" w:color="auto" w:fill="FFFF00"/>
          </w:tcPr>
          <w:p w14:paraId="232FD1AC" w14:textId="77777777" w:rsidR="002C2F49" w:rsidRPr="005E57EF" w:rsidRDefault="002C2F49" w:rsidP="004D7741">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7C8B87DA" w14:textId="77777777" w:rsidR="002C2F49" w:rsidRPr="005E57EF" w:rsidRDefault="002C2F49" w:rsidP="004D7741">
            <w:pPr>
              <w:pStyle w:val="TableParagraph"/>
              <w:ind w:left="105"/>
            </w:pPr>
            <w:r w:rsidRPr="005E57EF">
              <w:rPr>
                <w:b/>
                <w:iCs/>
                <w:sz w:val="20"/>
                <w:szCs w:val="20"/>
                <w:lang w:val="en-US"/>
              </w:rPr>
              <w:t>obligator</w:t>
            </w:r>
          </w:p>
        </w:tc>
      </w:tr>
      <w:tr w:rsidR="002C2F49" w:rsidRPr="005E57EF" w14:paraId="361C5172" w14:textId="77777777" w:rsidTr="004D7741">
        <w:trPr>
          <w:trHeight w:val="555"/>
        </w:trPr>
        <w:tc>
          <w:tcPr>
            <w:tcW w:w="572" w:type="dxa"/>
            <w:shd w:val="clear" w:color="auto" w:fill="FFFF00"/>
          </w:tcPr>
          <w:p w14:paraId="44959819" w14:textId="77777777" w:rsidR="002C2F49" w:rsidRPr="005E57EF" w:rsidRDefault="002C2F49" w:rsidP="004D7741">
            <w:pPr>
              <w:pStyle w:val="TableParagraph"/>
              <w:ind w:left="105"/>
            </w:pPr>
            <w:r w:rsidRPr="005E57EF">
              <w:rPr>
                <w:b/>
                <w:iCs/>
                <w:sz w:val="20"/>
                <w:szCs w:val="20"/>
                <w:lang w:val="en-US"/>
              </w:rPr>
              <w:t>4</w:t>
            </w:r>
          </w:p>
        </w:tc>
        <w:tc>
          <w:tcPr>
            <w:tcW w:w="3417" w:type="dxa"/>
            <w:shd w:val="clear" w:color="auto" w:fill="FFFF00"/>
          </w:tcPr>
          <w:p w14:paraId="39F8D74A" w14:textId="77777777" w:rsidR="002C2F49" w:rsidRPr="005E57EF" w:rsidRDefault="002C2F49" w:rsidP="004D7741">
            <w:pPr>
              <w:pStyle w:val="TableParagraph"/>
              <w:ind w:left="109"/>
            </w:pPr>
            <w:r w:rsidRPr="005E57EF">
              <w:rPr>
                <w:b/>
                <w:bCs/>
              </w:rPr>
              <w:t>CERERE DE PARTICIPARE</w:t>
            </w:r>
          </w:p>
        </w:tc>
        <w:tc>
          <w:tcPr>
            <w:tcW w:w="3969" w:type="dxa"/>
            <w:shd w:val="clear" w:color="auto" w:fill="FFFF00"/>
          </w:tcPr>
          <w:p w14:paraId="1A68146B" w14:textId="77777777" w:rsidR="002C2F49" w:rsidRPr="005E57EF" w:rsidRDefault="002C2F49" w:rsidP="004D7741">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25E3FAE1" w14:textId="77777777" w:rsidR="002C2F49" w:rsidRPr="005E57EF" w:rsidRDefault="002C2F49" w:rsidP="004D7741">
            <w:pPr>
              <w:pStyle w:val="TableParagraph"/>
              <w:ind w:left="105"/>
            </w:pPr>
            <w:r w:rsidRPr="005E57EF">
              <w:rPr>
                <w:b/>
                <w:iCs/>
                <w:sz w:val="20"/>
                <w:szCs w:val="20"/>
                <w:lang w:val="en-US"/>
              </w:rPr>
              <w:t>obligator</w:t>
            </w:r>
          </w:p>
        </w:tc>
      </w:tr>
      <w:tr w:rsidR="002C2F49" w:rsidRPr="005E57EF" w14:paraId="0EF7FFB5" w14:textId="77777777" w:rsidTr="004D7741">
        <w:trPr>
          <w:trHeight w:val="563"/>
        </w:trPr>
        <w:tc>
          <w:tcPr>
            <w:tcW w:w="572" w:type="dxa"/>
            <w:shd w:val="clear" w:color="auto" w:fill="FFFF00"/>
          </w:tcPr>
          <w:p w14:paraId="776D55BB" w14:textId="77777777" w:rsidR="002C2F49" w:rsidRPr="005E57EF" w:rsidRDefault="002C2F49" w:rsidP="004D7741">
            <w:pPr>
              <w:pStyle w:val="TableParagraph"/>
              <w:ind w:left="105"/>
            </w:pPr>
            <w:r w:rsidRPr="005E57EF">
              <w:rPr>
                <w:b/>
                <w:iCs/>
                <w:sz w:val="20"/>
                <w:szCs w:val="20"/>
                <w:lang w:val="en-US"/>
              </w:rPr>
              <w:lastRenderedPageBreak/>
              <w:t>5</w:t>
            </w:r>
          </w:p>
        </w:tc>
        <w:tc>
          <w:tcPr>
            <w:tcW w:w="3417" w:type="dxa"/>
            <w:shd w:val="clear" w:color="auto" w:fill="FFFF00"/>
          </w:tcPr>
          <w:p w14:paraId="387EE68A" w14:textId="77777777" w:rsidR="002C2F49" w:rsidRPr="005E57EF" w:rsidRDefault="002C2F49" w:rsidP="004D7741">
            <w:pPr>
              <w:pStyle w:val="TableParagraph"/>
              <w:ind w:left="109"/>
            </w:pPr>
            <w:r w:rsidRPr="005E57EF">
              <w:rPr>
                <w:b/>
                <w:bCs/>
              </w:rPr>
              <w:t xml:space="preserve">DECLARAȚIE PRIVIND VALABILITATEA OFERTELOR </w:t>
            </w:r>
          </w:p>
        </w:tc>
        <w:tc>
          <w:tcPr>
            <w:tcW w:w="3969" w:type="dxa"/>
            <w:shd w:val="clear" w:color="auto" w:fill="FFFF00"/>
          </w:tcPr>
          <w:p w14:paraId="775EFC7E" w14:textId="77777777" w:rsidR="002C2F49" w:rsidRPr="005E57EF" w:rsidRDefault="002C2F49" w:rsidP="004D7741">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12096F1A" w14:textId="77777777" w:rsidR="002C2F49" w:rsidRPr="005E57EF" w:rsidRDefault="002C2F49" w:rsidP="004D7741">
            <w:pPr>
              <w:pStyle w:val="TableParagraph"/>
              <w:ind w:left="105"/>
            </w:pPr>
            <w:r w:rsidRPr="005E57EF">
              <w:rPr>
                <w:b/>
                <w:iCs/>
                <w:sz w:val="20"/>
                <w:szCs w:val="20"/>
                <w:lang w:val="en-US"/>
              </w:rPr>
              <w:t>obligator</w:t>
            </w:r>
          </w:p>
        </w:tc>
      </w:tr>
      <w:tr w:rsidR="002C2F49" w:rsidRPr="005E57EF" w14:paraId="39FFADCA" w14:textId="77777777" w:rsidTr="004D7741">
        <w:trPr>
          <w:trHeight w:val="415"/>
        </w:trPr>
        <w:tc>
          <w:tcPr>
            <w:tcW w:w="572" w:type="dxa"/>
            <w:shd w:val="clear" w:color="auto" w:fill="FFFF00"/>
          </w:tcPr>
          <w:p w14:paraId="5B196C43" w14:textId="77777777" w:rsidR="002C2F49" w:rsidRPr="005E57EF" w:rsidRDefault="002C2F49" w:rsidP="004D7741">
            <w:pPr>
              <w:pStyle w:val="TableParagraph"/>
              <w:ind w:left="105"/>
            </w:pPr>
            <w:r w:rsidRPr="005E57EF">
              <w:rPr>
                <w:b/>
                <w:iCs/>
                <w:sz w:val="20"/>
                <w:szCs w:val="20"/>
                <w:lang w:val="en-US"/>
              </w:rPr>
              <w:t>6</w:t>
            </w:r>
          </w:p>
        </w:tc>
        <w:tc>
          <w:tcPr>
            <w:tcW w:w="3417" w:type="dxa"/>
            <w:shd w:val="clear" w:color="auto" w:fill="FFFF00"/>
          </w:tcPr>
          <w:p w14:paraId="795B384D" w14:textId="77777777" w:rsidR="002C2F49" w:rsidRPr="005E57EF" w:rsidRDefault="002C2F49" w:rsidP="004D7741">
            <w:pPr>
              <w:pStyle w:val="TableParagraph"/>
              <w:ind w:left="109"/>
            </w:pPr>
            <w:r w:rsidRPr="005E57EF">
              <w:rPr>
                <w:b/>
                <w:szCs w:val="24"/>
                <w:lang w:val="zh-CN"/>
              </w:rPr>
              <w:t>SCRISOARE  DE  GARANŢIE  BANCARĂ</w:t>
            </w:r>
          </w:p>
        </w:tc>
        <w:tc>
          <w:tcPr>
            <w:tcW w:w="3969" w:type="dxa"/>
            <w:shd w:val="clear" w:color="auto" w:fill="FFFF00"/>
          </w:tcPr>
          <w:p w14:paraId="3B8BECBE" w14:textId="77777777" w:rsidR="002C2F49" w:rsidRPr="005E57EF" w:rsidRDefault="002C2F49" w:rsidP="004D7741">
            <w:pPr>
              <w:pStyle w:val="TableParagraph"/>
              <w:ind w:left="105" w:right="275"/>
            </w:pPr>
            <w:r w:rsidRPr="005E57EF">
              <w:rPr>
                <w:sz w:val="20"/>
              </w:rPr>
              <w:t>Conform pct. 17 din prezentul anunţ,</w:t>
            </w:r>
            <w:r>
              <w:rPr>
                <w:sz w:val="20"/>
              </w:rPr>
              <w:t xml:space="preserve"> </w:t>
            </w:r>
            <w:r w:rsidRPr="005E57EF">
              <w:rPr>
                <w:sz w:val="20"/>
              </w:rPr>
              <w:t>semnat</w:t>
            </w:r>
            <w:r w:rsidRPr="005E57EF">
              <w:rPr>
                <w:spacing w:val="-8"/>
                <w:sz w:val="20"/>
              </w:rPr>
              <w:t xml:space="preserve"> </w:t>
            </w:r>
            <w:r w:rsidRPr="005E57EF">
              <w:rPr>
                <w:sz w:val="20"/>
              </w:rPr>
              <w:t>electronic</w:t>
            </w:r>
            <w:r w:rsidRPr="005E57EF">
              <w:rPr>
                <w:spacing w:val="-7"/>
                <w:sz w:val="20"/>
              </w:rPr>
              <w:t xml:space="preserve"> </w:t>
            </w:r>
            <w:r w:rsidRPr="005E57EF">
              <w:rPr>
                <w:sz w:val="20"/>
              </w:rPr>
              <w:t>de</w:t>
            </w:r>
            <w:r w:rsidRPr="005E57EF">
              <w:rPr>
                <w:spacing w:val="-5"/>
                <w:sz w:val="20"/>
              </w:rPr>
              <w:t xml:space="preserve"> </w:t>
            </w:r>
            <w:r w:rsidRPr="005E57EF">
              <w:rPr>
                <w:sz w:val="20"/>
              </w:rPr>
              <w:t>către</w:t>
            </w:r>
            <w:r w:rsidRPr="005E57EF">
              <w:rPr>
                <w:spacing w:val="-8"/>
                <w:sz w:val="20"/>
              </w:rPr>
              <w:t xml:space="preserve"> </w:t>
            </w:r>
            <w:r w:rsidRPr="005E57EF">
              <w:rPr>
                <w:sz w:val="20"/>
              </w:rPr>
              <w:t>operatorul</w:t>
            </w:r>
            <w:r w:rsidRPr="005E57EF">
              <w:rPr>
                <w:spacing w:val="-2"/>
                <w:sz w:val="20"/>
              </w:rPr>
              <w:t xml:space="preserve"> economic</w:t>
            </w:r>
          </w:p>
        </w:tc>
        <w:tc>
          <w:tcPr>
            <w:tcW w:w="1559" w:type="dxa"/>
            <w:shd w:val="clear" w:color="auto" w:fill="FFFF00"/>
          </w:tcPr>
          <w:p w14:paraId="0205F7CA" w14:textId="77777777" w:rsidR="002C2F49" w:rsidRPr="005E57EF" w:rsidRDefault="002C2F49" w:rsidP="004D7741">
            <w:pPr>
              <w:pStyle w:val="TableParagraph"/>
              <w:ind w:left="105"/>
            </w:pPr>
            <w:r w:rsidRPr="005E57EF">
              <w:rPr>
                <w:b/>
                <w:spacing w:val="-2"/>
                <w:sz w:val="20"/>
              </w:rPr>
              <w:t>obligator</w:t>
            </w:r>
          </w:p>
        </w:tc>
      </w:tr>
      <w:tr w:rsidR="002C2F49" w:rsidRPr="005E57EF" w14:paraId="4350B6C5" w14:textId="77777777" w:rsidTr="004D7741">
        <w:trPr>
          <w:trHeight w:val="518"/>
        </w:trPr>
        <w:tc>
          <w:tcPr>
            <w:tcW w:w="9517" w:type="dxa"/>
            <w:gridSpan w:val="4"/>
            <w:shd w:val="clear" w:color="auto" w:fill="FFFF00"/>
          </w:tcPr>
          <w:p w14:paraId="20BAFB13" w14:textId="77777777" w:rsidR="002C2F49" w:rsidRPr="005E57EF" w:rsidRDefault="002C2F49" w:rsidP="004D7741">
            <w:pPr>
              <w:pStyle w:val="TableParagraph"/>
              <w:ind w:left="2298" w:right="4167" w:firstLine="284"/>
              <w:jc w:val="center"/>
              <w:rPr>
                <w:b/>
              </w:rPr>
            </w:pPr>
            <w:r w:rsidRPr="005E57EF">
              <w:rPr>
                <w:b/>
              </w:rPr>
              <w:t>INCLUSIV,</w:t>
            </w:r>
          </w:p>
          <w:p w14:paraId="403EC678" w14:textId="77777777" w:rsidR="002C2F49" w:rsidRPr="005E57EF" w:rsidRDefault="002C2F49" w:rsidP="004D7741">
            <w:pPr>
              <w:pStyle w:val="TableParagraph"/>
              <w:ind w:left="1589" w:right="2599"/>
              <w:jc w:val="center"/>
              <w:rPr>
                <w:b/>
              </w:rPr>
            </w:pPr>
            <w:r w:rsidRPr="005E57EF">
              <w:rPr>
                <w:b/>
              </w:rPr>
              <w:t xml:space="preserve">          documente suplimentare la oferta</w:t>
            </w:r>
          </w:p>
        </w:tc>
      </w:tr>
      <w:tr w:rsidR="002C2F49" w:rsidRPr="005E57EF" w14:paraId="37991B73" w14:textId="77777777" w:rsidTr="004D7741">
        <w:trPr>
          <w:trHeight w:val="360"/>
        </w:trPr>
        <w:tc>
          <w:tcPr>
            <w:tcW w:w="572" w:type="dxa"/>
            <w:shd w:val="clear" w:color="auto" w:fill="FFFF00"/>
          </w:tcPr>
          <w:p w14:paraId="0A8080DB" w14:textId="77777777" w:rsidR="002C2F49" w:rsidRPr="005E57EF" w:rsidRDefault="002C2F49" w:rsidP="004D7741">
            <w:pPr>
              <w:pStyle w:val="TableParagraph"/>
              <w:ind w:left="105"/>
              <w:rPr>
                <w:sz w:val="20"/>
                <w:szCs w:val="20"/>
              </w:rPr>
            </w:pPr>
            <w:r w:rsidRPr="005E57EF">
              <w:rPr>
                <w:sz w:val="20"/>
                <w:szCs w:val="20"/>
              </w:rPr>
              <w:t>7</w:t>
            </w:r>
          </w:p>
        </w:tc>
        <w:tc>
          <w:tcPr>
            <w:tcW w:w="3417" w:type="dxa"/>
            <w:shd w:val="clear" w:color="auto" w:fill="FFFF00"/>
          </w:tcPr>
          <w:p w14:paraId="7EDC0A80" w14:textId="77777777" w:rsidR="002C2F49" w:rsidRPr="005E57EF" w:rsidRDefault="002C2F49" w:rsidP="004D7741">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5A8BD280" w14:textId="77777777" w:rsidR="002C2F49" w:rsidRPr="005E57EF" w:rsidRDefault="002C2F49" w:rsidP="004D7741">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41175809" w14:textId="77777777" w:rsidR="002C2F49" w:rsidRPr="005E57EF" w:rsidRDefault="002C2F49" w:rsidP="004D7741">
            <w:pPr>
              <w:pStyle w:val="TableParagraph"/>
              <w:ind w:left="105"/>
              <w:rPr>
                <w:sz w:val="20"/>
                <w:szCs w:val="20"/>
              </w:rPr>
            </w:pPr>
            <w:r w:rsidRPr="005E57EF">
              <w:rPr>
                <w:sz w:val="20"/>
                <w:szCs w:val="20"/>
              </w:rPr>
              <w:t>DA</w:t>
            </w:r>
          </w:p>
        </w:tc>
      </w:tr>
      <w:tr w:rsidR="002C2F49" w:rsidRPr="005E57EF" w14:paraId="466A1DB3" w14:textId="77777777" w:rsidTr="004D7741">
        <w:trPr>
          <w:trHeight w:val="559"/>
        </w:trPr>
        <w:tc>
          <w:tcPr>
            <w:tcW w:w="572" w:type="dxa"/>
            <w:shd w:val="clear" w:color="auto" w:fill="FFFF00"/>
          </w:tcPr>
          <w:p w14:paraId="07BEDDE0" w14:textId="77777777" w:rsidR="002C2F49" w:rsidRPr="005E57EF" w:rsidRDefault="002C2F49" w:rsidP="004D7741">
            <w:pPr>
              <w:pStyle w:val="TableParagraph"/>
              <w:ind w:left="105"/>
              <w:rPr>
                <w:sz w:val="20"/>
                <w:szCs w:val="20"/>
              </w:rPr>
            </w:pPr>
            <w:r w:rsidRPr="005E57EF">
              <w:rPr>
                <w:sz w:val="20"/>
                <w:szCs w:val="20"/>
              </w:rPr>
              <w:t>8</w:t>
            </w:r>
          </w:p>
        </w:tc>
        <w:tc>
          <w:tcPr>
            <w:tcW w:w="3417" w:type="dxa"/>
            <w:shd w:val="clear" w:color="auto" w:fill="FFFF00"/>
          </w:tcPr>
          <w:p w14:paraId="40529EB6" w14:textId="77777777" w:rsidR="002C2F49" w:rsidRPr="005E57EF" w:rsidRDefault="002C2F49" w:rsidP="004D7741">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3C9F78C5" w14:textId="77777777" w:rsidR="002C2F49" w:rsidRPr="005E57EF" w:rsidRDefault="002C2F49" w:rsidP="004D7741">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4CE8F070" w14:textId="77777777" w:rsidR="002C2F49" w:rsidRPr="005E57EF" w:rsidRDefault="002C2F49" w:rsidP="004D7741">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1F5CCE7C" w14:textId="77777777" w:rsidR="002C2F49" w:rsidRPr="005E57EF" w:rsidRDefault="002C2F49" w:rsidP="004D7741">
            <w:pPr>
              <w:pStyle w:val="TableParagraph"/>
              <w:ind w:left="105"/>
              <w:rPr>
                <w:sz w:val="20"/>
                <w:szCs w:val="20"/>
              </w:rPr>
            </w:pPr>
            <w:r w:rsidRPr="005E57EF">
              <w:rPr>
                <w:sz w:val="20"/>
                <w:szCs w:val="20"/>
              </w:rPr>
              <w:t>DA</w:t>
            </w:r>
          </w:p>
        </w:tc>
      </w:tr>
      <w:tr w:rsidR="002C2F49" w:rsidRPr="005E57EF" w14:paraId="254F420A" w14:textId="77777777" w:rsidTr="004D7741">
        <w:trPr>
          <w:trHeight w:val="818"/>
        </w:trPr>
        <w:tc>
          <w:tcPr>
            <w:tcW w:w="572" w:type="dxa"/>
            <w:shd w:val="clear" w:color="auto" w:fill="FFFF00"/>
          </w:tcPr>
          <w:p w14:paraId="70022DC6" w14:textId="77777777" w:rsidR="002C2F49" w:rsidRPr="005E57EF" w:rsidRDefault="002C2F49" w:rsidP="004D7741">
            <w:pPr>
              <w:pStyle w:val="TableParagraph"/>
              <w:ind w:left="105"/>
              <w:rPr>
                <w:sz w:val="20"/>
                <w:szCs w:val="20"/>
              </w:rPr>
            </w:pPr>
            <w:r w:rsidRPr="005E57EF">
              <w:rPr>
                <w:sz w:val="20"/>
                <w:szCs w:val="20"/>
              </w:rPr>
              <w:t>9</w:t>
            </w:r>
          </w:p>
        </w:tc>
        <w:tc>
          <w:tcPr>
            <w:tcW w:w="3417" w:type="dxa"/>
            <w:shd w:val="clear" w:color="auto" w:fill="FFFF00"/>
          </w:tcPr>
          <w:p w14:paraId="1EA2E54A" w14:textId="77777777" w:rsidR="002C2F49" w:rsidRPr="005E57EF" w:rsidRDefault="002C2F49" w:rsidP="004D7741">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6A431222" w14:textId="77777777" w:rsidR="002C2F49" w:rsidRPr="005E57EF" w:rsidRDefault="002C2F49" w:rsidP="004D7741">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2A1BA2C8" w14:textId="77777777" w:rsidR="002C2F49" w:rsidRPr="005E57EF" w:rsidRDefault="002C2F49" w:rsidP="004D7741">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014092E0" w14:textId="77777777" w:rsidR="002C2F49" w:rsidRPr="005E57EF" w:rsidRDefault="002C2F49" w:rsidP="004D7741">
            <w:pPr>
              <w:pStyle w:val="TableParagraph"/>
              <w:ind w:left="-1"/>
              <w:rPr>
                <w:sz w:val="20"/>
                <w:szCs w:val="20"/>
              </w:rPr>
            </w:pPr>
            <w:r>
              <w:rPr>
                <w:sz w:val="20"/>
                <w:szCs w:val="20"/>
              </w:rPr>
              <w:t xml:space="preserve">  </w:t>
            </w:r>
            <w:r w:rsidRPr="005E57EF">
              <w:rPr>
                <w:sz w:val="20"/>
                <w:szCs w:val="20"/>
              </w:rPr>
              <w:t>DA</w:t>
            </w:r>
          </w:p>
        </w:tc>
      </w:tr>
      <w:tr w:rsidR="002C2F49" w:rsidRPr="005E57EF" w14:paraId="2CF2A7E5" w14:textId="77777777" w:rsidTr="004D7741">
        <w:trPr>
          <w:trHeight w:val="733"/>
        </w:trPr>
        <w:tc>
          <w:tcPr>
            <w:tcW w:w="572" w:type="dxa"/>
            <w:shd w:val="clear" w:color="auto" w:fill="FFFF00"/>
          </w:tcPr>
          <w:p w14:paraId="6CA548FB" w14:textId="77777777" w:rsidR="002C2F49" w:rsidRPr="005E57EF" w:rsidRDefault="002C2F49" w:rsidP="004D7741">
            <w:pPr>
              <w:pStyle w:val="TableParagraph"/>
              <w:ind w:left="105"/>
              <w:rPr>
                <w:sz w:val="20"/>
                <w:szCs w:val="20"/>
              </w:rPr>
            </w:pPr>
            <w:r w:rsidRPr="005E57EF">
              <w:rPr>
                <w:sz w:val="20"/>
                <w:szCs w:val="20"/>
              </w:rPr>
              <w:t>10</w:t>
            </w:r>
          </w:p>
        </w:tc>
        <w:tc>
          <w:tcPr>
            <w:tcW w:w="3417" w:type="dxa"/>
            <w:shd w:val="clear" w:color="auto" w:fill="FFFF00"/>
          </w:tcPr>
          <w:p w14:paraId="1BEDB83D" w14:textId="77777777" w:rsidR="002C2F49" w:rsidRPr="005E57EF" w:rsidRDefault="002C2F49" w:rsidP="004D7741">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09C1BF60" w14:textId="77777777" w:rsidR="002C2F49" w:rsidRPr="005E57EF" w:rsidRDefault="002C2F49" w:rsidP="004D7741">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8D776BA" w14:textId="77777777" w:rsidR="002C2F49" w:rsidRPr="005E57EF" w:rsidRDefault="002C2F49" w:rsidP="004D7741">
            <w:pPr>
              <w:rPr>
                <w:sz w:val="20"/>
                <w:szCs w:val="20"/>
              </w:rPr>
            </w:pPr>
            <w:r>
              <w:rPr>
                <w:sz w:val="20"/>
                <w:szCs w:val="20"/>
              </w:rPr>
              <w:t xml:space="preserve">  </w:t>
            </w:r>
            <w:r w:rsidRPr="005E57EF">
              <w:rPr>
                <w:sz w:val="20"/>
                <w:szCs w:val="20"/>
              </w:rPr>
              <w:t>DA</w:t>
            </w:r>
          </w:p>
        </w:tc>
      </w:tr>
      <w:tr w:rsidR="002C2F49" w:rsidRPr="005E57EF" w14:paraId="4CAA0BFB" w14:textId="77777777" w:rsidTr="004D7741">
        <w:trPr>
          <w:trHeight w:val="448"/>
        </w:trPr>
        <w:tc>
          <w:tcPr>
            <w:tcW w:w="572" w:type="dxa"/>
            <w:shd w:val="clear" w:color="auto" w:fill="FFFF00"/>
          </w:tcPr>
          <w:p w14:paraId="741FCC5D" w14:textId="77777777" w:rsidR="002C2F49" w:rsidRPr="005E57EF" w:rsidRDefault="002C2F49" w:rsidP="004D7741">
            <w:pPr>
              <w:pStyle w:val="TableParagraph"/>
              <w:ind w:left="105"/>
              <w:rPr>
                <w:sz w:val="20"/>
                <w:szCs w:val="20"/>
              </w:rPr>
            </w:pPr>
            <w:r w:rsidRPr="005E57EF">
              <w:rPr>
                <w:sz w:val="20"/>
                <w:szCs w:val="20"/>
              </w:rPr>
              <w:t>11</w:t>
            </w:r>
          </w:p>
        </w:tc>
        <w:tc>
          <w:tcPr>
            <w:tcW w:w="3417" w:type="dxa"/>
            <w:shd w:val="clear" w:color="auto" w:fill="FFFF00"/>
          </w:tcPr>
          <w:p w14:paraId="02EFF344" w14:textId="77777777" w:rsidR="002C2F49" w:rsidRPr="005E57EF" w:rsidRDefault="002C2F49" w:rsidP="004D7741">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4A542556" w14:textId="77777777" w:rsidR="002C2F49" w:rsidRPr="005E57EF" w:rsidRDefault="002C2F49" w:rsidP="004D7741">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19291F7A" w14:textId="77777777" w:rsidR="002C2F49" w:rsidRPr="005E57EF" w:rsidRDefault="002C2F49" w:rsidP="004D7741">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59A93D85" w14:textId="77777777" w:rsidR="002C2F49" w:rsidRPr="005E57EF" w:rsidRDefault="002C2F49" w:rsidP="004D7741">
            <w:pPr>
              <w:rPr>
                <w:sz w:val="20"/>
                <w:szCs w:val="20"/>
              </w:rPr>
            </w:pPr>
            <w:r>
              <w:rPr>
                <w:sz w:val="20"/>
                <w:szCs w:val="20"/>
              </w:rPr>
              <w:t xml:space="preserve">  </w:t>
            </w:r>
            <w:r w:rsidRPr="005E57EF">
              <w:rPr>
                <w:sz w:val="20"/>
                <w:szCs w:val="20"/>
              </w:rPr>
              <w:t>DA</w:t>
            </w:r>
          </w:p>
        </w:tc>
      </w:tr>
      <w:tr w:rsidR="002C2F49" w:rsidRPr="005E57EF" w14:paraId="73FB278A" w14:textId="77777777" w:rsidTr="004D7741">
        <w:trPr>
          <w:trHeight w:val="525"/>
        </w:trPr>
        <w:tc>
          <w:tcPr>
            <w:tcW w:w="572" w:type="dxa"/>
            <w:shd w:val="clear" w:color="auto" w:fill="FFFF00"/>
          </w:tcPr>
          <w:p w14:paraId="329A6EE8" w14:textId="77777777" w:rsidR="002C2F49" w:rsidRPr="005E57EF" w:rsidRDefault="002C2F49" w:rsidP="004D7741">
            <w:pPr>
              <w:ind w:left="100"/>
              <w:rPr>
                <w:sz w:val="20"/>
                <w:szCs w:val="20"/>
              </w:rPr>
            </w:pPr>
            <w:r w:rsidRPr="005E57EF">
              <w:rPr>
                <w:sz w:val="20"/>
                <w:szCs w:val="20"/>
              </w:rPr>
              <w:t>12</w:t>
            </w:r>
          </w:p>
        </w:tc>
        <w:tc>
          <w:tcPr>
            <w:tcW w:w="3417" w:type="dxa"/>
            <w:shd w:val="clear" w:color="auto" w:fill="FFFF00"/>
          </w:tcPr>
          <w:p w14:paraId="699D8223" w14:textId="77777777" w:rsidR="002C2F49" w:rsidRPr="005E57EF" w:rsidRDefault="002C2F49" w:rsidP="004D7741">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5A9659F8" w14:textId="77777777" w:rsidR="002C2F49" w:rsidRPr="005E57EF" w:rsidRDefault="002C2F49" w:rsidP="004D7741">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55067674" w14:textId="77777777" w:rsidR="002C2F49" w:rsidRPr="005E57EF" w:rsidRDefault="002C2F49" w:rsidP="004D7741">
            <w:pPr>
              <w:ind w:left="-9"/>
              <w:rPr>
                <w:sz w:val="20"/>
                <w:szCs w:val="20"/>
              </w:rPr>
            </w:pPr>
            <w:r>
              <w:rPr>
                <w:sz w:val="20"/>
                <w:szCs w:val="20"/>
              </w:rPr>
              <w:t xml:space="preserve">  </w:t>
            </w:r>
            <w:r w:rsidRPr="005E57EF">
              <w:rPr>
                <w:sz w:val="20"/>
                <w:szCs w:val="20"/>
              </w:rPr>
              <w:t>DA</w:t>
            </w:r>
          </w:p>
        </w:tc>
      </w:tr>
      <w:tr w:rsidR="002C2F49" w:rsidRPr="005E57EF" w14:paraId="658949FB" w14:textId="77777777" w:rsidTr="004D7741">
        <w:trPr>
          <w:trHeight w:val="525"/>
        </w:trPr>
        <w:tc>
          <w:tcPr>
            <w:tcW w:w="572" w:type="dxa"/>
            <w:shd w:val="clear" w:color="auto" w:fill="FFFF00"/>
          </w:tcPr>
          <w:p w14:paraId="0528CC74" w14:textId="77777777" w:rsidR="002C2F49" w:rsidRPr="005E57EF" w:rsidRDefault="002C2F49" w:rsidP="004D7741">
            <w:pPr>
              <w:ind w:left="100"/>
              <w:rPr>
                <w:sz w:val="20"/>
                <w:szCs w:val="20"/>
              </w:rPr>
            </w:pPr>
            <w:r w:rsidRPr="005E57EF">
              <w:rPr>
                <w:sz w:val="20"/>
                <w:szCs w:val="20"/>
              </w:rPr>
              <w:t>13</w:t>
            </w:r>
          </w:p>
        </w:tc>
        <w:tc>
          <w:tcPr>
            <w:tcW w:w="3417" w:type="dxa"/>
            <w:shd w:val="clear" w:color="auto" w:fill="FFFF00"/>
          </w:tcPr>
          <w:p w14:paraId="0938203D" w14:textId="77777777" w:rsidR="002C2F49" w:rsidRPr="005E57EF" w:rsidRDefault="002C2F49" w:rsidP="004D7741">
            <w:pPr>
              <w:rPr>
                <w:rFonts w:eastAsia="PMingLiU"/>
                <w:b/>
                <w:sz w:val="20"/>
                <w:szCs w:val="20"/>
                <w:lang w:val="en-US" w:eastAsia="zh-CN"/>
              </w:rPr>
            </w:pPr>
            <w:r w:rsidRPr="005E57EF">
              <w:rPr>
                <w:rFonts w:eastAsia="PMingLiU"/>
                <w:b/>
                <w:sz w:val="20"/>
                <w:szCs w:val="20"/>
                <w:lang w:val="en-US" w:eastAsia="zh-CN"/>
              </w:rPr>
              <w:t>DECLARAȚIE</w:t>
            </w:r>
          </w:p>
          <w:p w14:paraId="49396A13" w14:textId="77777777" w:rsidR="002C2F49" w:rsidRPr="005E57EF" w:rsidRDefault="002C2F49" w:rsidP="004D7741">
            <w:pPr>
              <w:pStyle w:val="a8"/>
              <w:tabs>
                <w:tab w:val="left" w:pos="567"/>
              </w:tabs>
              <w:rPr>
                <w:sz w:val="20"/>
                <w:highlight w:val="yellow"/>
                <w:lang w:val="en-US"/>
              </w:rPr>
            </w:pPr>
            <w:r w:rsidRPr="005E57EF">
              <w:rPr>
                <w:sz w:val="20"/>
                <w:lang w:val="en-US"/>
              </w:rPr>
              <w:t xml:space="preserve">privind experienţa </w:t>
            </w:r>
            <w:r w:rsidRPr="005E57EF">
              <w:rPr>
                <w:b/>
                <w:bCs/>
                <w:sz w:val="20"/>
                <w:u w:val="single"/>
                <w:lang w:val="en-US"/>
              </w:rPr>
              <w:t xml:space="preserve">similară/analog – </w:t>
            </w:r>
            <w:r w:rsidRPr="005E57EF">
              <w:rPr>
                <w:b/>
                <w:bCs/>
                <w:sz w:val="20"/>
                <w:highlight w:val="yellow"/>
                <w:u w:val="single"/>
                <w:lang w:val="en-US"/>
              </w:rPr>
              <w:t>conform lucrării publicate</w:t>
            </w:r>
          </w:p>
          <w:p w14:paraId="3AA7314C" w14:textId="77777777" w:rsidR="002C2F49" w:rsidRPr="005E57EF" w:rsidRDefault="002C2F49" w:rsidP="004D7741">
            <w:pPr>
              <w:ind w:left="100" w:right="347"/>
              <w:rPr>
                <w:sz w:val="20"/>
                <w:szCs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sidRPr="005E57EF">
              <w:rPr>
                <w:color w:val="333333"/>
                <w:sz w:val="20"/>
                <w:szCs w:val="20"/>
                <w:shd w:val="clear" w:color="auto" w:fill="FFFFFF"/>
                <w:lang w:val="en-US"/>
              </w:rPr>
              <w:t xml:space="preserve"> </w:t>
            </w:r>
          </w:p>
        </w:tc>
        <w:tc>
          <w:tcPr>
            <w:tcW w:w="3969" w:type="dxa"/>
            <w:shd w:val="clear" w:color="auto" w:fill="FFFF00"/>
          </w:tcPr>
          <w:p w14:paraId="3B1AF4A5" w14:textId="77777777" w:rsidR="002C2F49" w:rsidRPr="005E57EF" w:rsidRDefault="002C2F49" w:rsidP="004D7741">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14283516" w14:textId="77777777" w:rsidR="002C2F49" w:rsidRPr="005E57EF" w:rsidRDefault="002C2F49" w:rsidP="004D7741">
            <w:pPr>
              <w:ind w:left="-9"/>
              <w:rPr>
                <w:sz w:val="20"/>
                <w:szCs w:val="20"/>
              </w:rPr>
            </w:pPr>
            <w:r>
              <w:rPr>
                <w:sz w:val="20"/>
                <w:szCs w:val="20"/>
              </w:rPr>
              <w:t xml:space="preserve">  </w:t>
            </w:r>
            <w:r w:rsidRPr="005E57EF">
              <w:rPr>
                <w:sz w:val="20"/>
                <w:szCs w:val="20"/>
              </w:rPr>
              <w:t>DA</w:t>
            </w:r>
          </w:p>
        </w:tc>
      </w:tr>
      <w:tr w:rsidR="002C2F49" w:rsidRPr="005E57EF" w14:paraId="5D0FF55D" w14:textId="77777777" w:rsidTr="004D7741">
        <w:trPr>
          <w:trHeight w:val="525"/>
        </w:trPr>
        <w:tc>
          <w:tcPr>
            <w:tcW w:w="572" w:type="dxa"/>
            <w:shd w:val="clear" w:color="auto" w:fill="FFFF00"/>
          </w:tcPr>
          <w:p w14:paraId="5EE81CD7" w14:textId="77777777" w:rsidR="002C2F49" w:rsidRPr="005E57EF" w:rsidRDefault="002C2F49" w:rsidP="004D7741">
            <w:pPr>
              <w:ind w:left="100"/>
              <w:rPr>
                <w:sz w:val="20"/>
                <w:szCs w:val="20"/>
              </w:rPr>
            </w:pPr>
            <w:r w:rsidRPr="005E57EF">
              <w:rPr>
                <w:sz w:val="20"/>
                <w:szCs w:val="20"/>
              </w:rPr>
              <w:t>14</w:t>
            </w:r>
          </w:p>
        </w:tc>
        <w:tc>
          <w:tcPr>
            <w:tcW w:w="3417" w:type="dxa"/>
            <w:shd w:val="clear" w:color="auto" w:fill="FFFF00"/>
          </w:tcPr>
          <w:p w14:paraId="09A74B36" w14:textId="77777777" w:rsidR="002C2F49" w:rsidRPr="005E57EF" w:rsidRDefault="002C2F49" w:rsidP="004D7741">
            <w:pPr>
              <w:rPr>
                <w:rFonts w:eastAsia="PMingLiU"/>
                <w:b/>
                <w:sz w:val="20"/>
                <w:szCs w:val="20"/>
                <w:lang w:eastAsia="zh-CN"/>
              </w:rPr>
            </w:pPr>
            <w:r w:rsidRPr="005E57EF">
              <w:rPr>
                <w:rFonts w:eastAsia="PMingLiU"/>
                <w:b/>
                <w:sz w:val="20"/>
                <w:szCs w:val="20"/>
                <w:lang w:eastAsia="zh-CN"/>
              </w:rPr>
              <w:t>Contacte/Procese verbale de executie a lucrarilor similare in anul 2022-2024</w:t>
            </w:r>
          </w:p>
        </w:tc>
        <w:tc>
          <w:tcPr>
            <w:tcW w:w="3969" w:type="dxa"/>
            <w:shd w:val="clear" w:color="auto" w:fill="FFFF00"/>
          </w:tcPr>
          <w:p w14:paraId="71FD07B1" w14:textId="77777777" w:rsidR="002C2F49" w:rsidRPr="005E57EF" w:rsidRDefault="002C2F49" w:rsidP="004D7741">
            <w:pPr>
              <w:ind w:left="-9"/>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131D1088" w14:textId="77777777" w:rsidR="002C2F49" w:rsidRPr="005E57EF" w:rsidRDefault="002C2F49" w:rsidP="004D7741">
            <w:pPr>
              <w:ind w:left="-9"/>
              <w:rPr>
                <w:sz w:val="20"/>
                <w:szCs w:val="20"/>
              </w:rPr>
            </w:pPr>
            <w:r>
              <w:rPr>
                <w:sz w:val="20"/>
                <w:szCs w:val="20"/>
              </w:rPr>
              <w:t xml:space="preserve">  </w:t>
            </w:r>
            <w:r w:rsidRPr="005E57EF">
              <w:rPr>
                <w:sz w:val="20"/>
                <w:szCs w:val="20"/>
              </w:rPr>
              <w:t>DA</w:t>
            </w:r>
          </w:p>
        </w:tc>
      </w:tr>
      <w:tr w:rsidR="002C2F49" w:rsidRPr="005E57EF" w14:paraId="73972472" w14:textId="77777777" w:rsidTr="004D7741">
        <w:trPr>
          <w:trHeight w:val="525"/>
        </w:trPr>
        <w:tc>
          <w:tcPr>
            <w:tcW w:w="572" w:type="dxa"/>
            <w:shd w:val="clear" w:color="auto" w:fill="FFFF00"/>
          </w:tcPr>
          <w:p w14:paraId="4844E752" w14:textId="77777777" w:rsidR="002C2F49" w:rsidRPr="005E57EF" w:rsidRDefault="002C2F49" w:rsidP="004D7741">
            <w:pPr>
              <w:ind w:left="100"/>
              <w:rPr>
                <w:sz w:val="20"/>
                <w:szCs w:val="20"/>
              </w:rPr>
            </w:pPr>
            <w:r w:rsidRPr="005E57EF">
              <w:rPr>
                <w:sz w:val="20"/>
                <w:szCs w:val="20"/>
              </w:rPr>
              <w:t>15</w:t>
            </w:r>
          </w:p>
        </w:tc>
        <w:tc>
          <w:tcPr>
            <w:tcW w:w="3417" w:type="dxa"/>
            <w:shd w:val="clear" w:color="auto" w:fill="FFFF00"/>
          </w:tcPr>
          <w:p w14:paraId="166B1C45" w14:textId="77777777" w:rsidR="002C2F49" w:rsidRPr="005E57EF" w:rsidRDefault="002C2F49" w:rsidP="004D7741">
            <w:pPr>
              <w:pStyle w:val="TableParagraph"/>
              <w:ind w:left="105"/>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262830A0" w14:textId="77777777" w:rsidR="002C2F49" w:rsidRPr="005E57EF" w:rsidRDefault="002C2F49" w:rsidP="004D7741">
            <w:pPr>
              <w:ind w:left="100" w:right="271"/>
              <w:rPr>
                <w:sz w:val="20"/>
                <w:szCs w:val="20"/>
              </w:rPr>
            </w:pPr>
            <w:r w:rsidRPr="005E57EF">
              <w:rPr>
                <w:sz w:val="20"/>
                <w:szCs w:val="20"/>
              </w:rPr>
              <w:t>principalelor lucrări executate în ultimii</w:t>
            </w:r>
            <w:r w:rsidRPr="005E57EF">
              <w:rPr>
                <w:spacing w:val="-13"/>
                <w:sz w:val="20"/>
                <w:szCs w:val="20"/>
              </w:rPr>
              <w:t xml:space="preserve"> </w:t>
            </w:r>
            <w:r w:rsidRPr="005E57EF">
              <w:rPr>
                <w:sz w:val="20"/>
                <w:szCs w:val="20"/>
              </w:rPr>
              <w:t>ani</w:t>
            </w:r>
            <w:r w:rsidRPr="005E57EF">
              <w:rPr>
                <w:spacing w:val="-6"/>
                <w:sz w:val="20"/>
                <w:szCs w:val="20"/>
              </w:rPr>
              <w:t xml:space="preserve"> </w:t>
            </w:r>
            <w:r w:rsidRPr="005E57EF">
              <w:rPr>
                <w:sz w:val="20"/>
                <w:szCs w:val="20"/>
              </w:rPr>
              <w:t>(2022-2024)</w:t>
            </w:r>
            <w:r w:rsidRPr="005E57EF">
              <w:rPr>
                <w:spacing w:val="-11"/>
                <w:sz w:val="20"/>
                <w:szCs w:val="20"/>
              </w:rPr>
              <w:t xml:space="preserve">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6EDE2E62" w14:textId="77777777" w:rsidR="002C2F49" w:rsidRPr="005E57EF" w:rsidRDefault="002C2F49" w:rsidP="004D7741">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CA651A6" w14:textId="77777777" w:rsidR="002C2F49" w:rsidRPr="005E57EF" w:rsidRDefault="002C2F49" w:rsidP="004D7741">
            <w:pPr>
              <w:ind w:left="-9"/>
              <w:rPr>
                <w:sz w:val="20"/>
                <w:szCs w:val="20"/>
              </w:rPr>
            </w:pPr>
            <w:r>
              <w:rPr>
                <w:sz w:val="20"/>
                <w:szCs w:val="20"/>
              </w:rPr>
              <w:t xml:space="preserve">  </w:t>
            </w:r>
            <w:r w:rsidRPr="005E57EF">
              <w:rPr>
                <w:sz w:val="20"/>
                <w:szCs w:val="20"/>
              </w:rPr>
              <w:t>DA</w:t>
            </w:r>
          </w:p>
        </w:tc>
      </w:tr>
      <w:tr w:rsidR="002C2F49" w:rsidRPr="005E57EF" w14:paraId="39679608" w14:textId="77777777" w:rsidTr="004D7741">
        <w:trPr>
          <w:trHeight w:val="525"/>
        </w:trPr>
        <w:tc>
          <w:tcPr>
            <w:tcW w:w="572" w:type="dxa"/>
            <w:shd w:val="clear" w:color="auto" w:fill="FFFF00"/>
          </w:tcPr>
          <w:p w14:paraId="085E0CC6" w14:textId="77777777" w:rsidR="002C2F49" w:rsidRPr="005E57EF" w:rsidRDefault="002C2F49" w:rsidP="004D7741">
            <w:pPr>
              <w:ind w:left="100"/>
              <w:rPr>
                <w:sz w:val="20"/>
                <w:szCs w:val="20"/>
                <w:highlight w:val="yellow"/>
              </w:rPr>
            </w:pPr>
            <w:r w:rsidRPr="005E57EF">
              <w:rPr>
                <w:sz w:val="20"/>
                <w:szCs w:val="20"/>
                <w:highlight w:val="yellow"/>
              </w:rPr>
              <w:t>16</w:t>
            </w:r>
          </w:p>
        </w:tc>
        <w:tc>
          <w:tcPr>
            <w:tcW w:w="3417" w:type="dxa"/>
            <w:shd w:val="clear" w:color="auto" w:fill="FFFF00"/>
          </w:tcPr>
          <w:p w14:paraId="1B1CB603" w14:textId="77777777" w:rsidR="002C2F49" w:rsidRPr="005E57EF" w:rsidRDefault="002C2F49" w:rsidP="004D7741">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377F5FC4" w14:textId="77777777" w:rsidR="002C2F49" w:rsidRPr="005E57EF" w:rsidRDefault="002C2F49" w:rsidP="004D7741">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2C89B167" w14:textId="77777777" w:rsidR="002C2F49" w:rsidRPr="005E57EF" w:rsidRDefault="002C2F49" w:rsidP="004D7741">
            <w:pPr>
              <w:ind w:left="96"/>
              <w:rPr>
                <w:sz w:val="20"/>
                <w:szCs w:val="20"/>
              </w:rPr>
            </w:pPr>
            <w:r w:rsidRPr="005E57EF">
              <w:rPr>
                <w:sz w:val="20"/>
                <w:szCs w:val="20"/>
                <w:highlight w:val="yellow"/>
              </w:rPr>
              <w:t>DA</w:t>
            </w:r>
          </w:p>
        </w:tc>
      </w:tr>
      <w:tr w:rsidR="002C2F49" w:rsidRPr="005E57EF" w14:paraId="1E469F43" w14:textId="77777777" w:rsidTr="004D7741">
        <w:trPr>
          <w:trHeight w:val="525"/>
        </w:trPr>
        <w:tc>
          <w:tcPr>
            <w:tcW w:w="572" w:type="dxa"/>
            <w:shd w:val="clear" w:color="auto" w:fill="FFFF00"/>
          </w:tcPr>
          <w:p w14:paraId="55F39409" w14:textId="77777777" w:rsidR="002C2F49" w:rsidRPr="005E57EF" w:rsidRDefault="002C2F49" w:rsidP="004D7741">
            <w:pPr>
              <w:ind w:left="100"/>
              <w:rPr>
                <w:sz w:val="20"/>
                <w:szCs w:val="20"/>
              </w:rPr>
            </w:pPr>
            <w:r w:rsidRPr="005E57EF">
              <w:rPr>
                <w:sz w:val="20"/>
                <w:szCs w:val="20"/>
              </w:rPr>
              <w:t>17</w:t>
            </w:r>
          </w:p>
        </w:tc>
        <w:tc>
          <w:tcPr>
            <w:tcW w:w="3417" w:type="dxa"/>
            <w:shd w:val="clear" w:color="auto" w:fill="FFFF00"/>
          </w:tcPr>
          <w:p w14:paraId="7C830305"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4917CA48"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30B8028D"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w:t>
            </w:r>
          </w:p>
        </w:tc>
      </w:tr>
      <w:tr w:rsidR="002C2F49" w:rsidRPr="005E57EF" w14:paraId="6CCE46F7" w14:textId="77777777" w:rsidTr="004D7741">
        <w:trPr>
          <w:trHeight w:val="525"/>
        </w:trPr>
        <w:tc>
          <w:tcPr>
            <w:tcW w:w="572" w:type="dxa"/>
            <w:shd w:val="clear" w:color="auto" w:fill="FFFF00"/>
          </w:tcPr>
          <w:p w14:paraId="16587E1F" w14:textId="77777777" w:rsidR="002C2F49" w:rsidRPr="005E57EF" w:rsidRDefault="002C2F49" w:rsidP="004D7741">
            <w:pPr>
              <w:ind w:left="100"/>
              <w:rPr>
                <w:sz w:val="20"/>
                <w:szCs w:val="20"/>
              </w:rPr>
            </w:pPr>
            <w:r w:rsidRPr="005E57EF">
              <w:rPr>
                <w:sz w:val="20"/>
                <w:szCs w:val="20"/>
              </w:rPr>
              <w:t>18</w:t>
            </w:r>
          </w:p>
        </w:tc>
        <w:tc>
          <w:tcPr>
            <w:tcW w:w="3417" w:type="dxa"/>
            <w:shd w:val="clear" w:color="auto" w:fill="FFFF00"/>
          </w:tcPr>
          <w:p w14:paraId="5BEB2841" w14:textId="77777777" w:rsidR="002C2F49" w:rsidRPr="005E57EF" w:rsidRDefault="002C2F49" w:rsidP="004D7741">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677419E8"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6C12C061" w14:textId="77777777" w:rsidR="002C2F49" w:rsidRPr="005E57EF" w:rsidRDefault="002C2F49" w:rsidP="004D7741">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266B470B"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7C9149EF"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  </w:t>
            </w:r>
          </w:p>
        </w:tc>
      </w:tr>
      <w:tr w:rsidR="002C2F49" w:rsidRPr="005E57EF" w14:paraId="2BA49D11" w14:textId="77777777" w:rsidTr="004D7741">
        <w:trPr>
          <w:trHeight w:val="525"/>
        </w:trPr>
        <w:tc>
          <w:tcPr>
            <w:tcW w:w="572" w:type="dxa"/>
            <w:shd w:val="clear" w:color="auto" w:fill="FFFF00"/>
          </w:tcPr>
          <w:p w14:paraId="4085565C" w14:textId="77777777" w:rsidR="002C2F49" w:rsidRPr="005E57EF" w:rsidRDefault="002C2F49" w:rsidP="004D7741">
            <w:pPr>
              <w:ind w:left="100"/>
              <w:rPr>
                <w:sz w:val="20"/>
                <w:szCs w:val="20"/>
              </w:rPr>
            </w:pPr>
            <w:r w:rsidRPr="005E57EF">
              <w:rPr>
                <w:sz w:val="20"/>
                <w:szCs w:val="20"/>
              </w:rPr>
              <w:t>19</w:t>
            </w:r>
          </w:p>
        </w:tc>
        <w:tc>
          <w:tcPr>
            <w:tcW w:w="3417" w:type="dxa"/>
            <w:shd w:val="clear" w:color="auto" w:fill="FFFF00"/>
          </w:tcPr>
          <w:p w14:paraId="564EDF29" w14:textId="77777777" w:rsidR="002C2F49" w:rsidRPr="005E57EF" w:rsidRDefault="002C2F49" w:rsidP="004D7741">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2AD41CA2" w14:textId="77777777" w:rsidR="002C2F49" w:rsidRPr="005E57EF" w:rsidRDefault="002C2F49" w:rsidP="004D7741">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265B4C8B"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794343C" w14:textId="77777777" w:rsidR="002C2F49" w:rsidRPr="005E57EF" w:rsidRDefault="002C2F49" w:rsidP="004D7741">
            <w:pPr>
              <w:shd w:val="clear" w:color="auto" w:fill="FFFFFF" w:themeFill="background1"/>
              <w:tabs>
                <w:tab w:val="left" w:pos="612"/>
              </w:tabs>
              <w:rPr>
                <w:iCs/>
                <w:noProof w:val="0"/>
                <w:sz w:val="20"/>
                <w:szCs w:val="20"/>
                <w:highlight w:val="yellow"/>
                <w:lang w:eastAsia="ru-RU"/>
              </w:rPr>
            </w:pPr>
            <w:r w:rsidRPr="005E57EF">
              <w:rPr>
                <w:sz w:val="20"/>
                <w:szCs w:val="20"/>
                <w:highlight w:val="yellow"/>
              </w:rPr>
              <w:t xml:space="preserve"> DA</w:t>
            </w:r>
          </w:p>
        </w:tc>
      </w:tr>
      <w:tr w:rsidR="002C2F49" w:rsidRPr="005E57EF" w14:paraId="7DFD6C03" w14:textId="77777777" w:rsidTr="004D7741">
        <w:trPr>
          <w:trHeight w:val="525"/>
        </w:trPr>
        <w:tc>
          <w:tcPr>
            <w:tcW w:w="572" w:type="dxa"/>
            <w:shd w:val="clear" w:color="auto" w:fill="FFFF00"/>
          </w:tcPr>
          <w:p w14:paraId="652A62A6" w14:textId="77777777" w:rsidR="002C2F49" w:rsidRPr="005E57EF" w:rsidRDefault="002C2F49" w:rsidP="004D7741">
            <w:pPr>
              <w:ind w:left="100"/>
              <w:rPr>
                <w:sz w:val="20"/>
                <w:szCs w:val="20"/>
              </w:rPr>
            </w:pPr>
            <w:r w:rsidRPr="005E57EF">
              <w:rPr>
                <w:sz w:val="20"/>
                <w:szCs w:val="20"/>
              </w:rPr>
              <w:t>20</w:t>
            </w:r>
          </w:p>
        </w:tc>
        <w:tc>
          <w:tcPr>
            <w:tcW w:w="3417" w:type="dxa"/>
            <w:shd w:val="clear" w:color="auto" w:fill="auto"/>
          </w:tcPr>
          <w:p w14:paraId="26177377" w14:textId="77777777" w:rsidR="002C2F49" w:rsidRPr="005E57EF" w:rsidRDefault="002C2F49" w:rsidP="004D7741">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6CB56B0D" w14:textId="77777777" w:rsidR="002C2F49" w:rsidRPr="005E57EF" w:rsidRDefault="002C2F49" w:rsidP="004D7741">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06D8D53A" w14:textId="77777777" w:rsidR="002C2F49" w:rsidRPr="005E57EF" w:rsidRDefault="002C2F49" w:rsidP="004D7741">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4778BD27" w14:textId="77777777" w:rsidR="002C2F49" w:rsidRPr="005E57EF" w:rsidRDefault="002C2F49" w:rsidP="004D7741">
            <w:pPr>
              <w:rPr>
                <w:sz w:val="20"/>
                <w:szCs w:val="20"/>
                <w:highlight w:val="yellow"/>
              </w:rPr>
            </w:pPr>
            <w:r w:rsidRPr="005E57EF">
              <w:rPr>
                <w:sz w:val="20"/>
                <w:szCs w:val="20"/>
                <w:highlight w:val="yellow"/>
              </w:rPr>
              <w:t xml:space="preserve"> DA</w:t>
            </w:r>
          </w:p>
        </w:tc>
      </w:tr>
    </w:tbl>
    <w:p w14:paraId="7E25B00A" w14:textId="77777777" w:rsidR="002C2F49" w:rsidRPr="005E57EF" w:rsidRDefault="002C2F49" w:rsidP="002C2F49">
      <w:pPr>
        <w:pStyle w:val="a"/>
        <w:numPr>
          <w:ilvl w:val="0"/>
          <w:numId w:val="33"/>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 </w:t>
      </w:r>
      <w:r w:rsidRPr="0032641A">
        <w:rPr>
          <w:b/>
          <w:highlight w:val="yellow"/>
        </w:rPr>
        <w:t>1%</w:t>
      </w:r>
      <w:r w:rsidRPr="0032641A">
        <w:rPr>
          <w:b/>
          <w:spacing w:val="-6"/>
          <w:highlight w:val="yellow"/>
        </w:rPr>
        <w:t xml:space="preserve"> </w:t>
      </w:r>
      <w:r w:rsidRPr="0032641A">
        <w:rPr>
          <w:b/>
          <w:highlight w:val="yellow"/>
        </w:rPr>
        <w:t>din</w:t>
      </w:r>
      <w:r w:rsidRPr="0032641A">
        <w:rPr>
          <w:b/>
          <w:spacing w:val="-1"/>
          <w:highlight w:val="yellow"/>
        </w:rPr>
        <w:t xml:space="preserve"> </w:t>
      </w:r>
      <w:r w:rsidRPr="0032641A">
        <w:rPr>
          <w:b/>
          <w:highlight w:val="yellow"/>
        </w:rPr>
        <w:t>valoarea</w:t>
      </w:r>
      <w:r w:rsidRPr="0032641A">
        <w:rPr>
          <w:b/>
          <w:spacing w:val="-1"/>
          <w:highlight w:val="yellow"/>
        </w:rPr>
        <w:t xml:space="preserve"> </w:t>
      </w:r>
      <w:r w:rsidRPr="0032641A">
        <w:rPr>
          <w:b/>
          <w:highlight w:val="yellow"/>
        </w:rPr>
        <w:t>ofertei</w:t>
      </w:r>
      <w:r w:rsidRPr="0032641A">
        <w:rPr>
          <w:b/>
          <w:spacing w:val="5"/>
          <w:highlight w:val="yellow"/>
        </w:rPr>
        <w:t xml:space="preserve"> </w:t>
      </w:r>
      <w:r w:rsidRPr="0032641A">
        <w:rPr>
          <w:b/>
          <w:highlight w:val="yellow"/>
        </w:rPr>
        <w:t>–</w:t>
      </w:r>
      <w:r w:rsidRPr="0032641A">
        <w:rPr>
          <w:b/>
          <w:spacing w:val="-2"/>
          <w:highlight w:val="yellow"/>
        </w:rPr>
        <w:t xml:space="preserve"> </w:t>
      </w:r>
      <w:r w:rsidRPr="0032641A">
        <w:rPr>
          <w:b/>
          <w:highlight w:val="yellow"/>
        </w:rPr>
        <w:t>se prezintă conform Anexei nr. 9 din documentația standard.</w:t>
      </w:r>
    </w:p>
    <w:p w14:paraId="06DF60B4" w14:textId="77777777" w:rsidR="002C2F49" w:rsidRPr="005E57EF" w:rsidRDefault="002C2F49" w:rsidP="002C2F49">
      <w:pPr>
        <w:pStyle w:val="a"/>
        <w:numPr>
          <w:ilvl w:val="0"/>
          <w:numId w:val="33"/>
        </w:numPr>
        <w:shd w:val="clear" w:color="auto" w:fill="FFFFFF" w:themeFill="background1"/>
        <w:tabs>
          <w:tab w:val="left" w:pos="284"/>
          <w:tab w:val="right" w:pos="426"/>
          <w:tab w:val="right" w:pos="9531"/>
        </w:tabs>
        <w:spacing w:before="120"/>
      </w:pPr>
      <w:r w:rsidRPr="005E57EF">
        <w:rPr>
          <w:b/>
        </w:rPr>
        <w:t>Termenul de garanție a lucrărilor:</w:t>
      </w:r>
      <w:r w:rsidRPr="005E57EF">
        <w:rPr>
          <w:b/>
          <w:spacing w:val="25"/>
        </w:rPr>
        <w:t xml:space="preserve"> </w:t>
      </w:r>
      <w:r w:rsidRPr="0032641A">
        <w:rPr>
          <w:highlight w:val="yellow"/>
        </w:rPr>
        <w:t xml:space="preserve">Pe o perioadă de </w:t>
      </w:r>
      <w:r w:rsidRPr="0032641A">
        <w:rPr>
          <w:highlight w:val="yellow"/>
          <w:u w:val="single"/>
        </w:rPr>
        <w:t>5 ani</w:t>
      </w:r>
      <w:r w:rsidRPr="0032641A">
        <w:rPr>
          <w:highlight w:val="yellow"/>
        </w:rPr>
        <w:t xml:space="preserve"> de la semnarea procesului</w:t>
      </w:r>
      <w:r w:rsidRPr="0032641A">
        <w:rPr>
          <w:spacing w:val="40"/>
          <w:highlight w:val="yellow"/>
        </w:rPr>
        <w:t xml:space="preserve"> </w:t>
      </w:r>
      <w:r w:rsidRPr="0032641A">
        <w:rPr>
          <w:highlight w:val="yellow"/>
        </w:rPr>
        <w:t>verbal de recepție la finalizarea lucrărilor.</w:t>
      </w:r>
    </w:p>
    <w:p w14:paraId="428D909D" w14:textId="77777777" w:rsidR="002C2F49" w:rsidRPr="005E57EF" w:rsidRDefault="002C2F49" w:rsidP="002C2F49">
      <w:pPr>
        <w:pStyle w:val="a"/>
        <w:numPr>
          <w:ilvl w:val="0"/>
          <w:numId w:val="33"/>
        </w:numPr>
        <w:tabs>
          <w:tab w:val="clear" w:pos="1134"/>
          <w:tab w:val="left" w:pos="720"/>
          <w:tab w:val="left" w:pos="1347"/>
        </w:tabs>
        <w:spacing w:before="123" w:line="275" w:lineRule="exact"/>
      </w:pPr>
      <w:r w:rsidRPr="005E57EF">
        <w:rPr>
          <w:b/>
        </w:rPr>
        <w:lastRenderedPageBreak/>
        <w:t>Garanția</w:t>
      </w:r>
      <w:r w:rsidRPr="005E57EF">
        <w:rPr>
          <w:b/>
          <w:spacing w:val="-4"/>
        </w:rPr>
        <w:t xml:space="preserve"> </w:t>
      </w:r>
      <w:r w:rsidRPr="005E57EF">
        <w:rPr>
          <w:b/>
        </w:rPr>
        <w:t>de</w:t>
      </w:r>
      <w:r w:rsidRPr="005E57EF">
        <w:rPr>
          <w:b/>
          <w:spacing w:val="-2"/>
        </w:rPr>
        <w:t xml:space="preserve"> </w:t>
      </w:r>
      <w:r w:rsidRPr="005E57EF">
        <w:rPr>
          <w:b/>
        </w:rPr>
        <w:t>bună</w:t>
      </w:r>
      <w:r w:rsidRPr="005E57EF">
        <w:rPr>
          <w:b/>
          <w:spacing w:val="-6"/>
        </w:rPr>
        <w:t xml:space="preserve"> </w:t>
      </w:r>
      <w:r w:rsidRPr="005E57EF">
        <w:rPr>
          <w:b/>
        </w:rPr>
        <w:t>execuție</w:t>
      </w:r>
      <w:r w:rsidRPr="005E57EF">
        <w:rPr>
          <w:b/>
          <w:spacing w:val="-3"/>
        </w:rPr>
        <w:t xml:space="preserve"> </w:t>
      </w:r>
      <w:r w:rsidRPr="005E57EF">
        <w:rPr>
          <w:b/>
        </w:rPr>
        <w:t>a</w:t>
      </w:r>
      <w:r w:rsidRPr="005E57EF">
        <w:rPr>
          <w:b/>
          <w:spacing w:val="-1"/>
        </w:rPr>
        <w:t xml:space="preserve"> </w:t>
      </w:r>
      <w:r w:rsidRPr="005E57EF">
        <w:rPr>
          <w:b/>
        </w:rPr>
        <w:t>contractului,</w:t>
      </w:r>
      <w:r w:rsidRPr="005E57EF">
        <w:rPr>
          <w:b/>
          <w:spacing w:val="7"/>
        </w:rPr>
        <w:t xml:space="preserve"> în </w:t>
      </w:r>
      <w:r w:rsidRPr="005E57EF">
        <w:rPr>
          <w:b/>
          <w:color w:val="2C2C2D"/>
        </w:rPr>
        <w:t>cuantum</w:t>
      </w:r>
      <w:r w:rsidRPr="005E57EF">
        <w:rPr>
          <w:b/>
          <w:color w:val="2C2C2D"/>
          <w:spacing w:val="-10"/>
        </w:rPr>
        <w:t xml:space="preserve"> </w:t>
      </w:r>
      <w:r>
        <w:rPr>
          <w:b/>
          <w:color w:val="2C2C2D"/>
          <w:spacing w:val="-10"/>
        </w:rPr>
        <w:t xml:space="preserve">de </w:t>
      </w:r>
      <w:r w:rsidRPr="005E57EF">
        <w:rPr>
          <w:b/>
          <w:color w:val="2C2C2D"/>
        </w:rPr>
        <w:t>5%</w:t>
      </w:r>
      <w:r w:rsidRPr="005E57EF">
        <w:rPr>
          <w:color w:val="2C2C2D"/>
        </w:rPr>
        <w:t xml:space="preserve"> din</w:t>
      </w:r>
      <w:r w:rsidRPr="005E57EF">
        <w:rPr>
          <w:color w:val="2C2C2D"/>
          <w:spacing w:val="-1"/>
        </w:rPr>
        <w:t xml:space="preserve"> </w:t>
      </w:r>
      <w:r w:rsidRPr="005E57EF">
        <w:rPr>
          <w:color w:val="2C2C2D"/>
          <w:spacing w:val="-2"/>
        </w:rPr>
        <w:t xml:space="preserve">valoarea </w:t>
      </w:r>
      <w:r w:rsidRPr="005E57EF">
        <w:rPr>
          <w:color w:val="2C2C2D"/>
        </w:rPr>
        <w:t>ofertei (reţineri successive din plata cuvenită pentru facturile înaintate,</w:t>
      </w:r>
      <w:r>
        <w:rPr>
          <w:color w:val="2C2C2D"/>
        </w:rPr>
        <w:t xml:space="preserve"> </w:t>
      </w:r>
      <w:r w:rsidRPr="005E57EF">
        <w:rPr>
          <w:color w:val="2C2C2D"/>
        </w:rPr>
        <w:t>cu efectuarea transferului sumei respective pe un cont special deschis de către operatorul economic,</w:t>
      </w:r>
      <w:r>
        <w:rPr>
          <w:color w:val="2C2C2D"/>
        </w:rPr>
        <w:t xml:space="preserve"> </w:t>
      </w:r>
      <w:r w:rsidRPr="005E57EF">
        <w:rPr>
          <w:color w:val="2C2C2D"/>
        </w:rPr>
        <w:t>pus la dispoziţia autorităţii contractante,</w:t>
      </w:r>
      <w:r>
        <w:rPr>
          <w:color w:val="2C2C2D"/>
        </w:rPr>
        <w:t xml:space="preserve"> </w:t>
      </w:r>
      <w:r w:rsidRPr="005E57EF">
        <w:rPr>
          <w:color w:val="2C2C2D"/>
        </w:rPr>
        <w:t>la o bancă licenţiată,</w:t>
      </w:r>
      <w:r>
        <w:rPr>
          <w:color w:val="2C2C2D"/>
        </w:rPr>
        <w:t xml:space="preserve"> agreată de ambele părţi</w:t>
      </w:r>
      <w:r w:rsidRPr="005E57EF">
        <w:rPr>
          <w:color w:val="2C2C2D"/>
        </w:rPr>
        <w:t>).</w:t>
      </w:r>
      <w:r w:rsidRPr="005E57EF">
        <w:rPr>
          <w:color w:val="2C2C2D"/>
          <w:spacing w:val="40"/>
        </w:rPr>
        <w:t xml:space="preserve"> </w:t>
      </w:r>
      <w:r w:rsidRPr="005E57EF">
        <w:rPr>
          <w:color w:val="2C2C2D"/>
        </w:rPr>
        <w:t xml:space="preserve"> </w:t>
      </w:r>
    </w:p>
    <w:p w14:paraId="4BF1ABDB" w14:textId="77777777" w:rsidR="002C2F49" w:rsidRPr="005E57EF" w:rsidRDefault="002C2F49" w:rsidP="002C2F49">
      <w:pPr>
        <w:spacing w:line="242" w:lineRule="auto"/>
        <w:ind w:left="1347" w:right="534"/>
        <w:rPr>
          <w:sz w:val="8"/>
        </w:rPr>
      </w:pPr>
    </w:p>
    <w:p w14:paraId="115ABBB7" w14:textId="77777777" w:rsidR="002C2F49" w:rsidRPr="005E57EF" w:rsidRDefault="002C2F49" w:rsidP="002C2F49">
      <w:pPr>
        <w:pStyle w:val="a"/>
        <w:numPr>
          <w:ilvl w:val="0"/>
          <w:numId w:val="33"/>
        </w:numPr>
        <w:tabs>
          <w:tab w:val="clear" w:pos="1134"/>
          <w:tab w:val="left" w:pos="720"/>
          <w:tab w:val="left" w:pos="1347"/>
        </w:tabs>
        <w:spacing w:before="118"/>
        <w:ind w:right="-6"/>
      </w:pPr>
      <w:r w:rsidRPr="005E57EF">
        <w:rPr>
          <w:b/>
          <w:color w:val="333333"/>
        </w:rPr>
        <w:t>DECLARAŢIE</w:t>
      </w:r>
      <w:r>
        <w:rPr>
          <w:b/>
          <w:color w:val="333333"/>
        </w:rPr>
        <w:t xml:space="preserve"> </w:t>
      </w:r>
      <w:r w:rsidRPr="005E57EF">
        <w:rPr>
          <w:b/>
          <w:color w:val="333333"/>
        </w:rPr>
        <w:t>privind</w:t>
      </w:r>
      <w:r w:rsidRPr="005E57EF">
        <w:rPr>
          <w:b/>
          <w:color w:val="333333"/>
          <w:spacing w:val="-15"/>
        </w:rPr>
        <w:t xml:space="preserve"> </w:t>
      </w:r>
      <w:r w:rsidRPr="005E57EF">
        <w:rPr>
          <w:b/>
          <w:color w:val="333333"/>
        </w:rPr>
        <w:t>confirmarea</w:t>
      </w:r>
      <w:r w:rsidRPr="005E57EF">
        <w:rPr>
          <w:b/>
          <w:color w:val="333333"/>
          <w:spacing w:val="-14"/>
        </w:rPr>
        <w:t xml:space="preserve"> </w:t>
      </w:r>
      <w:r w:rsidRPr="005E57EF">
        <w:rPr>
          <w:b/>
          <w:color w:val="333333"/>
        </w:rPr>
        <w:t>identității</w:t>
      </w:r>
      <w:r w:rsidRPr="005E57EF">
        <w:rPr>
          <w:b/>
          <w:color w:val="333333"/>
          <w:spacing w:val="-15"/>
        </w:rPr>
        <w:t xml:space="preserve"> </w:t>
      </w:r>
      <w:r w:rsidRPr="005E57EF">
        <w:rPr>
          <w:b/>
          <w:color w:val="333333"/>
        </w:rPr>
        <w:t>beneficiarilor</w:t>
      </w:r>
      <w:r w:rsidRPr="005E57EF">
        <w:rPr>
          <w:b/>
          <w:color w:val="333333"/>
          <w:spacing w:val="-15"/>
        </w:rPr>
        <w:t xml:space="preserve"> </w:t>
      </w:r>
      <w:r w:rsidRPr="005E57EF">
        <w:rPr>
          <w:b/>
          <w:color w:val="333333"/>
        </w:rPr>
        <w:t>efectivi</w:t>
      </w:r>
      <w:r w:rsidRPr="005E57EF">
        <w:rPr>
          <w:b/>
          <w:color w:val="333333"/>
          <w:spacing w:val="-13"/>
        </w:rPr>
        <w:t xml:space="preserve"> </w:t>
      </w:r>
      <w:r w:rsidRPr="005E57EF">
        <w:rPr>
          <w:b/>
          <w:color w:val="333333"/>
        </w:rPr>
        <w:t>și</w:t>
      </w:r>
      <w:r w:rsidRPr="005E57EF">
        <w:rPr>
          <w:b/>
          <w:color w:val="333333"/>
          <w:spacing w:val="-13"/>
        </w:rPr>
        <w:t xml:space="preserve"> </w:t>
      </w:r>
      <w:r w:rsidRPr="005E57EF">
        <w:rPr>
          <w:b/>
          <w:color w:val="333333"/>
        </w:rPr>
        <w:t>neîncadrarea acestora</w:t>
      </w:r>
      <w:r w:rsidRPr="005E57EF">
        <w:rPr>
          <w:b/>
          <w:color w:val="333333"/>
          <w:spacing w:val="-9"/>
        </w:rPr>
        <w:t xml:space="preserve"> </w:t>
      </w:r>
      <w:r w:rsidRPr="005E57EF">
        <w:rPr>
          <w:b/>
          <w:color w:val="333333"/>
        </w:rPr>
        <w:t>în</w:t>
      </w:r>
      <w:r>
        <w:rPr>
          <w:b/>
          <w:color w:val="333333"/>
        </w:rPr>
        <w:t xml:space="preserve"> </w:t>
      </w:r>
      <w:r w:rsidRPr="005E57EF">
        <w:rPr>
          <w:b/>
          <w:color w:val="333333"/>
        </w:rPr>
        <w:t>situația</w:t>
      </w:r>
      <w:r w:rsidRPr="005E57EF">
        <w:rPr>
          <w:b/>
          <w:color w:val="333333"/>
          <w:spacing w:val="-8"/>
        </w:rPr>
        <w:t xml:space="preserve"> </w:t>
      </w:r>
      <w:r w:rsidRPr="005E57EF">
        <w:rPr>
          <w:b/>
          <w:color w:val="333333"/>
        </w:rPr>
        <w:t>condamnării</w:t>
      </w:r>
      <w:r w:rsidRPr="005E57EF">
        <w:rPr>
          <w:b/>
          <w:color w:val="333333"/>
          <w:spacing w:val="40"/>
        </w:rPr>
        <w:t xml:space="preserve"> </w:t>
      </w:r>
      <w:r w:rsidRPr="005E57EF">
        <w:rPr>
          <w:b/>
          <w:color w:val="333333"/>
        </w:rPr>
        <w:t>pentru</w:t>
      </w:r>
      <w:r w:rsidRPr="005E57EF">
        <w:rPr>
          <w:b/>
          <w:color w:val="333333"/>
          <w:spacing w:val="-8"/>
        </w:rPr>
        <w:t xml:space="preserve"> </w:t>
      </w:r>
      <w:r w:rsidRPr="005E57EF">
        <w:rPr>
          <w:b/>
          <w:color w:val="333333"/>
        </w:rPr>
        <w:t>participarea</w:t>
      </w:r>
      <w:r w:rsidRPr="005E57EF">
        <w:rPr>
          <w:b/>
          <w:color w:val="333333"/>
          <w:spacing w:val="-4"/>
        </w:rPr>
        <w:t xml:space="preserve"> </w:t>
      </w:r>
      <w:r w:rsidRPr="005E57EF">
        <w:rPr>
          <w:b/>
          <w:color w:val="333333"/>
        </w:rPr>
        <w:t>la</w:t>
      </w:r>
      <w:r w:rsidRPr="005E57EF">
        <w:rPr>
          <w:b/>
          <w:color w:val="333333"/>
          <w:spacing w:val="-9"/>
        </w:rPr>
        <w:t xml:space="preserve"> </w:t>
      </w:r>
      <w:r w:rsidRPr="005E57EF">
        <w:rPr>
          <w:b/>
          <w:color w:val="333333"/>
        </w:rPr>
        <w:t>activităţi</w:t>
      </w:r>
      <w:r w:rsidRPr="005E57EF">
        <w:rPr>
          <w:b/>
          <w:color w:val="333333"/>
          <w:spacing w:val="-8"/>
        </w:rPr>
        <w:t xml:space="preserve"> </w:t>
      </w:r>
      <w:r w:rsidRPr="005E57EF">
        <w:rPr>
          <w:b/>
          <w:color w:val="333333"/>
        </w:rPr>
        <w:t>ale</w:t>
      </w:r>
      <w:r w:rsidRPr="005E57EF">
        <w:rPr>
          <w:b/>
          <w:color w:val="333333"/>
          <w:spacing w:val="-10"/>
        </w:rPr>
        <w:t xml:space="preserve"> </w:t>
      </w:r>
      <w:r w:rsidRPr="005E57EF">
        <w:rPr>
          <w:b/>
          <w:color w:val="333333"/>
        </w:rPr>
        <w:t>unei</w:t>
      </w:r>
      <w:r w:rsidRPr="005E57EF">
        <w:rPr>
          <w:b/>
          <w:color w:val="333333"/>
          <w:spacing w:val="-12"/>
        </w:rPr>
        <w:t xml:space="preserve"> </w:t>
      </w:r>
      <w:r w:rsidRPr="005E57EF">
        <w:rPr>
          <w:b/>
          <w:color w:val="333333"/>
        </w:rPr>
        <w:t>organizaţii sau grupări criminale,</w:t>
      </w:r>
      <w:r>
        <w:rPr>
          <w:b/>
          <w:color w:val="333333"/>
        </w:rPr>
        <w:t xml:space="preserve"> </w:t>
      </w:r>
      <w:r w:rsidRPr="005E57EF">
        <w:rPr>
          <w:b/>
          <w:color w:val="333333"/>
        </w:rPr>
        <w:t>pentru corupţie</w:t>
      </w:r>
      <w:r>
        <w:rPr>
          <w:b/>
          <w:color w:val="333333"/>
        </w:rPr>
        <w:t>, fraudă şi/sau spălare de bani.</w:t>
      </w:r>
      <w:r w:rsidRPr="005E57EF">
        <w:rPr>
          <w:b/>
          <w:color w:val="333333"/>
        </w:rPr>
        <w:t xml:space="preserve"> </w:t>
      </w:r>
      <w:r w:rsidRPr="005E57EF">
        <w:rPr>
          <w:color w:val="333333"/>
        </w:rPr>
        <w:t>În</w:t>
      </w:r>
      <w:r w:rsidRPr="005E57EF">
        <w:rPr>
          <w:color w:val="333333"/>
          <w:spacing w:val="-3"/>
        </w:rPr>
        <w:t xml:space="preserve"> </w:t>
      </w:r>
      <w:r w:rsidRPr="005E57EF">
        <w:rPr>
          <w:color w:val="333333"/>
        </w:rPr>
        <w:t>termen de 5 zile</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r w:rsidRPr="005E57EF">
        <w:rPr>
          <w:color w:val="333333"/>
        </w:rPr>
        <w:t>comunicării</w:t>
      </w:r>
      <w:r w:rsidRPr="005E57EF">
        <w:rPr>
          <w:color w:val="333333"/>
          <w:spacing w:val="-15"/>
        </w:rPr>
        <w:t xml:space="preserve"> </w:t>
      </w:r>
      <w:r w:rsidRPr="005E57EF">
        <w:rPr>
          <w:color w:val="333333"/>
        </w:rPr>
        <w:t>rezultatelor</w:t>
      </w:r>
      <w:r w:rsidRPr="005E57EF">
        <w:rPr>
          <w:color w:val="333333"/>
          <w:spacing w:val="-15"/>
        </w:rPr>
        <w:t xml:space="preserve"> </w:t>
      </w:r>
      <w:r w:rsidRPr="005E57EF">
        <w:rPr>
          <w:color w:val="333333"/>
        </w:rPr>
        <w:t>procedurii</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achiziție</w:t>
      </w:r>
      <w:r w:rsidRPr="005E57EF">
        <w:rPr>
          <w:color w:val="333333"/>
          <w:spacing w:val="-15"/>
        </w:rPr>
        <w:t xml:space="preserve"> </w:t>
      </w:r>
      <w:r w:rsidRPr="005E57EF">
        <w:rPr>
          <w:color w:val="333333"/>
        </w:rPr>
        <w:t>publică,</w:t>
      </w:r>
      <w:r w:rsidRPr="005E57EF">
        <w:rPr>
          <w:color w:val="333333"/>
          <w:spacing w:val="-15"/>
        </w:rPr>
        <w:t xml:space="preserve"> </w:t>
      </w:r>
      <w:r w:rsidRPr="005E57EF">
        <w:rPr>
          <w:color w:val="333333"/>
        </w:rPr>
        <w:t>ofertantul/ofertantul asociat desemnat câștigător va prezenta Declarația autorității contractante și Agenției Achiziții Publice</w:t>
      </w:r>
      <w:r>
        <w:rPr>
          <w:color w:val="333333"/>
        </w:rPr>
        <w:t>.</w:t>
      </w:r>
    </w:p>
    <w:p w14:paraId="60E01613" w14:textId="77777777" w:rsidR="002C2F49" w:rsidRPr="005E57EF" w:rsidRDefault="002C2F49" w:rsidP="002C2F49">
      <w:pPr>
        <w:pStyle w:val="a"/>
        <w:numPr>
          <w:ilvl w:val="0"/>
          <w:numId w:val="33"/>
        </w:numPr>
        <w:tabs>
          <w:tab w:val="left" w:pos="720"/>
          <w:tab w:val="left" w:pos="1265"/>
        </w:tabs>
        <w:spacing w:before="70"/>
        <w:ind w:right="-6"/>
      </w:pPr>
      <w:r w:rsidRPr="005E57EF">
        <w:rPr>
          <w:b/>
        </w:rPr>
        <w:t xml:space="preserve">Motivul recurgerii la procedura accelerată </w:t>
      </w:r>
      <w:r w:rsidRPr="005E57EF">
        <w:t>(în cazul licitației deschise, restrânse și a procedurii</w:t>
      </w:r>
      <w:r w:rsidRPr="005E57EF">
        <w:rPr>
          <w:spacing w:val="-8"/>
        </w:rPr>
        <w:t xml:space="preserve"> </w:t>
      </w:r>
      <w:r w:rsidRPr="005E57EF">
        <w:t>negociate),</w:t>
      </w:r>
      <w:r w:rsidRPr="005E57EF">
        <w:rPr>
          <w:spacing w:val="-1"/>
        </w:rPr>
        <w:t xml:space="preserve"> </w:t>
      </w:r>
      <w:r w:rsidRPr="005E57EF">
        <w:t>-</w:t>
      </w:r>
      <w:r w:rsidRPr="005E57EF">
        <w:rPr>
          <w:i/>
        </w:rPr>
        <w:t>valoare estimativă este mai mare de 2 mln. lei.</w:t>
      </w:r>
    </w:p>
    <w:p w14:paraId="0FBBB265" w14:textId="77777777" w:rsidR="002C2F49" w:rsidRPr="005E57EF" w:rsidRDefault="002C2F49" w:rsidP="002C2F49">
      <w:pPr>
        <w:pStyle w:val="a"/>
        <w:numPr>
          <w:ilvl w:val="0"/>
          <w:numId w:val="33"/>
        </w:numPr>
        <w:tabs>
          <w:tab w:val="left" w:pos="720"/>
          <w:tab w:val="left" w:pos="1265"/>
        </w:tabs>
        <w:spacing w:before="133" w:line="232" w:lineRule="auto"/>
        <w:ind w:right="-6"/>
      </w:pPr>
      <w:r w:rsidRPr="005E57EF">
        <w:rPr>
          <w:b/>
        </w:rPr>
        <w:t>Tehnici</w:t>
      </w:r>
      <w:r w:rsidRPr="005E57EF">
        <w:rPr>
          <w:b/>
          <w:spacing w:val="-3"/>
        </w:rPr>
        <w:t xml:space="preserve"> </w:t>
      </w:r>
      <w:r w:rsidRPr="005E57EF">
        <w:rPr>
          <w:b/>
        </w:rPr>
        <w:t>și</w:t>
      </w:r>
      <w:r w:rsidRPr="005E57EF">
        <w:rPr>
          <w:b/>
          <w:spacing w:val="-3"/>
        </w:rPr>
        <w:t xml:space="preserve"> </w:t>
      </w:r>
      <w:r w:rsidRPr="005E57EF">
        <w:rPr>
          <w:b/>
        </w:rPr>
        <w:t>instrumente</w:t>
      </w:r>
      <w:r w:rsidRPr="005E57EF">
        <w:rPr>
          <w:b/>
          <w:spacing w:val="-4"/>
        </w:rPr>
        <w:t xml:space="preserve"> </w:t>
      </w:r>
      <w:r w:rsidRPr="005E57EF">
        <w:rPr>
          <w:b/>
        </w:rPr>
        <w:t>specifice</w:t>
      </w:r>
      <w:r w:rsidRPr="005E57EF">
        <w:rPr>
          <w:b/>
          <w:spacing w:val="-4"/>
        </w:rPr>
        <w:t xml:space="preserve"> </w:t>
      </w:r>
      <w:r w:rsidRPr="005E57EF">
        <w:rPr>
          <w:b/>
        </w:rPr>
        <w:t>de</w:t>
      </w:r>
      <w:r w:rsidRPr="005E57EF">
        <w:rPr>
          <w:b/>
          <w:spacing w:val="-4"/>
        </w:rPr>
        <w:t xml:space="preserve"> </w:t>
      </w:r>
      <w:r w:rsidRPr="005E57EF">
        <w:rPr>
          <w:b/>
        </w:rPr>
        <w:t>atribuire</w:t>
      </w:r>
      <w:r w:rsidRPr="005E57EF">
        <w:rPr>
          <w:b/>
          <w:spacing w:val="-4"/>
        </w:rPr>
        <w:t xml:space="preserve"> </w:t>
      </w:r>
      <w:r w:rsidRPr="005E57EF">
        <w:rPr>
          <w:b/>
        </w:rPr>
        <w:t>(dacă</w:t>
      </w:r>
      <w:r w:rsidRPr="005E57EF">
        <w:rPr>
          <w:b/>
          <w:spacing w:val="-3"/>
        </w:rPr>
        <w:t xml:space="preserve"> </w:t>
      </w:r>
      <w:r w:rsidRPr="005E57EF">
        <w:rPr>
          <w:b/>
        </w:rPr>
        <w:t>este</w:t>
      </w:r>
      <w:r w:rsidRPr="005E57EF">
        <w:rPr>
          <w:b/>
          <w:spacing w:val="-4"/>
        </w:rPr>
        <w:t xml:space="preserve"> </w:t>
      </w:r>
      <w:r w:rsidRPr="005E57EF">
        <w:rPr>
          <w:b/>
        </w:rPr>
        <w:t>cazul</w:t>
      </w:r>
      <w:r w:rsidRPr="005E57EF">
        <w:rPr>
          <w:b/>
          <w:spacing w:val="-8"/>
        </w:rPr>
        <w:t xml:space="preserve"> </w:t>
      </w:r>
      <w:r w:rsidRPr="005E57EF">
        <w:rPr>
          <w:b/>
        </w:rPr>
        <w:t>specificați</w:t>
      </w:r>
      <w:r w:rsidRPr="005E57EF">
        <w:rPr>
          <w:b/>
          <w:spacing w:val="-3"/>
        </w:rPr>
        <w:t xml:space="preserve"> </w:t>
      </w:r>
      <w:r w:rsidRPr="005E57EF">
        <w:rPr>
          <w:b/>
        </w:rPr>
        <w:t>dacă</w:t>
      </w:r>
      <w:r w:rsidRPr="005E57EF">
        <w:rPr>
          <w:b/>
          <w:spacing w:val="-3"/>
        </w:rPr>
        <w:t xml:space="preserve"> </w:t>
      </w:r>
      <w:r w:rsidRPr="005E57EF">
        <w:rPr>
          <w:b/>
        </w:rPr>
        <w:t>se</w:t>
      </w:r>
      <w:r w:rsidRPr="005E57EF">
        <w:rPr>
          <w:b/>
          <w:spacing w:val="-4"/>
        </w:rPr>
        <w:t xml:space="preserve"> </w:t>
      </w:r>
      <w:r w:rsidRPr="005E57EF">
        <w:rPr>
          <w:b/>
        </w:rPr>
        <w:t xml:space="preserve">va utiliza acordul-cadru, sistemul dinamic de achiziție sau licitația electronică): </w:t>
      </w:r>
      <w:r w:rsidRPr="005E57EF">
        <w:t>nu sunt</w:t>
      </w:r>
    </w:p>
    <w:p w14:paraId="2EB777DA" w14:textId="77777777" w:rsidR="002C2F49" w:rsidRPr="005E57EF" w:rsidRDefault="002C2F49" w:rsidP="002C2F49">
      <w:pPr>
        <w:pStyle w:val="a"/>
        <w:numPr>
          <w:ilvl w:val="0"/>
          <w:numId w:val="33"/>
        </w:numPr>
        <w:tabs>
          <w:tab w:val="clear" w:pos="1134"/>
          <w:tab w:val="left" w:pos="720"/>
          <w:tab w:val="left" w:pos="1265"/>
        </w:tabs>
        <w:spacing w:before="130" w:line="272" w:lineRule="exact"/>
        <w:rPr>
          <w:b/>
        </w:rPr>
      </w:pPr>
      <w:r w:rsidRPr="005E57EF">
        <w:rPr>
          <w:b/>
        </w:rPr>
        <w:t>Condiții</w:t>
      </w:r>
      <w:r w:rsidRPr="005E57EF">
        <w:rPr>
          <w:b/>
          <w:spacing w:val="-5"/>
        </w:rPr>
        <w:t xml:space="preserve"> </w:t>
      </w:r>
      <w:r w:rsidRPr="005E57EF">
        <w:rPr>
          <w:b/>
        </w:rPr>
        <w:t>speciale</w:t>
      </w:r>
      <w:r w:rsidRPr="005E57EF">
        <w:rPr>
          <w:b/>
          <w:spacing w:val="-4"/>
        </w:rPr>
        <w:t xml:space="preserve"> </w:t>
      </w:r>
      <w:r w:rsidRPr="005E57EF">
        <w:rPr>
          <w:b/>
        </w:rPr>
        <w:t>de</w:t>
      </w:r>
      <w:r w:rsidRPr="005E57EF">
        <w:rPr>
          <w:b/>
          <w:spacing w:val="-4"/>
        </w:rPr>
        <w:t xml:space="preserve"> </w:t>
      </w:r>
      <w:r w:rsidRPr="005E57EF">
        <w:rPr>
          <w:b/>
        </w:rPr>
        <w:t>care</w:t>
      </w:r>
      <w:r w:rsidRPr="005E57EF">
        <w:rPr>
          <w:b/>
          <w:spacing w:val="-3"/>
        </w:rPr>
        <w:t xml:space="preserve"> </w:t>
      </w:r>
      <w:r w:rsidRPr="005E57EF">
        <w:rPr>
          <w:b/>
        </w:rPr>
        <w:t>depinde</w:t>
      </w:r>
      <w:r w:rsidRPr="005E57EF">
        <w:rPr>
          <w:b/>
          <w:spacing w:val="-4"/>
        </w:rPr>
        <w:t xml:space="preserve"> </w:t>
      </w:r>
      <w:r w:rsidRPr="005E57EF">
        <w:rPr>
          <w:b/>
        </w:rPr>
        <w:t>îndeplinirea</w:t>
      </w:r>
      <w:r w:rsidRPr="005E57EF">
        <w:rPr>
          <w:b/>
          <w:spacing w:val="-3"/>
        </w:rPr>
        <w:t xml:space="preserve"> </w:t>
      </w:r>
      <w:r w:rsidRPr="005E57EF">
        <w:rPr>
          <w:b/>
        </w:rPr>
        <w:t>contractului</w:t>
      </w:r>
      <w:r w:rsidRPr="005E57EF">
        <w:rPr>
          <w:b/>
          <w:spacing w:val="-2"/>
        </w:rPr>
        <w:t xml:space="preserve"> </w:t>
      </w:r>
      <w:r w:rsidRPr="005E57EF">
        <w:rPr>
          <w:b/>
        </w:rPr>
        <w:t>(indicați</w:t>
      </w:r>
      <w:r w:rsidRPr="005E57EF">
        <w:rPr>
          <w:b/>
          <w:spacing w:val="-7"/>
        </w:rPr>
        <w:t xml:space="preserve"> </w:t>
      </w:r>
      <w:r w:rsidRPr="005E57EF">
        <w:rPr>
          <w:b/>
        </w:rPr>
        <w:t>după</w:t>
      </w:r>
      <w:r w:rsidRPr="005E57EF">
        <w:rPr>
          <w:b/>
          <w:spacing w:val="-2"/>
        </w:rPr>
        <w:t xml:space="preserve"> caz):</w:t>
      </w:r>
    </w:p>
    <w:p w14:paraId="4F7DB1A6" w14:textId="77777777" w:rsidR="002C2F49" w:rsidRPr="005E57EF" w:rsidRDefault="002C2F49" w:rsidP="002C2F49">
      <w:pPr>
        <w:spacing w:line="272" w:lineRule="exact"/>
        <w:ind w:left="843"/>
      </w:pPr>
      <w:r w:rsidRPr="005E57EF">
        <w:t>conform</w:t>
      </w:r>
      <w:r w:rsidRPr="005E57EF">
        <w:rPr>
          <w:spacing w:val="-7"/>
        </w:rPr>
        <w:t xml:space="preserve"> </w:t>
      </w:r>
      <w:r w:rsidRPr="005E57EF">
        <w:t>caietului</w:t>
      </w:r>
      <w:r w:rsidRPr="005E57EF">
        <w:rPr>
          <w:spacing w:val="-6"/>
        </w:rPr>
        <w:t xml:space="preserve"> </w:t>
      </w:r>
      <w:r w:rsidRPr="005E57EF">
        <w:t>de</w:t>
      </w:r>
      <w:r w:rsidRPr="005E57EF">
        <w:rPr>
          <w:spacing w:val="3"/>
        </w:rPr>
        <w:t xml:space="preserve"> </w:t>
      </w:r>
      <w:r w:rsidRPr="005E57EF">
        <w:rPr>
          <w:spacing w:val="-2"/>
        </w:rPr>
        <w:t>sarcini.</w:t>
      </w:r>
    </w:p>
    <w:p w14:paraId="241503C6" w14:textId="77777777" w:rsidR="002C2F49" w:rsidRPr="005E57EF" w:rsidRDefault="002C2F49" w:rsidP="002C2F49">
      <w:pPr>
        <w:pStyle w:val="a"/>
        <w:numPr>
          <w:ilvl w:val="0"/>
          <w:numId w:val="33"/>
        </w:numPr>
        <w:tabs>
          <w:tab w:val="left" w:pos="720"/>
          <w:tab w:val="left" w:pos="1265"/>
        </w:tabs>
        <w:spacing w:before="122"/>
      </w:pPr>
      <w:r w:rsidRPr="005E57EF">
        <w:rPr>
          <w:b/>
        </w:rPr>
        <w:t>Ofertele</w:t>
      </w:r>
      <w:r w:rsidRPr="005E57EF">
        <w:rPr>
          <w:b/>
          <w:spacing w:val="-3"/>
        </w:rPr>
        <w:t xml:space="preserve"> </w:t>
      </w:r>
      <w:r w:rsidRPr="005E57EF">
        <w:rPr>
          <w:b/>
        </w:rPr>
        <w:t>se</w:t>
      </w:r>
      <w:r w:rsidRPr="005E57EF">
        <w:rPr>
          <w:b/>
          <w:spacing w:val="-3"/>
        </w:rPr>
        <w:t xml:space="preserve"> </w:t>
      </w:r>
      <w:r w:rsidRPr="005E57EF">
        <w:rPr>
          <w:b/>
        </w:rPr>
        <w:t>prezintă</w:t>
      </w:r>
      <w:r w:rsidRPr="005E57EF">
        <w:rPr>
          <w:b/>
          <w:spacing w:val="-1"/>
        </w:rPr>
        <w:t xml:space="preserve"> </w:t>
      </w:r>
      <w:r w:rsidRPr="005E57EF">
        <w:rPr>
          <w:b/>
        </w:rPr>
        <w:t>în</w:t>
      </w:r>
      <w:r w:rsidRPr="005E57EF">
        <w:rPr>
          <w:b/>
          <w:spacing w:val="-1"/>
        </w:rPr>
        <w:t xml:space="preserve"> </w:t>
      </w:r>
      <w:r>
        <w:rPr>
          <w:b/>
        </w:rPr>
        <w:t xml:space="preserve">valuta – </w:t>
      </w:r>
      <w:r w:rsidRPr="008313E3">
        <w:t>lei MD</w:t>
      </w:r>
      <w:r w:rsidRPr="005E57EF">
        <w:rPr>
          <w:b/>
          <w:spacing w:val="-5"/>
        </w:rPr>
        <w:t xml:space="preserve"> </w:t>
      </w:r>
    </w:p>
    <w:p w14:paraId="553E8DEF" w14:textId="77777777" w:rsidR="002C2F49" w:rsidRPr="005E57EF" w:rsidRDefault="002C2F49" w:rsidP="002C2F49">
      <w:pPr>
        <w:pStyle w:val="a"/>
        <w:numPr>
          <w:ilvl w:val="0"/>
          <w:numId w:val="33"/>
        </w:numPr>
        <w:tabs>
          <w:tab w:val="clear" w:pos="1134"/>
          <w:tab w:val="left" w:pos="720"/>
          <w:tab w:val="left" w:pos="1265"/>
          <w:tab w:val="left" w:pos="8768"/>
        </w:tabs>
        <w:spacing w:before="118" w:line="242" w:lineRule="auto"/>
        <w:ind w:right="1291"/>
      </w:pPr>
      <w:r w:rsidRPr="005E57EF">
        <w:rPr>
          <w:b/>
        </w:rPr>
        <w:t>Criteriul</w:t>
      </w:r>
      <w:r w:rsidRPr="005E57EF">
        <w:rPr>
          <w:b/>
          <w:spacing w:val="-8"/>
        </w:rPr>
        <w:t xml:space="preserve"> </w:t>
      </w:r>
      <w:r w:rsidRPr="005E57EF">
        <w:rPr>
          <w:b/>
        </w:rPr>
        <w:t>de</w:t>
      </w:r>
      <w:r w:rsidRPr="005E57EF">
        <w:rPr>
          <w:b/>
          <w:spacing w:val="-4"/>
        </w:rPr>
        <w:t xml:space="preserve"> </w:t>
      </w:r>
      <w:r w:rsidRPr="005E57EF">
        <w:rPr>
          <w:b/>
        </w:rPr>
        <w:t>evaluare</w:t>
      </w:r>
      <w:r w:rsidRPr="005E57EF">
        <w:rPr>
          <w:b/>
          <w:spacing w:val="-4"/>
        </w:rPr>
        <w:t xml:space="preserve"> </w:t>
      </w:r>
      <w:r w:rsidRPr="005E57EF">
        <w:rPr>
          <w:b/>
        </w:rPr>
        <w:t>aplicat</w:t>
      </w:r>
      <w:r w:rsidRPr="005E57EF">
        <w:rPr>
          <w:b/>
          <w:spacing w:val="-2"/>
        </w:rPr>
        <w:t xml:space="preserve"> </w:t>
      </w:r>
      <w:r w:rsidRPr="005E57EF">
        <w:rPr>
          <w:b/>
        </w:rPr>
        <w:t>pentru</w:t>
      </w:r>
      <w:r w:rsidRPr="005E57EF">
        <w:rPr>
          <w:b/>
          <w:spacing w:val="-3"/>
        </w:rPr>
        <w:t xml:space="preserve"> </w:t>
      </w:r>
      <w:r w:rsidRPr="005E57EF">
        <w:rPr>
          <w:b/>
        </w:rPr>
        <w:t>atribuirea</w:t>
      </w:r>
      <w:r w:rsidRPr="005E57EF">
        <w:rPr>
          <w:b/>
          <w:spacing w:val="-3"/>
        </w:rPr>
        <w:t xml:space="preserve"> </w:t>
      </w:r>
      <w:r w:rsidRPr="005E57EF">
        <w:rPr>
          <w:b/>
        </w:rPr>
        <w:t>contractului</w:t>
      </w:r>
      <w:r>
        <w:t xml:space="preserve">: </w:t>
      </w:r>
      <w:r w:rsidRPr="00BD37FD">
        <w:rPr>
          <w:highlight w:val="yellow"/>
        </w:rPr>
        <w:t>cel</w:t>
      </w:r>
      <w:r w:rsidRPr="00BD37FD">
        <w:rPr>
          <w:spacing w:val="-3"/>
          <w:highlight w:val="yellow"/>
        </w:rPr>
        <w:t xml:space="preserve"> </w:t>
      </w:r>
      <w:r w:rsidRPr="00BD37FD">
        <w:rPr>
          <w:highlight w:val="yellow"/>
        </w:rPr>
        <w:t>mai</w:t>
      </w:r>
      <w:r w:rsidRPr="00BD37FD">
        <w:rPr>
          <w:spacing w:val="-8"/>
          <w:highlight w:val="yellow"/>
        </w:rPr>
        <w:t xml:space="preserve"> </w:t>
      </w:r>
      <w:r w:rsidRPr="00BD37FD">
        <w:rPr>
          <w:highlight w:val="yellow"/>
        </w:rPr>
        <w:t>scăzut preț pentru un singur lot</w:t>
      </w:r>
    </w:p>
    <w:p w14:paraId="5BD7DCD8" w14:textId="77777777" w:rsidR="002C2F49" w:rsidRPr="005E57EF" w:rsidRDefault="002C2F49" w:rsidP="002C2F49">
      <w:pPr>
        <w:pStyle w:val="a"/>
        <w:numPr>
          <w:ilvl w:val="0"/>
          <w:numId w:val="33"/>
        </w:numPr>
        <w:tabs>
          <w:tab w:val="clear" w:pos="1134"/>
          <w:tab w:val="left" w:pos="720"/>
          <w:tab w:val="left" w:pos="1265"/>
          <w:tab w:val="left" w:pos="9060"/>
        </w:tabs>
        <w:spacing w:before="122" w:line="237" w:lineRule="auto"/>
        <w:ind w:right="999"/>
      </w:pPr>
      <w:r w:rsidRPr="005E57EF">
        <w:rPr>
          <w:b/>
        </w:rPr>
        <w:t>Factorii</w:t>
      </w:r>
      <w:r w:rsidRPr="005E57EF">
        <w:rPr>
          <w:b/>
          <w:spacing w:val="-4"/>
        </w:rPr>
        <w:t xml:space="preserve"> </w:t>
      </w:r>
      <w:r w:rsidRPr="005E57EF">
        <w:rPr>
          <w:b/>
        </w:rPr>
        <w:t>de</w:t>
      </w:r>
      <w:r w:rsidRPr="005E57EF">
        <w:rPr>
          <w:b/>
          <w:spacing w:val="-5"/>
        </w:rPr>
        <w:t xml:space="preserve"> </w:t>
      </w:r>
      <w:r w:rsidRPr="005E57EF">
        <w:rPr>
          <w:b/>
        </w:rPr>
        <w:t>evaluare</w:t>
      </w:r>
      <w:r w:rsidRPr="005E57EF">
        <w:rPr>
          <w:b/>
          <w:spacing w:val="-5"/>
        </w:rPr>
        <w:t xml:space="preserve"> </w:t>
      </w:r>
      <w:r w:rsidRPr="005E57EF">
        <w:rPr>
          <w:b/>
        </w:rPr>
        <w:t>a</w:t>
      </w:r>
      <w:r w:rsidRPr="005E57EF">
        <w:rPr>
          <w:b/>
          <w:spacing w:val="-4"/>
        </w:rPr>
        <w:t xml:space="preserve"> </w:t>
      </w:r>
      <w:r w:rsidRPr="005E57EF">
        <w:rPr>
          <w:b/>
        </w:rPr>
        <w:t>ofertei</w:t>
      </w:r>
      <w:r w:rsidRPr="005E57EF">
        <w:rPr>
          <w:b/>
          <w:spacing w:val="-4"/>
        </w:rPr>
        <w:t xml:space="preserve"> </w:t>
      </w:r>
      <w:r w:rsidRPr="005E57EF">
        <w:rPr>
          <w:b/>
        </w:rPr>
        <w:t>celei</w:t>
      </w:r>
      <w:r w:rsidRPr="005E57EF">
        <w:rPr>
          <w:b/>
          <w:spacing w:val="-4"/>
        </w:rPr>
        <w:t xml:space="preserve"> </w:t>
      </w:r>
      <w:r w:rsidRPr="005E57EF">
        <w:rPr>
          <w:b/>
        </w:rPr>
        <w:t>mai</w:t>
      </w:r>
      <w:r w:rsidRPr="005E57EF">
        <w:rPr>
          <w:b/>
          <w:spacing w:val="-4"/>
        </w:rPr>
        <w:t xml:space="preserve"> </w:t>
      </w:r>
      <w:r w:rsidRPr="005E57EF">
        <w:rPr>
          <w:b/>
        </w:rPr>
        <w:t>avantajoase</w:t>
      </w:r>
      <w:r w:rsidRPr="005E57EF">
        <w:rPr>
          <w:b/>
          <w:spacing w:val="-5"/>
        </w:rPr>
        <w:t xml:space="preserve"> </w:t>
      </w:r>
      <w:r w:rsidRPr="005E57EF">
        <w:rPr>
          <w:b/>
        </w:rPr>
        <w:t>din</w:t>
      </w:r>
      <w:r w:rsidRPr="005E57EF">
        <w:rPr>
          <w:b/>
          <w:spacing w:val="-3"/>
        </w:rPr>
        <w:t xml:space="preserve"> </w:t>
      </w:r>
      <w:r w:rsidRPr="005E57EF">
        <w:rPr>
          <w:b/>
        </w:rPr>
        <w:t>punct</w:t>
      </w:r>
      <w:r w:rsidRPr="005E57EF">
        <w:rPr>
          <w:b/>
          <w:spacing w:val="-3"/>
        </w:rPr>
        <w:t xml:space="preserve"> </w:t>
      </w:r>
      <w:r w:rsidRPr="005E57EF">
        <w:rPr>
          <w:b/>
        </w:rPr>
        <w:t>de</w:t>
      </w:r>
      <w:r w:rsidRPr="005E57EF">
        <w:rPr>
          <w:b/>
          <w:spacing w:val="-9"/>
        </w:rPr>
        <w:t xml:space="preserve"> </w:t>
      </w:r>
      <w:r w:rsidRPr="005E57EF">
        <w:rPr>
          <w:b/>
        </w:rPr>
        <w:t>vedere</w:t>
      </w:r>
      <w:r w:rsidRPr="005E57EF">
        <w:rPr>
          <w:b/>
          <w:spacing w:val="-5"/>
        </w:rPr>
        <w:t xml:space="preserve"> </w:t>
      </w:r>
      <w:r w:rsidRPr="005E57EF">
        <w:rPr>
          <w:b/>
        </w:rPr>
        <w:t xml:space="preserve">economic, precum și ponderile lor: </w:t>
      </w:r>
      <w:r w:rsidRPr="005E57EF">
        <w:t>nu se cere</w:t>
      </w:r>
    </w:p>
    <w:p w14:paraId="03402E34" w14:textId="77777777" w:rsidR="002C2F49" w:rsidRPr="005E57EF" w:rsidRDefault="002C2F49" w:rsidP="002C2F49">
      <w:pPr>
        <w:pStyle w:val="a"/>
        <w:numPr>
          <w:ilvl w:val="0"/>
          <w:numId w:val="33"/>
        </w:numPr>
        <w:tabs>
          <w:tab w:val="clear" w:pos="1134"/>
          <w:tab w:val="left" w:pos="720"/>
          <w:tab w:val="left" w:pos="1265"/>
        </w:tabs>
        <w:spacing w:before="123"/>
        <w:rPr>
          <w:b/>
        </w:rPr>
      </w:pPr>
      <w:r w:rsidRPr="005E57EF">
        <w:rPr>
          <w:b/>
        </w:rPr>
        <w:t>Termenul</w:t>
      </w:r>
      <w:r w:rsidRPr="005E57EF">
        <w:rPr>
          <w:b/>
          <w:spacing w:val="-8"/>
        </w:rPr>
        <w:t xml:space="preserve"> </w:t>
      </w:r>
      <w:r w:rsidRPr="005E57EF">
        <w:rPr>
          <w:b/>
        </w:rPr>
        <w:t>limită</w:t>
      </w:r>
      <w:r w:rsidRPr="005E57EF">
        <w:rPr>
          <w:b/>
          <w:spacing w:val="-3"/>
        </w:rPr>
        <w:t xml:space="preserve"> </w:t>
      </w:r>
      <w:r w:rsidRPr="005E57EF">
        <w:rPr>
          <w:b/>
        </w:rPr>
        <w:t>de</w:t>
      </w:r>
      <w:r w:rsidRPr="005E57EF">
        <w:rPr>
          <w:b/>
          <w:spacing w:val="-4"/>
        </w:rPr>
        <w:t xml:space="preserve"> </w:t>
      </w:r>
      <w:r w:rsidRPr="005E57EF">
        <w:rPr>
          <w:b/>
        </w:rPr>
        <w:t>depunere/deschidere</w:t>
      </w:r>
      <w:r w:rsidRPr="005E57EF">
        <w:rPr>
          <w:b/>
          <w:spacing w:val="-4"/>
        </w:rPr>
        <w:t xml:space="preserve"> </w:t>
      </w:r>
      <w:r w:rsidRPr="005E57EF">
        <w:rPr>
          <w:b/>
        </w:rPr>
        <w:t>a</w:t>
      </w:r>
      <w:r w:rsidRPr="005E57EF">
        <w:rPr>
          <w:b/>
          <w:spacing w:val="-3"/>
        </w:rPr>
        <w:t xml:space="preserve"> </w:t>
      </w:r>
      <w:r w:rsidRPr="005E57EF">
        <w:rPr>
          <w:b/>
          <w:spacing w:val="-2"/>
        </w:rPr>
        <w:t>ofertelor:</w:t>
      </w:r>
    </w:p>
    <w:p w14:paraId="50392B4D" w14:textId="77777777" w:rsidR="002C2F49" w:rsidRPr="005E57EF" w:rsidRDefault="002C2F49" w:rsidP="002C2F49">
      <w:pPr>
        <w:ind w:left="843" w:right="2815"/>
        <w:rPr>
          <w:i/>
        </w:rPr>
      </w:pPr>
      <w:r w:rsidRPr="005E57EF">
        <w:t>conform</w:t>
      </w:r>
      <w:r w:rsidRPr="005E57EF">
        <w:rPr>
          <w:spacing w:val="-11"/>
        </w:rPr>
        <w:t xml:space="preserve"> </w:t>
      </w:r>
      <w:r w:rsidRPr="005E57EF">
        <w:t>SIA</w:t>
      </w:r>
      <w:r w:rsidRPr="005E57EF">
        <w:rPr>
          <w:spacing w:val="-9"/>
        </w:rPr>
        <w:t xml:space="preserve"> </w:t>
      </w:r>
      <w:r w:rsidRPr="005E57EF">
        <w:t>RSAP</w:t>
      </w:r>
      <w:r w:rsidRPr="005E57EF">
        <w:rPr>
          <w:spacing w:val="-3"/>
        </w:rPr>
        <w:t xml:space="preserve"> </w:t>
      </w:r>
      <w:r w:rsidRPr="005E57EF">
        <w:t xml:space="preserve">/până la: </w:t>
      </w:r>
      <w:r w:rsidRPr="005E57EF">
        <w:rPr>
          <w:i/>
        </w:rPr>
        <w:t>[ora</w:t>
      </w:r>
      <w:r w:rsidRPr="005E57EF">
        <w:rPr>
          <w:i/>
          <w:spacing w:val="-3"/>
        </w:rPr>
        <w:t xml:space="preserve"> </w:t>
      </w:r>
      <w:r w:rsidRPr="005E57EF">
        <w:rPr>
          <w:i/>
        </w:rPr>
        <w:t xml:space="preserve">exactă]  </w:t>
      </w:r>
    </w:p>
    <w:p w14:paraId="3C3EFB79" w14:textId="77777777" w:rsidR="002C2F49" w:rsidRPr="005E57EF" w:rsidRDefault="002C2F49" w:rsidP="002C2F49">
      <w:pPr>
        <w:ind w:left="843" w:right="2815"/>
      </w:pPr>
      <w:r w:rsidRPr="005E57EF">
        <w:t xml:space="preserve">pe: </w:t>
      </w:r>
      <w:r w:rsidRPr="005E57EF">
        <w:rPr>
          <w:i/>
        </w:rPr>
        <w:t xml:space="preserve">[data]  </w:t>
      </w:r>
    </w:p>
    <w:p w14:paraId="57421AE9" w14:textId="77777777" w:rsidR="002C2F49" w:rsidRPr="005E57EF" w:rsidRDefault="002C2F49" w:rsidP="002C2F49">
      <w:pPr>
        <w:pStyle w:val="a"/>
        <w:numPr>
          <w:ilvl w:val="0"/>
          <w:numId w:val="33"/>
        </w:numPr>
        <w:tabs>
          <w:tab w:val="clear" w:pos="1134"/>
          <w:tab w:val="left" w:pos="720"/>
          <w:tab w:val="left" w:pos="1265"/>
        </w:tabs>
        <w:spacing w:before="8"/>
        <w:rPr>
          <w:b/>
        </w:rPr>
      </w:pPr>
      <w:r w:rsidRPr="005E57EF">
        <w:rPr>
          <w:b/>
        </w:rPr>
        <w:t>Adresa</w:t>
      </w:r>
      <w:r w:rsidRPr="005E57EF">
        <w:rPr>
          <w:b/>
          <w:spacing w:val="-4"/>
        </w:rPr>
        <w:t xml:space="preserve"> </w:t>
      </w:r>
      <w:r w:rsidRPr="005E57EF">
        <w:rPr>
          <w:b/>
        </w:rPr>
        <w:t>la</w:t>
      </w:r>
      <w:r w:rsidRPr="005E57EF">
        <w:rPr>
          <w:b/>
          <w:spacing w:val="-2"/>
        </w:rPr>
        <w:t xml:space="preserve"> </w:t>
      </w:r>
      <w:r w:rsidRPr="005E57EF">
        <w:rPr>
          <w:b/>
        </w:rPr>
        <w:t>care</w:t>
      </w:r>
      <w:r w:rsidRPr="005E57EF">
        <w:rPr>
          <w:b/>
          <w:spacing w:val="-3"/>
        </w:rPr>
        <w:t xml:space="preserve"> </w:t>
      </w:r>
      <w:r w:rsidRPr="005E57EF">
        <w:rPr>
          <w:b/>
        </w:rPr>
        <w:t>trebuie</w:t>
      </w:r>
      <w:r w:rsidRPr="005E57EF">
        <w:rPr>
          <w:b/>
          <w:spacing w:val="-3"/>
        </w:rPr>
        <w:t xml:space="preserve"> </w:t>
      </w:r>
      <w:r w:rsidRPr="005E57EF">
        <w:rPr>
          <w:b/>
        </w:rPr>
        <w:t>transmise</w:t>
      </w:r>
      <w:r w:rsidRPr="005E57EF">
        <w:rPr>
          <w:b/>
          <w:spacing w:val="-3"/>
        </w:rPr>
        <w:t xml:space="preserve"> </w:t>
      </w:r>
      <w:r w:rsidRPr="005E57EF">
        <w:rPr>
          <w:b/>
        </w:rPr>
        <w:t>ofertele</w:t>
      </w:r>
      <w:r w:rsidRPr="005E57EF">
        <w:rPr>
          <w:b/>
          <w:spacing w:val="-3"/>
        </w:rPr>
        <w:t xml:space="preserve"> </w:t>
      </w:r>
      <w:r w:rsidRPr="005E57EF">
        <w:rPr>
          <w:b/>
        </w:rPr>
        <w:t>sau</w:t>
      </w:r>
      <w:r w:rsidRPr="005E57EF">
        <w:rPr>
          <w:b/>
          <w:spacing w:val="-2"/>
        </w:rPr>
        <w:t xml:space="preserve"> </w:t>
      </w:r>
      <w:r w:rsidRPr="005E57EF">
        <w:rPr>
          <w:b/>
        </w:rPr>
        <w:t>cererile</w:t>
      </w:r>
      <w:r w:rsidRPr="005E57EF">
        <w:rPr>
          <w:b/>
          <w:spacing w:val="-3"/>
        </w:rPr>
        <w:t xml:space="preserve"> </w:t>
      </w:r>
      <w:r w:rsidRPr="005E57EF">
        <w:rPr>
          <w:b/>
        </w:rPr>
        <w:t>de</w:t>
      </w:r>
      <w:r w:rsidRPr="005E57EF">
        <w:rPr>
          <w:b/>
          <w:spacing w:val="-2"/>
        </w:rPr>
        <w:t xml:space="preserve"> participare:</w:t>
      </w:r>
    </w:p>
    <w:p w14:paraId="1E0F4133" w14:textId="77777777" w:rsidR="002C2F49" w:rsidRPr="005E57EF" w:rsidRDefault="002C2F49" w:rsidP="002C2F49">
      <w:pPr>
        <w:spacing w:before="112"/>
        <w:ind w:left="843"/>
        <w:rPr>
          <w:i/>
        </w:rPr>
      </w:pPr>
      <w:r w:rsidRPr="005E57EF">
        <w:rPr>
          <w:i/>
        </w:rPr>
        <w:t>Ofertele</w:t>
      </w:r>
      <w:r w:rsidRPr="005E57EF">
        <w:rPr>
          <w:i/>
          <w:spacing w:val="-2"/>
        </w:rPr>
        <w:t xml:space="preserve"> </w:t>
      </w:r>
      <w:r w:rsidRPr="005E57EF">
        <w:rPr>
          <w:i/>
        </w:rPr>
        <w:t>sau</w:t>
      </w:r>
      <w:r w:rsidRPr="005E57EF">
        <w:rPr>
          <w:i/>
          <w:spacing w:val="-2"/>
        </w:rPr>
        <w:t xml:space="preserve"> </w:t>
      </w:r>
      <w:r w:rsidRPr="005E57EF">
        <w:rPr>
          <w:i/>
        </w:rPr>
        <w:t>cererile</w:t>
      </w:r>
      <w:r w:rsidRPr="005E57EF">
        <w:rPr>
          <w:i/>
          <w:spacing w:val="-2"/>
        </w:rPr>
        <w:t xml:space="preserve"> </w:t>
      </w:r>
      <w:r w:rsidRPr="005E57EF">
        <w:rPr>
          <w:i/>
        </w:rPr>
        <w:t>de</w:t>
      </w:r>
      <w:r w:rsidRPr="005E57EF">
        <w:rPr>
          <w:i/>
          <w:spacing w:val="-2"/>
        </w:rPr>
        <w:t xml:space="preserve"> </w:t>
      </w:r>
      <w:r w:rsidRPr="005E57EF">
        <w:rPr>
          <w:i/>
        </w:rPr>
        <w:t>participare</w:t>
      </w:r>
      <w:r w:rsidRPr="005E57EF">
        <w:rPr>
          <w:i/>
          <w:spacing w:val="-2"/>
        </w:rPr>
        <w:t xml:space="preserve"> </w:t>
      </w:r>
      <w:r w:rsidRPr="005E57EF">
        <w:rPr>
          <w:i/>
        </w:rPr>
        <w:t>vor</w:t>
      </w:r>
      <w:r w:rsidRPr="005E57EF">
        <w:rPr>
          <w:i/>
          <w:spacing w:val="-2"/>
        </w:rPr>
        <w:t xml:space="preserve"> </w:t>
      </w:r>
      <w:r w:rsidRPr="005E57EF">
        <w:rPr>
          <w:i/>
        </w:rPr>
        <w:t>fi</w:t>
      </w:r>
      <w:r w:rsidRPr="005E57EF">
        <w:rPr>
          <w:i/>
          <w:spacing w:val="-2"/>
        </w:rPr>
        <w:t xml:space="preserve"> </w:t>
      </w:r>
      <w:r w:rsidRPr="005E57EF">
        <w:rPr>
          <w:i/>
        </w:rPr>
        <w:t>depuse</w:t>
      </w:r>
      <w:r w:rsidRPr="005E57EF">
        <w:rPr>
          <w:i/>
          <w:spacing w:val="-2"/>
        </w:rPr>
        <w:t xml:space="preserve"> </w:t>
      </w:r>
      <w:r w:rsidRPr="005E57EF">
        <w:rPr>
          <w:i/>
        </w:rPr>
        <w:t>electronic</w:t>
      </w:r>
      <w:r w:rsidRPr="005E57EF">
        <w:rPr>
          <w:i/>
          <w:spacing w:val="-2"/>
        </w:rPr>
        <w:t xml:space="preserve"> </w:t>
      </w:r>
      <w:r w:rsidRPr="005E57EF">
        <w:rPr>
          <w:i/>
        </w:rPr>
        <w:t>prin</w:t>
      </w:r>
      <w:r w:rsidRPr="005E57EF">
        <w:rPr>
          <w:i/>
          <w:spacing w:val="-1"/>
        </w:rPr>
        <w:t xml:space="preserve"> </w:t>
      </w:r>
      <w:r w:rsidRPr="005E57EF">
        <w:rPr>
          <w:i/>
        </w:rPr>
        <w:t>intermediul</w:t>
      </w:r>
      <w:r w:rsidRPr="005E57EF">
        <w:rPr>
          <w:i/>
          <w:spacing w:val="-1"/>
        </w:rPr>
        <w:t xml:space="preserve"> </w:t>
      </w:r>
      <w:r w:rsidRPr="005E57EF">
        <w:rPr>
          <w:i/>
        </w:rPr>
        <w:t>SIA</w:t>
      </w:r>
      <w:r w:rsidRPr="005E57EF">
        <w:rPr>
          <w:i/>
          <w:spacing w:val="-3"/>
        </w:rPr>
        <w:t xml:space="preserve"> </w:t>
      </w:r>
      <w:r w:rsidRPr="005E57EF">
        <w:rPr>
          <w:i/>
          <w:spacing w:val="-4"/>
        </w:rPr>
        <w:t>RSAP</w:t>
      </w:r>
    </w:p>
    <w:p w14:paraId="4A45123A" w14:textId="77777777" w:rsidR="002C2F49" w:rsidRPr="005E57EF" w:rsidRDefault="002C2F49" w:rsidP="002C2F49">
      <w:pPr>
        <w:pStyle w:val="a"/>
        <w:numPr>
          <w:ilvl w:val="0"/>
          <w:numId w:val="33"/>
        </w:numPr>
        <w:tabs>
          <w:tab w:val="clear" w:pos="1134"/>
          <w:tab w:val="left" w:pos="720"/>
          <w:tab w:val="left" w:pos="1265"/>
        </w:tabs>
        <w:spacing w:before="128"/>
        <w:rPr>
          <w:b/>
        </w:rPr>
      </w:pPr>
      <w:r w:rsidRPr="005E57EF">
        <w:rPr>
          <w:b/>
        </w:rPr>
        <w:t>Termenul</w:t>
      </w:r>
      <w:r w:rsidRPr="005E57EF">
        <w:rPr>
          <w:b/>
          <w:spacing w:val="-7"/>
        </w:rPr>
        <w:t xml:space="preserve"> </w:t>
      </w:r>
      <w:r w:rsidRPr="005E57EF">
        <w:rPr>
          <w:b/>
        </w:rPr>
        <w:t>de</w:t>
      </w:r>
      <w:r w:rsidRPr="005E57EF">
        <w:rPr>
          <w:b/>
          <w:spacing w:val="-3"/>
        </w:rPr>
        <w:t xml:space="preserve"> </w:t>
      </w:r>
      <w:r w:rsidRPr="005E57EF">
        <w:rPr>
          <w:b/>
        </w:rPr>
        <w:t>valabilitate</w:t>
      </w:r>
      <w:r w:rsidRPr="005E57EF">
        <w:rPr>
          <w:b/>
          <w:spacing w:val="-2"/>
        </w:rPr>
        <w:t xml:space="preserve"> </w:t>
      </w:r>
      <w:r w:rsidRPr="005E57EF">
        <w:rPr>
          <w:b/>
        </w:rPr>
        <w:t>a</w:t>
      </w:r>
      <w:r w:rsidRPr="005E57EF">
        <w:rPr>
          <w:b/>
          <w:spacing w:val="-2"/>
        </w:rPr>
        <w:t xml:space="preserve"> </w:t>
      </w:r>
      <w:r w:rsidRPr="005E57EF">
        <w:rPr>
          <w:b/>
        </w:rPr>
        <w:t>ofertelor:</w:t>
      </w:r>
      <w:r w:rsidRPr="005E57EF">
        <w:rPr>
          <w:b/>
          <w:spacing w:val="-1"/>
        </w:rPr>
        <w:t xml:space="preserve"> </w:t>
      </w:r>
      <w:r w:rsidRPr="005E57EF">
        <w:rPr>
          <w:b/>
        </w:rPr>
        <w:t>60</w:t>
      </w:r>
      <w:r w:rsidRPr="005E57EF">
        <w:rPr>
          <w:b/>
          <w:spacing w:val="-1"/>
        </w:rPr>
        <w:t xml:space="preserve"> </w:t>
      </w:r>
      <w:r w:rsidRPr="005E57EF">
        <w:rPr>
          <w:b/>
          <w:spacing w:val="-4"/>
        </w:rPr>
        <w:t>zile</w:t>
      </w:r>
    </w:p>
    <w:p w14:paraId="56D90699" w14:textId="77777777" w:rsidR="002C2F49" w:rsidRPr="005E57EF" w:rsidRDefault="002C2F49" w:rsidP="002C2F49">
      <w:pPr>
        <w:pStyle w:val="a"/>
        <w:numPr>
          <w:ilvl w:val="0"/>
          <w:numId w:val="33"/>
        </w:numPr>
        <w:tabs>
          <w:tab w:val="clear" w:pos="1134"/>
          <w:tab w:val="left" w:pos="720"/>
          <w:tab w:val="left" w:pos="1692"/>
        </w:tabs>
        <w:spacing w:before="96" w:line="237" w:lineRule="auto"/>
        <w:ind w:right="1067"/>
      </w:pPr>
      <w:r w:rsidRPr="005E57EF">
        <w:rPr>
          <w:b/>
        </w:rPr>
        <w:t xml:space="preserve">Locul deschiderii ofertelor: </w:t>
      </w:r>
      <w:r w:rsidRPr="005E57EF">
        <w:rPr>
          <w:i/>
        </w:rPr>
        <w:t xml:space="preserve">Conform publicării din SIA RSAP M-Tender </w:t>
      </w:r>
    </w:p>
    <w:p w14:paraId="5EDEF904" w14:textId="77777777" w:rsidR="002C2F49" w:rsidRPr="005E57EF" w:rsidRDefault="002C2F49" w:rsidP="002C2F49">
      <w:pPr>
        <w:pStyle w:val="a"/>
        <w:numPr>
          <w:ilvl w:val="0"/>
          <w:numId w:val="34"/>
        </w:numPr>
        <w:tabs>
          <w:tab w:val="clear" w:pos="1134"/>
          <w:tab w:val="left" w:pos="1692"/>
        </w:tabs>
        <w:spacing w:before="96" w:line="237" w:lineRule="auto"/>
        <w:ind w:left="928" w:right="1067" w:firstLine="0"/>
      </w:pPr>
      <w:r w:rsidRPr="005E57EF">
        <w:t>(SIA RSAP sau adresa deschiderii)</w:t>
      </w:r>
    </w:p>
    <w:p w14:paraId="2B03FBB3" w14:textId="77777777" w:rsidR="002C2F49" w:rsidRPr="005E57EF" w:rsidRDefault="002C2F49" w:rsidP="002C2F49">
      <w:pPr>
        <w:spacing w:before="3"/>
        <w:ind w:left="843"/>
        <w:rPr>
          <w:i/>
        </w:rPr>
      </w:pPr>
      <w:r w:rsidRPr="005E57EF">
        <w:rPr>
          <w:i/>
        </w:rPr>
        <w:t>Ofertele</w:t>
      </w:r>
      <w:r w:rsidRPr="005E57EF">
        <w:rPr>
          <w:i/>
          <w:spacing w:val="-4"/>
        </w:rPr>
        <w:t xml:space="preserve"> </w:t>
      </w:r>
      <w:r w:rsidRPr="005E57EF">
        <w:rPr>
          <w:i/>
        </w:rPr>
        <w:t>întîrziate</w:t>
      </w:r>
      <w:r w:rsidRPr="005E57EF">
        <w:rPr>
          <w:i/>
          <w:spacing w:val="-1"/>
        </w:rPr>
        <w:t xml:space="preserve"> </w:t>
      </w:r>
      <w:r w:rsidRPr="005E57EF">
        <w:rPr>
          <w:i/>
        </w:rPr>
        <w:t>vor</w:t>
      </w:r>
      <w:r w:rsidRPr="005E57EF">
        <w:rPr>
          <w:i/>
          <w:spacing w:val="-7"/>
        </w:rPr>
        <w:t xml:space="preserve"> </w:t>
      </w:r>
      <w:r>
        <w:rPr>
          <w:i/>
        </w:rPr>
        <w:t>fi respinse</w:t>
      </w:r>
      <w:r>
        <w:rPr>
          <w:i/>
          <w:spacing w:val="2"/>
        </w:rPr>
        <w:t xml:space="preserve">: </w:t>
      </w:r>
      <w:r w:rsidRPr="005E57EF">
        <w:rPr>
          <w:i/>
          <w:spacing w:val="-5"/>
        </w:rPr>
        <w:t>da</w:t>
      </w:r>
    </w:p>
    <w:p w14:paraId="52DBD56C" w14:textId="77777777" w:rsidR="002C2F49" w:rsidRPr="005E57EF" w:rsidRDefault="002C2F49" w:rsidP="002C2F49">
      <w:pPr>
        <w:pStyle w:val="a"/>
        <w:numPr>
          <w:ilvl w:val="0"/>
          <w:numId w:val="33"/>
        </w:numPr>
        <w:tabs>
          <w:tab w:val="clear" w:pos="1134"/>
          <w:tab w:val="left" w:pos="720"/>
          <w:tab w:val="left" w:pos="1265"/>
        </w:tabs>
        <w:spacing w:before="123" w:line="273" w:lineRule="exact"/>
        <w:rPr>
          <w:b/>
        </w:rPr>
      </w:pPr>
      <w:r w:rsidRPr="005E57EF">
        <w:rPr>
          <w:b/>
        </w:rPr>
        <w:t>Persoanele</w:t>
      </w:r>
      <w:r w:rsidRPr="005E57EF">
        <w:rPr>
          <w:b/>
          <w:spacing w:val="-8"/>
        </w:rPr>
        <w:t xml:space="preserve"> </w:t>
      </w:r>
      <w:r w:rsidRPr="005E57EF">
        <w:rPr>
          <w:b/>
        </w:rPr>
        <w:t>autorizate</w:t>
      </w:r>
      <w:r w:rsidRPr="005E57EF">
        <w:rPr>
          <w:b/>
          <w:spacing w:val="-5"/>
        </w:rPr>
        <w:t xml:space="preserve"> </w:t>
      </w:r>
      <w:r w:rsidRPr="005E57EF">
        <w:rPr>
          <w:b/>
        </w:rPr>
        <w:t>să</w:t>
      </w:r>
      <w:r w:rsidRPr="005E57EF">
        <w:rPr>
          <w:b/>
          <w:spacing w:val="-4"/>
        </w:rPr>
        <w:t xml:space="preserve"> </w:t>
      </w:r>
      <w:r w:rsidRPr="005E57EF">
        <w:rPr>
          <w:b/>
        </w:rPr>
        <w:t>asiste</w:t>
      </w:r>
      <w:r w:rsidRPr="005E57EF">
        <w:rPr>
          <w:b/>
          <w:spacing w:val="-6"/>
        </w:rPr>
        <w:t xml:space="preserve"> </w:t>
      </w:r>
      <w:r w:rsidRPr="005E57EF">
        <w:rPr>
          <w:b/>
        </w:rPr>
        <w:t>la</w:t>
      </w:r>
      <w:r w:rsidRPr="005E57EF">
        <w:rPr>
          <w:b/>
          <w:spacing w:val="-4"/>
        </w:rPr>
        <w:t xml:space="preserve"> </w:t>
      </w:r>
      <w:r w:rsidRPr="005E57EF">
        <w:rPr>
          <w:b/>
        </w:rPr>
        <w:t>deschiderea</w:t>
      </w:r>
      <w:r w:rsidRPr="005E57EF">
        <w:rPr>
          <w:b/>
          <w:spacing w:val="-4"/>
        </w:rPr>
        <w:t xml:space="preserve"> </w:t>
      </w:r>
      <w:r w:rsidRPr="005E57EF">
        <w:rPr>
          <w:b/>
          <w:spacing w:val="-2"/>
        </w:rPr>
        <w:t>ofertelor:</w:t>
      </w:r>
    </w:p>
    <w:p w14:paraId="56977071" w14:textId="77777777" w:rsidR="002C2F49" w:rsidRPr="005E57EF" w:rsidRDefault="002C2F49" w:rsidP="002C2F49">
      <w:pPr>
        <w:spacing w:line="242" w:lineRule="auto"/>
        <w:ind w:left="843" w:right="534"/>
      </w:pPr>
      <w:r w:rsidRPr="005E57EF">
        <w:rPr>
          <w:i/>
        </w:rPr>
        <w:t>Ofertanții</w:t>
      </w:r>
      <w:r w:rsidRPr="005E57EF">
        <w:rPr>
          <w:i/>
          <w:spacing w:val="-4"/>
        </w:rPr>
        <w:t xml:space="preserve"> </w:t>
      </w:r>
      <w:r w:rsidRPr="005E57EF">
        <w:rPr>
          <w:i/>
        </w:rPr>
        <w:t>sau</w:t>
      </w:r>
      <w:r w:rsidRPr="005E57EF">
        <w:rPr>
          <w:i/>
          <w:spacing w:val="-4"/>
        </w:rPr>
        <w:t xml:space="preserve"> </w:t>
      </w:r>
      <w:r w:rsidRPr="005E57EF">
        <w:rPr>
          <w:i/>
        </w:rPr>
        <w:t>reprezentanții</w:t>
      </w:r>
      <w:r w:rsidRPr="005E57EF">
        <w:rPr>
          <w:i/>
          <w:spacing w:val="-4"/>
        </w:rPr>
        <w:t xml:space="preserve"> </w:t>
      </w:r>
      <w:r w:rsidRPr="005E57EF">
        <w:rPr>
          <w:i/>
        </w:rPr>
        <w:t>acestora</w:t>
      </w:r>
      <w:r w:rsidRPr="005E57EF">
        <w:rPr>
          <w:i/>
          <w:spacing w:val="-4"/>
        </w:rPr>
        <w:t xml:space="preserve"> </w:t>
      </w:r>
      <w:r w:rsidRPr="005E57EF">
        <w:rPr>
          <w:i/>
        </w:rPr>
        <w:t>au</w:t>
      </w:r>
      <w:r w:rsidRPr="005E57EF">
        <w:rPr>
          <w:i/>
          <w:spacing w:val="-4"/>
        </w:rPr>
        <w:t xml:space="preserve"> </w:t>
      </w:r>
      <w:r w:rsidRPr="005E57EF">
        <w:rPr>
          <w:i/>
        </w:rPr>
        <w:t>dreptul</w:t>
      </w:r>
      <w:r w:rsidRPr="005E57EF">
        <w:rPr>
          <w:i/>
          <w:spacing w:val="-4"/>
        </w:rPr>
        <w:t xml:space="preserve"> </w:t>
      </w:r>
      <w:r w:rsidRPr="005E57EF">
        <w:rPr>
          <w:i/>
        </w:rPr>
        <w:t>să</w:t>
      </w:r>
      <w:r w:rsidRPr="005E57EF">
        <w:rPr>
          <w:i/>
          <w:spacing w:val="-4"/>
        </w:rPr>
        <w:t xml:space="preserve"> </w:t>
      </w:r>
      <w:r w:rsidRPr="005E57EF">
        <w:rPr>
          <w:i/>
        </w:rPr>
        <w:t>participe</w:t>
      </w:r>
      <w:r w:rsidRPr="005E57EF">
        <w:rPr>
          <w:i/>
          <w:spacing w:val="-5"/>
        </w:rPr>
        <w:t xml:space="preserve"> </w:t>
      </w:r>
      <w:r w:rsidRPr="005E57EF">
        <w:rPr>
          <w:i/>
        </w:rPr>
        <w:t>la</w:t>
      </w:r>
      <w:r w:rsidRPr="005E57EF">
        <w:rPr>
          <w:i/>
          <w:spacing w:val="-4"/>
        </w:rPr>
        <w:t xml:space="preserve"> </w:t>
      </w:r>
      <w:r w:rsidRPr="005E57EF">
        <w:rPr>
          <w:i/>
        </w:rPr>
        <w:t>deschiderea</w:t>
      </w:r>
      <w:r w:rsidRPr="005E57EF">
        <w:rPr>
          <w:i/>
          <w:spacing w:val="-4"/>
        </w:rPr>
        <w:t xml:space="preserve"> </w:t>
      </w:r>
      <w:r w:rsidRPr="005E57EF">
        <w:rPr>
          <w:i/>
        </w:rPr>
        <w:t>ofertelor,</w:t>
      </w:r>
      <w:r w:rsidRPr="005E57EF">
        <w:rPr>
          <w:i/>
          <w:spacing w:val="-2"/>
        </w:rPr>
        <w:t xml:space="preserve"> </w:t>
      </w:r>
      <w:r w:rsidRPr="005E57EF">
        <w:rPr>
          <w:i/>
        </w:rPr>
        <w:t>cu excepția cazului când ofertele au fost depuse prin SIA RSAP</w:t>
      </w:r>
      <w:r w:rsidRPr="005E57EF">
        <w:t>.</w:t>
      </w:r>
    </w:p>
    <w:p w14:paraId="0AC18196" w14:textId="77777777" w:rsidR="002C2F49" w:rsidRPr="005E57EF" w:rsidRDefault="002C2F49" w:rsidP="002C2F49">
      <w:pPr>
        <w:pStyle w:val="a"/>
        <w:numPr>
          <w:ilvl w:val="0"/>
          <w:numId w:val="33"/>
        </w:numPr>
        <w:tabs>
          <w:tab w:val="clear" w:pos="1134"/>
          <w:tab w:val="left" w:pos="720"/>
          <w:tab w:val="left" w:pos="1265"/>
        </w:tabs>
        <w:spacing w:before="111"/>
      </w:pPr>
      <w:r w:rsidRPr="005E57EF">
        <w:rPr>
          <w:b/>
        </w:rPr>
        <w:t xml:space="preserve"> Limba</w:t>
      </w:r>
      <w:r w:rsidRPr="005E57EF">
        <w:rPr>
          <w:b/>
          <w:spacing w:val="-4"/>
        </w:rPr>
        <w:t xml:space="preserve"> </w:t>
      </w:r>
      <w:r w:rsidRPr="005E57EF">
        <w:rPr>
          <w:b/>
        </w:rPr>
        <w:t>sau</w:t>
      </w:r>
      <w:r w:rsidRPr="005E57EF">
        <w:rPr>
          <w:b/>
          <w:spacing w:val="-2"/>
        </w:rPr>
        <w:t xml:space="preserve"> </w:t>
      </w:r>
      <w:r w:rsidRPr="005E57EF">
        <w:rPr>
          <w:b/>
        </w:rPr>
        <w:t>limbile</w:t>
      </w:r>
      <w:r w:rsidRPr="005E57EF">
        <w:rPr>
          <w:b/>
          <w:spacing w:val="-2"/>
        </w:rPr>
        <w:t xml:space="preserve"> </w:t>
      </w:r>
      <w:r w:rsidRPr="005E57EF">
        <w:rPr>
          <w:b/>
        </w:rPr>
        <w:t>în</w:t>
      </w:r>
      <w:r w:rsidRPr="005E57EF">
        <w:rPr>
          <w:b/>
          <w:spacing w:val="-1"/>
        </w:rPr>
        <w:t xml:space="preserve"> </w:t>
      </w:r>
      <w:r w:rsidRPr="005E57EF">
        <w:rPr>
          <w:b/>
        </w:rPr>
        <w:t>care</w:t>
      </w:r>
      <w:r w:rsidRPr="005E57EF">
        <w:rPr>
          <w:b/>
          <w:spacing w:val="-3"/>
        </w:rPr>
        <w:t xml:space="preserve"> </w:t>
      </w:r>
      <w:r w:rsidRPr="005E57EF">
        <w:rPr>
          <w:b/>
        </w:rPr>
        <w:t>trebuie</w:t>
      </w:r>
      <w:r w:rsidRPr="005E57EF">
        <w:rPr>
          <w:b/>
          <w:spacing w:val="-2"/>
        </w:rPr>
        <w:t xml:space="preserve"> </w:t>
      </w:r>
      <w:r w:rsidRPr="005E57EF">
        <w:rPr>
          <w:b/>
        </w:rPr>
        <w:t>redactate</w:t>
      </w:r>
      <w:r w:rsidRPr="005E57EF">
        <w:rPr>
          <w:b/>
          <w:spacing w:val="-3"/>
        </w:rPr>
        <w:t xml:space="preserve"> </w:t>
      </w:r>
      <w:r w:rsidRPr="005E57EF">
        <w:rPr>
          <w:b/>
        </w:rPr>
        <w:t>ofertele</w:t>
      </w:r>
      <w:r w:rsidRPr="005E57EF">
        <w:rPr>
          <w:b/>
          <w:spacing w:val="-3"/>
        </w:rPr>
        <w:t xml:space="preserve"> </w:t>
      </w:r>
      <w:r w:rsidRPr="005E57EF">
        <w:rPr>
          <w:b/>
        </w:rPr>
        <w:t>sau</w:t>
      </w:r>
      <w:r w:rsidRPr="005E57EF">
        <w:rPr>
          <w:b/>
          <w:spacing w:val="-1"/>
        </w:rPr>
        <w:t xml:space="preserve"> </w:t>
      </w:r>
      <w:r w:rsidRPr="005E57EF">
        <w:rPr>
          <w:b/>
        </w:rPr>
        <w:t>cererile</w:t>
      </w:r>
      <w:r w:rsidRPr="005E57EF">
        <w:rPr>
          <w:b/>
          <w:spacing w:val="-3"/>
        </w:rPr>
        <w:t xml:space="preserve"> </w:t>
      </w:r>
      <w:r w:rsidRPr="005E57EF">
        <w:rPr>
          <w:b/>
        </w:rPr>
        <w:t>de</w:t>
      </w:r>
      <w:r w:rsidRPr="005E57EF">
        <w:rPr>
          <w:b/>
          <w:spacing w:val="-3"/>
        </w:rPr>
        <w:t xml:space="preserve"> </w:t>
      </w:r>
      <w:r w:rsidRPr="005E57EF">
        <w:rPr>
          <w:b/>
        </w:rPr>
        <w:t>participare</w:t>
      </w:r>
      <w:r w:rsidRPr="005E57EF">
        <w:t>:</w:t>
      </w:r>
      <w:r w:rsidRPr="005E57EF">
        <w:rPr>
          <w:spacing w:val="4"/>
        </w:rPr>
        <w:t xml:space="preserve"> </w:t>
      </w:r>
      <w:r>
        <w:rPr>
          <w:spacing w:val="-5"/>
        </w:rPr>
        <w:t>r</w:t>
      </w:r>
      <w:r w:rsidRPr="005E57EF">
        <w:rPr>
          <w:spacing w:val="-5"/>
        </w:rPr>
        <w:t>omână</w:t>
      </w:r>
    </w:p>
    <w:p w14:paraId="3C950580" w14:textId="77777777" w:rsidR="002C2F49" w:rsidRPr="005E57EF" w:rsidRDefault="002C2F49" w:rsidP="002C2F49">
      <w:pPr>
        <w:pStyle w:val="a"/>
        <w:numPr>
          <w:ilvl w:val="0"/>
          <w:numId w:val="33"/>
        </w:numPr>
        <w:tabs>
          <w:tab w:val="clear" w:pos="1134"/>
          <w:tab w:val="left" w:pos="720"/>
          <w:tab w:val="left" w:pos="1328"/>
        </w:tabs>
        <w:spacing w:before="14" w:line="232" w:lineRule="auto"/>
        <w:ind w:right="-6"/>
      </w:pPr>
      <w:r w:rsidRPr="005E57EF">
        <w:rPr>
          <w:b/>
        </w:rPr>
        <w:t>Respectivul</w:t>
      </w:r>
      <w:r w:rsidRPr="005E57EF">
        <w:rPr>
          <w:b/>
          <w:spacing w:val="-9"/>
        </w:rPr>
        <w:t xml:space="preserve"> </w:t>
      </w:r>
      <w:r w:rsidRPr="005E57EF">
        <w:rPr>
          <w:b/>
        </w:rPr>
        <w:t>contract</w:t>
      </w:r>
      <w:r w:rsidRPr="005E57EF">
        <w:rPr>
          <w:b/>
          <w:spacing w:val="-3"/>
        </w:rPr>
        <w:t xml:space="preserve"> </w:t>
      </w:r>
      <w:r w:rsidRPr="005E57EF">
        <w:rPr>
          <w:b/>
        </w:rPr>
        <w:t>se</w:t>
      </w:r>
      <w:r w:rsidRPr="005E57EF">
        <w:rPr>
          <w:b/>
          <w:spacing w:val="-1"/>
        </w:rPr>
        <w:t xml:space="preserve"> </w:t>
      </w:r>
      <w:r w:rsidRPr="005E57EF">
        <w:rPr>
          <w:b/>
        </w:rPr>
        <w:t>referă</w:t>
      </w:r>
      <w:r w:rsidRPr="005E57EF">
        <w:rPr>
          <w:b/>
          <w:spacing w:val="-4"/>
        </w:rPr>
        <w:t xml:space="preserve"> </w:t>
      </w:r>
      <w:r w:rsidRPr="005E57EF">
        <w:rPr>
          <w:b/>
        </w:rPr>
        <w:t>la</w:t>
      </w:r>
      <w:r w:rsidRPr="005E57EF">
        <w:rPr>
          <w:b/>
          <w:spacing w:val="-4"/>
        </w:rPr>
        <w:t xml:space="preserve"> </w:t>
      </w:r>
      <w:r w:rsidRPr="005E57EF">
        <w:rPr>
          <w:b/>
        </w:rPr>
        <w:t>un</w:t>
      </w:r>
      <w:r w:rsidRPr="005E57EF">
        <w:rPr>
          <w:b/>
          <w:spacing w:val="-4"/>
        </w:rPr>
        <w:t xml:space="preserve"> </w:t>
      </w:r>
      <w:r w:rsidRPr="005E57EF">
        <w:rPr>
          <w:b/>
        </w:rPr>
        <w:t>proiect</w:t>
      </w:r>
      <w:r w:rsidRPr="005E57EF">
        <w:rPr>
          <w:b/>
          <w:spacing w:val="-3"/>
        </w:rPr>
        <w:t xml:space="preserve"> </w:t>
      </w:r>
      <w:r w:rsidRPr="005E57EF">
        <w:rPr>
          <w:b/>
        </w:rPr>
        <w:t>și/sau</w:t>
      </w:r>
      <w:r w:rsidRPr="005E57EF">
        <w:rPr>
          <w:b/>
          <w:spacing w:val="-4"/>
        </w:rPr>
        <w:t xml:space="preserve"> </w:t>
      </w:r>
      <w:r w:rsidRPr="005E57EF">
        <w:rPr>
          <w:b/>
        </w:rPr>
        <w:t>program</w:t>
      </w:r>
      <w:r w:rsidRPr="005E57EF">
        <w:rPr>
          <w:b/>
          <w:spacing w:val="-7"/>
        </w:rPr>
        <w:t xml:space="preserve"> </w:t>
      </w:r>
      <w:r w:rsidRPr="005E57EF">
        <w:rPr>
          <w:b/>
        </w:rPr>
        <w:t>finanțat</w:t>
      </w:r>
      <w:r w:rsidRPr="005E57EF">
        <w:rPr>
          <w:b/>
          <w:spacing w:val="-3"/>
        </w:rPr>
        <w:t xml:space="preserve"> </w:t>
      </w:r>
      <w:r w:rsidRPr="005E57EF">
        <w:rPr>
          <w:b/>
        </w:rPr>
        <w:t>din</w:t>
      </w:r>
      <w:r w:rsidRPr="005E57EF">
        <w:rPr>
          <w:b/>
          <w:spacing w:val="-3"/>
        </w:rPr>
        <w:t xml:space="preserve"> </w:t>
      </w:r>
      <w:r w:rsidRPr="005E57EF">
        <w:rPr>
          <w:b/>
        </w:rPr>
        <w:t>fonduri</w:t>
      </w:r>
      <w:r w:rsidRPr="005E57EF">
        <w:rPr>
          <w:b/>
          <w:spacing w:val="-4"/>
        </w:rPr>
        <w:t xml:space="preserve"> </w:t>
      </w:r>
      <w:r w:rsidRPr="005E57EF">
        <w:rPr>
          <w:b/>
        </w:rPr>
        <w:t xml:space="preserve">ale Uniunii Europene: </w:t>
      </w:r>
      <w:r w:rsidRPr="005E57EF">
        <w:t>nu este</w:t>
      </w:r>
    </w:p>
    <w:p w14:paraId="3C00C735" w14:textId="77777777" w:rsidR="002C2F49" w:rsidRPr="005E57EF" w:rsidRDefault="002C2F49" w:rsidP="002C2F49">
      <w:pPr>
        <w:pStyle w:val="a"/>
        <w:numPr>
          <w:ilvl w:val="0"/>
          <w:numId w:val="33"/>
        </w:numPr>
        <w:tabs>
          <w:tab w:val="clear" w:pos="1134"/>
          <w:tab w:val="left" w:pos="720"/>
          <w:tab w:val="left" w:pos="1265"/>
        </w:tabs>
        <w:spacing w:before="130" w:line="272" w:lineRule="exact"/>
        <w:rPr>
          <w:b/>
        </w:rPr>
      </w:pPr>
      <w:r w:rsidRPr="005E57EF">
        <w:rPr>
          <w:b/>
        </w:rPr>
        <w:t>Denumirea</w:t>
      </w:r>
      <w:r w:rsidRPr="005E57EF">
        <w:rPr>
          <w:b/>
          <w:spacing w:val="-6"/>
        </w:rPr>
        <w:t xml:space="preserve"> </w:t>
      </w:r>
      <w:r w:rsidRPr="005E57EF">
        <w:rPr>
          <w:b/>
        </w:rPr>
        <w:t>și</w:t>
      </w:r>
      <w:r w:rsidRPr="005E57EF">
        <w:rPr>
          <w:b/>
          <w:spacing w:val="-3"/>
        </w:rPr>
        <w:t xml:space="preserve"> </w:t>
      </w:r>
      <w:r w:rsidRPr="005E57EF">
        <w:rPr>
          <w:b/>
        </w:rPr>
        <w:t>adresa</w:t>
      </w:r>
      <w:r w:rsidRPr="005E57EF">
        <w:rPr>
          <w:b/>
          <w:spacing w:val="-4"/>
        </w:rPr>
        <w:t xml:space="preserve"> </w:t>
      </w:r>
      <w:r w:rsidRPr="005E57EF">
        <w:rPr>
          <w:b/>
        </w:rPr>
        <w:t>organismului</w:t>
      </w:r>
      <w:r w:rsidRPr="005E57EF">
        <w:rPr>
          <w:b/>
          <w:spacing w:val="-3"/>
        </w:rPr>
        <w:t xml:space="preserve"> </w:t>
      </w:r>
      <w:r w:rsidRPr="005E57EF">
        <w:rPr>
          <w:b/>
        </w:rPr>
        <w:t>competent</w:t>
      </w:r>
      <w:r w:rsidRPr="005E57EF">
        <w:rPr>
          <w:b/>
          <w:spacing w:val="-3"/>
        </w:rPr>
        <w:t xml:space="preserve"> </w:t>
      </w:r>
      <w:r w:rsidRPr="005E57EF">
        <w:rPr>
          <w:b/>
        </w:rPr>
        <w:t>de</w:t>
      </w:r>
      <w:r w:rsidRPr="005E57EF">
        <w:rPr>
          <w:b/>
          <w:spacing w:val="-4"/>
        </w:rPr>
        <w:t xml:space="preserve"> </w:t>
      </w:r>
      <w:r w:rsidRPr="005E57EF">
        <w:rPr>
          <w:b/>
        </w:rPr>
        <w:t>soluționare</w:t>
      </w:r>
      <w:r w:rsidRPr="005E57EF">
        <w:rPr>
          <w:b/>
          <w:spacing w:val="-4"/>
        </w:rPr>
        <w:t xml:space="preserve"> </w:t>
      </w:r>
      <w:r w:rsidRPr="005E57EF">
        <w:rPr>
          <w:b/>
        </w:rPr>
        <w:t>a</w:t>
      </w:r>
      <w:r w:rsidRPr="005E57EF">
        <w:rPr>
          <w:b/>
          <w:spacing w:val="-3"/>
        </w:rPr>
        <w:t xml:space="preserve"> </w:t>
      </w:r>
      <w:r w:rsidRPr="005E57EF">
        <w:rPr>
          <w:b/>
          <w:spacing w:val="-2"/>
        </w:rPr>
        <w:t>contestațiilor:</w:t>
      </w:r>
    </w:p>
    <w:p w14:paraId="04E70F94" w14:textId="77777777" w:rsidR="002C2F49" w:rsidRPr="005E57EF" w:rsidRDefault="002C2F49" w:rsidP="002C2F49">
      <w:pPr>
        <w:spacing w:line="272" w:lineRule="exact"/>
        <w:ind w:left="843"/>
        <w:rPr>
          <w:i/>
        </w:rPr>
      </w:pPr>
      <w:r w:rsidRPr="005E57EF">
        <w:rPr>
          <w:i/>
        </w:rPr>
        <w:t>Agenția</w:t>
      </w:r>
      <w:r w:rsidRPr="005E57EF">
        <w:rPr>
          <w:i/>
          <w:spacing w:val="-2"/>
        </w:rPr>
        <w:t xml:space="preserve"> </w:t>
      </w:r>
      <w:r w:rsidRPr="005E57EF">
        <w:rPr>
          <w:i/>
        </w:rPr>
        <w:t>Națională</w:t>
      </w:r>
      <w:r w:rsidRPr="005E57EF">
        <w:rPr>
          <w:i/>
          <w:spacing w:val="-6"/>
        </w:rPr>
        <w:t xml:space="preserve"> </w:t>
      </w:r>
      <w:r w:rsidRPr="005E57EF">
        <w:rPr>
          <w:i/>
        </w:rPr>
        <w:t>pentru</w:t>
      </w:r>
      <w:r w:rsidRPr="005E57EF">
        <w:rPr>
          <w:i/>
          <w:spacing w:val="-2"/>
        </w:rPr>
        <w:t xml:space="preserve"> </w:t>
      </w:r>
      <w:r w:rsidRPr="005E57EF">
        <w:rPr>
          <w:i/>
        </w:rPr>
        <w:t>Soluționarea</w:t>
      </w:r>
      <w:r w:rsidRPr="005E57EF">
        <w:rPr>
          <w:i/>
          <w:spacing w:val="-1"/>
        </w:rPr>
        <w:t xml:space="preserve"> </w:t>
      </w:r>
      <w:r w:rsidRPr="005E57EF">
        <w:rPr>
          <w:i/>
          <w:spacing w:val="-2"/>
        </w:rPr>
        <w:t>Contestațiilor</w:t>
      </w:r>
    </w:p>
    <w:p w14:paraId="2F4D53A5" w14:textId="77777777" w:rsidR="002C2F49" w:rsidRPr="005E57EF" w:rsidRDefault="002C2F49" w:rsidP="002C2F49">
      <w:pPr>
        <w:spacing w:before="5" w:line="237" w:lineRule="auto"/>
        <w:ind w:left="843" w:right="1557"/>
        <w:rPr>
          <w:i/>
        </w:rPr>
      </w:pPr>
      <w:r w:rsidRPr="005E57EF">
        <w:rPr>
          <w:i/>
        </w:rPr>
        <w:t>Adresa:</w:t>
      </w:r>
      <w:r w:rsidRPr="005E57EF">
        <w:rPr>
          <w:i/>
          <w:spacing w:val="-1"/>
        </w:rPr>
        <w:t xml:space="preserve"> </w:t>
      </w:r>
      <w:r w:rsidRPr="005E57EF">
        <w:rPr>
          <w:i/>
        </w:rPr>
        <w:t>mun.</w:t>
      </w:r>
      <w:r w:rsidRPr="005E57EF">
        <w:rPr>
          <w:i/>
          <w:spacing w:val="-1"/>
        </w:rPr>
        <w:t xml:space="preserve"> </w:t>
      </w:r>
      <w:r w:rsidRPr="005E57EF">
        <w:rPr>
          <w:i/>
        </w:rPr>
        <w:t>Chișinău,</w:t>
      </w:r>
      <w:r w:rsidRPr="005E57EF">
        <w:rPr>
          <w:i/>
          <w:spacing w:val="-4"/>
        </w:rPr>
        <w:t xml:space="preserve"> </w:t>
      </w:r>
      <w:r w:rsidRPr="005E57EF">
        <w:rPr>
          <w:i/>
        </w:rPr>
        <w:t>bd.</w:t>
      </w:r>
      <w:r w:rsidRPr="005E57EF">
        <w:rPr>
          <w:i/>
          <w:spacing w:val="-5"/>
        </w:rPr>
        <w:t xml:space="preserve"> </w:t>
      </w:r>
      <w:r w:rsidRPr="005E57EF">
        <w:rPr>
          <w:i/>
        </w:rPr>
        <w:t>Ștefan</w:t>
      </w:r>
      <w:r w:rsidRPr="005E57EF">
        <w:rPr>
          <w:i/>
          <w:spacing w:val="-2"/>
        </w:rPr>
        <w:t xml:space="preserve"> </w:t>
      </w:r>
      <w:r w:rsidRPr="005E57EF">
        <w:rPr>
          <w:i/>
        </w:rPr>
        <w:t>cel</w:t>
      </w:r>
      <w:r w:rsidRPr="005E57EF">
        <w:rPr>
          <w:i/>
          <w:spacing w:val="-6"/>
        </w:rPr>
        <w:t xml:space="preserve"> </w:t>
      </w:r>
      <w:r w:rsidRPr="005E57EF">
        <w:rPr>
          <w:i/>
        </w:rPr>
        <w:t>Mare</w:t>
      </w:r>
      <w:r w:rsidRPr="005E57EF">
        <w:rPr>
          <w:i/>
          <w:spacing w:val="-3"/>
        </w:rPr>
        <w:t xml:space="preserve"> </w:t>
      </w:r>
      <w:r w:rsidRPr="005E57EF">
        <w:rPr>
          <w:i/>
        </w:rPr>
        <w:t>și</w:t>
      </w:r>
      <w:r w:rsidRPr="005E57EF">
        <w:rPr>
          <w:i/>
          <w:spacing w:val="-2"/>
        </w:rPr>
        <w:t xml:space="preserve"> </w:t>
      </w:r>
      <w:r w:rsidRPr="005E57EF">
        <w:rPr>
          <w:i/>
        </w:rPr>
        <w:t>Sfânt</w:t>
      </w:r>
      <w:r w:rsidRPr="005E57EF">
        <w:rPr>
          <w:i/>
          <w:spacing w:val="-2"/>
        </w:rPr>
        <w:t xml:space="preserve"> </w:t>
      </w:r>
      <w:r w:rsidRPr="005E57EF">
        <w:rPr>
          <w:i/>
        </w:rPr>
        <w:t>nr.124</w:t>
      </w:r>
      <w:r w:rsidRPr="005E57EF">
        <w:rPr>
          <w:i/>
          <w:spacing w:val="-2"/>
        </w:rPr>
        <w:t xml:space="preserve"> </w:t>
      </w:r>
      <w:r w:rsidRPr="005E57EF">
        <w:rPr>
          <w:i/>
        </w:rPr>
        <w:t>(et.4),</w:t>
      </w:r>
      <w:r w:rsidRPr="005E57EF">
        <w:rPr>
          <w:i/>
          <w:spacing w:val="-5"/>
        </w:rPr>
        <w:t xml:space="preserve"> </w:t>
      </w:r>
      <w:r w:rsidRPr="005E57EF">
        <w:rPr>
          <w:i/>
        </w:rPr>
        <w:t>MD</w:t>
      </w:r>
      <w:r w:rsidRPr="005E57EF">
        <w:rPr>
          <w:i/>
          <w:spacing w:val="-3"/>
        </w:rPr>
        <w:t xml:space="preserve"> </w:t>
      </w:r>
      <w:r w:rsidRPr="005E57EF">
        <w:rPr>
          <w:i/>
        </w:rPr>
        <w:t xml:space="preserve">2001; Tel/Fax/email: 022-820 652, 022 820-651, </w:t>
      </w:r>
      <w:hyperlink r:id="rId13">
        <w:r w:rsidRPr="005E57EF">
          <w:rPr>
            <w:i/>
          </w:rPr>
          <w:t>contestatii@ansc.md</w:t>
        </w:r>
      </w:hyperlink>
    </w:p>
    <w:p w14:paraId="448EA13B" w14:textId="77777777" w:rsidR="002C2F49" w:rsidRPr="005E57EF" w:rsidRDefault="002C2F49" w:rsidP="002C2F49">
      <w:pPr>
        <w:pStyle w:val="a"/>
        <w:numPr>
          <w:ilvl w:val="0"/>
          <w:numId w:val="33"/>
        </w:numPr>
        <w:tabs>
          <w:tab w:val="clear" w:pos="1134"/>
          <w:tab w:val="left" w:pos="720"/>
          <w:tab w:val="left" w:pos="1265"/>
        </w:tabs>
        <w:spacing w:before="130" w:line="237" w:lineRule="auto"/>
        <w:ind w:right="-6"/>
      </w:pPr>
      <w:r w:rsidRPr="005E57EF">
        <w:rPr>
          <w:b/>
        </w:rPr>
        <w:t>Data</w:t>
      </w:r>
      <w:r w:rsidRPr="005E57EF">
        <w:rPr>
          <w:b/>
          <w:spacing w:val="-3"/>
        </w:rPr>
        <w:t xml:space="preserve"> </w:t>
      </w:r>
      <w:r w:rsidRPr="005E57EF">
        <w:rPr>
          <w:b/>
        </w:rPr>
        <w:t>(datele)</w:t>
      </w:r>
      <w:r w:rsidRPr="005E57EF">
        <w:rPr>
          <w:b/>
          <w:spacing w:val="-3"/>
        </w:rPr>
        <w:t xml:space="preserve"> </w:t>
      </w:r>
      <w:r w:rsidRPr="005E57EF">
        <w:rPr>
          <w:b/>
        </w:rPr>
        <w:t>și</w:t>
      </w:r>
      <w:r w:rsidRPr="005E57EF">
        <w:rPr>
          <w:b/>
          <w:spacing w:val="-3"/>
        </w:rPr>
        <w:t xml:space="preserve"> </w:t>
      </w:r>
      <w:r w:rsidRPr="005E57EF">
        <w:rPr>
          <w:b/>
        </w:rPr>
        <w:t>referința</w:t>
      </w:r>
      <w:r w:rsidRPr="005E57EF">
        <w:rPr>
          <w:b/>
          <w:spacing w:val="-3"/>
        </w:rPr>
        <w:t xml:space="preserve"> </w:t>
      </w:r>
      <w:r w:rsidRPr="005E57EF">
        <w:rPr>
          <w:b/>
        </w:rPr>
        <w:t>(referințele)</w:t>
      </w:r>
      <w:r w:rsidRPr="005E57EF">
        <w:rPr>
          <w:b/>
          <w:spacing w:val="-3"/>
        </w:rPr>
        <w:t xml:space="preserve"> </w:t>
      </w:r>
      <w:r w:rsidRPr="005E57EF">
        <w:rPr>
          <w:b/>
        </w:rPr>
        <w:t>publicărilor</w:t>
      </w:r>
      <w:r w:rsidRPr="005E57EF">
        <w:rPr>
          <w:b/>
          <w:spacing w:val="-1"/>
        </w:rPr>
        <w:t xml:space="preserve"> </w:t>
      </w:r>
      <w:r w:rsidRPr="005E57EF">
        <w:rPr>
          <w:b/>
        </w:rPr>
        <w:t>anterioare</w:t>
      </w:r>
      <w:r w:rsidRPr="005E57EF">
        <w:rPr>
          <w:b/>
          <w:spacing w:val="-4"/>
        </w:rPr>
        <w:t xml:space="preserve"> </w:t>
      </w:r>
      <w:r w:rsidRPr="005E57EF">
        <w:rPr>
          <w:b/>
        </w:rPr>
        <w:t>în</w:t>
      </w:r>
      <w:r w:rsidRPr="005E57EF">
        <w:rPr>
          <w:b/>
          <w:spacing w:val="-3"/>
        </w:rPr>
        <w:t xml:space="preserve"> </w:t>
      </w:r>
      <w:r w:rsidRPr="005E57EF">
        <w:rPr>
          <w:b/>
        </w:rPr>
        <w:t>Jurnalul</w:t>
      </w:r>
      <w:r w:rsidRPr="005E57EF">
        <w:rPr>
          <w:b/>
          <w:spacing w:val="-8"/>
        </w:rPr>
        <w:t xml:space="preserve"> </w:t>
      </w:r>
      <w:r w:rsidRPr="005E57EF">
        <w:rPr>
          <w:b/>
        </w:rPr>
        <w:t>Oficial</w:t>
      </w:r>
      <w:r w:rsidRPr="005E57EF">
        <w:rPr>
          <w:b/>
          <w:spacing w:val="-8"/>
        </w:rPr>
        <w:t xml:space="preserve"> </w:t>
      </w:r>
      <w:r w:rsidRPr="005E57EF">
        <w:rPr>
          <w:b/>
        </w:rPr>
        <w:t>al Uniunii Europene privind contractul (contractele) la care se referă anunțul respectiv (dacă este cazul)</w:t>
      </w:r>
      <w:r w:rsidRPr="005E57EF">
        <w:t>: nu se cere</w:t>
      </w:r>
    </w:p>
    <w:p w14:paraId="2ECC286E" w14:textId="77777777" w:rsidR="002C2F49" w:rsidRPr="005E57EF" w:rsidRDefault="002C2F49" w:rsidP="002C2F49">
      <w:pPr>
        <w:pStyle w:val="a"/>
        <w:numPr>
          <w:ilvl w:val="0"/>
          <w:numId w:val="33"/>
        </w:numPr>
        <w:tabs>
          <w:tab w:val="clear" w:pos="1134"/>
          <w:tab w:val="left" w:pos="720"/>
          <w:tab w:val="left" w:pos="1265"/>
        </w:tabs>
        <w:spacing w:before="127" w:line="237" w:lineRule="auto"/>
        <w:ind w:right="-6"/>
      </w:pPr>
      <w:r w:rsidRPr="005E57EF">
        <w:rPr>
          <w:b/>
        </w:rPr>
        <w:t>În</w:t>
      </w:r>
      <w:r w:rsidRPr="005E57EF">
        <w:rPr>
          <w:b/>
          <w:spacing w:val="-4"/>
        </w:rPr>
        <w:t xml:space="preserve"> </w:t>
      </w:r>
      <w:r w:rsidRPr="005E57EF">
        <w:rPr>
          <w:b/>
        </w:rPr>
        <w:t>cazul</w:t>
      </w:r>
      <w:r w:rsidRPr="005E57EF">
        <w:rPr>
          <w:b/>
          <w:spacing w:val="-9"/>
        </w:rPr>
        <w:t xml:space="preserve"> </w:t>
      </w:r>
      <w:r w:rsidRPr="005E57EF">
        <w:rPr>
          <w:b/>
        </w:rPr>
        <w:t>achizițiilor</w:t>
      </w:r>
      <w:r w:rsidRPr="005E57EF">
        <w:rPr>
          <w:b/>
          <w:spacing w:val="-10"/>
        </w:rPr>
        <w:t xml:space="preserve"> </w:t>
      </w:r>
      <w:r w:rsidRPr="005E57EF">
        <w:rPr>
          <w:b/>
        </w:rPr>
        <w:t>periodice,</w:t>
      </w:r>
      <w:r w:rsidRPr="005E57EF">
        <w:rPr>
          <w:b/>
          <w:spacing w:val="-3"/>
        </w:rPr>
        <w:t xml:space="preserve"> </w:t>
      </w:r>
      <w:r w:rsidRPr="005E57EF">
        <w:rPr>
          <w:b/>
        </w:rPr>
        <w:t>calendarul</w:t>
      </w:r>
      <w:r w:rsidRPr="005E57EF">
        <w:rPr>
          <w:b/>
          <w:spacing w:val="-9"/>
        </w:rPr>
        <w:t xml:space="preserve"> </w:t>
      </w:r>
      <w:r w:rsidRPr="005E57EF">
        <w:rPr>
          <w:b/>
        </w:rPr>
        <w:t>estimat</w:t>
      </w:r>
      <w:r w:rsidRPr="005E57EF">
        <w:rPr>
          <w:b/>
          <w:spacing w:val="-4"/>
        </w:rPr>
        <w:t xml:space="preserve"> </w:t>
      </w:r>
      <w:r w:rsidRPr="005E57EF">
        <w:rPr>
          <w:b/>
        </w:rPr>
        <w:t>pentru</w:t>
      </w:r>
      <w:r w:rsidRPr="005E57EF">
        <w:rPr>
          <w:b/>
          <w:spacing w:val="-4"/>
        </w:rPr>
        <w:t xml:space="preserve"> </w:t>
      </w:r>
      <w:r w:rsidRPr="005E57EF">
        <w:rPr>
          <w:b/>
        </w:rPr>
        <w:t>publicarea</w:t>
      </w:r>
      <w:r w:rsidRPr="005E57EF">
        <w:rPr>
          <w:b/>
          <w:spacing w:val="-4"/>
        </w:rPr>
        <w:t xml:space="preserve"> </w:t>
      </w:r>
      <w:r w:rsidRPr="005E57EF">
        <w:rPr>
          <w:b/>
        </w:rPr>
        <w:t>anunțurilor viitoare</w:t>
      </w:r>
      <w:r w:rsidRPr="005E57EF">
        <w:t>: nu este</w:t>
      </w:r>
    </w:p>
    <w:p w14:paraId="6937CF30" w14:textId="77777777" w:rsidR="002C2F49" w:rsidRPr="005E57EF" w:rsidRDefault="002C2F49" w:rsidP="002C2F49">
      <w:pPr>
        <w:pStyle w:val="a"/>
        <w:numPr>
          <w:ilvl w:val="0"/>
          <w:numId w:val="33"/>
        </w:numPr>
        <w:tabs>
          <w:tab w:val="clear" w:pos="1134"/>
          <w:tab w:val="left" w:pos="720"/>
          <w:tab w:val="left" w:pos="1265"/>
        </w:tabs>
        <w:spacing w:before="123" w:line="242" w:lineRule="auto"/>
        <w:ind w:right="-6"/>
        <w:rPr>
          <w:b/>
        </w:rPr>
      </w:pPr>
      <w:r w:rsidRPr="005E57EF">
        <w:rPr>
          <w:b/>
        </w:rPr>
        <w:t>Data</w:t>
      </w:r>
      <w:r w:rsidRPr="005E57EF">
        <w:rPr>
          <w:b/>
          <w:spacing w:val="-2"/>
        </w:rPr>
        <w:t xml:space="preserve"> </w:t>
      </w:r>
      <w:r w:rsidRPr="005E57EF">
        <w:rPr>
          <w:b/>
        </w:rPr>
        <w:t>publicării</w:t>
      </w:r>
      <w:r w:rsidRPr="005E57EF">
        <w:rPr>
          <w:b/>
          <w:spacing w:val="-2"/>
        </w:rPr>
        <w:t xml:space="preserve"> </w:t>
      </w:r>
      <w:r w:rsidRPr="005E57EF">
        <w:rPr>
          <w:b/>
        </w:rPr>
        <w:t>anunțului</w:t>
      </w:r>
      <w:r w:rsidRPr="005E57EF">
        <w:rPr>
          <w:b/>
          <w:spacing w:val="-2"/>
        </w:rPr>
        <w:t xml:space="preserve"> </w:t>
      </w:r>
      <w:r w:rsidRPr="005E57EF">
        <w:rPr>
          <w:b/>
        </w:rPr>
        <w:t>de</w:t>
      </w:r>
      <w:r w:rsidRPr="005E57EF">
        <w:rPr>
          <w:b/>
          <w:spacing w:val="-8"/>
        </w:rPr>
        <w:t xml:space="preserve"> </w:t>
      </w:r>
      <w:r w:rsidRPr="005E57EF">
        <w:rPr>
          <w:b/>
        </w:rPr>
        <w:t>intenție</w:t>
      </w:r>
      <w:r w:rsidRPr="005E57EF">
        <w:rPr>
          <w:b/>
          <w:spacing w:val="-3"/>
        </w:rPr>
        <w:t xml:space="preserve"> </w:t>
      </w:r>
      <w:r w:rsidRPr="005E57EF">
        <w:rPr>
          <w:b/>
        </w:rPr>
        <w:t>sau,</w:t>
      </w:r>
      <w:r w:rsidRPr="005E57EF">
        <w:rPr>
          <w:b/>
          <w:spacing w:val="-5"/>
        </w:rPr>
        <w:t xml:space="preserve"> </w:t>
      </w:r>
      <w:r w:rsidRPr="005E57EF">
        <w:rPr>
          <w:b/>
        </w:rPr>
        <w:t>după</w:t>
      </w:r>
      <w:r w:rsidRPr="005E57EF">
        <w:rPr>
          <w:b/>
          <w:spacing w:val="-12"/>
        </w:rPr>
        <w:t xml:space="preserve"> </w:t>
      </w:r>
      <w:r w:rsidRPr="005E57EF">
        <w:rPr>
          <w:b/>
        </w:rPr>
        <w:t>caz, precizarea</w:t>
      </w:r>
      <w:r w:rsidRPr="005E57EF">
        <w:rPr>
          <w:b/>
          <w:spacing w:val="-2"/>
        </w:rPr>
        <w:t xml:space="preserve"> </w:t>
      </w:r>
      <w:r w:rsidRPr="005E57EF">
        <w:rPr>
          <w:b/>
        </w:rPr>
        <w:t>că</w:t>
      </w:r>
      <w:r w:rsidRPr="005E57EF">
        <w:rPr>
          <w:b/>
          <w:spacing w:val="-2"/>
        </w:rPr>
        <w:t xml:space="preserve"> </w:t>
      </w:r>
      <w:r w:rsidRPr="005E57EF">
        <w:rPr>
          <w:b/>
        </w:rPr>
        <w:t>nu</w:t>
      </w:r>
      <w:r w:rsidRPr="005E57EF">
        <w:rPr>
          <w:b/>
          <w:spacing w:val="-2"/>
        </w:rPr>
        <w:t xml:space="preserve"> </w:t>
      </w:r>
      <w:r w:rsidRPr="005E57EF">
        <w:rPr>
          <w:b/>
        </w:rPr>
        <w:t>a</w:t>
      </w:r>
      <w:r w:rsidRPr="005E57EF">
        <w:rPr>
          <w:b/>
          <w:spacing w:val="-2"/>
        </w:rPr>
        <w:t xml:space="preserve"> </w:t>
      </w:r>
      <w:r w:rsidRPr="005E57EF">
        <w:rPr>
          <w:b/>
        </w:rPr>
        <w:t>fost</w:t>
      </w:r>
      <w:r w:rsidRPr="005E57EF">
        <w:rPr>
          <w:b/>
          <w:spacing w:val="-1"/>
        </w:rPr>
        <w:t xml:space="preserve"> </w:t>
      </w:r>
      <w:r w:rsidRPr="005E57EF">
        <w:rPr>
          <w:b/>
        </w:rPr>
        <w:t xml:space="preserve">publicat un astfel de anunţ: DA, </w:t>
      </w:r>
      <w:r w:rsidRPr="005E57EF">
        <w:rPr>
          <w:b/>
          <w:u w:val="single"/>
        </w:rPr>
        <w:t>BAP 68</w:t>
      </w:r>
      <w:r w:rsidRPr="005E57EF">
        <w:rPr>
          <w:b/>
          <w:u w:val="single"/>
          <w:lang w:val="ro-RO"/>
        </w:rPr>
        <w:t xml:space="preserve"> </w:t>
      </w:r>
      <w:r w:rsidRPr="005E57EF">
        <w:rPr>
          <w:b/>
          <w:u w:val="single"/>
        </w:rPr>
        <w:t>din 28.08.2024</w:t>
      </w:r>
    </w:p>
    <w:p w14:paraId="1D144C5E" w14:textId="77777777" w:rsidR="002C2F49" w:rsidRPr="005E57EF" w:rsidRDefault="002C2F49" w:rsidP="002C2F49">
      <w:pPr>
        <w:pStyle w:val="a"/>
        <w:numPr>
          <w:ilvl w:val="0"/>
          <w:numId w:val="33"/>
        </w:numPr>
        <w:tabs>
          <w:tab w:val="clear" w:pos="1134"/>
          <w:tab w:val="left" w:pos="720"/>
          <w:tab w:val="left" w:pos="1265"/>
        </w:tabs>
        <w:spacing w:before="110"/>
      </w:pPr>
      <w:r w:rsidRPr="005E57EF">
        <w:rPr>
          <w:b/>
        </w:rPr>
        <w:t>Data</w:t>
      </w:r>
      <w:r w:rsidRPr="005E57EF">
        <w:rPr>
          <w:b/>
          <w:spacing w:val="-3"/>
        </w:rPr>
        <w:t xml:space="preserve"> </w:t>
      </w:r>
      <w:r w:rsidRPr="005E57EF">
        <w:rPr>
          <w:b/>
        </w:rPr>
        <w:t>transmiterii</w:t>
      </w:r>
      <w:r w:rsidRPr="005E57EF">
        <w:rPr>
          <w:b/>
          <w:spacing w:val="-2"/>
        </w:rPr>
        <w:t xml:space="preserve"> </w:t>
      </w:r>
      <w:r w:rsidRPr="005E57EF">
        <w:rPr>
          <w:b/>
        </w:rPr>
        <w:t>spre</w:t>
      </w:r>
      <w:r w:rsidRPr="005E57EF">
        <w:rPr>
          <w:b/>
          <w:spacing w:val="-3"/>
        </w:rPr>
        <w:t xml:space="preserve"> </w:t>
      </w:r>
      <w:r w:rsidRPr="005E57EF">
        <w:rPr>
          <w:b/>
        </w:rPr>
        <w:t>publicare</w:t>
      </w:r>
      <w:r w:rsidRPr="005E57EF">
        <w:rPr>
          <w:b/>
          <w:spacing w:val="-3"/>
        </w:rPr>
        <w:t xml:space="preserve"> </w:t>
      </w:r>
      <w:r w:rsidRPr="005E57EF">
        <w:rPr>
          <w:b/>
        </w:rPr>
        <w:t>a</w:t>
      </w:r>
      <w:r w:rsidRPr="005E57EF">
        <w:rPr>
          <w:b/>
          <w:spacing w:val="-3"/>
        </w:rPr>
        <w:t xml:space="preserve"> </w:t>
      </w:r>
      <w:r w:rsidRPr="005E57EF">
        <w:rPr>
          <w:b/>
        </w:rPr>
        <w:t>anunțului</w:t>
      </w:r>
      <w:r w:rsidRPr="005E57EF">
        <w:rPr>
          <w:b/>
          <w:spacing w:val="-2"/>
        </w:rPr>
        <w:t xml:space="preserve"> </w:t>
      </w:r>
      <w:r w:rsidRPr="005E57EF">
        <w:rPr>
          <w:b/>
        </w:rPr>
        <w:t>de</w:t>
      </w:r>
      <w:r w:rsidRPr="005E57EF">
        <w:rPr>
          <w:b/>
          <w:spacing w:val="-12"/>
        </w:rPr>
        <w:t xml:space="preserve"> </w:t>
      </w:r>
      <w:r w:rsidRPr="005E57EF">
        <w:rPr>
          <w:b/>
        </w:rPr>
        <w:t>participare</w:t>
      </w:r>
      <w:r w:rsidRPr="005E57EF">
        <w:t>:</w:t>
      </w:r>
      <w:r w:rsidRPr="005E57EF">
        <w:rPr>
          <w:spacing w:val="-2"/>
        </w:rPr>
        <w:t xml:space="preserve"> </w:t>
      </w:r>
      <w:r w:rsidRPr="005E57EF">
        <w:rPr>
          <w:spacing w:val="-2"/>
          <w:lang w:val="ro-RO"/>
        </w:rPr>
        <w:t>15.11.</w:t>
      </w:r>
      <w:r w:rsidRPr="005E57EF">
        <w:rPr>
          <w:spacing w:val="-2"/>
        </w:rPr>
        <w:t>2024</w:t>
      </w:r>
    </w:p>
    <w:p w14:paraId="2EC26327" w14:textId="77777777" w:rsidR="002C2F49" w:rsidRPr="005E57EF" w:rsidRDefault="002C2F49" w:rsidP="002C2F49">
      <w:pPr>
        <w:pStyle w:val="a"/>
        <w:numPr>
          <w:ilvl w:val="0"/>
          <w:numId w:val="33"/>
        </w:numPr>
        <w:tabs>
          <w:tab w:val="clear" w:pos="1134"/>
          <w:tab w:val="left" w:pos="720"/>
          <w:tab w:val="left" w:pos="1265"/>
        </w:tabs>
        <w:spacing w:before="127"/>
        <w:rPr>
          <w:b/>
        </w:rPr>
      </w:pPr>
      <w:r w:rsidRPr="005E57EF">
        <w:rPr>
          <w:b/>
        </w:rPr>
        <w:lastRenderedPageBreak/>
        <w:t>În</w:t>
      </w:r>
      <w:r w:rsidRPr="005E57EF">
        <w:rPr>
          <w:b/>
          <w:spacing w:val="-2"/>
        </w:rPr>
        <w:t xml:space="preserve"> </w:t>
      </w:r>
      <w:r w:rsidRPr="005E57EF">
        <w:rPr>
          <w:b/>
        </w:rPr>
        <w:t>cadrul</w:t>
      </w:r>
      <w:r w:rsidRPr="005E57EF">
        <w:rPr>
          <w:b/>
          <w:spacing w:val="-7"/>
        </w:rPr>
        <w:t xml:space="preserve"> </w:t>
      </w:r>
      <w:r w:rsidRPr="005E57EF">
        <w:rPr>
          <w:b/>
        </w:rPr>
        <w:t>procedurii</w:t>
      </w:r>
      <w:r w:rsidRPr="005E57EF">
        <w:rPr>
          <w:b/>
          <w:spacing w:val="-1"/>
        </w:rPr>
        <w:t xml:space="preserve"> </w:t>
      </w:r>
      <w:r w:rsidRPr="005E57EF">
        <w:rPr>
          <w:b/>
        </w:rPr>
        <w:t>de</w:t>
      </w:r>
      <w:r w:rsidRPr="005E57EF">
        <w:rPr>
          <w:b/>
          <w:spacing w:val="-3"/>
        </w:rPr>
        <w:t xml:space="preserve"> </w:t>
      </w:r>
      <w:r w:rsidRPr="005E57EF">
        <w:rPr>
          <w:b/>
        </w:rPr>
        <w:t>achiziție</w:t>
      </w:r>
      <w:r w:rsidRPr="005E57EF">
        <w:rPr>
          <w:b/>
          <w:spacing w:val="-3"/>
        </w:rPr>
        <w:t xml:space="preserve"> </w:t>
      </w:r>
      <w:r w:rsidRPr="005E57EF">
        <w:rPr>
          <w:b/>
        </w:rPr>
        <w:t>publică</w:t>
      </w:r>
      <w:r w:rsidRPr="005E57EF">
        <w:rPr>
          <w:b/>
          <w:spacing w:val="-2"/>
        </w:rPr>
        <w:t xml:space="preserve"> </w:t>
      </w:r>
      <w:r w:rsidRPr="005E57EF">
        <w:rPr>
          <w:b/>
        </w:rPr>
        <w:t>se</w:t>
      </w:r>
      <w:r w:rsidRPr="005E57EF">
        <w:rPr>
          <w:b/>
          <w:spacing w:val="-3"/>
        </w:rPr>
        <w:t xml:space="preserve"> </w:t>
      </w:r>
      <w:r w:rsidRPr="005E57EF">
        <w:rPr>
          <w:b/>
        </w:rPr>
        <w:t>va</w:t>
      </w:r>
      <w:r w:rsidRPr="005E57EF">
        <w:rPr>
          <w:b/>
          <w:spacing w:val="-1"/>
        </w:rPr>
        <w:t xml:space="preserve"> </w:t>
      </w:r>
      <w:r w:rsidRPr="005E57EF">
        <w:rPr>
          <w:b/>
          <w:spacing w:val="-2"/>
        </w:rPr>
        <w:t>utiliza/accepta:</w:t>
      </w:r>
    </w:p>
    <w:tbl>
      <w:tblPr>
        <w:tblStyle w:val="TableNormal"/>
        <w:tblW w:w="8477"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306"/>
      </w:tblGrid>
      <w:tr w:rsidR="002C2F49" w:rsidRPr="005E57EF" w14:paraId="2D30E326" w14:textId="77777777" w:rsidTr="004D7741">
        <w:trPr>
          <w:trHeight w:val="97"/>
        </w:trPr>
        <w:tc>
          <w:tcPr>
            <w:tcW w:w="5171" w:type="dxa"/>
          </w:tcPr>
          <w:p w14:paraId="7262A110" w14:textId="77777777" w:rsidR="002C2F49" w:rsidRPr="005E57EF" w:rsidRDefault="002C2F49" w:rsidP="004D7741">
            <w:pPr>
              <w:pStyle w:val="TableParagraph"/>
              <w:spacing w:before="1" w:line="233" w:lineRule="exact"/>
              <w:ind w:left="393"/>
              <w:rPr>
                <w:b/>
              </w:rPr>
            </w:pPr>
            <w:r w:rsidRPr="005E57EF">
              <w:rPr>
                <w:b/>
              </w:rPr>
              <w:t>Denumirea</w:t>
            </w:r>
            <w:r w:rsidRPr="005E57EF">
              <w:rPr>
                <w:b/>
                <w:spacing w:val="-13"/>
              </w:rPr>
              <w:t xml:space="preserve"> </w:t>
            </w:r>
            <w:r w:rsidRPr="005E57EF">
              <w:rPr>
                <w:b/>
              </w:rPr>
              <w:t>instrumentului</w:t>
            </w:r>
            <w:r w:rsidRPr="005E57EF">
              <w:rPr>
                <w:b/>
                <w:spacing w:val="-12"/>
              </w:rPr>
              <w:t xml:space="preserve"> </w:t>
            </w:r>
            <w:r w:rsidRPr="005E57EF">
              <w:rPr>
                <w:b/>
                <w:spacing w:val="-2"/>
              </w:rPr>
              <w:t>electronic</w:t>
            </w:r>
          </w:p>
        </w:tc>
        <w:tc>
          <w:tcPr>
            <w:tcW w:w="3306" w:type="dxa"/>
          </w:tcPr>
          <w:p w14:paraId="4CC9D11B" w14:textId="77777777" w:rsidR="002C2F49" w:rsidRPr="005E57EF" w:rsidRDefault="002C2F49" w:rsidP="004D7741">
            <w:pPr>
              <w:pStyle w:val="TableParagraph"/>
              <w:spacing w:before="1" w:line="233" w:lineRule="exact"/>
              <w:ind w:left="393"/>
              <w:rPr>
                <w:b/>
                <w:spacing w:val="-5"/>
              </w:rPr>
            </w:pPr>
            <w:r w:rsidRPr="005E57EF">
              <w:rPr>
                <w:b/>
              </w:rPr>
              <w:t>Se</w:t>
            </w:r>
            <w:r w:rsidRPr="005E57EF">
              <w:rPr>
                <w:b/>
                <w:spacing w:val="-6"/>
              </w:rPr>
              <w:t xml:space="preserve"> </w:t>
            </w:r>
            <w:r w:rsidRPr="005E57EF">
              <w:rPr>
                <w:b/>
              </w:rPr>
              <w:t>va</w:t>
            </w:r>
            <w:r w:rsidRPr="005E57EF">
              <w:rPr>
                <w:b/>
                <w:spacing w:val="-6"/>
              </w:rPr>
              <w:t xml:space="preserve"> </w:t>
            </w:r>
            <w:r w:rsidRPr="005E57EF">
              <w:rPr>
                <w:b/>
              </w:rPr>
              <w:t>utiliza/accepta</w:t>
            </w:r>
            <w:r w:rsidRPr="005E57EF">
              <w:rPr>
                <w:b/>
                <w:spacing w:val="-6"/>
              </w:rPr>
              <w:t xml:space="preserve"> </w:t>
            </w:r>
            <w:r w:rsidRPr="005E57EF">
              <w:rPr>
                <w:b/>
              </w:rPr>
              <w:t>sau</w:t>
            </w:r>
            <w:r w:rsidRPr="005E57EF">
              <w:rPr>
                <w:b/>
                <w:spacing w:val="-3"/>
              </w:rPr>
              <w:t xml:space="preserve"> </w:t>
            </w:r>
            <w:r w:rsidRPr="005E57EF">
              <w:rPr>
                <w:b/>
                <w:spacing w:val="-5"/>
              </w:rPr>
              <w:t>nu</w:t>
            </w:r>
          </w:p>
          <w:p w14:paraId="7567E108" w14:textId="77777777" w:rsidR="002C2F49" w:rsidRPr="005E57EF" w:rsidRDefault="002C2F49" w:rsidP="004D7741">
            <w:pPr>
              <w:pStyle w:val="TableParagraph"/>
              <w:spacing w:before="1" w:line="233" w:lineRule="exact"/>
              <w:ind w:left="393"/>
              <w:rPr>
                <w:b/>
              </w:rPr>
            </w:pPr>
          </w:p>
        </w:tc>
      </w:tr>
      <w:tr w:rsidR="002C2F49" w:rsidRPr="005E57EF" w14:paraId="4CC66CD9" w14:textId="77777777" w:rsidTr="004D7741">
        <w:trPr>
          <w:trHeight w:val="97"/>
        </w:trPr>
        <w:tc>
          <w:tcPr>
            <w:tcW w:w="5171" w:type="dxa"/>
          </w:tcPr>
          <w:p w14:paraId="4786EA5E" w14:textId="77777777" w:rsidR="002C2F49" w:rsidRPr="005E57EF" w:rsidRDefault="002C2F49" w:rsidP="004D7741">
            <w:pPr>
              <w:pStyle w:val="TableParagraph"/>
              <w:spacing w:before="1" w:line="233" w:lineRule="exact"/>
              <w:ind w:left="393"/>
              <w:rPr>
                <w:b/>
              </w:rPr>
            </w:pPr>
            <w:r w:rsidRPr="005E57EF">
              <w:t>depunerea</w:t>
            </w:r>
            <w:r w:rsidRPr="005E57EF">
              <w:rPr>
                <w:spacing w:val="-5"/>
              </w:rPr>
              <w:t xml:space="preserve"> </w:t>
            </w:r>
            <w:r w:rsidRPr="005E57EF">
              <w:t>electronică</w:t>
            </w:r>
            <w:r w:rsidRPr="005E57EF">
              <w:rPr>
                <w:spacing w:val="-5"/>
              </w:rPr>
              <w:t xml:space="preserve"> </w:t>
            </w:r>
            <w:r w:rsidRPr="005E57EF">
              <w:t>a</w:t>
            </w:r>
            <w:r w:rsidRPr="005E57EF">
              <w:rPr>
                <w:spacing w:val="-5"/>
              </w:rPr>
              <w:t xml:space="preserve"> </w:t>
            </w:r>
            <w:r w:rsidRPr="005E57EF">
              <w:t>ofertelor</w:t>
            </w:r>
            <w:r w:rsidRPr="005E57EF">
              <w:rPr>
                <w:spacing w:val="-5"/>
              </w:rPr>
              <w:t xml:space="preserve"> </w:t>
            </w:r>
            <w:r w:rsidRPr="005E57EF">
              <w:t>sau</w:t>
            </w:r>
            <w:r w:rsidRPr="005E57EF">
              <w:rPr>
                <w:spacing w:val="-12"/>
              </w:rPr>
              <w:t xml:space="preserve"> </w:t>
            </w:r>
            <w:r w:rsidRPr="005E57EF">
              <w:t>a</w:t>
            </w:r>
            <w:r w:rsidRPr="005E57EF">
              <w:rPr>
                <w:spacing w:val="-5"/>
              </w:rPr>
              <w:t xml:space="preserve"> </w:t>
            </w:r>
            <w:r w:rsidRPr="005E57EF">
              <w:t>cererilor</w:t>
            </w:r>
            <w:r w:rsidRPr="005E57EF">
              <w:rPr>
                <w:spacing w:val="-5"/>
              </w:rPr>
              <w:t xml:space="preserve"> </w:t>
            </w:r>
            <w:r w:rsidRPr="005E57EF">
              <w:t xml:space="preserve">de </w:t>
            </w:r>
            <w:r w:rsidRPr="005E57EF">
              <w:rPr>
                <w:spacing w:val="-2"/>
              </w:rPr>
              <w:t>participare</w:t>
            </w:r>
          </w:p>
        </w:tc>
        <w:tc>
          <w:tcPr>
            <w:tcW w:w="3306" w:type="dxa"/>
          </w:tcPr>
          <w:p w14:paraId="1DD9EF84" w14:textId="77777777" w:rsidR="002C2F49" w:rsidRPr="005E57EF" w:rsidRDefault="002C2F49" w:rsidP="004D7741">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C2F49" w:rsidRPr="005E57EF" w14:paraId="4B03E625" w14:textId="77777777" w:rsidTr="004D7741">
        <w:trPr>
          <w:trHeight w:val="97"/>
        </w:trPr>
        <w:tc>
          <w:tcPr>
            <w:tcW w:w="5171" w:type="dxa"/>
          </w:tcPr>
          <w:p w14:paraId="734AAF20" w14:textId="77777777" w:rsidR="002C2F49" w:rsidRPr="005E57EF" w:rsidRDefault="002C2F49" w:rsidP="004D7741">
            <w:pPr>
              <w:pStyle w:val="TableParagraph"/>
              <w:spacing w:before="1" w:line="233" w:lineRule="exact"/>
              <w:ind w:left="393"/>
              <w:rPr>
                <w:b/>
              </w:rPr>
            </w:pPr>
            <w:r w:rsidRPr="005E57EF">
              <w:t>sistemul</w:t>
            </w:r>
            <w:r w:rsidRPr="005E57EF">
              <w:rPr>
                <w:spacing w:val="-5"/>
              </w:rPr>
              <w:t xml:space="preserve"> </w:t>
            </w:r>
            <w:r w:rsidRPr="005E57EF">
              <w:t>de</w:t>
            </w:r>
            <w:r w:rsidRPr="005E57EF">
              <w:rPr>
                <w:spacing w:val="-7"/>
              </w:rPr>
              <w:t xml:space="preserve"> </w:t>
            </w:r>
            <w:r w:rsidRPr="005E57EF">
              <w:t>comenzi</w:t>
            </w:r>
            <w:r w:rsidRPr="005E57EF">
              <w:rPr>
                <w:spacing w:val="1"/>
              </w:rPr>
              <w:t xml:space="preserve"> </w:t>
            </w:r>
            <w:r w:rsidRPr="005E57EF">
              <w:rPr>
                <w:spacing w:val="-2"/>
              </w:rPr>
              <w:t>electronice</w:t>
            </w:r>
          </w:p>
        </w:tc>
        <w:tc>
          <w:tcPr>
            <w:tcW w:w="3306" w:type="dxa"/>
          </w:tcPr>
          <w:p w14:paraId="132D46DA" w14:textId="77777777" w:rsidR="002C2F49" w:rsidRPr="005E57EF" w:rsidRDefault="002C2F49" w:rsidP="004D7741">
            <w:pPr>
              <w:pStyle w:val="TableParagraph"/>
              <w:spacing w:before="1" w:line="233" w:lineRule="exact"/>
              <w:ind w:left="393"/>
              <w:rPr>
                <w:b/>
              </w:rPr>
            </w:pPr>
            <w:r w:rsidRPr="005E57EF">
              <w:t>Nu</w:t>
            </w:r>
            <w:r w:rsidRPr="005E57EF">
              <w:rPr>
                <w:spacing w:val="-1"/>
              </w:rPr>
              <w:t xml:space="preserve"> </w:t>
            </w: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C2F49" w:rsidRPr="005E57EF" w14:paraId="68451FF9" w14:textId="77777777" w:rsidTr="004D7741">
        <w:trPr>
          <w:trHeight w:val="97"/>
        </w:trPr>
        <w:tc>
          <w:tcPr>
            <w:tcW w:w="5171" w:type="dxa"/>
          </w:tcPr>
          <w:p w14:paraId="6FA1082F" w14:textId="77777777" w:rsidR="002C2F49" w:rsidRPr="005E57EF" w:rsidRDefault="002C2F49" w:rsidP="004D7741">
            <w:pPr>
              <w:pStyle w:val="TableParagraph"/>
              <w:spacing w:before="1" w:line="233" w:lineRule="exact"/>
              <w:ind w:left="393"/>
              <w:rPr>
                <w:b/>
              </w:rPr>
            </w:pPr>
            <w:r w:rsidRPr="005E57EF">
              <w:t>facturarea</w:t>
            </w:r>
            <w:r w:rsidRPr="005E57EF">
              <w:rPr>
                <w:spacing w:val="-5"/>
              </w:rPr>
              <w:t xml:space="preserve"> </w:t>
            </w:r>
            <w:r w:rsidRPr="005E57EF">
              <w:rPr>
                <w:spacing w:val="-2"/>
              </w:rPr>
              <w:t>electronică</w:t>
            </w:r>
          </w:p>
        </w:tc>
        <w:tc>
          <w:tcPr>
            <w:tcW w:w="3306" w:type="dxa"/>
          </w:tcPr>
          <w:p w14:paraId="0FC3DEC0" w14:textId="77777777" w:rsidR="002C2F49" w:rsidRPr="005E57EF" w:rsidRDefault="002C2F49" w:rsidP="004D7741">
            <w:pPr>
              <w:pStyle w:val="TableParagraph"/>
              <w:spacing w:before="1" w:line="233" w:lineRule="exact"/>
              <w:ind w:left="393"/>
              <w:rPr>
                <w:b/>
              </w:rPr>
            </w:pPr>
            <w:r w:rsidRPr="005E57EF">
              <w:t>Se</w:t>
            </w:r>
            <w:r w:rsidRPr="005E57EF">
              <w:rPr>
                <w:spacing w:val="-7"/>
              </w:rPr>
              <w:t xml:space="preserve"> </w:t>
            </w:r>
            <w:r w:rsidRPr="005E57EF">
              <w:t>va</w:t>
            </w:r>
            <w:r w:rsidRPr="005E57EF">
              <w:rPr>
                <w:spacing w:val="3"/>
              </w:rPr>
              <w:t xml:space="preserve"> </w:t>
            </w:r>
            <w:r w:rsidRPr="005E57EF">
              <w:rPr>
                <w:spacing w:val="-2"/>
              </w:rPr>
              <w:t>utiliza</w:t>
            </w:r>
          </w:p>
        </w:tc>
      </w:tr>
      <w:tr w:rsidR="002C2F49" w:rsidRPr="005E57EF" w14:paraId="75B549C2" w14:textId="77777777" w:rsidTr="004D7741">
        <w:trPr>
          <w:trHeight w:val="97"/>
        </w:trPr>
        <w:tc>
          <w:tcPr>
            <w:tcW w:w="5171" w:type="dxa"/>
          </w:tcPr>
          <w:p w14:paraId="3EE88473" w14:textId="77777777" w:rsidR="002C2F49" w:rsidRPr="005E57EF" w:rsidRDefault="002C2F49" w:rsidP="004D7741">
            <w:pPr>
              <w:pStyle w:val="TableParagraph"/>
              <w:spacing w:before="1" w:line="233" w:lineRule="exact"/>
              <w:ind w:left="393"/>
              <w:rPr>
                <w:b/>
              </w:rPr>
            </w:pPr>
            <w:r w:rsidRPr="005E57EF">
              <w:t>plățile</w:t>
            </w:r>
            <w:r w:rsidRPr="005E57EF">
              <w:rPr>
                <w:spacing w:val="-6"/>
              </w:rPr>
              <w:t xml:space="preserve"> </w:t>
            </w:r>
            <w:r w:rsidRPr="005E57EF">
              <w:rPr>
                <w:spacing w:val="-2"/>
              </w:rPr>
              <w:t>electronice</w:t>
            </w:r>
          </w:p>
        </w:tc>
        <w:tc>
          <w:tcPr>
            <w:tcW w:w="3306" w:type="dxa"/>
          </w:tcPr>
          <w:p w14:paraId="792E0651" w14:textId="77777777" w:rsidR="002C2F49" w:rsidRPr="005E57EF" w:rsidRDefault="002C2F49" w:rsidP="004D7741">
            <w:pPr>
              <w:pStyle w:val="TableParagraph"/>
              <w:spacing w:before="1" w:line="233" w:lineRule="exact"/>
              <w:ind w:left="393"/>
              <w:rPr>
                <w:b/>
              </w:rPr>
            </w:pPr>
            <w:r w:rsidRPr="005E57EF">
              <w:t>Se</w:t>
            </w:r>
            <w:r w:rsidRPr="005E57EF">
              <w:rPr>
                <w:spacing w:val="-7"/>
              </w:rPr>
              <w:t xml:space="preserve"> </w:t>
            </w:r>
            <w:r w:rsidRPr="005E57EF">
              <w:t>va</w:t>
            </w:r>
            <w:r w:rsidRPr="005E57EF">
              <w:rPr>
                <w:spacing w:val="4"/>
              </w:rPr>
              <w:t xml:space="preserve"> </w:t>
            </w:r>
            <w:r w:rsidRPr="005E57EF">
              <w:rPr>
                <w:spacing w:val="-2"/>
              </w:rPr>
              <w:t>utiliza</w:t>
            </w:r>
          </w:p>
        </w:tc>
      </w:tr>
    </w:tbl>
    <w:p w14:paraId="46DB8CE4" w14:textId="77777777" w:rsidR="002C2F49" w:rsidRPr="005E57EF" w:rsidRDefault="002C2F49" w:rsidP="002C2F49">
      <w:pPr>
        <w:spacing w:line="233" w:lineRule="exact"/>
      </w:pPr>
    </w:p>
    <w:p w14:paraId="6FB8D294" w14:textId="77777777" w:rsidR="002C2F49" w:rsidRPr="005E57EF" w:rsidRDefault="002C2F49" w:rsidP="002C2F49">
      <w:pPr>
        <w:pStyle w:val="a"/>
        <w:numPr>
          <w:ilvl w:val="0"/>
          <w:numId w:val="33"/>
        </w:numPr>
        <w:tabs>
          <w:tab w:val="clear" w:pos="1134"/>
          <w:tab w:val="left" w:pos="720"/>
          <w:tab w:val="left" w:pos="1347"/>
        </w:tabs>
        <w:ind w:right="-1"/>
      </w:pPr>
      <w:r w:rsidRPr="005E57EF">
        <w:t>Contractul intră sub incidența Acordului privind achizițiile guvernamentale al Organizației</w:t>
      </w:r>
      <w:r w:rsidRPr="005E57EF">
        <w:rPr>
          <w:spacing w:val="-6"/>
        </w:rPr>
        <w:t xml:space="preserve"> </w:t>
      </w:r>
      <w:r w:rsidRPr="005E57EF">
        <w:t>Mondiale</w:t>
      </w:r>
      <w:r w:rsidRPr="005E57EF">
        <w:rPr>
          <w:spacing w:val="-2"/>
        </w:rPr>
        <w:t xml:space="preserve"> </w:t>
      </w:r>
      <w:r w:rsidRPr="005E57EF">
        <w:t>a</w:t>
      </w:r>
      <w:r w:rsidRPr="005E57EF">
        <w:rPr>
          <w:spacing w:val="-2"/>
        </w:rPr>
        <w:t xml:space="preserve"> </w:t>
      </w:r>
      <w:r w:rsidRPr="005E57EF">
        <w:t>Comerțului</w:t>
      </w:r>
      <w:r w:rsidRPr="005E57EF">
        <w:rPr>
          <w:spacing w:val="-6"/>
        </w:rPr>
        <w:t xml:space="preserve"> </w:t>
      </w:r>
      <w:r w:rsidRPr="005E57EF">
        <w:t>(numai</w:t>
      </w:r>
      <w:r w:rsidRPr="005E57EF">
        <w:rPr>
          <w:spacing w:val="-1"/>
        </w:rPr>
        <w:t xml:space="preserve"> </w:t>
      </w:r>
      <w:r w:rsidRPr="005E57EF">
        <w:t>în</w:t>
      </w:r>
      <w:r w:rsidRPr="005E57EF">
        <w:rPr>
          <w:spacing w:val="-1"/>
        </w:rPr>
        <w:t xml:space="preserve"> </w:t>
      </w:r>
      <w:r w:rsidRPr="005E57EF">
        <w:t>cazul</w:t>
      </w:r>
      <w:r w:rsidRPr="005E57EF">
        <w:rPr>
          <w:spacing w:val="-9"/>
        </w:rPr>
        <w:t xml:space="preserve"> </w:t>
      </w:r>
      <w:r w:rsidRPr="005E57EF">
        <w:t>anunțurilor transmise</w:t>
      </w:r>
      <w:r w:rsidRPr="005E57EF">
        <w:rPr>
          <w:spacing w:val="-2"/>
        </w:rPr>
        <w:t xml:space="preserve"> </w:t>
      </w:r>
      <w:r w:rsidRPr="005E57EF">
        <w:t>spre</w:t>
      </w:r>
      <w:r w:rsidRPr="005E57EF">
        <w:rPr>
          <w:spacing w:val="-2"/>
        </w:rPr>
        <w:t xml:space="preserve"> </w:t>
      </w:r>
      <w:r w:rsidRPr="005E57EF">
        <w:t>publicare în Jurnalul Oficial al Uniunii Europene): nu este</w:t>
      </w:r>
    </w:p>
    <w:p w14:paraId="20736A1C" w14:textId="77777777" w:rsidR="002C2F49" w:rsidRPr="005E57EF" w:rsidRDefault="002C2F49" w:rsidP="002C2F49">
      <w:pPr>
        <w:pStyle w:val="a"/>
        <w:numPr>
          <w:ilvl w:val="0"/>
          <w:numId w:val="33"/>
        </w:numPr>
        <w:tabs>
          <w:tab w:val="clear" w:pos="1134"/>
          <w:tab w:val="left" w:pos="720"/>
          <w:tab w:val="left" w:pos="986"/>
        </w:tabs>
        <w:spacing w:before="128"/>
        <w:rPr>
          <w:b/>
        </w:rPr>
      </w:pPr>
      <w:r w:rsidRPr="005E57EF">
        <w:rPr>
          <w:b/>
        </w:rPr>
        <w:t>Alte</w:t>
      </w:r>
      <w:r w:rsidRPr="005E57EF">
        <w:rPr>
          <w:b/>
          <w:spacing w:val="-5"/>
        </w:rPr>
        <w:t xml:space="preserve"> </w:t>
      </w:r>
      <w:r w:rsidRPr="005E57EF">
        <w:rPr>
          <w:b/>
        </w:rPr>
        <w:t>informații</w:t>
      </w:r>
      <w:r w:rsidRPr="005E57EF">
        <w:rPr>
          <w:b/>
          <w:spacing w:val="1"/>
        </w:rPr>
        <w:t xml:space="preserve"> </w:t>
      </w:r>
      <w:r w:rsidRPr="005E57EF">
        <w:rPr>
          <w:b/>
        </w:rPr>
        <w:t>relevante:</w:t>
      </w:r>
      <w:r w:rsidRPr="005E57EF">
        <w:rPr>
          <w:b/>
          <w:spacing w:val="-3"/>
        </w:rPr>
        <w:t xml:space="preserve"> </w:t>
      </w:r>
      <w:r w:rsidRPr="005E57EF">
        <w:rPr>
          <w:b/>
        </w:rPr>
        <w:t>nu</w:t>
      </w:r>
      <w:r w:rsidRPr="005E57EF">
        <w:rPr>
          <w:b/>
          <w:spacing w:val="1"/>
        </w:rPr>
        <w:t xml:space="preserve"> </w:t>
      </w:r>
      <w:r w:rsidRPr="005E57EF">
        <w:rPr>
          <w:b/>
          <w:spacing w:val="-4"/>
        </w:rPr>
        <w:t>sunt</w:t>
      </w:r>
    </w:p>
    <w:p w14:paraId="06BA6ED8" w14:textId="77777777" w:rsidR="002C2F49" w:rsidRPr="005E57EF" w:rsidRDefault="002C2F49" w:rsidP="002C2F49">
      <w:pPr>
        <w:rPr>
          <w:sz w:val="20"/>
        </w:rPr>
      </w:pPr>
    </w:p>
    <w:p w14:paraId="393B1090" w14:textId="77777777" w:rsidR="002C2F49" w:rsidRDefault="002C2F49" w:rsidP="002C2F49">
      <w:pPr>
        <w:rPr>
          <w:sz w:val="20"/>
        </w:rPr>
      </w:pPr>
    </w:p>
    <w:p w14:paraId="29F731B7" w14:textId="77777777" w:rsidR="002C2F49" w:rsidRPr="005E57EF" w:rsidRDefault="002C2F49" w:rsidP="002C2F49">
      <w:pPr>
        <w:rPr>
          <w:sz w:val="20"/>
        </w:rPr>
      </w:pPr>
    </w:p>
    <w:p w14:paraId="0B3B0550" w14:textId="77777777" w:rsidR="002C2F49" w:rsidRPr="005E57EF" w:rsidRDefault="002C2F49" w:rsidP="002C2F49">
      <w:pPr>
        <w:rPr>
          <w:sz w:val="20"/>
        </w:rPr>
      </w:pPr>
    </w:p>
    <w:p w14:paraId="72477AA4" w14:textId="77777777" w:rsidR="002C2F49" w:rsidRPr="00DF035D" w:rsidRDefault="002C2F49" w:rsidP="002C2F49">
      <w:pPr>
        <w:shd w:val="clear" w:color="auto" w:fill="FFFFFF"/>
        <w:tabs>
          <w:tab w:val="left" w:pos="284"/>
          <w:tab w:val="right" w:pos="426"/>
          <w:tab w:val="left" w:pos="1568"/>
        </w:tabs>
        <w:spacing w:before="120"/>
        <w:ind w:left="284"/>
        <w:jc w:val="both"/>
        <w:rPr>
          <w:b/>
          <w:sz w:val="22"/>
        </w:rPr>
      </w:pPr>
      <w:r w:rsidRPr="005E57EF">
        <w:rPr>
          <w:b/>
          <w:bCs/>
          <w:szCs w:val="28"/>
        </w:rPr>
        <w:t xml:space="preserve">Conducătorul   grupului de lucru                                     </w:t>
      </w:r>
      <w:r>
        <w:rPr>
          <w:b/>
          <w:bCs/>
          <w:szCs w:val="28"/>
        </w:rPr>
        <w:t xml:space="preserve">     </w:t>
      </w:r>
      <w:r w:rsidRPr="005E57EF">
        <w:rPr>
          <w:b/>
          <w:bCs/>
          <w:szCs w:val="28"/>
        </w:rPr>
        <w:t>Veaceslav DOBROVOLSCHI</w:t>
      </w:r>
    </w:p>
    <w:p w14:paraId="3B38E8B4" w14:textId="77777777" w:rsidR="002C2F49" w:rsidRDefault="002C2F49" w:rsidP="002C2F49">
      <w:pPr>
        <w:tabs>
          <w:tab w:val="left" w:pos="3494"/>
        </w:tabs>
      </w:pPr>
    </w:p>
    <w:bookmarkEnd w:id="46"/>
    <w:p w14:paraId="11441670" w14:textId="77777777" w:rsidR="002C2F49" w:rsidRDefault="002C2F49" w:rsidP="002C2F49">
      <w:pPr>
        <w:tabs>
          <w:tab w:val="left" w:pos="3494"/>
        </w:tabs>
        <w:rPr>
          <w:b/>
        </w:rPr>
      </w:pPr>
      <w:r>
        <w:tab/>
      </w:r>
      <w:bookmarkEnd w:id="45"/>
    </w:p>
    <w:p w14:paraId="128039AC" w14:textId="77777777" w:rsidR="000930AB" w:rsidRPr="002C2F49" w:rsidRDefault="000930AB" w:rsidP="002A6E99">
      <w:pPr>
        <w:pStyle w:val="Style3"/>
        <w:tabs>
          <w:tab w:val="left" w:pos="567"/>
        </w:tabs>
        <w:spacing w:before="0" w:beforeAutospacing="0" w:after="0"/>
        <w:ind w:left="0" w:firstLine="0"/>
        <w:jc w:val="center"/>
        <w:rPr>
          <w:rFonts w:eastAsia="PMingLiU"/>
          <w:lang w:val="ro-RO" w:eastAsia="zh-CN"/>
        </w:rPr>
      </w:pPr>
      <w:bookmarkStart w:id="48" w:name="_GoBack"/>
      <w:bookmarkEnd w:id="48"/>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510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5105">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9DB4456" w14:textId="77777777" w:rsidR="00C050E5" w:rsidRDefault="00C050E5" w:rsidP="00C050E5">
      <w:pPr>
        <w:jc w:val="center"/>
        <w:rPr>
          <w:rStyle w:val="aff0"/>
          <w:rFonts w:eastAsia="SimSun"/>
          <w:color w:val="000000"/>
          <w:shd w:val="clear" w:color="auto" w:fill="FFFFFF"/>
        </w:rPr>
      </w:pPr>
      <w:r w:rsidRPr="005E57EF">
        <w:rPr>
          <w:b/>
        </w:rPr>
        <w:t xml:space="preserve">privind </w:t>
      </w:r>
      <w:r w:rsidRPr="005E57EF">
        <w:rPr>
          <w:b/>
          <w:bCs/>
          <w:lang w:val="en-US"/>
        </w:rPr>
        <w:t xml:space="preserve">achiziţionarea lucrărilor </w:t>
      </w:r>
      <w:r w:rsidRPr="005E57EF">
        <w:rPr>
          <w:rStyle w:val="aff0"/>
          <w:rFonts w:eastAsia="SimSun"/>
          <w:color w:val="000000"/>
          <w:shd w:val="clear" w:color="auto" w:fill="FFFFFF"/>
        </w:rPr>
        <w:t>de construcție a rețelelor exterioare de alimentare cu apă în  com. Vădeni, r-nul Soroca. Etapa 1, sectorul 1, obiectul nr.13/20, localizat în s. Vădeni, com.Vădeni, r-nul Soroca.</w:t>
      </w:r>
    </w:p>
    <w:p w14:paraId="5BD94D7D" w14:textId="77777777" w:rsidR="00C050E5" w:rsidRPr="005E57EF" w:rsidRDefault="00C050E5" w:rsidP="00C050E5">
      <w:pPr>
        <w:jc w:val="center"/>
        <w:rPr>
          <w:b/>
          <w:bCs/>
          <w:lang w:val="en-US"/>
        </w:rPr>
      </w:pPr>
    </w:p>
    <w:p w14:paraId="3A7EA1BB" w14:textId="77777777" w:rsidR="00C050E5" w:rsidRPr="005E57EF" w:rsidRDefault="00C050E5" w:rsidP="00C050E5">
      <w:pPr>
        <w:ind w:right="567"/>
        <w:rPr>
          <w:b/>
          <w:lang w:val="en-US"/>
        </w:rPr>
      </w:pPr>
      <w:r w:rsidRPr="005E57EF">
        <w:rPr>
          <w:b/>
          <w:lang w:val="en-US"/>
        </w:rPr>
        <w:t>Procedură de achiziţie: Licitaţie deschisă.</w:t>
      </w:r>
    </w:p>
    <w:p w14:paraId="270F5D4D" w14:textId="77777777" w:rsidR="00C050E5" w:rsidRPr="005E57EF" w:rsidRDefault="00C050E5" w:rsidP="00C050E5">
      <w:pPr>
        <w:ind w:right="567"/>
        <w:rPr>
          <w:b/>
        </w:rPr>
      </w:pPr>
      <w:r w:rsidRPr="005E57EF">
        <w:rPr>
          <w:b/>
        </w:rPr>
        <w:t>Procedura a fost inclusă în planul de achiziții publice a autorității contractante</w:t>
      </w:r>
      <w:r w:rsidRPr="005E57EF">
        <w:rPr>
          <w:b/>
          <w:lang w:val="en-US"/>
        </w:rPr>
        <w:t>:</w:t>
      </w:r>
      <w:r w:rsidRPr="005E57EF">
        <w:rPr>
          <w:b/>
        </w:rPr>
        <w:t xml:space="preserve"> </w:t>
      </w:r>
      <w:r>
        <w:rPr>
          <w:b/>
        </w:rPr>
        <w:t>d</w:t>
      </w:r>
      <w:r w:rsidRPr="005E57EF">
        <w:rPr>
          <w:b/>
        </w:rPr>
        <w:t>a.</w:t>
      </w:r>
    </w:p>
    <w:p w14:paraId="137B08B3" w14:textId="77777777" w:rsidR="00C050E5" w:rsidRPr="005E57EF" w:rsidRDefault="00C050E5" w:rsidP="00C050E5">
      <w:pPr>
        <w:rPr>
          <w:lang w:val="en-US"/>
        </w:rPr>
      </w:pPr>
      <w:r w:rsidRPr="005E57EF">
        <w:rPr>
          <w:b/>
        </w:rPr>
        <w:t>Link-ul către planul de achiziţii publice publicat</w:t>
      </w:r>
      <w:r w:rsidRPr="005E57EF">
        <w:rPr>
          <w:b/>
          <w:lang w:val="en-US"/>
        </w:rPr>
        <w:t>:</w:t>
      </w:r>
      <w:r w:rsidRPr="005E57EF">
        <w:t xml:space="preserve"> </w:t>
      </w:r>
      <w:r w:rsidRPr="005E57EF">
        <w:rPr>
          <w:b/>
          <w:lang w:val="en-US"/>
        </w:rPr>
        <w:t>https://www.facebook.com/profile.php?id=100069290087251</w:t>
      </w:r>
    </w:p>
    <w:p w14:paraId="72097791" w14:textId="77777777" w:rsidR="00C050E5" w:rsidRPr="005E57EF" w:rsidRDefault="00C050E5" w:rsidP="00C050E5">
      <w:pPr>
        <w:rPr>
          <w:lang w:val="en-US"/>
        </w:rPr>
      </w:pPr>
    </w:p>
    <w:p w14:paraId="703CECE2" w14:textId="77777777" w:rsidR="00C050E5" w:rsidRPr="005E57EF" w:rsidRDefault="00C050E5" w:rsidP="00C050E5">
      <w:pPr>
        <w:numPr>
          <w:ilvl w:val="0"/>
          <w:numId w:val="45"/>
        </w:numPr>
        <w:shd w:val="clear" w:color="auto" w:fill="FFFFFF" w:themeFill="background1"/>
        <w:tabs>
          <w:tab w:val="left" w:pos="284"/>
          <w:tab w:val="right" w:pos="9531"/>
        </w:tabs>
        <w:spacing w:before="120"/>
        <w:rPr>
          <w:b/>
          <w:u w:val="single"/>
        </w:rPr>
      </w:pPr>
      <w:r w:rsidRPr="005E57EF">
        <w:rPr>
          <w:b/>
          <w:lang w:val="it-IT"/>
        </w:rPr>
        <w:t xml:space="preserve">Denumirea autorității contractante: </w:t>
      </w:r>
      <w:r>
        <w:rPr>
          <w:b/>
          <w:highlight w:val="yellow"/>
        </w:rPr>
        <w:t>Primăria comunei Vădeni</w:t>
      </w:r>
      <w:r w:rsidRPr="005E57EF">
        <w:rPr>
          <w:b/>
        </w:rPr>
        <w:t xml:space="preserve"> </w:t>
      </w:r>
      <w:r>
        <w:rPr>
          <w:b/>
        </w:rPr>
        <w:t>r. Soroca</w:t>
      </w:r>
    </w:p>
    <w:p w14:paraId="6C589A00" w14:textId="77777777" w:rsidR="00C050E5" w:rsidRPr="005E57EF" w:rsidRDefault="00C050E5" w:rsidP="00C050E5">
      <w:pPr>
        <w:numPr>
          <w:ilvl w:val="0"/>
          <w:numId w:val="45"/>
        </w:numPr>
        <w:shd w:val="clear" w:color="auto" w:fill="FFFFFF" w:themeFill="background1"/>
        <w:tabs>
          <w:tab w:val="left" w:pos="284"/>
          <w:tab w:val="right" w:pos="9531"/>
        </w:tabs>
        <w:spacing w:before="120"/>
        <w:rPr>
          <w:b/>
          <w:u w:val="single"/>
        </w:rPr>
      </w:pPr>
      <w:r w:rsidRPr="005E57EF">
        <w:rPr>
          <w:b/>
        </w:rPr>
        <w:t xml:space="preserve">IDNO: </w:t>
      </w:r>
      <w:r w:rsidRPr="0032641A">
        <w:rPr>
          <w:b/>
          <w:color w:val="333333"/>
          <w:highlight w:val="yellow"/>
          <w:shd w:val="clear" w:color="auto" w:fill="FFFFFF"/>
        </w:rPr>
        <w:t>1007601001112</w:t>
      </w:r>
      <w:r w:rsidRPr="005E57EF">
        <w:rPr>
          <w:color w:val="333333"/>
          <w:sz w:val="23"/>
          <w:szCs w:val="23"/>
          <w:shd w:val="clear" w:color="auto" w:fill="FFFFFF"/>
        </w:rPr>
        <w:t> </w:t>
      </w:r>
    </w:p>
    <w:p w14:paraId="1E18F49A" w14:textId="77777777" w:rsidR="00C050E5" w:rsidRPr="005E57EF" w:rsidRDefault="00C050E5" w:rsidP="00C050E5">
      <w:pPr>
        <w:numPr>
          <w:ilvl w:val="0"/>
          <w:numId w:val="45"/>
        </w:numPr>
        <w:shd w:val="clear" w:color="auto" w:fill="FFFFFF" w:themeFill="background1"/>
        <w:tabs>
          <w:tab w:val="left" w:pos="284"/>
          <w:tab w:val="right" w:pos="9531"/>
        </w:tabs>
        <w:spacing w:before="120"/>
        <w:rPr>
          <w:b/>
          <w:u w:val="single"/>
        </w:rPr>
      </w:pPr>
      <w:r w:rsidRPr="005E57EF">
        <w:rPr>
          <w:b/>
          <w:lang w:val="it-IT"/>
        </w:rPr>
        <w:t xml:space="preserve">Adresa: </w:t>
      </w:r>
      <w:r w:rsidRPr="0032641A">
        <w:rPr>
          <w:b/>
          <w:highlight w:val="yellow"/>
          <w:lang w:val="it-IT"/>
        </w:rPr>
        <w:t xml:space="preserve">MD-3047, </w:t>
      </w:r>
      <w:r w:rsidRPr="0032641A">
        <w:rPr>
          <w:b/>
          <w:highlight w:val="yellow"/>
        </w:rPr>
        <w:t>s</w:t>
      </w:r>
      <w:r>
        <w:rPr>
          <w:b/>
          <w:highlight w:val="yellow"/>
        </w:rPr>
        <w:t xml:space="preserve">atul </w:t>
      </w:r>
      <w:r w:rsidRPr="0032641A">
        <w:rPr>
          <w:b/>
          <w:highlight w:val="yellow"/>
        </w:rPr>
        <w:t xml:space="preserve">Vădeni, </w:t>
      </w:r>
      <w:r>
        <w:rPr>
          <w:b/>
          <w:highlight w:val="yellow"/>
        </w:rPr>
        <w:t>comuna Vădeni, raionul</w:t>
      </w:r>
      <w:r w:rsidRPr="0032641A">
        <w:rPr>
          <w:b/>
          <w:highlight w:val="yellow"/>
        </w:rPr>
        <w:t xml:space="preserve"> Soroca</w:t>
      </w:r>
    </w:p>
    <w:p w14:paraId="3E6C8280" w14:textId="77777777" w:rsidR="00C050E5" w:rsidRPr="005E57EF" w:rsidRDefault="00C050E5" w:rsidP="00C050E5">
      <w:pPr>
        <w:numPr>
          <w:ilvl w:val="0"/>
          <w:numId w:val="45"/>
        </w:numPr>
        <w:shd w:val="clear" w:color="auto" w:fill="FFFFFF" w:themeFill="background1"/>
        <w:tabs>
          <w:tab w:val="left" w:pos="284"/>
          <w:tab w:val="right" w:pos="9531"/>
        </w:tabs>
        <w:spacing w:before="120"/>
        <w:jc w:val="both"/>
        <w:rPr>
          <w:b/>
          <w:lang w:val="it-IT"/>
        </w:rPr>
      </w:pPr>
      <w:r w:rsidRPr="005E57EF">
        <w:rPr>
          <w:b/>
        </w:rPr>
        <w:t xml:space="preserve">Numărul de telefon/fax: </w:t>
      </w:r>
      <w:r w:rsidRPr="0032641A">
        <w:rPr>
          <w:b/>
          <w:color w:val="333333"/>
          <w:highlight w:val="yellow"/>
          <w:shd w:val="clear" w:color="auto" w:fill="FFFFFF"/>
        </w:rPr>
        <w:t>023049238, 069461945</w:t>
      </w:r>
    </w:p>
    <w:p w14:paraId="63D73812" w14:textId="77777777" w:rsidR="00C050E5" w:rsidRPr="005E57EF" w:rsidRDefault="00C050E5" w:rsidP="00C050E5">
      <w:pPr>
        <w:numPr>
          <w:ilvl w:val="0"/>
          <w:numId w:val="45"/>
        </w:numPr>
        <w:shd w:val="clear" w:color="auto" w:fill="FFFFFF" w:themeFill="background1"/>
        <w:tabs>
          <w:tab w:val="left" w:pos="284"/>
          <w:tab w:val="right" w:pos="9531"/>
        </w:tabs>
        <w:spacing w:before="120"/>
        <w:jc w:val="both"/>
        <w:rPr>
          <w:b/>
          <w:lang w:val="it-IT"/>
        </w:rPr>
      </w:pPr>
      <w:r>
        <w:rPr>
          <w:b/>
          <w:lang w:val="it-IT"/>
        </w:rPr>
        <w:t xml:space="preserve">Adresa </w:t>
      </w:r>
      <w:r w:rsidRPr="005E57EF">
        <w:rPr>
          <w:b/>
          <w:lang w:val="it-IT"/>
        </w:rPr>
        <w:t xml:space="preserve">de e-mail și de web oficial a autorității contractante: </w:t>
      </w:r>
      <w:r w:rsidRPr="0032641A">
        <w:rPr>
          <w:b/>
          <w:highlight w:val="yellow"/>
        </w:rPr>
        <w:t>primaria.vadeni@apl.gov.md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lastRenderedPageBreak/>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0B1A451D" w:rsidR="00460653" w:rsidRPr="00FF430B" w:rsidRDefault="0077018A" w:rsidP="00385C85">
            <w:pPr>
              <w:tabs>
                <w:tab w:val="left" w:pos="567"/>
                <w:tab w:val="right" w:pos="10205"/>
              </w:tabs>
              <w:jc w:val="both"/>
              <w:rPr>
                <w:lang w:val="ro-MD"/>
              </w:rPr>
            </w:pPr>
            <w:r w:rsidRPr="0077018A">
              <w:rPr>
                <w:b/>
                <w:bCs/>
                <w:lang w:eastAsia="ru-RU"/>
              </w:rPr>
              <w:t>Primăria s. V</w:t>
            </w:r>
            <w:r w:rsidR="001750A2">
              <w:rPr>
                <w:b/>
                <w:bCs/>
                <w:lang w:eastAsia="ru-RU"/>
              </w:rPr>
              <w:t>ădeni</w:t>
            </w:r>
            <w:r w:rsidRPr="0077018A">
              <w:rPr>
                <w:b/>
                <w:bCs/>
                <w:lang w:eastAsia="ru-RU"/>
              </w:rPr>
              <w:t>, r. Soroca</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A0C24CC" w:rsidR="00460653" w:rsidRPr="00006F13" w:rsidRDefault="00A156C0" w:rsidP="00006F13">
            <w:pPr>
              <w:rPr>
                <w:b/>
                <w:bCs/>
                <w:sz w:val="28"/>
                <w:szCs w:val="28"/>
                <w:u w:val="single"/>
                <w:lang w:val="en-US"/>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1750A2" w:rsidRPr="005E57EF">
              <w:rPr>
                <w:rStyle w:val="aff0"/>
                <w:rFonts w:eastAsia="SimSun"/>
                <w:color w:val="000000"/>
                <w:shd w:val="clear" w:color="auto" w:fill="FFFFFF"/>
              </w:rPr>
              <w:t>de construcție a rețelelor exterioare de alimentare cu apă în  com. Vădeni, r-nul Soroca. Etapa 1, sectorul 1, obiectul nr.13/20, localizat în s. Vădeni, com.Vădeni, r-nul Soroca</w:t>
            </w:r>
            <w:r w:rsidR="00006F13">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2BA5E87F"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pînă la  27.08.202</w:t>
            </w:r>
            <w:r w:rsidR="001750A2">
              <w:rPr>
                <w:lang w:val="ro-MD"/>
              </w:rPr>
              <w:t>5</w:t>
            </w:r>
            <w:r w:rsidR="00006F13">
              <w:rPr>
                <w:lang w:val="ro-MD"/>
              </w:rPr>
              <w:t xml:space="preserv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75105">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5105">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5105">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5105">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5105">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5105">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5105">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5105">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75105">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5105">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1394432" w:rsidR="007E709D" w:rsidRPr="00FF430B" w:rsidRDefault="008330C4" w:rsidP="004D7C86">
                  <w:pPr>
                    <w:jc w:val="both"/>
                    <w:rPr>
                      <w:noProof w:val="0"/>
                      <w:lang w:val="ro-MD"/>
                    </w:rPr>
                  </w:pPr>
                  <w:r w:rsidRPr="00FF430B">
                    <w:rPr>
                      <w:lang w:val="ro-MD"/>
                    </w:rPr>
                    <w:t>execut</w:t>
                  </w:r>
                  <w:r>
                    <w:rPr>
                      <w:lang w:val="ro-MD"/>
                    </w:rPr>
                    <w:t>area</w:t>
                  </w:r>
                  <w:r w:rsidRPr="00FF430B">
                    <w:rPr>
                      <w:lang w:val="ro-MD"/>
                    </w:rPr>
                    <w:t xml:space="preserve"> </w:t>
                  </w:r>
                  <w:r w:rsidRPr="00FF430B">
                    <w:rPr>
                      <w:i/>
                      <w:lang w:val="ro-MD"/>
                    </w:rPr>
                    <w:t>lucrăril</w:t>
                  </w:r>
                  <w:r>
                    <w:rPr>
                      <w:i/>
                      <w:lang w:val="ro-MD"/>
                    </w:rPr>
                    <w:t>or</w:t>
                  </w:r>
                  <w:r w:rsidRPr="00FF430B">
                    <w:rPr>
                      <w:i/>
                      <w:lang w:val="ro-MD"/>
                    </w:rPr>
                    <w:t xml:space="preserve"> </w:t>
                  </w:r>
                  <w:r w:rsidRPr="005E57EF">
                    <w:rPr>
                      <w:rStyle w:val="aff0"/>
                      <w:rFonts w:eastAsia="SimSun"/>
                      <w:color w:val="000000"/>
                      <w:shd w:val="clear" w:color="auto" w:fill="FFFFFF"/>
                    </w:rPr>
                    <w:t>de construcție a rețelelor exterioare de alimentare cu apă în  com. Vădeni, r-nul Soroca. Etapa 1, sectorul 1, obiectul nr.13/20, localizat în s. Vădeni, com.Vădeni, r-nul Soroca</w:t>
                  </w:r>
                  <w:r>
                    <w:rPr>
                      <w:b/>
                      <w:bCs/>
                      <w:sz w:val="28"/>
                      <w:szCs w:val="28"/>
                      <w:u w:val="single"/>
                      <w:lang w:val="en-US"/>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9E3479E" w:rsidR="00803E7E" w:rsidRPr="00FF430B" w:rsidRDefault="008330C4" w:rsidP="004D7C86">
                  <w:pPr>
                    <w:keepNext/>
                    <w:keepLines/>
                    <w:spacing w:before="200"/>
                    <w:jc w:val="both"/>
                    <w:outlineLvl w:val="2"/>
                    <w:rPr>
                      <w:noProof w:val="0"/>
                      <w:lang w:val="ro-MD"/>
                    </w:rPr>
                  </w:pPr>
                  <w:r w:rsidRPr="00FF430B">
                    <w:rPr>
                      <w:lang w:val="ro-MD"/>
                    </w:rPr>
                    <w:t>execut</w:t>
                  </w:r>
                  <w:r>
                    <w:rPr>
                      <w:lang w:val="ro-MD"/>
                    </w:rPr>
                    <w:t>area</w:t>
                  </w:r>
                  <w:r w:rsidRPr="00FF430B">
                    <w:rPr>
                      <w:lang w:val="ro-MD"/>
                    </w:rPr>
                    <w:t xml:space="preserve"> </w:t>
                  </w:r>
                  <w:r w:rsidRPr="00FF430B">
                    <w:rPr>
                      <w:i/>
                      <w:lang w:val="ro-MD"/>
                    </w:rPr>
                    <w:t>lucrăril</w:t>
                  </w:r>
                  <w:r>
                    <w:rPr>
                      <w:i/>
                      <w:lang w:val="ro-MD"/>
                    </w:rPr>
                    <w:t>or</w:t>
                  </w:r>
                  <w:r w:rsidRPr="00FF430B">
                    <w:rPr>
                      <w:i/>
                      <w:lang w:val="ro-MD"/>
                    </w:rPr>
                    <w:t xml:space="preserve"> </w:t>
                  </w:r>
                  <w:r w:rsidRPr="005E57EF">
                    <w:rPr>
                      <w:rStyle w:val="aff0"/>
                      <w:rFonts w:eastAsia="SimSun"/>
                      <w:color w:val="000000"/>
                      <w:shd w:val="clear" w:color="auto" w:fill="FFFFFF"/>
                    </w:rPr>
                    <w:t>de construcție a rețelelor exterioare de alimentare cu apă în  com. Vădeni, r-nul Soroca. Etapa 1, sectorul 1, obiectul nr.13/20, localizat în s. Vădeni, com.Vădeni, r-nul Soroca</w:t>
                  </w:r>
                  <w:r>
                    <w:rPr>
                      <w:b/>
                      <w:bCs/>
                      <w:sz w:val="28"/>
                      <w:szCs w:val="28"/>
                      <w:u w:val="single"/>
                      <w:lang w:val="en-US"/>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5105">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5105">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5105">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275105">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275105">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5105">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5105">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5105">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5105">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5105">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510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510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5105">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275105">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510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E7403" w14:textId="77777777" w:rsidR="004953FB" w:rsidRDefault="004953FB" w:rsidP="00A20ACF">
      <w:r>
        <w:separator/>
      </w:r>
    </w:p>
  </w:endnote>
  <w:endnote w:type="continuationSeparator" w:id="0">
    <w:p w14:paraId="158103FE" w14:textId="77777777" w:rsidR="004953FB" w:rsidRDefault="004953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A2569" w14:textId="77777777" w:rsidR="004953FB" w:rsidRDefault="004953FB" w:rsidP="00A20ACF">
      <w:r>
        <w:separator/>
      </w:r>
    </w:p>
  </w:footnote>
  <w:footnote w:type="continuationSeparator" w:id="0">
    <w:p w14:paraId="786F1E60" w14:textId="77777777" w:rsidR="004953FB" w:rsidRDefault="004953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7E276E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C33EDC"/>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1" w15:restartNumberingAfterBreak="0">
    <w:nsid w:val="7E056C7B"/>
    <w:multiLevelType w:val="hybridMultilevel"/>
    <w:tmpl w:val="0EC61852"/>
    <w:lvl w:ilvl="0" w:tplc="57B06BE0">
      <w:start w:val="9"/>
      <w:numFmt w:val="decimal"/>
      <w:lvlText w:val="%1"/>
      <w:lvlJc w:val="left"/>
      <w:pPr>
        <w:ind w:left="720" w:hanging="360"/>
      </w:pPr>
      <w:rPr>
        <w:rFonts w:hint="default"/>
        <w:b/>
        <w:color w:val="2C2D2E"/>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27"/>
  </w:num>
  <w:num w:numId="4">
    <w:abstractNumId w:val="26"/>
  </w:num>
  <w:num w:numId="5">
    <w:abstractNumId w:val="10"/>
  </w:num>
  <w:num w:numId="6">
    <w:abstractNumId w:val="15"/>
  </w:num>
  <w:num w:numId="7">
    <w:abstractNumId w:val="13"/>
  </w:num>
  <w:num w:numId="8">
    <w:abstractNumId w:val="5"/>
  </w:num>
  <w:num w:numId="9">
    <w:abstractNumId w:val="25"/>
  </w:num>
  <w:num w:numId="10">
    <w:abstractNumId w:val="9"/>
  </w:num>
  <w:num w:numId="11">
    <w:abstractNumId w:val="19"/>
  </w:num>
  <w:num w:numId="12">
    <w:abstractNumId w:val="20"/>
  </w:num>
  <w:num w:numId="13">
    <w:abstractNumId w:val="36"/>
  </w:num>
  <w:num w:numId="14">
    <w:abstractNumId w:val="24"/>
  </w:num>
  <w:num w:numId="15">
    <w:abstractNumId w:val="22"/>
  </w:num>
  <w:num w:numId="16">
    <w:abstractNumId w:val="7"/>
  </w:num>
  <w:num w:numId="17">
    <w:abstractNumId w:val="37"/>
  </w:num>
  <w:num w:numId="18">
    <w:abstractNumId w:val="30"/>
  </w:num>
  <w:num w:numId="19">
    <w:abstractNumId w:val="8"/>
  </w:num>
  <w:num w:numId="20">
    <w:abstractNumId w:val="28"/>
  </w:num>
  <w:num w:numId="21">
    <w:abstractNumId w:val="16"/>
  </w:num>
  <w:num w:numId="22">
    <w:abstractNumId w:val="18"/>
  </w:num>
  <w:num w:numId="23">
    <w:abstractNumId w:val="6"/>
  </w:num>
  <w:num w:numId="24">
    <w:abstractNumId w:val="17"/>
  </w:num>
  <w:num w:numId="25">
    <w:abstractNumId w:val="3"/>
  </w:num>
  <w:num w:numId="26">
    <w:abstractNumId w:val="0"/>
  </w:num>
  <w:num w:numId="27">
    <w:abstractNumId w:val="2"/>
  </w:num>
  <w:num w:numId="28">
    <w:abstractNumId w:val="4"/>
  </w:num>
  <w:num w:numId="29">
    <w:abstractNumId w:val="1"/>
  </w:num>
  <w:num w:numId="30">
    <w:abstractNumId w:val="35"/>
  </w:num>
  <w:num w:numId="31">
    <w:abstractNumId w:val="14"/>
  </w:num>
  <w:num w:numId="32">
    <w:abstractNumId w:val="39"/>
  </w:num>
  <w:num w:numId="33">
    <w:abstractNumId w:val="31"/>
  </w:num>
  <w:num w:numId="34">
    <w:abstractNumId w:val="32"/>
  </w:num>
  <w:num w:numId="35">
    <w:abstractNumId w:val="40"/>
  </w:num>
  <w:num w:numId="36">
    <w:abstractNumId w:val="12"/>
  </w:num>
  <w:num w:numId="37">
    <w:abstractNumId w:val="11"/>
  </w:num>
  <w:num w:numId="38">
    <w:abstractNumId w:val="38"/>
  </w:num>
  <w:num w:numId="39">
    <w:abstractNumId w:val="21"/>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23"/>
  </w:num>
  <w:num w:numId="44">
    <w:abstractNumId w:val="41"/>
  </w:num>
  <w:num w:numId="45">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C0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0A2"/>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F4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E81"/>
    <w:rsid w:val="00482E77"/>
    <w:rsid w:val="00483C4C"/>
    <w:rsid w:val="00484113"/>
    <w:rsid w:val="004856C0"/>
    <w:rsid w:val="00491A8B"/>
    <w:rsid w:val="004953F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57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0C4"/>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6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D548F-690D-4D5D-BA82-969D161C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23396</Words>
  <Characters>133363</Characters>
  <Application>Microsoft Office Word</Application>
  <DocSecurity>0</DocSecurity>
  <Lines>1111</Lines>
  <Paragraphs>312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8</cp:revision>
  <cp:lastPrinted>2021-06-01T11:52:00Z</cp:lastPrinted>
  <dcterms:created xsi:type="dcterms:W3CDTF">2024-11-15T08:51:00Z</dcterms:created>
  <dcterms:modified xsi:type="dcterms:W3CDTF">2024-11-15T09:03:00Z</dcterms:modified>
</cp:coreProperties>
</file>