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7005FE">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7005FE">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7005FE">
      <w:pPr>
        <w:pStyle w:val="ListParagraph"/>
        <w:numPr>
          <w:ilvl w:val="0"/>
          <w:numId w:val="3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7005FE">
      <w:pPr>
        <w:pStyle w:val="ListParagraph"/>
        <w:numPr>
          <w:ilvl w:val="0"/>
          <w:numId w:val="34"/>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7005FE">
      <w:pPr>
        <w:pStyle w:val="ListParagraph"/>
        <w:numPr>
          <w:ilvl w:val="0"/>
          <w:numId w:val="3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7005FE">
      <w:pPr>
        <w:pStyle w:val="ListParagraph"/>
        <w:numPr>
          <w:ilvl w:val="0"/>
          <w:numId w:val="3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7005FE">
      <w:pPr>
        <w:pStyle w:val="ListParagraph"/>
        <w:numPr>
          <w:ilvl w:val="0"/>
          <w:numId w:val="3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7005FE">
      <w:pPr>
        <w:pStyle w:val="ListParagraph"/>
        <w:numPr>
          <w:ilvl w:val="0"/>
          <w:numId w:val="3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7005FE">
      <w:pPr>
        <w:pStyle w:val="ListParagraph"/>
        <w:numPr>
          <w:ilvl w:val="0"/>
          <w:numId w:val="34"/>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7005FE">
      <w:pPr>
        <w:pStyle w:val="ListParagraph"/>
        <w:numPr>
          <w:ilvl w:val="0"/>
          <w:numId w:val="34"/>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7005FE">
      <w:pPr>
        <w:pStyle w:val="ListParagraph"/>
        <w:numPr>
          <w:ilvl w:val="0"/>
          <w:numId w:val="34"/>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7005FE">
      <w:pPr>
        <w:pStyle w:val="ListParagraph"/>
        <w:numPr>
          <w:ilvl w:val="0"/>
          <w:numId w:val="34"/>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7005FE">
      <w:pPr>
        <w:pStyle w:val="ListParagraph"/>
        <w:numPr>
          <w:ilvl w:val="0"/>
          <w:numId w:val="34"/>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7005FE">
      <w:pPr>
        <w:pStyle w:val="ListParagraph"/>
        <w:numPr>
          <w:ilvl w:val="0"/>
          <w:numId w:val="34"/>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7005FE">
      <w:pPr>
        <w:pStyle w:val="ListParagraph"/>
        <w:numPr>
          <w:ilvl w:val="0"/>
          <w:numId w:val="34"/>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7005FE">
      <w:pPr>
        <w:pStyle w:val="ListParagraph"/>
        <w:numPr>
          <w:ilvl w:val="0"/>
          <w:numId w:val="34"/>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7005FE">
      <w:pPr>
        <w:pStyle w:val="ListParagraph"/>
        <w:numPr>
          <w:ilvl w:val="0"/>
          <w:numId w:val="34"/>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7005FE">
      <w:pPr>
        <w:pStyle w:val="ListParagraph"/>
        <w:numPr>
          <w:ilvl w:val="0"/>
          <w:numId w:val="34"/>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7005FE">
      <w:pPr>
        <w:pStyle w:val="ListParagraph"/>
        <w:numPr>
          <w:ilvl w:val="0"/>
          <w:numId w:val="34"/>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7005FE">
      <w:pPr>
        <w:pStyle w:val="ListParagraph"/>
        <w:numPr>
          <w:ilvl w:val="0"/>
          <w:numId w:val="34"/>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7005FE">
      <w:pPr>
        <w:pStyle w:val="ListParagraph"/>
        <w:numPr>
          <w:ilvl w:val="0"/>
          <w:numId w:val="34"/>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7005FE">
      <w:pPr>
        <w:pStyle w:val="ListParagraph"/>
        <w:numPr>
          <w:ilvl w:val="0"/>
          <w:numId w:val="34"/>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7005FE">
      <w:pPr>
        <w:pStyle w:val="ListParagraph"/>
        <w:numPr>
          <w:ilvl w:val="0"/>
          <w:numId w:val="34"/>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7005FE">
      <w:pPr>
        <w:pStyle w:val="ListParagraph"/>
        <w:numPr>
          <w:ilvl w:val="0"/>
          <w:numId w:val="34"/>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7005FE">
      <w:pPr>
        <w:pStyle w:val="ListParagraph"/>
        <w:numPr>
          <w:ilvl w:val="0"/>
          <w:numId w:val="34"/>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7005FE">
      <w:pPr>
        <w:pStyle w:val="ListParagraph"/>
        <w:numPr>
          <w:ilvl w:val="0"/>
          <w:numId w:val="3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7005FE">
      <w:pPr>
        <w:pStyle w:val="ListParagraph"/>
        <w:numPr>
          <w:ilvl w:val="0"/>
          <w:numId w:val="34"/>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7005FE">
      <w:pPr>
        <w:pStyle w:val="ListParagraph"/>
        <w:numPr>
          <w:ilvl w:val="0"/>
          <w:numId w:val="34"/>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7005FE">
      <w:pPr>
        <w:pStyle w:val="ListParagraph"/>
        <w:numPr>
          <w:ilvl w:val="0"/>
          <w:numId w:val="3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7005FE">
      <w:pPr>
        <w:pStyle w:val="ListParagraph"/>
        <w:numPr>
          <w:ilvl w:val="0"/>
          <w:numId w:val="3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7005FE">
      <w:pPr>
        <w:pStyle w:val="ListParagraph"/>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7005FE">
      <w:pPr>
        <w:pStyle w:val="ListParagraph"/>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7005FE">
      <w:pPr>
        <w:pStyle w:val="ListParagraph"/>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7005FE">
      <w:pPr>
        <w:pStyle w:val="ListParagraph"/>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7005FE">
      <w:pPr>
        <w:pStyle w:val="ListParagraph"/>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57E3E" w:rsidP="007005FE">
      <w:pPr>
        <w:pStyle w:val="ListParagraph"/>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7005FE">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7005FE">
      <w:pPr>
        <w:pStyle w:val="ListParagraph"/>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7005FE">
      <w:pPr>
        <w:pStyle w:val="ListParagraph"/>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7005FE">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7005FE">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7005FE">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7005FE">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7005FE">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7005FE">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7005FE">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7005FE">
      <w:pPr>
        <w:pStyle w:val="ListParagraph"/>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7005FE">
      <w:pPr>
        <w:pStyle w:val="ListParagraph"/>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7005FE">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7005FE">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7005FE">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7005FE">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7005FE">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7005FE">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7005FE">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7005FE">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7005FE">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7005FE">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68843764" w14:textId="6FD2E5AA" w:rsidR="007005FE" w:rsidRPr="00962A67" w:rsidRDefault="007005FE" w:rsidP="007005FE">
      <w:pPr>
        <w:spacing w:line="276" w:lineRule="auto"/>
        <w:ind w:right="57"/>
        <w:rPr>
          <w:lang w:eastAsia="ru-RU"/>
        </w:rPr>
      </w:pPr>
      <w:r w:rsidRPr="00962A67">
        <w:rPr>
          <w:bCs/>
          <w:lang w:eastAsia="ru-RU"/>
        </w:rPr>
        <w:t>Privind achiziţionarea</w:t>
      </w:r>
      <w:r w:rsidRPr="00962A67">
        <w:rPr>
          <w:lang w:eastAsia="ru-RU"/>
        </w:rPr>
        <w:t xml:space="preserve"> </w:t>
      </w:r>
      <w:r w:rsidRPr="00962A67">
        <w:rPr>
          <w:i/>
          <w:iCs/>
          <w:u w:val="single"/>
          <w:lang w:eastAsia="ru-RU"/>
        </w:rPr>
        <w:t>Lucrări de reparație curentă a rețelei interioare a apeductului rece și cald a</w:t>
      </w:r>
      <w:r>
        <w:rPr>
          <w:i/>
          <w:iCs/>
          <w:u w:val="single"/>
          <w:lang w:eastAsia="ru-RU"/>
        </w:rPr>
        <w:t>l</w:t>
      </w:r>
      <w:r w:rsidRPr="00962A67">
        <w:rPr>
          <w:i/>
          <w:iCs/>
          <w:u w:val="single"/>
          <w:lang w:eastAsia="ru-RU"/>
        </w:rPr>
        <w:t xml:space="preserve"> blocului Central din cadrul ANSP, str.Gh.Asachi 67A</w:t>
      </w:r>
      <w:r w:rsidR="00E77CC3">
        <w:rPr>
          <w:i/>
          <w:iCs/>
          <w:u w:val="single"/>
          <w:lang w:eastAsia="ru-RU"/>
        </w:rPr>
        <w:t xml:space="preserve"> (repetat)</w:t>
      </w:r>
    </w:p>
    <w:p w14:paraId="334DEA58" w14:textId="77777777" w:rsidR="007005FE" w:rsidRPr="00962A67" w:rsidRDefault="007005FE" w:rsidP="007005FE">
      <w:pPr>
        <w:spacing w:line="276" w:lineRule="auto"/>
        <w:ind w:right="57"/>
        <w:rPr>
          <w:lang w:eastAsia="ru-RU"/>
        </w:rPr>
      </w:pPr>
      <w:r w:rsidRPr="00962A67">
        <w:rPr>
          <w:bCs/>
          <w:lang w:eastAsia="ru-RU"/>
        </w:rPr>
        <w:t>prin achiziţie</w:t>
      </w:r>
      <w:r w:rsidRPr="00962A67">
        <w:rPr>
          <w:lang w:eastAsia="ru-RU"/>
        </w:rPr>
        <w:t xml:space="preserve"> publică de </w:t>
      </w:r>
      <w:r w:rsidRPr="00962A67">
        <w:rPr>
          <w:i/>
          <w:iCs/>
          <w:u w:val="single"/>
          <w:lang w:eastAsia="ru-RU"/>
        </w:rPr>
        <w:t>valoare mică</w:t>
      </w:r>
      <w:r w:rsidRPr="00962A67">
        <w:rPr>
          <w:lang w:eastAsia="ru-RU"/>
        </w:rPr>
        <w:t>. </w:t>
      </w:r>
    </w:p>
    <w:p w14:paraId="4F2404D7" w14:textId="77777777" w:rsidR="007005FE" w:rsidRPr="00962A67" w:rsidRDefault="007005FE" w:rsidP="007005FE">
      <w:pPr>
        <w:spacing w:line="276" w:lineRule="auto"/>
        <w:ind w:right="-846"/>
        <w:rPr>
          <w:lang w:eastAsia="ru-RU"/>
        </w:rPr>
      </w:pPr>
      <w:r w:rsidRPr="00962A67">
        <w:rPr>
          <w:bCs/>
          <w:lang w:eastAsia="ru-RU"/>
        </w:rPr>
        <w:t>1. Denumirea autorităţii contractante</w:t>
      </w:r>
      <w:r w:rsidRPr="00962A67">
        <w:rPr>
          <w:lang w:eastAsia="ru-RU"/>
        </w:rPr>
        <w:t xml:space="preserve"> </w:t>
      </w:r>
      <w:r w:rsidRPr="00962A67">
        <w:rPr>
          <w:i/>
          <w:iCs/>
          <w:u w:val="single"/>
          <w:lang w:val="ro-MD" w:eastAsia="ro-RO" w:bidi="ro-RO"/>
        </w:rPr>
        <w:t>Agenția Națională pentru Sănătate</w:t>
      </w:r>
      <w:r w:rsidRPr="00962A67">
        <w:rPr>
          <w:i/>
          <w:iCs/>
          <w:u w:val="single"/>
          <w:lang w:eastAsia="ro-RO" w:bidi="ro-RO"/>
        </w:rPr>
        <w:t xml:space="preserve"> Publică</w:t>
      </w:r>
    </w:p>
    <w:p w14:paraId="33DA81E6" w14:textId="77777777" w:rsidR="007005FE" w:rsidRPr="00962A67" w:rsidRDefault="007005FE" w:rsidP="007005FE">
      <w:pPr>
        <w:spacing w:line="276" w:lineRule="auto"/>
        <w:ind w:right="-846"/>
        <w:rPr>
          <w:lang w:eastAsia="ru-RU"/>
        </w:rPr>
      </w:pPr>
      <w:r w:rsidRPr="00962A67">
        <w:rPr>
          <w:bCs/>
          <w:lang w:eastAsia="ru-RU"/>
        </w:rPr>
        <w:t>2. IDNO</w:t>
      </w:r>
      <w:r w:rsidRPr="00962A67">
        <w:rPr>
          <w:lang w:eastAsia="ru-RU"/>
        </w:rPr>
        <w:t xml:space="preserve"> </w:t>
      </w:r>
      <w:r w:rsidRPr="00962A67">
        <w:rPr>
          <w:i/>
          <w:iCs/>
          <w:u w:val="single"/>
          <w:lang w:eastAsia="ro-RO" w:bidi="ro-RO"/>
        </w:rPr>
        <w:t>1018601000021</w:t>
      </w:r>
    </w:p>
    <w:p w14:paraId="60B62D91" w14:textId="77777777" w:rsidR="007005FE" w:rsidRPr="00962A67" w:rsidRDefault="007005FE" w:rsidP="007005FE">
      <w:pPr>
        <w:spacing w:line="276" w:lineRule="auto"/>
        <w:ind w:right="-846"/>
        <w:rPr>
          <w:lang w:eastAsia="ru-RU"/>
        </w:rPr>
      </w:pPr>
      <w:r w:rsidRPr="00962A67">
        <w:rPr>
          <w:bCs/>
          <w:lang w:eastAsia="ru-RU"/>
        </w:rPr>
        <w:t>3. Adresa</w:t>
      </w:r>
      <w:r w:rsidRPr="00962A67">
        <w:rPr>
          <w:lang w:eastAsia="ru-RU"/>
        </w:rPr>
        <w:t xml:space="preserve"> </w:t>
      </w:r>
      <w:r w:rsidRPr="00962A67">
        <w:rPr>
          <w:i/>
          <w:iCs/>
          <w:u w:val="single"/>
        </w:rPr>
        <w:t>mun. Chișinău, str. Gh. Asachi, nr. 67A</w:t>
      </w:r>
    </w:p>
    <w:p w14:paraId="47FF0BC9" w14:textId="77777777" w:rsidR="007005FE" w:rsidRPr="00962A67" w:rsidRDefault="007005FE" w:rsidP="007005FE">
      <w:pPr>
        <w:spacing w:line="276" w:lineRule="auto"/>
        <w:ind w:right="-846"/>
        <w:rPr>
          <w:lang w:eastAsia="ru-RU"/>
        </w:rPr>
      </w:pPr>
      <w:r w:rsidRPr="00962A67">
        <w:rPr>
          <w:bCs/>
          <w:lang w:eastAsia="ru-RU"/>
        </w:rPr>
        <w:t xml:space="preserve">4. Numărul de telefon/fax </w:t>
      </w:r>
      <w:r w:rsidRPr="00962A67">
        <w:rPr>
          <w:i/>
          <w:u w:val="single"/>
        </w:rPr>
        <w:t>067493406</w:t>
      </w:r>
    </w:p>
    <w:p w14:paraId="1E73FE61" w14:textId="77777777" w:rsidR="007005FE" w:rsidRPr="00962A67" w:rsidRDefault="007005FE" w:rsidP="007005FE">
      <w:pPr>
        <w:spacing w:line="276" w:lineRule="auto"/>
        <w:ind w:right="-846"/>
        <w:rPr>
          <w:lang w:eastAsia="ru-RU"/>
        </w:rPr>
      </w:pPr>
      <w:r w:rsidRPr="00962A67">
        <w:rPr>
          <w:bCs/>
          <w:lang w:eastAsia="ru-RU"/>
        </w:rPr>
        <w:t>5. Adresa de e-mail şi pagina web oficială ale autorităţii contractante</w:t>
      </w:r>
      <w:r w:rsidRPr="00962A67">
        <w:rPr>
          <w:lang w:eastAsia="ru-RU"/>
        </w:rPr>
        <w:t xml:space="preserve"> </w:t>
      </w:r>
      <w:hyperlink r:id="rId13" w:history="1">
        <w:r w:rsidRPr="00962A67">
          <w:rPr>
            <w:rStyle w:val="Hyperlink"/>
            <w:bCs/>
          </w:rPr>
          <w:t>_achizitii@ansp.gov.md</w:t>
        </w:r>
      </w:hyperlink>
      <w:r w:rsidRPr="00962A67">
        <w:rPr>
          <w:rStyle w:val="Hyperlink"/>
          <w:bCs/>
        </w:rPr>
        <w:t>, www.ansp.md</w:t>
      </w:r>
    </w:p>
    <w:p w14:paraId="62F29957" w14:textId="77777777" w:rsidR="007005FE" w:rsidRPr="00962A67" w:rsidRDefault="007005FE" w:rsidP="007005FE">
      <w:pPr>
        <w:spacing w:line="276" w:lineRule="auto"/>
        <w:ind w:right="-846"/>
        <w:rPr>
          <w:lang w:eastAsia="ru-RU"/>
        </w:rPr>
      </w:pPr>
      <w:r w:rsidRPr="00962A67">
        <w:rPr>
          <w:bCs/>
          <w:lang w:eastAsia="ru-RU"/>
        </w:rPr>
        <w:t xml:space="preserve">6. Adresa de e-mail sau pagina web oficială de la care se va putea obţine accesul la documentaţia de atribuire: </w:t>
      </w:r>
      <w:r w:rsidRPr="00962A67">
        <w:rPr>
          <w:bCs/>
          <w:i/>
          <w:iCs/>
          <w:u w:val="single"/>
          <w:lang w:eastAsia="ru-RU"/>
        </w:rPr>
        <w:t>documentaţia de atribuire este anexată în cadrul procedurii în SIA RSAP.</w:t>
      </w:r>
    </w:p>
    <w:p w14:paraId="0FF19119" w14:textId="77777777" w:rsidR="007005FE" w:rsidRPr="00962A67" w:rsidRDefault="007005FE" w:rsidP="007005FE">
      <w:pPr>
        <w:spacing w:line="276" w:lineRule="auto"/>
        <w:ind w:right="-846"/>
        <w:rPr>
          <w:lang w:eastAsia="ru-RU"/>
        </w:rPr>
      </w:pPr>
      <w:r w:rsidRPr="00962A67">
        <w:rPr>
          <w:bCs/>
          <w:lang w:eastAsia="ru-RU"/>
        </w:rPr>
        <w:t>7. Tipul autorităţii contractante şi obiectul principal de activitate (dacă este cazul, menţiunea că autoritatea contractantă este o autoritate centrală de achiziţie sau că achiziţia implică o altă formă de achiziţie comună)</w:t>
      </w:r>
      <w:r w:rsidRPr="00962A67">
        <w:rPr>
          <w:u w:val="single"/>
        </w:rPr>
        <w:t xml:space="preserve"> </w:t>
      </w:r>
      <w:r w:rsidRPr="00962A67">
        <w:rPr>
          <w:i/>
          <w:iCs/>
          <w:u w:val="single"/>
        </w:rPr>
        <w:t>autoritate publică în domeniul sănătății publice.</w:t>
      </w:r>
    </w:p>
    <w:p w14:paraId="4158348A" w14:textId="77777777" w:rsidR="007005FE" w:rsidRPr="00962A67" w:rsidRDefault="007005FE" w:rsidP="007005FE">
      <w:pPr>
        <w:spacing w:line="276" w:lineRule="auto"/>
        <w:ind w:right="-846"/>
      </w:pPr>
      <w:r w:rsidRPr="00962A67">
        <w:rPr>
          <w:bCs/>
          <w:lang w:eastAsia="ru-RU"/>
        </w:rPr>
        <w:t xml:space="preserve">8. Cumpărătorul invită operatorii economici interesaţi, care îi pot satisface necesităţile, să participe la procedura de achiziţie privind </w:t>
      </w:r>
      <w:r>
        <w:rPr>
          <w:bCs/>
          <w:lang w:eastAsia="ru-RU"/>
        </w:rPr>
        <w:t xml:space="preserve">executarea </w:t>
      </w:r>
      <w:r w:rsidRPr="00962A67">
        <w:rPr>
          <w:bCs/>
          <w:lang w:eastAsia="ru-RU"/>
        </w:rPr>
        <w:t xml:space="preserve"> următoarelor </w:t>
      </w:r>
      <w:r>
        <w:rPr>
          <w:bCs/>
          <w:lang w:eastAsia="ru-RU"/>
        </w:rPr>
        <w:t>lucrări</w:t>
      </w:r>
      <w:r w:rsidRPr="00962A67">
        <w:rPr>
          <w:bCs/>
          <w:lang w:eastAsia="ru-RU"/>
        </w:rPr>
        <w:t>:</w:t>
      </w:r>
    </w:p>
    <w:tbl>
      <w:tblPr>
        <w:tblStyle w:val="GrilTabel2"/>
        <w:tblW w:w="6199" w:type="pct"/>
        <w:tblInd w:w="-1175" w:type="dxa"/>
        <w:tblLook w:val="04A0" w:firstRow="1" w:lastRow="0" w:firstColumn="1" w:lastColumn="0" w:noHBand="0" w:noVBand="1"/>
      </w:tblPr>
      <w:tblGrid>
        <w:gridCol w:w="792"/>
        <w:gridCol w:w="1272"/>
        <w:gridCol w:w="3171"/>
        <w:gridCol w:w="1073"/>
        <w:gridCol w:w="1207"/>
        <w:gridCol w:w="2863"/>
        <w:gridCol w:w="9"/>
        <w:gridCol w:w="1374"/>
      </w:tblGrid>
      <w:tr w:rsidR="007005FE" w:rsidRPr="00962A67" w14:paraId="5650DE8D" w14:textId="77777777" w:rsidTr="00E77CC3">
        <w:tc>
          <w:tcPr>
            <w:tcW w:w="337" w:type="pct"/>
          </w:tcPr>
          <w:p w14:paraId="6FE45E68" w14:textId="77777777" w:rsidR="007005FE" w:rsidRPr="006D06D0" w:rsidRDefault="007005FE" w:rsidP="001A2613">
            <w:pPr>
              <w:ind w:firstLine="0"/>
              <w:jc w:val="center"/>
              <w:rPr>
                <w:sz w:val="22"/>
                <w:szCs w:val="22"/>
              </w:rPr>
            </w:pPr>
            <w:r w:rsidRPr="006D06D0">
              <w:rPr>
                <w:b/>
                <w:bCs/>
                <w:sz w:val="22"/>
                <w:szCs w:val="22"/>
                <w:lang w:eastAsia="ru-RU"/>
              </w:rPr>
              <w:t>Nr.</w:t>
            </w:r>
            <w:r w:rsidRPr="006D06D0">
              <w:rPr>
                <w:b/>
                <w:bCs/>
                <w:sz w:val="22"/>
                <w:szCs w:val="22"/>
                <w:lang w:eastAsia="ru-RU"/>
              </w:rPr>
              <w:br/>
              <w:t>crt.</w:t>
            </w:r>
          </w:p>
        </w:tc>
        <w:tc>
          <w:tcPr>
            <w:tcW w:w="541" w:type="pct"/>
          </w:tcPr>
          <w:p w14:paraId="2706B88A" w14:textId="77777777" w:rsidR="007005FE" w:rsidRPr="006D06D0" w:rsidRDefault="007005FE" w:rsidP="001A2613">
            <w:pPr>
              <w:ind w:firstLine="0"/>
              <w:jc w:val="center"/>
              <w:rPr>
                <w:sz w:val="22"/>
                <w:szCs w:val="22"/>
              </w:rPr>
            </w:pPr>
            <w:r w:rsidRPr="006D06D0">
              <w:rPr>
                <w:b/>
                <w:bCs/>
                <w:sz w:val="22"/>
                <w:szCs w:val="22"/>
                <w:lang w:eastAsia="ru-RU"/>
              </w:rPr>
              <w:t>Codul</w:t>
            </w:r>
            <w:r w:rsidRPr="006D06D0">
              <w:rPr>
                <w:b/>
                <w:bCs/>
                <w:sz w:val="22"/>
                <w:szCs w:val="22"/>
                <w:lang w:eastAsia="ru-RU"/>
              </w:rPr>
              <w:br/>
              <w:t>CPV</w:t>
            </w:r>
          </w:p>
        </w:tc>
        <w:tc>
          <w:tcPr>
            <w:tcW w:w="1348" w:type="pct"/>
          </w:tcPr>
          <w:p w14:paraId="47E24A3E" w14:textId="77777777" w:rsidR="007005FE" w:rsidRPr="006D06D0" w:rsidRDefault="007005FE" w:rsidP="001A2613">
            <w:pPr>
              <w:ind w:firstLine="0"/>
              <w:jc w:val="center"/>
              <w:rPr>
                <w:sz w:val="22"/>
                <w:szCs w:val="22"/>
              </w:rPr>
            </w:pPr>
            <w:r w:rsidRPr="006D06D0">
              <w:rPr>
                <w:b/>
                <w:bCs/>
                <w:sz w:val="22"/>
                <w:szCs w:val="22"/>
                <w:lang w:eastAsia="ru-RU"/>
              </w:rPr>
              <w:t>Denumirea</w:t>
            </w:r>
            <w:r w:rsidRPr="006D06D0">
              <w:rPr>
                <w:b/>
                <w:bCs/>
                <w:sz w:val="22"/>
                <w:szCs w:val="22"/>
                <w:lang w:eastAsia="ru-RU"/>
              </w:rPr>
              <w:br/>
              <w:t>bunurilor/serviciilor</w:t>
            </w:r>
          </w:p>
        </w:tc>
        <w:tc>
          <w:tcPr>
            <w:tcW w:w="456" w:type="pct"/>
          </w:tcPr>
          <w:p w14:paraId="4F470AA2" w14:textId="77777777" w:rsidR="007005FE" w:rsidRPr="006D06D0" w:rsidRDefault="007005FE" w:rsidP="001A2613">
            <w:pPr>
              <w:ind w:firstLine="0"/>
              <w:jc w:val="center"/>
              <w:rPr>
                <w:sz w:val="22"/>
                <w:szCs w:val="22"/>
              </w:rPr>
            </w:pPr>
            <w:r w:rsidRPr="006D06D0">
              <w:rPr>
                <w:b/>
                <w:bCs/>
                <w:sz w:val="22"/>
                <w:szCs w:val="22"/>
                <w:lang w:eastAsia="ru-RU"/>
              </w:rPr>
              <w:t>Unitatea de</w:t>
            </w:r>
            <w:r w:rsidRPr="006D06D0">
              <w:rPr>
                <w:b/>
                <w:bCs/>
                <w:sz w:val="22"/>
                <w:szCs w:val="22"/>
                <w:lang w:eastAsia="ru-RU"/>
              </w:rPr>
              <w:br/>
              <w:t>măsură</w:t>
            </w:r>
          </w:p>
        </w:tc>
        <w:tc>
          <w:tcPr>
            <w:tcW w:w="513" w:type="pct"/>
          </w:tcPr>
          <w:p w14:paraId="736FC815" w14:textId="77777777" w:rsidR="007005FE" w:rsidRPr="006D06D0" w:rsidRDefault="007005FE" w:rsidP="001A2613">
            <w:pPr>
              <w:ind w:firstLine="0"/>
              <w:jc w:val="center"/>
              <w:rPr>
                <w:sz w:val="22"/>
                <w:szCs w:val="22"/>
              </w:rPr>
            </w:pPr>
            <w:r w:rsidRPr="006D06D0">
              <w:rPr>
                <w:b/>
                <w:bCs/>
                <w:sz w:val="22"/>
                <w:szCs w:val="22"/>
                <w:lang w:eastAsia="ru-RU"/>
              </w:rPr>
              <w:t>Cantitatea</w:t>
            </w:r>
          </w:p>
        </w:tc>
        <w:tc>
          <w:tcPr>
            <w:tcW w:w="1217" w:type="pct"/>
          </w:tcPr>
          <w:p w14:paraId="225BC8AA" w14:textId="77777777" w:rsidR="007005FE" w:rsidRPr="006D06D0" w:rsidRDefault="007005FE" w:rsidP="001A2613">
            <w:pPr>
              <w:ind w:firstLine="0"/>
              <w:jc w:val="center"/>
              <w:rPr>
                <w:sz w:val="22"/>
                <w:szCs w:val="22"/>
              </w:rPr>
            </w:pPr>
            <w:r w:rsidRPr="006D06D0">
              <w:rPr>
                <w:b/>
                <w:bCs/>
                <w:sz w:val="22"/>
                <w:szCs w:val="22"/>
                <w:lang w:eastAsia="ru-RU"/>
              </w:rPr>
              <w:t>Specificarea tehnică deplină solicitată, standardele de referinţă</w:t>
            </w:r>
          </w:p>
        </w:tc>
        <w:tc>
          <w:tcPr>
            <w:tcW w:w="588" w:type="pct"/>
            <w:gridSpan w:val="2"/>
          </w:tcPr>
          <w:p w14:paraId="362DDF20" w14:textId="77777777" w:rsidR="007005FE" w:rsidRPr="006D06D0" w:rsidRDefault="007005FE" w:rsidP="001A2613">
            <w:pPr>
              <w:ind w:firstLine="0"/>
              <w:jc w:val="center"/>
              <w:rPr>
                <w:sz w:val="22"/>
                <w:szCs w:val="22"/>
                <w:lang w:eastAsia="ru-RU"/>
              </w:rPr>
            </w:pPr>
            <w:r w:rsidRPr="006D06D0">
              <w:rPr>
                <w:b/>
                <w:bCs/>
                <w:sz w:val="22"/>
                <w:szCs w:val="22"/>
                <w:lang w:eastAsia="ru-RU"/>
              </w:rPr>
              <w:t>Valoarea estimată</w:t>
            </w:r>
          </w:p>
          <w:p w14:paraId="18D59F67" w14:textId="77777777" w:rsidR="007005FE" w:rsidRPr="006D06D0" w:rsidRDefault="007005FE" w:rsidP="001A2613">
            <w:pPr>
              <w:ind w:firstLine="0"/>
              <w:jc w:val="center"/>
              <w:rPr>
                <w:b/>
                <w:sz w:val="22"/>
                <w:szCs w:val="22"/>
              </w:rPr>
            </w:pPr>
            <w:r w:rsidRPr="006D06D0">
              <w:rPr>
                <w:b/>
                <w:sz w:val="22"/>
                <w:szCs w:val="22"/>
                <w:lang w:eastAsia="ru-RU"/>
              </w:rPr>
              <w:t>(se va indica pentru fiecare lot în parte)</w:t>
            </w:r>
          </w:p>
        </w:tc>
      </w:tr>
      <w:tr w:rsidR="007005FE" w:rsidRPr="00962A67" w14:paraId="0EA30128" w14:textId="77777777" w:rsidTr="00E77CC3">
        <w:tc>
          <w:tcPr>
            <w:tcW w:w="337" w:type="pct"/>
            <w:vAlign w:val="center"/>
          </w:tcPr>
          <w:p w14:paraId="7776A089" w14:textId="77777777" w:rsidR="007005FE" w:rsidRPr="006D06D0" w:rsidRDefault="007005FE" w:rsidP="001A2613">
            <w:pPr>
              <w:ind w:firstLine="0"/>
              <w:jc w:val="center"/>
              <w:rPr>
                <w:sz w:val="22"/>
                <w:szCs w:val="22"/>
              </w:rPr>
            </w:pPr>
            <w:r w:rsidRPr="006D06D0">
              <w:rPr>
                <w:sz w:val="22"/>
                <w:szCs w:val="22"/>
              </w:rPr>
              <w:t>Lot 1</w:t>
            </w:r>
          </w:p>
        </w:tc>
        <w:tc>
          <w:tcPr>
            <w:tcW w:w="541" w:type="pct"/>
            <w:vAlign w:val="center"/>
          </w:tcPr>
          <w:p w14:paraId="1CF99564" w14:textId="77777777" w:rsidR="007005FE" w:rsidRPr="006D06D0" w:rsidRDefault="007005FE" w:rsidP="001A2613">
            <w:pPr>
              <w:ind w:firstLine="0"/>
              <w:jc w:val="center"/>
              <w:rPr>
                <w:sz w:val="22"/>
                <w:szCs w:val="22"/>
              </w:rPr>
            </w:pPr>
            <w:r w:rsidRPr="006D06D0">
              <w:rPr>
                <w:sz w:val="22"/>
                <w:szCs w:val="22"/>
              </w:rPr>
              <w:t>45332200-5</w:t>
            </w:r>
          </w:p>
        </w:tc>
        <w:tc>
          <w:tcPr>
            <w:tcW w:w="1348" w:type="pct"/>
          </w:tcPr>
          <w:p w14:paraId="2DE4ED47" w14:textId="77777777" w:rsidR="007005FE" w:rsidRPr="006D06D0" w:rsidRDefault="007005FE" w:rsidP="001A2613">
            <w:pPr>
              <w:ind w:firstLine="0"/>
              <w:jc w:val="center"/>
              <w:rPr>
                <w:sz w:val="22"/>
                <w:szCs w:val="22"/>
              </w:rPr>
            </w:pPr>
            <w:r w:rsidRPr="006D06D0">
              <w:rPr>
                <w:sz w:val="22"/>
                <w:szCs w:val="22"/>
              </w:rPr>
              <w:t>Lucrări de reparație curentă a rețelei interioare a apeductului rece și cald a blocului Central din cadrul ANSP, str. Gh. Asachi 67A</w:t>
            </w:r>
          </w:p>
        </w:tc>
        <w:tc>
          <w:tcPr>
            <w:tcW w:w="456" w:type="pct"/>
            <w:vAlign w:val="center"/>
          </w:tcPr>
          <w:p w14:paraId="426F8F5D" w14:textId="77777777" w:rsidR="007005FE" w:rsidRPr="006D06D0" w:rsidRDefault="007005FE" w:rsidP="001A2613">
            <w:pPr>
              <w:ind w:firstLine="0"/>
              <w:jc w:val="center"/>
              <w:rPr>
                <w:sz w:val="22"/>
                <w:szCs w:val="22"/>
              </w:rPr>
            </w:pPr>
            <w:r w:rsidRPr="006D06D0">
              <w:rPr>
                <w:sz w:val="22"/>
                <w:szCs w:val="22"/>
              </w:rPr>
              <w:t>Unitate</w:t>
            </w:r>
          </w:p>
        </w:tc>
        <w:tc>
          <w:tcPr>
            <w:tcW w:w="513" w:type="pct"/>
            <w:vAlign w:val="center"/>
          </w:tcPr>
          <w:p w14:paraId="4CDBC311" w14:textId="77777777" w:rsidR="007005FE" w:rsidRPr="006D06D0" w:rsidRDefault="007005FE" w:rsidP="001A2613">
            <w:pPr>
              <w:ind w:firstLine="0"/>
              <w:jc w:val="center"/>
              <w:rPr>
                <w:sz w:val="22"/>
                <w:szCs w:val="22"/>
              </w:rPr>
            </w:pPr>
            <w:r w:rsidRPr="006D06D0">
              <w:rPr>
                <w:sz w:val="22"/>
                <w:szCs w:val="22"/>
              </w:rPr>
              <w:t>1</w:t>
            </w:r>
          </w:p>
        </w:tc>
        <w:tc>
          <w:tcPr>
            <w:tcW w:w="1217" w:type="pct"/>
          </w:tcPr>
          <w:p w14:paraId="25D74CAD" w14:textId="77777777" w:rsidR="007005FE" w:rsidRPr="006D06D0" w:rsidRDefault="007005FE" w:rsidP="001A2613">
            <w:pPr>
              <w:spacing w:line="276" w:lineRule="auto"/>
              <w:ind w:left="360" w:hanging="360"/>
              <w:contextualSpacing/>
              <w:jc w:val="center"/>
              <w:rPr>
                <w:rFonts w:eastAsia="Calibri"/>
                <w:bCs/>
                <w:i/>
                <w:sz w:val="22"/>
                <w:szCs w:val="22"/>
              </w:rPr>
            </w:pPr>
            <w:r w:rsidRPr="006D06D0">
              <w:rPr>
                <w:rFonts w:eastAsia="Calibri"/>
                <w:bCs/>
                <w:i/>
                <w:sz w:val="22"/>
                <w:szCs w:val="22"/>
              </w:rPr>
              <w:t>Conform</w:t>
            </w:r>
          </w:p>
          <w:p w14:paraId="4FA55918" w14:textId="77777777" w:rsidR="007005FE" w:rsidRPr="006D06D0" w:rsidRDefault="007005FE" w:rsidP="001A2613">
            <w:pPr>
              <w:spacing w:line="276" w:lineRule="auto"/>
              <w:ind w:left="360" w:hanging="360"/>
              <w:contextualSpacing/>
              <w:jc w:val="center"/>
              <w:rPr>
                <w:rFonts w:eastAsia="Calibri"/>
                <w:bCs/>
                <w:i/>
                <w:sz w:val="22"/>
                <w:szCs w:val="22"/>
              </w:rPr>
            </w:pPr>
            <w:r w:rsidRPr="006D06D0">
              <w:rPr>
                <w:rFonts w:eastAsia="Calibri"/>
                <w:bCs/>
                <w:i/>
                <w:sz w:val="22"/>
                <w:szCs w:val="22"/>
              </w:rPr>
              <w:t xml:space="preserve"> Caietului de sarcini</w:t>
            </w:r>
          </w:p>
          <w:p w14:paraId="1557DC2A" w14:textId="77777777" w:rsidR="007005FE" w:rsidRPr="006D06D0" w:rsidRDefault="007005FE" w:rsidP="001A2613">
            <w:pPr>
              <w:ind w:right="-100" w:firstLine="0"/>
              <w:rPr>
                <w:sz w:val="22"/>
                <w:szCs w:val="22"/>
              </w:rPr>
            </w:pPr>
            <w:r w:rsidRPr="006D06D0">
              <w:rPr>
                <w:rFonts w:eastAsia="Calibri"/>
                <w:bCs/>
                <w:i/>
                <w:sz w:val="22"/>
                <w:szCs w:val="22"/>
              </w:rPr>
              <w:t>(Formularul de deviz Nr. 1)</w:t>
            </w:r>
          </w:p>
        </w:tc>
        <w:tc>
          <w:tcPr>
            <w:tcW w:w="588" w:type="pct"/>
            <w:gridSpan w:val="2"/>
            <w:vAlign w:val="center"/>
          </w:tcPr>
          <w:p w14:paraId="66A6070E" w14:textId="77777777" w:rsidR="007005FE" w:rsidRPr="006D06D0" w:rsidRDefault="007005FE" w:rsidP="001A2613">
            <w:pPr>
              <w:ind w:firstLine="0"/>
              <w:jc w:val="center"/>
              <w:rPr>
                <w:sz w:val="22"/>
                <w:szCs w:val="22"/>
              </w:rPr>
            </w:pPr>
            <w:r w:rsidRPr="006D06D0">
              <w:rPr>
                <w:sz w:val="22"/>
                <w:szCs w:val="22"/>
              </w:rPr>
              <w:t>282 460.00</w:t>
            </w:r>
          </w:p>
          <w:p w14:paraId="0A698F16" w14:textId="77777777" w:rsidR="007005FE" w:rsidRPr="006D06D0" w:rsidRDefault="007005FE" w:rsidP="001A2613">
            <w:pPr>
              <w:ind w:firstLine="0"/>
              <w:jc w:val="center"/>
              <w:rPr>
                <w:sz w:val="22"/>
                <w:szCs w:val="22"/>
              </w:rPr>
            </w:pPr>
          </w:p>
        </w:tc>
      </w:tr>
      <w:tr w:rsidR="007005FE" w:rsidRPr="00962A67" w14:paraId="6C1F1FAF" w14:textId="77777777" w:rsidTr="00E77CC3">
        <w:trPr>
          <w:trHeight w:val="161"/>
        </w:trPr>
        <w:tc>
          <w:tcPr>
            <w:tcW w:w="4416" w:type="pct"/>
            <w:gridSpan w:val="7"/>
          </w:tcPr>
          <w:p w14:paraId="1E701DEC" w14:textId="77777777" w:rsidR="007005FE" w:rsidRPr="006D06D0" w:rsidRDefault="007005FE" w:rsidP="001A2613">
            <w:pPr>
              <w:ind w:firstLine="0"/>
              <w:rPr>
                <w:sz w:val="22"/>
                <w:szCs w:val="22"/>
              </w:rPr>
            </w:pPr>
            <w:r w:rsidRPr="006D06D0">
              <w:rPr>
                <w:b/>
                <w:bCs/>
                <w:sz w:val="22"/>
                <w:szCs w:val="22"/>
                <w:lang w:eastAsia="ru-RU"/>
              </w:rPr>
              <w:t>Valoarea estimativă totală</w:t>
            </w:r>
          </w:p>
        </w:tc>
        <w:tc>
          <w:tcPr>
            <w:tcW w:w="584" w:type="pct"/>
            <w:vAlign w:val="center"/>
          </w:tcPr>
          <w:p w14:paraId="4E3897A9" w14:textId="77777777" w:rsidR="007005FE" w:rsidRPr="006D06D0" w:rsidRDefault="007005FE" w:rsidP="001A2613">
            <w:pPr>
              <w:ind w:firstLine="0"/>
              <w:jc w:val="center"/>
              <w:rPr>
                <w:b/>
                <w:bCs/>
                <w:sz w:val="22"/>
                <w:szCs w:val="22"/>
              </w:rPr>
            </w:pPr>
            <w:r w:rsidRPr="006D06D0">
              <w:rPr>
                <w:b/>
                <w:bCs/>
                <w:sz w:val="22"/>
                <w:szCs w:val="22"/>
              </w:rPr>
              <w:t>282 460.00</w:t>
            </w:r>
          </w:p>
        </w:tc>
      </w:tr>
    </w:tbl>
    <w:p w14:paraId="010F6EFE" w14:textId="77777777" w:rsidR="007005FE" w:rsidRPr="00962A67" w:rsidRDefault="007005FE" w:rsidP="007005FE">
      <w:pPr>
        <w:tabs>
          <w:tab w:val="left" w:pos="6386"/>
        </w:tabs>
        <w:rPr>
          <w:rFonts w:asciiTheme="majorBidi" w:hAnsiTheme="majorBidi" w:cstheme="majorBidi"/>
          <w:lang w:eastAsia="ru-RU"/>
        </w:rPr>
      </w:pPr>
    </w:p>
    <w:p w14:paraId="4821C7D6" w14:textId="77777777" w:rsidR="007005FE" w:rsidRPr="00962A67" w:rsidRDefault="007005FE" w:rsidP="007005FE">
      <w:pPr>
        <w:spacing w:line="276" w:lineRule="auto"/>
        <w:ind w:firstLine="567"/>
        <w:rPr>
          <w:lang w:eastAsia="ru-RU"/>
        </w:rPr>
      </w:pPr>
      <w:r w:rsidRPr="00962A67">
        <w:rPr>
          <w:bCs/>
          <w:lang w:eastAsia="ru-RU"/>
        </w:rPr>
        <w:t>9. În cazul în care contractul este împărţit pe loturi, un operator economic poate depune oferta (se va selecta):</w:t>
      </w:r>
    </w:p>
    <w:p w14:paraId="52FC341C" w14:textId="77777777" w:rsidR="007005FE" w:rsidRPr="00962A67" w:rsidRDefault="007005FE" w:rsidP="007005FE">
      <w:pPr>
        <w:spacing w:line="276" w:lineRule="auto"/>
        <w:ind w:firstLine="567"/>
        <w:rPr>
          <w:b/>
          <w:bCs/>
          <w:lang w:eastAsia="ru-RU"/>
        </w:rPr>
      </w:pPr>
      <w:r w:rsidRPr="00962A67">
        <w:rPr>
          <w:lang w:eastAsia="ru-RU"/>
        </w:rPr>
        <w:t>1</w:t>
      </w:r>
      <w:r w:rsidRPr="00962A67">
        <w:rPr>
          <w:b/>
          <w:bCs/>
          <w:lang w:eastAsia="ru-RU"/>
        </w:rPr>
        <w:t>) pentru un singur lot;</w:t>
      </w:r>
    </w:p>
    <w:p w14:paraId="3067F389" w14:textId="77777777" w:rsidR="007005FE" w:rsidRPr="00962A67" w:rsidRDefault="007005FE" w:rsidP="007005FE">
      <w:pPr>
        <w:spacing w:line="276" w:lineRule="auto"/>
        <w:ind w:firstLine="567"/>
        <w:rPr>
          <w:lang w:eastAsia="ru-RU"/>
        </w:rPr>
      </w:pPr>
      <w:r w:rsidRPr="00962A67">
        <w:rPr>
          <w:lang w:eastAsia="ru-RU"/>
        </w:rPr>
        <w:t>2) pentru mai multe loturi;</w:t>
      </w:r>
    </w:p>
    <w:p w14:paraId="1EF68EB0" w14:textId="77777777" w:rsidR="007005FE" w:rsidRPr="00962A67" w:rsidRDefault="007005FE" w:rsidP="007005FE">
      <w:pPr>
        <w:spacing w:line="276" w:lineRule="auto"/>
        <w:ind w:firstLine="567"/>
        <w:rPr>
          <w:lang w:eastAsia="ru-RU"/>
        </w:rPr>
      </w:pPr>
      <w:r w:rsidRPr="00962A67">
        <w:rPr>
          <w:lang w:eastAsia="ru-RU"/>
        </w:rPr>
        <w:t>3) pentru toate loturile;</w:t>
      </w:r>
    </w:p>
    <w:p w14:paraId="73CCA716" w14:textId="77777777" w:rsidR="007005FE" w:rsidRPr="00962A67" w:rsidRDefault="007005FE" w:rsidP="007005FE">
      <w:pPr>
        <w:spacing w:line="276" w:lineRule="auto"/>
        <w:ind w:firstLine="567"/>
        <w:rPr>
          <w:lang w:eastAsia="ru-RU"/>
        </w:rPr>
      </w:pPr>
      <w:r w:rsidRPr="00962A67">
        <w:rPr>
          <w:lang w:eastAsia="ru-RU"/>
        </w:rPr>
        <w:t>4) alte limitări privind numărul de loturi care pot fi atribuite aceluiaşi ofertant____________</w:t>
      </w:r>
    </w:p>
    <w:p w14:paraId="0D32FD31" w14:textId="77777777" w:rsidR="007005FE" w:rsidRPr="00962A67" w:rsidRDefault="007005FE" w:rsidP="007005FE">
      <w:pPr>
        <w:spacing w:line="276" w:lineRule="auto"/>
        <w:ind w:firstLine="567"/>
        <w:rPr>
          <w:lang w:eastAsia="ru-RU"/>
        </w:rPr>
      </w:pPr>
      <w:r w:rsidRPr="00962A67">
        <w:rPr>
          <w:bCs/>
          <w:lang w:eastAsia="ru-RU"/>
        </w:rPr>
        <w:t>10. Termenele şi condiţiile de  prestare solicitate</w:t>
      </w:r>
      <w:r w:rsidRPr="00962A67">
        <w:rPr>
          <w:lang w:eastAsia="ru-RU"/>
        </w:rPr>
        <w:t xml:space="preserve"> </w:t>
      </w:r>
      <w:r w:rsidRPr="00962A67">
        <w:rPr>
          <w:i/>
          <w:iCs/>
          <w:u w:val="single"/>
          <w:lang w:eastAsia="ru-RU"/>
        </w:rPr>
        <w:t>Serviciile vor fi prestate în termen de 20 de</w:t>
      </w:r>
      <w:r>
        <w:rPr>
          <w:i/>
          <w:iCs/>
          <w:u w:val="single"/>
          <w:lang w:eastAsia="ru-RU"/>
        </w:rPr>
        <w:t xml:space="preserve"> </w:t>
      </w:r>
      <w:r w:rsidRPr="00962A67">
        <w:rPr>
          <w:i/>
          <w:iCs/>
          <w:u w:val="single"/>
          <w:lang w:eastAsia="ru-RU"/>
        </w:rPr>
        <w:t>zile de la înregistrarea contractului la Trezorerie</w:t>
      </w:r>
      <w:r w:rsidRPr="00962A67">
        <w:rPr>
          <w:lang w:eastAsia="ru-RU"/>
        </w:rPr>
        <w:t>.</w:t>
      </w:r>
    </w:p>
    <w:p w14:paraId="78280090" w14:textId="77777777" w:rsidR="007005FE" w:rsidRPr="00962A67" w:rsidRDefault="007005FE" w:rsidP="007005FE">
      <w:pPr>
        <w:spacing w:line="276" w:lineRule="auto"/>
        <w:ind w:firstLine="567"/>
        <w:rPr>
          <w:lang w:eastAsia="ru-RU"/>
        </w:rPr>
      </w:pPr>
      <w:r w:rsidRPr="00962A67">
        <w:rPr>
          <w:bCs/>
          <w:lang w:eastAsia="ru-RU"/>
        </w:rPr>
        <w:t>11. Termenul de valabilitate a contractului</w:t>
      </w:r>
      <w:r w:rsidRPr="00962A67">
        <w:rPr>
          <w:lang w:eastAsia="ru-RU"/>
        </w:rPr>
        <w:t xml:space="preserve"> </w:t>
      </w:r>
      <w:r w:rsidRPr="00962A67">
        <w:rPr>
          <w:i/>
          <w:iCs/>
          <w:u w:val="single"/>
          <w:lang w:eastAsia="ru-RU"/>
        </w:rPr>
        <w:t>31.11.2025</w:t>
      </w:r>
      <w:r w:rsidRPr="00962A67">
        <w:rPr>
          <w:lang w:eastAsia="ru-RU"/>
        </w:rPr>
        <w:t>.</w:t>
      </w:r>
    </w:p>
    <w:p w14:paraId="31AA8442" w14:textId="77777777" w:rsidR="007005FE" w:rsidRPr="00962A67" w:rsidRDefault="007005FE" w:rsidP="007005FE">
      <w:pPr>
        <w:spacing w:line="276" w:lineRule="auto"/>
        <w:ind w:firstLine="567"/>
        <w:rPr>
          <w:bCs/>
          <w:lang w:eastAsia="ru-RU"/>
        </w:rPr>
      </w:pPr>
      <w:r w:rsidRPr="00962A67">
        <w:rPr>
          <w:bCs/>
          <w:lang w:eastAsia="ru-RU"/>
        </w:rPr>
        <w:t>12. Scurtă descriere (indicați după caz) a criteriilor de calificare:</w:t>
      </w:r>
    </w:p>
    <w:tbl>
      <w:tblPr>
        <w:tblStyle w:val="GrilTabel2"/>
        <w:tblW w:w="6033" w:type="pct"/>
        <w:tblInd w:w="-995" w:type="dxa"/>
        <w:tblLook w:val="04A0" w:firstRow="1" w:lastRow="0" w:firstColumn="1" w:lastColumn="0" w:noHBand="0" w:noVBand="1"/>
      </w:tblPr>
      <w:tblGrid>
        <w:gridCol w:w="687"/>
        <w:gridCol w:w="4153"/>
        <w:gridCol w:w="4839"/>
        <w:gridCol w:w="1767"/>
      </w:tblGrid>
      <w:tr w:rsidR="007005FE" w:rsidRPr="00962A67" w14:paraId="39890DD7" w14:textId="77777777" w:rsidTr="007005FE">
        <w:tc>
          <w:tcPr>
            <w:tcW w:w="300" w:type="pct"/>
            <w:hideMark/>
          </w:tcPr>
          <w:p w14:paraId="75A099D6" w14:textId="77777777" w:rsidR="007005FE" w:rsidRPr="006D06D0" w:rsidRDefault="007005FE" w:rsidP="001A2613">
            <w:pPr>
              <w:ind w:firstLine="0"/>
              <w:jc w:val="center"/>
              <w:rPr>
                <w:b/>
                <w:bCs/>
                <w:sz w:val="22"/>
                <w:szCs w:val="22"/>
                <w:lang w:eastAsia="ru-RU"/>
              </w:rPr>
            </w:pPr>
            <w:r w:rsidRPr="006D06D0">
              <w:rPr>
                <w:b/>
                <w:bCs/>
                <w:sz w:val="22"/>
                <w:szCs w:val="22"/>
                <w:lang w:eastAsia="ru-RU"/>
              </w:rPr>
              <w:t>Nr.</w:t>
            </w:r>
          </w:p>
          <w:p w14:paraId="2D3A99FC" w14:textId="77777777" w:rsidR="007005FE" w:rsidRPr="006D06D0" w:rsidRDefault="007005FE" w:rsidP="001A2613">
            <w:pPr>
              <w:ind w:firstLine="0"/>
              <w:jc w:val="center"/>
              <w:rPr>
                <w:b/>
                <w:sz w:val="22"/>
                <w:szCs w:val="22"/>
                <w:lang w:eastAsia="ru-RU"/>
              </w:rPr>
            </w:pPr>
            <w:r w:rsidRPr="006D06D0">
              <w:rPr>
                <w:b/>
                <w:bCs/>
                <w:sz w:val="22"/>
                <w:szCs w:val="22"/>
                <w:lang w:eastAsia="ru-RU"/>
              </w:rPr>
              <w:t>crt.</w:t>
            </w:r>
          </w:p>
        </w:tc>
        <w:tc>
          <w:tcPr>
            <w:tcW w:w="1814" w:type="pct"/>
            <w:hideMark/>
          </w:tcPr>
          <w:p w14:paraId="3C321A1C" w14:textId="77777777" w:rsidR="007005FE" w:rsidRPr="006D06D0" w:rsidRDefault="007005FE" w:rsidP="001A2613">
            <w:pPr>
              <w:ind w:firstLine="0"/>
              <w:jc w:val="center"/>
              <w:rPr>
                <w:b/>
                <w:sz w:val="22"/>
                <w:szCs w:val="22"/>
                <w:lang w:eastAsia="ru-RU"/>
              </w:rPr>
            </w:pPr>
            <w:r w:rsidRPr="006D06D0">
              <w:rPr>
                <w:b/>
                <w:bCs/>
                <w:sz w:val="22"/>
                <w:szCs w:val="22"/>
                <w:lang w:eastAsia="ru-RU"/>
              </w:rPr>
              <w:t>Criteriile de calificare şi de selecţie (descrierea criteriului/cerinţei)</w:t>
            </w:r>
          </w:p>
        </w:tc>
        <w:tc>
          <w:tcPr>
            <w:tcW w:w="2114" w:type="pct"/>
            <w:hideMark/>
          </w:tcPr>
          <w:p w14:paraId="69207B89" w14:textId="77777777" w:rsidR="007005FE" w:rsidRPr="006D06D0" w:rsidRDefault="007005FE" w:rsidP="001A2613">
            <w:pPr>
              <w:ind w:firstLine="0"/>
              <w:jc w:val="center"/>
              <w:rPr>
                <w:b/>
                <w:sz w:val="22"/>
                <w:szCs w:val="22"/>
                <w:lang w:eastAsia="ru-RU"/>
              </w:rPr>
            </w:pPr>
            <w:r w:rsidRPr="006D06D0">
              <w:rPr>
                <w:b/>
                <w:bCs/>
                <w:sz w:val="22"/>
                <w:szCs w:val="22"/>
                <w:lang w:eastAsia="ru-RU"/>
              </w:rPr>
              <w:t>Modul de demonstrare a îndeplinirii criteriului/cerinţei</w:t>
            </w:r>
          </w:p>
        </w:tc>
        <w:tc>
          <w:tcPr>
            <w:tcW w:w="772" w:type="pct"/>
            <w:hideMark/>
          </w:tcPr>
          <w:p w14:paraId="1E302F08" w14:textId="77777777" w:rsidR="007005FE" w:rsidRPr="006D06D0" w:rsidRDefault="007005FE" w:rsidP="001A2613">
            <w:pPr>
              <w:ind w:firstLine="0"/>
              <w:jc w:val="center"/>
              <w:rPr>
                <w:b/>
                <w:sz w:val="22"/>
                <w:szCs w:val="22"/>
                <w:lang w:eastAsia="ru-RU"/>
              </w:rPr>
            </w:pPr>
            <w:r w:rsidRPr="006D06D0">
              <w:rPr>
                <w:b/>
                <w:bCs/>
                <w:sz w:val="22"/>
                <w:szCs w:val="22"/>
                <w:lang w:eastAsia="ru-RU"/>
              </w:rPr>
              <w:t>Nivelul minim/ obligativitatea</w:t>
            </w:r>
          </w:p>
        </w:tc>
      </w:tr>
      <w:tr w:rsidR="007005FE" w:rsidRPr="00962A67" w14:paraId="6A30372F" w14:textId="77777777" w:rsidTr="007005FE">
        <w:tc>
          <w:tcPr>
            <w:tcW w:w="300" w:type="pct"/>
            <w:vAlign w:val="center"/>
            <w:hideMark/>
          </w:tcPr>
          <w:p w14:paraId="59E4B2F7" w14:textId="77777777" w:rsidR="007005FE" w:rsidRPr="006D06D0" w:rsidRDefault="007005FE" w:rsidP="001A2613">
            <w:pPr>
              <w:ind w:firstLine="0"/>
              <w:jc w:val="center"/>
              <w:rPr>
                <w:sz w:val="22"/>
                <w:szCs w:val="22"/>
                <w:lang w:eastAsia="ru-RU"/>
              </w:rPr>
            </w:pPr>
            <w:r w:rsidRPr="006D06D0">
              <w:rPr>
                <w:sz w:val="22"/>
                <w:szCs w:val="22"/>
                <w:lang w:eastAsia="ru-RU"/>
              </w:rPr>
              <w:t>1.</w:t>
            </w:r>
          </w:p>
        </w:tc>
        <w:tc>
          <w:tcPr>
            <w:tcW w:w="1814" w:type="pct"/>
            <w:vAlign w:val="center"/>
            <w:hideMark/>
          </w:tcPr>
          <w:p w14:paraId="35B2A0F9" w14:textId="77777777" w:rsidR="007005FE" w:rsidRPr="006D06D0" w:rsidRDefault="007005FE" w:rsidP="001A2613">
            <w:pPr>
              <w:shd w:val="clear" w:color="auto" w:fill="FFFFFF" w:themeFill="background1"/>
              <w:tabs>
                <w:tab w:val="left" w:pos="612"/>
              </w:tabs>
              <w:ind w:firstLine="0"/>
              <w:jc w:val="left"/>
              <w:rPr>
                <w:iCs/>
                <w:sz w:val="22"/>
                <w:szCs w:val="22"/>
              </w:rPr>
            </w:pPr>
            <w:r w:rsidRPr="006D06D0">
              <w:rPr>
                <w:iCs/>
                <w:sz w:val="22"/>
                <w:szCs w:val="22"/>
              </w:rPr>
              <w:t>Propunerea tehnică ce va conține:</w:t>
            </w:r>
          </w:p>
          <w:p w14:paraId="20D631DF" w14:textId="77777777" w:rsidR="007005FE" w:rsidRPr="006D06D0" w:rsidRDefault="007005FE" w:rsidP="001A2613">
            <w:pPr>
              <w:shd w:val="clear" w:color="auto" w:fill="FFFFFF" w:themeFill="background1"/>
              <w:tabs>
                <w:tab w:val="left" w:pos="612"/>
              </w:tabs>
              <w:ind w:firstLine="0"/>
              <w:jc w:val="left"/>
              <w:rPr>
                <w:iCs/>
                <w:sz w:val="22"/>
                <w:szCs w:val="22"/>
              </w:rPr>
            </w:pPr>
            <w:r w:rsidRPr="006D06D0">
              <w:rPr>
                <w:iCs/>
                <w:sz w:val="22"/>
                <w:szCs w:val="22"/>
              </w:rPr>
              <w:t>a) graficul de executare a lucrării (anexa nr. 10 );</w:t>
            </w:r>
          </w:p>
          <w:p w14:paraId="54440171" w14:textId="77777777" w:rsidR="007005FE" w:rsidRPr="006D06D0" w:rsidRDefault="007005FE" w:rsidP="001A2613">
            <w:pPr>
              <w:ind w:firstLine="0"/>
              <w:jc w:val="left"/>
              <w:rPr>
                <w:sz w:val="22"/>
                <w:szCs w:val="22"/>
                <w:lang w:eastAsia="ru-RU"/>
              </w:rPr>
            </w:pPr>
            <w:r w:rsidRPr="006D06D0">
              <w:rPr>
                <w:iCs/>
                <w:sz w:val="22"/>
                <w:szCs w:val="22"/>
              </w:rPr>
              <w:lastRenderedPageBreak/>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tc>
        <w:tc>
          <w:tcPr>
            <w:tcW w:w="2114" w:type="pct"/>
            <w:vAlign w:val="center"/>
            <w:hideMark/>
          </w:tcPr>
          <w:p w14:paraId="4FF82630" w14:textId="77777777" w:rsidR="007005FE" w:rsidRPr="006D06D0" w:rsidRDefault="007005FE" w:rsidP="001A2613">
            <w:pPr>
              <w:shd w:val="clear" w:color="auto" w:fill="FFFFFF" w:themeFill="background1"/>
              <w:tabs>
                <w:tab w:val="left" w:pos="612"/>
              </w:tabs>
              <w:ind w:firstLine="0"/>
              <w:jc w:val="left"/>
              <w:rPr>
                <w:i/>
                <w:iCs/>
                <w:sz w:val="22"/>
                <w:szCs w:val="22"/>
              </w:rPr>
            </w:pPr>
            <w:r w:rsidRPr="006D06D0">
              <w:rPr>
                <w:i/>
                <w:iCs/>
                <w:sz w:val="22"/>
                <w:szCs w:val="22"/>
              </w:rPr>
              <w:lastRenderedPageBreak/>
              <w:t>Original. Semnat electronic de către participant.</w:t>
            </w:r>
          </w:p>
          <w:p w14:paraId="7DDDECFB" w14:textId="77777777" w:rsidR="007005FE" w:rsidRPr="006D06D0" w:rsidRDefault="007005FE" w:rsidP="001A2613">
            <w:pPr>
              <w:ind w:firstLine="0"/>
              <w:jc w:val="left"/>
              <w:rPr>
                <w:bCs/>
                <w:i/>
                <w:sz w:val="22"/>
                <w:szCs w:val="22"/>
                <w:lang w:val="it-IT"/>
              </w:rPr>
            </w:pPr>
            <w:r w:rsidRPr="006D06D0">
              <w:rPr>
                <w:bCs/>
                <w:i/>
                <w:sz w:val="22"/>
                <w:szCs w:val="22"/>
                <w:lang w:val="it-IT"/>
              </w:rPr>
              <w:t>Este interzisă modificarea formularelor de divize prin majorarea sau micșorarea  a resurselor sau excluderea totală a acestora.</w:t>
            </w:r>
          </w:p>
          <w:p w14:paraId="45D94874" w14:textId="77777777" w:rsidR="007005FE" w:rsidRPr="006D06D0" w:rsidRDefault="007005FE" w:rsidP="001A2613">
            <w:pPr>
              <w:ind w:firstLine="0"/>
              <w:jc w:val="left"/>
              <w:rPr>
                <w:sz w:val="22"/>
                <w:szCs w:val="22"/>
                <w:lang w:eastAsia="ru-RU"/>
              </w:rPr>
            </w:pPr>
            <w:r w:rsidRPr="006D06D0">
              <w:rPr>
                <w:bCs/>
                <w:i/>
                <w:sz w:val="22"/>
                <w:szCs w:val="22"/>
                <w:lang w:val="it-IT"/>
              </w:rPr>
              <w:lastRenderedPageBreak/>
              <w:t xml:space="preserve">Cifrele indicate în divize la valoarea de devize lei, pe unitate de măsură inclusiv salariu și total inclusiv salariu, obligatoriu vor fi cu două semne după virgulă. </w:t>
            </w:r>
          </w:p>
        </w:tc>
        <w:tc>
          <w:tcPr>
            <w:tcW w:w="772" w:type="pct"/>
            <w:vAlign w:val="center"/>
            <w:hideMark/>
          </w:tcPr>
          <w:p w14:paraId="3BBD59F1" w14:textId="77777777" w:rsidR="007005FE" w:rsidRPr="006D06D0" w:rsidRDefault="007005FE" w:rsidP="001A2613">
            <w:pPr>
              <w:ind w:firstLine="0"/>
              <w:jc w:val="center"/>
              <w:rPr>
                <w:sz w:val="22"/>
                <w:szCs w:val="22"/>
                <w:lang w:eastAsia="ru-RU"/>
              </w:rPr>
            </w:pPr>
            <w:r w:rsidRPr="006D06D0">
              <w:rPr>
                <w:i/>
                <w:iCs/>
                <w:sz w:val="22"/>
                <w:szCs w:val="22"/>
              </w:rPr>
              <w:lastRenderedPageBreak/>
              <w:t>Obligatoriu</w:t>
            </w:r>
          </w:p>
        </w:tc>
      </w:tr>
      <w:tr w:rsidR="007005FE" w:rsidRPr="00962A67" w14:paraId="189F524D" w14:textId="77777777" w:rsidTr="007005FE">
        <w:tc>
          <w:tcPr>
            <w:tcW w:w="300" w:type="pct"/>
            <w:vAlign w:val="center"/>
            <w:hideMark/>
          </w:tcPr>
          <w:p w14:paraId="56C1EE99" w14:textId="77777777" w:rsidR="007005FE" w:rsidRPr="006D06D0" w:rsidRDefault="007005FE" w:rsidP="001A2613">
            <w:pPr>
              <w:ind w:firstLine="0"/>
              <w:jc w:val="center"/>
              <w:rPr>
                <w:sz w:val="22"/>
                <w:szCs w:val="22"/>
                <w:lang w:eastAsia="ru-RU"/>
              </w:rPr>
            </w:pPr>
            <w:r w:rsidRPr="006D06D0">
              <w:rPr>
                <w:sz w:val="22"/>
                <w:szCs w:val="22"/>
                <w:lang w:eastAsia="ru-RU"/>
              </w:rPr>
              <w:t>2.</w:t>
            </w:r>
          </w:p>
        </w:tc>
        <w:tc>
          <w:tcPr>
            <w:tcW w:w="1814" w:type="pct"/>
            <w:vAlign w:val="center"/>
            <w:hideMark/>
          </w:tcPr>
          <w:p w14:paraId="68EB4C54" w14:textId="77777777" w:rsidR="007005FE" w:rsidRPr="006D06D0" w:rsidRDefault="007005FE" w:rsidP="001A2613">
            <w:pPr>
              <w:ind w:firstLine="0"/>
              <w:jc w:val="left"/>
              <w:rPr>
                <w:sz w:val="22"/>
                <w:szCs w:val="22"/>
                <w:lang w:eastAsia="ru-RU"/>
              </w:rPr>
            </w:pPr>
            <w:r w:rsidRPr="006D06D0">
              <w:rPr>
                <w:iCs/>
                <w:sz w:val="22"/>
                <w:szCs w:val="22"/>
              </w:rPr>
              <w:t>Formularul ofertei</w:t>
            </w:r>
          </w:p>
        </w:tc>
        <w:tc>
          <w:tcPr>
            <w:tcW w:w="2114" w:type="pct"/>
            <w:vAlign w:val="center"/>
            <w:hideMark/>
          </w:tcPr>
          <w:p w14:paraId="25DC302C" w14:textId="77777777" w:rsidR="007005FE" w:rsidRPr="006D06D0" w:rsidRDefault="007005FE" w:rsidP="001A2613">
            <w:pPr>
              <w:shd w:val="clear" w:color="auto" w:fill="FFFFFF" w:themeFill="background1"/>
              <w:tabs>
                <w:tab w:val="left" w:pos="612"/>
              </w:tabs>
              <w:spacing w:before="120" w:after="120"/>
              <w:ind w:firstLine="0"/>
              <w:jc w:val="left"/>
              <w:rPr>
                <w:i/>
                <w:iCs/>
                <w:sz w:val="22"/>
                <w:szCs w:val="22"/>
              </w:rPr>
            </w:pPr>
            <w:r w:rsidRPr="006D06D0">
              <w:rPr>
                <w:i/>
                <w:iCs/>
                <w:sz w:val="22"/>
                <w:szCs w:val="22"/>
              </w:rPr>
              <w:t>Original. Semnat electronic de către participant.</w:t>
            </w:r>
          </w:p>
          <w:p w14:paraId="0B30D2EB" w14:textId="77777777" w:rsidR="007005FE" w:rsidRPr="006D06D0" w:rsidRDefault="007005FE" w:rsidP="001A2613">
            <w:pPr>
              <w:ind w:firstLine="0"/>
              <w:jc w:val="left"/>
              <w:rPr>
                <w:sz w:val="22"/>
                <w:szCs w:val="22"/>
                <w:lang w:eastAsia="ru-RU"/>
              </w:rPr>
            </w:pPr>
            <w:r w:rsidRPr="006D06D0">
              <w:rPr>
                <w:i/>
                <w:iCs/>
                <w:sz w:val="22"/>
                <w:szCs w:val="22"/>
              </w:rPr>
              <w:t>Ofertantul elaborează propunerea financiară, astfel încât aceasta să furnizeze toate informaţiile solicitate cu privire la preţuri, tarife, precum şi la alte condiţii financiare şi comerciale legate de obiectul contractului.</w:t>
            </w:r>
          </w:p>
        </w:tc>
        <w:tc>
          <w:tcPr>
            <w:tcW w:w="772" w:type="pct"/>
            <w:vAlign w:val="center"/>
            <w:hideMark/>
          </w:tcPr>
          <w:p w14:paraId="6B18270F" w14:textId="77777777" w:rsidR="007005FE" w:rsidRPr="006D06D0" w:rsidRDefault="007005FE" w:rsidP="001A2613">
            <w:pPr>
              <w:ind w:firstLine="0"/>
              <w:jc w:val="center"/>
              <w:rPr>
                <w:sz w:val="22"/>
                <w:szCs w:val="22"/>
                <w:lang w:eastAsia="ru-RU"/>
              </w:rPr>
            </w:pPr>
            <w:r w:rsidRPr="006D06D0">
              <w:rPr>
                <w:i/>
                <w:iCs/>
                <w:sz w:val="22"/>
                <w:szCs w:val="22"/>
              </w:rPr>
              <w:t>Obligatoriu</w:t>
            </w:r>
          </w:p>
        </w:tc>
      </w:tr>
      <w:tr w:rsidR="007005FE" w:rsidRPr="00962A67" w14:paraId="3E679ED6" w14:textId="77777777" w:rsidTr="007005FE">
        <w:tc>
          <w:tcPr>
            <w:tcW w:w="300" w:type="pct"/>
            <w:vAlign w:val="center"/>
          </w:tcPr>
          <w:p w14:paraId="33252486" w14:textId="77777777" w:rsidR="007005FE" w:rsidRPr="006D06D0" w:rsidRDefault="007005FE" w:rsidP="001A2613">
            <w:pPr>
              <w:ind w:firstLine="0"/>
              <w:jc w:val="center"/>
              <w:rPr>
                <w:sz w:val="22"/>
                <w:szCs w:val="22"/>
                <w:lang w:eastAsia="ru-RU"/>
              </w:rPr>
            </w:pPr>
            <w:r w:rsidRPr="006D06D0">
              <w:rPr>
                <w:sz w:val="22"/>
                <w:szCs w:val="22"/>
                <w:lang w:eastAsia="ru-RU"/>
              </w:rPr>
              <w:t>3.</w:t>
            </w:r>
          </w:p>
        </w:tc>
        <w:tc>
          <w:tcPr>
            <w:tcW w:w="1814" w:type="pct"/>
            <w:vAlign w:val="center"/>
          </w:tcPr>
          <w:p w14:paraId="32F6E646" w14:textId="77777777" w:rsidR="007005FE" w:rsidRPr="006D06D0" w:rsidRDefault="007005FE" w:rsidP="001A2613">
            <w:pPr>
              <w:ind w:firstLine="0"/>
              <w:jc w:val="left"/>
              <w:rPr>
                <w:sz w:val="22"/>
                <w:szCs w:val="22"/>
                <w:lang w:eastAsia="ru-RU"/>
              </w:rPr>
            </w:pPr>
            <w:r w:rsidRPr="006D06D0">
              <w:rPr>
                <w:iCs/>
                <w:sz w:val="22"/>
                <w:szCs w:val="22"/>
              </w:rPr>
              <w:t>Garanţia pentru ofertă în valoare de 1% din valoarea ofertei fără TVA</w:t>
            </w:r>
          </w:p>
        </w:tc>
        <w:tc>
          <w:tcPr>
            <w:tcW w:w="2114" w:type="pct"/>
            <w:vAlign w:val="center"/>
          </w:tcPr>
          <w:p w14:paraId="44ECCABE" w14:textId="77777777" w:rsidR="007005FE" w:rsidRPr="006D06D0" w:rsidRDefault="007005FE" w:rsidP="001A2613">
            <w:pPr>
              <w:ind w:right="-107" w:firstLine="0"/>
              <w:jc w:val="left"/>
              <w:rPr>
                <w:i/>
                <w:iCs/>
                <w:sz w:val="22"/>
                <w:szCs w:val="22"/>
              </w:rPr>
            </w:pPr>
            <w:r w:rsidRPr="006D06D0">
              <w:rPr>
                <w:i/>
                <w:iCs/>
                <w:sz w:val="22"/>
                <w:szCs w:val="22"/>
              </w:rPr>
              <w:t>Valabilă pe perioada de valabilitate a ofertelor, Anexa nr.9, garanție emisă de o bancă comercială sau transfer la contul autărității contractante conform următoarelor date bancare:</w:t>
            </w:r>
          </w:p>
          <w:p w14:paraId="4B2AC785" w14:textId="77777777" w:rsidR="007005FE" w:rsidRPr="006D06D0" w:rsidRDefault="007005FE" w:rsidP="001A2613">
            <w:pPr>
              <w:ind w:right="-107"/>
              <w:jc w:val="left"/>
              <w:rPr>
                <w:i/>
                <w:iCs/>
                <w:sz w:val="22"/>
                <w:szCs w:val="22"/>
              </w:rPr>
            </w:pPr>
            <w:r w:rsidRPr="006D06D0">
              <w:rPr>
                <w:i/>
                <w:iCs/>
                <w:sz w:val="22"/>
                <w:szCs w:val="22"/>
              </w:rPr>
              <w:t>AGENȚIA NAȚIONALĂ PENTRU SANATATE PUBLICĂ</w:t>
            </w:r>
          </w:p>
          <w:p w14:paraId="433513C1" w14:textId="77777777" w:rsidR="007005FE" w:rsidRPr="006D06D0" w:rsidRDefault="007005FE" w:rsidP="001A2613">
            <w:pPr>
              <w:ind w:right="-107"/>
              <w:jc w:val="left"/>
              <w:rPr>
                <w:i/>
                <w:iCs/>
                <w:sz w:val="22"/>
                <w:szCs w:val="22"/>
              </w:rPr>
            </w:pPr>
            <w:r w:rsidRPr="006D06D0">
              <w:rPr>
                <w:i/>
                <w:iCs/>
                <w:sz w:val="22"/>
                <w:szCs w:val="22"/>
              </w:rPr>
              <w:t xml:space="preserve">Chisinău str. Gh.Asachi,67A </w:t>
            </w:r>
          </w:p>
          <w:p w14:paraId="6643B62B" w14:textId="77777777" w:rsidR="007005FE" w:rsidRPr="006D06D0" w:rsidRDefault="007005FE" w:rsidP="001A2613">
            <w:pPr>
              <w:ind w:right="-107"/>
              <w:jc w:val="left"/>
              <w:rPr>
                <w:i/>
                <w:iCs/>
                <w:sz w:val="22"/>
                <w:szCs w:val="22"/>
              </w:rPr>
            </w:pPr>
            <w:r w:rsidRPr="006D06D0">
              <w:rPr>
                <w:i/>
                <w:iCs/>
                <w:sz w:val="22"/>
                <w:szCs w:val="22"/>
              </w:rPr>
              <w:t>Cod fiscal :1018601000021</w:t>
            </w:r>
          </w:p>
          <w:p w14:paraId="4EB06E68" w14:textId="77777777" w:rsidR="007005FE" w:rsidRPr="006D06D0" w:rsidRDefault="007005FE" w:rsidP="001A2613">
            <w:pPr>
              <w:ind w:right="-107"/>
              <w:jc w:val="left"/>
              <w:rPr>
                <w:i/>
                <w:iCs/>
                <w:sz w:val="22"/>
                <w:szCs w:val="22"/>
              </w:rPr>
            </w:pPr>
            <w:r w:rsidRPr="006D06D0">
              <w:rPr>
                <w:i/>
                <w:iCs/>
                <w:sz w:val="22"/>
                <w:szCs w:val="22"/>
              </w:rPr>
              <w:t>CONT BANCAR:  226301</w:t>
            </w:r>
          </w:p>
          <w:p w14:paraId="61885D00" w14:textId="77777777" w:rsidR="007005FE" w:rsidRPr="006D06D0" w:rsidRDefault="007005FE" w:rsidP="001A2613">
            <w:pPr>
              <w:ind w:right="-107"/>
              <w:jc w:val="left"/>
              <w:rPr>
                <w:i/>
                <w:iCs/>
                <w:sz w:val="22"/>
                <w:szCs w:val="22"/>
              </w:rPr>
            </w:pPr>
            <w:r w:rsidRPr="006D06D0">
              <w:rPr>
                <w:i/>
                <w:iCs/>
                <w:sz w:val="22"/>
                <w:szCs w:val="22"/>
              </w:rPr>
              <w:t xml:space="preserve">IBAN: </w:t>
            </w:r>
            <w:r w:rsidRPr="006D06D0">
              <w:rPr>
                <w:b/>
                <w:bCs/>
                <w:i/>
                <w:iCs/>
                <w:sz w:val="22"/>
                <w:szCs w:val="22"/>
              </w:rPr>
              <w:t xml:space="preserve">MD91TRPCAA518410A01513AA </w:t>
            </w:r>
          </w:p>
          <w:p w14:paraId="4764C54E" w14:textId="77777777" w:rsidR="007005FE" w:rsidRPr="006D06D0" w:rsidRDefault="007005FE" w:rsidP="001A2613">
            <w:pPr>
              <w:ind w:right="-107"/>
              <w:jc w:val="left"/>
              <w:rPr>
                <w:i/>
                <w:iCs/>
                <w:sz w:val="22"/>
                <w:szCs w:val="22"/>
              </w:rPr>
            </w:pPr>
            <w:r w:rsidRPr="006D06D0">
              <w:rPr>
                <w:i/>
                <w:iCs/>
                <w:sz w:val="22"/>
                <w:szCs w:val="22"/>
              </w:rPr>
              <w:t>MF-TR Chișinău Bugetul de Stat</w:t>
            </w:r>
          </w:p>
          <w:p w14:paraId="7FF22849" w14:textId="77777777" w:rsidR="007005FE" w:rsidRPr="006D06D0" w:rsidRDefault="007005FE" w:rsidP="001A2613">
            <w:pPr>
              <w:ind w:right="-107"/>
              <w:jc w:val="left"/>
              <w:rPr>
                <w:i/>
                <w:iCs/>
                <w:sz w:val="22"/>
                <w:szCs w:val="22"/>
              </w:rPr>
            </w:pPr>
            <w:r w:rsidRPr="006D06D0">
              <w:rPr>
                <w:i/>
                <w:iCs/>
                <w:sz w:val="22"/>
                <w:szCs w:val="22"/>
              </w:rPr>
              <w:t>TREZMD2X.</w:t>
            </w:r>
          </w:p>
          <w:p w14:paraId="08006864" w14:textId="77777777" w:rsidR="007005FE" w:rsidRPr="006D06D0" w:rsidRDefault="007005FE" w:rsidP="001A2613">
            <w:pPr>
              <w:ind w:firstLine="0"/>
              <w:jc w:val="left"/>
              <w:rPr>
                <w:sz w:val="22"/>
                <w:szCs w:val="22"/>
                <w:lang w:eastAsia="ru-RU"/>
              </w:rPr>
            </w:pPr>
            <w:r w:rsidRPr="006D06D0">
              <w:rPr>
                <w:i/>
                <w:iCs/>
                <w:sz w:val="22"/>
                <w:szCs w:val="22"/>
              </w:rPr>
              <w:t>Semnat electronic de către participant.</w:t>
            </w:r>
          </w:p>
        </w:tc>
        <w:tc>
          <w:tcPr>
            <w:tcW w:w="772" w:type="pct"/>
            <w:vAlign w:val="center"/>
          </w:tcPr>
          <w:p w14:paraId="12B17F26" w14:textId="77777777" w:rsidR="007005FE" w:rsidRPr="006D06D0" w:rsidRDefault="007005FE" w:rsidP="001A2613">
            <w:pPr>
              <w:ind w:firstLine="0"/>
              <w:jc w:val="center"/>
              <w:rPr>
                <w:sz w:val="22"/>
                <w:szCs w:val="22"/>
                <w:lang w:eastAsia="ru-RU"/>
              </w:rPr>
            </w:pPr>
            <w:r w:rsidRPr="006D06D0">
              <w:rPr>
                <w:i/>
                <w:iCs/>
                <w:sz w:val="22"/>
                <w:szCs w:val="22"/>
              </w:rPr>
              <w:t>Obligatoriu</w:t>
            </w:r>
          </w:p>
        </w:tc>
      </w:tr>
      <w:tr w:rsidR="007005FE" w:rsidRPr="00962A67" w14:paraId="3476C17F" w14:textId="77777777" w:rsidTr="007005FE">
        <w:tc>
          <w:tcPr>
            <w:tcW w:w="300" w:type="pct"/>
            <w:vAlign w:val="center"/>
          </w:tcPr>
          <w:p w14:paraId="28453CE7" w14:textId="77777777" w:rsidR="007005FE" w:rsidRPr="006D06D0" w:rsidRDefault="007005FE" w:rsidP="001A2613">
            <w:pPr>
              <w:ind w:firstLine="0"/>
              <w:jc w:val="center"/>
              <w:rPr>
                <w:sz w:val="22"/>
                <w:szCs w:val="22"/>
                <w:lang w:eastAsia="ru-RU"/>
              </w:rPr>
            </w:pPr>
            <w:r w:rsidRPr="006D06D0">
              <w:rPr>
                <w:sz w:val="22"/>
                <w:szCs w:val="22"/>
                <w:lang w:eastAsia="ru-RU"/>
              </w:rPr>
              <w:t>4.</w:t>
            </w:r>
          </w:p>
        </w:tc>
        <w:tc>
          <w:tcPr>
            <w:tcW w:w="1814" w:type="pct"/>
            <w:vAlign w:val="center"/>
          </w:tcPr>
          <w:p w14:paraId="033E3680" w14:textId="77777777" w:rsidR="007005FE" w:rsidRPr="006D06D0" w:rsidRDefault="007005FE" w:rsidP="001A2613">
            <w:pPr>
              <w:ind w:firstLine="0"/>
              <w:jc w:val="left"/>
              <w:rPr>
                <w:sz w:val="22"/>
                <w:szCs w:val="22"/>
                <w:lang w:eastAsia="ru-RU"/>
              </w:rPr>
            </w:pPr>
            <w:r w:rsidRPr="006D06D0">
              <w:rPr>
                <w:sz w:val="22"/>
                <w:szCs w:val="22"/>
                <w:lang w:val="ro-MD"/>
              </w:rPr>
              <w:t>Declarație privind valabilitatea ofertei</w:t>
            </w:r>
          </w:p>
        </w:tc>
        <w:tc>
          <w:tcPr>
            <w:tcW w:w="2114" w:type="pct"/>
            <w:vAlign w:val="center"/>
          </w:tcPr>
          <w:p w14:paraId="04BD720B" w14:textId="77777777" w:rsidR="007005FE" w:rsidRPr="006D06D0" w:rsidRDefault="007005FE" w:rsidP="001A2613">
            <w:pPr>
              <w:ind w:firstLine="0"/>
              <w:jc w:val="left"/>
              <w:rPr>
                <w:sz w:val="22"/>
                <w:szCs w:val="22"/>
                <w:lang w:eastAsia="ru-RU"/>
              </w:rPr>
            </w:pPr>
            <w:r w:rsidRPr="006D06D0">
              <w:rPr>
                <w:i/>
                <w:iCs/>
                <w:sz w:val="22"/>
                <w:szCs w:val="22"/>
                <w:lang w:val="ro-MD"/>
              </w:rPr>
              <w:t>Original. Semnat electronic de către participant.</w:t>
            </w:r>
          </w:p>
        </w:tc>
        <w:tc>
          <w:tcPr>
            <w:tcW w:w="772" w:type="pct"/>
            <w:vAlign w:val="center"/>
          </w:tcPr>
          <w:p w14:paraId="72CCC38C" w14:textId="77777777" w:rsidR="007005FE" w:rsidRPr="006D06D0" w:rsidRDefault="007005FE" w:rsidP="001A2613">
            <w:pPr>
              <w:ind w:firstLine="0"/>
              <w:jc w:val="center"/>
              <w:rPr>
                <w:sz w:val="22"/>
                <w:szCs w:val="22"/>
                <w:lang w:eastAsia="ru-RU"/>
              </w:rPr>
            </w:pPr>
            <w:r w:rsidRPr="006D06D0">
              <w:rPr>
                <w:i/>
                <w:iCs/>
                <w:sz w:val="22"/>
                <w:szCs w:val="22"/>
                <w:lang w:val="ro-MD"/>
              </w:rPr>
              <w:t>Obligatoriu</w:t>
            </w:r>
          </w:p>
        </w:tc>
      </w:tr>
      <w:tr w:rsidR="007005FE" w:rsidRPr="00962A67" w14:paraId="49F1011B" w14:textId="77777777" w:rsidTr="007005FE">
        <w:tc>
          <w:tcPr>
            <w:tcW w:w="300" w:type="pct"/>
            <w:vAlign w:val="center"/>
          </w:tcPr>
          <w:p w14:paraId="4AE9E234" w14:textId="77777777" w:rsidR="007005FE" w:rsidRPr="006D06D0" w:rsidRDefault="007005FE" w:rsidP="001A2613">
            <w:pPr>
              <w:ind w:firstLine="0"/>
              <w:jc w:val="center"/>
              <w:rPr>
                <w:sz w:val="22"/>
                <w:szCs w:val="22"/>
                <w:lang w:eastAsia="ru-RU"/>
              </w:rPr>
            </w:pPr>
            <w:r w:rsidRPr="006D06D0">
              <w:rPr>
                <w:sz w:val="22"/>
                <w:szCs w:val="22"/>
                <w:lang w:eastAsia="ru-RU"/>
              </w:rPr>
              <w:t>5.</w:t>
            </w:r>
          </w:p>
        </w:tc>
        <w:tc>
          <w:tcPr>
            <w:tcW w:w="1814" w:type="pct"/>
            <w:vAlign w:val="center"/>
          </w:tcPr>
          <w:p w14:paraId="0997C028" w14:textId="77777777" w:rsidR="007005FE" w:rsidRPr="006D06D0" w:rsidRDefault="007005FE" w:rsidP="001A2613">
            <w:pPr>
              <w:ind w:firstLine="0"/>
              <w:jc w:val="left"/>
              <w:rPr>
                <w:sz w:val="22"/>
                <w:szCs w:val="22"/>
                <w:lang w:eastAsia="ru-RU"/>
              </w:rPr>
            </w:pPr>
            <w:r w:rsidRPr="006D06D0">
              <w:rPr>
                <w:sz w:val="22"/>
                <w:szCs w:val="22"/>
                <w:lang w:val="ro-MD"/>
              </w:rPr>
              <w:t>Certificat de înregistrare a întreprinderii/decizie de înregistrare/Extras din Registrul de Stat al persoanelor juridice/ Lista fondatorilor.</w:t>
            </w:r>
          </w:p>
        </w:tc>
        <w:tc>
          <w:tcPr>
            <w:tcW w:w="2114" w:type="pct"/>
            <w:vAlign w:val="center"/>
          </w:tcPr>
          <w:p w14:paraId="1DB37B27" w14:textId="77777777" w:rsidR="007005FE" w:rsidRPr="006D06D0" w:rsidRDefault="007005FE" w:rsidP="001A2613">
            <w:pPr>
              <w:ind w:firstLine="0"/>
              <w:jc w:val="left"/>
              <w:rPr>
                <w:sz w:val="22"/>
                <w:szCs w:val="22"/>
                <w:lang w:eastAsia="ru-RU"/>
              </w:rPr>
            </w:pPr>
            <w:r w:rsidRPr="006D06D0">
              <w:rPr>
                <w:i/>
                <w:iCs/>
                <w:sz w:val="22"/>
                <w:szCs w:val="22"/>
                <w:lang w:val="ro-MD"/>
              </w:rPr>
              <w:t>Original. Semnat electronic de către participant.</w:t>
            </w:r>
          </w:p>
        </w:tc>
        <w:tc>
          <w:tcPr>
            <w:tcW w:w="772" w:type="pct"/>
            <w:vAlign w:val="center"/>
          </w:tcPr>
          <w:p w14:paraId="098838A0" w14:textId="77777777" w:rsidR="007005FE" w:rsidRPr="006D06D0" w:rsidRDefault="007005FE" w:rsidP="001A2613">
            <w:pPr>
              <w:ind w:firstLine="0"/>
              <w:jc w:val="center"/>
              <w:rPr>
                <w:sz w:val="22"/>
                <w:szCs w:val="22"/>
                <w:lang w:eastAsia="ru-RU"/>
              </w:rPr>
            </w:pPr>
            <w:r w:rsidRPr="006D06D0">
              <w:rPr>
                <w:i/>
                <w:iCs/>
                <w:sz w:val="22"/>
                <w:szCs w:val="22"/>
                <w:lang w:val="ro-MD"/>
              </w:rPr>
              <w:t>Obligatoriu</w:t>
            </w:r>
          </w:p>
        </w:tc>
      </w:tr>
      <w:tr w:rsidR="007005FE" w:rsidRPr="00962A67" w14:paraId="424F8E30" w14:textId="77777777" w:rsidTr="007005FE">
        <w:tc>
          <w:tcPr>
            <w:tcW w:w="300" w:type="pct"/>
            <w:vAlign w:val="center"/>
          </w:tcPr>
          <w:p w14:paraId="3DC43E61" w14:textId="77777777" w:rsidR="007005FE" w:rsidRPr="006D06D0" w:rsidRDefault="007005FE" w:rsidP="001A2613">
            <w:pPr>
              <w:ind w:firstLine="0"/>
              <w:jc w:val="center"/>
              <w:rPr>
                <w:sz w:val="22"/>
                <w:szCs w:val="22"/>
                <w:lang w:eastAsia="ru-RU"/>
              </w:rPr>
            </w:pPr>
            <w:r w:rsidRPr="006D06D0">
              <w:rPr>
                <w:sz w:val="22"/>
                <w:szCs w:val="22"/>
                <w:lang w:eastAsia="ru-RU"/>
              </w:rPr>
              <w:t>6.</w:t>
            </w:r>
          </w:p>
        </w:tc>
        <w:tc>
          <w:tcPr>
            <w:tcW w:w="1814" w:type="pct"/>
            <w:vAlign w:val="center"/>
          </w:tcPr>
          <w:p w14:paraId="2C99D35A" w14:textId="77777777" w:rsidR="007005FE" w:rsidRPr="006D06D0" w:rsidRDefault="007005FE" w:rsidP="001A2613">
            <w:pPr>
              <w:ind w:firstLine="0"/>
              <w:jc w:val="left"/>
              <w:rPr>
                <w:sz w:val="22"/>
                <w:szCs w:val="22"/>
                <w:lang w:eastAsia="ru-RU"/>
              </w:rPr>
            </w:pPr>
            <w:r w:rsidRPr="006D06D0">
              <w:rPr>
                <w:sz w:val="22"/>
                <w:szCs w:val="22"/>
                <w:lang w:val="ro-MD"/>
              </w:rPr>
              <w:t>Declarație de egibilitate</w:t>
            </w:r>
          </w:p>
        </w:tc>
        <w:tc>
          <w:tcPr>
            <w:tcW w:w="2114" w:type="pct"/>
            <w:vAlign w:val="center"/>
          </w:tcPr>
          <w:p w14:paraId="244DDB72" w14:textId="77777777" w:rsidR="007005FE" w:rsidRPr="006D06D0" w:rsidRDefault="007005FE" w:rsidP="001A2613">
            <w:pPr>
              <w:ind w:firstLine="0"/>
              <w:jc w:val="left"/>
              <w:rPr>
                <w:sz w:val="22"/>
                <w:szCs w:val="22"/>
                <w:lang w:eastAsia="ru-RU"/>
              </w:rPr>
            </w:pPr>
            <w:r w:rsidRPr="006D06D0">
              <w:rPr>
                <w:i/>
                <w:iCs/>
                <w:sz w:val="22"/>
                <w:szCs w:val="22"/>
                <w:lang w:val="ro-MD"/>
              </w:rPr>
              <w:t>Semnat electronic de către participant.</w:t>
            </w:r>
          </w:p>
        </w:tc>
        <w:tc>
          <w:tcPr>
            <w:tcW w:w="772" w:type="pct"/>
            <w:vAlign w:val="center"/>
          </w:tcPr>
          <w:p w14:paraId="59E85D49" w14:textId="77777777" w:rsidR="007005FE" w:rsidRPr="006D06D0" w:rsidRDefault="007005FE" w:rsidP="001A2613">
            <w:pPr>
              <w:ind w:firstLine="0"/>
              <w:jc w:val="center"/>
              <w:rPr>
                <w:sz w:val="22"/>
                <w:szCs w:val="22"/>
                <w:lang w:eastAsia="ru-RU"/>
              </w:rPr>
            </w:pPr>
            <w:r w:rsidRPr="006D06D0">
              <w:rPr>
                <w:i/>
                <w:iCs/>
                <w:sz w:val="22"/>
                <w:szCs w:val="22"/>
                <w:lang w:val="ro-MD"/>
              </w:rPr>
              <w:t>Obligatoriu</w:t>
            </w:r>
          </w:p>
        </w:tc>
      </w:tr>
      <w:tr w:rsidR="007005FE" w:rsidRPr="00962A67" w14:paraId="33F024C8" w14:textId="77777777" w:rsidTr="007005FE">
        <w:tc>
          <w:tcPr>
            <w:tcW w:w="300" w:type="pct"/>
            <w:vAlign w:val="center"/>
          </w:tcPr>
          <w:p w14:paraId="010EAB05" w14:textId="77777777" w:rsidR="007005FE" w:rsidRPr="006D06D0" w:rsidRDefault="007005FE" w:rsidP="001A2613">
            <w:pPr>
              <w:ind w:firstLine="0"/>
              <w:jc w:val="center"/>
              <w:rPr>
                <w:sz w:val="22"/>
                <w:szCs w:val="22"/>
                <w:lang w:eastAsia="ru-RU"/>
              </w:rPr>
            </w:pPr>
            <w:r w:rsidRPr="006D06D0">
              <w:rPr>
                <w:sz w:val="22"/>
                <w:szCs w:val="22"/>
                <w:lang w:eastAsia="ru-RU"/>
              </w:rPr>
              <w:t>7.</w:t>
            </w:r>
          </w:p>
        </w:tc>
        <w:tc>
          <w:tcPr>
            <w:tcW w:w="1814" w:type="pct"/>
            <w:vAlign w:val="center"/>
          </w:tcPr>
          <w:p w14:paraId="2AC3A1A7" w14:textId="77777777" w:rsidR="007005FE" w:rsidRPr="006D06D0" w:rsidRDefault="007005FE" w:rsidP="001A2613">
            <w:pPr>
              <w:ind w:firstLine="0"/>
              <w:jc w:val="left"/>
              <w:rPr>
                <w:sz w:val="22"/>
                <w:szCs w:val="22"/>
                <w:lang w:eastAsia="ru-RU"/>
              </w:rPr>
            </w:pPr>
            <w:r w:rsidRPr="006D06D0">
              <w:rPr>
                <w:sz w:val="22"/>
                <w:szCs w:val="22"/>
                <w:lang w:val="ro-MD"/>
              </w:rPr>
              <w:t>Informații despre ofertant</w:t>
            </w:r>
          </w:p>
        </w:tc>
        <w:tc>
          <w:tcPr>
            <w:tcW w:w="2114" w:type="pct"/>
            <w:vAlign w:val="center"/>
          </w:tcPr>
          <w:p w14:paraId="2E1D5E69" w14:textId="77777777" w:rsidR="007005FE" w:rsidRPr="006D06D0" w:rsidRDefault="007005FE" w:rsidP="001A2613">
            <w:pPr>
              <w:ind w:firstLine="0"/>
              <w:jc w:val="left"/>
              <w:rPr>
                <w:sz w:val="22"/>
                <w:szCs w:val="22"/>
                <w:lang w:eastAsia="ru-RU"/>
              </w:rPr>
            </w:pPr>
            <w:r w:rsidRPr="006D06D0">
              <w:rPr>
                <w:i/>
                <w:iCs/>
                <w:sz w:val="22"/>
                <w:szCs w:val="22"/>
                <w:lang w:val="ro-MD"/>
              </w:rPr>
              <w:t>Să conțină obligatoriu numele, prenumele conducătorului, date de contact (telefon, e-mail) și coordonatele bancare – confirmat prin aplicarea semnăturii electronice.</w:t>
            </w:r>
          </w:p>
        </w:tc>
        <w:tc>
          <w:tcPr>
            <w:tcW w:w="772" w:type="pct"/>
            <w:vAlign w:val="center"/>
          </w:tcPr>
          <w:p w14:paraId="37BB9FD9" w14:textId="77777777" w:rsidR="007005FE" w:rsidRPr="006D06D0" w:rsidRDefault="007005FE" w:rsidP="001A2613">
            <w:pPr>
              <w:ind w:firstLine="0"/>
              <w:jc w:val="center"/>
              <w:rPr>
                <w:sz w:val="22"/>
                <w:szCs w:val="22"/>
                <w:lang w:eastAsia="ru-RU"/>
              </w:rPr>
            </w:pPr>
            <w:r w:rsidRPr="006D06D0">
              <w:rPr>
                <w:i/>
                <w:color w:val="000000"/>
                <w:sz w:val="22"/>
                <w:szCs w:val="22"/>
                <w:lang w:val="ro-MD"/>
              </w:rPr>
              <w:t>Obligatoriu</w:t>
            </w:r>
          </w:p>
        </w:tc>
      </w:tr>
      <w:tr w:rsidR="007005FE" w:rsidRPr="00962A67" w14:paraId="000E59E9" w14:textId="77777777" w:rsidTr="007005FE">
        <w:tc>
          <w:tcPr>
            <w:tcW w:w="300" w:type="pct"/>
            <w:vAlign w:val="center"/>
          </w:tcPr>
          <w:p w14:paraId="1EBFDFD4" w14:textId="77777777" w:rsidR="007005FE" w:rsidRPr="006D06D0" w:rsidRDefault="007005FE" w:rsidP="001A2613">
            <w:pPr>
              <w:ind w:firstLine="0"/>
              <w:jc w:val="center"/>
              <w:rPr>
                <w:sz w:val="22"/>
                <w:szCs w:val="22"/>
                <w:lang w:eastAsia="ru-RU"/>
              </w:rPr>
            </w:pPr>
            <w:r w:rsidRPr="006D06D0">
              <w:rPr>
                <w:sz w:val="22"/>
                <w:szCs w:val="22"/>
                <w:lang w:eastAsia="ru-RU"/>
              </w:rPr>
              <w:t>8.</w:t>
            </w:r>
          </w:p>
        </w:tc>
        <w:tc>
          <w:tcPr>
            <w:tcW w:w="1814" w:type="pct"/>
            <w:vAlign w:val="center"/>
          </w:tcPr>
          <w:p w14:paraId="41FA9352" w14:textId="77777777" w:rsidR="007005FE" w:rsidRPr="006D06D0" w:rsidRDefault="007005FE" w:rsidP="001A2613">
            <w:pPr>
              <w:ind w:firstLine="0"/>
              <w:jc w:val="left"/>
              <w:rPr>
                <w:sz w:val="22"/>
                <w:szCs w:val="22"/>
                <w:lang w:eastAsia="ru-RU"/>
              </w:rPr>
            </w:pPr>
            <w:r w:rsidRPr="006D06D0">
              <w:rPr>
                <w:rFonts w:eastAsia="PMingLiU"/>
                <w:bCs/>
                <w:sz w:val="22"/>
                <w:szCs w:val="22"/>
                <w:lang w:val="ro-MD"/>
              </w:rPr>
              <w:t>Certificatul de atestare tehnico-profesională a dirigintelui de șantier (valabil la momentul deschiderii ofertelor)</w:t>
            </w:r>
          </w:p>
        </w:tc>
        <w:tc>
          <w:tcPr>
            <w:tcW w:w="2114" w:type="pct"/>
            <w:vAlign w:val="center"/>
          </w:tcPr>
          <w:p w14:paraId="44F27952" w14:textId="77777777" w:rsidR="007005FE" w:rsidRPr="006D06D0" w:rsidRDefault="007005FE" w:rsidP="001A2613">
            <w:pPr>
              <w:shd w:val="clear" w:color="auto" w:fill="FFFFFF" w:themeFill="background1"/>
              <w:tabs>
                <w:tab w:val="left" w:pos="612"/>
              </w:tabs>
              <w:spacing w:before="120" w:after="120"/>
              <w:jc w:val="left"/>
              <w:rPr>
                <w:i/>
                <w:iCs/>
                <w:sz w:val="22"/>
                <w:szCs w:val="22"/>
              </w:rPr>
            </w:pPr>
            <w:r w:rsidRPr="006D06D0">
              <w:rPr>
                <w:bCs/>
                <w:i/>
                <w:sz w:val="22"/>
                <w:szCs w:val="22"/>
                <w:lang w:val="it-IT"/>
              </w:rPr>
              <w:t xml:space="preserve">Copie scanată de pe original. </w:t>
            </w:r>
            <w:r w:rsidRPr="006D06D0">
              <w:rPr>
                <w:i/>
                <w:iCs/>
                <w:sz w:val="22"/>
                <w:szCs w:val="22"/>
              </w:rPr>
              <w:t>Semnat electronic de către participant.</w:t>
            </w:r>
          </w:p>
          <w:p w14:paraId="25251209" w14:textId="77777777" w:rsidR="007005FE" w:rsidRPr="006D06D0" w:rsidRDefault="007005FE" w:rsidP="001A2613">
            <w:pPr>
              <w:ind w:firstLine="0"/>
              <w:jc w:val="left"/>
              <w:rPr>
                <w:sz w:val="22"/>
                <w:szCs w:val="22"/>
                <w:lang w:eastAsia="ru-RU"/>
              </w:rPr>
            </w:pPr>
          </w:p>
        </w:tc>
        <w:tc>
          <w:tcPr>
            <w:tcW w:w="772" w:type="pct"/>
            <w:vAlign w:val="center"/>
          </w:tcPr>
          <w:p w14:paraId="1A31B58B" w14:textId="77777777" w:rsidR="007005FE" w:rsidRPr="006D06D0" w:rsidRDefault="007005FE" w:rsidP="001A2613">
            <w:pPr>
              <w:ind w:firstLine="0"/>
              <w:jc w:val="center"/>
              <w:rPr>
                <w:sz w:val="22"/>
                <w:szCs w:val="22"/>
                <w:lang w:eastAsia="ru-RU"/>
              </w:rPr>
            </w:pPr>
            <w:r w:rsidRPr="006D06D0">
              <w:rPr>
                <w:i/>
                <w:iCs/>
                <w:sz w:val="22"/>
                <w:szCs w:val="22"/>
              </w:rPr>
              <w:t>Obligatoriu</w:t>
            </w:r>
          </w:p>
        </w:tc>
      </w:tr>
      <w:tr w:rsidR="007005FE" w:rsidRPr="00962A67" w14:paraId="04E0304F" w14:textId="77777777" w:rsidTr="007005FE">
        <w:tc>
          <w:tcPr>
            <w:tcW w:w="300" w:type="pct"/>
            <w:vAlign w:val="center"/>
          </w:tcPr>
          <w:p w14:paraId="419BECE7" w14:textId="77777777" w:rsidR="007005FE" w:rsidRPr="006D06D0" w:rsidRDefault="007005FE" w:rsidP="001A2613">
            <w:pPr>
              <w:ind w:firstLine="0"/>
              <w:jc w:val="center"/>
              <w:rPr>
                <w:sz w:val="22"/>
                <w:szCs w:val="22"/>
                <w:lang w:eastAsia="ru-RU"/>
              </w:rPr>
            </w:pPr>
            <w:r w:rsidRPr="006D06D0">
              <w:rPr>
                <w:sz w:val="22"/>
                <w:szCs w:val="22"/>
                <w:lang w:eastAsia="ru-RU"/>
              </w:rPr>
              <w:t>9.</w:t>
            </w:r>
          </w:p>
        </w:tc>
        <w:tc>
          <w:tcPr>
            <w:tcW w:w="1814" w:type="pct"/>
            <w:vAlign w:val="center"/>
          </w:tcPr>
          <w:p w14:paraId="15DC28AC" w14:textId="77777777" w:rsidR="007005FE" w:rsidRPr="006D06D0" w:rsidRDefault="007005FE" w:rsidP="001A2613">
            <w:pPr>
              <w:ind w:firstLine="0"/>
              <w:jc w:val="left"/>
              <w:rPr>
                <w:sz w:val="22"/>
                <w:szCs w:val="22"/>
                <w:lang w:eastAsia="ru-RU"/>
              </w:rPr>
            </w:pPr>
            <w:r w:rsidRPr="006D06D0">
              <w:rPr>
                <w:iCs/>
                <w:sz w:val="22"/>
                <w:szCs w:val="22"/>
              </w:rPr>
              <w:t xml:space="preserve">Declarație privind experiența similară pe domeniul solicitat (anexa nr. 12 și nr.13) </w:t>
            </w:r>
          </w:p>
        </w:tc>
        <w:tc>
          <w:tcPr>
            <w:tcW w:w="2114" w:type="pct"/>
            <w:vAlign w:val="center"/>
          </w:tcPr>
          <w:p w14:paraId="3A110BED" w14:textId="77777777" w:rsidR="007005FE" w:rsidRPr="006D06D0" w:rsidRDefault="007005FE" w:rsidP="007005FE">
            <w:pPr>
              <w:pStyle w:val="ListParagraph"/>
              <w:numPr>
                <w:ilvl w:val="0"/>
                <w:numId w:val="36"/>
              </w:numPr>
              <w:tabs>
                <w:tab w:val="left" w:pos="142"/>
                <w:tab w:val="left" w:pos="284"/>
                <w:tab w:val="left" w:pos="426"/>
              </w:tabs>
              <w:spacing w:after="120"/>
              <w:ind w:left="0"/>
              <w:jc w:val="left"/>
              <w:rPr>
                <w:i/>
                <w:iCs/>
                <w:sz w:val="22"/>
                <w:szCs w:val="22"/>
                <w:lang w:val="ro-MD"/>
              </w:rPr>
            </w:pPr>
            <w:r w:rsidRPr="006D06D0">
              <w:rPr>
                <w:i/>
                <w:iCs/>
                <w:sz w:val="22"/>
                <w:szCs w:val="22"/>
                <w:lang w:val="ro-MD"/>
              </w:rPr>
              <w:t>Original. Semnat electronic de către participant.</w:t>
            </w:r>
          </w:p>
          <w:p w14:paraId="3B035AD7" w14:textId="77777777" w:rsidR="007005FE" w:rsidRPr="006D06D0" w:rsidRDefault="007005FE" w:rsidP="007005FE">
            <w:pPr>
              <w:pStyle w:val="ListParagraph"/>
              <w:numPr>
                <w:ilvl w:val="0"/>
                <w:numId w:val="36"/>
              </w:numPr>
              <w:tabs>
                <w:tab w:val="left" w:pos="142"/>
                <w:tab w:val="left" w:pos="284"/>
                <w:tab w:val="left" w:pos="426"/>
              </w:tabs>
              <w:spacing w:after="120"/>
              <w:ind w:left="0"/>
              <w:jc w:val="left"/>
              <w:rPr>
                <w:i/>
                <w:iCs/>
                <w:sz w:val="22"/>
                <w:szCs w:val="22"/>
                <w:lang w:val="ro-MD"/>
              </w:rPr>
            </w:pPr>
            <w:r w:rsidRPr="006D06D0">
              <w:rPr>
                <w:i/>
                <w:iCs/>
                <w:sz w:val="22"/>
                <w:szCs w:val="22"/>
                <w:lang w:val="ro-MD"/>
              </w:rPr>
              <w:t xml:space="preserve">Ofertantul urmează să dispună de un nivel minim de </w:t>
            </w:r>
            <w:proofErr w:type="spellStart"/>
            <w:r w:rsidRPr="006D06D0">
              <w:rPr>
                <w:i/>
                <w:iCs/>
                <w:sz w:val="22"/>
                <w:szCs w:val="22"/>
                <w:lang w:val="ro-MD"/>
              </w:rPr>
              <w:t>experienţă</w:t>
            </w:r>
            <w:proofErr w:type="spellEnd"/>
            <w:r w:rsidRPr="006D06D0">
              <w:rPr>
                <w:i/>
                <w:iCs/>
                <w:sz w:val="22"/>
                <w:szCs w:val="22"/>
                <w:lang w:val="ro-MD"/>
              </w:rPr>
              <w:t xml:space="preserve"> pentru a se califica conform </w:t>
            </w:r>
            <w:proofErr w:type="spellStart"/>
            <w:r w:rsidRPr="006D06D0">
              <w:rPr>
                <w:i/>
                <w:iCs/>
                <w:sz w:val="22"/>
                <w:szCs w:val="22"/>
                <w:lang w:val="ro-MD"/>
              </w:rPr>
              <w:t>cerinţelor</w:t>
            </w:r>
            <w:proofErr w:type="spellEnd"/>
            <w:r w:rsidRPr="006D06D0">
              <w:rPr>
                <w:i/>
                <w:iCs/>
                <w:sz w:val="22"/>
                <w:szCs w:val="22"/>
                <w:lang w:val="ro-MD"/>
              </w:rPr>
              <w:t xml:space="preserve"> de îndeplinire a contractului:</w:t>
            </w:r>
          </w:p>
          <w:p w14:paraId="0AC0B87C" w14:textId="77777777" w:rsidR="007005FE" w:rsidRPr="006D06D0" w:rsidRDefault="007005FE" w:rsidP="001A2613">
            <w:pPr>
              <w:tabs>
                <w:tab w:val="left" w:pos="142"/>
                <w:tab w:val="left" w:pos="284"/>
                <w:tab w:val="left" w:pos="426"/>
              </w:tabs>
              <w:spacing w:after="120"/>
              <w:ind w:firstLine="0"/>
              <w:jc w:val="left"/>
              <w:rPr>
                <w:i/>
                <w:iCs/>
                <w:sz w:val="22"/>
                <w:szCs w:val="22"/>
                <w:lang w:val="ro-MD"/>
              </w:rPr>
            </w:pPr>
            <w:r w:rsidRPr="006D06D0">
              <w:rPr>
                <w:i/>
                <w:iCs/>
                <w:sz w:val="22"/>
                <w:szCs w:val="22"/>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(informațiile date se vor include în anexa nr. 12); </w:t>
            </w:r>
            <w:r w:rsidRPr="006D06D0">
              <w:rPr>
                <w:b/>
                <w:bCs/>
                <w:i/>
                <w:iCs/>
                <w:sz w:val="22"/>
                <w:szCs w:val="22"/>
                <w:lang w:val="ro-MD"/>
              </w:rPr>
              <w:t xml:space="preserve">sau </w:t>
            </w:r>
          </w:p>
          <w:p w14:paraId="1E722060" w14:textId="77777777" w:rsidR="007005FE" w:rsidRPr="006D06D0" w:rsidRDefault="007005FE" w:rsidP="001A2613">
            <w:pPr>
              <w:ind w:firstLine="0"/>
              <w:jc w:val="left"/>
              <w:rPr>
                <w:sz w:val="22"/>
                <w:szCs w:val="22"/>
                <w:lang w:eastAsia="ru-RU"/>
              </w:rPr>
            </w:pPr>
            <w:r w:rsidRPr="006D06D0">
              <w:rPr>
                <w:i/>
                <w:iCs/>
                <w:sz w:val="22"/>
                <w:szCs w:val="22"/>
                <w:lang w:val="ro-MD"/>
              </w:rPr>
              <w:t xml:space="preserve">2) valoarea cumulată a tuturor contractelor executate în ultimul an de activitate să fie egală sau mai mare decât valoarea viitorului contract, procesele-verbale de recepţie la terminarea lucrărilor/ procesele-verbale de recepţie finală la </w:t>
            </w:r>
            <w:r w:rsidRPr="006D06D0">
              <w:rPr>
                <w:i/>
                <w:iCs/>
                <w:sz w:val="22"/>
                <w:szCs w:val="22"/>
                <w:lang w:val="ro-MD"/>
              </w:rPr>
              <w:lastRenderedPageBreak/>
              <w:t>expirarea perioadei de garanţie (informațiile date se vor include în anexa  nr. 13).</w:t>
            </w:r>
          </w:p>
        </w:tc>
        <w:tc>
          <w:tcPr>
            <w:tcW w:w="772" w:type="pct"/>
            <w:vAlign w:val="center"/>
          </w:tcPr>
          <w:p w14:paraId="1B50C69D" w14:textId="77777777" w:rsidR="007005FE" w:rsidRPr="006D06D0" w:rsidRDefault="007005FE" w:rsidP="001A2613">
            <w:pPr>
              <w:ind w:firstLine="0"/>
              <w:jc w:val="center"/>
              <w:rPr>
                <w:sz w:val="22"/>
                <w:szCs w:val="22"/>
                <w:lang w:eastAsia="ru-RU"/>
              </w:rPr>
            </w:pPr>
            <w:r w:rsidRPr="006D06D0">
              <w:rPr>
                <w:i/>
                <w:iCs/>
                <w:sz w:val="22"/>
                <w:szCs w:val="22"/>
              </w:rPr>
              <w:lastRenderedPageBreak/>
              <w:t>Obligatoriu</w:t>
            </w:r>
          </w:p>
        </w:tc>
      </w:tr>
      <w:tr w:rsidR="007005FE" w:rsidRPr="00962A67" w14:paraId="15F8970C" w14:textId="77777777" w:rsidTr="007005FE">
        <w:tc>
          <w:tcPr>
            <w:tcW w:w="300" w:type="pct"/>
            <w:vAlign w:val="center"/>
          </w:tcPr>
          <w:p w14:paraId="27A9EDD0" w14:textId="77777777" w:rsidR="007005FE" w:rsidRPr="006D06D0" w:rsidRDefault="007005FE" w:rsidP="001A2613">
            <w:pPr>
              <w:ind w:firstLine="0"/>
              <w:jc w:val="center"/>
              <w:rPr>
                <w:sz w:val="22"/>
                <w:szCs w:val="22"/>
                <w:lang w:eastAsia="ru-RU"/>
              </w:rPr>
            </w:pPr>
            <w:r w:rsidRPr="006D06D0">
              <w:rPr>
                <w:sz w:val="22"/>
                <w:szCs w:val="22"/>
                <w:lang w:eastAsia="ru-RU"/>
              </w:rPr>
              <w:t>10.</w:t>
            </w:r>
          </w:p>
        </w:tc>
        <w:tc>
          <w:tcPr>
            <w:tcW w:w="1814" w:type="pct"/>
            <w:vAlign w:val="center"/>
          </w:tcPr>
          <w:p w14:paraId="3D15175C" w14:textId="77777777" w:rsidR="007005FE" w:rsidRPr="006D06D0" w:rsidRDefault="007005FE" w:rsidP="001A2613">
            <w:pPr>
              <w:shd w:val="clear" w:color="auto" w:fill="FFFFFF" w:themeFill="background1"/>
              <w:tabs>
                <w:tab w:val="left" w:pos="612"/>
              </w:tabs>
              <w:ind w:firstLine="0"/>
              <w:jc w:val="left"/>
              <w:rPr>
                <w:iCs/>
                <w:sz w:val="22"/>
                <w:szCs w:val="22"/>
              </w:rPr>
            </w:pPr>
            <w:r w:rsidRPr="006D06D0">
              <w:rPr>
                <w:iCs/>
                <w:sz w:val="22"/>
                <w:szCs w:val="22"/>
              </w:rPr>
              <w:t>Până la deschiderea ofertelor, operatorul economic urmează să se prezinte la șantier în vederea aprecierii obiectului ofertat.</w:t>
            </w:r>
          </w:p>
          <w:p w14:paraId="6D2DF33E" w14:textId="77777777" w:rsidR="007005FE" w:rsidRPr="006D06D0" w:rsidRDefault="007005FE" w:rsidP="001A2613">
            <w:pPr>
              <w:ind w:firstLine="0"/>
              <w:jc w:val="left"/>
              <w:rPr>
                <w:sz w:val="22"/>
                <w:szCs w:val="22"/>
                <w:lang w:eastAsia="ru-RU"/>
              </w:rPr>
            </w:pPr>
            <w:r w:rsidRPr="006D06D0">
              <w:rPr>
                <w:iCs/>
                <w:sz w:val="22"/>
                <w:szCs w:val="22"/>
              </w:rPr>
              <w:t xml:space="preserve">Pentru mai multe detalii se va telefona la nr. </w:t>
            </w:r>
            <w:r w:rsidRPr="006D06D0">
              <w:rPr>
                <w:b/>
                <w:bCs/>
                <w:iCs/>
                <w:sz w:val="22"/>
                <w:szCs w:val="22"/>
              </w:rPr>
              <w:t>079602071</w:t>
            </w:r>
          </w:p>
        </w:tc>
        <w:tc>
          <w:tcPr>
            <w:tcW w:w="2114" w:type="pct"/>
            <w:vAlign w:val="center"/>
          </w:tcPr>
          <w:p w14:paraId="16D99507" w14:textId="77777777" w:rsidR="007005FE" w:rsidRPr="006D06D0" w:rsidRDefault="007005FE" w:rsidP="001A2613">
            <w:pPr>
              <w:shd w:val="clear" w:color="auto" w:fill="FFFFFF" w:themeFill="background1"/>
              <w:tabs>
                <w:tab w:val="left" w:pos="612"/>
              </w:tabs>
              <w:spacing w:before="120" w:after="120"/>
              <w:ind w:firstLine="0"/>
              <w:jc w:val="left"/>
              <w:rPr>
                <w:i/>
                <w:iCs/>
                <w:sz w:val="22"/>
                <w:szCs w:val="22"/>
              </w:rPr>
            </w:pPr>
            <w:r w:rsidRPr="006D06D0">
              <w:rPr>
                <w:i/>
                <w:iCs/>
                <w:sz w:val="22"/>
                <w:szCs w:val="22"/>
              </w:rPr>
              <w:t>La etapa prezentării operatorului economic la obiectul ofertat se va întocmi un proces-verbal, în vederea confirmării prezenței acestuia.</w:t>
            </w:r>
          </w:p>
          <w:p w14:paraId="3436D8A1" w14:textId="77777777" w:rsidR="007005FE" w:rsidRPr="006D06D0" w:rsidRDefault="007005FE" w:rsidP="001A2613">
            <w:pPr>
              <w:ind w:firstLine="0"/>
              <w:jc w:val="left"/>
              <w:rPr>
                <w:sz w:val="22"/>
                <w:szCs w:val="22"/>
                <w:lang w:eastAsia="ru-RU"/>
              </w:rPr>
            </w:pPr>
          </w:p>
        </w:tc>
        <w:tc>
          <w:tcPr>
            <w:tcW w:w="772" w:type="pct"/>
            <w:vAlign w:val="center"/>
          </w:tcPr>
          <w:p w14:paraId="37215CF9" w14:textId="77777777" w:rsidR="007005FE" w:rsidRPr="006D06D0" w:rsidRDefault="007005FE" w:rsidP="001A2613">
            <w:pPr>
              <w:ind w:firstLine="0"/>
              <w:jc w:val="center"/>
              <w:rPr>
                <w:sz w:val="22"/>
                <w:szCs w:val="22"/>
                <w:lang w:eastAsia="ru-RU"/>
              </w:rPr>
            </w:pPr>
            <w:r w:rsidRPr="006D06D0">
              <w:rPr>
                <w:i/>
                <w:spacing w:val="-2"/>
                <w:sz w:val="22"/>
                <w:szCs w:val="22"/>
              </w:rPr>
              <w:t>La discreția operatorului economic</w:t>
            </w:r>
          </w:p>
        </w:tc>
      </w:tr>
      <w:tr w:rsidR="007005FE" w:rsidRPr="00962A67" w14:paraId="42CF476A" w14:textId="77777777" w:rsidTr="007005FE">
        <w:tc>
          <w:tcPr>
            <w:tcW w:w="300" w:type="pct"/>
            <w:vAlign w:val="center"/>
          </w:tcPr>
          <w:p w14:paraId="7CC771FC" w14:textId="77777777" w:rsidR="007005FE" w:rsidRPr="006D06D0" w:rsidRDefault="007005FE" w:rsidP="001A2613">
            <w:pPr>
              <w:ind w:firstLine="0"/>
              <w:jc w:val="center"/>
              <w:rPr>
                <w:sz w:val="22"/>
                <w:szCs w:val="22"/>
                <w:lang w:eastAsia="ru-RU"/>
              </w:rPr>
            </w:pPr>
            <w:r w:rsidRPr="006D06D0">
              <w:rPr>
                <w:sz w:val="22"/>
                <w:szCs w:val="22"/>
                <w:lang w:eastAsia="ru-RU"/>
              </w:rPr>
              <w:t>11.</w:t>
            </w:r>
          </w:p>
        </w:tc>
        <w:tc>
          <w:tcPr>
            <w:tcW w:w="1814" w:type="pct"/>
            <w:vAlign w:val="center"/>
          </w:tcPr>
          <w:p w14:paraId="0A6CCD75" w14:textId="77777777" w:rsidR="007005FE" w:rsidRPr="006D06D0" w:rsidRDefault="007005FE" w:rsidP="001A2613">
            <w:pPr>
              <w:ind w:firstLine="0"/>
              <w:jc w:val="left"/>
              <w:rPr>
                <w:sz w:val="22"/>
                <w:szCs w:val="22"/>
                <w:lang w:eastAsia="ru-RU"/>
              </w:rPr>
            </w:pPr>
            <w:r w:rsidRPr="006D06D0">
              <w:rPr>
                <w:sz w:val="22"/>
                <w:szCs w:val="22"/>
              </w:rPr>
              <w:t>Declarație pe proprie răspundere privind garanția lucrărilor.</w:t>
            </w:r>
          </w:p>
        </w:tc>
        <w:tc>
          <w:tcPr>
            <w:tcW w:w="2114" w:type="pct"/>
            <w:vAlign w:val="center"/>
          </w:tcPr>
          <w:p w14:paraId="0B12AD31" w14:textId="77777777" w:rsidR="007005FE" w:rsidRPr="006D06D0" w:rsidRDefault="007005FE" w:rsidP="001A2613">
            <w:pPr>
              <w:shd w:val="clear" w:color="auto" w:fill="FFFFFF" w:themeFill="background1"/>
              <w:tabs>
                <w:tab w:val="left" w:pos="612"/>
              </w:tabs>
              <w:spacing w:before="120" w:after="120"/>
              <w:ind w:firstLine="0"/>
              <w:jc w:val="left"/>
              <w:rPr>
                <w:i/>
                <w:iCs/>
                <w:sz w:val="22"/>
                <w:szCs w:val="22"/>
              </w:rPr>
            </w:pPr>
            <w:r w:rsidRPr="006D06D0">
              <w:rPr>
                <w:i/>
                <w:iCs/>
                <w:sz w:val="22"/>
                <w:szCs w:val="22"/>
              </w:rPr>
              <w:t>Original. Semnat electronic de către participant.</w:t>
            </w:r>
          </w:p>
          <w:p w14:paraId="668AE04E" w14:textId="77777777" w:rsidR="007005FE" w:rsidRPr="006D06D0" w:rsidRDefault="007005FE" w:rsidP="001A2613">
            <w:pPr>
              <w:ind w:firstLine="0"/>
              <w:jc w:val="left"/>
              <w:rPr>
                <w:sz w:val="22"/>
                <w:szCs w:val="22"/>
                <w:lang w:eastAsia="ru-RU"/>
              </w:rPr>
            </w:pPr>
            <w:r w:rsidRPr="006D06D0">
              <w:rPr>
                <w:sz w:val="22"/>
                <w:szCs w:val="22"/>
              </w:rPr>
              <w:t xml:space="preserve">Perioada de garanţie pentru lucrările de amenajare și a bunurilor, mecanismelor instalate este de minimum </w:t>
            </w:r>
            <w:r w:rsidRPr="006D06D0">
              <w:rPr>
                <w:b/>
                <w:bCs/>
                <w:sz w:val="22"/>
                <w:szCs w:val="22"/>
              </w:rPr>
              <w:t>5 ani.</w:t>
            </w:r>
          </w:p>
        </w:tc>
        <w:tc>
          <w:tcPr>
            <w:tcW w:w="772" w:type="pct"/>
            <w:vAlign w:val="center"/>
          </w:tcPr>
          <w:p w14:paraId="78CBF051" w14:textId="77777777" w:rsidR="007005FE" w:rsidRPr="006D06D0" w:rsidRDefault="007005FE" w:rsidP="001A2613">
            <w:pPr>
              <w:ind w:firstLine="0"/>
              <w:jc w:val="center"/>
              <w:rPr>
                <w:sz w:val="22"/>
                <w:szCs w:val="22"/>
                <w:lang w:eastAsia="ru-RU"/>
              </w:rPr>
            </w:pPr>
            <w:r w:rsidRPr="006D06D0">
              <w:rPr>
                <w:i/>
                <w:iCs/>
                <w:sz w:val="22"/>
                <w:szCs w:val="22"/>
              </w:rPr>
              <w:t>Obligatoriu</w:t>
            </w:r>
          </w:p>
        </w:tc>
      </w:tr>
      <w:tr w:rsidR="007005FE" w:rsidRPr="00962A67" w14:paraId="1808034F" w14:textId="77777777" w:rsidTr="007005FE">
        <w:tc>
          <w:tcPr>
            <w:tcW w:w="300" w:type="pct"/>
            <w:vAlign w:val="center"/>
          </w:tcPr>
          <w:p w14:paraId="24F38E3E" w14:textId="77777777" w:rsidR="007005FE" w:rsidRPr="006D06D0" w:rsidRDefault="007005FE" w:rsidP="001A2613">
            <w:pPr>
              <w:ind w:firstLine="0"/>
              <w:jc w:val="center"/>
              <w:rPr>
                <w:sz w:val="22"/>
                <w:szCs w:val="22"/>
                <w:lang w:eastAsia="ru-RU"/>
              </w:rPr>
            </w:pPr>
            <w:r w:rsidRPr="006D06D0">
              <w:rPr>
                <w:sz w:val="22"/>
                <w:szCs w:val="22"/>
                <w:lang w:eastAsia="ru-RU"/>
              </w:rPr>
              <w:t>12.</w:t>
            </w:r>
          </w:p>
        </w:tc>
        <w:tc>
          <w:tcPr>
            <w:tcW w:w="1814" w:type="pct"/>
            <w:vAlign w:val="center"/>
          </w:tcPr>
          <w:p w14:paraId="2EA4A71B" w14:textId="77777777" w:rsidR="007005FE" w:rsidRPr="006D06D0" w:rsidRDefault="007005FE" w:rsidP="001A2613">
            <w:pPr>
              <w:ind w:firstLine="0"/>
              <w:jc w:val="left"/>
              <w:rPr>
                <w:sz w:val="22"/>
                <w:szCs w:val="22"/>
                <w:lang w:eastAsia="ru-RU"/>
              </w:rPr>
            </w:pPr>
            <w:r w:rsidRPr="006D06D0">
              <w:rPr>
                <w:iCs/>
                <w:sz w:val="22"/>
                <w:szCs w:val="22"/>
              </w:rPr>
              <w:t>Aviz pentru participare la licitațiile publice de lucrări din domeniul construcțiilor și instalațiilor (anexa nr. 22)</w:t>
            </w:r>
          </w:p>
        </w:tc>
        <w:tc>
          <w:tcPr>
            <w:tcW w:w="2114" w:type="pct"/>
            <w:vAlign w:val="center"/>
          </w:tcPr>
          <w:p w14:paraId="7DAB94B1" w14:textId="77777777" w:rsidR="007005FE" w:rsidRPr="006D06D0" w:rsidRDefault="007005FE" w:rsidP="001A2613">
            <w:pPr>
              <w:ind w:firstLine="0"/>
              <w:jc w:val="left"/>
              <w:rPr>
                <w:sz w:val="22"/>
                <w:szCs w:val="22"/>
                <w:lang w:eastAsia="ru-RU"/>
              </w:rPr>
            </w:pPr>
            <w:r w:rsidRPr="006D06D0">
              <w:rPr>
                <w:i/>
                <w:iCs/>
                <w:sz w:val="22"/>
                <w:szCs w:val="22"/>
              </w:rPr>
              <w:t>Original. Semnat electronic de către participant.</w:t>
            </w:r>
          </w:p>
        </w:tc>
        <w:tc>
          <w:tcPr>
            <w:tcW w:w="772" w:type="pct"/>
            <w:vAlign w:val="center"/>
          </w:tcPr>
          <w:p w14:paraId="3A743AFE" w14:textId="77777777" w:rsidR="007005FE" w:rsidRPr="006D06D0" w:rsidRDefault="007005FE" w:rsidP="001A2613">
            <w:pPr>
              <w:ind w:firstLine="0"/>
              <w:jc w:val="center"/>
              <w:rPr>
                <w:sz w:val="22"/>
                <w:szCs w:val="22"/>
                <w:lang w:eastAsia="ru-RU"/>
              </w:rPr>
            </w:pPr>
            <w:r w:rsidRPr="006D06D0">
              <w:rPr>
                <w:i/>
                <w:iCs/>
                <w:sz w:val="22"/>
                <w:szCs w:val="22"/>
              </w:rPr>
              <w:t>Obligatoriu</w:t>
            </w:r>
          </w:p>
        </w:tc>
      </w:tr>
      <w:tr w:rsidR="003175D3" w:rsidRPr="00962A67" w14:paraId="653F1A83" w14:textId="77777777" w:rsidTr="007005FE">
        <w:tc>
          <w:tcPr>
            <w:tcW w:w="300" w:type="pct"/>
            <w:vAlign w:val="center"/>
          </w:tcPr>
          <w:p w14:paraId="26AF8177" w14:textId="09915C1C" w:rsidR="003175D3" w:rsidRPr="006D06D0" w:rsidRDefault="003175D3" w:rsidP="003175D3">
            <w:pPr>
              <w:ind w:firstLine="0"/>
              <w:jc w:val="left"/>
              <w:rPr>
                <w:sz w:val="22"/>
                <w:szCs w:val="22"/>
                <w:lang w:eastAsia="ru-RU"/>
              </w:rPr>
            </w:pPr>
            <w:r>
              <w:rPr>
                <w:sz w:val="22"/>
                <w:szCs w:val="22"/>
                <w:lang w:eastAsia="ru-RU"/>
              </w:rPr>
              <w:t>13</w:t>
            </w:r>
          </w:p>
        </w:tc>
        <w:tc>
          <w:tcPr>
            <w:tcW w:w="1814" w:type="pct"/>
            <w:vAlign w:val="center"/>
          </w:tcPr>
          <w:p w14:paraId="3606755E" w14:textId="7F46E65E" w:rsidR="003175D3" w:rsidRPr="006D06D0" w:rsidRDefault="003175D3" w:rsidP="00E57E3E">
            <w:pPr>
              <w:ind w:firstLine="0"/>
              <w:rPr>
                <w:iCs/>
                <w:sz w:val="22"/>
                <w:szCs w:val="22"/>
              </w:rPr>
            </w:pPr>
            <w:bookmarkStart w:id="45" w:name="_GoBack"/>
            <w:bookmarkEnd w:id="45"/>
            <w:r w:rsidRPr="006D06D0">
              <w:rPr>
                <w:iCs/>
                <w:sz w:val="22"/>
                <w:szCs w:val="22"/>
                <w:lang w:val="ro-MD"/>
              </w:rPr>
              <w:t xml:space="preserve">Certificatul de calitate/conformitate sau alt act ce confirmă calitatea principalului bun utilizat la executarea contractului și anume: </w:t>
            </w:r>
            <w:r w:rsidRPr="006D06D0">
              <w:rPr>
                <w:b/>
                <w:bCs/>
                <w:iCs/>
                <w:sz w:val="22"/>
                <w:szCs w:val="22"/>
                <w:lang w:val="ro-MD"/>
              </w:rPr>
              <w:t>conducta din oțel</w:t>
            </w:r>
          </w:p>
        </w:tc>
        <w:tc>
          <w:tcPr>
            <w:tcW w:w="2114" w:type="pct"/>
            <w:vAlign w:val="center"/>
          </w:tcPr>
          <w:p w14:paraId="30D16766" w14:textId="5E00A852" w:rsidR="003175D3" w:rsidRPr="006D06D0" w:rsidRDefault="003175D3" w:rsidP="00E57E3E">
            <w:pPr>
              <w:ind w:firstLine="0"/>
              <w:rPr>
                <w:i/>
                <w:iCs/>
                <w:sz w:val="22"/>
                <w:szCs w:val="22"/>
              </w:rPr>
            </w:pPr>
            <w:r w:rsidRPr="006D06D0">
              <w:rPr>
                <w:bCs/>
                <w:i/>
                <w:sz w:val="22"/>
                <w:szCs w:val="22"/>
                <w:lang w:val="it-IT"/>
              </w:rPr>
              <w:t xml:space="preserve">Copie scanată de pe original. </w:t>
            </w:r>
            <w:r w:rsidRPr="006D06D0">
              <w:rPr>
                <w:i/>
                <w:iCs/>
                <w:sz w:val="22"/>
                <w:szCs w:val="22"/>
              </w:rPr>
              <w:t>Semnat electronic de către participant.</w:t>
            </w:r>
          </w:p>
        </w:tc>
        <w:tc>
          <w:tcPr>
            <w:tcW w:w="772" w:type="pct"/>
            <w:vAlign w:val="center"/>
          </w:tcPr>
          <w:p w14:paraId="6C787C22" w14:textId="5A463B83" w:rsidR="003175D3" w:rsidRPr="006D06D0" w:rsidRDefault="003175D3" w:rsidP="00E57E3E">
            <w:pPr>
              <w:ind w:firstLine="0"/>
              <w:jc w:val="left"/>
              <w:rPr>
                <w:i/>
                <w:iCs/>
                <w:sz w:val="22"/>
                <w:szCs w:val="22"/>
              </w:rPr>
            </w:pPr>
            <w:r w:rsidRPr="006D06D0">
              <w:rPr>
                <w:i/>
                <w:iCs/>
                <w:sz w:val="22"/>
                <w:szCs w:val="22"/>
              </w:rPr>
              <w:t>Obligatoriu</w:t>
            </w:r>
          </w:p>
        </w:tc>
      </w:tr>
      <w:tr w:rsidR="003175D3" w:rsidRPr="00962A67" w14:paraId="38EBD928" w14:textId="77777777" w:rsidTr="007005FE">
        <w:tc>
          <w:tcPr>
            <w:tcW w:w="300" w:type="pct"/>
            <w:vAlign w:val="center"/>
          </w:tcPr>
          <w:p w14:paraId="404E25C7" w14:textId="7579FD38" w:rsidR="003175D3" w:rsidRPr="006D06D0" w:rsidRDefault="003175D3" w:rsidP="003175D3">
            <w:pPr>
              <w:ind w:firstLine="0"/>
              <w:jc w:val="center"/>
              <w:rPr>
                <w:sz w:val="22"/>
                <w:szCs w:val="22"/>
                <w:lang w:eastAsia="ru-RU"/>
              </w:rPr>
            </w:pPr>
            <w:r w:rsidRPr="006D06D0">
              <w:rPr>
                <w:sz w:val="22"/>
                <w:szCs w:val="22"/>
                <w:lang w:eastAsia="ru-RU"/>
              </w:rPr>
              <w:t>1</w:t>
            </w:r>
            <w:r>
              <w:rPr>
                <w:sz w:val="22"/>
                <w:szCs w:val="22"/>
                <w:lang w:eastAsia="ru-RU"/>
              </w:rPr>
              <w:t>4</w:t>
            </w:r>
          </w:p>
        </w:tc>
        <w:tc>
          <w:tcPr>
            <w:tcW w:w="1814" w:type="pct"/>
            <w:vAlign w:val="center"/>
          </w:tcPr>
          <w:p w14:paraId="110C114C" w14:textId="77777777" w:rsidR="003175D3" w:rsidRPr="006D06D0" w:rsidRDefault="003175D3" w:rsidP="003175D3">
            <w:pPr>
              <w:ind w:firstLine="0"/>
              <w:jc w:val="left"/>
              <w:rPr>
                <w:sz w:val="22"/>
                <w:szCs w:val="22"/>
                <w:lang w:eastAsia="ru-RU"/>
              </w:rPr>
            </w:pPr>
            <w:r w:rsidRPr="006D06D0">
              <w:rPr>
                <w:iCs/>
                <w:sz w:val="22"/>
                <w:szCs w:val="22"/>
              </w:rPr>
              <w:t>Garanția de bună execuție 5% din suma contractului cu TVA</w:t>
            </w:r>
          </w:p>
        </w:tc>
        <w:tc>
          <w:tcPr>
            <w:tcW w:w="2114" w:type="pct"/>
            <w:vAlign w:val="center"/>
          </w:tcPr>
          <w:p w14:paraId="17004776" w14:textId="77777777" w:rsidR="003175D3" w:rsidRPr="006D06D0" w:rsidRDefault="003175D3" w:rsidP="003175D3">
            <w:pPr>
              <w:shd w:val="clear" w:color="auto" w:fill="FFFFFF" w:themeFill="background1"/>
              <w:tabs>
                <w:tab w:val="left" w:pos="612"/>
              </w:tabs>
              <w:ind w:firstLine="0"/>
              <w:jc w:val="left"/>
              <w:rPr>
                <w:i/>
                <w:iCs/>
                <w:sz w:val="22"/>
                <w:szCs w:val="22"/>
              </w:rPr>
            </w:pPr>
            <w:r w:rsidRPr="006D06D0">
              <w:rPr>
                <w:i/>
                <w:iCs/>
                <w:sz w:val="22"/>
                <w:szCs w:val="22"/>
              </w:rPr>
              <w:t>a)Garanția de bună execuție (emisă de o bancă comercială)</w:t>
            </w:r>
          </w:p>
          <w:p w14:paraId="00C22BD9" w14:textId="77777777" w:rsidR="003175D3" w:rsidRPr="006D06D0" w:rsidRDefault="003175D3" w:rsidP="003175D3">
            <w:pPr>
              <w:ind w:firstLine="0"/>
              <w:jc w:val="left"/>
              <w:rPr>
                <w:sz w:val="22"/>
                <w:szCs w:val="22"/>
                <w:lang w:eastAsia="ru-RU"/>
              </w:rPr>
            </w:pPr>
            <w:r w:rsidRPr="006D06D0">
              <w:rPr>
                <w:i/>
                <w:iCs/>
                <w:sz w:val="22"/>
                <w:szCs w:val="22"/>
              </w:rPr>
              <w:t>b)T</w:t>
            </w:r>
            <w:r w:rsidRPr="006D06D0">
              <w:rPr>
                <w:bCs/>
                <w:i/>
                <w:iCs/>
                <w:sz w:val="22"/>
                <w:szCs w:val="22"/>
              </w:rPr>
              <w:t>ransfer pe contul autorității contractante</w:t>
            </w:r>
          </w:p>
        </w:tc>
        <w:tc>
          <w:tcPr>
            <w:tcW w:w="772" w:type="pct"/>
            <w:vAlign w:val="center"/>
          </w:tcPr>
          <w:p w14:paraId="3418DD3A" w14:textId="77777777" w:rsidR="003175D3" w:rsidRPr="006D06D0" w:rsidRDefault="003175D3" w:rsidP="003175D3">
            <w:pPr>
              <w:ind w:firstLine="0"/>
              <w:jc w:val="center"/>
              <w:rPr>
                <w:sz w:val="22"/>
                <w:szCs w:val="22"/>
                <w:lang w:eastAsia="ru-RU"/>
              </w:rPr>
            </w:pPr>
            <w:r w:rsidRPr="006D06D0">
              <w:rPr>
                <w:i/>
                <w:iCs/>
                <w:sz w:val="22"/>
                <w:szCs w:val="22"/>
              </w:rPr>
              <w:t>Obligatoriu, la semnarea contractului</w:t>
            </w:r>
          </w:p>
        </w:tc>
      </w:tr>
    </w:tbl>
    <w:p w14:paraId="4AF6A5C4" w14:textId="77777777" w:rsidR="007005FE" w:rsidRPr="00962A67" w:rsidRDefault="007005FE" w:rsidP="007005FE"/>
    <w:p w14:paraId="73422445" w14:textId="77777777" w:rsidR="007005FE" w:rsidRPr="00962A67" w:rsidRDefault="007005FE" w:rsidP="007005FE">
      <w:pPr>
        <w:spacing w:line="276" w:lineRule="auto"/>
        <w:rPr>
          <w:bCs/>
          <w:lang w:eastAsia="ru-RU"/>
        </w:rPr>
      </w:pPr>
      <w:r w:rsidRPr="00962A67">
        <w:rPr>
          <w:bCs/>
          <w:lang w:eastAsia="ru-RU"/>
        </w:rPr>
        <w:t>13. Tehnici şi instrumente specifice de atribuire (după caz, specificaţi dacă se va utiliza licitaţia electronică)</w:t>
      </w:r>
      <w:r w:rsidRPr="00962A67">
        <w:rPr>
          <w:lang w:eastAsia="ru-RU"/>
        </w:rPr>
        <w:t xml:space="preserve"> </w:t>
      </w:r>
      <w:r w:rsidRPr="00962A67">
        <w:rPr>
          <w:i/>
          <w:iCs/>
          <w:u w:val="single"/>
          <w:lang w:eastAsia="ru-RU"/>
        </w:rPr>
        <w:t>nu se aplică</w:t>
      </w:r>
      <w:r w:rsidRPr="00962A67">
        <w:rPr>
          <w:lang w:eastAsia="ru-RU"/>
        </w:rPr>
        <w:t>.</w:t>
      </w:r>
    </w:p>
    <w:p w14:paraId="4B7663A0" w14:textId="77777777" w:rsidR="007005FE" w:rsidRPr="00962A67" w:rsidRDefault="007005FE" w:rsidP="007005FE">
      <w:pPr>
        <w:spacing w:line="276" w:lineRule="auto"/>
        <w:rPr>
          <w:lang w:eastAsia="ru-RU"/>
        </w:rPr>
      </w:pPr>
      <w:r w:rsidRPr="00962A67">
        <w:rPr>
          <w:bCs/>
          <w:lang w:eastAsia="ru-RU"/>
        </w:rPr>
        <w:t>14.  Condiţii speciale de care depinde îndeplinirea contractului (indicaţi după caz)</w:t>
      </w:r>
      <w:r w:rsidRPr="00962A67">
        <w:rPr>
          <w:i/>
          <w:iCs/>
          <w:u w:val="single"/>
          <w:lang w:eastAsia="ru-RU"/>
        </w:rPr>
        <w:t xml:space="preserve"> nu se aplică.</w:t>
      </w:r>
    </w:p>
    <w:p w14:paraId="17D8D502" w14:textId="77777777" w:rsidR="007005FE" w:rsidRPr="00962A67" w:rsidRDefault="007005FE" w:rsidP="007005FE">
      <w:pPr>
        <w:spacing w:line="276" w:lineRule="auto"/>
        <w:rPr>
          <w:lang w:eastAsia="ru-RU"/>
        </w:rPr>
      </w:pPr>
      <w:r w:rsidRPr="00962A67">
        <w:rPr>
          <w:bCs/>
          <w:lang w:eastAsia="ru-RU"/>
        </w:rPr>
        <w:t>15. Ofertele se prezintă în valută</w:t>
      </w:r>
      <w:r w:rsidRPr="00962A67">
        <w:rPr>
          <w:lang w:eastAsia="ru-RU"/>
        </w:rPr>
        <w:t xml:space="preserve"> </w:t>
      </w:r>
      <w:r w:rsidRPr="00962A67">
        <w:rPr>
          <w:i/>
          <w:iCs/>
          <w:u w:val="single"/>
          <w:lang w:eastAsia="ru-RU"/>
        </w:rPr>
        <w:t>lei MD</w:t>
      </w:r>
      <w:r w:rsidRPr="00962A67">
        <w:rPr>
          <w:lang w:eastAsia="ru-RU"/>
        </w:rPr>
        <w:t>.</w:t>
      </w:r>
    </w:p>
    <w:p w14:paraId="74706612" w14:textId="77777777" w:rsidR="007005FE" w:rsidRPr="00962A67" w:rsidRDefault="007005FE" w:rsidP="007005FE">
      <w:pPr>
        <w:spacing w:line="276" w:lineRule="auto"/>
        <w:rPr>
          <w:lang w:eastAsia="ru-RU"/>
        </w:rPr>
      </w:pPr>
      <w:r w:rsidRPr="00962A67">
        <w:rPr>
          <w:bCs/>
          <w:lang w:eastAsia="ru-RU"/>
        </w:rPr>
        <w:t xml:space="preserve">16. Criteriul de evaluare aplicat pentru atribuirea contractului </w:t>
      </w:r>
      <w:r w:rsidRPr="00962A67">
        <w:rPr>
          <w:bCs/>
          <w:i/>
          <w:iCs/>
          <w:u w:val="single"/>
          <w:lang w:eastAsia="ru-RU"/>
        </w:rPr>
        <w:t>prețul cel mai scăzut</w:t>
      </w:r>
      <w:r w:rsidRPr="00962A67">
        <w:rPr>
          <w:bCs/>
          <w:lang w:eastAsia="ru-RU"/>
        </w:rPr>
        <w:t>.</w:t>
      </w:r>
    </w:p>
    <w:p w14:paraId="1708B129" w14:textId="77777777" w:rsidR="007005FE" w:rsidRPr="00962A67" w:rsidRDefault="007005FE" w:rsidP="007005FE">
      <w:pPr>
        <w:spacing w:line="276" w:lineRule="auto"/>
        <w:rPr>
          <w:bCs/>
          <w:lang w:eastAsia="ru-RU"/>
        </w:rPr>
      </w:pPr>
      <w:r w:rsidRPr="00962A67">
        <w:rPr>
          <w:bCs/>
          <w:lang w:eastAsia="ru-RU"/>
        </w:rPr>
        <w:t>17. Factorii de evaluare a celei mai avantajoase oferte din punct de vedere economic, precum şi ponderile lor:</w:t>
      </w:r>
    </w:p>
    <w:tbl>
      <w:tblPr>
        <w:tblStyle w:val="GrilTabel2"/>
        <w:tblW w:w="3790" w:type="pct"/>
        <w:tblInd w:w="1271" w:type="dxa"/>
        <w:tblLook w:val="04A0" w:firstRow="1" w:lastRow="0" w:firstColumn="1" w:lastColumn="0" w:noHBand="0" w:noVBand="1"/>
      </w:tblPr>
      <w:tblGrid>
        <w:gridCol w:w="864"/>
        <w:gridCol w:w="4737"/>
        <w:gridCol w:w="1589"/>
      </w:tblGrid>
      <w:tr w:rsidR="007005FE" w:rsidRPr="00962A67" w14:paraId="5B636F44" w14:textId="77777777" w:rsidTr="001A2613">
        <w:tc>
          <w:tcPr>
            <w:tcW w:w="601" w:type="pct"/>
            <w:hideMark/>
          </w:tcPr>
          <w:p w14:paraId="438125AC" w14:textId="77777777" w:rsidR="007005FE" w:rsidRPr="00962A67" w:rsidRDefault="007005FE" w:rsidP="001A2613">
            <w:pPr>
              <w:ind w:firstLine="0"/>
              <w:jc w:val="center"/>
              <w:rPr>
                <w:lang w:eastAsia="ru-RU"/>
              </w:rPr>
            </w:pPr>
            <w:r w:rsidRPr="00962A67">
              <w:rPr>
                <w:b/>
                <w:bCs/>
                <w:lang w:eastAsia="ru-RU"/>
              </w:rPr>
              <w:t>Nr. crt.</w:t>
            </w:r>
          </w:p>
        </w:tc>
        <w:tc>
          <w:tcPr>
            <w:tcW w:w="3294" w:type="pct"/>
            <w:hideMark/>
          </w:tcPr>
          <w:p w14:paraId="4C8EFEAA" w14:textId="77777777" w:rsidR="007005FE" w:rsidRPr="00962A67" w:rsidRDefault="007005FE" w:rsidP="001A2613">
            <w:pPr>
              <w:ind w:firstLine="0"/>
              <w:jc w:val="center"/>
              <w:rPr>
                <w:lang w:eastAsia="ru-RU"/>
              </w:rPr>
            </w:pPr>
            <w:r w:rsidRPr="00962A67">
              <w:rPr>
                <w:b/>
                <w:bCs/>
                <w:lang w:eastAsia="ru-RU"/>
              </w:rPr>
              <w:t>Denumirea factorului de evaluare</w:t>
            </w:r>
          </w:p>
        </w:tc>
        <w:tc>
          <w:tcPr>
            <w:tcW w:w="1105" w:type="pct"/>
            <w:hideMark/>
          </w:tcPr>
          <w:p w14:paraId="24CCAF07" w14:textId="77777777" w:rsidR="007005FE" w:rsidRPr="00962A67" w:rsidRDefault="007005FE" w:rsidP="001A2613">
            <w:pPr>
              <w:ind w:firstLine="0"/>
              <w:jc w:val="center"/>
              <w:rPr>
                <w:lang w:eastAsia="ru-RU"/>
              </w:rPr>
            </w:pPr>
            <w:r w:rsidRPr="00962A67">
              <w:rPr>
                <w:b/>
                <w:bCs/>
                <w:lang w:eastAsia="ru-RU"/>
              </w:rPr>
              <w:t>Ponderea, %</w:t>
            </w:r>
          </w:p>
        </w:tc>
      </w:tr>
      <w:tr w:rsidR="007005FE" w:rsidRPr="00962A67" w14:paraId="50CF42E4" w14:textId="77777777" w:rsidTr="001A2613">
        <w:tc>
          <w:tcPr>
            <w:tcW w:w="601" w:type="pct"/>
            <w:hideMark/>
          </w:tcPr>
          <w:p w14:paraId="10B067BC" w14:textId="77777777" w:rsidR="007005FE" w:rsidRPr="00962A67" w:rsidRDefault="007005FE" w:rsidP="001A2613">
            <w:pPr>
              <w:ind w:firstLine="0"/>
              <w:rPr>
                <w:lang w:eastAsia="ru-RU"/>
              </w:rPr>
            </w:pPr>
            <w:r w:rsidRPr="00962A67">
              <w:rPr>
                <w:lang w:eastAsia="ru-RU"/>
              </w:rPr>
              <w:t>1.</w:t>
            </w:r>
          </w:p>
        </w:tc>
        <w:tc>
          <w:tcPr>
            <w:tcW w:w="3294" w:type="pct"/>
            <w:hideMark/>
          </w:tcPr>
          <w:p w14:paraId="5A885D94" w14:textId="77777777" w:rsidR="007005FE" w:rsidRPr="00962A67" w:rsidRDefault="007005FE" w:rsidP="001A2613">
            <w:pPr>
              <w:ind w:firstLine="0"/>
              <w:rPr>
                <w:lang w:eastAsia="ru-RU"/>
              </w:rPr>
            </w:pPr>
          </w:p>
        </w:tc>
        <w:tc>
          <w:tcPr>
            <w:tcW w:w="1105" w:type="pct"/>
            <w:hideMark/>
          </w:tcPr>
          <w:p w14:paraId="3C7ADF24" w14:textId="77777777" w:rsidR="007005FE" w:rsidRPr="00962A67" w:rsidRDefault="007005FE" w:rsidP="001A2613">
            <w:pPr>
              <w:ind w:firstLine="0"/>
              <w:rPr>
                <w:lang w:eastAsia="ru-RU"/>
              </w:rPr>
            </w:pPr>
          </w:p>
        </w:tc>
      </w:tr>
      <w:tr w:rsidR="007005FE" w:rsidRPr="00962A67" w14:paraId="0E199C5B" w14:textId="77777777" w:rsidTr="001A2613">
        <w:tc>
          <w:tcPr>
            <w:tcW w:w="601" w:type="pct"/>
            <w:hideMark/>
          </w:tcPr>
          <w:p w14:paraId="3A46045D" w14:textId="77777777" w:rsidR="007005FE" w:rsidRPr="00962A67" w:rsidRDefault="007005FE" w:rsidP="001A2613">
            <w:pPr>
              <w:ind w:firstLine="0"/>
              <w:rPr>
                <w:lang w:eastAsia="ru-RU"/>
              </w:rPr>
            </w:pPr>
            <w:r w:rsidRPr="00962A67">
              <w:rPr>
                <w:lang w:eastAsia="ru-RU"/>
              </w:rPr>
              <w:t>2.</w:t>
            </w:r>
          </w:p>
        </w:tc>
        <w:tc>
          <w:tcPr>
            <w:tcW w:w="3294" w:type="pct"/>
            <w:hideMark/>
          </w:tcPr>
          <w:p w14:paraId="2B222DF7" w14:textId="77777777" w:rsidR="007005FE" w:rsidRPr="00962A67" w:rsidRDefault="007005FE" w:rsidP="001A2613">
            <w:pPr>
              <w:ind w:firstLine="0"/>
              <w:rPr>
                <w:lang w:eastAsia="ru-RU"/>
              </w:rPr>
            </w:pPr>
          </w:p>
        </w:tc>
        <w:tc>
          <w:tcPr>
            <w:tcW w:w="1105" w:type="pct"/>
            <w:hideMark/>
          </w:tcPr>
          <w:p w14:paraId="594A2FD3" w14:textId="77777777" w:rsidR="007005FE" w:rsidRPr="00962A67" w:rsidRDefault="007005FE" w:rsidP="001A2613">
            <w:pPr>
              <w:ind w:firstLine="0"/>
              <w:rPr>
                <w:lang w:eastAsia="ru-RU"/>
              </w:rPr>
            </w:pPr>
          </w:p>
        </w:tc>
      </w:tr>
    </w:tbl>
    <w:p w14:paraId="078FF55A" w14:textId="77777777" w:rsidR="007005FE" w:rsidRPr="00962A67" w:rsidRDefault="007005FE" w:rsidP="007005FE">
      <w:pPr>
        <w:tabs>
          <w:tab w:val="left" w:pos="6386"/>
        </w:tabs>
        <w:rPr>
          <w:rFonts w:asciiTheme="majorBidi" w:hAnsiTheme="majorBidi" w:cstheme="majorBidi"/>
          <w:lang w:eastAsia="ru-RU"/>
        </w:rPr>
      </w:pPr>
    </w:p>
    <w:p w14:paraId="38C42A34" w14:textId="77777777" w:rsidR="007005FE" w:rsidRPr="00962A67" w:rsidRDefault="007005FE" w:rsidP="007005FE">
      <w:pPr>
        <w:spacing w:line="276" w:lineRule="auto"/>
        <w:rPr>
          <w:lang w:eastAsia="ru-RU"/>
        </w:rPr>
      </w:pPr>
      <w:r w:rsidRPr="00962A67">
        <w:rPr>
          <w:bCs/>
          <w:lang w:eastAsia="ru-RU"/>
        </w:rPr>
        <w:t>18. Termenul</w:t>
      </w:r>
      <w:r w:rsidRPr="00962A67">
        <w:rPr>
          <w:bCs/>
          <w:lang w:eastAsia="ru-RU"/>
        </w:rPr>
        <w:noBreakHyphen/>
        <w:t>limită de depunere/deschidere a ofertelor:</w:t>
      </w:r>
    </w:p>
    <w:p w14:paraId="5893E2AF" w14:textId="77777777" w:rsidR="007005FE" w:rsidRPr="00962A67" w:rsidRDefault="007005FE" w:rsidP="007005FE">
      <w:pPr>
        <w:tabs>
          <w:tab w:val="left" w:pos="567"/>
          <w:tab w:val="left" w:pos="709"/>
        </w:tabs>
        <w:spacing w:line="276" w:lineRule="auto"/>
        <w:rPr>
          <w:lang w:eastAsia="ru-RU"/>
        </w:rPr>
      </w:pPr>
      <w:r w:rsidRPr="00962A67">
        <w:rPr>
          <w:lang w:eastAsia="ru-RU"/>
        </w:rPr>
        <w:noBreakHyphen/>
        <w:t> </w:t>
      </w:r>
      <w:r w:rsidRPr="00962A67">
        <w:rPr>
          <w:bCs/>
          <w:lang w:eastAsia="ru-RU"/>
        </w:rPr>
        <w:t xml:space="preserve"> până la: </w:t>
      </w:r>
      <w:r w:rsidRPr="00962A67">
        <w:rPr>
          <w:bCs/>
          <w:i/>
          <w:iCs/>
          <w:lang w:eastAsia="ru-RU"/>
        </w:rPr>
        <w:t>(ora exactă)</w:t>
      </w:r>
      <w:r w:rsidRPr="00962A67">
        <w:rPr>
          <w:bCs/>
          <w:lang w:eastAsia="ru-RU"/>
        </w:rPr>
        <w:t xml:space="preserve"> </w:t>
      </w:r>
      <w:r w:rsidRPr="00962A67">
        <w:rPr>
          <w:bCs/>
          <w:i/>
          <w:iCs/>
          <w:u w:val="single"/>
          <w:lang w:eastAsia="ru-RU"/>
        </w:rPr>
        <w:t>conform SIA ,,RSAP”</w:t>
      </w:r>
    </w:p>
    <w:p w14:paraId="3C6C2C97" w14:textId="77777777" w:rsidR="007005FE" w:rsidRPr="00962A67" w:rsidRDefault="007005FE" w:rsidP="007005FE">
      <w:pPr>
        <w:tabs>
          <w:tab w:val="left" w:pos="567"/>
          <w:tab w:val="left" w:pos="709"/>
        </w:tabs>
        <w:spacing w:line="276" w:lineRule="auto"/>
        <w:rPr>
          <w:lang w:eastAsia="ru-RU"/>
        </w:rPr>
      </w:pPr>
      <w:r w:rsidRPr="00962A67">
        <w:rPr>
          <w:lang w:eastAsia="ru-RU"/>
        </w:rPr>
        <w:noBreakHyphen/>
        <w:t> </w:t>
      </w:r>
      <w:r w:rsidRPr="00962A67">
        <w:rPr>
          <w:bCs/>
          <w:lang w:eastAsia="ru-RU"/>
        </w:rPr>
        <w:t>pe: </w:t>
      </w:r>
      <w:r w:rsidRPr="00962A67">
        <w:rPr>
          <w:bCs/>
          <w:i/>
          <w:iCs/>
          <w:lang w:eastAsia="ru-RU"/>
        </w:rPr>
        <w:t>(data)</w:t>
      </w:r>
      <w:r w:rsidRPr="00962A67">
        <w:rPr>
          <w:bCs/>
          <w:i/>
          <w:iCs/>
          <w:u w:val="single"/>
          <w:lang w:eastAsia="ru-RU"/>
        </w:rPr>
        <w:t xml:space="preserve"> conform SIA ,,RSAP”</w:t>
      </w:r>
    </w:p>
    <w:p w14:paraId="1CF76E9B" w14:textId="77777777" w:rsidR="007005FE" w:rsidRPr="00962A67" w:rsidRDefault="007005FE" w:rsidP="007005FE">
      <w:pPr>
        <w:spacing w:line="276" w:lineRule="auto"/>
        <w:rPr>
          <w:bCs/>
          <w:lang w:eastAsia="ru-RU"/>
        </w:rPr>
      </w:pPr>
      <w:r w:rsidRPr="00962A67">
        <w:rPr>
          <w:bCs/>
          <w:lang w:eastAsia="ru-RU"/>
        </w:rPr>
        <w:t>19. Adresa la care trebuie transmise ofertele sau cererile de participare:</w:t>
      </w:r>
    </w:p>
    <w:p w14:paraId="5B5AEA4D" w14:textId="77777777" w:rsidR="007005FE" w:rsidRPr="00962A67" w:rsidRDefault="007005FE" w:rsidP="007005FE">
      <w:pPr>
        <w:spacing w:line="276" w:lineRule="auto"/>
        <w:rPr>
          <w:lang w:eastAsia="ru-RU"/>
        </w:rPr>
      </w:pPr>
      <w:r w:rsidRPr="00962A67">
        <w:rPr>
          <w:bCs/>
          <w:i/>
          <w:iCs/>
          <w:lang w:eastAsia="ru-RU"/>
        </w:rPr>
        <w:t>Ofertele sau cererile de participare vor fi depuse electronic prin intermediul SIA ,,RSAP”.</w:t>
      </w:r>
    </w:p>
    <w:p w14:paraId="49DB7C71" w14:textId="77777777" w:rsidR="007005FE" w:rsidRPr="00962A67" w:rsidRDefault="007005FE" w:rsidP="007005FE">
      <w:pPr>
        <w:spacing w:line="276" w:lineRule="auto"/>
        <w:rPr>
          <w:lang w:eastAsia="ru-RU"/>
        </w:rPr>
      </w:pPr>
      <w:r w:rsidRPr="00962A67">
        <w:rPr>
          <w:bCs/>
          <w:lang w:eastAsia="ru-RU"/>
        </w:rPr>
        <w:t xml:space="preserve">20. Termenul de valabilitate a ofertelor </w:t>
      </w:r>
      <w:r w:rsidRPr="00962A67">
        <w:rPr>
          <w:i/>
          <w:iCs/>
          <w:u w:val="single"/>
          <w:lang w:eastAsia="ru-RU"/>
        </w:rPr>
        <w:t>30 zile</w:t>
      </w:r>
      <w:r w:rsidRPr="00962A67">
        <w:rPr>
          <w:lang w:eastAsia="ru-RU"/>
        </w:rPr>
        <w:t>.</w:t>
      </w:r>
    </w:p>
    <w:p w14:paraId="0441C72F" w14:textId="77777777" w:rsidR="007005FE" w:rsidRPr="00962A67" w:rsidRDefault="007005FE" w:rsidP="007005FE">
      <w:pPr>
        <w:spacing w:line="276" w:lineRule="auto"/>
        <w:rPr>
          <w:i/>
          <w:iCs/>
          <w:u w:val="single"/>
          <w:lang w:eastAsia="ru-RU"/>
        </w:rPr>
      </w:pPr>
      <w:r w:rsidRPr="00962A67">
        <w:rPr>
          <w:bCs/>
          <w:lang w:eastAsia="ru-RU"/>
        </w:rPr>
        <w:t>21. Locul deschiderii ofertelor</w:t>
      </w:r>
      <w:r w:rsidRPr="00962A67">
        <w:rPr>
          <w:lang w:eastAsia="ru-RU"/>
        </w:rPr>
        <w:t xml:space="preserve"> </w:t>
      </w:r>
      <w:r w:rsidRPr="00962A67">
        <w:rPr>
          <w:i/>
          <w:iCs/>
          <w:u w:val="single"/>
          <w:lang w:eastAsia="ru-RU"/>
        </w:rPr>
        <w:t>SIA RSAP, platforma achizitii.md</w:t>
      </w:r>
    </w:p>
    <w:p w14:paraId="6A82F82A" w14:textId="77777777" w:rsidR="007005FE" w:rsidRPr="00962A67" w:rsidRDefault="007005FE" w:rsidP="007005FE">
      <w:pPr>
        <w:spacing w:line="276" w:lineRule="auto"/>
        <w:rPr>
          <w:lang w:eastAsia="ru-RU"/>
        </w:rPr>
      </w:pPr>
      <w:r w:rsidRPr="00962A67">
        <w:rPr>
          <w:bCs/>
          <w:i/>
          <w:iCs/>
          <w:lang w:eastAsia="ru-RU"/>
        </w:rPr>
        <w:t>Ofertele întârziate vor fi respinse.</w:t>
      </w:r>
    </w:p>
    <w:p w14:paraId="3D7755E6" w14:textId="77777777" w:rsidR="007005FE" w:rsidRPr="00962A67" w:rsidRDefault="007005FE" w:rsidP="007005FE">
      <w:pPr>
        <w:spacing w:line="276" w:lineRule="auto"/>
        <w:rPr>
          <w:i/>
          <w:iCs/>
          <w:u w:val="single"/>
          <w:lang w:eastAsia="ru-RU"/>
        </w:rPr>
      </w:pPr>
      <w:r w:rsidRPr="00962A67">
        <w:rPr>
          <w:bCs/>
          <w:lang w:eastAsia="ru-RU"/>
        </w:rPr>
        <w:t>22. Limba sau limbile în care trebuie redactate ofertele sau cererile de participare</w:t>
      </w:r>
      <w:r w:rsidRPr="00962A67">
        <w:rPr>
          <w:lang w:eastAsia="ru-RU"/>
        </w:rPr>
        <w:t xml:space="preserve"> </w:t>
      </w:r>
      <w:r w:rsidRPr="00962A67">
        <w:rPr>
          <w:i/>
          <w:iCs/>
          <w:u w:val="single"/>
          <w:lang w:eastAsia="ru-RU"/>
        </w:rPr>
        <w:t>limba de stat.</w:t>
      </w:r>
    </w:p>
    <w:p w14:paraId="1E7D3B31" w14:textId="7C83A833" w:rsidR="00BE362C" w:rsidRPr="007005FE" w:rsidRDefault="007005FE" w:rsidP="007005FE">
      <w:pPr>
        <w:spacing w:line="276" w:lineRule="auto"/>
        <w:rPr>
          <w:lang w:eastAsia="ru-RU"/>
        </w:rPr>
      </w:pPr>
      <w:r w:rsidRPr="00962A67">
        <w:rPr>
          <w:bCs/>
          <w:lang w:eastAsia="ru-RU"/>
        </w:rPr>
        <w:t>23. Alte informaţii relevante</w:t>
      </w:r>
      <w:r w:rsidRPr="00962A67">
        <w:rPr>
          <w:lang w:eastAsia="ru-RU"/>
        </w:rPr>
        <w:t xml:space="preserve"> </w:t>
      </w:r>
      <w:r w:rsidRPr="00962A67">
        <w:rPr>
          <w:i/>
          <w:iCs/>
          <w:u w:val="single"/>
          <w:lang w:eastAsia="ru-RU"/>
        </w:rPr>
        <w:t>nu</w:t>
      </w:r>
      <w:r w:rsidRPr="00962A67">
        <w:rPr>
          <w:lang w:eastAsia="ru-RU"/>
        </w:rPr>
        <w:t>.</w:t>
      </w: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7005FE">
      <w:pPr>
        <w:pStyle w:val="ListParagraph"/>
        <w:numPr>
          <w:ilvl w:val="0"/>
          <w:numId w:val="27"/>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7005FE">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7005FE">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7005FE">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7005FE">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7005FE">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7005FE">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7005FE">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7005FE">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7005FE">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7005FE">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7005FE">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7005FE">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7005FE">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7005FE">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7005FE">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7005FE">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lastRenderedPageBreak/>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7005FE">
      <w:pPr>
        <w:numPr>
          <w:ilvl w:val="0"/>
          <w:numId w:val="27"/>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7005FE">
      <w:pPr>
        <w:numPr>
          <w:ilvl w:val="0"/>
          <w:numId w:val="27"/>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7005FE">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7005FE">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7005FE">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7005FE">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7005FE">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7005FE">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7005FE">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7005FE">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7005FE">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7005FE">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7005FE">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7005FE">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7005FE">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7005FE">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7005FE">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7005FE">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2792B003" w:rsidR="009D62FF" w:rsidRDefault="009D62FF" w:rsidP="00130A49">
      <w:pPr>
        <w:tabs>
          <w:tab w:val="decimal" w:pos="8364"/>
        </w:tabs>
        <w:spacing w:line="276" w:lineRule="auto"/>
        <w:ind w:right="-144"/>
        <w:jc w:val="center"/>
        <w:rPr>
          <w:b/>
          <w:bCs/>
          <w:color w:val="000000"/>
          <w:lang w:val="ro-MD"/>
        </w:rPr>
      </w:pPr>
    </w:p>
    <w:p w14:paraId="4177373C" w14:textId="158ED1F7" w:rsidR="007005FE" w:rsidRDefault="007005FE" w:rsidP="00130A49">
      <w:pPr>
        <w:tabs>
          <w:tab w:val="decimal" w:pos="8364"/>
        </w:tabs>
        <w:spacing w:line="276" w:lineRule="auto"/>
        <w:ind w:right="-144"/>
        <w:jc w:val="center"/>
        <w:rPr>
          <w:b/>
          <w:bCs/>
          <w:color w:val="000000"/>
          <w:lang w:val="ro-MD"/>
        </w:rPr>
      </w:pPr>
    </w:p>
    <w:p w14:paraId="2319AA0D" w14:textId="2A9D8CD7" w:rsidR="007005FE" w:rsidRDefault="007005FE" w:rsidP="00130A49">
      <w:pPr>
        <w:tabs>
          <w:tab w:val="decimal" w:pos="8364"/>
        </w:tabs>
        <w:spacing w:line="276" w:lineRule="auto"/>
        <w:ind w:right="-144"/>
        <w:jc w:val="center"/>
        <w:rPr>
          <w:b/>
          <w:bCs/>
          <w:color w:val="000000"/>
          <w:lang w:val="ro-MD"/>
        </w:rPr>
      </w:pPr>
    </w:p>
    <w:p w14:paraId="7930DEF5" w14:textId="77777777" w:rsidR="007005FE" w:rsidRPr="00FF430B" w:rsidRDefault="007005FE"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7005FE">
            <w:pPr>
              <w:pStyle w:val="ListParagraph"/>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tbl>
      <w:tblPr>
        <w:tblW w:w="0" w:type="auto"/>
        <w:tblLayout w:type="fixed"/>
        <w:tblLook w:val="0000" w:firstRow="0" w:lastRow="0" w:firstColumn="0" w:lastColumn="0" w:noHBand="0" w:noVBand="0"/>
      </w:tblPr>
      <w:tblGrid>
        <w:gridCol w:w="4786"/>
        <w:gridCol w:w="5245"/>
      </w:tblGrid>
      <w:tr w:rsidR="007005FE" w14:paraId="2182F496" w14:textId="77777777" w:rsidTr="001A2613">
        <w:tc>
          <w:tcPr>
            <w:tcW w:w="4786" w:type="dxa"/>
            <w:tcBorders>
              <w:top w:val="nil"/>
              <w:left w:val="nil"/>
              <w:bottom w:val="single" w:sz="6" w:space="0" w:color="auto"/>
              <w:right w:val="nil"/>
            </w:tcBorders>
          </w:tcPr>
          <w:p w14:paraId="7CDA408D" w14:textId="77777777" w:rsidR="007005FE" w:rsidRDefault="007005FE" w:rsidP="001A2613">
            <w:pPr>
              <w:jc w:val="center"/>
              <w:rPr>
                <w:b/>
                <w:bCs/>
                <w:sz w:val="32"/>
                <w:szCs w:val="32"/>
              </w:rPr>
            </w:pPr>
            <w:r>
              <w:rPr>
                <w:b/>
                <w:bCs/>
                <w:sz w:val="32"/>
                <w:szCs w:val="32"/>
              </w:rPr>
              <w:t>Lucrari de reparatie retele interioare apeduct rece,cald bloc central din cadrul Agentia Nationala pentru Sanatate Publica str Gh. Asachi 67A</w:t>
            </w:r>
          </w:p>
        </w:tc>
        <w:tc>
          <w:tcPr>
            <w:tcW w:w="5245" w:type="dxa"/>
            <w:tcBorders>
              <w:top w:val="nil"/>
              <w:left w:val="nil"/>
              <w:bottom w:val="nil"/>
              <w:right w:val="nil"/>
            </w:tcBorders>
          </w:tcPr>
          <w:p w14:paraId="5BEB6C37" w14:textId="77777777" w:rsidR="007005FE" w:rsidRDefault="007005FE" w:rsidP="001A2613">
            <w:pPr>
              <w:jc w:val="right"/>
              <w:rPr>
                <w:sz w:val="22"/>
                <w:szCs w:val="22"/>
                <w:lang w:val="en-US"/>
              </w:rPr>
            </w:pPr>
            <w:r>
              <w:rPr>
                <w:sz w:val="22"/>
                <w:szCs w:val="22"/>
                <w:lang w:val="en-US"/>
              </w:rPr>
              <w:t>Formular Nr.1</w:t>
            </w:r>
          </w:p>
          <w:p w14:paraId="71A351B8" w14:textId="77777777" w:rsidR="007005FE" w:rsidRDefault="007005FE" w:rsidP="001A2613">
            <w:pPr>
              <w:jc w:val="right"/>
              <w:rPr>
                <w:sz w:val="16"/>
                <w:szCs w:val="16"/>
              </w:rPr>
            </w:pPr>
            <w:r>
              <w:rPr>
                <w:sz w:val="16"/>
                <w:szCs w:val="16"/>
                <w:lang w:val="en-US"/>
              </w:rPr>
              <w:t>WinCmeta</w:t>
            </w:r>
          </w:p>
        </w:tc>
      </w:tr>
      <w:tr w:rsidR="007005FE" w14:paraId="539A8097" w14:textId="77777777" w:rsidTr="001A2613">
        <w:tc>
          <w:tcPr>
            <w:tcW w:w="4786" w:type="dxa"/>
            <w:tcBorders>
              <w:top w:val="nil"/>
              <w:left w:val="nil"/>
              <w:bottom w:val="nil"/>
              <w:right w:val="nil"/>
            </w:tcBorders>
          </w:tcPr>
          <w:p w14:paraId="37EDD1F8" w14:textId="77777777" w:rsidR="007005FE" w:rsidRDefault="007005FE" w:rsidP="001A2613">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399CE8C4" w14:textId="77777777" w:rsidR="007005FE" w:rsidRDefault="007005FE" w:rsidP="001A2613">
            <w:pPr>
              <w:jc w:val="center"/>
              <w:rPr>
                <w:sz w:val="22"/>
                <w:szCs w:val="22"/>
              </w:rPr>
            </w:pPr>
          </w:p>
        </w:tc>
      </w:tr>
    </w:tbl>
    <w:p w14:paraId="69441571" w14:textId="77777777" w:rsidR="007005FE" w:rsidRDefault="007005FE" w:rsidP="007005FE">
      <w:pPr>
        <w:rPr>
          <w:sz w:val="22"/>
          <w:szCs w:val="22"/>
        </w:rPr>
      </w:pPr>
    </w:p>
    <w:p w14:paraId="73F7822A" w14:textId="77777777" w:rsidR="007005FE" w:rsidRDefault="007005FE" w:rsidP="007005FE">
      <w:pPr>
        <w:rPr>
          <w:sz w:val="22"/>
          <w:szCs w:val="22"/>
        </w:rPr>
      </w:pPr>
    </w:p>
    <w:p w14:paraId="79497798" w14:textId="77777777" w:rsidR="007005FE" w:rsidRDefault="007005FE" w:rsidP="007005FE">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w:t>
      </w:r>
    </w:p>
    <w:p w14:paraId="127E099E" w14:textId="77777777" w:rsidR="007005FE" w:rsidRDefault="007005FE" w:rsidP="007005FE">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005FE" w14:paraId="3AC743DD" w14:textId="77777777" w:rsidTr="001A2613">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843AE92" w14:textId="77777777" w:rsidR="007005FE" w:rsidRDefault="007005FE" w:rsidP="001A2613">
            <w:pPr>
              <w:ind w:right="-108"/>
              <w:jc w:val="center"/>
              <w:rPr>
                <w:sz w:val="22"/>
                <w:szCs w:val="22"/>
                <w:lang w:val="en-US"/>
              </w:rPr>
            </w:pPr>
            <w:r>
              <w:rPr>
                <w:sz w:val="22"/>
                <w:szCs w:val="22"/>
              </w:rPr>
              <w:t>№</w:t>
            </w:r>
          </w:p>
          <w:p w14:paraId="278CC50C" w14:textId="77777777" w:rsidR="007005FE" w:rsidRDefault="007005FE" w:rsidP="001A2613">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5E702510" w14:textId="77777777" w:rsidR="007005FE" w:rsidRDefault="007005FE" w:rsidP="001A2613">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F4AD080" w14:textId="77777777" w:rsidR="007005FE" w:rsidRDefault="007005FE" w:rsidP="001A2613">
            <w:pPr>
              <w:jc w:val="center"/>
              <w:rPr>
                <w:sz w:val="22"/>
                <w:szCs w:val="22"/>
              </w:rPr>
            </w:pPr>
          </w:p>
          <w:p w14:paraId="442D7160" w14:textId="77777777" w:rsidR="007005FE" w:rsidRDefault="007005FE" w:rsidP="001A2613">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1E635687" w14:textId="77777777" w:rsidR="007005FE" w:rsidRDefault="007005FE" w:rsidP="001A2613">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3FB4D09" w14:textId="77777777" w:rsidR="007005FE" w:rsidRDefault="007005FE" w:rsidP="001A2613">
            <w:pPr>
              <w:ind w:left="-108" w:right="-108"/>
              <w:jc w:val="center"/>
              <w:rPr>
                <w:sz w:val="22"/>
                <w:szCs w:val="22"/>
                <w:lang w:val="en-US"/>
              </w:rPr>
            </w:pPr>
            <w:r>
              <w:rPr>
                <w:sz w:val="22"/>
                <w:szCs w:val="22"/>
              </w:rPr>
              <w:t xml:space="preserve">Volum </w:t>
            </w:r>
          </w:p>
        </w:tc>
      </w:tr>
      <w:tr w:rsidR="007005FE" w14:paraId="605B07F1" w14:textId="77777777" w:rsidTr="001A2613">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98336DA" w14:textId="77777777" w:rsidR="007005FE" w:rsidRDefault="007005FE" w:rsidP="001A2613">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9DBFA34" w14:textId="77777777" w:rsidR="007005FE" w:rsidRDefault="007005FE" w:rsidP="001A2613">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571A486C" w14:textId="77777777" w:rsidR="007005FE" w:rsidRDefault="007005FE" w:rsidP="001A2613">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6594588" w14:textId="77777777" w:rsidR="007005FE" w:rsidRDefault="007005FE" w:rsidP="001A2613">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9CD3445" w14:textId="77777777" w:rsidR="007005FE" w:rsidRDefault="007005FE" w:rsidP="001A2613">
            <w:pPr>
              <w:jc w:val="center"/>
              <w:rPr>
                <w:sz w:val="22"/>
                <w:szCs w:val="22"/>
                <w:lang w:val="en-US"/>
              </w:rPr>
            </w:pPr>
          </w:p>
        </w:tc>
      </w:tr>
    </w:tbl>
    <w:p w14:paraId="1F4C9054" w14:textId="77777777" w:rsidR="007005FE" w:rsidRDefault="007005FE" w:rsidP="007005F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005FE" w14:paraId="3F44A0BE" w14:textId="77777777" w:rsidTr="001A261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749AFF2" w14:textId="77777777" w:rsidR="007005FE" w:rsidRDefault="007005FE" w:rsidP="001A2613">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40EFB10E" w14:textId="77777777" w:rsidR="007005FE" w:rsidRDefault="007005FE" w:rsidP="001A2613">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6682D45" w14:textId="77777777" w:rsidR="007005FE" w:rsidRDefault="007005FE" w:rsidP="001A2613">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259D78F9" w14:textId="77777777" w:rsidR="007005FE" w:rsidRDefault="007005FE" w:rsidP="001A2613">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536B82F" w14:textId="77777777" w:rsidR="007005FE" w:rsidRDefault="007005FE" w:rsidP="001A2613">
            <w:pPr>
              <w:ind w:left="-108" w:right="-108"/>
              <w:jc w:val="center"/>
              <w:rPr>
                <w:sz w:val="22"/>
                <w:szCs w:val="22"/>
              </w:rPr>
            </w:pPr>
            <w:r>
              <w:rPr>
                <w:sz w:val="22"/>
                <w:szCs w:val="22"/>
              </w:rPr>
              <w:t>5</w:t>
            </w:r>
          </w:p>
        </w:tc>
      </w:tr>
      <w:tr w:rsidR="007005FE" w:rsidRPr="00036D21" w14:paraId="70D9E783" w14:textId="77777777" w:rsidTr="001A2613">
        <w:tc>
          <w:tcPr>
            <w:tcW w:w="709" w:type="dxa"/>
            <w:tcBorders>
              <w:top w:val="nil"/>
              <w:left w:val="single" w:sz="6" w:space="0" w:color="auto"/>
              <w:bottom w:val="nil"/>
              <w:right w:val="nil"/>
            </w:tcBorders>
          </w:tcPr>
          <w:p w14:paraId="46D75F4E" w14:textId="77777777" w:rsidR="007005FE" w:rsidRDefault="007005FE" w:rsidP="001A2613">
            <w:pPr>
              <w:jc w:val="center"/>
            </w:pPr>
          </w:p>
        </w:tc>
        <w:tc>
          <w:tcPr>
            <w:tcW w:w="1701" w:type="dxa"/>
            <w:tcBorders>
              <w:top w:val="nil"/>
              <w:left w:val="single" w:sz="6" w:space="0" w:color="auto"/>
              <w:bottom w:val="nil"/>
              <w:right w:val="nil"/>
            </w:tcBorders>
          </w:tcPr>
          <w:p w14:paraId="4F701BB6" w14:textId="77777777" w:rsidR="007005FE" w:rsidRDefault="007005FE" w:rsidP="001A2613"/>
        </w:tc>
        <w:tc>
          <w:tcPr>
            <w:tcW w:w="4961" w:type="dxa"/>
            <w:tcBorders>
              <w:top w:val="nil"/>
              <w:left w:val="single" w:sz="6" w:space="0" w:color="auto"/>
              <w:bottom w:val="nil"/>
              <w:right w:val="nil"/>
            </w:tcBorders>
          </w:tcPr>
          <w:p w14:paraId="1AE3EFEF" w14:textId="77777777" w:rsidR="007005FE" w:rsidRPr="007F2714" w:rsidRDefault="007005FE" w:rsidP="001A2613">
            <w:pPr>
              <w:rPr>
                <w:b/>
                <w:bCs/>
                <w:sz w:val="22"/>
                <w:szCs w:val="22"/>
                <w:lang w:val="en-US"/>
              </w:rPr>
            </w:pPr>
            <w:r>
              <w:rPr>
                <w:b/>
                <w:bCs/>
                <w:sz w:val="22"/>
                <w:szCs w:val="22"/>
                <w:lang w:val="en-US"/>
              </w:rPr>
              <w:t xml:space="preserve">Capitolul </w:t>
            </w:r>
            <w:r w:rsidRPr="00036D21">
              <w:rPr>
                <w:b/>
                <w:bCs/>
                <w:sz w:val="22"/>
                <w:szCs w:val="22"/>
                <w:lang w:val="en-US"/>
              </w:rPr>
              <w:t>1. Lucrari  de constructie</w:t>
            </w:r>
          </w:p>
          <w:p w14:paraId="35785CFF" w14:textId="77777777" w:rsidR="007005FE" w:rsidRPr="00905BA7" w:rsidRDefault="007005FE" w:rsidP="001A2613">
            <w:pPr>
              <w:rPr>
                <w:b/>
                <w:bCs/>
                <w:sz w:val="2"/>
                <w:szCs w:val="2"/>
                <w:lang w:val="en-US"/>
              </w:rPr>
            </w:pPr>
          </w:p>
        </w:tc>
        <w:tc>
          <w:tcPr>
            <w:tcW w:w="1560" w:type="dxa"/>
            <w:tcBorders>
              <w:top w:val="nil"/>
              <w:left w:val="single" w:sz="6" w:space="0" w:color="auto"/>
              <w:bottom w:val="nil"/>
              <w:right w:val="nil"/>
            </w:tcBorders>
          </w:tcPr>
          <w:p w14:paraId="65946CD0" w14:textId="77777777" w:rsidR="007005FE" w:rsidRPr="00036D21" w:rsidRDefault="007005FE" w:rsidP="001A2613">
            <w:pPr>
              <w:rPr>
                <w:lang w:val="en-US"/>
              </w:rPr>
            </w:pPr>
          </w:p>
        </w:tc>
        <w:tc>
          <w:tcPr>
            <w:tcW w:w="1559" w:type="dxa"/>
            <w:tcBorders>
              <w:top w:val="nil"/>
              <w:left w:val="single" w:sz="6" w:space="0" w:color="auto"/>
              <w:bottom w:val="nil"/>
              <w:right w:val="single" w:sz="4" w:space="0" w:color="auto"/>
            </w:tcBorders>
          </w:tcPr>
          <w:p w14:paraId="0A1F6106" w14:textId="77777777" w:rsidR="007005FE" w:rsidRPr="00036D21" w:rsidRDefault="007005FE" w:rsidP="001A2613">
            <w:pPr>
              <w:rPr>
                <w:lang w:val="en-US"/>
              </w:rPr>
            </w:pPr>
          </w:p>
        </w:tc>
      </w:tr>
      <w:tr w:rsidR="007005FE" w:rsidRPr="00036D21" w14:paraId="35678B18" w14:textId="77777777" w:rsidTr="001A2613">
        <w:tc>
          <w:tcPr>
            <w:tcW w:w="709" w:type="dxa"/>
            <w:tcBorders>
              <w:top w:val="nil"/>
              <w:left w:val="single" w:sz="6" w:space="0" w:color="auto"/>
              <w:bottom w:val="nil"/>
              <w:right w:val="nil"/>
            </w:tcBorders>
          </w:tcPr>
          <w:p w14:paraId="72937F9A" w14:textId="77777777" w:rsidR="007005FE" w:rsidRDefault="007005FE" w:rsidP="001A2613">
            <w:pPr>
              <w:jc w:val="center"/>
            </w:pPr>
          </w:p>
        </w:tc>
        <w:tc>
          <w:tcPr>
            <w:tcW w:w="1701" w:type="dxa"/>
            <w:tcBorders>
              <w:top w:val="nil"/>
              <w:left w:val="single" w:sz="6" w:space="0" w:color="auto"/>
              <w:bottom w:val="nil"/>
              <w:right w:val="nil"/>
            </w:tcBorders>
          </w:tcPr>
          <w:p w14:paraId="1F933042" w14:textId="77777777" w:rsidR="007005FE" w:rsidRDefault="007005FE" w:rsidP="001A2613"/>
        </w:tc>
        <w:tc>
          <w:tcPr>
            <w:tcW w:w="4961" w:type="dxa"/>
            <w:tcBorders>
              <w:top w:val="nil"/>
              <w:left w:val="single" w:sz="6" w:space="0" w:color="auto"/>
              <w:bottom w:val="nil"/>
              <w:right w:val="nil"/>
            </w:tcBorders>
          </w:tcPr>
          <w:p w14:paraId="6CAF0A72" w14:textId="77777777" w:rsidR="007005FE" w:rsidRPr="007F2714" w:rsidRDefault="007005FE" w:rsidP="001A2613">
            <w:pPr>
              <w:rPr>
                <w:b/>
                <w:bCs/>
                <w:sz w:val="22"/>
                <w:szCs w:val="22"/>
                <w:lang w:val="en-US"/>
              </w:rPr>
            </w:pPr>
            <w:r>
              <w:rPr>
                <w:b/>
                <w:bCs/>
                <w:sz w:val="22"/>
                <w:szCs w:val="22"/>
                <w:lang w:val="en-US"/>
              </w:rPr>
              <w:t xml:space="preserve">Capitolul </w:t>
            </w:r>
            <w:r w:rsidRPr="00036D21">
              <w:rPr>
                <w:b/>
                <w:bCs/>
                <w:sz w:val="22"/>
                <w:szCs w:val="22"/>
                <w:lang w:val="en-US"/>
              </w:rPr>
              <w:t>1.1. Retea</w:t>
            </w:r>
          </w:p>
          <w:p w14:paraId="1230B9A4" w14:textId="77777777" w:rsidR="007005FE" w:rsidRPr="00905BA7" w:rsidRDefault="007005FE" w:rsidP="001A2613">
            <w:pPr>
              <w:rPr>
                <w:b/>
                <w:bCs/>
                <w:sz w:val="2"/>
                <w:szCs w:val="2"/>
                <w:lang w:val="en-US"/>
              </w:rPr>
            </w:pPr>
          </w:p>
        </w:tc>
        <w:tc>
          <w:tcPr>
            <w:tcW w:w="1560" w:type="dxa"/>
            <w:tcBorders>
              <w:top w:val="nil"/>
              <w:left w:val="single" w:sz="6" w:space="0" w:color="auto"/>
              <w:bottom w:val="nil"/>
              <w:right w:val="nil"/>
            </w:tcBorders>
          </w:tcPr>
          <w:p w14:paraId="724E96BA" w14:textId="77777777" w:rsidR="007005FE" w:rsidRPr="00036D21" w:rsidRDefault="007005FE" w:rsidP="001A2613">
            <w:pPr>
              <w:rPr>
                <w:lang w:val="en-US"/>
              </w:rPr>
            </w:pPr>
          </w:p>
        </w:tc>
        <w:tc>
          <w:tcPr>
            <w:tcW w:w="1559" w:type="dxa"/>
            <w:tcBorders>
              <w:top w:val="nil"/>
              <w:left w:val="single" w:sz="6" w:space="0" w:color="auto"/>
              <w:bottom w:val="nil"/>
              <w:right w:val="single" w:sz="4" w:space="0" w:color="auto"/>
            </w:tcBorders>
          </w:tcPr>
          <w:p w14:paraId="4BF948B8" w14:textId="77777777" w:rsidR="007005FE" w:rsidRPr="00036D21" w:rsidRDefault="007005FE" w:rsidP="001A2613">
            <w:pPr>
              <w:rPr>
                <w:lang w:val="en-US"/>
              </w:rPr>
            </w:pPr>
          </w:p>
        </w:tc>
      </w:tr>
      <w:tr w:rsidR="007005FE" w14:paraId="7993DC24"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4FDFCC" w14:textId="77777777" w:rsidR="007005FE" w:rsidRDefault="007005FE" w:rsidP="001A2613">
            <w:r>
              <w:t>1</w:t>
            </w:r>
          </w:p>
        </w:tc>
        <w:tc>
          <w:tcPr>
            <w:tcW w:w="1701" w:type="dxa"/>
            <w:tcBorders>
              <w:top w:val="single" w:sz="4" w:space="0" w:color="auto"/>
              <w:bottom w:val="single" w:sz="4" w:space="0" w:color="auto"/>
            </w:tcBorders>
            <w:vAlign w:val="center"/>
          </w:tcPr>
          <w:p w14:paraId="73498B45" w14:textId="77777777" w:rsidR="007005FE" w:rsidRDefault="007005FE" w:rsidP="001A2613">
            <w:pPr>
              <w:rPr>
                <w:lang w:val="en-US"/>
              </w:rPr>
            </w:pPr>
            <w:r>
              <w:rPr>
                <w:lang w:val="en-US"/>
              </w:rPr>
              <w:t>RpSA03C</w:t>
            </w:r>
          </w:p>
          <w:p w14:paraId="6770C110" w14:textId="77777777" w:rsidR="007005FE" w:rsidRDefault="007005FE" w:rsidP="001A2613"/>
        </w:tc>
        <w:tc>
          <w:tcPr>
            <w:tcW w:w="4961" w:type="dxa"/>
            <w:tcBorders>
              <w:top w:val="single" w:sz="4" w:space="0" w:color="auto"/>
              <w:bottom w:val="single" w:sz="4" w:space="0" w:color="auto"/>
            </w:tcBorders>
            <w:vAlign w:val="center"/>
          </w:tcPr>
          <w:p w14:paraId="6BAB6B56" w14:textId="77777777" w:rsidR="007005FE" w:rsidRPr="00036D21" w:rsidRDefault="007005FE" w:rsidP="001A2613">
            <w:pPr>
              <w:adjustRightInd w:val="0"/>
            </w:pPr>
            <w:r>
              <w:t>Demontarea tevii din otel zincata existenta in interiorul cladirii, avind diametru de 2 1/2"-4"</w:t>
            </w:r>
          </w:p>
          <w:p w14:paraId="2A41AAFE"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449A9B7"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0900AA59" w14:textId="77777777" w:rsidR="007005FE" w:rsidRDefault="007005FE" w:rsidP="001A2613">
            <w:pPr>
              <w:jc w:val="center"/>
            </w:pPr>
            <w:r>
              <w:t>188,00</w:t>
            </w:r>
          </w:p>
        </w:tc>
      </w:tr>
      <w:tr w:rsidR="007005FE" w14:paraId="43074989"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7139AE" w14:textId="77777777" w:rsidR="007005FE" w:rsidRDefault="007005FE" w:rsidP="001A2613">
            <w:r>
              <w:t xml:space="preserve"> 2</w:t>
            </w:r>
          </w:p>
        </w:tc>
        <w:tc>
          <w:tcPr>
            <w:tcW w:w="1701" w:type="dxa"/>
            <w:tcBorders>
              <w:top w:val="single" w:sz="4" w:space="0" w:color="auto"/>
              <w:bottom w:val="single" w:sz="4" w:space="0" w:color="auto"/>
            </w:tcBorders>
            <w:vAlign w:val="center"/>
          </w:tcPr>
          <w:p w14:paraId="6ABE9190" w14:textId="77777777" w:rsidR="007005FE" w:rsidRDefault="007005FE" w:rsidP="001A2613">
            <w:pPr>
              <w:rPr>
                <w:lang w:val="en-US"/>
              </w:rPr>
            </w:pPr>
            <w:r>
              <w:rPr>
                <w:lang w:val="en-US"/>
              </w:rPr>
              <w:t>RpSA03B</w:t>
            </w:r>
          </w:p>
          <w:p w14:paraId="2BE33AD9" w14:textId="77777777" w:rsidR="007005FE" w:rsidRDefault="007005FE" w:rsidP="001A2613"/>
        </w:tc>
        <w:tc>
          <w:tcPr>
            <w:tcW w:w="4961" w:type="dxa"/>
            <w:tcBorders>
              <w:top w:val="single" w:sz="4" w:space="0" w:color="auto"/>
              <w:bottom w:val="single" w:sz="4" w:space="0" w:color="auto"/>
            </w:tcBorders>
            <w:vAlign w:val="center"/>
          </w:tcPr>
          <w:p w14:paraId="47556223" w14:textId="77777777" w:rsidR="007005FE" w:rsidRPr="00036D21" w:rsidRDefault="007005FE" w:rsidP="001A2613">
            <w:pPr>
              <w:adjustRightInd w:val="0"/>
            </w:pPr>
            <w:r>
              <w:t>Demontarea tevii din otel zincata existenta in interiorul cladirii, avind diametru de 1 1/4"-2"</w:t>
            </w:r>
          </w:p>
          <w:p w14:paraId="31A2A13F"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710C122"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68CE079F" w14:textId="77777777" w:rsidR="007005FE" w:rsidRDefault="007005FE" w:rsidP="001A2613">
            <w:pPr>
              <w:jc w:val="center"/>
            </w:pPr>
            <w:r>
              <w:t>62,00</w:t>
            </w:r>
          </w:p>
        </w:tc>
      </w:tr>
      <w:tr w:rsidR="007005FE" w14:paraId="02E42B97"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9CE065" w14:textId="77777777" w:rsidR="007005FE" w:rsidRDefault="007005FE" w:rsidP="001A2613">
            <w:r>
              <w:t xml:space="preserve"> 3</w:t>
            </w:r>
          </w:p>
        </w:tc>
        <w:tc>
          <w:tcPr>
            <w:tcW w:w="1701" w:type="dxa"/>
            <w:tcBorders>
              <w:top w:val="single" w:sz="4" w:space="0" w:color="auto"/>
              <w:bottom w:val="single" w:sz="4" w:space="0" w:color="auto"/>
            </w:tcBorders>
            <w:vAlign w:val="center"/>
          </w:tcPr>
          <w:p w14:paraId="62592B13" w14:textId="77777777" w:rsidR="007005FE" w:rsidRDefault="007005FE" w:rsidP="001A2613">
            <w:pPr>
              <w:rPr>
                <w:lang w:val="en-US"/>
              </w:rPr>
            </w:pPr>
            <w:r>
              <w:rPr>
                <w:lang w:val="en-US"/>
              </w:rPr>
              <w:t>RpIzD47A</w:t>
            </w:r>
          </w:p>
          <w:p w14:paraId="11D67470" w14:textId="77777777" w:rsidR="007005FE" w:rsidRDefault="007005FE" w:rsidP="001A2613"/>
        </w:tc>
        <w:tc>
          <w:tcPr>
            <w:tcW w:w="4961" w:type="dxa"/>
            <w:tcBorders>
              <w:top w:val="single" w:sz="4" w:space="0" w:color="auto"/>
              <w:bottom w:val="single" w:sz="4" w:space="0" w:color="auto"/>
            </w:tcBorders>
            <w:vAlign w:val="center"/>
          </w:tcPr>
          <w:p w14:paraId="6B3D9BD1" w14:textId="77777777" w:rsidR="007005FE" w:rsidRPr="00036D21" w:rsidRDefault="007005FE" w:rsidP="001A2613">
            <w:pPr>
              <w:adjustRightInd w:val="0"/>
            </w:pPr>
            <w:r>
              <w:t>Desfacerea termoizolatiilor la conducte de orice circumferinta, executate cu saltele din vata izolatoare</w:t>
            </w:r>
          </w:p>
          <w:p w14:paraId="358F846E"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DD85231" w14:textId="77777777" w:rsidR="007005FE" w:rsidRDefault="007005FE" w:rsidP="001A2613">
            <w:pPr>
              <w:jc w:val="center"/>
            </w:pPr>
            <w:r>
              <w:t>m2</w:t>
            </w:r>
          </w:p>
        </w:tc>
        <w:tc>
          <w:tcPr>
            <w:tcW w:w="1559" w:type="dxa"/>
            <w:tcBorders>
              <w:top w:val="single" w:sz="4" w:space="0" w:color="auto"/>
              <w:bottom w:val="single" w:sz="4" w:space="0" w:color="auto"/>
            </w:tcBorders>
            <w:vAlign w:val="center"/>
          </w:tcPr>
          <w:p w14:paraId="4ED600A9" w14:textId="77777777" w:rsidR="007005FE" w:rsidRDefault="007005FE" w:rsidP="001A2613">
            <w:pPr>
              <w:jc w:val="center"/>
            </w:pPr>
            <w:r>
              <w:t>35,00</w:t>
            </w:r>
          </w:p>
        </w:tc>
      </w:tr>
      <w:tr w:rsidR="007005FE" w14:paraId="1A1943CC"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68EB51" w14:textId="77777777" w:rsidR="007005FE" w:rsidRDefault="007005FE" w:rsidP="001A2613">
            <w:r>
              <w:t xml:space="preserve"> 4</w:t>
            </w:r>
          </w:p>
        </w:tc>
        <w:tc>
          <w:tcPr>
            <w:tcW w:w="1701" w:type="dxa"/>
            <w:tcBorders>
              <w:top w:val="single" w:sz="4" w:space="0" w:color="auto"/>
              <w:bottom w:val="single" w:sz="4" w:space="0" w:color="auto"/>
            </w:tcBorders>
            <w:vAlign w:val="center"/>
          </w:tcPr>
          <w:p w14:paraId="02184365" w14:textId="77777777" w:rsidR="007005FE" w:rsidRDefault="007005FE" w:rsidP="001A2613">
            <w:pPr>
              <w:rPr>
                <w:lang w:val="en-US"/>
              </w:rPr>
            </w:pPr>
            <w:r>
              <w:rPr>
                <w:lang w:val="en-US"/>
              </w:rPr>
              <w:t>RpSD08D</w:t>
            </w:r>
          </w:p>
          <w:p w14:paraId="77DE304D" w14:textId="77777777" w:rsidR="007005FE" w:rsidRDefault="007005FE" w:rsidP="001A2613"/>
        </w:tc>
        <w:tc>
          <w:tcPr>
            <w:tcW w:w="4961" w:type="dxa"/>
            <w:tcBorders>
              <w:top w:val="single" w:sz="4" w:space="0" w:color="auto"/>
              <w:bottom w:val="single" w:sz="4" w:space="0" w:color="auto"/>
            </w:tcBorders>
            <w:vAlign w:val="center"/>
          </w:tcPr>
          <w:p w14:paraId="21EFFAE2" w14:textId="77777777" w:rsidR="007005FE" w:rsidRPr="00036D21" w:rsidRDefault="007005FE" w:rsidP="001A2613">
            <w:pPr>
              <w:adjustRightInd w:val="0"/>
            </w:pPr>
            <w:r>
              <w:t>Demontarea unui robinet cu ventil, din fonta, cu flanse, drept sau de colt, avind diametru de 80-100 mm</w:t>
            </w:r>
          </w:p>
          <w:p w14:paraId="0E786BD3"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CCD2836"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258C800D" w14:textId="77777777" w:rsidR="007005FE" w:rsidRDefault="007005FE" w:rsidP="001A2613">
            <w:pPr>
              <w:jc w:val="center"/>
            </w:pPr>
            <w:r>
              <w:t>10,00</w:t>
            </w:r>
          </w:p>
        </w:tc>
      </w:tr>
      <w:tr w:rsidR="007005FE" w14:paraId="11076EF1"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4AB11D" w14:textId="77777777" w:rsidR="007005FE" w:rsidRDefault="007005FE" w:rsidP="001A2613">
            <w:r>
              <w:t xml:space="preserve"> 5</w:t>
            </w:r>
          </w:p>
        </w:tc>
        <w:tc>
          <w:tcPr>
            <w:tcW w:w="1701" w:type="dxa"/>
            <w:tcBorders>
              <w:top w:val="single" w:sz="4" w:space="0" w:color="auto"/>
              <w:bottom w:val="single" w:sz="4" w:space="0" w:color="auto"/>
            </w:tcBorders>
            <w:vAlign w:val="center"/>
          </w:tcPr>
          <w:p w14:paraId="0A7994BB" w14:textId="77777777" w:rsidR="007005FE" w:rsidRDefault="007005FE" w:rsidP="001A2613">
            <w:pPr>
              <w:rPr>
                <w:lang w:val="en-US"/>
              </w:rPr>
            </w:pPr>
            <w:r>
              <w:rPr>
                <w:lang w:val="en-US"/>
              </w:rPr>
              <w:t>RpSD08C</w:t>
            </w:r>
          </w:p>
          <w:p w14:paraId="754B92B0" w14:textId="77777777" w:rsidR="007005FE" w:rsidRDefault="007005FE" w:rsidP="001A2613"/>
        </w:tc>
        <w:tc>
          <w:tcPr>
            <w:tcW w:w="4961" w:type="dxa"/>
            <w:tcBorders>
              <w:top w:val="single" w:sz="4" w:space="0" w:color="auto"/>
              <w:bottom w:val="single" w:sz="4" w:space="0" w:color="auto"/>
            </w:tcBorders>
            <w:vAlign w:val="center"/>
          </w:tcPr>
          <w:p w14:paraId="6F475216" w14:textId="77777777" w:rsidR="007005FE" w:rsidRPr="00036D21" w:rsidRDefault="007005FE" w:rsidP="001A2613">
            <w:pPr>
              <w:adjustRightInd w:val="0"/>
            </w:pPr>
            <w:r>
              <w:t>Demontarea unui robinet cu ventil, din fonta, cu flanse, drept sau de colt, avind diametru de 50-65 mm</w:t>
            </w:r>
          </w:p>
          <w:p w14:paraId="1E25026A"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CDA700E"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330990DE" w14:textId="77777777" w:rsidR="007005FE" w:rsidRDefault="007005FE" w:rsidP="001A2613">
            <w:pPr>
              <w:jc w:val="center"/>
            </w:pPr>
            <w:r>
              <w:t>6,00</w:t>
            </w:r>
          </w:p>
        </w:tc>
      </w:tr>
      <w:tr w:rsidR="007005FE" w14:paraId="7925D5EA"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37C24E" w14:textId="77777777" w:rsidR="007005FE" w:rsidRDefault="007005FE" w:rsidP="001A2613">
            <w:r>
              <w:t xml:space="preserve"> 6</w:t>
            </w:r>
          </w:p>
        </w:tc>
        <w:tc>
          <w:tcPr>
            <w:tcW w:w="1701" w:type="dxa"/>
            <w:tcBorders>
              <w:top w:val="single" w:sz="4" w:space="0" w:color="auto"/>
              <w:bottom w:val="single" w:sz="4" w:space="0" w:color="auto"/>
            </w:tcBorders>
            <w:vAlign w:val="center"/>
          </w:tcPr>
          <w:p w14:paraId="2726115D" w14:textId="77777777" w:rsidR="007005FE" w:rsidRDefault="007005FE" w:rsidP="001A2613">
            <w:pPr>
              <w:rPr>
                <w:lang w:val="en-US"/>
              </w:rPr>
            </w:pPr>
            <w:r>
              <w:rPr>
                <w:lang w:val="en-US"/>
              </w:rPr>
              <w:t>RpSD01C</w:t>
            </w:r>
          </w:p>
          <w:p w14:paraId="7A74ED41" w14:textId="77777777" w:rsidR="007005FE" w:rsidRDefault="007005FE" w:rsidP="001A2613"/>
        </w:tc>
        <w:tc>
          <w:tcPr>
            <w:tcW w:w="4961" w:type="dxa"/>
            <w:tcBorders>
              <w:top w:val="single" w:sz="4" w:space="0" w:color="auto"/>
              <w:bottom w:val="single" w:sz="4" w:space="0" w:color="auto"/>
            </w:tcBorders>
            <w:vAlign w:val="center"/>
          </w:tcPr>
          <w:p w14:paraId="72BED9F6" w14:textId="77777777" w:rsidR="007005FE" w:rsidRPr="00036D21" w:rsidRDefault="007005FE" w:rsidP="001A2613">
            <w:pPr>
              <w:adjustRightInd w:val="0"/>
            </w:pPr>
            <w:r>
              <w:t>Demontarea unui robinet simplu serviciu sau cu racord, avind diametru de 1"</w:t>
            </w:r>
          </w:p>
          <w:p w14:paraId="1EBC9C3E"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4C2C353"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7ECC27F5" w14:textId="77777777" w:rsidR="007005FE" w:rsidRDefault="007005FE" w:rsidP="001A2613">
            <w:pPr>
              <w:jc w:val="center"/>
            </w:pPr>
            <w:r>
              <w:t>24,00</w:t>
            </w:r>
          </w:p>
        </w:tc>
      </w:tr>
      <w:tr w:rsidR="007005FE" w14:paraId="4FC8F624"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8C7236" w14:textId="77777777" w:rsidR="007005FE" w:rsidRDefault="007005FE" w:rsidP="001A2613">
            <w:r>
              <w:t xml:space="preserve"> 7</w:t>
            </w:r>
          </w:p>
        </w:tc>
        <w:tc>
          <w:tcPr>
            <w:tcW w:w="1701" w:type="dxa"/>
            <w:tcBorders>
              <w:top w:val="single" w:sz="4" w:space="0" w:color="auto"/>
              <w:bottom w:val="single" w:sz="4" w:space="0" w:color="auto"/>
            </w:tcBorders>
            <w:vAlign w:val="center"/>
          </w:tcPr>
          <w:p w14:paraId="1606535E" w14:textId="77777777" w:rsidR="007005FE" w:rsidRDefault="007005FE" w:rsidP="001A2613">
            <w:pPr>
              <w:rPr>
                <w:lang w:val="en-US"/>
              </w:rPr>
            </w:pPr>
            <w:r>
              <w:rPr>
                <w:lang w:val="en-US"/>
              </w:rPr>
              <w:t>RpSD01B</w:t>
            </w:r>
          </w:p>
          <w:p w14:paraId="0BB8F725" w14:textId="77777777" w:rsidR="007005FE" w:rsidRDefault="007005FE" w:rsidP="001A2613"/>
        </w:tc>
        <w:tc>
          <w:tcPr>
            <w:tcW w:w="4961" w:type="dxa"/>
            <w:tcBorders>
              <w:top w:val="single" w:sz="4" w:space="0" w:color="auto"/>
              <w:bottom w:val="single" w:sz="4" w:space="0" w:color="auto"/>
            </w:tcBorders>
            <w:vAlign w:val="center"/>
          </w:tcPr>
          <w:p w14:paraId="51EE108B" w14:textId="77777777" w:rsidR="007005FE" w:rsidRPr="00036D21" w:rsidRDefault="007005FE" w:rsidP="001A2613">
            <w:pPr>
              <w:adjustRightInd w:val="0"/>
            </w:pPr>
            <w:r>
              <w:t>Demontarea unui robinet simplu serviciu sau cu racord, avind diametru de 3/4"</w:t>
            </w:r>
          </w:p>
          <w:p w14:paraId="34FD96FD"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F96305D"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3FCA526D" w14:textId="77777777" w:rsidR="007005FE" w:rsidRDefault="007005FE" w:rsidP="001A2613">
            <w:pPr>
              <w:jc w:val="center"/>
            </w:pPr>
            <w:r>
              <w:t>6,00</w:t>
            </w:r>
          </w:p>
        </w:tc>
      </w:tr>
      <w:tr w:rsidR="007005FE" w14:paraId="0E44E7BE"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97950C" w14:textId="77777777" w:rsidR="007005FE" w:rsidRDefault="007005FE" w:rsidP="001A2613">
            <w:r>
              <w:t xml:space="preserve"> 8</w:t>
            </w:r>
          </w:p>
        </w:tc>
        <w:tc>
          <w:tcPr>
            <w:tcW w:w="1701" w:type="dxa"/>
            <w:tcBorders>
              <w:top w:val="single" w:sz="4" w:space="0" w:color="auto"/>
              <w:bottom w:val="single" w:sz="4" w:space="0" w:color="auto"/>
            </w:tcBorders>
            <w:vAlign w:val="center"/>
          </w:tcPr>
          <w:p w14:paraId="313DE2A0" w14:textId="77777777" w:rsidR="007005FE" w:rsidRDefault="007005FE" w:rsidP="001A2613">
            <w:pPr>
              <w:rPr>
                <w:lang w:val="en-US"/>
              </w:rPr>
            </w:pPr>
            <w:r>
              <w:rPr>
                <w:lang w:val="en-US"/>
              </w:rPr>
              <w:t>SA05B</w:t>
            </w:r>
          </w:p>
          <w:p w14:paraId="2E2BD1F1" w14:textId="77777777" w:rsidR="007005FE" w:rsidRDefault="007005FE" w:rsidP="001A2613"/>
        </w:tc>
        <w:tc>
          <w:tcPr>
            <w:tcW w:w="4961" w:type="dxa"/>
            <w:tcBorders>
              <w:top w:val="single" w:sz="4" w:space="0" w:color="auto"/>
              <w:bottom w:val="single" w:sz="4" w:space="0" w:color="auto"/>
            </w:tcBorders>
            <w:vAlign w:val="center"/>
          </w:tcPr>
          <w:p w14:paraId="6221DEC5" w14:textId="77777777" w:rsidR="007005FE" w:rsidRPr="00036D21" w:rsidRDefault="007005FE" w:rsidP="001A2613">
            <w:pPr>
              <w:adjustRightInd w:val="0"/>
            </w:pPr>
            <w:r>
              <w:t>Teava din otel zincata pentru instalatii, montata in coloane pentru hidranti interiori, la constructii industriale si la cladiri de locuit si social-culturale, avind diametrul de 2 1/2"</w:t>
            </w:r>
          </w:p>
          <w:p w14:paraId="486C0BB3"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409AD96"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32555259" w14:textId="77777777" w:rsidR="007005FE" w:rsidRDefault="007005FE" w:rsidP="001A2613">
            <w:pPr>
              <w:jc w:val="center"/>
            </w:pPr>
            <w:r>
              <w:t>10,00</w:t>
            </w:r>
          </w:p>
        </w:tc>
      </w:tr>
      <w:tr w:rsidR="007005FE" w14:paraId="730C9614"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7B1B79" w14:textId="77777777" w:rsidR="007005FE" w:rsidRDefault="007005FE" w:rsidP="001A2613">
            <w:r>
              <w:t xml:space="preserve"> 9</w:t>
            </w:r>
          </w:p>
        </w:tc>
        <w:tc>
          <w:tcPr>
            <w:tcW w:w="1701" w:type="dxa"/>
            <w:tcBorders>
              <w:top w:val="single" w:sz="4" w:space="0" w:color="auto"/>
              <w:bottom w:val="single" w:sz="4" w:space="0" w:color="auto"/>
            </w:tcBorders>
            <w:vAlign w:val="center"/>
          </w:tcPr>
          <w:p w14:paraId="01D9B452" w14:textId="77777777" w:rsidR="007005FE" w:rsidRDefault="007005FE" w:rsidP="001A2613">
            <w:pPr>
              <w:rPr>
                <w:lang w:val="en-US"/>
              </w:rPr>
            </w:pPr>
            <w:r>
              <w:rPr>
                <w:lang w:val="en-US"/>
              </w:rPr>
              <w:t>SA04I</w:t>
            </w:r>
          </w:p>
          <w:p w14:paraId="17E76C95" w14:textId="77777777" w:rsidR="007005FE" w:rsidRDefault="007005FE" w:rsidP="001A2613"/>
        </w:tc>
        <w:tc>
          <w:tcPr>
            <w:tcW w:w="4961" w:type="dxa"/>
            <w:tcBorders>
              <w:top w:val="single" w:sz="4" w:space="0" w:color="auto"/>
              <w:bottom w:val="single" w:sz="4" w:space="0" w:color="auto"/>
            </w:tcBorders>
            <w:vAlign w:val="center"/>
          </w:tcPr>
          <w:p w14:paraId="243D4BDA" w14:textId="77777777" w:rsidR="007005FE" w:rsidRPr="00036D21" w:rsidRDefault="007005FE" w:rsidP="001A2613">
            <w:pPr>
              <w:adjustRightInd w:val="0"/>
            </w:pPr>
            <w:r>
              <w:t>Teava din otel zincata pentru instalatii, montata in conducte de distributie la cladiri de locuit si social-culturale, avind diametrul de 108x3,5 mm</w:t>
            </w:r>
          </w:p>
          <w:p w14:paraId="5E93ABC2"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23108D7"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0E2D185E" w14:textId="77777777" w:rsidR="007005FE" w:rsidRDefault="007005FE" w:rsidP="001A2613">
            <w:pPr>
              <w:jc w:val="center"/>
            </w:pPr>
            <w:r>
              <w:t>42,00</w:t>
            </w:r>
          </w:p>
        </w:tc>
      </w:tr>
      <w:tr w:rsidR="007005FE" w14:paraId="3D0D3004"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E6657E" w14:textId="77777777" w:rsidR="007005FE" w:rsidRDefault="007005FE" w:rsidP="001A2613">
            <w:r>
              <w:t xml:space="preserve"> 10</w:t>
            </w:r>
          </w:p>
        </w:tc>
        <w:tc>
          <w:tcPr>
            <w:tcW w:w="1701" w:type="dxa"/>
            <w:tcBorders>
              <w:top w:val="single" w:sz="4" w:space="0" w:color="auto"/>
              <w:bottom w:val="single" w:sz="4" w:space="0" w:color="auto"/>
            </w:tcBorders>
            <w:vAlign w:val="center"/>
          </w:tcPr>
          <w:p w14:paraId="55D05FB9" w14:textId="77777777" w:rsidR="007005FE" w:rsidRDefault="007005FE" w:rsidP="001A2613">
            <w:pPr>
              <w:rPr>
                <w:lang w:val="en-US"/>
              </w:rPr>
            </w:pPr>
            <w:r>
              <w:rPr>
                <w:lang w:val="en-US"/>
              </w:rPr>
              <w:t>SA04H</w:t>
            </w:r>
          </w:p>
          <w:p w14:paraId="35F52AF4" w14:textId="77777777" w:rsidR="007005FE" w:rsidRDefault="007005FE" w:rsidP="001A2613"/>
        </w:tc>
        <w:tc>
          <w:tcPr>
            <w:tcW w:w="4961" w:type="dxa"/>
            <w:tcBorders>
              <w:top w:val="single" w:sz="4" w:space="0" w:color="auto"/>
              <w:bottom w:val="single" w:sz="4" w:space="0" w:color="auto"/>
            </w:tcBorders>
            <w:vAlign w:val="center"/>
          </w:tcPr>
          <w:p w14:paraId="197D97F4" w14:textId="77777777" w:rsidR="007005FE" w:rsidRPr="00036D21" w:rsidRDefault="007005FE" w:rsidP="001A2613">
            <w:pPr>
              <w:adjustRightInd w:val="0"/>
            </w:pPr>
            <w:r>
              <w:t>Teava din otel zincata pentru instalatii, montata in conducte de distributie la cladiri de locuit si social-culturale, avind diametrul de 89x3,5 mm</w:t>
            </w:r>
          </w:p>
          <w:p w14:paraId="023B1FCB"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13F7268"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6A14DA72" w14:textId="77777777" w:rsidR="007005FE" w:rsidRDefault="007005FE" w:rsidP="001A2613">
            <w:pPr>
              <w:jc w:val="center"/>
            </w:pPr>
            <w:r>
              <w:t>76,00</w:t>
            </w:r>
          </w:p>
        </w:tc>
      </w:tr>
      <w:tr w:rsidR="007005FE" w14:paraId="15715C7A"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F7D2CF" w14:textId="77777777" w:rsidR="007005FE" w:rsidRDefault="007005FE" w:rsidP="001A2613">
            <w:r>
              <w:t xml:space="preserve"> 11</w:t>
            </w:r>
          </w:p>
        </w:tc>
        <w:tc>
          <w:tcPr>
            <w:tcW w:w="1701" w:type="dxa"/>
            <w:tcBorders>
              <w:top w:val="single" w:sz="4" w:space="0" w:color="auto"/>
              <w:bottom w:val="single" w:sz="4" w:space="0" w:color="auto"/>
            </w:tcBorders>
            <w:vAlign w:val="center"/>
          </w:tcPr>
          <w:p w14:paraId="675F225E" w14:textId="77777777" w:rsidR="007005FE" w:rsidRDefault="007005FE" w:rsidP="001A2613">
            <w:pPr>
              <w:rPr>
                <w:lang w:val="en-US"/>
              </w:rPr>
            </w:pPr>
            <w:r>
              <w:rPr>
                <w:lang w:val="en-US"/>
              </w:rPr>
              <w:t>SA04G</w:t>
            </w:r>
          </w:p>
          <w:p w14:paraId="47B661D1" w14:textId="77777777" w:rsidR="007005FE" w:rsidRDefault="007005FE" w:rsidP="001A2613"/>
        </w:tc>
        <w:tc>
          <w:tcPr>
            <w:tcW w:w="4961" w:type="dxa"/>
            <w:tcBorders>
              <w:top w:val="single" w:sz="4" w:space="0" w:color="auto"/>
              <w:bottom w:val="single" w:sz="4" w:space="0" w:color="auto"/>
            </w:tcBorders>
            <w:vAlign w:val="center"/>
          </w:tcPr>
          <w:p w14:paraId="3AD35775" w14:textId="77777777" w:rsidR="007005FE" w:rsidRPr="00036D21" w:rsidRDefault="007005FE" w:rsidP="001A2613">
            <w:pPr>
              <w:adjustRightInd w:val="0"/>
            </w:pPr>
            <w:r>
              <w:t>Teava din otel zincata pentru instalatii, montata in conducte de distributie la cladiri de locuit si social-culturale, avind diametrul de  76x3,5 mm</w:t>
            </w:r>
          </w:p>
          <w:p w14:paraId="58CEF6C0"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6DCF606"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35D70897" w14:textId="77777777" w:rsidR="007005FE" w:rsidRDefault="007005FE" w:rsidP="001A2613">
            <w:pPr>
              <w:jc w:val="center"/>
            </w:pPr>
            <w:r>
              <w:t>12,00</w:t>
            </w:r>
          </w:p>
        </w:tc>
      </w:tr>
      <w:tr w:rsidR="007005FE" w14:paraId="7BA9EF0A"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F58312" w14:textId="77777777" w:rsidR="007005FE" w:rsidRDefault="007005FE" w:rsidP="001A2613">
            <w:r>
              <w:t xml:space="preserve"> 12</w:t>
            </w:r>
          </w:p>
        </w:tc>
        <w:tc>
          <w:tcPr>
            <w:tcW w:w="1701" w:type="dxa"/>
            <w:tcBorders>
              <w:top w:val="single" w:sz="4" w:space="0" w:color="auto"/>
              <w:bottom w:val="single" w:sz="4" w:space="0" w:color="auto"/>
            </w:tcBorders>
            <w:vAlign w:val="center"/>
          </w:tcPr>
          <w:p w14:paraId="3DB21FB5" w14:textId="77777777" w:rsidR="007005FE" w:rsidRDefault="007005FE" w:rsidP="001A2613">
            <w:pPr>
              <w:rPr>
                <w:lang w:val="en-US"/>
              </w:rPr>
            </w:pPr>
            <w:r>
              <w:rPr>
                <w:lang w:val="en-US"/>
              </w:rPr>
              <w:t>SA04F</w:t>
            </w:r>
          </w:p>
          <w:p w14:paraId="7577383F" w14:textId="77777777" w:rsidR="007005FE" w:rsidRDefault="007005FE" w:rsidP="001A2613"/>
        </w:tc>
        <w:tc>
          <w:tcPr>
            <w:tcW w:w="4961" w:type="dxa"/>
            <w:tcBorders>
              <w:top w:val="single" w:sz="4" w:space="0" w:color="auto"/>
              <w:bottom w:val="single" w:sz="4" w:space="0" w:color="auto"/>
            </w:tcBorders>
            <w:vAlign w:val="center"/>
          </w:tcPr>
          <w:p w14:paraId="79B5AC63" w14:textId="77777777" w:rsidR="007005FE" w:rsidRPr="00036D21" w:rsidRDefault="007005FE" w:rsidP="001A2613">
            <w:pPr>
              <w:adjustRightInd w:val="0"/>
            </w:pPr>
            <w:r>
              <w:t>Teava din otel zincata pentru instalatii, montata in conducte de distributie la cladiri de locuit si social-culturale, avind diametrul de 50x3,5 mm</w:t>
            </w:r>
          </w:p>
          <w:p w14:paraId="49A35A8F"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AD5FEE3" w14:textId="77777777" w:rsidR="007005FE" w:rsidRDefault="007005FE" w:rsidP="001A2613">
            <w:pPr>
              <w:jc w:val="center"/>
            </w:pPr>
            <w:r>
              <w:lastRenderedPageBreak/>
              <w:t>m</w:t>
            </w:r>
          </w:p>
        </w:tc>
        <w:tc>
          <w:tcPr>
            <w:tcW w:w="1559" w:type="dxa"/>
            <w:tcBorders>
              <w:top w:val="single" w:sz="4" w:space="0" w:color="auto"/>
              <w:bottom w:val="single" w:sz="4" w:space="0" w:color="auto"/>
            </w:tcBorders>
            <w:vAlign w:val="center"/>
          </w:tcPr>
          <w:p w14:paraId="1EA00343" w14:textId="77777777" w:rsidR="007005FE" w:rsidRDefault="007005FE" w:rsidP="001A2613">
            <w:pPr>
              <w:jc w:val="center"/>
            </w:pPr>
            <w:r>
              <w:t>46,00</w:t>
            </w:r>
          </w:p>
        </w:tc>
      </w:tr>
      <w:tr w:rsidR="007005FE" w14:paraId="2756CFD8"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443A55" w14:textId="77777777" w:rsidR="007005FE" w:rsidRDefault="007005FE" w:rsidP="001A2613">
            <w:r>
              <w:t xml:space="preserve"> 13</w:t>
            </w:r>
          </w:p>
        </w:tc>
        <w:tc>
          <w:tcPr>
            <w:tcW w:w="1701" w:type="dxa"/>
            <w:tcBorders>
              <w:top w:val="single" w:sz="4" w:space="0" w:color="auto"/>
              <w:bottom w:val="single" w:sz="4" w:space="0" w:color="auto"/>
            </w:tcBorders>
            <w:vAlign w:val="center"/>
          </w:tcPr>
          <w:p w14:paraId="717EB7B3" w14:textId="77777777" w:rsidR="007005FE" w:rsidRDefault="007005FE" w:rsidP="001A2613">
            <w:pPr>
              <w:rPr>
                <w:lang w:val="en-US"/>
              </w:rPr>
            </w:pPr>
            <w:r>
              <w:rPr>
                <w:lang w:val="en-US"/>
              </w:rPr>
              <w:t>SA17D</w:t>
            </w:r>
          </w:p>
          <w:p w14:paraId="255A52A7" w14:textId="77777777" w:rsidR="007005FE" w:rsidRDefault="007005FE" w:rsidP="001A2613"/>
        </w:tc>
        <w:tc>
          <w:tcPr>
            <w:tcW w:w="4961" w:type="dxa"/>
            <w:tcBorders>
              <w:top w:val="single" w:sz="4" w:space="0" w:color="auto"/>
              <w:bottom w:val="single" w:sz="4" w:space="0" w:color="auto"/>
            </w:tcBorders>
            <w:vAlign w:val="center"/>
          </w:tcPr>
          <w:p w14:paraId="152197A1" w14:textId="77777777" w:rsidR="007005FE" w:rsidRPr="00036D21" w:rsidRDefault="007005FE" w:rsidP="001A2613">
            <w:pPr>
              <w:adjustRightInd w:val="0"/>
            </w:pPr>
            <w:r>
              <w:t>Teava din material plastic imbinata prin sudura prin polifuziune, in conducte de distributie, la cladiri de locuit si social culturale, avind diametrul de 50 mm</w:t>
            </w:r>
          </w:p>
          <w:p w14:paraId="44C2AF7D"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BD32A7E"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6F122D0A" w14:textId="77777777" w:rsidR="007005FE" w:rsidRDefault="007005FE" w:rsidP="001A2613">
            <w:pPr>
              <w:jc w:val="center"/>
            </w:pPr>
            <w:r>
              <w:t>160,00</w:t>
            </w:r>
          </w:p>
        </w:tc>
      </w:tr>
      <w:tr w:rsidR="007005FE" w14:paraId="1E87A832"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706B02" w14:textId="77777777" w:rsidR="007005FE" w:rsidRDefault="007005FE" w:rsidP="001A2613">
            <w:r>
              <w:t xml:space="preserve"> 14</w:t>
            </w:r>
          </w:p>
        </w:tc>
        <w:tc>
          <w:tcPr>
            <w:tcW w:w="1701" w:type="dxa"/>
            <w:tcBorders>
              <w:top w:val="single" w:sz="4" w:space="0" w:color="auto"/>
              <w:bottom w:val="single" w:sz="4" w:space="0" w:color="auto"/>
            </w:tcBorders>
            <w:vAlign w:val="center"/>
          </w:tcPr>
          <w:p w14:paraId="1BC607E4" w14:textId="77777777" w:rsidR="007005FE" w:rsidRDefault="007005FE" w:rsidP="001A2613">
            <w:pPr>
              <w:rPr>
                <w:lang w:val="en-US"/>
              </w:rPr>
            </w:pPr>
            <w:r>
              <w:rPr>
                <w:lang w:val="en-US"/>
              </w:rPr>
              <w:t>SA17B</w:t>
            </w:r>
          </w:p>
          <w:p w14:paraId="17297957" w14:textId="77777777" w:rsidR="007005FE" w:rsidRDefault="007005FE" w:rsidP="001A2613"/>
        </w:tc>
        <w:tc>
          <w:tcPr>
            <w:tcW w:w="4961" w:type="dxa"/>
            <w:tcBorders>
              <w:top w:val="single" w:sz="4" w:space="0" w:color="auto"/>
              <w:bottom w:val="single" w:sz="4" w:space="0" w:color="auto"/>
            </w:tcBorders>
            <w:vAlign w:val="center"/>
          </w:tcPr>
          <w:p w14:paraId="2D20CB55" w14:textId="77777777" w:rsidR="007005FE" w:rsidRPr="00036D21" w:rsidRDefault="007005FE" w:rsidP="001A2613">
            <w:pPr>
              <w:adjustRightInd w:val="0"/>
            </w:pPr>
            <w:r>
              <w:t>Teava din material plastic imbinata prin sudura prin polifuziune, in conducte de distributie, la cladiri de locuit si social culturale, avind diametrul de 32 mm</w:t>
            </w:r>
          </w:p>
          <w:p w14:paraId="5E2555B7"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9564584"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5DB5B257" w14:textId="77777777" w:rsidR="007005FE" w:rsidRDefault="007005FE" w:rsidP="001A2613">
            <w:pPr>
              <w:jc w:val="center"/>
            </w:pPr>
            <w:r>
              <w:t>12,00</w:t>
            </w:r>
          </w:p>
        </w:tc>
      </w:tr>
      <w:tr w:rsidR="007005FE" w14:paraId="7B72364F"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4C51EA" w14:textId="77777777" w:rsidR="007005FE" w:rsidRDefault="007005FE" w:rsidP="001A2613">
            <w:r>
              <w:t xml:space="preserve"> 15</w:t>
            </w:r>
          </w:p>
        </w:tc>
        <w:tc>
          <w:tcPr>
            <w:tcW w:w="1701" w:type="dxa"/>
            <w:tcBorders>
              <w:top w:val="single" w:sz="4" w:space="0" w:color="auto"/>
              <w:bottom w:val="single" w:sz="4" w:space="0" w:color="auto"/>
            </w:tcBorders>
            <w:vAlign w:val="center"/>
          </w:tcPr>
          <w:p w14:paraId="6BEF7059" w14:textId="77777777" w:rsidR="007005FE" w:rsidRDefault="007005FE" w:rsidP="001A2613">
            <w:pPr>
              <w:rPr>
                <w:lang w:val="en-US"/>
              </w:rPr>
            </w:pPr>
            <w:r>
              <w:rPr>
                <w:lang w:val="en-US"/>
              </w:rPr>
              <w:t>SA17A</w:t>
            </w:r>
          </w:p>
          <w:p w14:paraId="5BB5E737" w14:textId="77777777" w:rsidR="007005FE" w:rsidRDefault="007005FE" w:rsidP="001A2613"/>
        </w:tc>
        <w:tc>
          <w:tcPr>
            <w:tcW w:w="4961" w:type="dxa"/>
            <w:tcBorders>
              <w:top w:val="single" w:sz="4" w:space="0" w:color="auto"/>
              <w:bottom w:val="single" w:sz="4" w:space="0" w:color="auto"/>
            </w:tcBorders>
            <w:vAlign w:val="center"/>
          </w:tcPr>
          <w:p w14:paraId="6C73FD92" w14:textId="77777777" w:rsidR="007005FE" w:rsidRPr="00036D21" w:rsidRDefault="007005FE" w:rsidP="001A2613">
            <w:pPr>
              <w:adjustRightInd w:val="0"/>
            </w:pPr>
            <w:r>
              <w:t>Teava din material plastic imbinata prin sudura prin polifuziune, in conducte de distributie, la cladiri de locuit si social culturale, avind diametrul de 25 mm</w:t>
            </w:r>
          </w:p>
          <w:p w14:paraId="38D3CD04"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06CD969"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5ADD6B82" w14:textId="77777777" w:rsidR="007005FE" w:rsidRDefault="007005FE" w:rsidP="001A2613">
            <w:pPr>
              <w:jc w:val="center"/>
            </w:pPr>
            <w:r>
              <w:t>12,00</w:t>
            </w:r>
          </w:p>
        </w:tc>
      </w:tr>
      <w:tr w:rsidR="007005FE" w14:paraId="7097C90C"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9A7DF7" w14:textId="77777777" w:rsidR="007005FE" w:rsidRDefault="007005FE" w:rsidP="001A2613">
            <w:r>
              <w:t xml:space="preserve"> 16</w:t>
            </w:r>
          </w:p>
        </w:tc>
        <w:tc>
          <w:tcPr>
            <w:tcW w:w="1701" w:type="dxa"/>
            <w:tcBorders>
              <w:top w:val="single" w:sz="4" w:space="0" w:color="auto"/>
              <w:bottom w:val="single" w:sz="4" w:space="0" w:color="auto"/>
            </w:tcBorders>
            <w:vAlign w:val="center"/>
          </w:tcPr>
          <w:p w14:paraId="2CDF63F1" w14:textId="77777777" w:rsidR="007005FE" w:rsidRDefault="007005FE" w:rsidP="001A2613">
            <w:pPr>
              <w:rPr>
                <w:lang w:val="en-US"/>
              </w:rPr>
            </w:pPr>
            <w:r>
              <w:rPr>
                <w:lang w:val="en-US"/>
              </w:rPr>
              <w:t>SA16A</w:t>
            </w:r>
          </w:p>
          <w:p w14:paraId="1109EE05" w14:textId="77777777" w:rsidR="007005FE" w:rsidRDefault="007005FE" w:rsidP="001A2613"/>
        </w:tc>
        <w:tc>
          <w:tcPr>
            <w:tcW w:w="4961" w:type="dxa"/>
            <w:tcBorders>
              <w:top w:val="single" w:sz="4" w:space="0" w:color="auto"/>
              <w:bottom w:val="single" w:sz="4" w:space="0" w:color="auto"/>
            </w:tcBorders>
            <w:vAlign w:val="center"/>
          </w:tcPr>
          <w:p w14:paraId="44FCE4A6" w14:textId="77777777" w:rsidR="007005FE" w:rsidRPr="00036D21" w:rsidRDefault="007005FE" w:rsidP="001A2613">
            <w:pPr>
              <w:adjustRightInd w:val="0"/>
            </w:pPr>
            <w:r>
              <w:t>Teava din material plastic imbinata prin sudura prin polifuziune, in coloane, la cladiri de locuit si social culturale, avind diametrul de 20 mm</w:t>
            </w:r>
          </w:p>
          <w:p w14:paraId="34DC7BF0"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98B728B"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45B5F57E" w14:textId="77777777" w:rsidR="007005FE" w:rsidRDefault="007005FE" w:rsidP="001A2613">
            <w:pPr>
              <w:jc w:val="center"/>
            </w:pPr>
            <w:r>
              <w:t>16,00</w:t>
            </w:r>
          </w:p>
        </w:tc>
      </w:tr>
      <w:tr w:rsidR="007005FE" w14:paraId="266EDD9B"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08CF3E" w14:textId="77777777" w:rsidR="007005FE" w:rsidRDefault="007005FE" w:rsidP="001A2613">
            <w:r>
              <w:t xml:space="preserve"> 17</w:t>
            </w:r>
          </w:p>
        </w:tc>
        <w:tc>
          <w:tcPr>
            <w:tcW w:w="1701" w:type="dxa"/>
            <w:tcBorders>
              <w:top w:val="single" w:sz="4" w:space="0" w:color="auto"/>
              <w:bottom w:val="single" w:sz="4" w:space="0" w:color="auto"/>
            </w:tcBorders>
            <w:vAlign w:val="center"/>
          </w:tcPr>
          <w:p w14:paraId="0F0336FF" w14:textId="77777777" w:rsidR="007005FE" w:rsidRDefault="007005FE" w:rsidP="001A2613">
            <w:pPr>
              <w:rPr>
                <w:lang w:val="en-US"/>
              </w:rPr>
            </w:pPr>
            <w:r>
              <w:rPr>
                <w:lang w:val="en-US"/>
              </w:rPr>
              <w:t>RpSA40F</w:t>
            </w:r>
          </w:p>
          <w:p w14:paraId="09619454" w14:textId="77777777" w:rsidR="007005FE" w:rsidRDefault="007005FE" w:rsidP="001A2613"/>
        </w:tc>
        <w:tc>
          <w:tcPr>
            <w:tcW w:w="4961" w:type="dxa"/>
            <w:tcBorders>
              <w:top w:val="single" w:sz="4" w:space="0" w:color="auto"/>
              <w:bottom w:val="single" w:sz="4" w:space="0" w:color="auto"/>
            </w:tcBorders>
            <w:vAlign w:val="center"/>
          </w:tcPr>
          <w:p w14:paraId="7F841D20" w14:textId="77777777" w:rsidR="007005FE" w:rsidRPr="00036D21" w:rsidRDefault="007005FE" w:rsidP="001A2613">
            <w:pPr>
              <w:adjustRightInd w:val="0"/>
            </w:pPr>
            <w:r>
              <w:t>Montarea (intercalarea) unui fiting pe conducta existenta din teava de otel sudata longitudinal, pentru instalatii, zincata, avind diametrul de 2" (Racord olandez d=50)</w:t>
            </w:r>
          </w:p>
          <w:p w14:paraId="0A5E40D3"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CE99D37"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09413A86" w14:textId="77777777" w:rsidR="007005FE" w:rsidRDefault="007005FE" w:rsidP="001A2613">
            <w:pPr>
              <w:jc w:val="center"/>
            </w:pPr>
            <w:r>
              <w:t>10,00</w:t>
            </w:r>
          </w:p>
        </w:tc>
      </w:tr>
      <w:tr w:rsidR="007005FE" w14:paraId="35B9527C"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383C42" w14:textId="77777777" w:rsidR="007005FE" w:rsidRDefault="007005FE" w:rsidP="001A2613">
            <w:r>
              <w:t xml:space="preserve"> 18</w:t>
            </w:r>
          </w:p>
        </w:tc>
        <w:tc>
          <w:tcPr>
            <w:tcW w:w="1701" w:type="dxa"/>
            <w:tcBorders>
              <w:top w:val="single" w:sz="4" w:space="0" w:color="auto"/>
              <w:bottom w:val="single" w:sz="4" w:space="0" w:color="auto"/>
            </w:tcBorders>
            <w:vAlign w:val="center"/>
          </w:tcPr>
          <w:p w14:paraId="366C6540" w14:textId="77777777" w:rsidR="007005FE" w:rsidRDefault="007005FE" w:rsidP="001A2613">
            <w:pPr>
              <w:rPr>
                <w:lang w:val="en-US"/>
              </w:rPr>
            </w:pPr>
            <w:r>
              <w:rPr>
                <w:lang w:val="en-US"/>
              </w:rPr>
              <w:t>AcA25A</w:t>
            </w:r>
          </w:p>
          <w:p w14:paraId="777527B5" w14:textId="77777777" w:rsidR="007005FE" w:rsidRDefault="007005FE" w:rsidP="001A2613"/>
        </w:tc>
        <w:tc>
          <w:tcPr>
            <w:tcW w:w="4961" w:type="dxa"/>
            <w:tcBorders>
              <w:top w:val="single" w:sz="4" w:space="0" w:color="auto"/>
              <w:bottom w:val="single" w:sz="4" w:space="0" w:color="auto"/>
            </w:tcBorders>
            <w:vAlign w:val="center"/>
          </w:tcPr>
          <w:p w14:paraId="64813453" w14:textId="77777777" w:rsidR="007005FE" w:rsidRPr="00036D21" w:rsidRDefault="007005FE" w:rsidP="001A2613">
            <w:pPr>
              <w:adjustRightInd w:val="0"/>
            </w:pPr>
            <w:r>
              <w:t>Montarea prin sudura electrica a piselor de legatura, din otel, la pozitie, avind diametrul de 50-100 mm(filet d=32)</w:t>
            </w:r>
          </w:p>
          <w:p w14:paraId="4BC151CF"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26C3D20"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1D71E70B" w14:textId="77777777" w:rsidR="007005FE" w:rsidRDefault="007005FE" w:rsidP="001A2613">
            <w:pPr>
              <w:jc w:val="center"/>
            </w:pPr>
            <w:r>
              <w:t>6,00</w:t>
            </w:r>
          </w:p>
        </w:tc>
      </w:tr>
      <w:tr w:rsidR="007005FE" w14:paraId="4DB44103"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9E2F72" w14:textId="77777777" w:rsidR="007005FE" w:rsidRDefault="007005FE" w:rsidP="001A2613">
            <w:r>
              <w:t xml:space="preserve"> 19</w:t>
            </w:r>
          </w:p>
        </w:tc>
        <w:tc>
          <w:tcPr>
            <w:tcW w:w="1701" w:type="dxa"/>
            <w:tcBorders>
              <w:top w:val="single" w:sz="4" w:space="0" w:color="auto"/>
              <w:bottom w:val="single" w:sz="4" w:space="0" w:color="auto"/>
            </w:tcBorders>
            <w:vAlign w:val="center"/>
          </w:tcPr>
          <w:p w14:paraId="4C8EFE6E" w14:textId="77777777" w:rsidR="007005FE" w:rsidRDefault="007005FE" w:rsidP="001A2613">
            <w:pPr>
              <w:rPr>
                <w:lang w:val="en-US"/>
              </w:rPr>
            </w:pPr>
            <w:r>
              <w:rPr>
                <w:lang w:val="en-US"/>
              </w:rPr>
              <w:t>AcA25A</w:t>
            </w:r>
          </w:p>
          <w:p w14:paraId="24C3AFE2" w14:textId="77777777" w:rsidR="007005FE" w:rsidRDefault="007005FE" w:rsidP="001A2613"/>
        </w:tc>
        <w:tc>
          <w:tcPr>
            <w:tcW w:w="4961" w:type="dxa"/>
            <w:tcBorders>
              <w:top w:val="single" w:sz="4" w:space="0" w:color="auto"/>
              <w:bottom w:val="single" w:sz="4" w:space="0" w:color="auto"/>
            </w:tcBorders>
            <w:vAlign w:val="center"/>
          </w:tcPr>
          <w:p w14:paraId="023F367D" w14:textId="77777777" w:rsidR="007005FE" w:rsidRPr="00036D21" w:rsidRDefault="007005FE" w:rsidP="001A2613">
            <w:pPr>
              <w:adjustRightInd w:val="0"/>
            </w:pPr>
            <w:r>
              <w:t>Montarea prin sudura electrica a piselor de legatura, din otel, la pozitie, avind diametrul de 50-100 mm(filet d=25)</w:t>
            </w:r>
          </w:p>
          <w:p w14:paraId="4E1A1487"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99264F2"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603789F4" w14:textId="77777777" w:rsidR="007005FE" w:rsidRDefault="007005FE" w:rsidP="001A2613">
            <w:pPr>
              <w:jc w:val="center"/>
            </w:pPr>
            <w:r>
              <w:t>12,00</w:t>
            </w:r>
          </w:p>
        </w:tc>
      </w:tr>
      <w:tr w:rsidR="007005FE" w14:paraId="0D5B2437"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2EF519" w14:textId="77777777" w:rsidR="007005FE" w:rsidRDefault="007005FE" w:rsidP="001A2613">
            <w:r>
              <w:t xml:space="preserve"> 20</w:t>
            </w:r>
          </w:p>
        </w:tc>
        <w:tc>
          <w:tcPr>
            <w:tcW w:w="1701" w:type="dxa"/>
            <w:tcBorders>
              <w:top w:val="single" w:sz="4" w:space="0" w:color="auto"/>
              <w:bottom w:val="single" w:sz="4" w:space="0" w:color="auto"/>
            </w:tcBorders>
            <w:vAlign w:val="center"/>
          </w:tcPr>
          <w:p w14:paraId="7F7D6DDC" w14:textId="77777777" w:rsidR="007005FE" w:rsidRDefault="007005FE" w:rsidP="001A2613">
            <w:pPr>
              <w:rPr>
                <w:lang w:val="en-US"/>
              </w:rPr>
            </w:pPr>
            <w:r>
              <w:rPr>
                <w:lang w:val="en-US"/>
              </w:rPr>
              <w:t>AcA25A</w:t>
            </w:r>
          </w:p>
          <w:p w14:paraId="09EC9074" w14:textId="77777777" w:rsidR="007005FE" w:rsidRDefault="007005FE" w:rsidP="001A2613"/>
        </w:tc>
        <w:tc>
          <w:tcPr>
            <w:tcW w:w="4961" w:type="dxa"/>
            <w:tcBorders>
              <w:top w:val="single" w:sz="4" w:space="0" w:color="auto"/>
              <w:bottom w:val="single" w:sz="4" w:space="0" w:color="auto"/>
            </w:tcBorders>
            <w:vAlign w:val="center"/>
          </w:tcPr>
          <w:p w14:paraId="536E6B9C" w14:textId="77777777" w:rsidR="007005FE" w:rsidRPr="00036D21" w:rsidRDefault="007005FE" w:rsidP="001A2613">
            <w:pPr>
              <w:adjustRightInd w:val="0"/>
            </w:pPr>
            <w:r>
              <w:t>Montarea prin sudura electrica a piselor de legatura, din otel, la pozitie, avind diametrul de 50-100 mm(filet d=20)</w:t>
            </w:r>
          </w:p>
          <w:p w14:paraId="4E2325B9"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56B132F"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67CBB7E8" w14:textId="77777777" w:rsidR="007005FE" w:rsidRDefault="007005FE" w:rsidP="001A2613">
            <w:pPr>
              <w:jc w:val="center"/>
            </w:pPr>
            <w:r>
              <w:t>6,00</w:t>
            </w:r>
          </w:p>
        </w:tc>
      </w:tr>
      <w:tr w:rsidR="007005FE" w14:paraId="0C69D5E9"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88F8CA" w14:textId="77777777" w:rsidR="007005FE" w:rsidRDefault="007005FE" w:rsidP="001A2613">
            <w:r>
              <w:t xml:space="preserve"> 21</w:t>
            </w:r>
          </w:p>
        </w:tc>
        <w:tc>
          <w:tcPr>
            <w:tcW w:w="1701" w:type="dxa"/>
            <w:tcBorders>
              <w:top w:val="single" w:sz="4" w:space="0" w:color="auto"/>
              <w:bottom w:val="single" w:sz="4" w:space="0" w:color="auto"/>
            </w:tcBorders>
            <w:vAlign w:val="center"/>
          </w:tcPr>
          <w:p w14:paraId="2DBD6109" w14:textId="77777777" w:rsidR="007005FE" w:rsidRDefault="007005FE" w:rsidP="001A2613">
            <w:pPr>
              <w:rPr>
                <w:lang w:val="en-US"/>
              </w:rPr>
            </w:pPr>
            <w:r>
              <w:rPr>
                <w:lang w:val="en-US"/>
              </w:rPr>
              <w:t>RpSD25C</w:t>
            </w:r>
          </w:p>
          <w:p w14:paraId="55404F4A" w14:textId="77777777" w:rsidR="007005FE" w:rsidRDefault="007005FE" w:rsidP="001A2613"/>
        </w:tc>
        <w:tc>
          <w:tcPr>
            <w:tcW w:w="4961" w:type="dxa"/>
            <w:tcBorders>
              <w:top w:val="single" w:sz="4" w:space="0" w:color="auto"/>
              <w:bottom w:val="single" w:sz="4" w:space="0" w:color="auto"/>
            </w:tcBorders>
            <w:vAlign w:val="center"/>
          </w:tcPr>
          <w:p w14:paraId="1F2EAC7E" w14:textId="77777777" w:rsidR="007005FE" w:rsidRPr="00036D21" w:rsidRDefault="007005FE" w:rsidP="001A2613">
            <w:pPr>
              <w:adjustRightInd w:val="0"/>
            </w:pPr>
            <w:r>
              <w:t>Montarea robinetului de trecere cu ventil si mufa, cu sau fara descarcare , pentru teava din otel, avind diametrul de 1"</w:t>
            </w:r>
          </w:p>
          <w:p w14:paraId="5C9C12BF"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A881355"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015A9DF1" w14:textId="77777777" w:rsidR="007005FE" w:rsidRDefault="007005FE" w:rsidP="001A2613">
            <w:pPr>
              <w:jc w:val="center"/>
            </w:pPr>
            <w:r>
              <w:t>12,00</w:t>
            </w:r>
          </w:p>
        </w:tc>
      </w:tr>
      <w:tr w:rsidR="007005FE" w14:paraId="7B5755FB"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3FF754" w14:textId="77777777" w:rsidR="007005FE" w:rsidRDefault="007005FE" w:rsidP="001A2613">
            <w:r>
              <w:t xml:space="preserve"> 22</w:t>
            </w:r>
          </w:p>
        </w:tc>
        <w:tc>
          <w:tcPr>
            <w:tcW w:w="1701" w:type="dxa"/>
            <w:tcBorders>
              <w:top w:val="single" w:sz="4" w:space="0" w:color="auto"/>
              <w:bottom w:val="single" w:sz="4" w:space="0" w:color="auto"/>
            </w:tcBorders>
            <w:vAlign w:val="center"/>
          </w:tcPr>
          <w:p w14:paraId="580032E2" w14:textId="77777777" w:rsidR="007005FE" w:rsidRDefault="007005FE" w:rsidP="001A2613">
            <w:pPr>
              <w:rPr>
                <w:lang w:val="en-US"/>
              </w:rPr>
            </w:pPr>
            <w:r>
              <w:rPr>
                <w:lang w:val="en-US"/>
              </w:rPr>
              <w:t>RpSD25D</w:t>
            </w:r>
          </w:p>
          <w:p w14:paraId="1AACF6B3" w14:textId="77777777" w:rsidR="007005FE" w:rsidRDefault="007005FE" w:rsidP="001A2613"/>
        </w:tc>
        <w:tc>
          <w:tcPr>
            <w:tcW w:w="4961" w:type="dxa"/>
            <w:tcBorders>
              <w:top w:val="single" w:sz="4" w:space="0" w:color="auto"/>
              <w:bottom w:val="single" w:sz="4" w:space="0" w:color="auto"/>
            </w:tcBorders>
            <w:vAlign w:val="center"/>
          </w:tcPr>
          <w:p w14:paraId="7880E865" w14:textId="77777777" w:rsidR="007005FE" w:rsidRPr="00036D21" w:rsidRDefault="007005FE" w:rsidP="001A2613">
            <w:pPr>
              <w:adjustRightInd w:val="0"/>
            </w:pPr>
            <w:r>
              <w:t>Montarea robinetului de trecere cu ventil si mufa, cu sau fara descarcare , pentru teava din otel, avind diametrul de 1 1/4"</w:t>
            </w:r>
          </w:p>
          <w:p w14:paraId="046073D0"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347B5A1"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710F8467" w14:textId="77777777" w:rsidR="007005FE" w:rsidRDefault="007005FE" w:rsidP="001A2613">
            <w:pPr>
              <w:jc w:val="center"/>
            </w:pPr>
            <w:r>
              <w:t>6,00</w:t>
            </w:r>
          </w:p>
        </w:tc>
      </w:tr>
      <w:tr w:rsidR="007005FE" w14:paraId="4F77A3F7"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8A8AF9" w14:textId="77777777" w:rsidR="007005FE" w:rsidRDefault="007005FE" w:rsidP="001A2613">
            <w:r>
              <w:t xml:space="preserve"> 23</w:t>
            </w:r>
          </w:p>
        </w:tc>
        <w:tc>
          <w:tcPr>
            <w:tcW w:w="1701" w:type="dxa"/>
            <w:tcBorders>
              <w:top w:val="single" w:sz="4" w:space="0" w:color="auto"/>
              <w:bottom w:val="single" w:sz="4" w:space="0" w:color="auto"/>
            </w:tcBorders>
            <w:vAlign w:val="center"/>
          </w:tcPr>
          <w:p w14:paraId="3E0257FC" w14:textId="77777777" w:rsidR="007005FE" w:rsidRDefault="007005FE" w:rsidP="001A2613">
            <w:pPr>
              <w:rPr>
                <w:lang w:val="en-US"/>
              </w:rPr>
            </w:pPr>
            <w:r>
              <w:rPr>
                <w:lang w:val="en-US"/>
              </w:rPr>
              <w:t>RpSD25B</w:t>
            </w:r>
          </w:p>
          <w:p w14:paraId="7AF63D1A" w14:textId="77777777" w:rsidR="007005FE" w:rsidRDefault="007005FE" w:rsidP="001A2613"/>
        </w:tc>
        <w:tc>
          <w:tcPr>
            <w:tcW w:w="4961" w:type="dxa"/>
            <w:tcBorders>
              <w:top w:val="single" w:sz="4" w:space="0" w:color="auto"/>
              <w:bottom w:val="single" w:sz="4" w:space="0" w:color="auto"/>
            </w:tcBorders>
            <w:vAlign w:val="center"/>
          </w:tcPr>
          <w:p w14:paraId="5393177D" w14:textId="77777777" w:rsidR="007005FE" w:rsidRPr="00036D21" w:rsidRDefault="007005FE" w:rsidP="001A2613">
            <w:pPr>
              <w:adjustRightInd w:val="0"/>
            </w:pPr>
            <w:r>
              <w:t>Montarea robinetului de trecere cu ventil si mufa, cu sau fara descarcare , pentru teava din otel, avind diametrul de 3/4"</w:t>
            </w:r>
          </w:p>
          <w:p w14:paraId="4CF8F8CA"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66D4A2F"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29C396A9" w14:textId="77777777" w:rsidR="007005FE" w:rsidRDefault="007005FE" w:rsidP="001A2613">
            <w:pPr>
              <w:jc w:val="center"/>
            </w:pPr>
            <w:r>
              <w:t>6,00</w:t>
            </w:r>
          </w:p>
        </w:tc>
      </w:tr>
      <w:tr w:rsidR="007005FE" w14:paraId="71710E3B"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DA1B04" w14:textId="77777777" w:rsidR="007005FE" w:rsidRDefault="007005FE" w:rsidP="001A2613">
            <w:r>
              <w:t xml:space="preserve"> 24</w:t>
            </w:r>
          </w:p>
        </w:tc>
        <w:tc>
          <w:tcPr>
            <w:tcW w:w="1701" w:type="dxa"/>
            <w:tcBorders>
              <w:top w:val="single" w:sz="4" w:space="0" w:color="auto"/>
              <w:bottom w:val="single" w:sz="4" w:space="0" w:color="auto"/>
            </w:tcBorders>
            <w:vAlign w:val="center"/>
          </w:tcPr>
          <w:p w14:paraId="394B2B97" w14:textId="77777777" w:rsidR="007005FE" w:rsidRDefault="007005FE" w:rsidP="001A2613">
            <w:pPr>
              <w:rPr>
                <w:lang w:val="en-US"/>
              </w:rPr>
            </w:pPr>
            <w:r>
              <w:rPr>
                <w:lang w:val="en-US"/>
              </w:rPr>
              <w:t>RpIF09D</w:t>
            </w:r>
          </w:p>
          <w:p w14:paraId="13D4101B" w14:textId="77777777" w:rsidR="007005FE" w:rsidRDefault="007005FE" w:rsidP="001A2613"/>
        </w:tc>
        <w:tc>
          <w:tcPr>
            <w:tcW w:w="4961" w:type="dxa"/>
            <w:tcBorders>
              <w:top w:val="single" w:sz="4" w:space="0" w:color="auto"/>
              <w:bottom w:val="single" w:sz="4" w:space="0" w:color="auto"/>
            </w:tcBorders>
            <w:vAlign w:val="center"/>
          </w:tcPr>
          <w:p w14:paraId="497AA3E4" w14:textId="77777777" w:rsidR="007005FE" w:rsidRPr="00036D21" w:rsidRDefault="007005FE" w:rsidP="001A2613">
            <w:pPr>
              <w:adjustRightInd w:val="0"/>
            </w:pPr>
            <w:r>
              <w:t xml:space="preserve">Izolarea conductelor cu mansoane de izolatie speciala, izolatie K-flex cu o grosime de 20 mm introduse pe conducte, avind diametrul inter si grosimea de   D=50x20 </w:t>
            </w:r>
          </w:p>
          <w:p w14:paraId="00EE31A2"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CF2B21F"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15A837CA" w14:textId="77777777" w:rsidR="007005FE" w:rsidRDefault="007005FE" w:rsidP="001A2613">
            <w:pPr>
              <w:jc w:val="center"/>
            </w:pPr>
            <w:r>
              <w:t>160,00</w:t>
            </w:r>
          </w:p>
        </w:tc>
      </w:tr>
      <w:tr w:rsidR="007005FE" w14:paraId="75373AED"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3BE313" w14:textId="77777777" w:rsidR="007005FE" w:rsidRDefault="007005FE" w:rsidP="001A2613">
            <w:r>
              <w:t xml:space="preserve"> 25</w:t>
            </w:r>
          </w:p>
        </w:tc>
        <w:tc>
          <w:tcPr>
            <w:tcW w:w="1701" w:type="dxa"/>
            <w:tcBorders>
              <w:top w:val="single" w:sz="4" w:space="0" w:color="auto"/>
              <w:bottom w:val="single" w:sz="4" w:space="0" w:color="auto"/>
            </w:tcBorders>
            <w:vAlign w:val="center"/>
          </w:tcPr>
          <w:p w14:paraId="29830A46" w14:textId="77777777" w:rsidR="007005FE" w:rsidRDefault="007005FE" w:rsidP="001A2613">
            <w:pPr>
              <w:rPr>
                <w:lang w:val="en-US"/>
              </w:rPr>
            </w:pPr>
            <w:r>
              <w:rPr>
                <w:lang w:val="en-US"/>
              </w:rPr>
              <w:t>RpIF09D</w:t>
            </w:r>
          </w:p>
          <w:p w14:paraId="232DE604" w14:textId="77777777" w:rsidR="007005FE" w:rsidRDefault="007005FE" w:rsidP="001A2613"/>
        </w:tc>
        <w:tc>
          <w:tcPr>
            <w:tcW w:w="4961" w:type="dxa"/>
            <w:tcBorders>
              <w:top w:val="single" w:sz="4" w:space="0" w:color="auto"/>
              <w:bottom w:val="single" w:sz="4" w:space="0" w:color="auto"/>
            </w:tcBorders>
            <w:vAlign w:val="center"/>
          </w:tcPr>
          <w:p w14:paraId="32DDDEFA" w14:textId="77777777" w:rsidR="007005FE" w:rsidRPr="00036D21" w:rsidRDefault="007005FE" w:rsidP="001A2613">
            <w:pPr>
              <w:adjustRightInd w:val="0"/>
            </w:pPr>
            <w:r>
              <w:t xml:space="preserve">Izolarea conductelor cu mansoane de izolatie speciala, izolatie K-flex cu o grosime de 20 mm introduse pe conducte, avind diametrul inter si grosimea de   D=32x20 </w:t>
            </w:r>
          </w:p>
          <w:p w14:paraId="04BFE727"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1137DD6"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73CF5D32" w14:textId="77777777" w:rsidR="007005FE" w:rsidRDefault="007005FE" w:rsidP="001A2613">
            <w:pPr>
              <w:jc w:val="center"/>
            </w:pPr>
            <w:r>
              <w:t>12,00</w:t>
            </w:r>
          </w:p>
        </w:tc>
      </w:tr>
      <w:tr w:rsidR="007005FE" w14:paraId="759E410C"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DC885D" w14:textId="77777777" w:rsidR="007005FE" w:rsidRDefault="007005FE" w:rsidP="001A2613">
            <w:r>
              <w:t xml:space="preserve"> 26</w:t>
            </w:r>
          </w:p>
        </w:tc>
        <w:tc>
          <w:tcPr>
            <w:tcW w:w="1701" w:type="dxa"/>
            <w:tcBorders>
              <w:top w:val="single" w:sz="4" w:space="0" w:color="auto"/>
              <w:bottom w:val="single" w:sz="4" w:space="0" w:color="auto"/>
            </w:tcBorders>
            <w:vAlign w:val="center"/>
          </w:tcPr>
          <w:p w14:paraId="416831C6" w14:textId="77777777" w:rsidR="007005FE" w:rsidRDefault="007005FE" w:rsidP="001A2613">
            <w:pPr>
              <w:rPr>
                <w:lang w:val="en-US"/>
              </w:rPr>
            </w:pPr>
            <w:r>
              <w:rPr>
                <w:lang w:val="en-US"/>
              </w:rPr>
              <w:t>RpIF09D</w:t>
            </w:r>
          </w:p>
          <w:p w14:paraId="554A588A" w14:textId="77777777" w:rsidR="007005FE" w:rsidRDefault="007005FE" w:rsidP="001A2613"/>
        </w:tc>
        <w:tc>
          <w:tcPr>
            <w:tcW w:w="4961" w:type="dxa"/>
            <w:tcBorders>
              <w:top w:val="single" w:sz="4" w:space="0" w:color="auto"/>
              <w:bottom w:val="single" w:sz="4" w:space="0" w:color="auto"/>
            </w:tcBorders>
            <w:vAlign w:val="center"/>
          </w:tcPr>
          <w:p w14:paraId="20337748" w14:textId="77777777" w:rsidR="007005FE" w:rsidRPr="00036D21" w:rsidRDefault="007005FE" w:rsidP="001A2613">
            <w:pPr>
              <w:adjustRightInd w:val="0"/>
            </w:pPr>
            <w:r>
              <w:t xml:space="preserve">Izolarea conductelor cu mansoane de izolatie speciala, izolatie K-flex cu o grosime de 20 mm introduse pe conducte, avind diametrul inter si grosimea de   D=22x20 </w:t>
            </w:r>
          </w:p>
          <w:p w14:paraId="7173D421"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39DE111"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5ACFEC04" w14:textId="77777777" w:rsidR="007005FE" w:rsidRDefault="007005FE" w:rsidP="001A2613">
            <w:pPr>
              <w:jc w:val="center"/>
            </w:pPr>
            <w:r>
              <w:t>12,00</w:t>
            </w:r>
          </w:p>
        </w:tc>
      </w:tr>
      <w:tr w:rsidR="007005FE" w14:paraId="6D9648FB"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326344" w14:textId="77777777" w:rsidR="007005FE" w:rsidRDefault="007005FE" w:rsidP="001A2613">
            <w:r>
              <w:t xml:space="preserve"> 27</w:t>
            </w:r>
          </w:p>
        </w:tc>
        <w:tc>
          <w:tcPr>
            <w:tcW w:w="1701" w:type="dxa"/>
            <w:tcBorders>
              <w:top w:val="single" w:sz="4" w:space="0" w:color="auto"/>
              <w:bottom w:val="single" w:sz="4" w:space="0" w:color="auto"/>
            </w:tcBorders>
            <w:vAlign w:val="center"/>
          </w:tcPr>
          <w:p w14:paraId="4F1715EC" w14:textId="77777777" w:rsidR="007005FE" w:rsidRDefault="007005FE" w:rsidP="001A2613">
            <w:pPr>
              <w:rPr>
                <w:lang w:val="en-US"/>
              </w:rPr>
            </w:pPr>
            <w:r>
              <w:rPr>
                <w:lang w:val="en-US"/>
              </w:rPr>
              <w:t>RpSF06B</w:t>
            </w:r>
          </w:p>
          <w:p w14:paraId="43B0DFFE" w14:textId="77777777" w:rsidR="007005FE" w:rsidRDefault="007005FE" w:rsidP="001A2613"/>
        </w:tc>
        <w:tc>
          <w:tcPr>
            <w:tcW w:w="4961" w:type="dxa"/>
            <w:tcBorders>
              <w:top w:val="single" w:sz="4" w:space="0" w:color="auto"/>
              <w:bottom w:val="single" w:sz="4" w:space="0" w:color="auto"/>
            </w:tcBorders>
            <w:vAlign w:val="center"/>
          </w:tcPr>
          <w:p w14:paraId="738DE445" w14:textId="77777777" w:rsidR="007005FE" w:rsidRPr="00036D21" w:rsidRDefault="007005FE" w:rsidP="001A2613">
            <w:pPr>
              <w:adjustRightInd w:val="0"/>
            </w:pPr>
            <w:r>
              <w:t>Efectuarea probei de functionare a instalatiei de apa rece executata cu conducte de otel, zincate, pentru instalatii, sudate longitudinal, avind diametrul de 2 1/2"-4"</w:t>
            </w:r>
          </w:p>
          <w:p w14:paraId="257B1278"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D80528B" w14:textId="77777777" w:rsidR="007005FE" w:rsidRDefault="007005FE" w:rsidP="001A2613">
            <w:pPr>
              <w:jc w:val="center"/>
            </w:pPr>
            <w:r>
              <w:t>10 m</w:t>
            </w:r>
          </w:p>
        </w:tc>
        <w:tc>
          <w:tcPr>
            <w:tcW w:w="1559" w:type="dxa"/>
            <w:tcBorders>
              <w:top w:val="single" w:sz="4" w:space="0" w:color="auto"/>
              <w:bottom w:val="single" w:sz="4" w:space="0" w:color="auto"/>
            </w:tcBorders>
            <w:vAlign w:val="center"/>
          </w:tcPr>
          <w:p w14:paraId="3EEB8D3E" w14:textId="77777777" w:rsidR="007005FE" w:rsidRDefault="007005FE" w:rsidP="001A2613">
            <w:pPr>
              <w:jc w:val="center"/>
            </w:pPr>
            <w:r>
              <w:t>13,00</w:t>
            </w:r>
          </w:p>
        </w:tc>
      </w:tr>
      <w:tr w:rsidR="007005FE" w14:paraId="042C4B5E"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7AADA2" w14:textId="77777777" w:rsidR="007005FE" w:rsidRDefault="007005FE" w:rsidP="001A2613">
            <w:r>
              <w:lastRenderedPageBreak/>
              <w:t xml:space="preserve"> 28</w:t>
            </w:r>
          </w:p>
        </w:tc>
        <w:tc>
          <w:tcPr>
            <w:tcW w:w="1701" w:type="dxa"/>
            <w:tcBorders>
              <w:top w:val="single" w:sz="4" w:space="0" w:color="auto"/>
              <w:bottom w:val="single" w:sz="4" w:space="0" w:color="auto"/>
            </w:tcBorders>
            <w:vAlign w:val="center"/>
          </w:tcPr>
          <w:p w14:paraId="326401C9" w14:textId="77777777" w:rsidR="007005FE" w:rsidRDefault="007005FE" w:rsidP="001A2613">
            <w:pPr>
              <w:rPr>
                <w:lang w:val="en-US"/>
              </w:rPr>
            </w:pPr>
            <w:r>
              <w:rPr>
                <w:lang w:val="en-US"/>
              </w:rPr>
              <w:t>RpSF06A</w:t>
            </w:r>
          </w:p>
          <w:p w14:paraId="41A53F01" w14:textId="77777777" w:rsidR="007005FE" w:rsidRDefault="007005FE" w:rsidP="001A2613"/>
        </w:tc>
        <w:tc>
          <w:tcPr>
            <w:tcW w:w="4961" w:type="dxa"/>
            <w:tcBorders>
              <w:top w:val="single" w:sz="4" w:space="0" w:color="auto"/>
              <w:bottom w:val="single" w:sz="4" w:space="0" w:color="auto"/>
            </w:tcBorders>
            <w:vAlign w:val="center"/>
          </w:tcPr>
          <w:p w14:paraId="7B6EF209" w14:textId="77777777" w:rsidR="007005FE" w:rsidRPr="00036D21" w:rsidRDefault="007005FE" w:rsidP="001A2613">
            <w:pPr>
              <w:adjustRightInd w:val="0"/>
            </w:pPr>
            <w:r>
              <w:t>Efectuarea probei de functionare a instalatiei de apa rece executata cu conducte de otel, zincate, pentru instalatii, sudate longitudinal, avind diametrul de 3/8"-2"</w:t>
            </w:r>
          </w:p>
          <w:p w14:paraId="6A4839F4"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FE43B0D" w14:textId="77777777" w:rsidR="007005FE" w:rsidRDefault="007005FE" w:rsidP="001A2613">
            <w:pPr>
              <w:jc w:val="center"/>
            </w:pPr>
            <w:r>
              <w:t>10 m</w:t>
            </w:r>
          </w:p>
        </w:tc>
        <w:tc>
          <w:tcPr>
            <w:tcW w:w="1559" w:type="dxa"/>
            <w:tcBorders>
              <w:top w:val="single" w:sz="4" w:space="0" w:color="auto"/>
              <w:bottom w:val="single" w:sz="4" w:space="0" w:color="auto"/>
            </w:tcBorders>
            <w:vAlign w:val="center"/>
          </w:tcPr>
          <w:p w14:paraId="21BA53C4" w14:textId="77777777" w:rsidR="007005FE" w:rsidRDefault="007005FE" w:rsidP="001A2613">
            <w:pPr>
              <w:jc w:val="center"/>
            </w:pPr>
            <w:r>
              <w:t>5,50</w:t>
            </w:r>
          </w:p>
        </w:tc>
      </w:tr>
      <w:tr w:rsidR="007005FE" w14:paraId="73A7B324"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53FB5D" w14:textId="77777777" w:rsidR="007005FE" w:rsidRDefault="007005FE" w:rsidP="001A2613">
            <w:r>
              <w:t xml:space="preserve"> 29</w:t>
            </w:r>
          </w:p>
        </w:tc>
        <w:tc>
          <w:tcPr>
            <w:tcW w:w="1701" w:type="dxa"/>
            <w:tcBorders>
              <w:top w:val="single" w:sz="4" w:space="0" w:color="auto"/>
              <w:bottom w:val="single" w:sz="4" w:space="0" w:color="auto"/>
            </w:tcBorders>
            <w:vAlign w:val="center"/>
          </w:tcPr>
          <w:p w14:paraId="5ADEEAB0" w14:textId="77777777" w:rsidR="007005FE" w:rsidRDefault="007005FE" w:rsidP="001A2613">
            <w:pPr>
              <w:rPr>
                <w:lang w:val="en-US"/>
              </w:rPr>
            </w:pPr>
            <w:r>
              <w:rPr>
                <w:lang w:val="en-US"/>
              </w:rPr>
              <w:t>SF01C</w:t>
            </w:r>
          </w:p>
          <w:p w14:paraId="34DE3BDA" w14:textId="77777777" w:rsidR="007005FE" w:rsidRDefault="007005FE" w:rsidP="001A2613"/>
        </w:tc>
        <w:tc>
          <w:tcPr>
            <w:tcW w:w="4961" w:type="dxa"/>
            <w:tcBorders>
              <w:top w:val="single" w:sz="4" w:space="0" w:color="auto"/>
              <w:bottom w:val="single" w:sz="4" w:space="0" w:color="auto"/>
            </w:tcBorders>
            <w:vAlign w:val="center"/>
          </w:tcPr>
          <w:p w14:paraId="4CAAF2D6" w14:textId="77777777" w:rsidR="007005FE" w:rsidRPr="00036D21" w:rsidRDefault="007005FE" w:rsidP="001A2613">
            <w:pPr>
              <w:adjustRightInd w:val="0"/>
            </w:pPr>
            <w:r>
              <w:t>Efectuarea probei de etansare la presiune a instalatiei de apa calda sau rece executata din teava din policlorura de vinil tip greu sau din material plastic, avind diametrul de 16-110 mm</w:t>
            </w:r>
          </w:p>
          <w:p w14:paraId="5532D102"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9892EB1"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3ED10488" w14:textId="77777777" w:rsidR="007005FE" w:rsidRDefault="007005FE" w:rsidP="001A2613">
            <w:pPr>
              <w:jc w:val="center"/>
            </w:pPr>
            <w:r>
              <w:t>200,00</w:t>
            </w:r>
          </w:p>
        </w:tc>
      </w:tr>
      <w:tr w:rsidR="007005FE" w14:paraId="1D4F30B8"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904ED6" w14:textId="77777777" w:rsidR="007005FE" w:rsidRDefault="007005FE" w:rsidP="001A2613">
            <w:r>
              <w:t xml:space="preserve"> 30</w:t>
            </w:r>
          </w:p>
        </w:tc>
        <w:tc>
          <w:tcPr>
            <w:tcW w:w="1701" w:type="dxa"/>
            <w:tcBorders>
              <w:top w:val="single" w:sz="4" w:space="0" w:color="auto"/>
              <w:bottom w:val="single" w:sz="4" w:space="0" w:color="auto"/>
            </w:tcBorders>
            <w:vAlign w:val="center"/>
          </w:tcPr>
          <w:p w14:paraId="522D2ACD" w14:textId="77777777" w:rsidR="007005FE" w:rsidRDefault="007005FE" w:rsidP="001A2613">
            <w:pPr>
              <w:rPr>
                <w:lang w:val="en-US"/>
              </w:rPr>
            </w:pPr>
            <w:r>
              <w:rPr>
                <w:lang w:val="en-US"/>
              </w:rPr>
              <w:t>SF05C</w:t>
            </w:r>
          </w:p>
          <w:p w14:paraId="29CFEA1E" w14:textId="77777777" w:rsidR="007005FE" w:rsidRDefault="007005FE" w:rsidP="001A2613"/>
        </w:tc>
        <w:tc>
          <w:tcPr>
            <w:tcW w:w="4961" w:type="dxa"/>
            <w:tcBorders>
              <w:top w:val="single" w:sz="4" w:space="0" w:color="auto"/>
              <w:bottom w:val="single" w:sz="4" w:space="0" w:color="auto"/>
            </w:tcBorders>
            <w:vAlign w:val="center"/>
          </w:tcPr>
          <w:p w14:paraId="28554D1A" w14:textId="77777777" w:rsidR="007005FE" w:rsidRPr="00036D21" w:rsidRDefault="007005FE" w:rsidP="001A2613">
            <w:pPr>
              <w:adjustRightInd w:val="0"/>
            </w:pPr>
            <w:r>
              <w:t>Spalarea instalatiei de apa rece sau calda, executata din tevi din material plastic,  avind diametrul de 20-75 mm</w:t>
            </w:r>
          </w:p>
          <w:p w14:paraId="6B7BADDE"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2CA0C2C"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1C41A477" w14:textId="77777777" w:rsidR="007005FE" w:rsidRDefault="007005FE" w:rsidP="001A2613">
            <w:pPr>
              <w:jc w:val="center"/>
            </w:pPr>
            <w:r>
              <w:t>200,00</w:t>
            </w:r>
          </w:p>
        </w:tc>
      </w:tr>
      <w:tr w:rsidR="007005FE" w14:paraId="6283DBF3"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0CB1E7" w14:textId="77777777" w:rsidR="007005FE" w:rsidRDefault="007005FE" w:rsidP="001A2613">
            <w:r>
              <w:t xml:space="preserve"> 31</w:t>
            </w:r>
          </w:p>
        </w:tc>
        <w:tc>
          <w:tcPr>
            <w:tcW w:w="1701" w:type="dxa"/>
            <w:tcBorders>
              <w:top w:val="single" w:sz="4" w:space="0" w:color="auto"/>
              <w:bottom w:val="single" w:sz="4" w:space="0" w:color="auto"/>
            </w:tcBorders>
            <w:vAlign w:val="center"/>
          </w:tcPr>
          <w:p w14:paraId="3C11A117" w14:textId="77777777" w:rsidR="007005FE" w:rsidRDefault="007005FE" w:rsidP="001A2613">
            <w:pPr>
              <w:rPr>
                <w:lang w:val="en-US"/>
              </w:rPr>
            </w:pPr>
            <w:r>
              <w:rPr>
                <w:lang w:val="en-US"/>
              </w:rPr>
              <w:t>SF05A</w:t>
            </w:r>
          </w:p>
          <w:p w14:paraId="0B5DD5B7" w14:textId="77777777" w:rsidR="007005FE" w:rsidRDefault="007005FE" w:rsidP="001A2613"/>
        </w:tc>
        <w:tc>
          <w:tcPr>
            <w:tcW w:w="4961" w:type="dxa"/>
            <w:tcBorders>
              <w:top w:val="single" w:sz="4" w:space="0" w:color="auto"/>
              <w:bottom w:val="single" w:sz="4" w:space="0" w:color="auto"/>
            </w:tcBorders>
            <w:vAlign w:val="center"/>
          </w:tcPr>
          <w:p w14:paraId="29DC763E" w14:textId="77777777" w:rsidR="007005FE" w:rsidRPr="00036D21" w:rsidRDefault="007005FE" w:rsidP="001A2613">
            <w:pPr>
              <w:adjustRightInd w:val="0"/>
            </w:pPr>
            <w:r>
              <w:t>Spalarea instalatiei de apa rece sau calda, executata din teava de otel, zincata,  avind diametrul de 3/8"-2"</w:t>
            </w:r>
          </w:p>
          <w:p w14:paraId="09B0FB2C"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5A087DF"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5A895B63" w14:textId="77777777" w:rsidR="007005FE" w:rsidRDefault="007005FE" w:rsidP="001A2613">
            <w:pPr>
              <w:jc w:val="center"/>
            </w:pPr>
            <w:r>
              <w:t>55,00</w:t>
            </w:r>
          </w:p>
        </w:tc>
      </w:tr>
      <w:tr w:rsidR="007005FE" w14:paraId="69774925"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99E432" w14:textId="77777777" w:rsidR="007005FE" w:rsidRDefault="007005FE" w:rsidP="001A2613">
            <w:r>
              <w:t xml:space="preserve"> 32</w:t>
            </w:r>
          </w:p>
        </w:tc>
        <w:tc>
          <w:tcPr>
            <w:tcW w:w="1701" w:type="dxa"/>
            <w:tcBorders>
              <w:top w:val="single" w:sz="4" w:space="0" w:color="auto"/>
              <w:bottom w:val="single" w:sz="4" w:space="0" w:color="auto"/>
            </w:tcBorders>
            <w:vAlign w:val="center"/>
          </w:tcPr>
          <w:p w14:paraId="65D45A15" w14:textId="77777777" w:rsidR="007005FE" w:rsidRDefault="007005FE" w:rsidP="001A2613">
            <w:pPr>
              <w:rPr>
                <w:lang w:val="en-US"/>
              </w:rPr>
            </w:pPr>
            <w:r>
              <w:rPr>
                <w:lang w:val="en-US"/>
              </w:rPr>
              <w:t>SF05A</w:t>
            </w:r>
          </w:p>
          <w:p w14:paraId="1E90C4A7" w14:textId="77777777" w:rsidR="007005FE" w:rsidRDefault="007005FE" w:rsidP="001A2613"/>
        </w:tc>
        <w:tc>
          <w:tcPr>
            <w:tcW w:w="4961" w:type="dxa"/>
            <w:tcBorders>
              <w:top w:val="single" w:sz="4" w:space="0" w:color="auto"/>
              <w:bottom w:val="single" w:sz="4" w:space="0" w:color="auto"/>
            </w:tcBorders>
            <w:vAlign w:val="center"/>
          </w:tcPr>
          <w:p w14:paraId="32D4F929" w14:textId="77777777" w:rsidR="007005FE" w:rsidRPr="00036D21" w:rsidRDefault="007005FE" w:rsidP="001A2613">
            <w:pPr>
              <w:adjustRightInd w:val="0"/>
            </w:pPr>
            <w:r>
              <w:t>Spalarea instalatiei de apa rece sau calda, executata din teava de otel, zincata,  avind diametrul de 3/8"-2"</w:t>
            </w:r>
          </w:p>
          <w:p w14:paraId="2F67601B"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BDEA6DB"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17B3D822" w14:textId="77777777" w:rsidR="007005FE" w:rsidRDefault="007005FE" w:rsidP="001A2613">
            <w:pPr>
              <w:jc w:val="center"/>
            </w:pPr>
            <w:r>
              <w:t>55,00</w:t>
            </w:r>
          </w:p>
        </w:tc>
      </w:tr>
      <w:tr w:rsidR="007005FE" w14:paraId="65BF0865"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3E0482" w14:textId="77777777" w:rsidR="007005FE" w:rsidRDefault="007005FE" w:rsidP="001A2613">
            <w:r>
              <w:t xml:space="preserve"> 33</w:t>
            </w:r>
          </w:p>
        </w:tc>
        <w:tc>
          <w:tcPr>
            <w:tcW w:w="1701" w:type="dxa"/>
            <w:tcBorders>
              <w:top w:val="single" w:sz="4" w:space="0" w:color="auto"/>
              <w:bottom w:val="single" w:sz="4" w:space="0" w:color="auto"/>
            </w:tcBorders>
            <w:vAlign w:val="center"/>
          </w:tcPr>
          <w:p w14:paraId="063FB091" w14:textId="77777777" w:rsidR="007005FE" w:rsidRDefault="007005FE" w:rsidP="001A2613">
            <w:pPr>
              <w:rPr>
                <w:lang w:val="en-US"/>
              </w:rPr>
            </w:pPr>
            <w:r>
              <w:rPr>
                <w:lang w:val="en-US"/>
              </w:rPr>
              <w:t>CN23F1</w:t>
            </w:r>
          </w:p>
          <w:p w14:paraId="54656D23" w14:textId="77777777" w:rsidR="007005FE" w:rsidRDefault="007005FE" w:rsidP="001A2613"/>
        </w:tc>
        <w:tc>
          <w:tcPr>
            <w:tcW w:w="4961" w:type="dxa"/>
            <w:tcBorders>
              <w:top w:val="single" w:sz="4" w:space="0" w:color="auto"/>
              <w:bottom w:val="single" w:sz="4" w:space="0" w:color="auto"/>
            </w:tcBorders>
            <w:vAlign w:val="center"/>
          </w:tcPr>
          <w:p w14:paraId="5218B5F9" w14:textId="77777777" w:rsidR="007005FE" w:rsidRPr="00036D21" w:rsidRDefault="007005FE" w:rsidP="001A2613">
            <w:pPr>
              <w:adjustRightInd w:val="0"/>
            </w:pPr>
            <w:r>
              <w:t>Vopsitorii de calitate obisnuita la instalatii functionale, executate cu email alchidic (Termolux) pe conducte avin diametrul exterior peste 34 mm inclusiv</w:t>
            </w:r>
          </w:p>
          <w:p w14:paraId="1909FEA1"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F7A32EB" w14:textId="77777777" w:rsidR="007005FE" w:rsidRDefault="007005FE" w:rsidP="001A2613">
            <w:pPr>
              <w:jc w:val="center"/>
            </w:pPr>
            <w:r>
              <w:t>m2</w:t>
            </w:r>
          </w:p>
        </w:tc>
        <w:tc>
          <w:tcPr>
            <w:tcW w:w="1559" w:type="dxa"/>
            <w:tcBorders>
              <w:top w:val="single" w:sz="4" w:space="0" w:color="auto"/>
              <w:bottom w:val="single" w:sz="4" w:space="0" w:color="auto"/>
            </w:tcBorders>
            <w:vAlign w:val="center"/>
          </w:tcPr>
          <w:p w14:paraId="7E001F55" w14:textId="77777777" w:rsidR="007005FE" w:rsidRDefault="007005FE" w:rsidP="001A2613">
            <w:pPr>
              <w:jc w:val="center"/>
            </w:pPr>
            <w:r>
              <w:t>7,50</w:t>
            </w:r>
          </w:p>
        </w:tc>
      </w:tr>
      <w:tr w:rsidR="007005FE" w14:paraId="4B0276BD"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B20918" w14:textId="77777777" w:rsidR="007005FE" w:rsidRDefault="007005FE" w:rsidP="001A2613">
            <w:r>
              <w:t xml:space="preserve"> 34</w:t>
            </w:r>
          </w:p>
        </w:tc>
        <w:tc>
          <w:tcPr>
            <w:tcW w:w="1701" w:type="dxa"/>
            <w:tcBorders>
              <w:top w:val="single" w:sz="4" w:space="0" w:color="auto"/>
              <w:bottom w:val="single" w:sz="4" w:space="0" w:color="auto"/>
            </w:tcBorders>
            <w:vAlign w:val="center"/>
          </w:tcPr>
          <w:p w14:paraId="0513C7F9" w14:textId="77777777" w:rsidR="007005FE" w:rsidRDefault="007005FE" w:rsidP="001A2613">
            <w:pPr>
              <w:rPr>
                <w:lang w:val="en-US"/>
              </w:rPr>
            </w:pPr>
            <w:r>
              <w:rPr>
                <w:lang w:val="en-US"/>
              </w:rPr>
              <w:t>RpSB43A</w:t>
            </w:r>
          </w:p>
          <w:p w14:paraId="62EB3E72" w14:textId="77777777" w:rsidR="007005FE" w:rsidRDefault="007005FE" w:rsidP="001A2613"/>
        </w:tc>
        <w:tc>
          <w:tcPr>
            <w:tcW w:w="4961" w:type="dxa"/>
            <w:tcBorders>
              <w:top w:val="single" w:sz="4" w:space="0" w:color="auto"/>
              <w:bottom w:val="single" w:sz="4" w:space="0" w:color="auto"/>
            </w:tcBorders>
            <w:vAlign w:val="center"/>
          </w:tcPr>
          <w:p w14:paraId="75C794F2" w14:textId="77777777" w:rsidR="007005FE" w:rsidRPr="00036D21" w:rsidRDefault="007005FE" w:rsidP="001A2613">
            <w:pPr>
              <w:adjustRightInd w:val="0"/>
            </w:pPr>
            <w:r>
              <w:t>Suporti pentru sustinerea conductelor pentru canalizare, avind greutatea de pina la 2 kg(filet M10 ,piulite ,saibe ,ancher)</w:t>
            </w:r>
          </w:p>
          <w:p w14:paraId="04A9F996"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7D891BD" w14:textId="77777777" w:rsidR="007005FE" w:rsidRDefault="007005FE" w:rsidP="001A2613">
            <w:pPr>
              <w:jc w:val="center"/>
            </w:pPr>
            <w:r>
              <w:t>kg</w:t>
            </w:r>
          </w:p>
        </w:tc>
        <w:tc>
          <w:tcPr>
            <w:tcW w:w="1559" w:type="dxa"/>
            <w:tcBorders>
              <w:top w:val="single" w:sz="4" w:space="0" w:color="auto"/>
              <w:bottom w:val="single" w:sz="4" w:space="0" w:color="auto"/>
            </w:tcBorders>
            <w:vAlign w:val="center"/>
          </w:tcPr>
          <w:p w14:paraId="1A5BB383" w14:textId="77777777" w:rsidR="007005FE" w:rsidRDefault="007005FE" w:rsidP="001A2613">
            <w:pPr>
              <w:jc w:val="center"/>
            </w:pPr>
            <w:r>
              <w:t>120,00</w:t>
            </w:r>
          </w:p>
        </w:tc>
      </w:tr>
      <w:tr w:rsidR="007005FE" w14:paraId="0A4D9325"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921BCF" w14:textId="77777777" w:rsidR="007005FE" w:rsidRDefault="007005FE" w:rsidP="001A2613">
            <w:r>
              <w:t xml:space="preserve"> 35</w:t>
            </w:r>
          </w:p>
        </w:tc>
        <w:tc>
          <w:tcPr>
            <w:tcW w:w="1701" w:type="dxa"/>
            <w:tcBorders>
              <w:top w:val="single" w:sz="4" w:space="0" w:color="auto"/>
              <w:bottom w:val="single" w:sz="4" w:space="0" w:color="auto"/>
            </w:tcBorders>
            <w:vAlign w:val="center"/>
          </w:tcPr>
          <w:p w14:paraId="5841A44C" w14:textId="77777777" w:rsidR="007005FE" w:rsidRDefault="007005FE" w:rsidP="001A2613">
            <w:pPr>
              <w:rPr>
                <w:lang w:val="en-US"/>
              </w:rPr>
            </w:pPr>
            <w:r>
              <w:rPr>
                <w:lang w:val="en-US"/>
              </w:rPr>
              <w:t>RpSA44I</w:t>
            </w:r>
          </w:p>
          <w:p w14:paraId="6948D81D" w14:textId="77777777" w:rsidR="007005FE" w:rsidRDefault="007005FE" w:rsidP="001A2613"/>
        </w:tc>
        <w:tc>
          <w:tcPr>
            <w:tcW w:w="4961" w:type="dxa"/>
            <w:tcBorders>
              <w:top w:val="single" w:sz="4" w:space="0" w:color="auto"/>
              <w:bottom w:val="single" w:sz="4" w:space="0" w:color="auto"/>
            </w:tcBorders>
            <w:vAlign w:val="center"/>
          </w:tcPr>
          <w:p w14:paraId="2A97CEF1" w14:textId="77777777" w:rsidR="007005FE" w:rsidRPr="00036D21" w:rsidRDefault="007005FE" w:rsidP="001A2613">
            <w:pPr>
              <w:adjustRightInd w:val="0"/>
            </w:pPr>
            <w:r>
              <w:t>Bratara pentru fixarea conductelor de alimentare cu apa si gaze, din otel sau material plastic montata prin inpuscare, conductele avind diametrul de 4"</w:t>
            </w:r>
          </w:p>
          <w:p w14:paraId="1CEAB770"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38C0CE4"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5ED7726C" w14:textId="77777777" w:rsidR="007005FE" w:rsidRDefault="007005FE" w:rsidP="001A2613">
            <w:pPr>
              <w:jc w:val="center"/>
            </w:pPr>
            <w:r>
              <w:t>85,00</w:t>
            </w:r>
          </w:p>
        </w:tc>
      </w:tr>
      <w:tr w:rsidR="007005FE" w14:paraId="285030A1"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12BA39" w14:textId="77777777" w:rsidR="007005FE" w:rsidRDefault="007005FE" w:rsidP="001A2613">
            <w:r>
              <w:t xml:space="preserve"> 36</w:t>
            </w:r>
          </w:p>
        </w:tc>
        <w:tc>
          <w:tcPr>
            <w:tcW w:w="1701" w:type="dxa"/>
            <w:tcBorders>
              <w:top w:val="single" w:sz="4" w:space="0" w:color="auto"/>
              <w:bottom w:val="single" w:sz="4" w:space="0" w:color="auto"/>
            </w:tcBorders>
            <w:vAlign w:val="center"/>
          </w:tcPr>
          <w:p w14:paraId="327EF6FF" w14:textId="77777777" w:rsidR="007005FE" w:rsidRDefault="007005FE" w:rsidP="001A2613">
            <w:pPr>
              <w:rPr>
                <w:lang w:val="en-US"/>
              </w:rPr>
            </w:pPr>
            <w:r>
              <w:rPr>
                <w:lang w:val="en-US"/>
              </w:rPr>
              <w:t>RpSA44H</w:t>
            </w:r>
          </w:p>
          <w:p w14:paraId="4BD669C1" w14:textId="77777777" w:rsidR="007005FE" w:rsidRDefault="007005FE" w:rsidP="001A2613"/>
        </w:tc>
        <w:tc>
          <w:tcPr>
            <w:tcW w:w="4961" w:type="dxa"/>
            <w:tcBorders>
              <w:top w:val="single" w:sz="4" w:space="0" w:color="auto"/>
              <w:bottom w:val="single" w:sz="4" w:space="0" w:color="auto"/>
            </w:tcBorders>
            <w:vAlign w:val="center"/>
          </w:tcPr>
          <w:p w14:paraId="7BA3F823" w14:textId="77777777" w:rsidR="007005FE" w:rsidRPr="00036D21" w:rsidRDefault="007005FE" w:rsidP="001A2613">
            <w:pPr>
              <w:adjustRightInd w:val="0"/>
            </w:pPr>
            <w:r>
              <w:t>Bratara pentru fixarea conductelor de alimentare cu apa si gaze, din otel sau material plastic montata prin inpuscare, conductele avind diametrul de 3"</w:t>
            </w:r>
          </w:p>
          <w:p w14:paraId="5C734D8D"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E72F75C"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2B8855CC" w14:textId="77777777" w:rsidR="007005FE" w:rsidRDefault="007005FE" w:rsidP="001A2613">
            <w:pPr>
              <w:jc w:val="center"/>
            </w:pPr>
            <w:r>
              <w:t>160,00</w:t>
            </w:r>
          </w:p>
        </w:tc>
      </w:tr>
      <w:tr w:rsidR="007005FE" w14:paraId="3DC7E1AB"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6648D6" w14:textId="77777777" w:rsidR="007005FE" w:rsidRDefault="007005FE" w:rsidP="001A2613">
            <w:r>
              <w:t xml:space="preserve"> 37</w:t>
            </w:r>
          </w:p>
        </w:tc>
        <w:tc>
          <w:tcPr>
            <w:tcW w:w="1701" w:type="dxa"/>
            <w:tcBorders>
              <w:top w:val="single" w:sz="4" w:space="0" w:color="auto"/>
              <w:bottom w:val="single" w:sz="4" w:space="0" w:color="auto"/>
            </w:tcBorders>
            <w:vAlign w:val="center"/>
          </w:tcPr>
          <w:p w14:paraId="1A050400" w14:textId="77777777" w:rsidR="007005FE" w:rsidRDefault="007005FE" w:rsidP="001A2613">
            <w:pPr>
              <w:rPr>
                <w:lang w:val="en-US"/>
              </w:rPr>
            </w:pPr>
            <w:r>
              <w:rPr>
                <w:lang w:val="en-US"/>
              </w:rPr>
              <w:t>RpSA44F</w:t>
            </w:r>
          </w:p>
          <w:p w14:paraId="4D7727B3" w14:textId="77777777" w:rsidR="007005FE" w:rsidRDefault="007005FE" w:rsidP="001A2613"/>
        </w:tc>
        <w:tc>
          <w:tcPr>
            <w:tcW w:w="4961" w:type="dxa"/>
            <w:tcBorders>
              <w:top w:val="single" w:sz="4" w:space="0" w:color="auto"/>
              <w:bottom w:val="single" w:sz="4" w:space="0" w:color="auto"/>
            </w:tcBorders>
            <w:vAlign w:val="center"/>
          </w:tcPr>
          <w:p w14:paraId="6F3AE49A" w14:textId="77777777" w:rsidR="007005FE" w:rsidRPr="00036D21" w:rsidRDefault="007005FE" w:rsidP="001A2613">
            <w:pPr>
              <w:adjustRightInd w:val="0"/>
            </w:pPr>
            <w:r>
              <w:t>Bratara pentru fixarea conductelor de alimentare cu apa si gaze, din otel sau material plastic montata prin inpuscare, conductele avind diametrul de 2"</w:t>
            </w:r>
          </w:p>
          <w:p w14:paraId="4160DB56"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BCB4198"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7FA02567" w14:textId="77777777" w:rsidR="007005FE" w:rsidRDefault="007005FE" w:rsidP="001A2613">
            <w:pPr>
              <w:jc w:val="center"/>
            </w:pPr>
            <w:r>
              <w:t>400,00</w:t>
            </w:r>
          </w:p>
        </w:tc>
      </w:tr>
      <w:tr w:rsidR="007005FE" w14:paraId="66B06E83"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2943B3" w14:textId="77777777" w:rsidR="007005FE" w:rsidRDefault="007005FE" w:rsidP="001A2613">
            <w:r>
              <w:t xml:space="preserve"> 38</w:t>
            </w:r>
          </w:p>
        </w:tc>
        <w:tc>
          <w:tcPr>
            <w:tcW w:w="1701" w:type="dxa"/>
            <w:tcBorders>
              <w:top w:val="single" w:sz="4" w:space="0" w:color="auto"/>
              <w:bottom w:val="single" w:sz="4" w:space="0" w:color="auto"/>
            </w:tcBorders>
            <w:vAlign w:val="center"/>
          </w:tcPr>
          <w:p w14:paraId="2216F70E" w14:textId="77777777" w:rsidR="007005FE" w:rsidRDefault="007005FE" w:rsidP="001A2613">
            <w:pPr>
              <w:rPr>
                <w:lang w:val="en-US"/>
              </w:rPr>
            </w:pPr>
            <w:r>
              <w:rPr>
                <w:lang w:val="en-US"/>
              </w:rPr>
              <w:t>RpSA44C</w:t>
            </w:r>
          </w:p>
          <w:p w14:paraId="6610A36F" w14:textId="77777777" w:rsidR="007005FE" w:rsidRDefault="007005FE" w:rsidP="001A2613"/>
        </w:tc>
        <w:tc>
          <w:tcPr>
            <w:tcW w:w="4961" w:type="dxa"/>
            <w:tcBorders>
              <w:top w:val="single" w:sz="4" w:space="0" w:color="auto"/>
              <w:bottom w:val="single" w:sz="4" w:space="0" w:color="auto"/>
            </w:tcBorders>
            <w:vAlign w:val="center"/>
          </w:tcPr>
          <w:p w14:paraId="275AC0E0" w14:textId="77777777" w:rsidR="007005FE" w:rsidRPr="00036D21" w:rsidRDefault="007005FE" w:rsidP="001A2613">
            <w:pPr>
              <w:adjustRightInd w:val="0"/>
            </w:pPr>
            <w:r>
              <w:t>Bratara pentru fixarea conductelor de alimentare cu apa si gaze, din otel sau material plastic montata prin inpuscare, conductele avind diametrul de 1"</w:t>
            </w:r>
          </w:p>
          <w:p w14:paraId="5FA62C43"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4FCECD8"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7616E086" w14:textId="77777777" w:rsidR="007005FE" w:rsidRDefault="007005FE" w:rsidP="001A2613">
            <w:pPr>
              <w:jc w:val="center"/>
            </w:pPr>
            <w:r>
              <w:t>20,00</w:t>
            </w:r>
          </w:p>
        </w:tc>
      </w:tr>
      <w:tr w:rsidR="007005FE" w14:paraId="657C0396"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8C7EEB" w14:textId="77777777" w:rsidR="007005FE" w:rsidRDefault="007005FE" w:rsidP="001A2613">
            <w:r>
              <w:t xml:space="preserve"> 39</w:t>
            </w:r>
          </w:p>
        </w:tc>
        <w:tc>
          <w:tcPr>
            <w:tcW w:w="1701" w:type="dxa"/>
            <w:tcBorders>
              <w:top w:val="single" w:sz="4" w:space="0" w:color="auto"/>
              <w:bottom w:val="single" w:sz="4" w:space="0" w:color="auto"/>
            </w:tcBorders>
            <w:vAlign w:val="center"/>
          </w:tcPr>
          <w:p w14:paraId="3DEDC35B" w14:textId="77777777" w:rsidR="007005FE" w:rsidRDefault="007005FE" w:rsidP="001A2613">
            <w:pPr>
              <w:rPr>
                <w:lang w:val="en-US"/>
              </w:rPr>
            </w:pPr>
            <w:r>
              <w:rPr>
                <w:lang w:val="en-US"/>
              </w:rPr>
              <w:t>RpSA44B</w:t>
            </w:r>
          </w:p>
          <w:p w14:paraId="656C468F" w14:textId="77777777" w:rsidR="007005FE" w:rsidRDefault="007005FE" w:rsidP="001A2613"/>
        </w:tc>
        <w:tc>
          <w:tcPr>
            <w:tcW w:w="4961" w:type="dxa"/>
            <w:tcBorders>
              <w:top w:val="single" w:sz="4" w:space="0" w:color="auto"/>
              <w:bottom w:val="single" w:sz="4" w:space="0" w:color="auto"/>
            </w:tcBorders>
            <w:vAlign w:val="center"/>
          </w:tcPr>
          <w:p w14:paraId="05DBC740" w14:textId="77777777" w:rsidR="007005FE" w:rsidRPr="00036D21" w:rsidRDefault="007005FE" w:rsidP="001A2613">
            <w:pPr>
              <w:adjustRightInd w:val="0"/>
            </w:pPr>
            <w:r>
              <w:t>Bratara pentru fixarea conductelor de alimentare cu apa si gaze, din otel sau material plastic montata prin inpuscare, conductele avind diametrul de 3/4"</w:t>
            </w:r>
          </w:p>
          <w:p w14:paraId="5B7799EC"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658CB01"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677097CA" w14:textId="77777777" w:rsidR="007005FE" w:rsidRDefault="007005FE" w:rsidP="001A2613">
            <w:pPr>
              <w:jc w:val="center"/>
            </w:pPr>
            <w:r>
              <w:t>20,00</w:t>
            </w:r>
          </w:p>
        </w:tc>
      </w:tr>
      <w:tr w:rsidR="007005FE" w:rsidRPr="00036D21" w14:paraId="537ABA78" w14:textId="77777777" w:rsidTr="001A2613">
        <w:tc>
          <w:tcPr>
            <w:tcW w:w="709" w:type="dxa"/>
            <w:tcBorders>
              <w:top w:val="nil"/>
              <w:left w:val="single" w:sz="6" w:space="0" w:color="auto"/>
              <w:bottom w:val="nil"/>
              <w:right w:val="nil"/>
            </w:tcBorders>
          </w:tcPr>
          <w:p w14:paraId="61A27E36" w14:textId="77777777" w:rsidR="007005FE" w:rsidRDefault="007005FE" w:rsidP="001A2613">
            <w:pPr>
              <w:jc w:val="center"/>
            </w:pPr>
            <w:r>
              <w:t xml:space="preserve"> </w:t>
            </w:r>
          </w:p>
        </w:tc>
        <w:tc>
          <w:tcPr>
            <w:tcW w:w="1701" w:type="dxa"/>
            <w:tcBorders>
              <w:top w:val="nil"/>
              <w:left w:val="single" w:sz="6" w:space="0" w:color="auto"/>
              <w:bottom w:val="nil"/>
              <w:right w:val="nil"/>
            </w:tcBorders>
          </w:tcPr>
          <w:p w14:paraId="31D0CCF6" w14:textId="77777777" w:rsidR="007005FE" w:rsidRDefault="007005FE" w:rsidP="001A2613"/>
        </w:tc>
        <w:tc>
          <w:tcPr>
            <w:tcW w:w="4961" w:type="dxa"/>
            <w:tcBorders>
              <w:top w:val="nil"/>
              <w:left w:val="single" w:sz="6" w:space="0" w:color="auto"/>
              <w:bottom w:val="nil"/>
              <w:right w:val="nil"/>
            </w:tcBorders>
          </w:tcPr>
          <w:p w14:paraId="3253D00F" w14:textId="77777777" w:rsidR="007005FE" w:rsidRPr="007F2714" w:rsidRDefault="007005FE" w:rsidP="001A2613">
            <w:pPr>
              <w:rPr>
                <w:b/>
                <w:bCs/>
                <w:sz w:val="22"/>
                <w:szCs w:val="22"/>
                <w:lang w:val="en-US"/>
              </w:rPr>
            </w:pPr>
            <w:r>
              <w:rPr>
                <w:b/>
                <w:bCs/>
                <w:sz w:val="22"/>
                <w:szCs w:val="22"/>
                <w:lang w:val="en-US"/>
              </w:rPr>
              <w:t xml:space="preserve">Capitolul </w:t>
            </w:r>
            <w:r w:rsidRPr="00036D21">
              <w:rPr>
                <w:b/>
                <w:bCs/>
                <w:sz w:val="22"/>
                <w:szCs w:val="22"/>
                <w:lang w:val="en-US"/>
              </w:rPr>
              <w:t>1.2. Nod de evidenta</w:t>
            </w:r>
          </w:p>
          <w:p w14:paraId="5461AF5B" w14:textId="77777777" w:rsidR="007005FE" w:rsidRPr="00905BA7" w:rsidRDefault="007005FE" w:rsidP="001A2613">
            <w:pPr>
              <w:rPr>
                <w:b/>
                <w:bCs/>
                <w:sz w:val="2"/>
                <w:szCs w:val="2"/>
                <w:lang w:val="en-US"/>
              </w:rPr>
            </w:pPr>
          </w:p>
        </w:tc>
        <w:tc>
          <w:tcPr>
            <w:tcW w:w="1560" w:type="dxa"/>
            <w:tcBorders>
              <w:top w:val="nil"/>
              <w:left w:val="single" w:sz="6" w:space="0" w:color="auto"/>
              <w:bottom w:val="nil"/>
              <w:right w:val="nil"/>
            </w:tcBorders>
          </w:tcPr>
          <w:p w14:paraId="42912314" w14:textId="77777777" w:rsidR="007005FE" w:rsidRPr="00036D21" w:rsidRDefault="007005FE" w:rsidP="001A2613">
            <w:pPr>
              <w:rPr>
                <w:lang w:val="en-US"/>
              </w:rPr>
            </w:pPr>
          </w:p>
        </w:tc>
        <w:tc>
          <w:tcPr>
            <w:tcW w:w="1559" w:type="dxa"/>
            <w:tcBorders>
              <w:top w:val="nil"/>
              <w:left w:val="single" w:sz="6" w:space="0" w:color="auto"/>
              <w:bottom w:val="nil"/>
              <w:right w:val="single" w:sz="4" w:space="0" w:color="auto"/>
            </w:tcBorders>
          </w:tcPr>
          <w:p w14:paraId="54FB9B1E" w14:textId="77777777" w:rsidR="007005FE" w:rsidRPr="00036D21" w:rsidRDefault="007005FE" w:rsidP="001A2613">
            <w:pPr>
              <w:rPr>
                <w:lang w:val="en-US"/>
              </w:rPr>
            </w:pPr>
          </w:p>
        </w:tc>
      </w:tr>
      <w:tr w:rsidR="007005FE" w14:paraId="7767B25A"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506F01" w14:textId="77777777" w:rsidR="007005FE" w:rsidRDefault="007005FE" w:rsidP="001A2613">
            <w:r>
              <w:t>40</w:t>
            </w:r>
          </w:p>
        </w:tc>
        <w:tc>
          <w:tcPr>
            <w:tcW w:w="1701" w:type="dxa"/>
            <w:tcBorders>
              <w:top w:val="single" w:sz="4" w:space="0" w:color="auto"/>
              <w:bottom w:val="single" w:sz="4" w:space="0" w:color="auto"/>
            </w:tcBorders>
            <w:vAlign w:val="center"/>
          </w:tcPr>
          <w:p w14:paraId="76BF31EE" w14:textId="77777777" w:rsidR="007005FE" w:rsidRDefault="007005FE" w:rsidP="001A2613">
            <w:pPr>
              <w:rPr>
                <w:lang w:val="en-US"/>
              </w:rPr>
            </w:pPr>
            <w:r>
              <w:rPr>
                <w:lang w:val="en-US"/>
              </w:rPr>
              <w:t>RpSA03C</w:t>
            </w:r>
          </w:p>
          <w:p w14:paraId="1FEB7CFC" w14:textId="77777777" w:rsidR="007005FE" w:rsidRDefault="007005FE" w:rsidP="001A2613"/>
        </w:tc>
        <w:tc>
          <w:tcPr>
            <w:tcW w:w="4961" w:type="dxa"/>
            <w:tcBorders>
              <w:top w:val="single" w:sz="4" w:space="0" w:color="auto"/>
              <w:bottom w:val="single" w:sz="4" w:space="0" w:color="auto"/>
            </w:tcBorders>
            <w:vAlign w:val="center"/>
          </w:tcPr>
          <w:p w14:paraId="28269D66" w14:textId="77777777" w:rsidR="007005FE" w:rsidRPr="00036D21" w:rsidRDefault="007005FE" w:rsidP="001A2613">
            <w:pPr>
              <w:adjustRightInd w:val="0"/>
            </w:pPr>
            <w:r>
              <w:t>Demontarea tevii din otel zincata existenta in interiorul cladirii, avind diametru de 2 1/2"-4"</w:t>
            </w:r>
          </w:p>
          <w:p w14:paraId="6C712154"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B187419"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042AC22C" w14:textId="77777777" w:rsidR="007005FE" w:rsidRDefault="007005FE" w:rsidP="001A2613">
            <w:pPr>
              <w:jc w:val="center"/>
            </w:pPr>
            <w:r>
              <w:t>8,00</w:t>
            </w:r>
          </w:p>
        </w:tc>
      </w:tr>
      <w:tr w:rsidR="007005FE" w14:paraId="48BD0C15"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321284" w14:textId="77777777" w:rsidR="007005FE" w:rsidRDefault="007005FE" w:rsidP="001A2613">
            <w:r>
              <w:t xml:space="preserve"> 41</w:t>
            </w:r>
          </w:p>
        </w:tc>
        <w:tc>
          <w:tcPr>
            <w:tcW w:w="1701" w:type="dxa"/>
            <w:tcBorders>
              <w:top w:val="single" w:sz="4" w:space="0" w:color="auto"/>
              <w:bottom w:val="single" w:sz="4" w:space="0" w:color="auto"/>
            </w:tcBorders>
            <w:vAlign w:val="center"/>
          </w:tcPr>
          <w:p w14:paraId="7BFD3A7A" w14:textId="77777777" w:rsidR="007005FE" w:rsidRDefault="007005FE" w:rsidP="001A2613">
            <w:pPr>
              <w:rPr>
                <w:lang w:val="en-US"/>
              </w:rPr>
            </w:pPr>
            <w:r>
              <w:rPr>
                <w:lang w:val="en-US"/>
              </w:rPr>
              <w:t>RpSA03B</w:t>
            </w:r>
          </w:p>
          <w:p w14:paraId="3CB94312" w14:textId="77777777" w:rsidR="007005FE" w:rsidRDefault="007005FE" w:rsidP="001A2613"/>
        </w:tc>
        <w:tc>
          <w:tcPr>
            <w:tcW w:w="4961" w:type="dxa"/>
            <w:tcBorders>
              <w:top w:val="single" w:sz="4" w:space="0" w:color="auto"/>
              <w:bottom w:val="single" w:sz="4" w:space="0" w:color="auto"/>
            </w:tcBorders>
            <w:vAlign w:val="center"/>
          </w:tcPr>
          <w:p w14:paraId="2A4EE0FB" w14:textId="77777777" w:rsidR="007005FE" w:rsidRPr="00036D21" w:rsidRDefault="007005FE" w:rsidP="001A2613">
            <w:pPr>
              <w:adjustRightInd w:val="0"/>
            </w:pPr>
            <w:r>
              <w:t>Demontarea tevii din otel zincata existenta in interiorul cladirii, avind diametru de 1 1/4"-2"</w:t>
            </w:r>
          </w:p>
          <w:p w14:paraId="2F19D60D"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D357489"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56C46E01" w14:textId="77777777" w:rsidR="007005FE" w:rsidRDefault="007005FE" w:rsidP="001A2613">
            <w:pPr>
              <w:jc w:val="center"/>
            </w:pPr>
            <w:r>
              <w:t>3,00</w:t>
            </w:r>
          </w:p>
        </w:tc>
      </w:tr>
      <w:tr w:rsidR="007005FE" w14:paraId="09189488"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8554CD" w14:textId="77777777" w:rsidR="007005FE" w:rsidRDefault="007005FE" w:rsidP="001A2613">
            <w:r>
              <w:t xml:space="preserve"> 42</w:t>
            </w:r>
          </w:p>
        </w:tc>
        <w:tc>
          <w:tcPr>
            <w:tcW w:w="1701" w:type="dxa"/>
            <w:tcBorders>
              <w:top w:val="single" w:sz="4" w:space="0" w:color="auto"/>
              <w:bottom w:val="single" w:sz="4" w:space="0" w:color="auto"/>
            </w:tcBorders>
            <w:vAlign w:val="center"/>
          </w:tcPr>
          <w:p w14:paraId="711307C6" w14:textId="77777777" w:rsidR="007005FE" w:rsidRDefault="007005FE" w:rsidP="001A2613">
            <w:pPr>
              <w:rPr>
                <w:lang w:val="en-US"/>
              </w:rPr>
            </w:pPr>
            <w:r>
              <w:rPr>
                <w:lang w:val="en-US"/>
              </w:rPr>
              <w:t>RpSE07A</w:t>
            </w:r>
          </w:p>
          <w:p w14:paraId="021E25D4" w14:textId="77777777" w:rsidR="007005FE" w:rsidRDefault="007005FE" w:rsidP="001A2613"/>
        </w:tc>
        <w:tc>
          <w:tcPr>
            <w:tcW w:w="4961" w:type="dxa"/>
            <w:tcBorders>
              <w:top w:val="single" w:sz="4" w:space="0" w:color="auto"/>
              <w:bottom w:val="single" w:sz="4" w:space="0" w:color="auto"/>
            </w:tcBorders>
            <w:vAlign w:val="center"/>
          </w:tcPr>
          <w:p w14:paraId="599DE2E5" w14:textId="77777777" w:rsidR="007005FE" w:rsidRPr="00036D21" w:rsidRDefault="007005FE" w:rsidP="001A2613">
            <w:pPr>
              <w:adjustRightInd w:val="0"/>
            </w:pPr>
            <w:r>
              <w:t>Demontarea unui contor de apa, cu racorduri olandeze, avind diametrul de 20-30 mm</w:t>
            </w:r>
          </w:p>
          <w:p w14:paraId="191663D5"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B00976F"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30BE2184" w14:textId="77777777" w:rsidR="007005FE" w:rsidRDefault="007005FE" w:rsidP="001A2613">
            <w:pPr>
              <w:jc w:val="center"/>
            </w:pPr>
            <w:r>
              <w:t>1,00</w:t>
            </w:r>
          </w:p>
        </w:tc>
      </w:tr>
      <w:tr w:rsidR="007005FE" w14:paraId="2C5DEFDE"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06D524" w14:textId="77777777" w:rsidR="007005FE" w:rsidRDefault="007005FE" w:rsidP="001A2613">
            <w:r>
              <w:lastRenderedPageBreak/>
              <w:t xml:space="preserve"> 43</w:t>
            </w:r>
          </w:p>
        </w:tc>
        <w:tc>
          <w:tcPr>
            <w:tcW w:w="1701" w:type="dxa"/>
            <w:tcBorders>
              <w:top w:val="single" w:sz="4" w:space="0" w:color="auto"/>
              <w:bottom w:val="single" w:sz="4" w:space="0" w:color="auto"/>
            </w:tcBorders>
            <w:vAlign w:val="center"/>
          </w:tcPr>
          <w:p w14:paraId="142B6E3E" w14:textId="77777777" w:rsidR="007005FE" w:rsidRDefault="007005FE" w:rsidP="001A2613">
            <w:pPr>
              <w:rPr>
                <w:lang w:val="en-US"/>
              </w:rPr>
            </w:pPr>
            <w:r>
              <w:rPr>
                <w:lang w:val="en-US"/>
              </w:rPr>
              <w:t>SA04H</w:t>
            </w:r>
          </w:p>
          <w:p w14:paraId="613101C9" w14:textId="77777777" w:rsidR="007005FE" w:rsidRDefault="007005FE" w:rsidP="001A2613"/>
        </w:tc>
        <w:tc>
          <w:tcPr>
            <w:tcW w:w="4961" w:type="dxa"/>
            <w:tcBorders>
              <w:top w:val="single" w:sz="4" w:space="0" w:color="auto"/>
              <w:bottom w:val="single" w:sz="4" w:space="0" w:color="auto"/>
            </w:tcBorders>
            <w:vAlign w:val="center"/>
          </w:tcPr>
          <w:p w14:paraId="301E5DE1" w14:textId="77777777" w:rsidR="007005FE" w:rsidRPr="00036D21" w:rsidRDefault="007005FE" w:rsidP="001A2613">
            <w:pPr>
              <w:adjustRightInd w:val="0"/>
            </w:pPr>
            <w:r>
              <w:t>Teava din otel zincata pentru instalatii, montata in conducte de distributie la cladiri de locuit si social-culturale, avind diametrul de 89 mm</w:t>
            </w:r>
          </w:p>
          <w:p w14:paraId="18043CC2"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59BA4E8"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6F124E97" w14:textId="77777777" w:rsidR="007005FE" w:rsidRDefault="007005FE" w:rsidP="001A2613">
            <w:pPr>
              <w:jc w:val="center"/>
            </w:pPr>
            <w:r>
              <w:t>4,00</w:t>
            </w:r>
          </w:p>
        </w:tc>
      </w:tr>
      <w:tr w:rsidR="007005FE" w14:paraId="694EB714"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C7D89D" w14:textId="77777777" w:rsidR="007005FE" w:rsidRDefault="007005FE" w:rsidP="001A2613">
            <w:r>
              <w:t xml:space="preserve"> 44</w:t>
            </w:r>
          </w:p>
        </w:tc>
        <w:tc>
          <w:tcPr>
            <w:tcW w:w="1701" w:type="dxa"/>
            <w:tcBorders>
              <w:top w:val="single" w:sz="4" w:space="0" w:color="auto"/>
              <w:bottom w:val="single" w:sz="4" w:space="0" w:color="auto"/>
            </w:tcBorders>
            <w:vAlign w:val="center"/>
          </w:tcPr>
          <w:p w14:paraId="4FCDC504" w14:textId="77777777" w:rsidR="007005FE" w:rsidRDefault="007005FE" w:rsidP="001A2613">
            <w:pPr>
              <w:rPr>
                <w:lang w:val="en-US"/>
              </w:rPr>
            </w:pPr>
            <w:r>
              <w:rPr>
                <w:lang w:val="en-US"/>
              </w:rPr>
              <w:t>SA04F</w:t>
            </w:r>
          </w:p>
          <w:p w14:paraId="240C1D52" w14:textId="77777777" w:rsidR="007005FE" w:rsidRDefault="007005FE" w:rsidP="001A2613"/>
        </w:tc>
        <w:tc>
          <w:tcPr>
            <w:tcW w:w="4961" w:type="dxa"/>
            <w:tcBorders>
              <w:top w:val="single" w:sz="4" w:space="0" w:color="auto"/>
              <w:bottom w:val="single" w:sz="4" w:space="0" w:color="auto"/>
            </w:tcBorders>
            <w:vAlign w:val="center"/>
          </w:tcPr>
          <w:p w14:paraId="7FCD97B8" w14:textId="77777777" w:rsidR="007005FE" w:rsidRPr="00036D21" w:rsidRDefault="007005FE" w:rsidP="001A2613">
            <w:pPr>
              <w:adjustRightInd w:val="0"/>
            </w:pPr>
            <w:r>
              <w:t>Teava din otel zincata pentru instalatii, montata in conducte de distributie la cladiri de locuit si social-culturale, avind diametrul de 50 mm</w:t>
            </w:r>
          </w:p>
          <w:p w14:paraId="0D42723F"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9258CDD"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4099DA0B" w14:textId="77777777" w:rsidR="007005FE" w:rsidRDefault="007005FE" w:rsidP="001A2613">
            <w:pPr>
              <w:jc w:val="center"/>
            </w:pPr>
            <w:r>
              <w:t>2,00</w:t>
            </w:r>
          </w:p>
        </w:tc>
      </w:tr>
      <w:tr w:rsidR="007005FE" w14:paraId="75620201"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D2675D" w14:textId="77777777" w:rsidR="007005FE" w:rsidRDefault="007005FE" w:rsidP="001A2613">
            <w:r>
              <w:t xml:space="preserve"> 45</w:t>
            </w:r>
          </w:p>
        </w:tc>
        <w:tc>
          <w:tcPr>
            <w:tcW w:w="1701" w:type="dxa"/>
            <w:tcBorders>
              <w:top w:val="single" w:sz="4" w:space="0" w:color="auto"/>
              <w:bottom w:val="single" w:sz="4" w:space="0" w:color="auto"/>
            </w:tcBorders>
            <w:vAlign w:val="center"/>
          </w:tcPr>
          <w:p w14:paraId="21D4203F" w14:textId="77777777" w:rsidR="007005FE" w:rsidRDefault="007005FE" w:rsidP="001A2613">
            <w:pPr>
              <w:rPr>
                <w:lang w:val="en-US"/>
              </w:rPr>
            </w:pPr>
            <w:r>
              <w:rPr>
                <w:lang w:val="en-US"/>
              </w:rPr>
              <w:t>SA04D</w:t>
            </w:r>
          </w:p>
          <w:p w14:paraId="61E5D2F9" w14:textId="77777777" w:rsidR="007005FE" w:rsidRDefault="007005FE" w:rsidP="001A2613"/>
        </w:tc>
        <w:tc>
          <w:tcPr>
            <w:tcW w:w="4961" w:type="dxa"/>
            <w:tcBorders>
              <w:top w:val="single" w:sz="4" w:space="0" w:color="auto"/>
              <w:bottom w:val="single" w:sz="4" w:space="0" w:color="auto"/>
            </w:tcBorders>
            <w:vAlign w:val="center"/>
          </w:tcPr>
          <w:p w14:paraId="48DB7C3D" w14:textId="77777777" w:rsidR="007005FE" w:rsidRPr="00036D21" w:rsidRDefault="007005FE" w:rsidP="001A2613">
            <w:pPr>
              <w:adjustRightInd w:val="0"/>
            </w:pPr>
            <w:r>
              <w:t>Teava din otel zincata pentru instalatii, montata in conducte de distributie la cladiri de locuit si social-culturale, avind diametrul de 1 1/4"</w:t>
            </w:r>
          </w:p>
          <w:p w14:paraId="273A0B93"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8DAD0F4" w14:textId="77777777" w:rsidR="007005FE" w:rsidRDefault="007005FE" w:rsidP="001A2613">
            <w:pPr>
              <w:jc w:val="center"/>
            </w:pPr>
            <w:r>
              <w:t>m</w:t>
            </w:r>
          </w:p>
        </w:tc>
        <w:tc>
          <w:tcPr>
            <w:tcW w:w="1559" w:type="dxa"/>
            <w:tcBorders>
              <w:top w:val="single" w:sz="4" w:space="0" w:color="auto"/>
              <w:bottom w:val="single" w:sz="4" w:space="0" w:color="auto"/>
            </w:tcBorders>
            <w:vAlign w:val="center"/>
          </w:tcPr>
          <w:p w14:paraId="7D8F1693" w14:textId="77777777" w:rsidR="007005FE" w:rsidRDefault="007005FE" w:rsidP="001A2613">
            <w:pPr>
              <w:jc w:val="center"/>
            </w:pPr>
            <w:r>
              <w:t>1,00</w:t>
            </w:r>
          </w:p>
        </w:tc>
      </w:tr>
      <w:tr w:rsidR="007005FE" w14:paraId="620769D6"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F3E343" w14:textId="77777777" w:rsidR="007005FE" w:rsidRDefault="007005FE" w:rsidP="001A2613">
            <w:r>
              <w:t xml:space="preserve"> 46</w:t>
            </w:r>
          </w:p>
        </w:tc>
        <w:tc>
          <w:tcPr>
            <w:tcW w:w="1701" w:type="dxa"/>
            <w:tcBorders>
              <w:top w:val="single" w:sz="4" w:space="0" w:color="auto"/>
              <w:bottom w:val="single" w:sz="4" w:space="0" w:color="auto"/>
            </w:tcBorders>
            <w:vAlign w:val="center"/>
          </w:tcPr>
          <w:p w14:paraId="666267C4" w14:textId="77777777" w:rsidR="007005FE" w:rsidRDefault="007005FE" w:rsidP="001A2613">
            <w:pPr>
              <w:rPr>
                <w:lang w:val="en-US"/>
              </w:rPr>
            </w:pPr>
            <w:r>
              <w:rPr>
                <w:lang w:val="en-US"/>
              </w:rPr>
              <w:t>AcA25A</w:t>
            </w:r>
          </w:p>
          <w:p w14:paraId="6833AFA7" w14:textId="77777777" w:rsidR="007005FE" w:rsidRDefault="007005FE" w:rsidP="001A2613"/>
        </w:tc>
        <w:tc>
          <w:tcPr>
            <w:tcW w:w="4961" w:type="dxa"/>
            <w:tcBorders>
              <w:top w:val="single" w:sz="4" w:space="0" w:color="auto"/>
              <w:bottom w:val="single" w:sz="4" w:space="0" w:color="auto"/>
            </w:tcBorders>
            <w:vAlign w:val="center"/>
          </w:tcPr>
          <w:p w14:paraId="21E697A0" w14:textId="77777777" w:rsidR="007005FE" w:rsidRPr="00036D21" w:rsidRDefault="007005FE" w:rsidP="001A2613">
            <w:pPr>
              <w:adjustRightInd w:val="0"/>
            </w:pPr>
            <w:r>
              <w:t>Montarea prin sudura electrica a piselor de legatura, din otel, la pozitie, avind diametrul de 50-100 mm(filet d=40)</w:t>
            </w:r>
          </w:p>
          <w:p w14:paraId="26539591"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F9D973E"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0BC00EE0" w14:textId="77777777" w:rsidR="007005FE" w:rsidRDefault="007005FE" w:rsidP="001A2613">
            <w:pPr>
              <w:jc w:val="center"/>
            </w:pPr>
            <w:r>
              <w:t>2,00</w:t>
            </w:r>
          </w:p>
        </w:tc>
      </w:tr>
      <w:tr w:rsidR="007005FE" w14:paraId="4DB05F17"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741500" w14:textId="77777777" w:rsidR="007005FE" w:rsidRDefault="007005FE" w:rsidP="001A2613">
            <w:r>
              <w:t xml:space="preserve"> 47</w:t>
            </w:r>
          </w:p>
        </w:tc>
        <w:tc>
          <w:tcPr>
            <w:tcW w:w="1701" w:type="dxa"/>
            <w:tcBorders>
              <w:top w:val="single" w:sz="4" w:space="0" w:color="auto"/>
              <w:bottom w:val="single" w:sz="4" w:space="0" w:color="auto"/>
            </w:tcBorders>
            <w:vAlign w:val="center"/>
          </w:tcPr>
          <w:p w14:paraId="6D568E2B" w14:textId="77777777" w:rsidR="007005FE" w:rsidRDefault="007005FE" w:rsidP="001A2613">
            <w:pPr>
              <w:rPr>
                <w:lang w:val="en-US"/>
              </w:rPr>
            </w:pPr>
            <w:r>
              <w:rPr>
                <w:lang w:val="en-US"/>
              </w:rPr>
              <w:t>AcA25A</w:t>
            </w:r>
          </w:p>
          <w:p w14:paraId="2C98FA6A" w14:textId="77777777" w:rsidR="007005FE" w:rsidRDefault="007005FE" w:rsidP="001A2613"/>
        </w:tc>
        <w:tc>
          <w:tcPr>
            <w:tcW w:w="4961" w:type="dxa"/>
            <w:tcBorders>
              <w:top w:val="single" w:sz="4" w:space="0" w:color="auto"/>
              <w:bottom w:val="single" w:sz="4" w:space="0" w:color="auto"/>
            </w:tcBorders>
            <w:vAlign w:val="center"/>
          </w:tcPr>
          <w:p w14:paraId="03CB727A" w14:textId="77777777" w:rsidR="007005FE" w:rsidRPr="00036D21" w:rsidRDefault="007005FE" w:rsidP="001A2613">
            <w:pPr>
              <w:adjustRightInd w:val="0"/>
            </w:pPr>
            <w:r>
              <w:t>Montarea prin sudura electrica a piselor de legatura, din otel, la pozitie, avind diametrul de 50-100 mm(filet d=50)</w:t>
            </w:r>
          </w:p>
          <w:p w14:paraId="2EF36E1D"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BD4266D"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24D2FFE9" w14:textId="77777777" w:rsidR="007005FE" w:rsidRDefault="007005FE" w:rsidP="001A2613">
            <w:pPr>
              <w:jc w:val="center"/>
            </w:pPr>
            <w:r>
              <w:t>2,00</w:t>
            </w:r>
          </w:p>
        </w:tc>
      </w:tr>
      <w:tr w:rsidR="007005FE" w14:paraId="4CD6C16E"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3CE035" w14:textId="77777777" w:rsidR="007005FE" w:rsidRDefault="007005FE" w:rsidP="001A2613">
            <w:r>
              <w:t xml:space="preserve"> 48</w:t>
            </w:r>
          </w:p>
        </w:tc>
        <w:tc>
          <w:tcPr>
            <w:tcW w:w="1701" w:type="dxa"/>
            <w:tcBorders>
              <w:top w:val="single" w:sz="4" w:space="0" w:color="auto"/>
              <w:bottom w:val="single" w:sz="4" w:space="0" w:color="auto"/>
            </w:tcBorders>
            <w:vAlign w:val="center"/>
          </w:tcPr>
          <w:p w14:paraId="7472057A" w14:textId="77777777" w:rsidR="007005FE" w:rsidRDefault="007005FE" w:rsidP="001A2613">
            <w:pPr>
              <w:rPr>
                <w:lang w:val="en-US"/>
              </w:rPr>
            </w:pPr>
            <w:r>
              <w:rPr>
                <w:lang w:val="en-US"/>
              </w:rPr>
              <w:t>AcA25A</w:t>
            </w:r>
          </w:p>
          <w:p w14:paraId="55490A50" w14:textId="77777777" w:rsidR="007005FE" w:rsidRDefault="007005FE" w:rsidP="001A2613"/>
        </w:tc>
        <w:tc>
          <w:tcPr>
            <w:tcW w:w="4961" w:type="dxa"/>
            <w:tcBorders>
              <w:top w:val="single" w:sz="4" w:space="0" w:color="auto"/>
              <w:bottom w:val="single" w:sz="4" w:space="0" w:color="auto"/>
            </w:tcBorders>
            <w:vAlign w:val="center"/>
          </w:tcPr>
          <w:p w14:paraId="6E1D8CAE" w14:textId="77777777" w:rsidR="007005FE" w:rsidRPr="00036D21" w:rsidRDefault="007005FE" w:rsidP="001A2613">
            <w:pPr>
              <w:adjustRightInd w:val="0"/>
            </w:pPr>
            <w:r>
              <w:t>Montarea prin sudura electrica a piselor de legatura, din otel, la pozitie, avind diametrul de 50-100 mm(filet d=15)</w:t>
            </w:r>
          </w:p>
          <w:p w14:paraId="7EAAE572"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D313887"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64528575" w14:textId="77777777" w:rsidR="007005FE" w:rsidRDefault="007005FE" w:rsidP="001A2613">
            <w:pPr>
              <w:jc w:val="center"/>
            </w:pPr>
            <w:r>
              <w:t>2,00</w:t>
            </w:r>
          </w:p>
        </w:tc>
      </w:tr>
      <w:tr w:rsidR="007005FE" w14:paraId="3FC74ADB"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C77053" w14:textId="77777777" w:rsidR="007005FE" w:rsidRDefault="007005FE" w:rsidP="001A2613">
            <w:r>
              <w:t xml:space="preserve"> 49</w:t>
            </w:r>
          </w:p>
        </w:tc>
        <w:tc>
          <w:tcPr>
            <w:tcW w:w="1701" w:type="dxa"/>
            <w:tcBorders>
              <w:top w:val="single" w:sz="4" w:space="0" w:color="auto"/>
              <w:bottom w:val="single" w:sz="4" w:space="0" w:color="auto"/>
            </w:tcBorders>
            <w:vAlign w:val="center"/>
          </w:tcPr>
          <w:p w14:paraId="2F2D186A" w14:textId="77777777" w:rsidR="007005FE" w:rsidRDefault="007005FE" w:rsidP="001A2613">
            <w:pPr>
              <w:rPr>
                <w:lang w:val="en-US"/>
              </w:rPr>
            </w:pPr>
            <w:r>
              <w:rPr>
                <w:lang w:val="en-US"/>
              </w:rPr>
              <w:t>RpIC25C</w:t>
            </w:r>
          </w:p>
          <w:p w14:paraId="700E6270" w14:textId="77777777" w:rsidR="007005FE" w:rsidRDefault="007005FE" w:rsidP="001A2613"/>
        </w:tc>
        <w:tc>
          <w:tcPr>
            <w:tcW w:w="4961" w:type="dxa"/>
            <w:tcBorders>
              <w:top w:val="single" w:sz="4" w:space="0" w:color="auto"/>
              <w:bottom w:val="single" w:sz="4" w:space="0" w:color="auto"/>
            </w:tcBorders>
            <w:vAlign w:val="center"/>
          </w:tcPr>
          <w:p w14:paraId="72E34AE9" w14:textId="77777777" w:rsidR="007005FE" w:rsidRPr="00036D21" w:rsidRDefault="007005FE" w:rsidP="001A2613">
            <w:pPr>
              <w:adjustRightInd w:val="0"/>
            </w:pPr>
            <w:r>
              <w:t>Montarea flanselor rotunde, plate sau ovale, la conducte din teava neagra, pentru instalatii, avind presiunea nominala de 6-10 sau 16 at si diametrul de 80 mm</w:t>
            </w:r>
          </w:p>
          <w:p w14:paraId="14BDBFF6"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E7A08D3"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3AB152EE" w14:textId="77777777" w:rsidR="007005FE" w:rsidRDefault="007005FE" w:rsidP="001A2613">
            <w:pPr>
              <w:jc w:val="center"/>
            </w:pPr>
            <w:r>
              <w:t>2,00</w:t>
            </w:r>
          </w:p>
        </w:tc>
      </w:tr>
      <w:tr w:rsidR="007005FE" w14:paraId="5F87B026"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8F7798" w14:textId="77777777" w:rsidR="007005FE" w:rsidRDefault="007005FE" w:rsidP="001A2613">
            <w:r>
              <w:t xml:space="preserve"> 50</w:t>
            </w:r>
          </w:p>
        </w:tc>
        <w:tc>
          <w:tcPr>
            <w:tcW w:w="1701" w:type="dxa"/>
            <w:tcBorders>
              <w:top w:val="single" w:sz="4" w:space="0" w:color="auto"/>
              <w:bottom w:val="single" w:sz="4" w:space="0" w:color="auto"/>
            </w:tcBorders>
            <w:vAlign w:val="center"/>
          </w:tcPr>
          <w:p w14:paraId="29EBD95D" w14:textId="77777777" w:rsidR="007005FE" w:rsidRDefault="007005FE" w:rsidP="001A2613">
            <w:pPr>
              <w:rPr>
                <w:lang w:val="en-US"/>
              </w:rPr>
            </w:pPr>
            <w:r>
              <w:rPr>
                <w:lang w:val="en-US"/>
              </w:rPr>
              <w:t>SD08B</w:t>
            </w:r>
          </w:p>
          <w:p w14:paraId="57FE81C7" w14:textId="77777777" w:rsidR="007005FE" w:rsidRDefault="007005FE" w:rsidP="001A2613"/>
        </w:tc>
        <w:tc>
          <w:tcPr>
            <w:tcW w:w="4961" w:type="dxa"/>
            <w:tcBorders>
              <w:top w:val="single" w:sz="4" w:space="0" w:color="auto"/>
              <w:bottom w:val="single" w:sz="4" w:space="0" w:color="auto"/>
            </w:tcBorders>
            <w:vAlign w:val="center"/>
          </w:tcPr>
          <w:p w14:paraId="59C58396" w14:textId="77777777" w:rsidR="007005FE" w:rsidRPr="00036D21" w:rsidRDefault="007005FE" w:rsidP="001A2613">
            <w:pPr>
              <w:adjustRightInd w:val="0"/>
            </w:pPr>
            <w:r>
              <w:t>Robinet cu sertar, cu corp plat sau oval, din fonta, cu flanse, avind diametrul nominal de 80 mm</w:t>
            </w:r>
          </w:p>
          <w:p w14:paraId="0955F899"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22EB6A9"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15224A43" w14:textId="77777777" w:rsidR="007005FE" w:rsidRDefault="007005FE" w:rsidP="001A2613">
            <w:pPr>
              <w:jc w:val="center"/>
            </w:pPr>
            <w:r>
              <w:t>1,00</w:t>
            </w:r>
          </w:p>
        </w:tc>
      </w:tr>
      <w:tr w:rsidR="007005FE" w14:paraId="5DF2321A"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7D8A67" w14:textId="77777777" w:rsidR="007005FE" w:rsidRDefault="007005FE" w:rsidP="001A2613">
            <w:r>
              <w:t xml:space="preserve"> 51</w:t>
            </w:r>
          </w:p>
        </w:tc>
        <w:tc>
          <w:tcPr>
            <w:tcW w:w="1701" w:type="dxa"/>
            <w:tcBorders>
              <w:top w:val="single" w:sz="4" w:space="0" w:color="auto"/>
              <w:bottom w:val="single" w:sz="4" w:space="0" w:color="auto"/>
            </w:tcBorders>
            <w:vAlign w:val="center"/>
          </w:tcPr>
          <w:p w14:paraId="32338123" w14:textId="77777777" w:rsidR="007005FE" w:rsidRDefault="007005FE" w:rsidP="001A2613">
            <w:pPr>
              <w:rPr>
                <w:lang w:val="en-US"/>
              </w:rPr>
            </w:pPr>
            <w:r>
              <w:rPr>
                <w:lang w:val="en-US"/>
              </w:rPr>
              <w:t>SD20C</w:t>
            </w:r>
          </w:p>
          <w:p w14:paraId="7CEDEEF5" w14:textId="77777777" w:rsidR="007005FE" w:rsidRDefault="007005FE" w:rsidP="001A2613"/>
        </w:tc>
        <w:tc>
          <w:tcPr>
            <w:tcW w:w="4961" w:type="dxa"/>
            <w:tcBorders>
              <w:top w:val="single" w:sz="4" w:space="0" w:color="auto"/>
              <w:bottom w:val="single" w:sz="4" w:space="0" w:color="auto"/>
            </w:tcBorders>
            <w:vAlign w:val="center"/>
          </w:tcPr>
          <w:p w14:paraId="4EF525A3" w14:textId="77777777" w:rsidR="007005FE" w:rsidRPr="00036D21" w:rsidRDefault="007005FE" w:rsidP="001A2613">
            <w:pPr>
              <w:adjustRightInd w:val="0"/>
            </w:pPr>
            <w:r>
              <w:t>Racord olandez si cot cu racord olandez, zincat, cu etansare plana, avind filet interior-exterior, cu diametrul 32 mm</w:t>
            </w:r>
          </w:p>
          <w:p w14:paraId="2DB1C924"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87E2546"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3A68B4F0" w14:textId="77777777" w:rsidR="007005FE" w:rsidRDefault="007005FE" w:rsidP="001A2613">
            <w:pPr>
              <w:jc w:val="center"/>
            </w:pPr>
            <w:r>
              <w:t>2,00</w:t>
            </w:r>
          </w:p>
        </w:tc>
      </w:tr>
      <w:tr w:rsidR="007005FE" w14:paraId="7269C373"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790443" w14:textId="77777777" w:rsidR="007005FE" w:rsidRDefault="007005FE" w:rsidP="001A2613">
            <w:r>
              <w:t xml:space="preserve"> 52</w:t>
            </w:r>
          </w:p>
        </w:tc>
        <w:tc>
          <w:tcPr>
            <w:tcW w:w="1701" w:type="dxa"/>
            <w:tcBorders>
              <w:top w:val="single" w:sz="4" w:space="0" w:color="auto"/>
              <w:bottom w:val="single" w:sz="4" w:space="0" w:color="auto"/>
            </w:tcBorders>
            <w:vAlign w:val="center"/>
          </w:tcPr>
          <w:p w14:paraId="50A538A2" w14:textId="77777777" w:rsidR="007005FE" w:rsidRDefault="007005FE" w:rsidP="001A2613">
            <w:pPr>
              <w:rPr>
                <w:lang w:val="en-US"/>
              </w:rPr>
            </w:pPr>
            <w:r>
              <w:rPr>
                <w:lang w:val="en-US"/>
              </w:rPr>
              <w:t>SD19C</w:t>
            </w:r>
          </w:p>
          <w:p w14:paraId="6D7A84D4" w14:textId="77777777" w:rsidR="007005FE" w:rsidRDefault="007005FE" w:rsidP="001A2613"/>
        </w:tc>
        <w:tc>
          <w:tcPr>
            <w:tcW w:w="4961" w:type="dxa"/>
            <w:tcBorders>
              <w:top w:val="single" w:sz="4" w:space="0" w:color="auto"/>
              <w:bottom w:val="single" w:sz="4" w:space="0" w:color="auto"/>
            </w:tcBorders>
            <w:vAlign w:val="center"/>
          </w:tcPr>
          <w:p w14:paraId="10469B06" w14:textId="77777777" w:rsidR="007005FE" w:rsidRPr="00036D21" w:rsidRDefault="007005FE" w:rsidP="001A2613">
            <w:pPr>
              <w:adjustRightInd w:val="0"/>
            </w:pPr>
            <w:r>
              <w:t>Robinet de retinere cu venti drept cu mufe filetate, avind diametrul  32 mm</w:t>
            </w:r>
          </w:p>
          <w:p w14:paraId="7FB5FF21"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4099FE9"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00485822" w14:textId="77777777" w:rsidR="007005FE" w:rsidRDefault="007005FE" w:rsidP="001A2613">
            <w:pPr>
              <w:jc w:val="center"/>
            </w:pPr>
            <w:r>
              <w:t>2,00</w:t>
            </w:r>
          </w:p>
        </w:tc>
      </w:tr>
      <w:tr w:rsidR="007005FE" w14:paraId="34A43D85"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7C0E56" w14:textId="77777777" w:rsidR="007005FE" w:rsidRDefault="007005FE" w:rsidP="001A2613">
            <w:r>
              <w:t xml:space="preserve"> 53</w:t>
            </w:r>
          </w:p>
        </w:tc>
        <w:tc>
          <w:tcPr>
            <w:tcW w:w="1701" w:type="dxa"/>
            <w:tcBorders>
              <w:top w:val="single" w:sz="4" w:space="0" w:color="auto"/>
              <w:bottom w:val="single" w:sz="4" w:space="0" w:color="auto"/>
            </w:tcBorders>
            <w:vAlign w:val="center"/>
          </w:tcPr>
          <w:p w14:paraId="583ECF55" w14:textId="77777777" w:rsidR="007005FE" w:rsidRDefault="007005FE" w:rsidP="001A2613">
            <w:pPr>
              <w:rPr>
                <w:lang w:val="en-US"/>
              </w:rPr>
            </w:pPr>
            <w:r>
              <w:rPr>
                <w:lang w:val="en-US"/>
              </w:rPr>
              <w:t>SD19A</w:t>
            </w:r>
          </w:p>
          <w:p w14:paraId="7CA4E4C3" w14:textId="77777777" w:rsidR="007005FE" w:rsidRDefault="007005FE" w:rsidP="001A2613"/>
        </w:tc>
        <w:tc>
          <w:tcPr>
            <w:tcW w:w="4961" w:type="dxa"/>
            <w:tcBorders>
              <w:top w:val="single" w:sz="4" w:space="0" w:color="auto"/>
              <w:bottom w:val="single" w:sz="4" w:space="0" w:color="auto"/>
            </w:tcBorders>
            <w:vAlign w:val="center"/>
          </w:tcPr>
          <w:p w14:paraId="5CE91AD4" w14:textId="77777777" w:rsidR="007005FE" w:rsidRPr="00036D21" w:rsidRDefault="007005FE" w:rsidP="001A2613">
            <w:pPr>
              <w:adjustRightInd w:val="0"/>
            </w:pPr>
            <w:r>
              <w:t>Robinet de retinere cu venti drept cu mufe filetate, avind diametrul  20 mm</w:t>
            </w:r>
          </w:p>
          <w:p w14:paraId="75B718F2"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C44E544"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4A1C242A" w14:textId="77777777" w:rsidR="007005FE" w:rsidRDefault="007005FE" w:rsidP="001A2613">
            <w:pPr>
              <w:jc w:val="center"/>
            </w:pPr>
            <w:r>
              <w:t>2,00</w:t>
            </w:r>
          </w:p>
        </w:tc>
      </w:tr>
      <w:tr w:rsidR="007005FE" w14:paraId="1799BB39"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D8DE20" w14:textId="77777777" w:rsidR="007005FE" w:rsidRDefault="007005FE" w:rsidP="001A2613">
            <w:r>
              <w:t xml:space="preserve"> 54</w:t>
            </w:r>
          </w:p>
        </w:tc>
        <w:tc>
          <w:tcPr>
            <w:tcW w:w="1701" w:type="dxa"/>
            <w:tcBorders>
              <w:top w:val="single" w:sz="4" w:space="0" w:color="auto"/>
              <w:bottom w:val="single" w:sz="4" w:space="0" w:color="auto"/>
            </w:tcBorders>
            <w:vAlign w:val="center"/>
          </w:tcPr>
          <w:p w14:paraId="69CE3E0D" w14:textId="77777777" w:rsidR="007005FE" w:rsidRDefault="007005FE" w:rsidP="001A2613">
            <w:pPr>
              <w:rPr>
                <w:lang w:val="en-US"/>
              </w:rPr>
            </w:pPr>
            <w:r>
              <w:rPr>
                <w:lang w:val="en-US"/>
              </w:rPr>
              <w:t>SE56A</w:t>
            </w:r>
          </w:p>
          <w:p w14:paraId="282F5D0E" w14:textId="77777777" w:rsidR="007005FE" w:rsidRDefault="007005FE" w:rsidP="001A2613"/>
        </w:tc>
        <w:tc>
          <w:tcPr>
            <w:tcW w:w="4961" w:type="dxa"/>
            <w:tcBorders>
              <w:top w:val="single" w:sz="4" w:space="0" w:color="auto"/>
              <w:bottom w:val="single" w:sz="4" w:space="0" w:color="auto"/>
            </w:tcBorders>
            <w:vAlign w:val="center"/>
          </w:tcPr>
          <w:p w14:paraId="3C119DE1" w14:textId="77777777" w:rsidR="007005FE" w:rsidRPr="00036D21" w:rsidRDefault="007005FE" w:rsidP="001A2613">
            <w:pPr>
              <w:adjustRightInd w:val="0"/>
            </w:pPr>
            <w:r>
              <w:t>Filtru pentru apa potabila, cu mufe filetata pentru montaj pe conducta, avind dimensiunea de  2"</w:t>
            </w:r>
          </w:p>
          <w:p w14:paraId="0AE298A2"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20634CD"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33246DEC" w14:textId="77777777" w:rsidR="007005FE" w:rsidRDefault="007005FE" w:rsidP="001A2613">
            <w:pPr>
              <w:jc w:val="center"/>
            </w:pPr>
            <w:r>
              <w:t>1,00</w:t>
            </w:r>
          </w:p>
        </w:tc>
      </w:tr>
      <w:tr w:rsidR="007005FE" w14:paraId="3E722491"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B02DEE" w14:textId="77777777" w:rsidR="007005FE" w:rsidRDefault="007005FE" w:rsidP="001A2613">
            <w:r>
              <w:t xml:space="preserve"> 55</w:t>
            </w:r>
          </w:p>
        </w:tc>
        <w:tc>
          <w:tcPr>
            <w:tcW w:w="1701" w:type="dxa"/>
            <w:tcBorders>
              <w:top w:val="single" w:sz="4" w:space="0" w:color="auto"/>
              <w:bottom w:val="single" w:sz="4" w:space="0" w:color="auto"/>
            </w:tcBorders>
            <w:vAlign w:val="center"/>
          </w:tcPr>
          <w:p w14:paraId="24DEF474" w14:textId="77777777" w:rsidR="007005FE" w:rsidRDefault="007005FE" w:rsidP="001A2613">
            <w:pPr>
              <w:rPr>
                <w:lang w:val="en-US"/>
              </w:rPr>
            </w:pPr>
            <w:r>
              <w:rPr>
                <w:lang w:val="en-US"/>
              </w:rPr>
              <w:t>SD12C</w:t>
            </w:r>
          </w:p>
          <w:p w14:paraId="1854DCB0" w14:textId="77777777" w:rsidR="007005FE" w:rsidRDefault="007005FE" w:rsidP="001A2613"/>
        </w:tc>
        <w:tc>
          <w:tcPr>
            <w:tcW w:w="4961" w:type="dxa"/>
            <w:tcBorders>
              <w:top w:val="single" w:sz="4" w:space="0" w:color="auto"/>
              <w:bottom w:val="single" w:sz="4" w:space="0" w:color="auto"/>
            </w:tcBorders>
            <w:vAlign w:val="center"/>
          </w:tcPr>
          <w:p w14:paraId="0AA2F78D" w14:textId="77777777" w:rsidR="007005FE" w:rsidRPr="00036D21" w:rsidRDefault="007005FE" w:rsidP="001A2613">
            <w:pPr>
              <w:adjustRightInd w:val="0"/>
            </w:pPr>
            <w:r>
              <w:t>Supapa de siguranta cu pirghie si contragreutate, pentru racordarea cu mufe filetate, avind diametrul  2"</w:t>
            </w:r>
          </w:p>
          <w:p w14:paraId="28FF84C3"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D94EA94"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04F82362" w14:textId="77777777" w:rsidR="007005FE" w:rsidRDefault="007005FE" w:rsidP="001A2613">
            <w:pPr>
              <w:jc w:val="center"/>
            </w:pPr>
            <w:r>
              <w:t>1,00</w:t>
            </w:r>
          </w:p>
        </w:tc>
      </w:tr>
      <w:tr w:rsidR="007005FE" w14:paraId="4CDC06E7"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F1B0D5" w14:textId="77777777" w:rsidR="007005FE" w:rsidRDefault="007005FE" w:rsidP="001A2613">
            <w:r>
              <w:t xml:space="preserve"> 56</w:t>
            </w:r>
          </w:p>
        </w:tc>
        <w:tc>
          <w:tcPr>
            <w:tcW w:w="1701" w:type="dxa"/>
            <w:tcBorders>
              <w:top w:val="single" w:sz="4" w:space="0" w:color="auto"/>
              <w:bottom w:val="single" w:sz="4" w:space="0" w:color="auto"/>
            </w:tcBorders>
            <w:vAlign w:val="center"/>
          </w:tcPr>
          <w:p w14:paraId="4219B345" w14:textId="77777777" w:rsidR="007005FE" w:rsidRDefault="007005FE" w:rsidP="001A2613">
            <w:pPr>
              <w:rPr>
                <w:lang w:val="en-US"/>
              </w:rPr>
            </w:pPr>
            <w:r>
              <w:rPr>
                <w:lang w:val="en-US"/>
              </w:rPr>
              <w:t>RpSE21A</w:t>
            </w:r>
          </w:p>
          <w:p w14:paraId="6EFF3A60" w14:textId="77777777" w:rsidR="007005FE" w:rsidRDefault="007005FE" w:rsidP="001A2613"/>
        </w:tc>
        <w:tc>
          <w:tcPr>
            <w:tcW w:w="4961" w:type="dxa"/>
            <w:tcBorders>
              <w:top w:val="single" w:sz="4" w:space="0" w:color="auto"/>
              <w:bottom w:val="single" w:sz="4" w:space="0" w:color="auto"/>
            </w:tcBorders>
            <w:vAlign w:val="center"/>
          </w:tcPr>
          <w:p w14:paraId="506F6CAF" w14:textId="77777777" w:rsidR="007005FE" w:rsidRPr="00036D21" w:rsidRDefault="007005FE" w:rsidP="001A2613">
            <w:pPr>
              <w:adjustRightInd w:val="0"/>
            </w:pPr>
            <w:r>
              <w:t xml:space="preserve">Montarea contorului de apa cu palete,cu racorduri olandeze, avind diametrul de 30 mm  </w:t>
            </w:r>
          </w:p>
          <w:p w14:paraId="5DA9607F"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5E7C9B1" w14:textId="77777777" w:rsidR="007005FE" w:rsidRDefault="007005FE" w:rsidP="001A2613">
            <w:pPr>
              <w:jc w:val="center"/>
            </w:pPr>
            <w:r>
              <w:t>buc</w:t>
            </w:r>
          </w:p>
        </w:tc>
        <w:tc>
          <w:tcPr>
            <w:tcW w:w="1559" w:type="dxa"/>
            <w:tcBorders>
              <w:top w:val="single" w:sz="4" w:space="0" w:color="auto"/>
              <w:bottom w:val="single" w:sz="4" w:space="0" w:color="auto"/>
            </w:tcBorders>
            <w:vAlign w:val="center"/>
          </w:tcPr>
          <w:p w14:paraId="6831782B" w14:textId="77777777" w:rsidR="007005FE" w:rsidRDefault="007005FE" w:rsidP="001A2613">
            <w:pPr>
              <w:jc w:val="center"/>
            </w:pPr>
            <w:r>
              <w:t>1,00</w:t>
            </w:r>
          </w:p>
        </w:tc>
      </w:tr>
      <w:tr w:rsidR="007005FE" w:rsidRPr="00036D21" w14:paraId="5421C0B6" w14:textId="77777777" w:rsidTr="001A2613">
        <w:tc>
          <w:tcPr>
            <w:tcW w:w="709" w:type="dxa"/>
            <w:tcBorders>
              <w:top w:val="nil"/>
              <w:left w:val="single" w:sz="6" w:space="0" w:color="auto"/>
              <w:bottom w:val="nil"/>
              <w:right w:val="nil"/>
            </w:tcBorders>
          </w:tcPr>
          <w:p w14:paraId="30019A5F" w14:textId="77777777" w:rsidR="007005FE" w:rsidRDefault="007005FE" w:rsidP="001A2613">
            <w:pPr>
              <w:jc w:val="center"/>
            </w:pPr>
            <w:r>
              <w:t xml:space="preserve"> </w:t>
            </w:r>
          </w:p>
        </w:tc>
        <w:tc>
          <w:tcPr>
            <w:tcW w:w="1701" w:type="dxa"/>
            <w:tcBorders>
              <w:top w:val="nil"/>
              <w:left w:val="single" w:sz="6" w:space="0" w:color="auto"/>
              <w:bottom w:val="nil"/>
              <w:right w:val="nil"/>
            </w:tcBorders>
          </w:tcPr>
          <w:p w14:paraId="488BE8CE" w14:textId="77777777" w:rsidR="007005FE" w:rsidRDefault="007005FE" w:rsidP="001A2613"/>
        </w:tc>
        <w:tc>
          <w:tcPr>
            <w:tcW w:w="4961" w:type="dxa"/>
            <w:tcBorders>
              <w:top w:val="nil"/>
              <w:left w:val="single" w:sz="6" w:space="0" w:color="auto"/>
              <w:bottom w:val="nil"/>
              <w:right w:val="nil"/>
            </w:tcBorders>
          </w:tcPr>
          <w:p w14:paraId="3A6F0CD0" w14:textId="77777777" w:rsidR="007005FE" w:rsidRPr="007F2714" w:rsidRDefault="007005FE" w:rsidP="001A2613">
            <w:pPr>
              <w:rPr>
                <w:b/>
                <w:bCs/>
                <w:sz w:val="22"/>
                <w:szCs w:val="22"/>
                <w:lang w:val="en-US"/>
              </w:rPr>
            </w:pPr>
            <w:r>
              <w:rPr>
                <w:b/>
                <w:bCs/>
                <w:sz w:val="22"/>
                <w:szCs w:val="22"/>
                <w:lang w:val="en-US"/>
              </w:rPr>
              <w:t xml:space="preserve">Capitolul </w:t>
            </w:r>
            <w:r w:rsidRPr="00036D21">
              <w:rPr>
                <w:b/>
                <w:bCs/>
                <w:sz w:val="22"/>
                <w:szCs w:val="22"/>
                <w:lang w:val="en-US"/>
              </w:rPr>
              <w:t>1.3. Diverse</w:t>
            </w:r>
          </w:p>
          <w:p w14:paraId="514B6991" w14:textId="77777777" w:rsidR="007005FE" w:rsidRPr="00905BA7" w:rsidRDefault="007005FE" w:rsidP="001A2613">
            <w:pPr>
              <w:rPr>
                <w:b/>
                <w:bCs/>
                <w:sz w:val="2"/>
                <w:szCs w:val="2"/>
                <w:lang w:val="en-US"/>
              </w:rPr>
            </w:pPr>
          </w:p>
        </w:tc>
        <w:tc>
          <w:tcPr>
            <w:tcW w:w="1560" w:type="dxa"/>
            <w:tcBorders>
              <w:top w:val="nil"/>
              <w:left w:val="single" w:sz="6" w:space="0" w:color="auto"/>
              <w:bottom w:val="nil"/>
              <w:right w:val="nil"/>
            </w:tcBorders>
          </w:tcPr>
          <w:p w14:paraId="551DCFFE" w14:textId="77777777" w:rsidR="007005FE" w:rsidRPr="00036D21" w:rsidRDefault="007005FE" w:rsidP="001A2613">
            <w:pPr>
              <w:rPr>
                <w:lang w:val="en-US"/>
              </w:rPr>
            </w:pPr>
          </w:p>
        </w:tc>
        <w:tc>
          <w:tcPr>
            <w:tcW w:w="1559" w:type="dxa"/>
            <w:tcBorders>
              <w:top w:val="nil"/>
              <w:left w:val="single" w:sz="6" w:space="0" w:color="auto"/>
              <w:bottom w:val="nil"/>
              <w:right w:val="single" w:sz="4" w:space="0" w:color="auto"/>
            </w:tcBorders>
          </w:tcPr>
          <w:p w14:paraId="73C127D3" w14:textId="77777777" w:rsidR="007005FE" w:rsidRPr="00036D21" w:rsidRDefault="007005FE" w:rsidP="001A2613">
            <w:pPr>
              <w:rPr>
                <w:lang w:val="en-US"/>
              </w:rPr>
            </w:pPr>
          </w:p>
        </w:tc>
      </w:tr>
      <w:tr w:rsidR="007005FE" w14:paraId="28CF12A3"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EAF816" w14:textId="77777777" w:rsidR="007005FE" w:rsidRDefault="007005FE" w:rsidP="001A2613">
            <w:r>
              <w:t>57</w:t>
            </w:r>
          </w:p>
        </w:tc>
        <w:tc>
          <w:tcPr>
            <w:tcW w:w="1701" w:type="dxa"/>
            <w:tcBorders>
              <w:top w:val="single" w:sz="4" w:space="0" w:color="auto"/>
              <w:bottom w:val="single" w:sz="4" w:space="0" w:color="auto"/>
            </w:tcBorders>
            <w:vAlign w:val="center"/>
          </w:tcPr>
          <w:p w14:paraId="2A3C2209" w14:textId="77777777" w:rsidR="007005FE" w:rsidRDefault="007005FE" w:rsidP="001A2613">
            <w:pPr>
              <w:rPr>
                <w:lang w:val="en-US"/>
              </w:rPr>
            </w:pPr>
            <w:r>
              <w:rPr>
                <w:lang w:val="en-US"/>
              </w:rPr>
              <w:t>TrB01A2-5</w:t>
            </w:r>
          </w:p>
          <w:p w14:paraId="5FF27607" w14:textId="77777777" w:rsidR="007005FE" w:rsidRDefault="007005FE" w:rsidP="001A2613"/>
        </w:tc>
        <w:tc>
          <w:tcPr>
            <w:tcW w:w="4961" w:type="dxa"/>
            <w:tcBorders>
              <w:top w:val="single" w:sz="4" w:space="0" w:color="auto"/>
              <w:bottom w:val="single" w:sz="4" w:space="0" w:color="auto"/>
            </w:tcBorders>
            <w:vAlign w:val="center"/>
          </w:tcPr>
          <w:p w14:paraId="73A6E4AC" w14:textId="77777777" w:rsidR="007005FE" w:rsidRPr="00036D21" w:rsidRDefault="007005FE" w:rsidP="001A2613">
            <w:pPr>
              <w:adjustRightInd w:val="0"/>
            </w:pPr>
            <w:r>
              <w:t>Transportul materialelor din grupa 4 (incarcare, asezare, descarcare, asezare), cu roabe pe pneuri, pe distanta de 50 m</w:t>
            </w:r>
          </w:p>
          <w:p w14:paraId="649F9D88"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A6B5EC5" w14:textId="77777777" w:rsidR="007005FE" w:rsidRDefault="007005FE" w:rsidP="001A2613">
            <w:pPr>
              <w:jc w:val="center"/>
            </w:pPr>
            <w:r>
              <w:t>t</w:t>
            </w:r>
          </w:p>
        </w:tc>
        <w:tc>
          <w:tcPr>
            <w:tcW w:w="1559" w:type="dxa"/>
            <w:tcBorders>
              <w:top w:val="single" w:sz="4" w:space="0" w:color="auto"/>
              <w:bottom w:val="single" w:sz="4" w:space="0" w:color="auto"/>
            </w:tcBorders>
            <w:vAlign w:val="center"/>
          </w:tcPr>
          <w:p w14:paraId="641F88C6" w14:textId="77777777" w:rsidR="007005FE" w:rsidRDefault="007005FE" w:rsidP="001A2613">
            <w:pPr>
              <w:jc w:val="center"/>
            </w:pPr>
            <w:r>
              <w:t>2,30</w:t>
            </w:r>
          </w:p>
        </w:tc>
      </w:tr>
      <w:tr w:rsidR="007005FE" w14:paraId="0B45A227"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0AB09D" w14:textId="77777777" w:rsidR="007005FE" w:rsidRDefault="007005FE" w:rsidP="001A2613">
            <w:r>
              <w:t xml:space="preserve"> 58</w:t>
            </w:r>
          </w:p>
        </w:tc>
        <w:tc>
          <w:tcPr>
            <w:tcW w:w="1701" w:type="dxa"/>
            <w:tcBorders>
              <w:top w:val="single" w:sz="4" w:space="0" w:color="auto"/>
              <w:bottom w:val="single" w:sz="4" w:space="0" w:color="auto"/>
            </w:tcBorders>
            <w:vAlign w:val="center"/>
          </w:tcPr>
          <w:p w14:paraId="54262FC1" w14:textId="77777777" w:rsidR="007005FE" w:rsidRDefault="007005FE" w:rsidP="001A2613">
            <w:pPr>
              <w:rPr>
                <w:lang w:val="en-US"/>
              </w:rPr>
            </w:pPr>
            <w:r>
              <w:rPr>
                <w:lang w:val="en-US"/>
              </w:rPr>
              <w:t>TrI1AA02C3</w:t>
            </w:r>
          </w:p>
          <w:p w14:paraId="5802EC35" w14:textId="77777777" w:rsidR="007005FE" w:rsidRDefault="007005FE" w:rsidP="001A2613"/>
        </w:tc>
        <w:tc>
          <w:tcPr>
            <w:tcW w:w="4961" w:type="dxa"/>
            <w:tcBorders>
              <w:top w:val="single" w:sz="4" w:space="0" w:color="auto"/>
              <w:bottom w:val="single" w:sz="4" w:space="0" w:color="auto"/>
            </w:tcBorders>
            <w:vAlign w:val="center"/>
          </w:tcPr>
          <w:p w14:paraId="032C9914" w14:textId="77777777" w:rsidR="007005FE" w:rsidRPr="00036D21" w:rsidRDefault="007005FE" w:rsidP="001A2613">
            <w:pPr>
              <w:adjustRightInd w:val="0"/>
            </w:pPr>
            <w:r>
              <w:t>Incarcarea materialelor din grupa A - grele, in bulgari prin aruncare - de pe rampa sau teren, in auto categoria 3</w:t>
            </w:r>
          </w:p>
          <w:p w14:paraId="60F9565A"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8729C7A" w14:textId="77777777" w:rsidR="007005FE" w:rsidRDefault="007005FE" w:rsidP="001A2613">
            <w:pPr>
              <w:jc w:val="center"/>
            </w:pPr>
            <w:r>
              <w:t>t</w:t>
            </w:r>
          </w:p>
        </w:tc>
        <w:tc>
          <w:tcPr>
            <w:tcW w:w="1559" w:type="dxa"/>
            <w:tcBorders>
              <w:top w:val="single" w:sz="4" w:space="0" w:color="auto"/>
              <w:bottom w:val="single" w:sz="4" w:space="0" w:color="auto"/>
            </w:tcBorders>
            <w:vAlign w:val="center"/>
          </w:tcPr>
          <w:p w14:paraId="3FE9E6BC" w14:textId="77777777" w:rsidR="007005FE" w:rsidRDefault="007005FE" w:rsidP="001A2613">
            <w:pPr>
              <w:jc w:val="center"/>
            </w:pPr>
            <w:r>
              <w:t>2,30</w:t>
            </w:r>
          </w:p>
        </w:tc>
      </w:tr>
      <w:tr w:rsidR="007005FE" w14:paraId="42D152A1" w14:textId="77777777" w:rsidTr="001A26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6A5C35" w14:textId="77777777" w:rsidR="007005FE" w:rsidRDefault="007005FE" w:rsidP="001A2613">
            <w:r>
              <w:t xml:space="preserve"> 59</w:t>
            </w:r>
          </w:p>
        </w:tc>
        <w:tc>
          <w:tcPr>
            <w:tcW w:w="1701" w:type="dxa"/>
            <w:tcBorders>
              <w:top w:val="single" w:sz="4" w:space="0" w:color="auto"/>
              <w:bottom w:val="single" w:sz="4" w:space="0" w:color="auto"/>
            </w:tcBorders>
            <w:vAlign w:val="center"/>
          </w:tcPr>
          <w:p w14:paraId="50600CE8" w14:textId="77777777" w:rsidR="007005FE" w:rsidRDefault="007005FE" w:rsidP="001A2613">
            <w:pPr>
              <w:rPr>
                <w:lang w:val="en-US"/>
              </w:rPr>
            </w:pPr>
            <w:r>
              <w:rPr>
                <w:lang w:val="en-US"/>
              </w:rPr>
              <w:t>TsI51A5</w:t>
            </w:r>
          </w:p>
          <w:p w14:paraId="0FDC0E34" w14:textId="77777777" w:rsidR="007005FE" w:rsidRDefault="007005FE" w:rsidP="001A2613"/>
        </w:tc>
        <w:tc>
          <w:tcPr>
            <w:tcW w:w="4961" w:type="dxa"/>
            <w:tcBorders>
              <w:top w:val="single" w:sz="4" w:space="0" w:color="auto"/>
              <w:bottom w:val="single" w:sz="4" w:space="0" w:color="auto"/>
            </w:tcBorders>
            <w:vAlign w:val="center"/>
          </w:tcPr>
          <w:p w14:paraId="0819A647" w14:textId="77777777" w:rsidR="007005FE" w:rsidRPr="00036D21" w:rsidRDefault="007005FE" w:rsidP="001A2613">
            <w:pPr>
              <w:adjustRightInd w:val="0"/>
            </w:pPr>
            <w:r>
              <w:t>Transportarea deseuri cu autobasculanta de 10 t la distanta de: 5 km</w:t>
            </w:r>
          </w:p>
          <w:p w14:paraId="5B0CACE9" w14:textId="77777777" w:rsidR="007005FE" w:rsidRPr="00905BA7" w:rsidRDefault="007005FE" w:rsidP="001A2613">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0524C8D" w14:textId="77777777" w:rsidR="007005FE" w:rsidRDefault="007005FE" w:rsidP="001A2613">
            <w:pPr>
              <w:jc w:val="center"/>
            </w:pPr>
            <w:r>
              <w:t>t</w:t>
            </w:r>
          </w:p>
        </w:tc>
        <w:tc>
          <w:tcPr>
            <w:tcW w:w="1559" w:type="dxa"/>
            <w:tcBorders>
              <w:top w:val="single" w:sz="4" w:space="0" w:color="auto"/>
              <w:bottom w:val="single" w:sz="4" w:space="0" w:color="auto"/>
            </w:tcBorders>
            <w:vAlign w:val="center"/>
          </w:tcPr>
          <w:p w14:paraId="404F71E6" w14:textId="77777777" w:rsidR="007005FE" w:rsidRDefault="007005FE" w:rsidP="001A2613">
            <w:pPr>
              <w:jc w:val="center"/>
            </w:pPr>
            <w:r>
              <w:t>2,30</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7005FE">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7005FE">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7005FE">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7005FE">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7005FE">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7005FE">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7005FE">
            <w:pPr>
              <w:pStyle w:val="ListParagraph"/>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7005FE">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7005FE">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7005FE">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7005FE">
            <w:pPr>
              <w:pStyle w:val="ListParagraph"/>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7005FE">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7005FE">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7005FE">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7005FE">
            <w:pPr>
              <w:pStyle w:val="NormalWeb"/>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7005FE">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7005FE">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7005FE">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7005FE">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7005FE">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7005FE">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7005FE">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7005FE">
            <w:pPr>
              <w:pStyle w:val="ListParagraph"/>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7005FE">
            <w:pPr>
              <w:pStyle w:val="ListParagraph"/>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7005FE">
            <w:pPr>
              <w:pStyle w:val="ListParagraph"/>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7005FE">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7005FE">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7005FE">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7005FE">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7005FE">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7005FE">
            <w:pPr>
              <w:pStyle w:val="ListParagraph"/>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7005FE">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7005FE">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7005FE">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7005FE">
            <w:pPr>
              <w:pStyle w:val="NormalWeb"/>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7005FE">
            <w:pPr>
              <w:pStyle w:val="ListParagraph"/>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721CD67E" w:rsidR="00A14C96" w:rsidRDefault="00A14C96" w:rsidP="00196AB4">
            <w:pPr>
              <w:tabs>
                <w:tab w:val="left" w:pos="2295"/>
              </w:tabs>
              <w:jc w:val="both"/>
              <w:rPr>
                <w:lang w:val="ro-MD"/>
              </w:rPr>
            </w:pPr>
          </w:p>
          <w:p w14:paraId="575DA226" w14:textId="3E2267BE" w:rsidR="007005FE" w:rsidRDefault="007005FE" w:rsidP="00196AB4">
            <w:pPr>
              <w:tabs>
                <w:tab w:val="left" w:pos="2295"/>
              </w:tabs>
              <w:jc w:val="both"/>
              <w:rPr>
                <w:lang w:val="ro-MD"/>
              </w:rPr>
            </w:pPr>
          </w:p>
          <w:p w14:paraId="48F2B8FE" w14:textId="22AFC15E" w:rsidR="007005FE" w:rsidRDefault="007005FE" w:rsidP="00196AB4">
            <w:pPr>
              <w:tabs>
                <w:tab w:val="left" w:pos="2295"/>
              </w:tabs>
              <w:jc w:val="both"/>
              <w:rPr>
                <w:lang w:val="ro-MD"/>
              </w:rPr>
            </w:pPr>
          </w:p>
          <w:p w14:paraId="4B99E580" w14:textId="77777777" w:rsidR="007005FE" w:rsidRDefault="007005FE"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6A063BBC" w:rsidR="006A7C1C" w:rsidRDefault="006A7C1C" w:rsidP="00196AB4">
            <w:pPr>
              <w:tabs>
                <w:tab w:val="left" w:pos="2295"/>
              </w:tabs>
              <w:jc w:val="both"/>
              <w:rPr>
                <w:lang w:val="ro-MD"/>
              </w:rPr>
            </w:pPr>
          </w:p>
          <w:p w14:paraId="0C2E8C24" w14:textId="70C309AE" w:rsidR="007005FE" w:rsidRDefault="007005FE" w:rsidP="00196AB4">
            <w:pPr>
              <w:tabs>
                <w:tab w:val="left" w:pos="2295"/>
              </w:tabs>
              <w:jc w:val="both"/>
              <w:rPr>
                <w:lang w:val="ro-MD"/>
              </w:rPr>
            </w:pPr>
          </w:p>
          <w:p w14:paraId="055758CB" w14:textId="02F60B89" w:rsidR="007005FE" w:rsidRDefault="007005FE" w:rsidP="00196AB4">
            <w:pPr>
              <w:tabs>
                <w:tab w:val="left" w:pos="2295"/>
              </w:tabs>
              <w:jc w:val="both"/>
              <w:rPr>
                <w:lang w:val="ro-MD"/>
              </w:rPr>
            </w:pPr>
          </w:p>
          <w:p w14:paraId="34254B8E" w14:textId="15D056B1" w:rsidR="007005FE" w:rsidRDefault="007005FE" w:rsidP="00196AB4">
            <w:pPr>
              <w:tabs>
                <w:tab w:val="left" w:pos="2295"/>
              </w:tabs>
              <w:jc w:val="both"/>
              <w:rPr>
                <w:lang w:val="ro-MD"/>
              </w:rPr>
            </w:pPr>
          </w:p>
          <w:p w14:paraId="749A6F15" w14:textId="77777777" w:rsidR="007005FE" w:rsidRPr="00FF430B" w:rsidRDefault="007005FE"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7005FE">
            <w:pPr>
              <w:pStyle w:val="ListParagraph"/>
              <w:numPr>
                <w:ilvl w:val="0"/>
                <w:numId w:val="33"/>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ph"/>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ph"/>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7005FE">
            <w:pPr>
              <w:numPr>
                <w:ilvl w:val="0"/>
                <w:numId w:val="28"/>
              </w:numPr>
              <w:suppressAutoHyphens/>
              <w:ind w:left="0" w:firstLine="720"/>
              <w:jc w:val="both"/>
              <w:rPr>
                <w:lang w:val="ro-MD"/>
              </w:rPr>
            </w:pPr>
            <w:r w:rsidRPr="00FF430B">
              <w:rPr>
                <w:lang w:val="ro-MD"/>
              </w:rPr>
              <w:t>Formularul Contractului;</w:t>
            </w:r>
          </w:p>
          <w:p w14:paraId="62BECD35" w14:textId="77777777" w:rsidR="00AD32DD" w:rsidRPr="00FF430B" w:rsidRDefault="004C7DFB" w:rsidP="007005FE">
            <w:pPr>
              <w:numPr>
                <w:ilvl w:val="0"/>
                <w:numId w:val="28"/>
              </w:numPr>
              <w:suppressAutoHyphens/>
              <w:ind w:left="0" w:firstLine="720"/>
              <w:jc w:val="both"/>
              <w:rPr>
                <w:i/>
                <w:lang w:val="ro-MD"/>
              </w:rPr>
            </w:pPr>
            <w:r w:rsidRPr="00FF430B">
              <w:rPr>
                <w:lang w:val="ro-MD"/>
              </w:rPr>
              <w:t>Formularul ofertei;</w:t>
            </w:r>
          </w:p>
          <w:p w14:paraId="4CD35ADF" w14:textId="77777777" w:rsidR="00AD32DD" w:rsidRPr="00FF430B" w:rsidRDefault="004C7DFB" w:rsidP="007005FE">
            <w:pPr>
              <w:numPr>
                <w:ilvl w:val="0"/>
                <w:numId w:val="28"/>
              </w:numPr>
              <w:suppressAutoHyphens/>
              <w:ind w:left="0" w:firstLine="720"/>
              <w:jc w:val="both"/>
              <w:rPr>
                <w:i/>
                <w:lang w:val="ro-MD"/>
              </w:rPr>
            </w:pPr>
            <w:r w:rsidRPr="00FF430B">
              <w:rPr>
                <w:lang w:val="ro-MD"/>
              </w:rPr>
              <w:t>Caietul de sarcini;</w:t>
            </w:r>
          </w:p>
          <w:p w14:paraId="6351F713" w14:textId="77777777" w:rsidR="00AD32DD" w:rsidRPr="00FF430B" w:rsidRDefault="004C7DFB" w:rsidP="007005FE">
            <w:pPr>
              <w:numPr>
                <w:ilvl w:val="0"/>
                <w:numId w:val="28"/>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7005FE">
            <w:pPr>
              <w:numPr>
                <w:ilvl w:val="0"/>
                <w:numId w:val="29"/>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7005FE">
            <w:pPr>
              <w:numPr>
                <w:ilvl w:val="0"/>
                <w:numId w:val="29"/>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7005FE">
            <w:pPr>
              <w:numPr>
                <w:ilvl w:val="0"/>
                <w:numId w:val="30"/>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7005FE">
            <w:pPr>
              <w:numPr>
                <w:ilvl w:val="0"/>
                <w:numId w:val="30"/>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7005FE">
            <w:pPr>
              <w:numPr>
                <w:ilvl w:val="0"/>
                <w:numId w:val="30"/>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7005FE">
            <w:pPr>
              <w:numPr>
                <w:ilvl w:val="0"/>
                <w:numId w:val="30"/>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7005FE">
            <w:pPr>
              <w:numPr>
                <w:ilvl w:val="0"/>
                <w:numId w:val="30"/>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7005FE">
            <w:pPr>
              <w:numPr>
                <w:ilvl w:val="0"/>
                <w:numId w:val="30"/>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7005FE">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7005FE">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7005FE">
            <w:pPr>
              <w:numPr>
                <w:ilvl w:val="0"/>
                <w:numId w:val="31"/>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7005FE">
            <w:pPr>
              <w:numPr>
                <w:ilvl w:val="0"/>
                <w:numId w:val="31"/>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7005FE">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7005FE">
            <w:pPr>
              <w:numPr>
                <w:ilvl w:val="0"/>
                <w:numId w:val="32"/>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7005FE">
            <w:pPr>
              <w:numPr>
                <w:ilvl w:val="0"/>
                <w:numId w:val="32"/>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7005FE">
            <w:pPr>
              <w:numPr>
                <w:ilvl w:val="0"/>
                <w:numId w:val="32"/>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7005FE">
            <w:pPr>
              <w:numPr>
                <w:ilvl w:val="0"/>
                <w:numId w:val="32"/>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7005FE">
            <w:pPr>
              <w:numPr>
                <w:ilvl w:val="0"/>
                <w:numId w:val="32"/>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7005FE">
            <w:pPr>
              <w:pStyle w:val="NormalWeb"/>
              <w:numPr>
                <w:ilvl w:val="0"/>
                <w:numId w:val="32"/>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7005FE">
            <w:pPr>
              <w:pStyle w:val="NormalWeb"/>
              <w:numPr>
                <w:ilvl w:val="0"/>
                <w:numId w:val="32"/>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7005FE">
            <w:pPr>
              <w:pStyle w:val="ListParagraph"/>
              <w:numPr>
                <w:ilvl w:val="0"/>
                <w:numId w:val="33"/>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ph"/>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7005FE">
            <w:pPr>
              <w:pStyle w:val="ListParagraph"/>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7005FE">
            <w:pPr>
              <w:numPr>
                <w:ilvl w:val="0"/>
                <w:numId w:val="26"/>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7005FE">
            <w:pPr>
              <w:pStyle w:val="ListParagraph"/>
              <w:numPr>
                <w:ilvl w:val="0"/>
                <w:numId w:val="26"/>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7005FE">
            <w:pPr>
              <w:pStyle w:val="ListParagraph"/>
              <w:numPr>
                <w:ilvl w:val="0"/>
                <w:numId w:val="35"/>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7005FE">
            <w:pPr>
              <w:pStyle w:val="ListParagraph"/>
              <w:numPr>
                <w:ilvl w:val="0"/>
                <w:numId w:val="35"/>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7005FE">
            <w:pPr>
              <w:pStyle w:val="ListParagraph"/>
              <w:numPr>
                <w:ilvl w:val="0"/>
                <w:numId w:val="26"/>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ph"/>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1703F2" w14:textId="77777777" w:rsidR="00A27B5D" w:rsidRDefault="00A27B5D" w:rsidP="00A20ACF">
      <w:r>
        <w:separator/>
      </w:r>
    </w:p>
  </w:endnote>
  <w:endnote w:type="continuationSeparator" w:id="0">
    <w:p w14:paraId="770B7629" w14:textId="77777777" w:rsidR="00A27B5D" w:rsidRDefault="00A2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altName w:val="Sylfae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01F7225" w:rsidR="008F1D40" w:rsidRDefault="008F1D40">
        <w:pPr>
          <w:pStyle w:val="Footer"/>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FD1249" w14:textId="77777777" w:rsidR="00A27B5D" w:rsidRDefault="00A27B5D" w:rsidP="00A20ACF">
      <w:r>
        <w:separator/>
      </w:r>
    </w:p>
  </w:footnote>
  <w:footnote w:type="continuationSeparator" w:id="0">
    <w:p w14:paraId="79A0C91B" w14:textId="77777777" w:rsidR="00A27B5D" w:rsidRDefault="00A27B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4"/>
  </w:num>
  <w:num w:numId="3">
    <w:abstractNumId w:val="25"/>
  </w:num>
  <w:num w:numId="4">
    <w:abstractNumId w:val="24"/>
  </w:num>
  <w:num w:numId="5">
    <w:abstractNumId w:val="13"/>
  </w:num>
  <w:num w:numId="6">
    <w:abstractNumId w:val="16"/>
  </w:num>
  <w:num w:numId="7">
    <w:abstractNumId w:val="14"/>
  </w:num>
  <w:num w:numId="8">
    <w:abstractNumId w:val="7"/>
  </w:num>
  <w:num w:numId="9">
    <w:abstractNumId w:val="23"/>
  </w:num>
  <w:num w:numId="10">
    <w:abstractNumId w:val="11"/>
  </w:num>
  <w:num w:numId="11">
    <w:abstractNumId w:val="19"/>
  </w:num>
  <w:num w:numId="12">
    <w:abstractNumId w:val="20"/>
  </w:num>
  <w:num w:numId="13">
    <w:abstractNumId w:val="30"/>
  </w:num>
  <w:num w:numId="14">
    <w:abstractNumId w:val="22"/>
  </w:num>
  <w:num w:numId="15">
    <w:abstractNumId w:val="6"/>
  </w:num>
  <w:num w:numId="16">
    <w:abstractNumId w:val="21"/>
  </w:num>
  <w:num w:numId="17">
    <w:abstractNumId w:val="9"/>
  </w:num>
  <w:num w:numId="18">
    <w:abstractNumId w:val="32"/>
  </w:num>
  <w:num w:numId="19">
    <w:abstractNumId w:val="27"/>
  </w:num>
  <w:num w:numId="20">
    <w:abstractNumId w:val="10"/>
  </w:num>
  <w:num w:numId="21">
    <w:abstractNumId w:val="26"/>
  </w:num>
  <w:num w:numId="22">
    <w:abstractNumId w:val="17"/>
  </w:num>
  <w:num w:numId="23">
    <w:abstractNumId w:val="31"/>
  </w:num>
  <w:num w:numId="24">
    <w:abstractNumId w:val="12"/>
  </w:num>
  <w:num w:numId="25">
    <w:abstractNumId w:val="8"/>
  </w:num>
  <w:num w:numId="26">
    <w:abstractNumId w:val="18"/>
  </w:num>
  <w:num w:numId="27">
    <w:abstractNumId w:val="5"/>
  </w:num>
  <w:num w:numId="28">
    <w:abstractNumId w:val="3"/>
  </w:num>
  <w:num w:numId="29">
    <w:abstractNumId w:val="0"/>
  </w:num>
  <w:num w:numId="30">
    <w:abstractNumId w:val="2"/>
  </w:num>
  <w:num w:numId="31">
    <w:abstractNumId w:val="4"/>
  </w:num>
  <w:num w:numId="32">
    <w:abstractNumId w:val="1"/>
  </w:num>
  <w:num w:numId="33">
    <w:abstractNumId w:val="29"/>
  </w:num>
  <w:num w:numId="34">
    <w:abstractNumId w:val="15"/>
  </w:num>
  <w:num w:numId="35">
    <w:abstractNumId w:val="33"/>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5D3"/>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5FE"/>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57E3E"/>
    <w:rsid w:val="00E6009A"/>
    <w:rsid w:val="00E6012E"/>
    <w:rsid w:val="00E614FD"/>
    <w:rsid w:val="00E706C1"/>
    <w:rsid w:val="00E7180A"/>
    <w:rsid w:val="00E71F7B"/>
    <w:rsid w:val="00E73079"/>
    <w:rsid w:val="00E77CC3"/>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lTabel2">
    <w:name w:val="Grilă Tabel2"/>
    <w:basedOn w:val="TableNormal"/>
    <w:next w:val="TableGrid"/>
    <w:rsid w:val="007005FE"/>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7005F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_achizitii@ansp.gov.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F30272-577E-404F-86DF-CFE6D7677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73</Pages>
  <Words>25686</Words>
  <Characters>148983</Characters>
  <Application>Microsoft Office Word</Application>
  <DocSecurity>0</DocSecurity>
  <Lines>1241</Lines>
  <Paragraphs>348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cristy.coscodan@gmail.com</cp:lastModifiedBy>
  <cp:revision>7</cp:revision>
  <cp:lastPrinted>2021-06-01T11:52:00Z</cp:lastPrinted>
  <dcterms:created xsi:type="dcterms:W3CDTF">2021-06-14T10:00:00Z</dcterms:created>
  <dcterms:modified xsi:type="dcterms:W3CDTF">2025-11-13T07:02:00Z</dcterms:modified>
</cp:coreProperties>
</file>