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8402C" w14:textId="77777777" w:rsidR="006033EE" w:rsidRPr="00F10185" w:rsidRDefault="006033EE" w:rsidP="006033EE">
      <w:pPr>
        <w:tabs>
          <w:tab w:val="left" w:pos="5103"/>
          <w:tab w:val="left" w:pos="10348"/>
        </w:tabs>
        <w:jc w:val="right"/>
        <w:rPr>
          <w:noProof w:val="0"/>
          <w:lang w:val="ro-MD" w:eastAsia="ru-RU"/>
        </w:rPr>
      </w:pPr>
      <w:r w:rsidRPr="00F10185">
        <w:rPr>
          <w:noProof w:val="0"/>
          <w:lang w:val="ro-MD" w:eastAsia="ru-RU"/>
        </w:rPr>
        <w:t>APROBATĂ</w:t>
      </w:r>
    </w:p>
    <w:p w14:paraId="4D02999F" w14:textId="77777777" w:rsidR="006033EE" w:rsidRPr="00F10185" w:rsidRDefault="006033EE" w:rsidP="006033EE">
      <w:pPr>
        <w:tabs>
          <w:tab w:val="left" w:pos="5103"/>
          <w:tab w:val="left" w:pos="10348"/>
        </w:tabs>
        <w:jc w:val="right"/>
        <w:rPr>
          <w:noProof w:val="0"/>
          <w:lang w:val="ro-MD" w:eastAsia="ru-RU"/>
        </w:rPr>
      </w:pPr>
      <w:r w:rsidRPr="00F10185">
        <w:rPr>
          <w:noProof w:val="0"/>
          <w:lang w:val="ro-MD" w:eastAsia="ru-RU"/>
        </w:rPr>
        <w:t xml:space="preserve"> prin Ordinul </w:t>
      </w:r>
    </w:p>
    <w:p w14:paraId="77CC4718" w14:textId="77777777" w:rsidR="006033EE" w:rsidRPr="00F10185" w:rsidRDefault="006033EE" w:rsidP="006033EE">
      <w:pPr>
        <w:tabs>
          <w:tab w:val="left" w:pos="5103"/>
          <w:tab w:val="left" w:pos="10348"/>
        </w:tabs>
        <w:jc w:val="right"/>
        <w:rPr>
          <w:noProof w:val="0"/>
          <w:lang w:val="ro-MD" w:eastAsia="ru-RU"/>
        </w:rPr>
      </w:pPr>
      <w:r w:rsidRPr="00F10185">
        <w:rPr>
          <w:noProof w:val="0"/>
          <w:lang w:val="ro-MD" w:eastAsia="ru-RU"/>
        </w:rPr>
        <w:t xml:space="preserve">                                               nr.      din _________2021</w:t>
      </w:r>
    </w:p>
    <w:p w14:paraId="72D057DB" w14:textId="77777777" w:rsidR="006033EE" w:rsidRPr="00F10185" w:rsidRDefault="006033EE" w:rsidP="006033EE">
      <w:pPr>
        <w:tabs>
          <w:tab w:val="left" w:pos="5103"/>
          <w:tab w:val="left" w:pos="10348"/>
        </w:tabs>
        <w:rPr>
          <w:b/>
          <w:noProof w:val="0"/>
          <w:lang w:val="ro-MD" w:eastAsia="ru-RU"/>
        </w:rPr>
      </w:pPr>
    </w:p>
    <w:p w14:paraId="3DC75B61" w14:textId="77777777" w:rsidR="006033EE" w:rsidRPr="00F10185" w:rsidRDefault="006033EE" w:rsidP="006033EE">
      <w:pPr>
        <w:tabs>
          <w:tab w:val="left" w:pos="5103"/>
          <w:tab w:val="left" w:pos="10348"/>
        </w:tabs>
        <w:jc w:val="center"/>
        <w:rPr>
          <w:b/>
          <w:noProof w:val="0"/>
          <w:lang w:val="ro-MD" w:eastAsia="ru-RU"/>
        </w:rPr>
      </w:pPr>
      <w:r w:rsidRPr="00F10185">
        <w:rPr>
          <w:b/>
          <w:noProof w:val="0"/>
          <w:lang w:val="ro-MD" w:eastAsia="ru-RU"/>
        </w:rPr>
        <w:t>DOCUMENTAŢIA STANDARD</w:t>
      </w:r>
    </w:p>
    <w:p w14:paraId="24096498" w14:textId="77777777" w:rsidR="006033EE" w:rsidRPr="00F10185" w:rsidRDefault="006033EE" w:rsidP="006033EE">
      <w:pPr>
        <w:tabs>
          <w:tab w:val="left" w:pos="5103"/>
          <w:tab w:val="left" w:pos="10348"/>
        </w:tabs>
        <w:jc w:val="center"/>
        <w:rPr>
          <w:b/>
          <w:noProof w:val="0"/>
          <w:lang w:val="ro-MD" w:eastAsia="ru-RU"/>
        </w:rPr>
      </w:pPr>
      <w:r w:rsidRPr="00F10185">
        <w:rPr>
          <w:b/>
          <w:noProof w:val="0"/>
          <w:lang w:val="ro-MD" w:eastAsia="ru-RU"/>
        </w:rPr>
        <w:t>pentru realizarea achizițiilor publice de lucrări</w:t>
      </w:r>
    </w:p>
    <w:p w14:paraId="1764D238" w14:textId="77777777" w:rsidR="006033EE" w:rsidRPr="00F10185" w:rsidRDefault="006033EE" w:rsidP="006033EE">
      <w:pPr>
        <w:rPr>
          <w:lang w:val="ro-MD"/>
        </w:rPr>
      </w:pPr>
    </w:p>
    <w:p w14:paraId="11E16E43" w14:textId="77777777" w:rsidR="006033EE" w:rsidRPr="00F10185" w:rsidRDefault="006033EE" w:rsidP="006033EE">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10185">
        <w:rPr>
          <w:rFonts w:ascii="Times New Roman" w:eastAsia="Times New Roman" w:hAnsi="Times New Roman" w:cs="Times New Roman"/>
          <w:bCs w:val="0"/>
          <w:color w:val="auto"/>
          <w:lang w:val="ro-MD"/>
        </w:rPr>
        <w:t>Secţiunea 1</w:t>
      </w:r>
    </w:p>
    <w:p w14:paraId="104FB17F" w14:textId="77777777" w:rsidR="006033EE" w:rsidRPr="00F101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10185">
        <w:rPr>
          <w:rFonts w:ascii="Times New Roman" w:eastAsia="Times New Roman" w:hAnsi="Times New Roman" w:cs="Times New Roman"/>
          <w:bCs w:val="0"/>
          <w:color w:val="auto"/>
          <w:lang w:val="ro-MD"/>
        </w:rPr>
        <w:t>Dispoziții generale</w:t>
      </w:r>
    </w:p>
    <w:p w14:paraId="5C590E9B" w14:textId="77777777" w:rsidR="006033EE" w:rsidRPr="00F10185" w:rsidRDefault="006033EE" w:rsidP="006033EE">
      <w:pPr>
        <w:rPr>
          <w:lang w:val="ro-MD"/>
        </w:rPr>
      </w:pPr>
    </w:p>
    <w:p w14:paraId="5F92365C" w14:textId="77777777" w:rsidR="006033EE" w:rsidRPr="00F101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Prezenta </w:t>
      </w:r>
      <w:proofErr w:type="spellStart"/>
      <w:r w:rsidRPr="00F10185">
        <w:rPr>
          <w:lang w:val="ro-MD"/>
        </w:rPr>
        <w:t>Documentaţie</w:t>
      </w:r>
      <w:proofErr w:type="spellEnd"/>
      <w:r w:rsidRPr="00F10185">
        <w:rPr>
          <w:lang w:val="ro-MD"/>
        </w:rPr>
        <w:t xml:space="preserve"> reprezintă o </w:t>
      </w:r>
      <w:proofErr w:type="spellStart"/>
      <w:r w:rsidRPr="00F10185">
        <w:rPr>
          <w:lang w:val="ro-MD"/>
        </w:rPr>
        <w:t>instrucţiune</w:t>
      </w:r>
      <w:proofErr w:type="spellEnd"/>
      <w:r w:rsidRPr="00F10185">
        <w:rPr>
          <w:lang w:val="ro-MD"/>
        </w:rPr>
        <w:t xml:space="preserve"> pentru autoritățile contractante și </w:t>
      </w:r>
      <w:proofErr w:type="spellStart"/>
      <w:r w:rsidRPr="00F10185">
        <w:rPr>
          <w:lang w:val="ro-MD"/>
        </w:rPr>
        <w:t>ofertanţi</w:t>
      </w:r>
      <w:proofErr w:type="spellEnd"/>
      <w:r w:rsidRPr="00F10185">
        <w:rPr>
          <w:lang w:val="ro-MD"/>
        </w:rPr>
        <w:t>, utilizată la</w:t>
      </w:r>
      <w:r w:rsidRPr="00F10185">
        <w:rPr>
          <w:lang w:val="ro-MD" w:eastAsia="ru-RU"/>
        </w:rPr>
        <w:t xml:space="preserve"> inițierea </w:t>
      </w:r>
      <w:proofErr w:type="spellStart"/>
      <w:r w:rsidRPr="00F10185">
        <w:rPr>
          <w:lang w:val="ro-MD" w:eastAsia="ru-RU"/>
        </w:rPr>
        <w:t>şi</w:t>
      </w:r>
      <w:proofErr w:type="spellEnd"/>
      <w:r w:rsidRPr="00F10185">
        <w:rPr>
          <w:lang w:val="ro-MD" w:eastAsia="ru-RU"/>
        </w:rPr>
        <w:t xml:space="preserve"> </w:t>
      </w:r>
      <w:proofErr w:type="spellStart"/>
      <w:r w:rsidRPr="00F10185">
        <w:rPr>
          <w:lang w:val="ro-MD" w:eastAsia="ru-RU"/>
        </w:rPr>
        <w:t>desfăşurarea</w:t>
      </w:r>
      <w:proofErr w:type="spellEnd"/>
      <w:r w:rsidRPr="00F10185">
        <w:rPr>
          <w:lang w:val="ro-MD" w:eastAsia="ru-RU"/>
        </w:rPr>
        <w:t xml:space="preserve"> procedurilor de </w:t>
      </w:r>
      <w:proofErr w:type="spellStart"/>
      <w:r w:rsidRPr="00F10185">
        <w:rPr>
          <w:lang w:val="ro-MD" w:eastAsia="ru-RU"/>
        </w:rPr>
        <w:t>achiziţii</w:t>
      </w:r>
      <w:proofErr w:type="spellEnd"/>
      <w:r w:rsidRPr="00F10185">
        <w:rPr>
          <w:lang w:val="ro-MD" w:eastAsia="ru-RU"/>
        </w:rPr>
        <w:t xml:space="preserve"> publice de lucrări </w:t>
      </w:r>
      <w:r w:rsidRPr="00F10185">
        <w:rPr>
          <w:lang w:val="ro-MD"/>
        </w:rPr>
        <w:t xml:space="preserve">sau procedurilor de </w:t>
      </w:r>
      <w:proofErr w:type="spellStart"/>
      <w:r w:rsidRPr="00F10185">
        <w:rPr>
          <w:lang w:val="ro-MD"/>
        </w:rPr>
        <w:t>achiziţii</w:t>
      </w:r>
      <w:proofErr w:type="spellEnd"/>
      <w:r w:rsidRPr="00F10185">
        <w:rPr>
          <w:lang w:val="ro-MD"/>
        </w:rPr>
        <w:t xml:space="preserve"> publice de servicii de proiectare și de lucrări</w:t>
      </w:r>
      <w:r w:rsidRPr="00F10185">
        <w:rPr>
          <w:lang w:val="ro-MD" w:eastAsia="ru-RU"/>
        </w:rPr>
        <w:t xml:space="preserve">. </w:t>
      </w:r>
      <w:r w:rsidRPr="00F10185">
        <w:rPr>
          <w:lang w:val="ro-MD"/>
        </w:rPr>
        <w:t xml:space="preserve">La procedurile de </w:t>
      </w:r>
      <w:proofErr w:type="spellStart"/>
      <w:r w:rsidRPr="00F10185">
        <w:rPr>
          <w:lang w:val="ro-MD"/>
        </w:rPr>
        <w:t>achiziţii</w:t>
      </w:r>
      <w:proofErr w:type="spellEnd"/>
      <w:r w:rsidRPr="00F10185">
        <w:rPr>
          <w:lang w:val="ro-MD"/>
        </w:rPr>
        <w:t xml:space="preserve"> de lucrări sau procedurile de </w:t>
      </w:r>
      <w:proofErr w:type="spellStart"/>
      <w:r w:rsidRPr="00F10185">
        <w:rPr>
          <w:lang w:val="ro-MD"/>
        </w:rPr>
        <w:t>achiziţii</w:t>
      </w:r>
      <w:proofErr w:type="spellEnd"/>
      <w:r w:rsidRPr="00F10185">
        <w:rPr>
          <w:lang w:val="ro-MD"/>
        </w:rPr>
        <w:t xml:space="preserve"> publice de servicii de proiectare și de lucrări </w:t>
      </w:r>
      <w:proofErr w:type="spellStart"/>
      <w:r w:rsidRPr="00F10185">
        <w:rPr>
          <w:lang w:val="ro-MD"/>
        </w:rPr>
        <w:t>iniţiate</w:t>
      </w:r>
      <w:proofErr w:type="spellEnd"/>
      <w:r w:rsidRPr="00F10185">
        <w:rPr>
          <w:lang w:val="ro-MD"/>
        </w:rPr>
        <w:t xml:space="preserve"> </w:t>
      </w:r>
      <w:proofErr w:type="spellStart"/>
      <w:r w:rsidRPr="00F10185">
        <w:rPr>
          <w:lang w:val="ro-MD"/>
        </w:rPr>
        <w:t>şi</w:t>
      </w:r>
      <w:proofErr w:type="spellEnd"/>
      <w:r w:rsidRPr="00F10185">
        <w:rPr>
          <w:lang w:val="ro-MD"/>
        </w:rPr>
        <w:t xml:space="preserve"> </w:t>
      </w:r>
      <w:proofErr w:type="spellStart"/>
      <w:r w:rsidRPr="00F10185">
        <w:rPr>
          <w:lang w:val="ro-MD"/>
        </w:rPr>
        <w:t>desfăşurate</w:t>
      </w:r>
      <w:proofErr w:type="spellEnd"/>
      <w:r w:rsidRPr="00F10185">
        <w:rPr>
          <w:lang w:val="ro-MD"/>
        </w:rPr>
        <w:t xml:space="preserve"> prin cererea ofertelor de </w:t>
      </w:r>
      <w:proofErr w:type="spellStart"/>
      <w:r w:rsidRPr="00F10185">
        <w:rPr>
          <w:lang w:val="ro-MD"/>
        </w:rPr>
        <w:t>preţuri</w:t>
      </w:r>
      <w:proofErr w:type="spellEnd"/>
      <w:r w:rsidRPr="00F10185">
        <w:rPr>
          <w:lang w:val="ro-MD"/>
        </w:rPr>
        <w:t xml:space="preserve"> </w:t>
      </w:r>
      <w:proofErr w:type="spellStart"/>
      <w:r w:rsidRPr="00F10185">
        <w:rPr>
          <w:lang w:val="ro-MD"/>
        </w:rPr>
        <w:t>şi</w:t>
      </w:r>
      <w:proofErr w:type="spellEnd"/>
      <w:r w:rsidRPr="00F10185">
        <w:rPr>
          <w:lang w:val="ro-MD"/>
        </w:rPr>
        <w:t xml:space="preserve"> </w:t>
      </w:r>
      <w:proofErr w:type="spellStart"/>
      <w:r w:rsidRPr="00F10185">
        <w:rPr>
          <w:lang w:val="ro-MD"/>
        </w:rPr>
        <w:t>achiziţiile</w:t>
      </w:r>
      <w:proofErr w:type="spellEnd"/>
      <w:r w:rsidRPr="00F10185">
        <w:rPr>
          <w:lang w:val="ro-MD"/>
        </w:rPr>
        <w:t xml:space="preserve"> de valoare mică, </w:t>
      </w:r>
      <w:proofErr w:type="spellStart"/>
      <w:r w:rsidRPr="00F10185">
        <w:rPr>
          <w:lang w:val="ro-MD"/>
        </w:rPr>
        <w:t>autorităţile</w:t>
      </w:r>
      <w:proofErr w:type="spellEnd"/>
      <w:r w:rsidRPr="00F10185">
        <w:rPr>
          <w:lang w:val="ro-MD"/>
        </w:rPr>
        <w:t xml:space="preserve"> contractante pot simplifica formularele în </w:t>
      </w:r>
      <w:proofErr w:type="spellStart"/>
      <w:r w:rsidRPr="00F10185">
        <w:rPr>
          <w:lang w:val="ro-MD"/>
        </w:rPr>
        <w:t>dependenţă</w:t>
      </w:r>
      <w:proofErr w:type="spellEnd"/>
      <w:r w:rsidRPr="00F10185">
        <w:rPr>
          <w:lang w:val="ro-MD"/>
        </w:rPr>
        <w:t xml:space="preserve"> de complexitatea </w:t>
      </w:r>
      <w:proofErr w:type="spellStart"/>
      <w:r w:rsidRPr="00F10185">
        <w:rPr>
          <w:lang w:val="ro-MD"/>
        </w:rPr>
        <w:t>achiziţiei</w:t>
      </w:r>
      <w:proofErr w:type="spellEnd"/>
      <w:r w:rsidRPr="00F10185">
        <w:rPr>
          <w:lang w:val="ro-MD"/>
        </w:rPr>
        <w:t>.</w:t>
      </w:r>
    </w:p>
    <w:p w14:paraId="073C5066" w14:textId="77777777" w:rsidR="006033EE" w:rsidRPr="00F101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w:t>
      </w:r>
      <w:r w:rsidRPr="00F10185">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10185">
        <w:rPr>
          <w:bCs/>
          <w:lang w:val="ro-MD"/>
        </w:rPr>
        <w:t>şi</w:t>
      </w:r>
      <w:proofErr w:type="spellEnd"/>
      <w:r w:rsidRPr="00F10185">
        <w:rPr>
          <w:bCs/>
          <w:lang w:val="ro-MD"/>
        </w:rPr>
        <w:t xml:space="preserve"> a documentelor care să permită grupului de lucru examinarea </w:t>
      </w:r>
      <w:proofErr w:type="spellStart"/>
      <w:r w:rsidRPr="00F10185">
        <w:rPr>
          <w:bCs/>
          <w:lang w:val="ro-MD"/>
        </w:rPr>
        <w:t>şi</w:t>
      </w:r>
      <w:proofErr w:type="spellEnd"/>
      <w:r w:rsidRPr="00F10185">
        <w:rPr>
          <w:bCs/>
          <w:lang w:val="ro-MD"/>
        </w:rPr>
        <w:t xml:space="preserve"> evaluarea tuturor ofertelor depuse, </w:t>
      </w:r>
      <w:r w:rsidRPr="00F10185">
        <w:rPr>
          <w:lang w:val="ro-MD"/>
        </w:rPr>
        <w:t xml:space="preserve">după cum urmează:     </w:t>
      </w:r>
    </w:p>
    <w:p w14:paraId="2FE51EE4" w14:textId="77777777" w:rsidR="006033EE" w:rsidRPr="00F10185" w:rsidRDefault="006033EE" w:rsidP="006033EE">
      <w:pPr>
        <w:pStyle w:val="ListParagraph"/>
        <w:numPr>
          <w:ilvl w:val="0"/>
          <w:numId w:val="36"/>
        </w:numPr>
        <w:tabs>
          <w:tab w:val="clear" w:pos="1134"/>
          <w:tab w:val="left" w:pos="-284"/>
          <w:tab w:val="left" w:pos="196"/>
          <w:tab w:val="left" w:pos="426"/>
          <w:tab w:val="left" w:pos="567"/>
        </w:tabs>
        <w:ind w:left="-284" w:firstLine="284"/>
        <w:rPr>
          <w:lang w:val="ro-MD"/>
        </w:rPr>
      </w:pPr>
      <w:r w:rsidRPr="00F10185">
        <w:rPr>
          <w:lang w:val="ro-MD"/>
        </w:rPr>
        <w:t>Anunț de intenție (anexa nr.1);</w:t>
      </w:r>
    </w:p>
    <w:p w14:paraId="03DECF66" w14:textId="77777777" w:rsidR="006033EE" w:rsidRPr="00F10185" w:rsidRDefault="006033EE" w:rsidP="006033EE">
      <w:pPr>
        <w:pStyle w:val="ListParagraph"/>
        <w:numPr>
          <w:ilvl w:val="0"/>
          <w:numId w:val="36"/>
        </w:numPr>
        <w:tabs>
          <w:tab w:val="clear" w:pos="1134"/>
          <w:tab w:val="left" w:pos="-284"/>
          <w:tab w:val="left" w:pos="284"/>
          <w:tab w:val="left" w:pos="426"/>
        </w:tabs>
        <w:ind w:left="-284" w:firstLine="284"/>
        <w:rPr>
          <w:lang w:val="ro-MD"/>
        </w:rPr>
      </w:pPr>
      <w:r w:rsidRPr="00F10185">
        <w:rPr>
          <w:lang w:val="ro-MD"/>
        </w:rPr>
        <w:t xml:space="preserve">  Anunț de participare, inclusiv pentru procedurile de preselecție/procedurile negociate (anexa nr. 2);</w:t>
      </w:r>
    </w:p>
    <w:p w14:paraId="15C722DF" w14:textId="77777777" w:rsidR="006033EE" w:rsidRPr="00F10185" w:rsidRDefault="006033EE" w:rsidP="006033EE">
      <w:pPr>
        <w:pStyle w:val="ListParagraph"/>
        <w:numPr>
          <w:ilvl w:val="0"/>
          <w:numId w:val="36"/>
        </w:numPr>
        <w:tabs>
          <w:tab w:val="left" w:pos="-284"/>
          <w:tab w:val="left" w:pos="426"/>
        </w:tabs>
        <w:ind w:left="-284" w:firstLine="284"/>
        <w:rPr>
          <w:lang w:val="ro-MD"/>
        </w:rPr>
      </w:pPr>
      <w:r w:rsidRPr="00F10185">
        <w:rPr>
          <w:lang w:val="ro-MD"/>
        </w:rPr>
        <w:t>Invitație de participare la etapele de preselecție/la procedurile negociate (anexa nr. 3);</w:t>
      </w:r>
    </w:p>
    <w:p w14:paraId="13917BF0" w14:textId="77777777" w:rsidR="006033EE" w:rsidRPr="00F10185" w:rsidRDefault="006033EE" w:rsidP="006033EE">
      <w:pPr>
        <w:pStyle w:val="ListParagraph"/>
        <w:numPr>
          <w:ilvl w:val="0"/>
          <w:numId w:val="36"/>
        </w:numPr>
        <w:tabs>
          <w:tab w:val="left" w:pos="-284"/>
          <w:tab w:val="left" w:pos="426"/>
        </w:tabs>
        <w:ind w:left="-284" w:firstLine="284"/>
        <w:rPr>
          <w:lang w:val="ro-MD"/>
        </w:rPr>
      </w:pPr>
      <w:r w:rsidRPr="00F10185">
        <w:rPr>
          <w:lang w:val="ro-MD"/>
        </w:rPr>
        <w:t>Proces-verbal cu privire la rezultatele preselecției candidaților (anexa nr. 4);</w:t>
      </w:r>
    </w:p>
    <w:p w14:paraId="4F4C5F22" w14:textId="77777777" w:rsidR="006033EE" w:rsidRPr="00F10185" w:rsidRDefault="006033EE" w:rsidP="006033EE">
      <w:pPr>
        <w:pStyle w:val="ListParagraph"/>
        <w:numPr>
          <w:ilvl w:val="0"/>
          <w:numId w:val="36"/>
        </w:numPr>
        <w:tabs>
          <w:tab w:val="left" w:pos="-284"/>
          <w:tab w:val="left" w:pos="426"/>
        </w:tabs>
        <w:ind w:left="-284" w:firstLine="284"/>
        <w:rPr>
          <w:lang w:val="ro-MD"/>
        </w:rPr>
      </w:pPr>
      <w:r w:rsidRPr="00F10185">
        <w:rPr>
          <w:lang w:val="ro-MD"/>
        </w:rPr>
        <w:t>Anunț de atribuire (anexa nr. 5);</w:t>
      </w:r>
    </w:p>
    <w:p w14:paraId="3FEA76FD" w14:textId="77777777" w:rsidR="006033EE" w:rsidRPr="00F10185" w:rsidRDefault="006033EE" w:rsidP="006033EE">
      <w:pPr>
        <w:pStyle w:val="ListParagraph"/>
        <w:numPr>
          <w:ilvl w:val="0"/>
          <w:numId w:val="36"/>
        </w:numPr>
        <w:tabs>
          <w:tab w:val="left" w:pos="-284"/>
          <w:tab w:val="left" w:pos="426"/>
        </w:tabs>
        <w:ind w:left="-284" w:firstLine="284"/>
        <w:rPr>
          <w:lang w:val="ro-MD"/>
        </w:rPr>
      </w:pPr>
      <w:r w:rsidRPr="00F10185">
        <w:rPr>
          <w:lang w:val="ro-MD"/>
        </w:rPr>
        <w:t>Anunț privind modificarea contractului de achiziții publice/acordului-cadru (anexa nr. 6);</w:t>
      </w:r>
    </w:p>
    <w:p w14:paraId="20E3A75F" w14:textId="77777777" w:rsidR="006033EE" w:rsidRPr="00F10185" w:rsidRDefault="006033EE" w:rsidP="006033EE">
      <w:pPr>
        <w:pStyle w:val="ListParagraph"/>
        <w:numPr>
          <w:ilvl w:val="0"/>
          <w:numId w:val="36"/>
        </w:numPr>
        <w:tabs>
          <w:tab w:val="left" w:pos="-284"/>
          <w:tab w:val="left" w:pos="426"/>
        </w:tabs>
        <w:ind w:left="-284" w:firstLine="284"/>
        <w:rPr>
          <w:lang w:val="ro-MD"/>
        </w:rPr>
      </w:pPr>
      <w:r w:rsidRPr="00F10185">
        <w:rPr>
          <w:lang w:val="ro-MD"/>
        </w:rPr>
        <w:t>Cerere de participare (anexa nr. 7);</w:t>
      </w:r>
    </w:p>
    <w:p w14:paraId="5898AAB9" w14:textId="77777777" w:rsidR="006033EE" w:rsidRPr="00F10185" w:rsidRDefault="006033EE" w:rsidP="006033EE">
      <w:pPr>
        <w:pStyle w:val="ListParagraph"/>
        <w:numPr>
          <w:ilvl w:val="0"/>
          <w:numId w:val="36"/>
        </w:numPr>
        <w:tabs>
          <w:tab w:val="left" w:pos="-284"/>
          <w:tab w:val="left" w:pos="426"/>
        </w:tabs>
        <w:ind w:left="-284" w:firstLine="284"/>
        <w:rPr>
          <w:lang w:val="ro-MD"/>
        </w:rPr>
      </w:pPr>
      <w:proofErr w:type="spellStart"/>
      <w:r w:rsidRPr="00F10185">
        <w:rPr>
          <w:lang w:val="ro-MD"/>
        </w:rPr>
        <w:t>Declaraţie</w:t>
      </w:r>
      <w:proofErr w:type="spellEnd"/>
      <w:r w:rsidRPr="00F10185">
        <w:rPr>
          <w:lang w:val="ro-MD"/>
        </w:rPr>
        <w:t xml:space="preserve"> privind valabilitatea ofertei (anexa nr. 8);</w:t>
      </w:r>
    </w:p>
    <w:p w14:paraId="73DA526C" w14:textId="77777777" w:rsidR="006033EE" w:rsidRPr="00F10185" w:rsidRDefault="006033EE" w:rsidP="006033EE">
      <w:pPr>
        <w:pStyle w:val="ListParagraph"/>
        <w:numPr>
          <w:ilvl w:val="0"/>
          <w:numId w:val="36"/>
        </w:numPr>
        <w:tabs>
          <w:tab w:val="left" w:pos="-284"/>
          <w:tab w:val="left" w:pos="426"/>
        </w:tabs>
        <w:ind w:left="-284" w:firstLine="284"/>
        <w:rPr>
          <w:lang w:val="ro-MD"/>
        </w:rPr>
      </w:pPr>
      <w:r w:rsidRPr="00F10185">
        <w:rPr>
          <w:lang w:val="ro-MD"/>
        </w:rPr>
        <w:t xml:space="preserve">Scrisoare  de  </w:t>
      </w:r>
      <w:proofErr w:type="spellStart"/>
      <w:r w:rsidRPr="00F10185">
        <w:rPr>
          <w:lang w:val="ro-MD"/>
        </w:rPr>
        <w:t>garanţie</w:t>
      </w:r>
      <w:proofErr w:type="spellEnd"/>
      <w:r w:rsidRPr="00F10185">
        <w:rPr>
          <w:lang w:val="ro-MD"/>
        </w:rPr>
        <w:t xml:space="preserve">  bancară (anexa nr. 9);</w:t>
      </w:r>
    </w:p>
    <w:p w14:paraId="1998E38F"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Grafic de executare a lucrărilor (anexa nr. 10.);</w:t>
      </w:r>
    </w:p>
    <w:p w14:paraId="195EB533"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Grafic de  executare a documentației de proiect (anexa nr. 11);</w:t>
      </w:r>
    </w:p>
    <w:p w14:paraId="615A2D9B"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 xml:space="preserve">Declarație privind </w:t>
      </w:r>
      <w:proofErr w:type="spellStart"/>
      <w:r w:rsidRPr="00F10185">
        <w:rPr>
          <w:lang w:val="ro-MD"/>
        </w:rPr>
        <w:t>experienţa</w:t>
      </w:r>
      <w:proofErr w:type="spellEnd"/>
      <w:r w:rsidRPr="00F10185">
        <w:rPr>
          <w:lang w:val="ro-MD"/>
        </w:rPr>
        <w:t xml:space="preserve"> similară (anexa nr. 12);</w:t>
      </w:r>
    </w:p>
    <w:p w14:paraId="5B948978"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Declarație privind lista principalelor lucrări executate în ultimul an de activitate (anexa nr. 13);</w:t>
      </w:r>
    </w:p>
    <w:p w14:paraId="6C6AAB97"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F10185">
        <w:rPr>
          <w:lang w:val="ro-MD"/>
        </w:rPr>
        <w:t>Declaraţie</w:t>
      </w:r>
      <w:proofErr w:type="spellEnd"/>
      <w:r w:rsidRPr="00F10185">
        <w:rPr>
          <w:lang w:val="ro-MD"/>
        </w:rPr>
        <w:t xml:space="preserve"> privind dotările specifice, utilajul </w:t>
      </w:r>
      <w:proofErr w:type="spellStart"/>
      <w:r w:rsidRPr="00F10185">
        <w:rPr>
          <w:lang w:val="ro-MD"/>
        </w:rPr>
        <w:t>şi</w:t>
      </w:r>
      <w:proofErr w:type="spellEnd"/>
      <w:r w:rsidRPr="00F10185">
        <w:rPr>
          <w:lang w:val="ro-MD"/>
        </w:rPr>
        <w:t xml:space="preserve"> echipamentul necesar pentru îndeplinirea corespunzătoare a contractului (anexa nr. 14);</w:t>
      </w:r>
    </w:p>
    <w:p w14:paraId="5345A861" w14:textId="77777777" w:rsidR="006033EE" w:rsidRPr="00F10185" w:rsidRDefault="006033EE" w:rsidP="006033EE">
      <w:pPr>
        <w:pStyle w:val="ListParagraph"/>
        <w:numPr>
          <w:ilvl w:val="0"/>
          <w:numId w:val="36"/>
        </w:numPr>
        <w:tabs>
          <w:tab w:val="clear" w:pos="1134"/>
          <w:tab w:val="left" w:pos="-284"/>
          <w:tab w:val="left" w:pos="426"/>
        </w:tabs>
        <w:ind w:left="-284" w:firstLine="284"/>
        <w:rPr>
          <w:sz w:val="22"/>
          <w:szCs w:val="22"/>
          <w:lang w:val="ro-MD"/>
        </w:rPr>
      </w:pPr>
      <w:proofErr w:type="spellStart"/>
      <w:r w:rsidRPr="00F10185">
        <w:rPr>
          <w:lang w:val="ro-MD"/>
        </w:rPr>
        <w:t>Declaraţie</w:t>
      </w:r>
      <w:proofErr w:type="spellEnd"/>
      <w:r w:rsidRPr="00F10185">
        <w:rPr>
          <w:lang w:val="ro-MD"/>
        </w:rPr>
        <w:t xml:space="preserve"> privind personalul de specialitate propus pentru implementarea contractului (anexa nr. 15);</w:t>
      </w:r>
    </w:p>
    <w:p w14:paraId="32597A10" w14:textId="77777777" w:rsidR="006033EE" w:rsidRPr="00F10185" w:rsidRDefault="006033EE" w:rsidP="006033EE">
      <w:pPr>
        <w:pStyle w:val="ListParagraph"/>
        <w:numPr>
          <w:ilvl w:val="0"/>
          <w:numId w:val="36"/>
        </w:numPr>
        <w:tabs>
          <w:tab w:val="clear" w:pos="1134"/>
          <w:tab w:val="left" w:pos="-284"/>
          <w:tab w:val="left" w:pos="426"/>
        </w:tabs>
        <w:ind w:left="-284" w:firstLine="284"/>
        <w:rPr>
          <w:sz w:val="22"/>
          <w:szCs w:val="22"/>
          <w:lang w:val="ro-MD"/>
        </w:rPr>
      </w:pPr>
      <w:r w:rsidRPr="00F10185">
        <w:rPr>
          <w:lang w:val="ro-MD"/>
        </w:rPr>
        <w:t xml:space="preserve">Lista subcontractanților </w:t>
      </w:r>
      <w:proofErr w:type="spellStart"/>
      <w:r w:rsidRPr="00F10185">
        <w:rPr>
          <w:lang w:val="ro-MD"/>
        </w:rPr>
        <w:t>şi</w:t>
      </w:r>
      <w:proofErr w:type="spellEnd"/>
      <w:r w:rsidRPr="00F10185">
        <w:rPr>
          <w:lang w:val="ro-MD"/>
        </w:rPr>
        <w:t xml:space="preserve"> partea/</w:t>
      </w:r>
      <w:proofErr w:type="spellStart"/>
      <w:r w:rsidRPr="00F10185">
        <w:rPr>
          <w:lang w:val="ro-MD"/>
        </w:rPr>
        <w:t>părţile</w:t>
      </w:r>
      <w:proofErr w:type="spellEnd"/>
      <w:r w:rsidRPr="00F10185">
        <w:rPr>
          <w:lang w:val="ro-MD"/>
        </w:rPr>
        <w:t xml:space="preserve"> din contract care sunt îndeplinite de </w:t>
      </w:r>
      <w:proofErr w:type="spellStart"/>
      <w:r w:rsidRPr="00F10185">
        <w:rPr>
          <w:lang w:val="ro-MD"/>
        </w:rPr>
        <w:t>aceştia</w:t>
      </w:r>
      <w:proofErr w:type="spellEnd"/>
      <w:r w:rsidRPr="00F10185">
        <w:rPr>
          <w:lang w:val="ro-MD"/>
        </w:rPr>
        <w:t xml:space="preserve"> (anexa nr. 16);</w:t>
      </w:r>
    </w:p>
    <w:p w14:paraId="2DAC9613"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F10185">
        <w:rPr>
          <w:lang w:val="ro-MD"/>
        </w:rPr>
        <w:t>Informaţii</w:t>
      </w:r>
      <w:proofErr w:type="spellEnd"/>
      <w:r w:rsidRPr="00F10185">
        <w:rPr>
          <w:lang w:val="ro-MD"/>
        </w:rPr>
        <w:t xml:space="preserve"> privind asocierea (anexa nr. 17);</w:t>
      </w:r>
    </w:p>
    <w:p w14:paraId="51061DB5"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 xml:space="preserve">Angajament </w:t>
      </w:r>
      <w:proofErr w:type="spellStart"/>
      <w:r w:rsidRPr="00F10185">
        <w:rPr>
          <w:lang w:val="ro-MD"/>
        </w:rPr>
        <w:t>terţ</w:t>
      </w:r>
      <w:proofErr w:type="spellEnd"/>
      <w:r w:rsidRPr="00F10185">
        <w:rPr>
          <w:lang w:val="ro-MD"/>
        </w:rPr>
        <w:t xml:space="preserve"> </w:t>
      </w:r>
      <w:proofErr w:type="spellStart"/>
      <w:r w:rsidRPr="00F10185">
        <w:rPr>
          <w:lang w:val="ro-MD"/>
        </w:rPr>
        <w:t>susţinător</w:t>
      </w:r>
      <w:proofErr w:type="spellEnd"/>
      <w:r w:rsidRPr="00F10185">
        <w:rPr>
          <w:lang w:val="ro-MD"/>
        </w:rPr>
        <w:t xml:space="preserve"> financiar (anexa nr. 18);</w:t>
      </w:r>
    </w:p>
    <w:p w14:paraId="72AE9B8B"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 xml:space="preserve">Angajament privind </w:t>
      </w:r>
      <w:proofErr w:type="spellStart"/>
      <w:r w:rsidRPr="00F10185">
        <w:rPr>
          <w:lang w:val="ro-MD"/>
        </w:rPr>
        <w:t>susţinerea</w:t>
      </w:r>
      <w:proofErr w:type="spellEnd"/>
      <w:r w:rsidRPr="00F10185">
        <w:rPr>
          <w:lang w:val="ro-MD"/>
        </w:rPr>
        <w:t xml:space="preserve"> tehnică și profesională a ofertantului/grupului de operatori economici (anexa nr. 19);</w:t>
      </w:r>
    </w:p>
    <w:p w14:paraId="2F9207D4"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F10185">
        <w:rPr>
          <w:lang w:val="ro-MD"/>
        </w:rPr>
        <w:t>Declaraţie</w:t>
      </w:r>
      <w:proofErr w:type="spellEnd"/>
      <w:r w:rsidRPr="00F10185">
        <w:rPr>
          <w:lang w:val="ro-MD"/>
        </w:rPr>
        <w:t xml:space="preserve"> </w:t>
      </w:r>
      <w:proofErr w:type="spellStart"/>
      <w:r w:rsidRPr="00F10185">
        <w:rPr>
          <w:lang w:val="ro-MD"/>
        </w:rPr>
        <w:t>terţ</w:t>
      </w:r>
      <w:proofErr w:type="spellEnd"/>
      <w:r w:rsidRPr="00F10185">
        <w:rPr>
          <w:lang w:val="ro-MD"/>
        </w:rPr>
        <w:t xml:space="preserve"> </w:t>
      </w:r>
      <w:proofErr w:type="spellStart"/>
      <w:r w:rsidRPr="00F10185">
        <w:rPr>
          <w:lang w:val="ro-MD"/>
        </w:rPr>
        <w:t>susţinător</w:t>
      </w:r>
      <w:proofErr w:type="spellEnd"/>
      <w:r w:rsidRPr="00F10185">
        <w:rPr>
          <w:lang w:val="ro-MD"/>
        </w:rPr>
        <w:t xml:space="preserve"> tehnic (anexa nr. 20);</w:t>
      </w:r>
    </w:p>
    <w:p w14:paraId="10430BE3"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proofErr w:type="spellStart"/>
      <w:r w:rsidRPr="00F10185">
        <w:rPr>
          <w:lang w:val="ro-MD"/>
        </w:rPr>
        <w:t>Declaraţie</w:t>
      </w:r>
      <w:proofErr w:type="spellEnd"/>
      <w:r w:rsidRPr="00F10185">
        <w:rPr>
          <w:lang w:val="ro-MD"/>
        </w:rPr>
        <w:t xml:space="preserve"> </w:t>
      </w:r>
      <w:proofErr w:type="spellStart"/>
      <w:r w:rsidRPr="00F10185">
        <w:rPr>
          <w:lang w:val="ro-MD"/>
        </w:rPr>
        <w:t>terţ</w:t>
      </w:r>
      <w:proofErr w:type="spellEnd"/>
      <w:r w:rsidRPr="00F10185">
        <w:rPr>
          <w:lang w:val="ro-MD"/>
        </w:rPr>
        <w:t xml:space="preserve"> </w:t>
      </w:r>
      <w:proofErr w:type="spellStart"/>
      <w:r w:rsidRPr="00F10185">
        <w:rPr>
          <w:lang w:val="ro-MD"/>
        </w:rPr>
        <w:t>susţinător</w:t>
      </w:r>
      <w:proofErr w:type="spellEnd"/>
      <w:r w:rsidRPr="00F10185">
        <w:rPr>
          <w:lang w:val="ro-MD"/>
        </w:rPr>
        <w:t xml:space="preserve"> profesional (anexa nr. 21);</w:t>
      </w:r>
    </w:p>
    <w:p w14:paraId="772BBBF5"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Aviz pentru participare la licitațiile publice de lucrări din domeniul construcțiilor și instalațiilor (anexa nr. 22);</w:t>
      </w:r>
    </w:p>
    <w:p w14:paraId="63D6A48E"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Caiet de sarcini. Formularul de deviz nr.1 – lista cu cantitățile de lucrări (anexa nr. 23);</w:t>
      </w:r>
    </w:p>
    <w:p w14:paraId="3C73D3D9"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Caiet de sarcini. Servicii de proiectare (anexa nr. 24);</w:t>
      </w:r>
    </w:p>
    <w:p w14:paraId="4292F3C3"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Contract de antrepriză (anexa nr. 25);</w:t>
      </w:r>
    </w:p>
    <w:p w14:paraId="1A9E6811"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 xml:space="preserve">Contract de </w:t>
      </w:r>
      <w:proofErr w:type="spellStart"/>
      <w:r w:rsidRPr="00F10185">
        <w:rPr>
          <w:lang w:val="ro-MD"/>
        </w:rPr>
        <w:t>achiziţionare</w:t>
      </w:r>
      <w:proofErr w:type="spellEnd"/>
      <w:r w:rsidRPr="00F10185">
        <w:rPr>
          <w:lang w:val="ro-MD"/>
        </w:rPr>
        <w:t xml:space="preserve"> a serviciilor de proiectare (anexa nr. 26);</w:t>
      </w:r>
    </w:p>
    <w:p w14:paraId="4A0B210D"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Acord adițional (anexa nr. 27);</w:t>
      </w:r>
    </w:p>
    <w:p w14:paraId="27FFD780" w14:textId="77777777" w:rsidR="006033EE" w:rsidRPr="00F10185" w:rsidRDefault="006033EE" w:rsidP="006033EE">
      <w:pPr>
        <w:pStyle w:val="ListParagraph"/>
        <w:numPr>
          <w:ilvl w:val="0"/>
          <w:numId w:val="36"/>
        </w:numPr>
        <w:tabs>
          <w:tab w:val="clear" w:pos="1134"/>
          <w:tab w:val="left" w:pos="-284"/>
          <w:tab w:val="left" w:pos="426"/>
        </w:tabs>
        <w:ind w:left="-284" w:firstLine="284"/>
        <w:rPr>
          <w:lang w:val="ro-MD"/>
        </w:rPr>
      </w:pPr>
      <w:r w:rsidRPr="00F10185">
        <w:rPr>
          <w:lang w:val="ro-MD"/>
        </w:rPr>
        <w:t>Acord-cadru (anexa nr. 28).</w:t>
      </w:r>
    </w:p>
    <w:p w14:paraId="1CFB12EF" w14:textId="77777777" w:rsidR="006033EE" w:rsidRPr="00F10185" w:rsidRDefault="006033EE" w:rsidP="006033EE">
      <w:pPr>
        <w:pStyle w:val="ListParagraph"/>
        <w:numPr>
          <w:ilvl w:val="0"/>
          <w:numId w:val="0"/>
        </w:numPr>
        <w:tabs>
          <w:tab w:val="clear" w:pos="1134"/>
          <w:tab w:val="left" w:pos="-284"/>
          <w:tab w:val="left" w:pos="196"/>
          <w:tab w:val="left" w:pos="567"/>
        </w:tabs>
        <w:rPr>
          <w:lang w:val="ro-MD"/>
        </w:rPr>
      </w:pPr>
    </w:p>
    <w:p w14:paraId="67120E99" w14:textId="77777777" w:rsidR="006033EE" w:rsidRPr="00F10185" w:rsidRDefault="006033EE" w:rsidP="006033EE">
      <w:pPr>
        <w:pStyle w:val="ListParagraph"/>
        <w:numPr>
          <w:ilvl w:val="0"/>
          <w:numId w:val="17"/>
        </w:numPr>
        <w:tabs>
          <w:tab w:val="clear" w:pos="1134"/>
          <w:tab w:val="left" w:pos="-284"/>
          <w:tab w:val="left" w:pos="196"/>
          <w:tab w:val="left" w:pos="567"/>
        </w:tabs>
        <w:ind w:left="-284" w:firstLine="284"/>
        <w:rPr>
          <w:lang w:val="ro-MD"/>
        </w:rPr>
      </w:pPr>
      <w:r w:rsidRPr="00F10185">
        <w:rPr>
          <w:lang w:val="ro-MD"/>
        </w:rPr>
        <w:lastRenderedPageBreak/>
        <w:t xml:space="preserve"> Autoritatea contractantă emite Documentația de atribuire în vederea achiziționării lucrărilor sau serviciilor de proiectare și de lucrări, după cum este specificat în documentația standard.</w:t>
      </w:r>
    </w:p>
    <w:p w14:paraId="3AC6F121" w14:textId="77777777" w:rsidR="006033EE" w:rsidRPr="00F10185" w:rsidRDefault="006033EE" w:rsidP="006033EE">
      <w:pPr>
        <w:pStyle w:val="ListParagraph"/>
        <w:numPr>
          <w:ilvl w:val="0"/>
          <w:numId w:val="0"/>
        </w:numPr>
        <w:tabs>
          <w:tab w:val="clear" w:pos="1134"/>
          <w:tab w:val="left" w:pos="-284"/>
          <w:tab w:val="left" w:pos="196"/>
          <w:tab w:val="left" w:pos="567"/>
        </w:tabs>
        <w:rPr>
          <w:lang w:val="ro-MD"/>
        </w:rPr>
      </w:pPr>
    </w:p>
    <w:p w14:paraId="7D1D47E4" w14:textId="77777777" w:rsidR="006033EE" w:rsidRPr="00F10185" w:rsidRDefault="006033EE" w:rsidP="006033EE">
      <w:pPr>
        <w:pStyle w:val="ListParagraph"/>
        <w:numPr>
          <w:ilvl w:val="0"/>
          <w:numId w:val="17"/>
        </w:numPr>
        <w:tabs>
          <w:tab w:val="clear" w:pos="1134"/>
          <w:tab w:val="left" w:pos="-284"/>
          <w:tab w:val="left" w:pos="196"/>
        </w:tabs>
        <w:ind w:left="-284" w:firstLine="284"/>
        <w:rPr>
          <w:lang w:val="ro-MD"/>
        </w:rPr>
      </w:pPr>
      <w:r w:rsidRPr="00F10185">
        <w:rPr>
          <w:lang w:val="ro-MD"/>
        </w:rPr>
        <w:t xml:space="preserve"> Detaliile din document desenate și scrise prin care sunt determinate </w:t>
      </w:r>
      <w:proofErr w:type="spellStart"/>
      <w:r w:rsidRPr="00F10185">
        <w:rPr>
          <w:lang w:val="ro-MD"/>
        </w:rPr>
        <w:t>soluţii</w:t>
      </w:r>
      <w:proofErr w:type="spellEnd"/>
      <w:r w:rsidRPr="00F10185">
        <w:rPr>
          <w:lang w:val="ro-MD"/>
        </w:rPr>
        <w:t xml:space="preserve"> urbanistice și de amenajare a teritoriului, arhitecturale, constructive, tehnologice, rezultatele calculelor și argumentării </w:t>
      </w:r>
      <w:proofErr w:type="spellStart"/>
      <w:r w:rsidRPr="00F10185">
        <w:rPr>
          <w:lang w:val="ro-MD"/>
        </w:rPr>
        <w:t>soluţiilor</w:t>
      </w:r>
      <w:proofErr w:type="spellEnd"/>
      <w:r w:rsidRPr="00F10185">
        <w:rPr>
          <w:lang w:val="ro-MD"/>
        </w:rPr>
        <w:t xml:space="preserve"> adoptate, volumele de lucrări, caracteristicile tehnice și alcătuirea elementelor constructive, precum și alte </w:t>
      </w:r>
      <w:proofErr w:type="spellStart"/>
      <w:r w:rsidRPr="00F10185">
        <w:rPr>
          <w:lang w:val="ro-MD"/>
        </w:rPr>
        <w:t>soluţii</w:t>
      </w:r>
      <w:proofErr w:type="spellEnd"/>
      <w:r w:rsidRPr="00F10185">
        <w:rPr>
          <w:lang w:val="ro-MD"/>
        </w:rPr>
        <w:t xml:space="preserve"> tehnice se prezintă în caietul de sarcini (anexa nr. 23 și anexa nr. 24).</w:t>
      </w:r>
    </w:p>
    <w:p w14:paraId="675BEBEA" w14:textId="77777777" w:rsidR="006033EE" w:rsidRPr="00F10185" w:rsidRDefault="006033EE" w:rsidP="006033EE">
      <w:pPr>
        <w:pStyle w:val="ListParagraph"/>
        <w:numPr>
          <w:ilvl w:val="0"/>
          <w:numId w:val="0"/>
        </w:numPr>
        <w:ind w:left="360"/>
        <w:rPr>
          <w:lang w:val="ro-MD"/>
        </w:rPr>
      </w:pPr>
    </w:p>
    <w:p w14:paraId="4C765409" w14:textId="77777777" w:rsidR="006033EE" w:rsidRPr="00F10185" w:rsidRDefault="006033EE" w:rsidP="006033EE">
      <w:pPr>
        <w:pStyle w:val="ListParagraph"/>
        <w:numPr>
          <w:ilvl w:val="0"/>
          <w:numId w:val="17"/>
        </w:numPr>
        <w:tabs>
          <w:tab w:val="clear" w:pos="1134"/>
          <w:tab w:val="left" w:pos="-284"/>
          <w:tab w:val="left" w:pos="196"/>
          <w:tab w:val="left" w:pos="567"/>
        </w:tabs>
        <w:ind w:left="-284" w:firstLine="284"/>
        <w:rPr>
          <w:lang w:val="ro-MD"/>
        </w:rPr>
      </w:pPr>
      <w:r w:rsidRPr="00F101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282C9EA" w14:textId="77777777" w:rsidR="006033EE" w:rsidRPr="00F10185" w:rsidRDefault="006033EE" w:rsidP="006033EE">
      <w:pPr>
        <w:pStyle w:val="ListParagraph"/>
        <w:numPr>
          <w:ilvl w:val="0"/>
          <w:numId w:val="0"/>
        </w:numPr>
        <w:ind w:left="357"/>
        <w:rPr>
          <w:lang w:val="ro-MD"/>
        </w:rPr>
      </w:pPr>
    </w:p>
    <w:p w14:paraId="1E88FE63" w14:textId="77777777" w:rsidR="006033EE" w:rsidRPr="00F101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Atribuirea contractului de achiziție publică de lucrări sau de servicii de proiectare și de lucrări se realizează în conformitate cu prevederile:</w:t>
      </w:r>
    </w:p>
    <w:p w14:paraId="0893D07E" w14:textId="77777777" w:rsidR="006033EE" w:rsidRPr="00F10185" w:rsidRDefault="006033EE" w:rsidP="006033EE">
      <w:pPr>
        <w:pStyle w:val="ListParagraph"/>
        <w:numPr>
          <w:ilvl w:val="0"/>
          <w:numId w:val="18"/>
        </w:numPr>
        <w:tabs>
          <w:tab w:val="clear" w:pos="1134"/>
          <w:tab w:val="left" w:pos="0"/>
          <w:tab w:val="left" w:pos="284"/>
        </w:tabs>
        <w:spacing w:after="120"/>
        <w:ind w:left="0" w:firstLine="0"/>
        <w:rPr>
          <w:lang w:val="ro-MD"/>
        </w:rPr>
      </w:pPr>
      <w:r w:rsidRPr="00F10185">
        <w:rPr>
          <w:lang w:val="ro-MD"/>
        </w:rPr>
        <w:t xml:space="preserve">Legii nr. 131/2015 privind achizițiile publice; </w:t>
      </w:r>
    </w:p>
    <w:p w14:paraId="29B231EA" w14:textId="77777777" w:rsidR="006033EE" w:rsidRPr="00F10185" w:rsidRDefault="00BB4D4C" w:rsidP="006033EE">
      <w:pPr>
        <w:pStyle w:val="ListParagraph"/>
        <w:numPr>
          <w:ilvl w:val="0"/>
          <w:numId w:val="18"/>
        </w:numPr>
        <w:tabs>
          <w:tab w:val="clear" w:pos="1134"/>
          <w:tab w:val="left" w:pos="-284"/>
          <w:tab w:val="left" w:pos="284"/>
        </w:tabs>
        <w:spacing w:after="120"/>
        <w:ind w:left="-284" w:firstLine="284"/>
        <w:rPr>
          <w:lang w:val="ro-MD"/>
        </w:rPr>
      </w:pPr>
      <w:hyperlink r:id="rId8" w:history="1">
        <w:r w:rsidR="006033EE" w:rsidRPr="00F10185">
          <w:rPr>
            <w:rStyle w:val="Hyperlink"/>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006033EE" w:rsidRPr="00F10185">
        <w:rPr>
          <w:rStyle w:val="Strong"/>
          <w:bdr w:val="none" w:sz="0" w:space="0" w:color="auto" w:frame="1"/>
          <w:shd w:val="clear" w:color="auto" w:fill="FFFFFF"/>
          <w:lang w:val="ro-MD"/>
        </w:rPr>
        <w:t>.</w:t>
      </w:r>
    </w:p>
    <w:p w14:paraId="3431A411" w14:textId="77777777" w:rsidR="006033EE" w:rsidRPr="00F101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F101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F6FF3A5" w14:textId="77777777" w:rsidR="006033EE" w:rsidRPr="00F10185" w:rsidRDefault="006033EE" w:rsidP="006033EE">
      <w:pPr>
        <w:pStyle w:val="ListParagraph"/>
        <w:numPr>
          <w:ilvl w:val="0"/>
          <w:numId w:val="17"/>
        </w:numPr>
        <w:tabs>
          <w:tab w:val="left" w:pos="-284"/>
          <w:tab w:val="left" w:pos="196"/>
          <w:tab w:val="left" w:pos="426"/>
        </w:tabs>
        <w:spacing w:after="120"/>
        <w:ind w:left="-284" w:firstLine="284"/>
        <w:rPr>
          <w:lang w:val="ro-MD"/>
        </w:rPr>
      </w:pPr>
      <w:r w:rsidRPr="00F101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4E2E81E" w14:textId="77777777" w:rsidR="006033EE" w:rsidRPr="00F10185" w:rsidRDefault="006033EE" w:rsidP="006033EE">
      <w:pPr>
        <w:pStyle w:val="ListParagraph"/>
        <w:numPr>
          <w:ilvl w:val="0"/>
          <w:numId w:val="17"/>
        </w:numPr>
        <w:tabs>
          <w:tab w:val="left" w:pos="-284"/>
          <w:tab w:val="left" w:pos="196"/>
          <w:tab w:val="left" w:pos="567"/>
        </w:tabs>
        <w:spacing w:after="120"/>
        <w:ind w:left="-284" w:firstLine="284"/>
        <w:rPr>
          <w:lang w:val="ro-MD"/>
        </w:rPr>
      </w:pPr>
      <w:r w:rsidRPr="00F10185">
        <w:rPr>
          <w:lang w:val="ro-MD"/>
        </w:rPr>
        <w:t xml:space="preserve"> În cazul în care autoritatea contractantă inițiază proceduri cu preselecție se utilizează anexele ce țin de procedurile date: anexele nr.1, nr. 3 - 6, nr. 25 și nr. 26.</w:t>
      </w:r>
    </w:p>
    <w:p w14:paraId="7FEFA561"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t>Ofertantul suportă toate costurile asociate elaborării și prezentării ofertei sale, precum și documentelor care o însoțesc.</w:t>
      </w:r>
    </w:p>
    <w:p w14:paraId="27A87C51"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t xml:space="preserve">Cererea de participare (anexa nr. 7), Oferta, Documentul Unic de Achiziții European (în continuare - DUAE), documentația de atribuire, caietul de sarcini </w:t>
      </w:r>
      <w:proofErr w:type="spellStart"/>
      <w:r w:rsidRPr="00F10185">
        <w:rPr>
          <w:lang w:val="ro-MD"/>
        </w:rPr>
        <w:t>şi</w:t>
      </w:r>
      <w:proofErr w:type="spellEnd"/>
      <w:r w:rsidRPr="00F10185">
        <w:rPr>
          <w:lang w:val="ro-MD"/>
        </w:rPr>
        <w:t xml:space="preserve"> toată </w:t>
      </w:r>
      <w:proofErr w:type="spellStart"/>
      <w:r w:rsidRPr="00F10185">
        <w:rPr>
          <w:lang w:val="ro-MD"/>
        </w:rPr>
        <w:t>corespondenţa</w:t>
      </w:r>
      <w:proofErr w:type="spellEnd"/>
      <w:r w:rsidRPr="00F10185">
        <w:rPr>
          <w:lang w:val="ro-MD"/>
        </w:rPr>
        <w:t xml:space="preserve"> dintre ofertant </w:t>
      </w:r>
      <w:proofErr w:type="spellStart"/>
      <w:r w:rsidRPr="00F10185">
        <w:rPr>
          <w:lang w:val="ro-MD"/>
        </w:rPr>
        <w:t>şi</w:t>
      </w:r>
      <w:proofErr w:type="spellEnd"/>
      <w:r w:rsidRPr="00F10185">
        <w:rPr>
          <w:lang w:val="ro-MD"/>
        </w:rPr>
        <w:t xml:space="preserve"> autoritatea contractantă se întocmește în limba română sau, după caz, toate documentele enumerate pot fi întocmite </w:t>
      </w:r>
      <w:proofErr w:type="spellStart"/>
      <w:r w:rsidRPr="00F10185">
        <w:rPr>
          <w:lang w:val="ro-MD"/>
        </w:rPr>
        <w:t>şi</w:t>
      </w:r>
      <w:proofErr w:type="spellEnd"/>
      <w:r w:rsidRPr="00F10185">
        <w:rPr>
          <w:lang w:val="ro-MD"/>
        </w:rPr>
        <w:t xml:space="preserve"> în una din limbile de </w:t>
      </w:r>
      <w:proofErr w:type="spellStart"/>
      <w:r w:rsidRPr="00F10185">
        <w:rPr>
          <w:lang w:val="ro-MD"/>
        </w:rPr>
        <w:t>circulaţie</w:t>
      </w:r>
      <w:proofErr w:type="spellEnd"/>
      <w:r w:rsidRPr="00F10185">
        <w:rPr>
          <w:lang w:val="ro-MD"/>
        </w:rPr>
        <w:t xml:space="preserve"> </w:t>
      </w:r>
      <w:proofErr w:type="spellStart"/>
      <w:r w:rsidRPr="00F10185">
        <w:rPr>
          <w:lang w:val="ro-MD"/>
        </w:rPr>
        <w:t>internaţională</w:t>
      </w:r>
      <w:proofErr w:type="spellEnd"/>
      <w:r w:rsidRPr="00F10185">
        <w:rPr>
          <w:lang w:val="ro-MD"/>
        </w:rPr>
        <w:t xml:space="preserve">. Documentele justificative </w:t>
      </w:r>
      <w:proofErr w:type="spellStart"/>
      <w:r w:rsidRPr="00F10185">
        <w:rPr>
          <w:lang w:val="ro-MD"/>
        </w:rPr>
        <w:t>şi</w:t>
      </w:r>
      <w:proofErr w:type="spellEnd"/>
      <w:r w:rsidRPr="00F10185">
        <w:rPr>
          <w:lang w:val="ro-MD"/>
        </w:rPr>
        <w:t xml:space="preserve"> literatura de specialitate tipărită, care fac parte din ofertă, pot fi întocmite în altă limbă, specificată în </w:t>
      </w:r>
      <w:proofErr w:type="spellStart"/>
      <w:r w:rsidRPr="00F10185">
        <w:rPr>
          <w:lang w:val="ro-MD"/>
        </w:rPr>
        <w:t>documentaţia</w:t>
      </w:r>
      <w:proofErr w:type="spellEnd"/>
      <w:r w:rsidRPr="00F10185">
        <w:rPr>
          <w:lang w:val="ro-MD"/>
        </w:rPr>
        <w:t xml:space="preserve"> de atribuire, cu </w:t>
      </w:r>
      <w:proofErr w:type="spellStart"/>
      <w:r w:rsidRPr="00F10185">
        <w:rPr>
          <w:lang w:val="ro-MD"/>
        </w:rPr>
        <w:t>condiţia</w:t>
      </w:r>
      <w:proofErr w:type="spellEnd"/>
      <w:r w:rsidRPr="00F10185">
        <w:rPr>
          <w:lang w:val="ro-MD"/>
        </w:rPr>
        <w:t xml:space="preserve"> ca acestea să fie </w:t>
      </w:r>
      <w:proofErr w:type="spellStart"/>
      <w:r w:rsidRPr="00F10185">
        <w:rPr>
          <w:lang w:val="ro-MD"/>
        </w:rPr>
        <w:t>însoţite</w:t>
      </w:r>
      <w:proofErr w:type="spellEnd"/>
      <w:r w:rsidRPr="00F10185">
        <w:rPr>
          <w:lang w:val="ro-MD"/>
        </w:rPr>
        <w:t xml:space="preserve"> de o traducere exactă a fragmentelor relevante în limba română.</w:t>
      </w:r>
    </w:p>
    <w:p w14:paraId="05B5EF7E"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FB173DD"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t xml:space="preserve">În cazul achizițiilor de servicii de proiectare, </w:t>
      </w:r>
      <w:proofErr w:type="spellStart"/>
      <w:r w:rsidRPr="00F10185">
        <w:rPr>
          <w:lang w:val="ro-MD"/>
        </w:rPr>
        <w:t>proiectanţii</w:t>
      </w:r>
      <w:proofErr w:type="spellEnd"/>
      <w:r w:rsidRPr="00F10185">
        <w:rPr>
          <w:lang w:val="ro-MD"/>
        </w:rPr>
        <w:t xml:space="preserve"> de </w:t>
      </w:r>
      <w:proofErr w:type="spellStart"/>
      <w:r w:rsidRPr="00F10185">
        <w:rPr>
          <w:lang w:val="ro-MD"/>
        </w:rPr>
        <w:t>construcţii</w:t>
      </w:r>
      <w:proofErr w:type="spellEnd"/>
      <w:r w:rsidRPr="00F10185">
        <w:rPr>
          <w:lang w:val="ro-MD"/>
        </w:rPr>
        <w:t xml:space="preserve"> sunt </w:t>
      </w:r>
      <w:proofErr w:type="spellStart"/>
      <w:r w:rsidRPr="00F10185">
        <w:rPr>
          <w:lang w:val="ro-MD"/>
        </w:rPr>
        <w:t>obligaţi</w:t>
      </w:r>
      <w:proofErr w:type="spellEnd"/>
      <w:r w:rsidRPr="00F10185">
        <w:rPr>
          <w:lang w:val="ro-MD"/>
        </w:rPr>
        <w:t xml:space="preserve"> să exercite supravegherea de autor pe tot parcursul execuției lucrărilor.</w:t>
      </w:r>
    </w:p>
    <w:p w14:paraId="45B6BCE0"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t xml:space="preserve">Autoritatea contractantă are </w:t>
      </w:r>
      <w:proofErr w:type="spellStart"/>
      <w:r w:rsidRPr="00F10185">
        <w:rPr>
          <w:lang w:val="ro-MD"/>
        </w:rPr>
        <w:t>obligaţia</w:t>
      </w:r>
      <w:proofErr w:type="spellEnd"/>
      <w:r w:rsidRPr="00F10185">
        <w:rPr>
          <w:lang w:val="ro-MD"/>
        </w:rPr>
        <w:t xml:space="preserve"> de a asigura accesul ofertantului/</w:t>
      </w:r>
      <w:proofErr w:type="spellStart"/>
      <w:r w:rsidRPr="00F10185">
        <w:rPr>
          <w:lang w:val="ro-MD"/>
        </w:rPr>
        <w:t>ofertanţilor</w:t>
      </w:r>
      <w:proofErr w:type="spellEnd"/>
      <w:r w:rsidRPr="00F10185">
        <w:rPr>
          <w:lang w:val="ro-MD"/>
        </w:rPr>
        <w:t xml:space="preserve"> să viziteze amplasamentul lucrării de </w:t>
      </w:r>
      <w:proofErr w:type="spellStart"/>
      <w:r w:rsidRPr="00F10185">
        <w:rPr>
          <w:lang w:val="ro-MD"/>
        </w:rPr>
        <w:t>construcţie</w:t>
      </w:r>
      <w:proofErr w:type="spellEnd"/>
      <w:r w:rsidRPr="00F10185">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E78C42E"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t xml:space="preserve">Ofertantului i se permite să viziteze </w:t>
      </w:r>
      <w:proofErr w:type="spellStart"/>
      <w:r w:rsidRPr="00F10185">
        <w:rPr>
          <w:lang w:val="ro-MD"/>
        </w:rPr>
        <w:t>şi</w:t>
      </w:r>
      <w:proofErr w:type="spellEnd"/>
      <w:r w:rsidRPr="00F10185">
        <w:rPr>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F10185">
        <w:rPr>
          <w:lang w:val="ro-MD"/>
        </w:rPr>
        <w:t>îşi</w:t>
      </w:r>
      <w:proofErr w:type="spellEnd"/>
      <w:r w:rsidRPr="00F10185">
        <w:rPr>
          <w:lang w:val="ro-MD"/>
        </w:rPr>
        <w:t xml:space="preserve"> asumă riscul producerii unui eventual accident care s-ar putea solda cu moartea sau rănirea fizică a unei persoane </w:t>
      </w:r>
      <w:proofErr w:type="spellStart"/>
      <w:r w:rsidRPr="00F10185">
        <w:rPr>
          <w:lang w:val="ro-MD"/>
        </w:rPr>
        <w:t>şi</w:t>
      </w:r>
      <w:proofErr w:type="spellEnd"/>
      <w:r w:rsidRPr="00F10185">
        <w:rPr>
          <w:lang w:val="ro-MD"/>
        </w:rPr>
        <w:t xml:space="preserve">/sau cu pierderea ori deteriorarea </w:t>
      </w:r>
      <w:proofErr w:type="spellStart"/>
      <w:r w:rsidRPr="00F10185">
        <w:rPr>
          <w:lang w:val="ro-MD"/>
        </w:rPr>
        <w:t>proprietăţii</w:t>
      </w:r>
      <w:proofErr w:type="spellEnd"/>
      <w:r w:rsidRPr="00F10185">
        <w:rPr>
          <w:lang w:val="ro-MD"/>
        </w:rPr>
        <w:t>. Ofertantul suportă orice eventuale cheltuieli, pierderi sau daune ca rezultat al vizitării amplasamentului lucrării.</w:t>
      </w:r>
    </w:p>
    <w:p w14:paraId="4A0AD447"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7E9125" w14:textId="77777777" w:rsidR="006033EE" w:rsidRPr="00F10185" w:rsidRDefault="006033EE" w:rsidP="006033EE">
      <w:pPr>
        <w:pStyle w:val="ListParagraph"/>
        <w:numPr>
          <w:ilvl w:val="0"/>
          <w:numId w:val="19"/>
        </w:numPr>
        <w:tabs>
          <w:tab w:val="clear" w:pos="1134"/>
          <w:tab w:val="left" w:pos="-284"/>
          <w:tab w:val="left" w:pos="426"/>
        </w:tabs>
        <w:spacing w:after="120"/>
        <w:ind w:left="-284" w:firstLine="284"/>
        <w:rPr>
          <w:lang w:val="ro-MD"/>
        </w:rPr>
      </w:pPr>
      <w:r w:rsidRPr="00F10185">
        <w:rPr>
          <w:lang w:val="ro-MD"/>
        </w:rPr>
        <w:t xml:space="preserve">exclude ofertantul din procedura respectivă de </w:t>
      </w:r>
      <w:proofErr w:type="spellStart"/>
      <w:r w:rsidRPr="00F10185">
        <w:rPr>
          <w:lang w:val="ro-MD"/>
        </w:rPr>
        <w:t>achiziţie</w:t>
      </w:r>
      <w:proofErr w:type="spellEnd"/>
      <w:r w:rsidRPr="00F10185">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E92FAC1" w14:textId="77777777" w:rsidR="006033EE" w:rsidRPr="00F10185" w:rsidRDefault="006033EE" w:rsidP="006033EE">
      <w:pPr>
        <w:pStyle w:val="ListParagraph"/>
        <w:numPr>
          <w:ilvl w:val="0"/>
          <w:numId w:val="19"/>
        </w:numPr>
        <w:tabs>
          <w:tab w:val="clear" w:pos="1134"/>
          <w:tab w:val="left" w:pos="-284"/>
          <w:tab w:val="left" w:pos="426"/>
        </w:tabs>
        <w:spacing w:after="120"/>
        <w:ind w:left="-284" w:firstLine="284"/>
        <w:rPr>
          <w:lang w:val="ro-MD"/>
        </w:rPr>
      </w:pPr>
      <w:r w:rsidRPr="00F10185">
        <w:rPr>
          <w:lang w:val="ro-MD"/>
        </w:rPr>
        <w:t xml:space="preserve">întreprinde orice alte măsuri prevăzute în art. 42 al Legii nr. 131/2015 privind </w:t>
      </w:r>
      <w:proofErr w:type="spellStart"/>
      <w:r w:rsidRPr="00F10185">
        <w:rPr>
          <w:lang w:val="ro-MD"/>
        </w:rPr>
        <w:t>achiziţiile</w:t>
      </w:r>
      <w:proofErr w:type="spellEnd"/>
      <w:r w:rsidRPr="00F10185">
        <w:rPr>
          <w:lang w:val="ro-MD"/>
        </w:rPr>
        <w:t xml:space="preserve"> publice</w:t>
      </w:r>
      <w:bookmarkEnd w:id="3"/>
      <w:bookmarkEnd w:id="4"/>
      <w:bookmarkEnd w:id="5"/>
      <w:r w:rsidRPr="00F10185">
        <w:rPr>
          <w:lang w:val="ro-MD"/>
        </w:rPr>
        <w:t>.</w:t>
      </w:r>
    </w:p>
    <w:p w14:paraId="27AA8E70" w14:textId="77777777" w:rsidR="006033EE" w:rsidRPr="00F101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F10185">
        <w:rPr>
          <w:lang w:val="ro-MD"/>
        </w:rPr>
        <w:t xml:space="preserve">Sunt interzise următoarele </w:t>
      </w:r>
      <w:proofErr w:type="spellStart"/>
      <w:r w:rsidRPr="00F10185">
        <w:rPr>
          <w:lang w:val="ro-MD"/>
        </w:rPr>
        <w:t>acţiuni</w:t>
      </w:r>
      <w:proofErr w:type="spellEnd"/>
      <w:r w:rsidRPr="00F10185">
        <w:rPr>
          <w:lang w:val="ro-MD"/>
        </w:rPr>
        <w:t xml:space="preserve"> în cadrul procedurii de achiziție:</w:t>
      </w:r>
      <w:bookmarkStart w:id="6" w:name="_Toc392179965"/>
      <w:bookmarkStart w:id="7" w:name="_Toc392180136"/>
      <w:bookmarkStart w:id="8" w:name="_Toc449539026"/>
    </w:p>
    <w:p w14:paraId="55272DBC" w14:textId="77777777" w:rsidR="006033EE" w:rsidRPr="00F101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F101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B127756" w14:textId="77777777" w:rsidR="006033EE" w:rsidRPr="00F101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F10185">
        <w:rPr>
          <w:lang w:val="ro-MD"/>
        </w:rPr>
        <w:t xml:space="preserve">orice acțiune sau omisiune, inclusiv interpretare eronată, care conștient sau din neglijență, induce în eroare sau tinde să inducă în eroare o parte pentru </w:t>
      </w:r>
      <w:proofErr w:type="spellStart"/>
      <w:r w:rsidRPr="00F10185">
        <w:rPr>
          <w:lang w:val="ro-MD"/>
        </w:rPr>
        <w:t>obţinerea</w:t>
      </w:r>
      <w:proofErr w:type="spellEnd"/>
      <w:r w:rsidRPr="00F10185">
        <w:rPr>
          <w:lang w:val="ro-MD"/>
        </w:rPr>
        <w:t xml:space="preserve"> unui beneficiu financiar sau de altă natură ori pentru a evita o </w:t>
      </w:r>
      <w:proofErr w:type="spellStart"/>
      <w:r w:rsidRPr="00F10185">
        <w:rPr>
          <w:lang w:val="ro-MD"/>
        </w:rPr>
        <w:t>obligaţie</w:t>
      </w:r>
      <w:proofErr w:type="spellEnd"/>
      <w:r w:rsidRPr="00F10185">
        <w:rPr>
          <w:lang w:val="ro-MD"/>
        </w:rPr>
        <w:t>;</w:t>
      </w:r>
      <w:bookmarkStart w:id="12" w:name="_Toc392179967"/>
      <w:bookmarkStart w:id="13" w:name="_Toc392180138"/>
      <w:bookmarkStart w:id="14" w:name="_Toc449539028"/>
      <w:bookmarkEnd w:id="9"/>
      <w:bookmarkEnd w:id="10"/>
      <w:bookmarkEnd w:id="11"/>
    </w:p>
    <w:p w14:paraId="6E79099D" w14:textId="77777777" w:rsidR="006033EE" w:rsidRPr="00F101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proofErr w:type="spellStart"/>
      <w:r w:rsidRPr="00F10185">
        <w:rPr>
          <w:lang w:val="ro-MD"/>
        </w:rPr>
        <w:t>înţelegerea</w:t>
      </w:r>
      <w:proofErr w:type="spellEnd"/>
      <w:r w:rsidRPr="00F10185">
        <w:rPr>
          <w:lang w:val="ro-MD"/>
        </w:rPr>
        <w:t xml:space="preserve"> interzisă de lege, între două sau mai multe </w:t>
      </w:r>
      <w:proofErr w:type="spellStart"/>
      <w:r w:rsidRPr="00F10185">
        <w:rPr>
          <w:lang w:val="ro-MD"/>
        </w:rPr>
        <w:t>părţi</w:t>
      </w:r>
      <w:proofErr w:type="spellEnd"/>
      <w:r w:rsidRPr="00F10185">
        <w:rPr>
          <w:lang w:val="ro-MD"/>
        </w:rPr>
        <w:t xml:space="preserve">, realizată în scopul coordonării comportamentului lor la procedurile de </w:t>
      </w:r>
      <w:proofErr w:type="spellStart"/>
      <w:r w:rsidRPr="00F10185">
        <w:rPr>
          <w:lang w:val="ro-MD"/>
        </w:rPr>
        <w:t>achiziţii</w:t>
      </w:r>
      <w:proofErr w:type="spellEnd"/>
      <w:r w:rsidRPr="00F10185">
        <w:rPr>
          <w:lang w:val="ro-MD"/>
        </w:rPr>
        <w:t xml:space="preserve"> publice;</w:t>
      </w:r>
      <w:bookmarkStart w:id="15" w:name="_Toc392179968"/>
      <w:bookmarkStart w:id="16" w:name="_Toc392180139"/>
      <w:bookmarkStart w:id="17" w:name="_Toc449539029"/>
      <w:bookmarkEnd w:id="12"/>
      <w:bookmarkEnd w:id="13"/>
      <w:bookmarkEnd w:id="14"/>
    </w:p>
    <w:p w14:paraId="3472B10A" w14:textId="77777777" w:rsidR="006033EE" w:rsidRPr="00F101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F10185">
        <w:rPr>
          <w:lang w:val="ro-MD"/>
        </w:rPr>
        <w:t xml:space="preserve">prejudicierea, direct sau indirect, a oricărei </w:t>
      </w:r>
      <w:proofErr w:type="spellStart"/>
      <w:r w:rsidRPr="00F10185">
        <w:rPr>
          <w:lang w:val="ro-MD"/>
        </w:rPr>
        <w:t>părţi</w:t>
      </w:r>
      <w:proofErr w:type="spellEnd"/>
      <w:r w:rsidRPr="00F10185">
        <w:rPr>
          <w:lang w:val="ro-MD"/>
        </w:rPr>
        <w:t xml:space="preserve"> sau a </w:t>
      </w:r>
      <w:proofErr w:type="spellStart"/>
      <w:r w:rsidRPr="00F10185">
        <w:rPr>
          <w:lang w:val="ro-MD"/>
        </w:rPr>
        <w:t>proprietăţii</w:t>
      </w:r>
      <w:proofErr w:type="spellEnd"/>
      <w:r w:rsidRPr="00F10185">
        <w:rPr>
          <w:lang w:val="ro-MD"/>
        </w:rPr>
        <w:t xml:space="preserve"> acestei </w:t>
      </w:r>
      <w:proofErr w:type="spellStart"/>
      <w:r w:rsidRPr="00F10185">
        <w:rPr>
          <w:lang w:val="ro-MD"/>
        </w:rPr>
        <w:t>părţi</w:t>
      </w:r>
      <w:proofErr w:type="spellEnd"/>
      <w:r w:rsidRPr="00F10185">
        <w:rPr>
          <w:lang w:val="ro-MD"/>
        </w:rPr>
        <w:t xml:space="preserve">, pentru a </w:t>
      </w:r>
      <w:proofErr w:type="spellStart"/>
      <w:r w:rsidRPr="00F10185">
        <w:rPr>
          <w:lang w:val="ro-MD"/>
        </w:rPr>
        <w:t>influenţa</w:t>
      </w:r>
      <w:proofErr w:type="spellEnd"/>
      <w:r w:rsidRPr="00F10185">
        <w:rPr>
          <w:lang w:val="ro-MD"/>
        </w:rPr>
        <w:t xml:space="preserve"> în mod necorespunzător </w:t>
      </w:r>
      <w:proofErr w:type="spellStart"/>
      <w:r w:rsidRPr="00F10185">
        <w:rPr>
          <w:lang w:val="ro-MD"/>
        </w:rPr>
        <w:t>acţiunile</w:t>
      </w:r>
      <w:proofErr w:type="spellEnd"/>
      <w:r w:rsidRPr="00F10185">
        <w:rPr>
          <w:lang w:val="ro-MD"/>
        </w:rPr>
        <w:t xml:space="preserve"> acesteia;</w:t>
      </w:r>
      <w:bookmarkStart w:id="18" w:name="_Toc392179969"/>
      <w:bookmarkStart w:id="19" w:name="_Toc392180140"/>
      <w:bookmarkStart w:id="20" w:name="_Toc449539030"/>
      <w:bookmarkEnd w:id="15"/>
      <w:bookmarkEnd w:id="16"/>
      <w:bookmarkEnd w:id="17"/>
    </w:p>
    <w:p w14:paraId="2EFEA0C7" w14:textId="77777777" w:rsidR="006033EE" w:rsidRPr="00F101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F10185">
        <w:rPr>
          <w:lang w:val="ro-MD"/>
        </w:rPr>
        <w:t xml:space="preserve">distrugerea </w:t>
      </w:r>
      <w:proofErr w:type="spellStart"/>
      <w:r w:rsidRPr="00F10185">
        <w:rPr>
          <w:lang w:val="ro-MD"/>
        </w:rPr>
        <w:t>intenţionată</w:t>
      </w:r>
      <w:proofErr w:type="spellEnd"/>
      <w:r w:rsidRPr="00F10185">
        <w:rPr>
          <w:lang w:val="ro-MD"/>
        </w:rPr>
        <w:t xml:space="preserve">, falsificarea, contrafacerea sau ascunderea materialelor de </w:t>
      </w:r>
      <w:proofErr w:type="spellStart"/>
      <w:r w:rsidRPr="00F10185">
        <w:rPr>
          <w:lang w:val="ro-MD"/>
        </w:rPr>
        <w:t>evidenţă</w:t>
      </w:r>
      <w:proofErr w:type="spellEnd"/>
      <w:r w:rsidRPr="00F10185">
        <w:rPr>
          <w:lang w:val="ro-MD"/>
        </w:rPr>
        <w:t xml:space="preserve"> ale investigării, sau prezentarea unor </w:t>
      </w:r>
      <w:proofErr w:type="spellStart"/>
      <w:r w:rsidRPr="00F10185">
        <w:rPr>
          <w:lang w:val="ro-MD"/>
        </w:rPr>
        <w:t>informaţii</w:t>
      </w:r>
      <w:proofErr w:type="spellEnd"/>
      <w:r w:rsidRPr="00F10185">
        <w:rPr>
          <w:lang w:val="ro-MD"/>
        </w:rPr>
        <w:t xml:space="preserve"> false organelor de urmărire penală, pentru a împiedica </w:t>
      </w:r>
      <w:proofErr w:type="spellStart"/>
      <w:r w:rsidRPr="00F10185">
        <w:rPr>
          <w:lang w:val="ro-MD"/>
        </w:rPr>
        <w:t>esenţial</w:t>
      </w:r>
      <w:proofErr w:type="spellEnd"/>
      <w:r w:rsidRPr="00F10185">
        <w:rPr>
          <w:lang w:val="ro-MD"/>
        </w:rPr>
        <w:t xml:space="preserve"> urmărirea penală în vederea identificării unor practici frauduloase, precum </w:t>
      </w:r>
      <w:proofErr w:type="spellStart"/>
      <w:r w:rsidRPr="00F10185">
        <w:rPr>
          <w:lang w:val="ro-MD"/>
        </w:rPr>
        <w:t>şi</w:t>
      </w:r>
      <w:proofErr w:type="spellEnd"/>
      <w:r w:rsidRPr="00F10185">
        <w:rPr>
          <w:lang w:val="ro-MD"/>
        </w:rPr>
        <w:t xml:space="preserve"> </w:t>
      </w:r>
      <w:proofErr w:type="spellStart"/>
      <w:r w:rsidRPr="00F10185">
        <w:rPr>
          <w:lang w:val="ro-MD"/>
        </w:rPr>
        <w:t>ameninţarea</w:t>
      </w:r>
      <w:proofErr w:type="spellEnd"/>
      <w:r w:rsidRPr="00F10185">
        <w:rPr>
          <w:lang w:val="ro-MD"/>
        </w:rPr>
        <w:t xml:space="preserve">, </w:t>
      </w:r>
      <w:proofErr w:type="spellStart"/>
      <w:r w:rsidRPr="00F10185">
        <w:rPr>
          <w:lang w:val="ro-MD"/>
        </w:rPr>
        <w:t>hărţuirea</w:t>
      </w:r>
      <w:proofErr w:type="spellEnd"/>
      <w:r w:rsidRPr="00F10185">
        <w:rPr>
          <w:lang w:val="ro-MD"/>
        </w:rPr>
        <w:t xml:space="preserve"> sau intimidarea oricărei </w:t>
      </w:r>
      <w:proofErr w:type="spellStart"/>
      <w:r w:rsidRPr="00F10185">
        <w:rPr>
          <w:lang w:val="ro-MD"/>
        </w:rPr>
        <w:t>părţi</w:t>
      </w:r>
      <w:proofErr w:type="spellEnd"/>
      <w:r w:rsidRPr="00F10185">
        <w:rPr>
          <w:lang w:val="ro-MD"/>
        </w:rPr>
        <w:t xml:space="preserve"> pentru a o împiedica să divulge </w:t>
      </w:r>
      <w:proofErr w:type="spellStart"/>
      <w:r w:rsidRPr="00F10185">
        <w:rPr>
          <w:lang w:val="ro-MD"/>
        </w:rPr>
        <w:t>informaţia</w:t>
      </w:r>
      <w:proofErr w:type="spellEnd"/>
      <w:r w:rsidRPr="00F10185">
        <w:rPr>
          <w:lang w:val="ro-MD"/>
        </w:rPr>
        <w:t xml:space="preserve"> cu privire la chestiuni relevante urmăririi penale.</w:t>
      </w:r>
      <w:bookmarkEnd w:id="18"/>
      <w:bookmarkEnd w:id="19"/>
      <w:bookmarkEnd w:id="20"/>
    </w:p>
    <w:p w14:paraId="796ACB74" w14:textId="77777777" w:rsidR="006033EE" w:rsidRPr="00F101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10185">
        <w:rPr>
          <w:rFonts w:ascii="Times New Roman" w:eastAsia="Times New Roman" w:hAnsi="Times New Roman" w:cs="Times New Roman"/>
          <w:bCs w:val="0"/>
          <w:color w:val="auto"/>
          <w:lang w:val="ro-MD"/>
        </w:rPr>
        <w:t>Secţiunea a 2-a</w:t>
      </w:r>
    </w:p>
    <w:p w14:paraId="110C2731" w14:textId="77777777" w:rsidR="006033EE" w:rsidRPr="00F10185" w:rsidRDefault="006033EE" w:rsidP="006033EE">
      <w:pPr>
        <w:rPr>
          <w:lang w:val="ro-MD"/>
        </w:rPr>
      </w:pPr>
    </w:p>
    <w:p w14:paraId="1A4834A1" w14:textId="77777777" w:rsidR="006033EE" w:rsidRPr="00F10185" w:rsidRDefault="006033EE" w:rsidP="006033EE">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10185">
        <w:rPr>
          <w:b/>
          <w:lang w:val="ro-MD"/>
        </w:rPr>
        <w:t>Calificarea candidaților/ofertanților</w:t>
      </w:r>
    </w:p>
    <w:p w14:paraId="5F17D64F"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18.</w:t>
      </w:r>
      <w:r w:rsidRPr="00F101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0857C07" w14:textId="77777777" w:rsidR="006033EE" w:rsidRPr="00F101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19. </w:t>
      </w:r>
      <w:r w:rsidRPr="00F10185">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10185">
        <w:rPr>
          <w:lang w:val="ro-MD"/>
        </w:rPr>
        <w:t>şi</w:t>
      </w:r>
      <w:proofErr w:type="spellEnd"/>
      <w:r w:rsidRPr="00F10185">
        <w:rPr>
          <w:lang w:val="ro-MD"/>
        </w:rPr>
        <w:t xml:space="preserve"> evaluare a ofertelor nu are dreptul de a fi ofertant, ofertant asociat sau subcontractant, sub sancțiunea excluderii din procedura de atribuire.</w:t>
      </w:r>
    </w:p>
    <w:p w14:paraId="0BF3DE88" w14:textId="77777777" w:rsidR="006033EE" w:rsidRPr="00F101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20. </w:t>
      </w:r>
      <w:r w:rsidRPr="00F10185">
        <w:rPr>
          <w:lang w:val="ro-MD"/>
        </w:rPr>
        <w:t>Mai multe persoane juridice au dreptul să se asocieze în scopul depunerii unei oferte comune, cu condiția că, fiecare asociat urmează să prezinte DUAE-</w:t>
      </w:r>
      <w:proofErr w:type="spellStart"/>
      <w:r w:rsidRPr="00F10185">
        <w:rPr>
          <w:lang w:val="ro-MD"/>
        </w:rPr>
        <w:t>ul</w:t>
      </w:r>
      <w:proofErr w:type="spellEnd"/>
      <w:r w:rsidRPr="00F10185">
        <w:rPr>
          <w:lang w:val="ro-MD"/>
        </w:rPr>
        <w:t xml:space="preserve"> separat. Asocierea trebuie prezentată în formă scrisă la solicitarea autorității contractante odată ce a fost declarat în DUAE.</w:t>
      </w:r>
    </w:p>
    <w:p w14:paraId="25ACAD8C" w14:textId="77777777" w:rsidR="006033EE" w:rsidRPr="00F10185" w:rsidRDefault="006033EE" w:rsidP="006033EE">
      <w:pPr>
        <w:pStyle w:val="ListParagraph"/>
        <w:numPr>
          <w:ilvl w:val="0"/>
          <w:numId w:val="0"/>
        </w:numPr>
        <w:tabs>
          <w:tab w:val="clear" w:pos="1134"/>
          <w:tab w:val="left" w:pos="-284"/>
          <w:tab w:val="left" w:pos="284"/>
        </w:tabs>
        <w:spacing w:after="120"/>
        <w:ind w:left="-284" w:firstLine="284"/>
        <w:rPr>
          <w:lang w:val="ro-MD"/>
        </w:rPr>
      </w:pPr>
      <w:r w:rsidRPr="00F10185">
        <w:rPr>
          <w:b/>
          <w:lang w:val="ro-MD"/>
        </w:rPr>
        <w:t xml:space="preserve">21. </w:t>
      </w:r>
      <w:r w:rsidRPr="00F10185">
        <w:rPr>
          <w:lang w:val="ro-MD"/>
        </w:rPr>
        <w:t xml:space="preserve">Filialele agenților economici, cu personalitate juridică </w:t>
      </w:r>
      <w:proofErr w:type="spellStart"/>
      <w:r w:rsidRPr="00F10185">
        <w:rPr>
          <w:lang w:val="ro-MD"/>
        </w:rPr>
        <w:t>şi</w:t>
      </w:r>
      <w:proofErr w:type="spellEnd"/>
      <w:r w:rsidRPr="00F10185">
        <w:rPr>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sidRPr="00F10185">
        <w:rPr>
          <w:lang w:val="ro-MD"/>
        </w:rPr>
        <w:t>economico</w:t>
      </w:r>
      <w:proofErr w:type="spellEnd"/>
      <w:r w:rsidRPr="00F10185">
        <w:rPr>
          <w:lang w:val="ro-MD"/>
        </w:rPr>
        <w:t>-financiară.</w:t>
      </w:r>
    </w:p>
    <w:p w14:paraId="6C8A98CA" w14:textId="77777777" w:rsidR="006033EE" w:rsidRPr="00F10185" w:rsidRDefault="006033EE" w:rsidP="006033EE">
      <w:pPr>
        <w:pStyle w:val="ListParagraph"/>
        <w:numPr>
          <w:ilvl w:val="0"/>
          <w:numId w:val="0"/>
        </w:numPr>
        <w:tabs>
          <w:tab w:val="clear" w:pos="1134"/>
          <w:tab w:val="left" w:pos="-284"/>
          <w:tab w:val="left" w:pos="284"/>
        </w:tabs>
        <w:spacing w:after="120"/>
        <w:ind w:left="-284" w:firstLine="284"/>
        <w:rPr>
          <w:lang w:val="ro-MD"/>
        </w:rPr>
      </w:pPr>
      <w:r w:rsidRPr="00F10185">
        <w:rPr>
          <w:b/>
          <w:lang w:val="ro-MD"/>
        </w:rPr>
        <w:t>22.</w:t>
      </w:r>
      <w:r w:rsidRPr="00F10185">
        <w:rPr>
          <w:lang w:val="ro-MD"/>
        </w:rPr>
        <w:t xml:space="preserve"> Sucursalele au dreptul de a participa la procedura de atribuire a contractului de </w:t>
      </w:r>
      <w:proofErr w:type="spellStart"/>
      <w:r w:rsidRPr="00F10185">
        <w:rPr>
          <w:lang w:val="ro-MD"/>
        </w:rPr>
        <w:t>achiziţie</w:t>
      </w:r>
      <w:proofErr w:type="spellEnd"/>
      <w:r w:rsidRPr="00F10185">
        <w:rPr>
          <w:lang w:val="ro-MD"/>
        </w:rPr>
        <w:t xml:space="preserve"> publică de lucrări sau de servicii de proiectare și de lucrări </w:t>
      </w:r>
      <w:proofErr w:type="spellStart"/>
      <w:r w:rsidRPr="00F10185">
        <w:rPr>
          <w:lang w:val="ro-MD"/>
        </w:rPr>
        <w:t>şi</w:t>
      </w:r>
      <w:proofErr w:type="spellEnd"/>
      <w:r w:rsidRPr="00F10185">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F10185">
        <w:rPr>
          <w:lang w:val="ro-MD"/>
        </w:rPr>
        <w:t>şi</w:t>
      </w:r>
      <w:proofErr w:type="spellEnd"/>
      <w:r w:rsidRPr="00F10185">
        <w:rPr>
          <w:lang w:val="ro-MD"/>
        </w:rPr>
        <w:t xml:space="preserve"> capacitatea </w:t>
      </w:r>
      <w:proofErr w:type="spellStart"/>
      <w:r w:rsidRPr="00F10185">
        <w:rPr>
          <w:lang w:val="ro-MD"/>
        </w:rPr>
        <w:t>economico</w:t>
      </w:r>
      <w:proofErr w:type="spellEnd"/>
      <w:r w:rsidRPr="00F10185">
        <w:rPr>
          <w:lang w:val="ro-MD"/>
        </w:rPr>
        <w:t>-financiară, trebuie să fie cele ale persoanei juridice.</w:t>
      </w:r>
    </w:p>
    <w:p w14:paraId="1C1481C9" w14:textId="77777777" w:rsidR="006033EE" w:rsidRPr="00F10185" w:rsidRDefault="006033EE" w:rsidP="006033EE">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F10185">
        <w:rPr>
          <w:b/>
          <w:lang w:val="ro-MD"/>
        </w:rPr>
        <w:lastRenderedPageBreak/>
        <w:t xml:space="preserve">23. </w:t>
      </w:r>
      <w:r w:rsidRPr="00F101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9C3ADFF" w14:textId="77777777" w:rsidR="006033EE" w:rsidRPr="00F101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F10185">
        <w:rPr>
          <w:b/>
          <w:lang w:val="ro-MD"/>
        </w:rPr>
        <w:t xml:space="preserve">24. </w:t>
      </w:r>
      <w:r w:rsidRPr="00F10185">
        <w:rPr>
          <w:lang w:val="ro-MD"/>
        </w:rPr>
        <w:t>Prezentarea oricărui alt formular DUAE este temei de descalificare de la procedura de achiziție publică.</w:t>
      </w:r>
    </w:p>
    <w:p w14:paraId="42F6EF65" w14:textId="77777777" w:rsidR="006033EE" w:rsidRPr="00F101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F10185">
        <w:rPr>
          <w:b/>
          <w:lang w:val="ro-MD"/>
        </w:rPr>
        <w:t xml:space="preserve">25. </w:t>
      </w:r>
      <w:r w:rsidRPr="00F101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4AD4C7" w14:textId="77777777" w:rsidR="006033EE" w:rsidRPr="00F10185" w:rsidRDefault="006033EE" w:rsidP="006033EE">
      <w:pPr>
        <w:pStyle w:val="ListParagraph"/>
        <w:numPr>
          <w:ilvl w:val="0"/>
          <w:numId w:val="0"/>
        </w:numPr>
        <w:tabs>
          <w:tab w:val="clear" w:pos="1134"/>
          <w:tab w:val="left" w:pos="-284"/>
          <w:tab w:val="left" w:pos="142"/>
          <w:tab w:val="left" w:pos="284"/>
        </w:tabs>
        <w:ind w:left="-284" w:firstLine="284"/>
        <w:rPr>
          <w:lang w:val="ro-MD"/>
        </w:rPr>
      </w:pPr>
      <w:r w:rsidRPr="00F10185">
        <w:rPr>
          <w:b/>
          <w:lang w:val="ro-MD"/>
        </w:rPr>
        <w:t xml:space="preserve">26. </w:t>
      </w:r>
      <w:r w:rsidRPr="00F10185">
        <w:rPr>
          <w:lang w:val="ro-MD"/>
        </w:rPr>
        <w:t>Autoritatea contractantă aplică criterii și cerințe de calificare numai referitoare la:</w:t>
      </w:r>
    </w:p>
    <w:p w14:paraId="4FD19D06" w14:textId="77777777" w:rsidR="006033EE" w:rsidRPr="00F10185" w:rsidRDefault="006033EE" w:rsidP="006033EE">
      <w:pPr>
        <w:ind w:left="142"/>
        <w:rPr>
          <w:lang w:val="ro-MD"/>
        </w:rPr>
      </w:pPr>
      <w:r w:rsidRPr="00F10185">
        <w:rPr>
          <w:lang w:val="ro-MD"/>
        </w:rPr>
        <w:t>1) eligibilitatea ofertantului sau candidatului;</w:t>
      </w:r>
    </w:p>
    <w:p w14:paraId="3781DB01" w14:textId="77777777" w:rsidR="006033EE" w:rsidRPr="00F10185" w:rsidRDefault="006033EE" w:rsidP="006033EE">
      <w:pPr>
        <w:ind w:left="142"/>
        <w:rPr>
          <w:lang w:val="ro-MD"/>
        </w:rPr>
      </w:pPr>
      <w:r w:rsidRPr="00F10185">
        <w:rPr>
          <w:lang w:val="ro-MD"/>
        </w:rPr>
        <w:t>2) capacitatea de exercitare a activității profesionale;</w:t>
      </w:r>
    </w:p>
    <w:p w14:paraId="0BBB7774" w14:textId="77777777" w:rsidR="006033EE" w:rsidRPr="00F10185" w:rsidRDefault="006033EE" w:rsidP="006033EE">
      <w:pPr>
        <w:pStyle w:val="ListParagraph"/>
        <w:numPr>
          <w:ilvl w:val="0"/>
          <w:numId w:val="0"/>
        </w:numPr>
        <w:tabs>
          <w:tab w:val="clear" w:pos="1134"/>
          <w:tab w:val="left" w:pos="0"/>
        </w:tabs>
        <w:ind w:left="142"/>
        <w:rPr>
          <w:lang w:val="ro-MD"/>
        </w:rPr>
      </w:pPr>
      <w:r w:rsidRPr="00F10185">
        <w:rPr>
          <w:lang w:val="ro-MD"/>
        </w:rPr>
        <w:t xml:space="preserve">3) capacitatea economică </w:t>
      </w:r>
      <w:proofErr w:type="spellStart"/>
      <w:r w:rsidRPr="00F10185">
        <w:rPr>
          <w:lang w:val="ro-MD"/>
        </w:rPr>
        <w:t>şi</w:t>
      </w:r>
      <w:proofErr w:type="spellEnd"/>
      <w:r w:rsidRPr="00F10185">
        <w:rPr>
          <w:lang w:val="ro-MD"/>
        </w:rPr>
        <w:t xml:space="preserve"> financiară;</w:t>
      </w:r>
    </w:p>
    <w:p w14:paraId="31E2588F" w14:textId="77777777" w:rsidR="006033EE" w:rsidRPr="00F10185" w:rsidRDefault="006033EE" w:rsidP="006033EE">
      <w:pPr>
        <w:pStyle w:val="ListParagraph"/>
        <w:numPr>
          <w:ilvl w:val="0"/>
          <w:numId w:val="0"/>
        </w:numPr>
        <w:tabs>
          <w:tab w:val="clear" w:pos="1134"/>
          <w:tab w:val="left" w:pos="0"/>
        </w:tabs>
        <w:ind w:left="142"/>
        <w:rPr>
          <w:lang w:val="ro-MD"/>
        </w:rPr>
      </w:pPr>
      <w:r w:rsidRPr="00F10185">
        <w:rPr>
          <w:lang w:val="ro-MD"/>
        </w:rPr>
        <w:t>4) capacitatea tehnică;</w:t>
      </w:r>
    </w:p>
    <w:p w14:paraId="536C415C" w14:textId="77777777" w:rsidR="006033EE" w:rsidRPr="00F10185" w:rsidRDefault="006033EE" w:rsidP="006033EE">
      <w:pPr>
        <w:pStyle w:val="ListParagraph"/>
        <w:numPr>
          <w:ilvl w:val="0"/>
          <w:numId w:val="0"/>
        </w:numPr>
        <w:tabs>
          <w:tab w:val="clear" w:pos="1134"/>
          <w:tab w:val="left" w:pos="0"/>
          <w:tab w:val="left" w:pos="567"/>
        </w:tabs>
        <w:ind w:left="142"/>
        <w:rPr>
          <w:lang w:val="ro-MD"/>
        </w:rPr>
      </w:pPr>
      <w:r w:rsidRPr="00F10185">
        <w:rPr>
          <w:lang w:val="ro-MD"/>
        </w:rPr>
        <w:t>5) standarde de asigurare a calității;</w:t>
      </w:r>
    </w:p>
    <w:p w14:paraId="7B145756" w14:textId="77777777" w:rsidR="006033EE" w:rsidRPr="00F10185" w:rsidRDefault="006033EE" w:rsidP="006033EE">
      <w:pPr>
        <w:pStyle w:val="ListParagraph"/>
        <w:numPr>
          <w:ilvl w:val="0"/>
          <w:numId w:val="0"/>
        </w:numPr>
        <w:tabs>
          <w:tab w:val="clear" w:pos="1134"/>
          <w:tab w:val="left" w:pos="0"/>
        </w:tabs>
        <w:ind w:left="142"/>
        <w:rPr>
          <w:lang w:val="ro-MD"/>
        </w:rPr>
      </w:pPr>
      <w:r w:rsidRPr="00F10185">
        <w:rPr>
          <w:lang w:val="ro-MD"/>
        </w:rPr>
        <w:t>6) standarde de protecție a mediului.</w:t>
      </w:r>
    </w:p>
    <w:p w14:paraId="5667742E" w14:textId="77777777" w:rsidR="006033EE" w:rsidRPr="00F10185" w:rsidRDefault="006033EE" w:rsidP="006033EE">
      <w:pPr>
        <w:pStyle w:val="ListParagraph"/>
        <w:numPr>
          <w:ilvl w:val="0"/>
          <w:numId w:val="0"/>
        </w:numPr>
        <w:tabs>
          <w:tab w:val="clear" w:pos="1134"/>
          <w:tab w:val="left" w:pos="0"/>
        </w:tabs>
        <w:ind w:left="142"/>
        <w:rPr>
          <w:lang w:val="ro-MD"/>
        </w:rPr>
      </w:pPr>
    </w:p>
    <w:p w14:paraId="59E0DEF4" w14:textId="77777777" w:rsidR="006033EE" w:rsidRPr="00F101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F10185">
        <w:rPr>
          <w:b/>
          <w:lang w:val="ro-MD"/>
        </w:rPr>
        <w:t xml:space="preserve">27. </w:t>
      </w:r>
      <w:r w:rsidRPr="00F101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10185">
        <w:rPr>
          <w:lang w:val="ro-MD"/>
        </w:rPr>
        <w:t>utilizînd</w:t>
      </w:r>
      <w:proofErr w:type="spellEnd"/>
      <w:r w:rsidRPr="00F10185">
        <w:rPr>
          <w:lang w:val="ro-MD"/>
        </w:rPr>
        <w:t xml:space="preserve"> Sistemul </w:t>
      </w:r>
      <w:proofErr w:type="spellStart"/>
      <w:r w:rsidRPr="00F10185">
        <w:rPr>
          <w:lang w:val="ro-MD"/>
        </w:rPr>
        <w:t>informaţional</w:t>
      </w:r>
      <w:proofErr w:type="spellEnd"/>
      <w:r w:rsidRPr="00F10185">
        <w:rPr>
          <w:lang w:val="ro-MD"/>
        </w:rPr>
        <w:t xml:space="preserve"> automatizat „Registrul de stat al </w:t>
      </w:r>
      <w:proofErr w:type="spellStart"/>
      <w:r w:rsidRPr="00F10185">
        <w:rPr>
          <w:lang w:val="ro-MD"/>
        </w:rPr>
        <w:t>achiziţiilor</w:t>
      </w:r>
      <w:proofErr w:type="spellEnd"/>
      <w:r w:rsidRPr="00F10185">
        <w:rPr>
          <w:lang w:val="ro-MD"/>
        </w:rPr>
        <w:t xml:space="preserve"> publice” (în continuare - SIA RSAP), cu excepția cazurilor prevăzute la art. 33 alin. (7) și alin. (11) din Legea nr. 131/2015 privind achizițiile publice. </w:t>
      </w:r>
    </w:p>
    <w:p w14:paraId="22D6131B"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10185">
        <w:rPr>
          <w:b/>
          <w:lang w:val="ro-MD"/>
        </w:rPr>
        <w:t>28</w:t>
      </w:r>
      <w:r w:rsidRPr="00F101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A7ABD5"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29. </w:t>
      </w:r>
      <w:r w:rsidRPr="00F10185">
        <w:rPr>
          <w:lang w:val="ro-MD"/>
        </w:rPr>
        <w:t xml:space="preserve">Se exclude de la procedura de atribuire a contractului de </w:t>
      </w:r>
      <w:proofErr w:type="spellStart"/>
      <w:r w:rsidRPr="00F10185">
        <w:rPr>
          <w:lang w:val="ro-MD"/>
        </w:rPr>
        <w:t>achiziţie</w:t>
      </w:r>
      <w:proofErr w:type="spellEnd"/>
      <w:r w:rsidRPr="00F10185">
        <w:rPr>
          <w:lang w:val="ro-MD"/>
        </w:rPr>
        <w:t xml:space="preserve"> publică, </w:t>
      </w:r>
      <w:proofErr w:type="spellStart"/>
      <w:r w:rsidRPr="00F10185">
        <w:rPr>
          <w:lang w:val="ro-MD"/>
        </w:rPr>
        <w:t>şi</w:t>
      </w:r>
      <w:proofErr w:type="spellEnd"/>
      <w:r w:rsidRPr="00F10185">
        <w:rPr>
          <w:lang w:val="ro-MD"/>
        </w:rPr>
        <w:t xml:space="preserve"> respectiv nu este eligibil, orice ofertant care se află în oricare dintre </w:t>
      </w:r>
      <w:proofErr w:type="spellStart"/>
      <w:r w:rsidRPr="00F10185">
        <w:rPr>
          <w:lang w:val="ro-MD"/>
        </w:rPr>
        <w:t>situaţiile</w:t>
      </w:r>
      <w:proofErr w:type="spellEnd"/>
      <w:r w:rsidRPr="00F10185">
        <w:rPr>
          <w:lang w:val="ro-MD"/>
        </w:rPr>
        <w:t xml:space="preserve"> prevăzute la art. 19 alin. (2) și alin. (3) și art. 16 alin. (6) al Legii nr. 131/2015 privind achizițiile publice.</w:t>
      </w:r>
    </w:p>
    <w:p w14:paraId="0077C6A0" w14:textId="77777777" w:rsidR="006033EE" w:rsidRPr="00F10185" w:rsidRDefault="006033EE" w:rsidP="006033EE">
      <w:pPr>
        <w:pStyle w:val="ListParagraph"/>
        <w:numPr>
          <w:ilvl w:val="0"/>
          <w:numId w:val="0"/>
        </w:numPr>
        <w:tabs>
          <w:tab w:val="clear" w:pos="1134"/>
          <w:tab w:val="left" w:pos="-284"/>
          <w:tab w:val="left" w:pos="-142"/>
          <w:tab w:val="left" w:pos="567"/>
        </w:tabs>
        <w:spacing w:after="120"/>
        <w:ind w:left="-284" w:firstLine="284"/>
        <w:rPr>
          <w:lang w:val="ro-MD"/>
        </w:rPr>
      </w:pPr>
      <w:r w:rsidRPr="00F10185">
        <w:rPr>
          <w:b/>
          <w:lang w:val="ro-MD"/>
        </w:rPr>
        <w:t xml:space="preserve">30. </w:t>
      </w:r>
      <w:r w:rsidRPr="00F101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0B9D1A" w14:textId="77777777" w:rsidR="006033EE" w:rsidRPr="00F10185" w:rsidRDefault="006033EE" w:rsidP="006033EE">
      <w:pPr>
        <w:pStyle w:val="ListParagraph"/>
        <w:numPr>
          <w:ilvl w:val="0"/>
          <w:numId w:val="0"/>
        </w:numPr>
        <w:tabs>
          <w:tab w:val="clear" w:pos="1134"/>
          <w:tab w:val="left" w:pos="-284"/>
          <w:tab w:val="left" w:pos="-142"/>
          <w:tab w:val="left" w:pos="567"/>
        </w:tabs>
        <w:spacing w:after="120"/>
        <w:ind w:left="-284" w:firstLine="284"/>
        <w:rPr>
          <w:lang w:val="ro-MD"/>
        </w:rPr>
      </w:pPr>
      <w:r w:rsidRPr="00F10185">
        <w:rPr>
          <w:b/>
          <w:lang w:val="ro-MD"/>
        </w:rPr>
        <w:t xml:space="preserve">31. </w:t>
      </w:r>
      <w:r w:rsidRPr="00F10185">
        <w:rPr>
          <w:lang w:val="ro-MD"/>
        </w:rPr>
        <w:t xml:space="preserve">Autoritatea contractantă extrage </w:t>
      </w:r>
      <w:proofErr w:type="spellStart"/>
      <w:r w:rsidRPr="00F10185">
        <w:rPr>
          <w:lang w:val="ro-MD"/>
        </w:rPr>
        <w:t>informaţia</w:t>
      </w:r>
      <w:proofErr w:type="spellEnd"/>
      <w:r w:rsidRPr="00F10185">
        <w:rPr>
          <w:lang w:val="ro-MD"/>
        </w:rPr>
        <w:t xml:space="preserve"> necesară pentru constatarea </w:t>
      </w:r>
      <w:proofErr w:type="spellStart"/>
      <w:r w:rsidRPr="00F10185">
        <w:rPr>
          <w:lang w:val="ro-MD"/>
        </w:rPr>
        <w:t>existenţei</w:t>
      </w:r>
      <w:proofErr w:type="spellEnd"/>
      <w:r w:rsidRPr="00F10185">
        <w:rPr>
          <w:lang w:val="ro-MD"/>
        </w:rPr>
        <w:t xml:space="preserve"> sau </w:t>
      </w:r>
      <w:proofErr w:type="spellStart"/>
      <w:r w:rsidRPr="00F10185">
        <w:rPr>
          <w:lang w:val="ro-MD"/>
        </w:rPr>
        <w:t>inexistenţei</w:t>
      </w:r>
      <w:proofErr w:type="spellEnd"/>
      <w:r w:rsidRPr="00F10185">
        <w:rPr>
          <w:lang w:val="ro-MD"/>
        </w:rPr>
        <w:t xml:space="preserve"> </w:t>
      </w:r>
      <w:proofErr w:type="spellStart"/>
      <w:r w:rsidRPr="00F10185">
        <w:rPr>
          <w:lang w:val="ro-MD"/>
        </w:rPr>
        <w:t>circumstanţelor</w:t>
      </w:r>
      <w:proofErr w:type="spellEnd"/>
      <w:r w:rsidRPr="00F10185">
        <w:rPr>
          <w:lang w:val="ro-MD"/>
        </w:rPr>
        <w:t xml:space="preserve"> menționate la pct. 28 și pct. 29 din bazele de date disponibile ale </w:t>
      </w:r>
      <w:proofErr w:type="spellStart"/>
      <w:r w:rsidRPr="00F10185">
        <w:rPr>
          <w:lang w:val="ro-MD"/>
        </w:rPr>
        <w:t>autorităţilor</w:t>
      </w:r>
      <w:proofErr w:type="spellEnd"/>
      <w:r w:rsidRPr="00F10185">
        <w:rPr>
          <w:lang w:val="ro-MD"/>
        </w:rPr>
        <w:t xml:space="preserve"> publice sau ale </w:t>
      </w:r>
      <w:proofErr w:type="spellStart"/>
      <w:r w:rsidRPr="00F10185">
        <w:rPr>
          <w:lang w:val="ro-MD"/>
        </w:rPr>
        <w:t>părţilor</w:t>
      </w:r>
      <w:proofErr w:type="spellEnd"/>
      <w:r w:rsidRPr="00F10185">
        <w:rPr>
          <w:lang w:val="ro-MD"/>
        </w:rPr>
        <w:t xml:space="preserve"> </w:t>
      </w:r>
      <w:proofErr w:type="spellStart"/>
      <w:r w:rsidRPr="00F10185">
        <w:rPr>
          <w:lang w:val="ro-MD"/>
        </w:rPr>
        <w:t>terţe</w:t>
      </w:r>
      <w:proofErr w:type="spellEnd"/>
      <w:r w:rsidRPr="00F10185">
        <w:rPr>
          <w:lang w:val="ro-MD"/>
        </w:rPr>
        <w:t xml:space="preserve">. Dacă acest lucru nu este posibil, autoritatea contractantă are </w:t>
      </w:r>
      <w:proofErr w:type="spellStart"/>
      <w:r w:rsidRPr="00F10185">
        <w:rPr>
          <w:lang w:val="ro-MD"/>
        </w:rPr>
        <w:t>obligaţia</w:t>
      </w:r>
      <w:proofErr w:type="spellEnd"/>
      <w:r w:rsidRPr="00F10185">
        <w:rPr>
          <w:lang w:val="ro-MD"/>
        </w:rPr>
        <w:t xml:space="preserve"> de a accepta ca fiind suficient </w:t>
      </w:r>
      <w:proofErr w:type="spellStart"/>
      <w:r w:rsidRPr="00F10185">
        <w:rPr>
          <w:lang w:val="ro-MD"/>
        </w:rPr>
        <w:t>şi</w:t>
      </w:r>
      <w:proofErr w:type="spellEnd"/>
      <w:r w:rsidRPr="00F10185">
        <w:rPr>
          <w:lang w:val="ro-MD"/>
        </w:rPr>
        <w:t xml:space="preserve"> relevant pentru demonstrarea faptului că ofertantul/candidatul nu se încadrează în una dintre </w:t>
      </w:r>
      <w:proofErr w:type="spellStart"/>
      <w:r w:rsidRPr="00F10185">
        <w:rPr>
          <w:lang w:val="ro-MD"/>
        </w:rPr>
        <w:t>situaţiile</w:t>
      </w:r>
      <w:proofErr w:type="spellEnd"/>
      <w:r w:rsidRPr="00F10185">
        <w:rPr>
          <w:lang w:val="ro-MD"/>
        </w:rPr>
        <w:t xml:space="preserve"> prevăzute la pct. 28 și pct. 29 orice document considerat edificator, din acest punct de vedere, în </w:t>
      </w:r>
      <w:proofErr w:type="spellStart"/>
      <w:r w:rsidRPr="00F10185">
        <w:rPr>
          <w:lang w:val="ro-MD"/>
        </w:rPr>
        <w:t>ţara</w:t>
      </w:r>
      <w:proofErr w:type="spellEnd"/>
      <w:r w:rsidRPr="00F10185">
        <w:rPr>
          <w:lang w:val="ro-MD"/>
        </w:rPr>
        <w:t xml:space="preserve"> de origine sau în </w:t>
      </w:r>
      <w:proofErr w:type="spellStart"/>
      <w:r w:rsidRPr="00F10185">
        <w:rPr>
          <w:lang w:val="ro-MD"/>
        </w:rPr>
        <w:t>ţara</w:t>
      </w:r>
      <w:proofErr w:type="spellEnd"/>
      <w:r w:rsidRPr="00F10185">
        <w:rPr>
          <w:lang w:val="ro-MD"/>
        </w:rPr>
        <w:t xml:space="preserve"> în care ofertantul este stabilit, cum ar fi certificate, caziere judiciare sau alte documente echivalente emise de </w:t>
      </w:r>
      <w:proofErr w:type="spellStart"/>
      <w:r w:rsidRPr="00F10185">
        <w:rPr>
          <w:lang w:val="ro-MD"/>
        </w:rPr>
        <w:t>autorităţi</w:t>
      </w:r>
      <w:proofErr w:type="spellEnd"/>
      <w:r w:rsidRPr="00F10185">
        <w:rPr>
          <w:lang w:val="ro-MD"/>
        </w:rPr>
        <w:t xml:space="preserve"> competente din </w:t>
      </w:r>
      <w:proofErr w:type="spellStart"/>
      <w:r w:rsidRPr="00F10185">
        <w:rPr>
          <w:lang w:val="ro-MD"/>
        </w:rPr>
        <w:t>ţara</w:t>
      </w:r>
      <w:proofErr w:type="spellEnd"/>
      <w:r w:rsidRPr="00F10185">
        <w:rPr>
          <w:lang w:val="ro-MD"/>
        </w:rPr>
        <w:t xml:space="preserve"> respectivă.</w:t>
      </w:r>
    </w:p>
    <w:p w14:paraId="6E96B207" w14:textId="77777777" w:rsidR="006033EE" w:rsidRPr="00F101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32. </w:t>
      </w:r>
      <w:r w:rsidRPr="00F10185">
        <w:rPr>
          <w:lang w:val="ro-MD"/>
        </w:rPr>
        <w:t xml:space="preserve">În ceea ce privesc </w:t>
      </w:r>
      <w:r w:rsidRPr="00F10185">
        <w:rPr>
          <w:bCs/>
          <w:lang w:val="ro-MD"/>
        </w:rPr>
        <w:t>referințele de</w:t>
      </w:r>
      <w:r w:rsidRPr="00F10185">
        <w:rPr>
          <w:lang w:val="ro-MD"/>
        </w:rPr>
        <w:t xml:space="preserve"> la pct. 29, în conformitate cu </w:t>
      </w:r>
      <w:proofErr w:type="spellStart"/>
      <w:r w:rsidRPr="00F10185">
        <w:rPr>
          <w:lang w:val="ro-MD"/>
        </w:rPr>
        <w:t>legislaţia</w:t>
      </w:r>
      <w:proofErr w:type="spellEnd"/>
      <w:r w:rsidRPr="00F10185">
        <w:rPr>
          <w:lang w:val="ro-MD"/>
        </w:rPr>
        <w:t xml:space="preserve"> internă a statului în care sunt </w:t>
      </w:r>
      <w:proofErr w:type="spellStart"/>
      <w:r w:rsidRPr="00F10185">
        <w:rPr>
          <w:lang w:val="ro-MD"/>
        </w:rPr>
        <w:t>stabiliţi</w:t>
      </w:r>
      <w:proofErr w:type="spellEnd"/>
      <w:r w:rsidRPr="00F10185">
        <w:rPr>
          <w:lang w:val="ro-MD"/>
        </w:rPr>
        <w:t xml:space="preserve"> </w:t>
      </w:r>
      <w:proofErr w:type="spellStart"/>
      <w:r w:rsidRPr="00F10185">
        <w:rPr>
          <w:lang w:val="ro-MD"/>
        </w:rPr>
        <w:t>ofertanţii</w:t>
      </w:r>
      <w:proofErr w:type="spellEnd"/>
      <w:r w:rsidRPr="00F10185">
        <w:rPr>
          <w:lang w:val="ro-MD"/>
        </w:rPr>
        <w:t xml:space="preserve">, aceste solicitări se referă la persoanele fizice </w:t>
      </w:r>
      <w:proofErr w:type="spellStart"/>
      <w:r w:rsidRPr="00F10185">
        <w:rPr>
          <w:lang w:val="ro-MD"/>
        </w:rPr>
        <w:t>şi</w:t>
      </w:r>
      <w:proofErr w:type="spellEnd"/>
      <w:r w:rsidRPr="00F10185">
        <w:rPr>
          <w:lang w:val="ro-MD"/>
        </w:rPr>
        <w:t xml:space="preserve"> persoanele juridice, inclusiv, după caz, la directori de companii sau la orice persoană cu putere de reprezentare, de decizie ori de control în ceea ce </w:t>
      </w:r>
      <w:proofErr w:type="spellStart"/>
      <w:r w:rsidRPr="00F10185">
        <w:rPr>
          <w:lang w:val="ro-MD"/>
        </w:rPr>
        <w:t>priveşte</w:t>
      </w:r>
      <w:proofErr w:type="spellEnd"/>
      <w:r w:rsidRPr="00F10185">
        <w:rPr>
          <w:lang w:val="ro-MD"/>
        </w:rPr>
        <w:t xml:space="preserve"> ofertantul/candidatul.</w:t>
      </w:r>
    </w:p>
    <w:p w14:paraId="2638BC1B" w14:textId="77777777" w:rsidR="006033EE" w:rsidRPr="00F101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 33. </w:t>
      </w:r>
      <w:r w:rsidRPr="00F10185">
        <w:rPr>
          <w:lang w:val="ro-MD"/>
        </w:rPr>
        <w:t xml:space="preserve">În cazul în care în </w:t>
      </w:r>
      <w:proofErr w:type="spellStart"/>
      <w:r w:rsidRPr="00F10185">
        <w:rPr>
          <w:lang w:val="ro-MD"/>
        </w:rPr>
        <w:t>ţara</w:t>
      </w:r>
      <w:proofErr w:type="spellEnd"/>
      <w:r w:rsidRPr="00F10185">
        <w:rPr>
          <w:lang w:val="ro-MD"/>
        </w:rPr>
        <w:t xml:space="preserve"> de origine sau în </w:t>
      </w:r>
      <w:proofErr w:type="spellStart"/>
      <w:r w:rsidRPr="00F10185">
        <w:rPr>
          <w:lang w:val="ro-MD"/>
        </w:rPr>
        <w:t>ţara</w:t>
      </w:r>
      <w:proofErr w:type="spellEnd"/>
      <w:r w:rsidRPr="00F10185">
        <w:rPr>
          <w:lang w:val="ro-MD"/>
        </w:rPr>
        <w:t xml:space="preserve"> în care este stabilit ofertantul/candidatul nu se emit documente de natura celor prevăzute la pct. 28 sau respectivele documente nu vizează toate </w:t>
      </w:r>
      <w:proofErr w:type="spellStart"/>
      <w:r w:rsidRPr="00F10185">
        <w:rPr>
          <w:lang w:val="ro-MD"/>
        </w:rPr>
        <w:t>situaţiile</w:t>
      </w:r>
      <w:proofErr w:type="spellEnd"/>
      <w:r w:rsidRPr="00F10185">
        <w:rPr>
          <w:lang w:val="ro-MD"/>
        </w:rPr>
        <w:t xml:space="preserve"> referitoare de la pct. 29, autoritatea contractantă are </w:t>
      </w:r>
      <w:proofErr w:type="spellStart"/>
      <w:r w:rsidRPr="00F10185">
        <w:rPr>
          <w:lang w:val="ro-MD"/>
        </w:rPr>
        <w:t>obligaţia</w:t>
      </w:r>
      <w:proofErr w:type="spellEnd"/>
      <w:r w:rsidRPr="00F10185">
        <w:rPr>
          <w:lang w:val="ro-MD"/>
        </w:rPr>
        <w:t xml:space="preserve"> de a accepta o </w:t>
      </w:r>
      <w:proofErr w:type="spellStart"/>
      <w:r w:rsidRPr="00F10185">
        <w:rPr>
          <w:lang w:val="ro-MD"/>
        </w:rPr>
        <w:t>declaraţie</w:t>
      </w:r>
      <w:proofErr w:type="spellEnd"/>
      <w:r w:rsidRPr="00F10185">
        <w:rPr>
          <w:lang w:val="ro-MD"/>
        </w:rPr>
        <w:t xml:space="preserve"> pe propria </w:t>
      </w:r>
      <w:r w:rsidRPr="00F10185">
        <w:rPr>
          <w:lang w:val="ro-MD"/>
        </w:rPr>
        <w:lastRenderedPageBreak/>
        <w:t xml:space="preserve">răspundere sau, dacă în </w:t>
      </w:r>
      <w:proofErr w:type="spellStart"/>
      <w:r w:rsidRPr="00F10185">
        <w:rPr>
          <w:lang w:val="ro-MD"/>
        </w:rPr>
        <w:t>ţara</w:t>
      </w:r>
      <w:proofErr w:type="spellEnd"/>
      <w:r w:rsidRPr="00F10185">
        <w:rPr>
          <w:lang w:val="ro-MD"/>
        </w:rPr>
        <w:t xml:space="preserve"> respectivă nu există prevederi legale referitoare la </w:t>
      </w:r>
      <w:proofErr w:type="spellStart"/>
      <w:r w:rsidRPr="00F10185">
        <w:rPr>
          <w:lang w:val="ro-MD"/>
        </w:rPr>
        <w:t>declaraţia</w:t>
      </w:r>
      <w:proofErr w:type="spellEnd"/>
      <w:r w:rsidRPr="00F10185">
        <w:rPr>
          <w:lang w:val="ro-MD"/>
        </w:rPr>
        <w:t xml:space="preserve"> pe propria răspundere, o </w:t>
      </w:r>
      <w:proofErr w:type="spellStart"/>
      <w:r w:rsidRPr="00F10185">
        <w:rPr>
          <w:lang w:val="ro-MD"/>
        </w:rPr>
        <w:t>declaraţie</w:t>
      </w:r>
      <w:proofErr w:type="spellEnd"/>
      <w:r w:rsidRPr="00F10185">
        <w:rPr>
          <w:lang w:val="ro-MD"/>
        </w:rPr>
        <w:t xml:space="preserve"> autentică dată în </w:t>
      </w:r>
      <w:proofErr w:type="spellStart"/>
      <w:r w:rsidRPr="00F10185">
        <w:rPr>
          <w:lang w:val="ro-MD"/>
        </w:rPr>
        <w:t>faţa</w:t>
      </w:r>
      <w:proofErr w:type="spellEnd"/>
      <w:r w:rsidRPr="00F10185">
        <w:rPr>
          <w:lang w:val="ro-MD"/>
        </w:rPr>
        <w:t xml:space="preserve"> unui notar, a unei </w:t>
      </w:r>
      <w:proofErr w:type="spellStart"/>
      <w:r w:rsidRPr="00F10185">
        <w:rPr>
          <w:lang w:val="ro-MD"/>
        </w:rPr>
        <w:t>autorităţi</w:t>
      </w:r>
      <w:proofErr w:type="spellEnd"/>
      <w:r w:rsidRPr="00F10185">
        <w:rPr>
          <w:lang w:val="ro-MD"/>
        </w:rPr>
        <w:t xml:space="preserve"> administrative sau judiciare sau a unei </w:t>
      </w:r>
      <w:proofErr w:type="spellStart"/>
      <w:r w:rsidRPr="00F10185">
        <w:rPr>
          <w:lang w:val="ro-MD"/>
        </w:rPr>
        <w:t>asociaţii</w:t>
      </w:r>
      <w:proofErr w:type="spellEnd"/>
      <w:r w:rsidRPr="00F10185">
        <w:rPr>
          <w:lang w:val="ro-MD"/>
        </w:rPr>
        <w:t xml:space="preserve"> profesionale care are </w:t>
      </w:r>
      <w:proofErr w:type="spellStart"/>
      <w:r w:rsidRPr="00F10185">
        <w:rPr>
          <w:lang w:val="ro-MD"/>
        </w:rPr>
        <w:t>competenţe</w:t>
      </w:r>
      <w:proofErr w:type="spellEnd"/>
      <w:r w:rsidRPr="00F10185">
        <w:rPr>
          <w:lang w:val="ro-MD"/>
        </w:rPr>
        <w:t xml:space="preserve"> în acest sens.</w:t>
      </w:r>
    </w:p>
    <w:p w14:paraId="699515EC" w14:textId="77777777" w:rsidR="006033EE" w:rsidRPr="00F101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34. </w:t>
      </w:r>
      <w:r w:rsidRPr="00F101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776EED4"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35. </w:t>
      </w:r>
      <w:r w:rsidRPr="00F101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8B50AAA"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36. </w:t>
      </w:r>
      <w:r w:rsidRPr="00F10185">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10185">
        <w:rPr>
          <w:lang w:val="ro-MD"/>
        </w:rPr>
        <w:t>cerinţelor</w:t>
      </w:r>
      <w:proofErr w:type="spellEnd"/>
      <w:r w:rsidRPr="00F10185">
        <w:rPr>
          <w:lang w:val="ro-MD"/>
        </w:rPr>
        <w:t xml:space="preserve"> de îndeplinire a contractului, cum ar fi:</w:t>
      </w:r>
    </w:p>
    <w:p w14:paraId="6466F8D1" w14:textId="77777777" w:rsidR="006033EE" w:rsidRPr="00F10185" w:rsidRDefault="006033EE" w:rsidP="006033EE">
      <w:pPr>
        <w:pStyle w:val="ListParagraph"/>
        <w:numPr>
          <w:ilvl w:val="0"/>
          <w:numId w:val="0"/>
        </w:numPr>
        <w:tabs>
          <w:tab w:val="clear" w:pos="1134"/>
          <w:tab w:val="left" w:pos="-284"/>
          <w:tab w:val="left" w:pos="-142"/>
        </w:tabs>
        <w:spacing w:after="120"/>
        <w:ind w:left="-284" w:firstLine="426"/>
        <w:rPr>
          <w:lang w:val="ro-MD"/>
        </w:rPr>
      </w:pPr>
      <w:r w:rsidRPr="00F101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D645AB1" w14:textId="77777777" w:rsidR="006033EE" w:rsidRPr="00F10185" w:rsidRDefault="006033EE" w:rsidP="006033EE">
      <w:pPr>
        <w:pStyle w:val="ListParagraph"/>
        <w:numPr>
          <w:ilvl w:val="0"/>
          <w:numId w:val="0"/>
        </w:numPr>
        <w:tabs>
          <w:tab w:val="clear" w:pos="1134"/>
          <w:tab w:val="left" w:pos="-284"/>
          <w:tab w:val="left" w:pos="-142"/>
        </w:tabs>
        <w:spacing w:after="120"/>
        <w:ind w:left="-284" w:firstLine="426"/>
        <w:rPr>
          <w:lang w:val="ro-MD"/>
        </w:rPr>
      </w:pPr>
      <w:r w:rsidRPr="00F10185">
        <w:rPr>
          <w:lang w:val="ro-MD"/>
        </w:rPr>
        <w:t>2) lichiditate generală (active circulante/datorii curente) și nivelul minim de lichiditate (nu mai puțin de 100%);</w:t>
      </w:r>
    </w:p>
    <w:p w14:paraId="6DF8204C" w14:textId="77777777" w:rsidR="006033EE" w:rsidRPr="00F10185" w:rsidRDefault="006033EE" w:rsidP="006033EE">
      <w:pPr>
        <w:pStyle w:val="ListParagraph"/>
        <w:numPr>
          <w:ilvl w:val="0"/>
          <w:numId w:val="0"/>
        </w:numPr>
        <w:tabs>
          <w:tab w:val="clear" w:pos="1134"/>
          <w:tab w:val="left" w:pos="-284"/>
          <w:tab w:val="left" w:pos="-142"/>
          <w:tab w:val="left" w:pos="426"/>
        </w:tabs>
        <w:spacing w:after="120"/>
        <w:ind w:left="-284" w:firstLine="426"/>
        <w:rPr>
          <w:lang w:val="ro-MD"/>
        </w:rPr>
      </w:pPr>
      <w:r w:rsidRPr="00F10185">
        <w:rPr>
          <w:lang w:val="ro-MD"/>
        </w:rPr>
        <w:t>3) declarații bancare corespunzătoare sau, după caz, dovezi privind asigurarea riscului profesional;</w:t>
      </w:r>
    </w:p>
    <w:p w14:paraId="62FC084E" w14:textId="77777777" w:rsidR="006033EE" w:rsidRPr="00F10185" w:rsidRDefault="006033EE" w:rsidP="006033EE">
      <w:pPr>
        <w:pStyle w:val="ListParagraph"/>
        <w:numPr>
          <w:ilvl w:val="0"/>
          <w:numId w:val="0"/>
        </w:numPr>
        <w:tabs>
          <w:tab w:val="clear" w:pos="1134"/>
          <w:tab w:val="left" w:pos="-284"/>
          <w:tab w:val="left" w:pos="284"/>
          <w:tab w:val="left" w:pos="426"/>
        </w:tabs>
        <w:spacing w:after="120"/>
        <w:ind w:left="-284" w:firstLine="426"/>
        <w:rPr>
          <w:lang w:val="ro-MD"/>
        </w:rPr>
      </w:pPr>
      <w:r w:rsidRPr="00F10185">
        <w:rPr>
          <w:lang w:val="ro-MD"/>
        </w:rPr>
        <w:t xml:space="preserve">4) situația financiară pentru perioada de gestiune anterioară, avizat </w:t>
      </w:r>
      <w:proofErr w:type="spellStart"/>
      <w:r w:rsidRPr="00F10185">
        <w:rPr>
          <w:lang w:val="ro-MD"/>
        </w:rPr>
        <w:t>şi</w:t>
      </w:r>
      <w:proofErr w:type="spellEnd"/>
      <w:r w:rsidRPr="00F10185">
        <w:rPr>
          <w:lang w:val="ro-MD"/>
        </w:rPr>
        <w:t xml:space="preserve"> înregistrat de organele competente, și orice alte documente legale edificatoare prin care ofertantul își poate dovedi capacitatea </w:t>
      </w:r>
      <w:proofErr w:type="spellStart"/>
      <w:r w:rsidRPr="00F10185">
        <w:rPr>
          <w:lang w:val="ro-MD"/>
        </w:rPr>
        <w:t>economico</w:t>
      </w:r>
      <w:proofErr w:type="spellEnd"/>
      <w:r w:rsidRPr="00F10185">
        <w:rPr>
          <w:lang w:val="ro-MD"/>
        </w:rPr>
        <w:t>-financiară.</w:t>
      </w:r>
    </w:p>
    <w:p w14:paraId="79D78C8C"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37.  </w:t>
      </w:r>
      <w:r w:rsidRPr="00F101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D37CC7F" w14:textId="77777777" w:rsidR="006033EE" w:rsidRPr="00F101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10185">
        <w:rPr>
          <w:b/>
          <w:lang w:val="ro-MD"/>
        </w:rPr>
        <w:t xml:space="preserve">38. </w:t>
      </w:r>
      <w:r w:rsidRPr="00F10185">
        <w:rPr>
          <w:bCs/>
          <w:lang w:val="ro-MD"/>
        </w:rPr>
        <w:t xml:space="preserve">La solicitarea autorității </w:t>
      </w:r>
      <w:proofErr w:type="spellStart"/>
      <w:r w:rsidRPr="00F10185">
        <w:rPr>
          <w:bCs/>
          <w:lang w:val="ro-MD"/>
        </w:rPr>
        <w:t>contactante</w:t>
      </w:r>
      <w:proofErr w:type="spellEnd"/>
      <w:r w:rsidRPr="00F10185">
        <w:rPr>
          <w:bCs/>
          <w:lang w:val="ro-MD"/>
        </w:rPr>
        <w:t>,</w:t>
      </w:r>
      <w:r w:rsidRPr="00F10185">
        <w:rPr>
          <w:b/>
          <w:lang w:val="ro-MD"/>
        </w:rPr>
        <w:t xml:space="preserve"> </w:t>
      </w:r>
      <w:r w:rsidRPr="00F10185">
        <w:rPr>
          <w:lang w:val="ro-MD"/>
        </w:rPr>
        <w:t xml:space="preserve">ofertantul urmează să prezinte documentele care demonstrează capacitatea tehnică și/sau profesională pentru executarea viitorului contract numai în măsura în care aceste </w:t>
      </w:r>
      <w:proofErr w:type="spellStart"/>
      <w:r w:rsidRPr="00F10185">
        <w:rPr>
          <w:lang w:val="ro-MD"/>
        </w:rPr>
        <w:t>informaţii</w:t>
      </w:r>
      <w:proofErr w:type="spellEnd"/>
      <w:r w:rsidRPr="00F10185">
        <w:rPr>
          <w:lang w:val="ro-MD"/>
        </w:rPr>
        <w:t xml:space="preserve"> sunt relevante pentru îndeplinirea contractului și nu sunt disponibile în bazele de date ale autorităților publice sau ale părților terțe, după cum urmează:</w:t>
      </w:r>
    </w:p>
    <w:p w14:paraId="40AD04DF" w14:textId="77777777" w:rsidR="006033EE" w:rsidRPr="00F10185" w:rsidRDefault="006033EE" w:rsidP="006033EE">
      <w:pPr>
        <w:pStyle w:val="ListParagraph"/>
        <w:numPr>
          <w:ilvl w:val="0"/>
          <w:numId w:val="0"/>
        </w:numPr>
        <w:tabs>
          <w:tab w:val="clear" w:pos="1134"/>
          <w:tab w:val="left" w:pos="142"/>
        </w:tabs>
        <w:spacing w:after="120"/>
        <w:ind w:left="-284" w:firstLine="426"/>
        <w:rPr>
          <w:lang w:val="ro-MD"/>
        </w:rPr>
      </w:pPr>
      <w:r w:rsidRPr="00F10185">
        <w:rPr>
          <w:lang w:val="ro-MD"/>
        </w:rPr>
        <w:t xml:space="preserve">1) o listă a lucrărilor executate și finisate în ultimii 5 ani, conform anexei nr. 13, </w:t>
      </w:r>
      <w:proofErr w:type="spellStart"/>
      <w:r w:rsidRPr="00F10185">
        <w:rPr>
          <w:lang w:val="ro-MD"/>
        </w:rPr>
        <w:t>însoţit</w:t>
      </w:r>
      <w:proofErr w:type="spellEnd"/>
      <w:r w:rsidRPr="00F10185">
        <w:rPr>
          <w:lang w:val="ro-MD"/>
        </w:rPr>
        <w:t xml:space="preserve"> de certificări de bună </w:t>
      </w:r>
      <w:proofErr w:type="spellStart"/>
      <w:r w:rsidRPr="00F10185">
        <w:rPr>
          <w:lang w:val="ro-MD"/>
        </w:rPr>
        <w:t>execuţie</w:t>
      </w:r>
      <w:proofErr w:type="spellEnd"/>
      <w:r w:rsidRPr="00F10185">
        <w:rPr>
          <w:lang w:val="ro-MD"/>
        </w:rPr>
        <w:t xml:space="preserve"> pentru cele mai importante lucrări. Respectivele certificări indică beneficiarii, indiferent dacă </w:t>
      </w:r>
      <w:proofErr w:type="spellStart"/>
      <w:r w:rsidRPr="00F10185">
        <w:rPr>
          <w:lang w:val="ro-MD"/>
        </w:rPr>
        <w:t>aceştia</w:t>
      </w:r>
      <w:proofErr w:type="spellEnd"/>
      <w:r w:rsidRPr="00F10185">
        <w:rPr>
          <w:lang w:val="ro-MD"/>
        </w:rPr>
        <w:t xml:space="preserve"> sunt </w:t>
      </w:r>
      <w:proofErr w:type="spellStart"/>
      <w:r w:rsidRPr="00F10185">
        <w:rPr>
          <w:lang w:val="ro-MD"/>
        </w:rPr>
        <w:t>autorităţi</w:t>
      </w:r>
      <w:proofErr w:type="spellEnd"/>
      <w:r w:rsidRPr="00F10185">
        <w:rPr>
          <w:lang w:val="ro-MD"/>
        </w:rPr>
        <w:t xml:space="preserve"> contractante sau </w:t>
      </w:r>
      <w:proofErr w:type="spellStart"/>
      <w:r w:rsidRPr="00F10185">
        <w:rPr>
          <w:lang w:val="ro-MD"/>
        </w:rPr>
        <w:t>clienţi</w:t>
      </w:r>
      <w:proofErr w:type="spellEnd"/>
      <w:r w:rsidRPr="00F10185">
        <w:rPr>
          <w:lang w:val="ro-MD"/>
        </w:rPr>
        <w:t xml:space="preserve"> </w:t>
      </w:r>
      <w:proofErr w:type="spellStart"/>
      <w:r w:rsidRPr="00F10185">
        <w:rPr>
          <w:lang w:val="ro-MD"/>
        </w:rPr>
        <w:t>privaţi</w:t>
      </w:r>
      <w:proofErr w:type="spellEnd"/>
      <w:r w:rsidRPr="00F10185">
        <w:rPr>
          <w:lang w:val="ro-MD"/>
        </w:rPr>
        <w:t xml:space="preserve">, valoarea, perioada </w:t>
      </w:r>
      <w:proofErr w:type="spellStart"/>
      <w:r w:rsidRPr="00F10185">
        <w:rPr>
          <w:lang w:val="ro-MD"/>
        </w:rPr>
        <w:t>şi</w:t>
      </w:r>
      <w:proofErr w:type="spellEnd"/>
      <w:r w:rsidRPr="00F10185">
        <w:rPr>
          <w:lang w:val="ro-MD"/>
        </w:rPr>
        <w:t xml:space="preserve"> locul </w:t>
      </w:r>
      <w:proofErr w:type="spellStart"/>
      <w:r w:rsidRPr="00F10185">
        <w:rPr>
          <w:lang w:val="ro-MD"/>
        </w:rPr>
        <w:t>execuţiei</w:t>
      </w:r>
      <w:proofErr w:type="spellEnd"/>
      <w:r w:rsidRPr="00F10185">
        <w:rPr>
          <w:lang w:val="ro-MD"/>
        </w:rPr>
        <w:t xml:space="preserve"> lucrărilor </w:t>
      </w:r>
      <w:proofErr w:type="spellStart"/>
      <w:r w:rsidRPr="00F10185">
        <w:rPr>
          <w:lang w:val="ro-MD"/>
        </w:rPr>
        <w:t>şi</w:t>
      </w:r>
      <w:proofErr w:type="spellEnd"/>
      <w:r w:rsidRPr="00F10185">
        <w:rPr>
          <w:lang w:val="ro-MD"/>
        </w:rPr>
        <w:t xml:space="preserve"> precizează dacă au fost efectuate în conformitate cu normele profesionale din domeniu </w:t>
      </w:r>
      <w:proofErr w:type="spellStart"/>
      <w:r w:rsidRPr="00F10185">
        <w:rPr>
          <w:lang w:val="ro-MD"/>
        </w:rPr>
        <w:t>şi</w:t>
      </w:r>
      <w:proofErr w:type="spellEnd"/>
      <w:r w:rsidRPr="00F10185">
        <w:rPr>
          <w:lang w:val="ro-MD"/>
        </w:rPr>
        <w:t xml:space="preserve"> dacă au fost duse la bun </w:t>
      </w:r>
      <w:proofErr w:type="spellStart"/>
      <w:r w:rsidRPr="00F10185">
        <w:rPr>
          <w:lang w:val="ro-MD"/>
        </w:rPr>
        <w:t>sfârşit</w:t>
      </w:r>
      <w:proofErr w:type="spellEnd"/>
      <w:r w:rsidRPr="00F10185">
        <w:rPr>
          <w:lang w:val="ro-MD"/>
        </w:rPr>
        <w:t>;</w:t>
      </w:r>
    </w:p>
    <w:p w14:paraId="48A0A598" w14:textId="77777777" w:rsidR="006033EE" w:rsidRPr="00F10185" w:rsidRDefault="006033EE" w:rsidP="006033EE">
      <w:pPr>
        <w:pStyle w:val="ListParagraph"/>
        <w:numPr>
          <w:ilvl w:val="0"/>
          <w:numId w:val="0"/>
        </w:numPr>
        <w:tabs>
          <w:tab w:val="clear" w:pos="1134"/>
          <w:tab w:val="left" w:pos="142"/>
        </w:tabs>
        <w:spacing w:after="120"/>
        <w:ind w:left="-284" w:firstLine="426"/>
        <w:rPr>
          <w:lang w:val="ro-MD"/>
        </w:rPr>
      </w:pPr>
      <w:r w:rsidRPr="00F10185">
        <w:rPr>
          <w:lang w:val="ro-MD"/>
        </w:rPr>
        <w:t xml:space="preserve">2) </w:t>
      </w:r>
      <w:proofErr w:type="spellStart"/>
      <w:r w:rsidRPr="00F10185">
        <w:rPr>
          <w:lang w:val="ro-MD"/>
        </w:rPr>
        <w:t>informaţii</w:t>
      </w:r>
      <w:proofErr w:type="spellEnd"/>
      <w:r w:rsidRPr="00F10185">
        <w:rPr>
          <w:lang w:val="ro-MD"/>
        </w:rPr>
        <w:t xml:space="preserve"> privind </w:t>
      </w:r>
      <w:proofErr w:type="spellStart"/>
      <w:r w:rsidRPr="00F10185">
        <w:rPr>
          <w:lang w:val="ro-MD"/>
        </w:rPr>
        <w:t>deţinerea</w:t>
      </w:r>
      <w:proofErr w:type="spellEnd"/>
      <w:r w:rsidRPr="00F10185">
        <w:rPr>
          <w:lang w:val="ro-MD"/>
        </w:rPr>
        <w:t xml:space="preserve"> de laboratoare proprii autorizate </w:t>
      </w:r>
      <w:proofErr w:type="spellStart"/>
      <w:r w:rsidRPr="00F10185">
        <w:rPr>
          <w:lang w:val="ro-MD"/>
        </w:rPr>
        <w:t>şi</w:t>
      </w:r>
      <w:proofErr w:type="spellEnd"/>
      <w:r w:rsidRPr="00F10185">
        <w:rPr>
          <w:lang w:val="ro-MD"/>
        </w:rPr>
        <w:t xml:space="preserve"> acreditate în modul stabilit sau a contractelor cu aceste laboratoare, pentru încercări de beton </w:t>
      </w:r>
      <w:proofErr w:type="spellStart"/>
      <w:r w:rsidRPr="00F10185">
        <w:rPr>
          <w:lang w:val="ro-MD"/>
        </w:rPr>
        <w:t>şi</w:t>
      </w:r>
      <w:proofErr w:type="spellEnd"/>
      <w:r w:rsidRPr="00F10185">
        <w:rPr>
          <w:lang w:val="ro-MD"/>
        </w:rPr>
        <w:t xml:space="preserve"> a altor materiale </w:t>
      </w:r>
      <w:proofErr w:type="spellStart"/>
      <w:r w:rsidRPr="00F10185">
        <w:rPr>
          <w:lang w:val="ro-MD"/>
        </w:rPr>
        <w:t>şi</w:t>
      </w:r>
      <w:proofErr w:type="spellEnd"/>
      <w:r w:rsidRPr="00F10185">
        <w:rPr>
          <w:lang w:val="ro-MD"/>
        </w:rPr>
        <w:t xml:space="preserve"> elemente de </w:t>
      </w:r>
      <w:proofErr w:type="spellStart"/>
      <w:r w:rsidRPr="00F10185">
        <w:rPr>
          <w:lang w:val="ro-MD"/>
        </w:rPr>
        <w:t>construcţie</w:t>
      </w:r>
      <w:proofErr w:type="spellEnd"/>
      <w:r w:rsidRPr="00F10185">
        <w:rPr>
          <w:lang w:val="ro-MD"/>
        </w:rPr>
        <w:t xml:space="preserve"> care necesită încercări, incluse în ofertă;</w:t>
      </w:r>
    </w:p>
    <w:p w14:paraId="55FD961A" w14:textId="77777777" w:rsidR="006033EE" w:rsidRPr="00F10185" w:rsidRDefault="006033EE" w:rsidP="006033EE">
      <w:pPr>
        <w:pStyle w:val="ListParagraph"/>
        <w:numPr>
          <w:ilvl w:val="0"/>
          <w:numId w:val="0"/>
        </w:numPr>
        <w:tabs>
          <w:tab w:val="clear" w:pos="1134"/>
          <w:tab w:val="left" w:pos="142"/>
        </w:tabs>
        <w:spacing w:after="120"/>
        <w:ind w:left="-284" w:firstLine="426"/>
        <w:rPr>
          <w:lang w:val="ro-MD"/>
        </w:rPr>
      </w:pPr>
      <w:r w:rsidRPr="00F10185">
        <w:rPr>
          <w:lang w:val="ro-MD"/>
        </w:rPr>
        <w:t xml:space="preserve"> 3) </w:t>
      </w:r>
      <w:proofErr w:type="spellStart"/>
      <w:r w:rsidRPr="00F10185">
        <w:rPr>
          <w:lang w:val="ro-MD"/>
        </w:rPr>
        <w:t>informaţii</w:t>
      </w:r>
      <w:proofErr w:type="spellEnd"/>
      <w:r w:rsidRPr="00F10185">
        <w:rPr>
          <w:lang w:val="ro-MD"/>
        </w:rPr>
        <w:t xml:space="preserve"> referitoare la studiile, pregătirea profesională </w:t>
      </w:r>
      <w:proofErr w:type="spellStart"/>
      <w:r w:rsidRPr="00F10185">
        <w:rPr>
          <w:lang w:val="ro-MD"/>
        </w:rPr>
        <w:t>şi</w:t>
      </w:r>
      <w:proofErr w:type="spellEnd"/>
      <w:r w:rsidRPr="00F10185">
        <w:rPr>
          <w:lang w:val="ro-MD"/>
        </w:rPr>
        <w:t xml:space="preserve"> calificarea personalului de conducere, precum </w:t>
      </w:r>
      <w:proofErr w:type="spellStart"/>
      <w:r w:rsidRPr="00F10185">
        <w:rPr>
          <w:lang w:val="ro-MD"/>
        </w:rPr>
        <w:t>şi</w:t>
      </w:r>
      <w:proofErr w:type="spellEnd"/>
      <w:r w:rsidRPr="00F10185">
        <w:rPr>
          <w:lang w:val="ro-MD"/>
        </w:rPr>
        <w:t xml:space="preserve"> ale persoanelor responsabile pentru </w:t>
      </w:r>
      <w:proofErr w:type="spellStart"/>
      <w:r w:rsidRPr="00F10185">
        <w:rPr>
          <w:lang w:val="ro-MD"/>
        </w:rPr>
        <w:t>execuţia</w:t>
      </w:r>
      <w:proofErr w:type="spellEnd"/>
      <w:r w:rsidRPr="00F10185">
        <w:rPr>
          <w:lang w:val="ro-MD"/>
        </w:rPr>
        <w:t xml:space="preserve"> documentației de proiect, lucrărilor, inclusiv a arhitectului șef, inginerului șef și dirigintelui de </w:t>
      </w:r>
      <w:proofErr w:type="spellStart"/>
      <w:r w:rsidRPr="00F10185">
        <w:rPr>
          <w:lang w:val="ro-MD"/>
        </w:rPr>
        <w:t>şantier</w:t>
      </w:r>
      <w:proofErr w:type="spellEnd"/>
      <w:r w:rsidRPr="00F10185">
        <w:rPr>
          <w:lang w:val="ro-MD"/>
        </w:rPr>
        <w:t xml:space="preserve">, atestați conform </w:t>
      </w:r>
      <w:proofErr w:type="spellStart"/>
      <w:r w:rsidRPr="00F10185">
        <w:rPr>
          <w:lang w:val="ro-MD"/>
        </w:rPr>
        <w:t>legislaţiei</w:t>
      </w:r>
      <w:proofErr w:type="spellEnd"/>
      <w:r w:rsidRPr="00F10185">
        <w:rPr>
          <w:lang w:val="ro-MD"/>
        </w:rPr>
        <w:t xml:space="preserve"> (confirmat prin certificat de atestare profesională) </w:t>
      </w:r>
      <w:proofErr w:type="spellStart"/>
      <w:r w:rsidRPr="00F10185">
        <w:rPr>
          <w:lang w:val="ro-MD"/>
        </w:rPr>
        <w:t>şi</w:t>
      </w:r>
      <w:proofErr w:type="spellEnd"/>
      <w:r w:rsidRPr="00F10185">
        <w:rPr>
          <w:lang w:val="ro-MD"/>
        </w:rPr>
        <w:t xml:space="preserve"> cu o </w:t>
      </w:r>
      <w:proofErr w:type="spellStart"/>
      <w:r w:rsidRPr="00F10185">
        <w:rPr>
          <w:lang w:val="ro-MD"/>
        </w:rPr>
        <w:t>experienţă</w:t>
      </w:r>
      <w:proofErr w:type="spellEnd"/>
      <w:r w:rsidRPr="00F10185">
        <w:rPr>
          <w:lang w:val="ro-MD"/>
        </w:rPr>
        <w:t xml:space="preserve"> similară în domeniul lucrării ce urmează să fie executată, conform anexei nr. 15;</w:t>
      </w:r>
    </w:p>
    <w:p w14:paraId="7C745422" w14:textId="77777777" w:rsidR="006033EE" w:rsidRPr="00F10185" w:rsidRDefault="006033EE" w:rsidP="006033EE">
      <w:pPr>
        <w:pStyle w:val="ListParagraph"/>
        <w:numPr>
          <w:ilvl w:val="0"/>
          <w:numId w:val="0"/>
        </w:numPr>
        <w:tabs>
          <w:tab w:val="clear" w:pos="1134"/>
          <w:tab w:val="left" w:pos="142"/>
        </w:tabs>
        <w:spacing w:after="120"/>
        <w:ind w:left="-284" w:firstLine="426"/>
        <w:rPr>
          <w:lang w:val="ro-MD"/>
        </w:rPr>
      </w:pPr>
      <w:r w:rsidRPr="00F10185">
        <w:rPr>
          <w:lang w:val="ro-MD"/>
        </w:rPr>
        <w:t xml:space="preserve">4) o </w:t>
      </w:r>
      <w:proofErr w:type="spellStart"/>
      <w:r w:rsidRPr="00F10185">
        <w:rPr>
          <w:lang w:val="ro-MD"/>
        </w:rPr>
        <w:t>declaraţie</w:t>
      </w:r>
      <w:proofErr w:type="spellEnd"/>
      <w:r w:rsidRPr="00F10185">
        <w:rPr>
          <w:lang w:val="ro-MD"/>
        </w:rPr>
        <w:t xml:space="preserve"> referitoare la efectivele medii anuale al personalului angajat </w:t>
      </w:r>
      <w:proofErr w:type="spellStart"/>
      <w:r w:rsidRPr="00F10185">
        <w:rPr>
          <w:lang w:val="ro-MD"/>
        </w:rPr>
        <w:t>şi</w:t>
      </w:r>
      <w:proofErr w:type="spellEnd"/>
      <w:r w:rsidRPr="00F10185">
        <w:rPr>
          <w:lang w:val="ro-MD"/>
        </w:rPr>
        <w:t xml:space="preserve"> ale cadrelor de conducere în ultimii 3 ani;</w:t>
      </w:r>
    </w:p>
    <w:p w14:paraId="15CCA3C0" w14:textId="77777777" w:rsidR="006033EE" w:rsidRPr="00F10185" w:rsidRDefault="006033EE" w:rsidP="006033EE">
      <w:pPr>
        <w:pStyle w:val="ListParagraph"/>
        <w:numPr>
          <w:ilvl w:val="0"/>
          <w:numId w:val="0"/>
        </w:numPr>
        <w:tabs>
          <w:tab w:val="clear" w:pos="1134"/>
          <w:tab w:val="left" w:pos="142"/>
        </w:tabs>
        <w:spacing w:after="120"/>
        <w:ind w:left="-284" w:firstLine="426"/>
        <w:rPr>
          <w:lang w:val="ro-MD"/>
        </w:rPr>
      </w:pPr>
      <w:r w:rsidRPr="00F10185">
        <w:rPr>
          <w:lang w:val="ro-MD"/>
        </w:rPr>
        <w:t xml:space="preserve">5) dacă este cazul, </w:t>
      </w:r>
      <w:proofErr w:type="spellStart"/>
      <w:r w:rsidRPr="00F10185">
        <w:rPr>
          <w:lang w:val="ro-MD"/>
        </w:rPr>
        <w:t>informaţii</w:t>
      </w:r>
      <w:proofErr w:type="spellEnd"/>
      <w:r w:rsidRPr="00F10185">
        <w:rPr>
          <w:lang w:val="ro-MD"/>
        </w:rPr>
        <w:t xml:space="preserve"> privind măsurile de </w:t>
      </w:r>
      <w:proofErr w:type="spellStart"/>
      <w:r w:rsidRPr="00F10185">
        <w:rPr>
          <w:lang w:val="ro-MD"/>
        </w:rPr>
        <w:t>protecţie</w:t>
      </w:r>
      <w:proofErr w:type="spellEnd"/>
      <w:r w:rsidRPr="00F10185">
        <w:rPr>
          <w:lang w:val="ro-MD"/>
        </w:rPr>
        <w:t xml:space="preserve"> a mediului pe care operatorul economic le poate aplica în timpul îndeplinirii contractului de lucrări sau servicii de proiectare și de lucrări, în corespundere cu pct. 44;</w:t>
      </w:r>
    </w:p>
    <w:p w14:paraId="66B2B8EA" w14:textId="77777777" w:rsidR="006033EE" w:rsidRPr="00F10185" w:rsidRDefault="006033EE" w:rsidP="006033EE">
      <w:pPr>
        <w:pStyle w:val="ListParagraph"/>
        <w:numPr>
          <w:ilvl w:val="0"/>
          <w:numId w:val="0"/>
        </w:numPr>
        <w:tabs>
          <w:tab w:val="clear" w:pos="1134"/>
          <w:tab w:val="left" w:pos="142"/>
        </w:tabs>
        <w:spacing w:after="120"/>
        <w:ind w:left="-284" w:firstLine="426"/>
        <w:rPr>
          <w:lang w:val="ro-MD"/>
        </w:rPr>
      </w:pPr>
      <w:r w:rsidRPr="00F10185">
        <w:rPr>
          <w:lang w:val="ro-MD"/>
        </w:rPr>
        <w:lastRenderedPageBreak/>
        <w:t xml:space="preserve">6) o </w:t>
      </w:r>
      <w:proofErr w:type="spellStart"/>
      <w:r w:rsidRPr="00F10185">
        <w:rPr>
          <w:lang w:val="ro-MD"/>
        </w:rPr>
        <w:t>declaraţie</w:t>
      </w:r>
      <w:proofErr w:type="spellEnd"/>
      <w:r w:rsidRPr="00F10185">
        <w:rPr>
          <w:lang w:val="ro-MD"/>
        </w:rPr>
        <w:t xml:space="preserve"> referitoare la utilajele, </w:t>
      </w:r>
      <w:proofErr w:type="spellStart"/>
      <w:r w:rsidRPr="00F10185">
        <w:rPr>
          <w:lang w:val="ro-MD"/>
        </w:rPr>
        <w:t>instalaţiile</w:t>
      </w:r>
      <w:proofErr w:type="spellEnd"/>
      <w:r w:rsidRPr="00F10185">
        <w:rPr>
          <w:lang w:val="ro-MD"/>
        </w:rPr>
        <w:t>, echipamentele tehnice de care poate dispune operatorul economic pentru îndeplinirea corespunzătoare a contractului de lucrări sau servicii de proiectare și de lucrări, conform anexei nr. 14;</w:t>
      </w:r>
    </w:p>
    <w:p w14:paraId="716CE3BD" w14:textId="77777777" w:rsidR="006033EE" w:rsidRPr="00F10185" w:rsidRDefault="006033EE" w:rsidP="006033EE">
      <w:pPr>
        <w:pStyle w:val="ListParagraph"/>
        <w:numPr>
          <w:ilvl w:val="0"/>
          <w:numId w:val="0"/>
        </w:numPr>
        <w:tabs>
          <w:tab w:val="clear" w:pos="1134"/>
          <w:tab w:val="left" w:pos="142"/>
        </w:tabs>
        <w:spacing w:after="120"/>
        <w:ind w:left="-284" w:firstLine="426"/>
        <w:rPr>
          <w:lang w:val="ro-MD"/>
        </w:rPr>
      </w:pPr>
      <w:r w:rsidRPr="00F10185">
        <w:rPr>
          <w:lang w:val="ro-MD"/>
        </w:rPr>
        <w:t xml:space="preserve">7) </w:t>
      </w:r>
      <w:proofErr w:type="spellStart"/>
      <w:r w:rsidRPr="00F10185">
        <w:rPr>
          <w:lang w:val="ro-MD"/>
        </w:rPr>
        <w:t>informaţii</w:t>
      </w:r>
      <w:proofErr w:type="spellEnd"/>
      <w:r w:rsidRPr="00F10185">
        <w:rPr>
          <w:lang w:val="ro-MD"/>
        </w:rPr>
        <w:t xml:space="preserve"> privind partea din contract pe care operatorul economic are, eventual, </w:t>
      </w:r>
      <w:proofErr w:type="spellStart"/>
      <w:r w:rsidRPr="00F10185">
        <w:rPr>
          <w:lang w:val="ro-MD"/>
        </w:rPr>
        <w:t>intenţia</w:t>
      </w:r>
      <w:proofErr w:type="spellEnd"/>
      <w:r w:rsidRPr="00F10185">
        <w:rPr>
          <w:lang w:val="ro-MD"/>
        </w:rPr>
        <w:t xml:space="preserve"> să o subcontracteze, conform anexei nr. 16. De asemenea, urmează a fi atașat/atașate la anexa nr.16, copia/copiile contractului/contractelor încheiat/încheiate cu </w:t>
      </w:r>
      <w:proofErr w:type="spellStart"/>
      <w:r w:rsidRPr="00F10185">
        <w:rPr>
          <w:lang w:val="ro-MD"/>
        </w:rPr>
        <w:t>subatreprenorii</w:t>
      </w:r>
      <w:proofErr w:type="spellEnd"/>
      <w:r w:rsidRPr="00F10185">
        <w:rPr>
          <w:lang w:val="ro-MD"/>
        </w:rPr>
        <w:t>.</w:t>
      </w:r>
    </w:p>
    <w:p w14:paraId="7969B7BA"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39. </w:t>
      </w:r>
      <w:r w:rsidRPr="00F101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BA5454"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40. </w:t>
      </w:r>
      <w:r w:rsidRPr="00F10185">
        <w:rPr>
          <w:lang w:val="ro-MD"/>
        </w:rPr>
        <w:t xml:space="preserve">Ofertantul urmează să dispună de un nivel minim de </w:t>
      </w:r>
      <w:proofErr w:type="spellStart"/>
      <w:r w:rsidRPr="00F10185">
        <w:rPr>
          <w:lang w:val="ro-MD"/>
        </w:rPr>
        <w:t>experienţă</w:t>
      </w:r>
      <w:proofErr w:type="spellEnd"/>
      <w:r w:rsidRPr="00F10185">
        <w:rPr>
          <w:lang w:val="ro-MD"/>
        </w:rPr>
        <w:t xml:space="preserve"> pentru a se califica conform </w:t>
      </w:r>
      <w:proofErr w:type="spellStart"/>
      <w:r w:rsidRPr="00F10185">
        <w:rPr>
          <w:lang w:val="ro-MD"/>
        </w:rPr>
        <w:t>cerinţelor</w:t>
      </w:r>
      <w:proofErr w:type="spellEnd"/>
      <w:r w:rsidRPr="00F10185">
        <w:rPr>
          <w:lang w:val="ro-MD"/>
        </w:rPr>
        <w:t xml:space="preserve"> de îndeplinire a contractului:</w:t>
      </w:r>
    </w:p>
    <w:p w14:paraId="7241FACC"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lang w:val="ro-MD"/>
        </w:rPr>
        <w:t xml:space="preserve">1) executarea în ultimii 5 ani a cel </w:t>
      </w:r>
      <w:proofErr w:type="spellStart"/>
      <w:r w:rsidRPr="00F10185">
        <w:rPr>
          <w:lang w:val="ro-MD"/>
        </w:rPr>
        <w:t>puţin</w:t>
      </w:r>
      <w:proofErr w:type="spellEnd"/>
      <w:r w:rsidRPr="00F10185">
        <w:rPr>
          <w:lang w:val="ro-MD"/>
        </w:rPr>
        <w:t xml:space="preserve"> a unui contract cu o valoare nu mai mică de 75% din valoarea viitorului contract, confirmat prin prezentarea contractului de antrepriză sau subantrepriză, precum </w:t>
      </w:r>
      <w:proofErr w:type="spellStart"/>
      <w:r w:rsidRPr="00F10185">
        <w:rPr>
          <w:lang w:val="ro-MD"/>
        </w:rPr>
        <w:t>şi</w:t>
      </w:r>
      <w:proofErr w:type="spellEnd"/>
      <w:r w:rsidRPr="00F10185">
        <w:rPr>
          <w:lang w:val="ro-MD"/>
        </w:rPr>
        <w:t xml:space="preserve"> prin procesul-verbal de </w:t>
      </w:r>
      <w:proofErr w:type="spellStart"/>
      <w:r w:rsidRPr="00F10185">
        <w:rPr>
          <w:lang w:val="ro-MD"/>
        </w:rPr>
        <w:t>recepţie</w:t>
      </w:r>
      <w:proofErr w:type="spellEnd"/>
      <w:r w:rsidRPr="00F10185">
        <w:rPr>
          <w:lang w:val="ro-MD"/>
        </w:rPr>
        <w:t xml:space="preserve"> la terminarea lucrărilor/procesul-verbal de </w:t>
      </w:r>
      <w:proofErr w:type="spellStart"/>
      <w:r w:rsidRPr="00F10185">
        <w:rPr>
          <w:lang w:val="ro-MD"/>
        </w:rPr>
        <w:t>recepţie</w:t>
      </w:r>
      <w:proofErr w:type="spellEnd"/>
      <w:r w:rsidRPr="00F10185">
        <w:rPr>
          <w:lang w:val="ro-MD"/>
        </w:rPr>
        <w:t xml:space="preserve"> finală la expirarea perioadei de </w:t>
      </w:r>
      <w:proofErr w:type="spellStart"/>
      <w:r w:rsidRPr="00F10185">
        <w:rPr>
          <w:lang w:val="ro-MD"/>
        </w:rPr>
        <w:t>garanţie</w:t>
      </w:r>
      <w:proofErr w:type="spellEnd"/>
      <w:r w:rsidRPr="00F10185">
        <w:rPr>
          <w:lang w:val="ro-MD"/>
        </w:rPr>
        <w:t xml:space="preserve">, </w:t>
      </w:r>
      <w:proofErr w:type="spellStart"/>
      <w:r w:rsidRPr="00F10185">
        <w:rPr>
          <w:lang w:val="ro-MD"/>
        </w:rPr>
        <w:t>însoţit</w:t>
      </w:r>
      <w:proofErr w:type="spellEnd"/>
      <w:r w:rsidRPr="00F10185">
        <w:rPr>
          <w:lang w:val="ro-MD"/>
        </w:rPr>
        <w:t xml:space="preserve"> de certificări de bună </w:t>
      </w:r>
      <w:proofErr w:type="spellStart"/>
      <w:r w:rsidRPr="00F10185">
        <w:rPr>
          <w:lang w:val="ro-MD"/>
        </w:rPr>
        <w:t>execuţie</w:t>
      </w:r>
      <w:proofErr w:type="spellEnd"/>
      <w:r w:rsidRPr="00F10185">
        <w:rPr>
          <w:lang w:val="ro-MD"/>
        </w:rPr>
        <w:t xml:space="preserve"> pentru cele mai importante lucrări din partea Beneficiarului (informațiile date se vor include în anexele nr. 12 și nr. 13); sau </w:t>
      </w:r>
    </w:p>
    <w:p w14:paraId="683F4D9B"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lang w:val="ro-MD"/>
        </w:rPr>
        <w:t xml:space="preserve">2) valoarea cumulată a tuturor contractelor executate în ultimul an de activitate să fie egală sau mai mare decât valoarea viitorului contract, procesele-verbale de </w:t>
      </w:r>
      <w:proofErr w:type="spellStart"/>
      <w:r w:rsidRPr="00F10185">
        <w:rPr>
          <w:lang w:val="ro-MD"/>
        </w:rPr>
        <w:t>recepţie</w:t>
      </w:r>
      <w:proofErr w:type="spellEnd"/>
      <w:r w:rsidRPr="00F10185">
        <w:rPr>
          <w:lang w:val="ro-MD"/>
        </w:rPr>
        <w:t xml:space="preserve"> la terminarea lucrărilor/ procesele-verbale de </w:t>
      </w:r>
      <w:proofErr w:type="spellStart"/>
      <w:r w:rsidRPr="00F10185">
        <w:rPr>
          <w:lang w:val="ro-MD"/>
        </w:rPr>
        <w:t>recepţie</w:t>
      </w:r>
      <w:proofErr w:type="spellEnd"/>
      <w:r w:rsidRPr="00F10185">
        <w:rPr>
          <w:lang w:val="ro-MD"/>
        </w:rPr>
        <w:t xml:space="preserve"> finală la expirarea perioadei de </w:t>
      </w:r>
      <w:proofErr w:type="spellStart"/>
      <w:r w:rsidRPr="00F10185">
        <w:rPr>
          <w:lang w:val="ro-MD"/>
        </w:rPr>
        <w:t>garanţie</w:t>
      </w:r>
      <w:proofErr w:type="spellEnd"/>
      <w:r w:rsidRPr="00F10185">
        <w:rPr>
          <w:lang w:val="ro-MD"/>
        </w:rPr>
        <w:t xml:space="preserve">, </w:t>
      </w:r>
      <w:proofErr w:type="spellStart"/>
      <w:r w:rsidRPr="00F10185">
        <w:rPr>
          <w:lang w:val="ro-MD"/>
        </w:rPr>
        <w:t>însoţite</w:t>
      </w:r>
      <w:proofErr w:type="spellEnd"/>
      <w:r w:rsidRPr="00F10185">
        <w:rPr>
          <w:lang w:val="ro-MD"/>
        </w:rPr>
        <w:t xml:space="preserve"> de certificări de bună </w:t>
      </w:r>
      <w:proofErr w:type="spellStart"/>
      <w:r w:rsidRPr="00F10185">
        <w:rPr>
          <w:lang w:val="ro-MD"/>
        </w:rPr>
        <w:t>execuţie</w:t>
      </w:r>
      <w:proofErr w:type="spellEnd"/>
      <w:r w:rsidRPr="00F10185">
        <w:rPr>
          <w:lang w:val="ro-MD"/>
        </w:rPr>
        <w:t xml:space="preserve"> pentru cele mai importante lucrări din partea Beneficiarului (informațiile date se vor include în anexele nr. 12 și nr. 13).</w:t>
      </w:r>
    </w:p>
    <w:p w14:paraId="5F9129EB"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10185">
        <w:rPr>
          <w:b/>
          <w:lang w:val="ro-MD"/>
        </w:rPr>
        <w:t xml:space="preserve">41. </w:t>
      </w:r>
      <w:r w:rsidRPr="00F10185">
        <w:rPr>
          <w:lang w:val="ro-MD"/>
        </w:rPr>
        <w:t xml:space="preserve">Operatorul economic urmează să prezinte, în cazul solicitării din partea autorității </w:t>
      </w:r>
      <w:proofErr w:type="spellStart"/>
      <w:r w:rsidRPr="00F10185">
        <w:rPr>
          <w:lang w:val="ro-MD"/>
        </w:rPr>
        <w:t>contactante</w:t>
      </w:r>
      <w:proofErr w:type="spellEnd"/>
      <w:r w:rsidRPr="00F10185">
        <w:rPr>
          <w:lang w:val="ro-MD"/>
        </w:rPr>
        <w:t xml:space="preserve">,  documente și certificate emise de organisme independente, prin care se atestă faptul că respectă anumite standarde de asigurare a </w:t>
      </w:r>
      <w:proofErr w:type="spellStart"/>
      <w:r w:rsidRPr="00F10185">
        <w:rPr>
          <w:lang w:val="ro-MD"/>
        </w:rPr>
        <w:t>calităţii</w:t>
      </w:r>
      <w:proofErr w:type="spellEnd"/>
      <w:r w:rsidRPr="00F10185">
        <w:rPr>
          <w:lang w:val="ro-MD"/>
        </w:rPr>
        <w:t xml:space="preserve"> (ISO 9001), acestea trebuie să se raporteze la sistemele de asigurare a </w:t>
      </w:r>
      <w:proofErr w:type="spellStart"/>
      <w:r w:rsidRPr="00F10185">
        <w:rPr>
          <w:lang w:val="ro-MD"/>
        </w:rPr>
        <w:t>calităţii</w:t>
      </w:r>
      <w:proofErr w:type="spellEnd"/>
      <w:r w:rsidRPr="00F10185">
        <w:rPr>
          <w:lang w:val="ro-MD"/>
        </w:rPr>
        <w:t>, bazate pe seriile de standarde europene relevante, certificate de organisme conforme cu seriile de standarde europene privind certificarea, sau la standarde internaționale pertinente, emise de organisme acreditate.</w:t>
      </w:r>
    </w:p>
    <w:p w14:paraId="5F020AD0"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10185">
        <w:rPr>
          <w:b/>
          <w:lang w:val="ro-MD"/>
        </w:rPr>
        <w:t xml:space="preserve">42.  </w:t>
      </w:r>
      <w:r w:rsidRPr="00F10185">
        <w:rPr>
          <w:bCs/>
          <w:lang w:val="ro-MD"/>
        </w:rPr>
        <w:t xml:space="preserve">În conformitate cu principiul </w:t>
      </w:r>
      <w:proofErr w:type="spellStart"/>
      <w:r w:rsidRPr="00F10185">
        <w:rPr>
          <w:bCs/>
          <w:lang w:val="ro-MD"/>
        </w:rPr>
        <w:t>recunoaşterii</w:t>
      </w:r>
      <w:proofErr w:type="spellEnd"/>
      <w:r w:rsidRPr="00F10185">
        <w:rPr>
          <w:bCs/>
          <w:lang w:val="ro-MD"/>
        </w:rPr>
        <w:t xml:space="preserve"> reciproce, autoritatea contractantă are </w:t>
      </w:r>
      <w:proofErr w:type="spellStart"/>
      <w:r w:rsidRPr="00F10185">
        <w:rPr>
          <w:bCs/>
          <w:lang w:val="ro-MD"/>
        </w:rPr>
        <w:t>obligaţia</w:t>
      </w:r>
      <w:proofErr w:type="spellEnd"/>
      <w:r w:rsidRPr="00F10185">
        <w:rPr>
          <w:bCs/>
          <w:lang w:val="ro-MD"/>
        </w:rPr>
        <w:t xml:space="preserve"> de a accepta certificatele echivalente emise de organismele stabilite în statele membre ale Uniunii Europene. În cazul în care operatorul economic nu </w:t>
      </w:r>
      <w:proofErr w:type="spellStart"/>
      <w:r w:rsidRPr="00F10185">
        <w:rPr>
          <w:bCs/>
          <w:lang w:val="ro-MD"/>
        </w:rPr>
        <w:t>deţine</w:t>
      </w:r>
      <w:proofErr w:type="spellEnd"/>
      <w:r w:rsidRPr="00F10185">
        <w:rPr>
          <w:bCs/>
          <w:lang w:val="ro-MD"/>
        </w:rPr>
        <w:t xml:space="preserve"> un certificat de calitate astfel cum este solicitat de autoritatea contractantă, aceasta din urmă are </w:t>
      </w:r>
      <w:proofErr w:type="spellStart"/>
      <w:r w:rsidRPr="00F10185">
        <w:rPr>
          <w:bCs/>
          <w:lang w:val="ro-MD"/>
        </w:rPr>
        <w:t>obligaţia</w:t>
      </w:r>
      <w:proofErr w:type="spellEnd"/>
      <w:r w:rsidRPr="00F10185">
        <w:rPr>
          <w:bCs/>
          <w:lang w:val="ro-MD"/>
        </w:rPr>
        <w:t xml:space="preserve"> de a accepta orice alte certificări prezentate de operatorul economic respectiv, în măsura în care acestea confirmă asigurarea unui nivel corespunzător al </w:t>
      </w:r>
      <w:proofErr w:type="spellStart"/>
      <w:r w:rsidRPr="00F10185">
        <w:rPr>
          <w:bCs/>
          <w:lang w:val="ro-MD"/>
        </w:rPr>
        <w:t>calităţii</w:t>
      </w:r>
      <w:proofErr w:type="spellEnd"/>
      <w:r w:rsidRPr="00F10185">
        <w:rPr>
          <w:bCs/>
          <w:lang w:val="ro-MD"/>
        </w:rPr>
        <w:t>.</w:t>
      </w:r>
      <w:bookmarkStart w:id="23" w:name="_Toc392180150"/>
      <w:bookmarkStart w:id="24" w:name="_Toc449539040"/>
    </w:p>
    <w:p w14:paraId="6C65C3B9"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10185">
        <w:rPr>
          <w:b/>
          <w:lang w:val="ro-MD"/>
        </w:rPr>
        <w:t xml:space="preserve">43. </w:t>
      </w:r>
      <w:r w:rsidRPr="00F10185">
        <w:rPr>
          <w:bCs/>
          <w:lang w:val="ro-MD"/>
        </w:rPr>
        <w:t xml:space="preserve">Operatorul economic prezintă documente, certificate, emise de organisme independente, prin care se atestă faptul că respectă anumite standarde de </w:t>
      </w:r>
      <w:proofErr w:type="spellStart"/>
      <w:r w:rsidRPr="00F10185">
        <w:rPr>
          <w:bCs/>
          <w:lang w:val="ro-MD"/>
        </w:rPr>
        <w:t>protecţie</w:t>
      </w:r>
      <w:proofErr w:type="spellEnd"/>
      <w:r w:rsidRPr="00F10185">
        <w:rPr>
          <w:bCs/>
          <w:lang w:val="ro-MD"/>
        </w:rPr>
        <w:t xml:space="preserve"> a mediului, aceasta trebuie să se raporteze:</w:t>
      </w:r>
    </w:p>
    <w:p w14:paraId="17127B35"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10185">
        <w:rPr>
          <w:lang w:val="ro-MD"/>
        </w:rPr>
        <w:t xml:space="preserve">1) la Sistemul Comunitar de Management de Mediu </w:t>
      </w:r>
      <w:proofErr w:type="spellStart"/>
      <w:r w:rsidRPr="00F10185">
        <w:rPr>
          <w:lang w:val="ro-MD"/>
        </w:rPr>
        <w:t>şi</w:t>
      </w:r>
      <w:proofErr w:type="spellEnd"/>
      <w:r w:rsidRPr="00F10185">
        <w:rPr>
          <w:lang w:val="ro-MD"/>
        </w:rPr>
        <w:t xml:space="preserve"> Audit (EMAS), sau;</w:t>
      </w:r>
    </w:p>
    <w:p w14:paraId="3B0D626B"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10185">
        <w:rPr>
          <w:lang w:val="ro-MD"/>
        </w:rPr>
        <w:t xml:space="preserve">2) la standarde de gestiune ecologică bazate pe seriile de standarde europene sau </w:t>
      </w:r>
      <w:proofErr w:type="spellStart"/>
      <w:r w:rsidRPr="00F10185">
        <w:rPr>
          <w:lang w:val="ro-MD"/>
        </w:rPr>
        <w:t>internaţionale</w:t>
      </w:r>
      <w:proofErr w:type="spellEnd"/>
      <w:r w:rsidRPr="00F10185">
        <w:rPr>
          <w:lang w:val="ro-MD"/>
        </w:rPr>
        <w:t xml:space="preserve"> în domeniu, certificate de organisme conforme cu </w:t>
      </w:r>
      <w:proofErr w:type="spellStart"/>
      <w:r w:rsidRPr="00F10185">
        <w:rPr>
          <w:lang w:val="ro-MD"/>
        </w:rPr>
        <w:t>legislaţia</w:t>
      </w:r>
      <w:proofErr w:type="spellEnd"/>
      <w:r w:rsidRPr="00F10185">
        <w:rPr>
          <w:lang w:val="ro-MD"/>
        </w:rPr>
        <w:t xml:space="preserve"> comunitară ori cu standardele europene sau </w:t>
      </w:r>
      <w:proofErr w:type="spellStart"/>
      <w:r w:rsidRPr="00F10185">
        <w:rPr>
          <w:lang w:val="ro-MD"/>
        </w:rPr>
        <w:t>internaţionale</w:t>
      </w:r>
      <w:proofErr w:type="spellEnd"/>
      <w:r w:rsidRPr="00F10185">
        <w:rPr>
          <w:lang w:val="ro-MD"/>
        </w:rPr>
        <w:t xml:space="preserve"> privind certificarea.</w:t>
      </w:r>
    </w:p>
    <w:p w14:paraId="0B856543" w14:textId="77777777" w:rsidR="006033EE" w:rsidRPr="00F101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10185">
        <w:rPr>
          <w:b/>
          <w:lang w:val="ro-MD"/>
        </w:rPr>
        <w:t xml:space="preserve">44. </w:t>
      </w:r>
      <w:r w:rsidRPr="00F10185">
        <w:rPr>
          <w:lang w:val="ro-MD"/>
        </w:rPr>
        <w:t xml:space="preserve">În conformitate cu principiul </w:t>
      </w:r>
      <w:proofErr w:type="spellStart"/>
      <w:r w:rsidRPr="00F10185">
        <w:rPr>
          <w:lang w:val="ro-MD"/>
        </w:rPr>
        <w:t>recunoaşterii</w:t>
      </w:r>
      <w:proofErr w:type="spellEnd"/>
      <w:r w:rsidRPr="00F10185">
        <w:rPr>
          <w:lang w:val="ro-MD"/>
        </w:rPr>
        <w:t xml:space="preserve"> reciproce, autoritatea contractantă are </w:t>
      </w:r>
      <w:proofErr w:type="spellStart"/>
      <w:r w:rsidRPr="00F10185">
        <w:rPr>
          <w:lang w:val="ro-MD"/>
        </w:rPr>
        <w:t>obligaţia</w:t>
      </w:r>
      <w:proofErr w:type="spellEnd"/>
      <w:r w:rsidRPr="00F10185">
        <w:rPr>
          <w:lang w:val="ro-MD"/>
        </w:rPr>
        <w:t xml:space="preserve"> de a accepta certificatele echivalente emise de organismele stabilite în statele membre ale Uniunii Europene. În cazul în care operatorul economic nu </w:t>
      </w:r>
      <w:proofErr w:type="spellStart"/>
      <w:r w:rsidRPr="00F10185">
        <w:rPr>
          <w:lang w:val="ro-MD"/>
        </w:rPr>
        <w:t>deţine</w:t>
      </w:r>
      <w:proofErr w:type="spellEnd"/>
      <w:r w:rsidRPr="00F10185">
        <w:rPr>
          <w:lang w:val="ro-MD"/>
        </w:rPr>
        <w:t xml:space="preserve"> un certificat de mediu astfel cum este solicitat de autoritatea contractantă, aceasta din urmă are </w:t>
      </w:r>
      <w:proofErr w:type="spellStart"/>
      <w:r w:rsidRPr="00F10185">
        <w:rPr>
          <w:lang w:val="ro-MD"/>
        </w:rPr>
        <w:t>obligaţia</w:t>
      </w:r>
      <w:proofErr w:type="spellEnd"/>
      <w:r w:rsidRPr="00F10185">
        <w:rPr>
          <w:lang w:val="ro-MD"/>
        </w:rPr>
        <w:t xml:space="preserve"> de a accepta orice alte certificări prezentate de operatorul economic respectiv, în măsura în care acestea confirmă asigurarea unui nivel corespunzător al </w:t>
      </w:r>
      <w:proofErr w:type="spellStart"/>
      <w:r w:rsidRPr="00F10185">
        <w:rPr>
          <w:lang w:val="ro-MD"/>
        </w:rPr>
        <w:t>protecţiei</w:t>
      </w:r>
      <w:proofErr w:type="spellEnd"/>
      <w:r w:rsidRPr="00F10185">
        <w:rPr>
          <w:lang w:val="ro-MD"/>
        </w:rPr>
        <w:t xml:space="preserve"> mediului.</w:t>
      </w:r>
    </w:p>
    <w:p w14:paraId="178A6C45"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b/>
          <w:lang w:val="ro-MD"/>
        </w:rPr>
        <w:t xml:space="preserve">45. </w:t>
      </w:r>
      <w:r w:rsidRPr="00F10185">
        <w:rPr>
          <w:lang w:val="ro-MD"/>
        </w:rPr>
        <w:t>Autoritățile contractante pot utiliza o serie de criterii generale privind durabilitatea pentru executarea lucrărilor sau serviciilor de proiectare și de lucrări:</w:t>
      </w:r>
    </w:p>
    <w:p w14:paraId="34685DFF"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 xml:space="preserve">1) materiale de construcție și aprovizionare durabilă; </w:t>
      </w:r>
    </w:p>
    <w:p w14:paraId="22EACBB1"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2) depozitarea deșeurilor reciclabile și sistemul de gestionare a deșeurilor;</w:t>
      </w:r>
    </w:p>
    <w:p w14:paraId="249506CA"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3) gestionarea deșeurilor din demolări;</w:t>
      </w:r>
    </w:p>
    <w:p w14:paraId="043243C9"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lastRenderedPageBreak/>
        <w:t>4) instalarea și punerea în funcțiune a sistemelor energetice și surse de energie cu emisii de carbon reduse sau de nivel zero;</w:t>
      </w:r>
    </w:p>
    <w:p w14:paraId="175F25AD"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5) contractul de performanță energetică;</w:t>
      </w:r>
    </w:p>
    <w:p w14:paraId="38352568"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6) conținut reciclat în beton și zidărie;</w:t>
      </w:r>
    </w:p>
    <w:p w14:paraId="69E8CC2A"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7) reducerea emisiilor de CO</w:t>
      </w:r>
      <w:r w:rsidRPr="00F10185">
        <w:rPr>
          <w:vertAlign w:val="subscript"/>
          <w:lang w:val="ro-MD"/>
        </w:rPr>
        <w:t>2</w:t>
      </w:r>
      <w:r w:rsidRPr="00F10185">
        <w:rPr>
          <w:lang w:val="ro-MD"/>
        </w:rPr>
        <w:t>e/tonă pentru transportul de agregate de utilizat în elementele de construcție specificate;</w:t>
      </w:r>
    </w:p>
    <w:p w14:paraId="22ED48BE"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8) sisteme de încălzire, inclusiv producerea combinată de energie electrică și energie termică (CHP);</w:t>
      </w:r>
    </w:p>
    <w:p w14:paraId="040C6091"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9) controlul și managementul consumului de energie;</w:t>
      </w:r>
    </w:p>
    <w:p w14:paraId="69E14F59"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10) clauze de executare a contractului (CEC) – contractantul va pune în aplicare un plan de gestionare a deșeurilor pe șantier, monitorizînd și raportînd aplicarea pe durata desfășurării lucrărilor pe șantier;</w:t>
      </w:r>
    </w:p>
    <w:p w14:paraId="03ADFDC6"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11) aprovizionarea cu produse certificate ca fiind durabile (Patru etichete ecologice ale UE pentru componente);</w:t>
      </w:r>
    </w:p>
    <w:p w14:paraId="44ED52BF"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12) vopsele și lacuri de interior și de exterior;</w:t>
      </w:r>
    </w:p>
    <w:p w14:paraId="5F8C3D9B"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13) îmbrăcăminți rezistente;</w:t>
      </w:r>
    </w:p>
    <w:p w14:paraId="22244372"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14) pardoseli din lemn;</w:t>
      </w:r>
    </w:p>
    <w:p w14:paraId="643C219C"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15) încălzitoare de apă;</w:t>
      </w:r>
    </w:p>
    <w:p w14:paraId="71E25C86"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 xml:space="preserve">16) construcțiile eficiente din punctul de vedere al resurselor; </w:t>
      </w:r>
    </w:p>
    <w:p w14:paraId="14046E61"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17) reutilizare maximă, la fața locului, a materialelor și a solurilor excavate și pentru utilizarea materialelor de construcții cu conținut reciclat ridicat sau reutilizat;</w:t>
      </w:r>
    </w:p>
    <w:p w14:paraId="090B2FB8" w14:textId="77777777" w:rsidR="006033EE" w:rsidRPr="00F10185" w:rsidRDefault="006033EE" w:rsidP="006033EE">
      <w:pPr>
        <w:tabs>
          <w:tab w:val="left" w:pos="-284"/>
          <w:tab w:val="left" w:pos="142"/>
          <w:tab w:val="left" w:pos="426"/>
          <w:tab w:val="left" w:pos="567"/>
          <w:tab w:val="left" w:pos="709"/>
        </w:tabs>
        <w:ind w:left="-284" w:firstLine="284"/>
        <w:jc w:val="both"/>
        <w:rPr>
          <w:lang w:val="ro-MD"/>
        </w:rPr>
      </w:pPr>
      <w:r w:rsidRPr="00F10185">
        <w:rPr>
          <w:lang w:val="ro-MD"/>
        </w:rPr>
        <w:t>18) creșterea durabilității materialelor și reducerea necesităților de întreținere, emisiile fonice mai reduse în etapa de construcție, utilizare și întreținere;</w:t>
      </w:r>
    </w:p>
    <w:p w14:paraId="0D326D54"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19) durabilitatea straturilor de uzură ale </w:t>
      </w:r>
      <w:proofErr w:type="spellStart"/>
      <w:r w:rsidRPr="00F10185">
        <w:rPr>
          <w:rFonts w:ascii="Times New Roman" w:hAnsi="Times New Roman" w:cs="Times New Roman"/>
          <w:color w:val="auto"/>
          <w:lang w:val="ro-MD"/>
        </w:rPr>
        <w:t>îmbrăcăminților</w:t>
      </w:r>
      <w:proofErr w:type="spellEnd"/>
      <w:r w:rsidRPr="00F10185">
        <w:rPr>
          <w:rFonts w:ascii="Times New Roman" w:hAnsi="Times New Roman" w:cs="Times New Roman"/>
          <w:color w:val="auto"/>
          <w:lang w:val="ro-MD"/>
        </w:rPr>
        <w:t xml:space="preserve"> rutiere. Optimizarea strategiei de întreținere pentru garantarea performanței dorite pentru rezistența la rulare, durabilitate și reducerea zgomotelor; </w:t>
      </w:r>
    </w:p>
    <w:p w14:paraId="6298EDEE"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FECA911"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551EB057"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22) creșterea durabilității </w:t>
      </w:r>
      <w:proofErr w:type="spellStart"/>
      <w:r w:rsidRPr="00F10185">
        <w:rPr>
          <w:rFonts w:ascii="Times New Roman" w:hAnsi="Times New Roman" w:cs="Times New Roman"/>
          <w:color w:val="auto"/>
          <w:lang w:val="ro-MD"/>
        </w:rPr>
        <w:t>îmbrăcăminților</w:t>
      </w:r>
      <w:proofErr w:type="spellEnd"/>
      <w:r w:rsidRPr="00F10185">
        <w:rPr>
          <w:rFonts w:ascii="Times New Roman" w:hAnsi="Times New Roman" w:cs="Times New Roman"/>
          <w:color w:val="auto"/>
          <w:lang w:val="ro-MD"/>
        </w:rPr>
        <w:t xml:space="preserve">, a capacității portante și a rezistenței la uzură; </w:t>
      </w:r>
    </w:p>
    <w:p w14:paraId="155FD82B"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23) dezvoltarea și executarea planurilor de monitorizare și întreținere în situației concrete; </w:t>
      </w:r>
    </w:p>
    <w:p w14:paraId="18F4A5F1"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24) evaluarea durabilității asupra materialelor de construcții; </w:t>
      </w:r>
    </w:p>
    <w:p w14:paraId="7C8ECA7D" w14:textId="77777777" w:rsidR="006033EE" w:rsidRPr="00F10185" w:rsidRDefault="006033EE" w:rsidP="006033EE">
      <w:pPr>
        <w:pStyle w:val="Default"/>
        <w:tabs>
          <w:tab w:val="left" w:pos="-284"/>
        </w:tabs>
        <w:ind w:left="-284" w:firstLine="284"/>
        <w:jc w:val="both"/>
        <w:rPr>
          <w:rFonts w:ascii="Times New Roman" w:hAnsi="Times New Roman" w:cs="Times New Roman"/>
          <w:color w:val="auto"/>
          <w:lang w:val="ro-MD"/>
        </w:rPr>
      </w:pPr>
      <w:r w:rsidRPr="00F10185">
        <w:rPr>
          <w:rFonts w:ascii="Times New Roman" w:hAnsi="Times New Roman" w:cs="Times New Roman"/>
          <w:color w:val="auto"/>
          <w:lang w:val="ro-MD"/>
        </w:rPr>
        <w:t xml:space="preserve">25) identificarea și evaluarea riscurilor deșeurilor periculoase; </w:t>
      </w:r>
    </w:p>
    <w:p w14:paraId="0CFB299B" w14:textId="77777777" w:rsidR="006033EE" w:rsidRPr="00F10185" w:rsidRDefault="006033EE" w:rsidP="006033EE">
      <w:pPr>
        <w:tabs>
          <w:tab w:val="left" w:pos="-284"/>
          <w:tab w:val="left" w:pos="142"/>
          <w:tab w:val="left" w:pos="284"/>
          <w:tab w:val="left" w:pos="426"/>
          <w:tab w:val="left" w:pos="604"/>
        </w:tabs>
        <w:spacing w:after="120"/>
        <w:ind w:left="-284" w:firstLine="284"/>
        <w:jc w:val="both"/>
        <w:rPr>
          <w:lang w:val="ro-MD"/>
        </w:rPr>
      </w:pPr>
      <w:r w:rsidRPr="00F10185">
        <w:rPr>
          <w:lang w:val="ro-MD"/>
        </w:rPr>
        <w:t>26) generarea de deșeuri în timpul pregătirii terenului, al construirii, utilizării și demolării clădirii.</w:t>
      </w:r>
    </w:p>
    <w:bookmarkEnd w:id="23"/>
    <w:bookmarkEnd w:id="24"/>
    <w:p w14:paraId="1A77CD18" w14:textId="77777777" w:rsidR="006033EE" w:rsidRPr="00F10185" w:rsidRDefault="006033EE" w:rsidP="006033EE">
      <w:pPr>
        <w:tabs>
          <w:tab w:val="left" w:pos="-284"/>
          <w:tab w:val="left" w:pos="142"/>
          <w:tab w:val="left" w:pos="284"/>
          <w:tab w:val="left" w:pos="426"/>
          <w:tab w:val="left" w:pos="604"/>
        </w:tabs>
        <w:spacing w:after="120"/>
        <w:ind w:left="-284" w:firstLine="284"/>
        <w:jc w:val="both"/>
        <w:rPr>
          <w:lang w:val="ro-MD"/>
        </w:rPr>
      </w:pPr>
      <w:r w:rsidRPr="00F10185">
        <w:rPr>
          <w:b/>
          <w:lang w:val="ro-MD"/>
        </w:rPr>
        <w:t>46.</w:t>
      </w:r>
      <w:r w:rsidRPr="00F101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03C486" w14:textId="77777777" w:rsidR="006033EE" w:rsidRPr="00F10185" w:rsidRDefault="006033EE" w:rsidP="006033EE">
      <w:pPr>
        <w:tabs>
          <w:tab w:val="left" w:pos="-284"/>
          <w:tab w:val="left" w:pos="-142"/>
        </w:tabs>
        <w:spacing w:after="120"/>
        <w:ind w:left="-284" w:firstLine="284"/>
        <w:jc w:val="both"/>
        <w:rPr>
          <w:lang w:val="ro-MD"/>
        </w:rPr>
      </w:pPr>
      <w:r w:rsidRPr="00F10185">
        <w:rPr>
          <w:b/>
          <w:lang w:val="ro-MD"/>
        </w:rPr>
        <w:t>47.</w:t>
      </w:r>
      <w:r w:rsidRPr="00F101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970201" w14:textId="77777777" w:rsidR="006033EE" w:rsidRPr="00F10185" w:rsidRDefault="006033EE" w:rsidP="006033EE">
      <w:pPr>
        <w:tabs>
          <w:tab w:val="left" w:pos="-284"/>
          <w:tab w:val="left" w:pos="426"/>
          <w:tab w:val="left" w:pos="604"/>
        </w:tabs>
        <w:spacing w:after="120"/>
        <w:ind w:left="-284" w:firstLine="284"/>
        <w:jc w:val="both"/>
        <w:rPr>
          <w:lang w:val="ro-MD"/>
        </w:rPr>
      </w:pPr>
      <w:r w:rsidRPr="00F10185">
        <w:rPr>
          <w:b/>
          <w:lang w:val="ro-MD"/>
        </w:rPr>
        <w:t xml:space="preserve">48. </w:t>
      </w:r>
      <w:r w:rsidRPr="00F101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434921E" w14:textId="77777777" w:rsidR="006033EE" w:rsidRPr="00F10185" w:rsidRDefault="006033EE" w:rsidP="006033EE">
      <w:pPr>
        <w:tabs>
          <w:tab w:val="left" w:pos="-284"/>
          <w:tab w:val="left" w:pos="426"/>
          <w:tab w:val="left" w:pos="604"/>
        </w:tabs>
        <w:spacing w:after="120"/>
        <w:ind w:left="-284" w:firstLine="284"/>
        <w:jc w:val="both"/>
        <w:rPr>
          <w:lang w:val="ro-MD"/>
        </w:rPr>
      </w:pPr>
      <w:r w:rsidRPr="00F10185">
        <w:rPr>
          <w:b/>
          <w:lang w:val="ro-MD"/>
        </w:rPr>
        <w:t xml:space="preserve">49. </w:t>
      </w:r>
      <w:r w:rsidRPr="00F101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FD65F42" w14:textId="77777777" w:rsidR="006033EE" w:rsidRPr="00F10185" w:rsidRDefault="006033EE" w:rsidP="006033EE">
      <w:pPr>
        <w:tabs>
          <w:tab w:val="left" w:pos="-284"/>
          <w:tab w:val="left" w:pos="426"/>
          <w:tab w:val="left" w:pos="604"/>
        </w:tabs>
        <w:spacing w:after="120"/>
        <w:ind w:left="-284" w:firstLine="284"/>
        <w:jc w:val="both"/>
        <w:rPr>
          <w:lang w:val="ro-MD"/>
        </w:rPr>
      </w:pPr>
      <w:r w:rsidRPr="00F10185">
        <w:rPr>
          <w:b/>
          <w:lang w:val="ro-MD"/>
        </w:rPr>
        <w:t xml:space="preserve">50.  </w:t>
      </w:r>
      <w:r w:rsidRPr="00F10185">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F10185">
        <w:rPr>
          <w:lang w:val="ro-MD"/>
        </w:rPr>
        <w:lastRenderedPageBreak/>
        <w:t>(conform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E111459" w14:textId="77777777" w:rsidR="006033EE" w:rsidRPr="00F101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10185">
        <w:rPr>
          <w:rFonts w:ascii="Times New Roman" w:eastAsia="Times New Roman" w:hAnsi="Times New Roman" w:cs="Times New Roman"/>
          <w:bCs w:val="0"/>
          <w:color w:val="auto"/>
          <w:lang w:val="ro-MD"/>
        </w:rPr>
        <w:t>Secţiunea a 3-a</w:t>
      </w:r>
    </w:p>
    <w:p w14:paraId="6046605A" w14:textId="77777777" w:rsidR="006033EE" w:rsidRPr="00F10185" w:rsidRDefault="006033EE" w:rsidP="006033EE">
      <w:pPr>
        <w:rPr>
          <w:lang w:val="ro-MD"/>
        </w:rPr>
      </w:pPr>
    </w:p>
    <w:bookmarkEnd w:id="25"/>
    <w:bookmarkEnd w:id="26"/>
    <w:p w14:paraId="06EB3FDE" w14:textId="77777777" w:rsidR="006033EE" w:rsidRPr="00F101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10185">
        <w:rPr>
          <w:rFonts w:ascii="Times New Roman" w:eastAsia="Times New Roman" w:hAnsi="Times New Roman" w:cs="Times New Roman"/>
          <w:bCs w:val="0"/>
          <w:color w:val="auto"/>
          <w:sz w:val="24"/>
          <w:szCs w:val="24"/>
          <w:lang w:val="ro-MD"/>
        </w:rPr>
        <w:t>Pregătirea/Elaborarea ofertelor</w:t>
      </w:r>
    </w:p>
    <w:p w14:paraId="09FDD74E" w14:textId="77777777" w:rsidR="006033EE" w:rsidRPr="00F10185" w:rsidRDefault="006033EE" w:rsidP="006033EE">
      <w:pPr>
        <w:tabs>
          <w:tab w:val="left" w:pos="-284"/>
        </w:tabs>
        <w:ind w:left="-284" w:firstLine="284"/>
        <w:rPr>
          <w:lang w:val="ro-MD"/>
        </w:rPr>
      </w:pPr>
    </w:p>
    <w:p w14:paraId="6A3992E4" w14:textId="77777777" w:rsidR="006033EE" w:rsidRPr="00F10185" w:rsidRDefault="006033EE" w:rsidP="006033EE">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10185">
        <w:rPr>
          <w:b/>
          <w:lang w:val="ro-MD"/>
        </w:rPr>
        <w:t xml:space="preserve">51. </w:t>
      </w:r>
      <w:r w:rsidRPr="00F101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DC52093" w14:textId="77777777" w:rsidR="006033EE" w:rsidRPr="00F10185" w:rsidRDefault="006033EE" w:rsidP="006033EE">
      <w:pPr>
        <w:tabs>
          <w:tab w:val="left" w:pos="0"/>
          <w:tab w:val="left" w:pos="284"/>
          <w:tab w:val="left" w:pos="604"/>
          <w:tab w:val="left" w:pos="960"/>
        </w:tabs>
        <w:rPr>
          <w:lang w:val="ro-MD"/>
        </w:rPr>
      </w:pPr>
      <w:r w:rsidRPr="00F10185">
        <w:rPr>
          <w:b/>
          <w:lang w:val="ro-MD"/>
        </w:rPr>
        <w:t xml:space="preserve">52. </w:t>
      </w:r>
      <w:r w:rsidRPr="00F10185">
        <w:rPr>
          <w:lang w:val="ro-MD"/>
        </w:rPr>
        <w:t>Oferta cuprinde următoarele formulare:</w:t>
      </w:r>
    </w:p>
    <w:p w14:paraId="4E7F88E2" w14:textId="77777777" w:rsidR="006033EE" w:rsidRPr="00F10185" w:rsidRDefault="006033EE" w:rsidP="006033EE">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10185">
        <w:rPr>
          <w:lang w:val="ro-MD"/>
        </w:rPr>
        <w:t>1) Propunerea tehnică;</w:t>
      </w:r>
      <w:bookmarkEnd w:id="36"/>
      <w:bookmarkEnd w:id="37"/>
      <w:bookmarkEnd w:id="38"/>
      <w:bookmarkEnd w:id="39"/>
    </w:p>
    <w:p w14:paraId="0DB32C02" w14:textId="77777777" w:rsidR="006033EE" w:rsidRPr="00F10185" w:rsidRDefault="006033EE" w:rsidP="006033EE">
      <w:pPr>
        <w:tabs>
          <w:tab w:val="left" w:pos="0"/>
          <w:tab w:val="left" w:pos="426"/>
          <w:tab w:val="left" w:pos="960"/>
        </w:tabs>
        <w:rPr>
          <w:lang w:val="ro-MD"/>
        </w:rPr>
      </w:pPr>
      <w:r w:rsidRPr="00F10185">
        <w:rPr>
          <w:lang w:val="ro-MD"/>
        </w:rPr>
        <w:t>2) Propunerea financiară;</w:t>
      </w:r>
    </w:p>
    <w:p w14:paraId="2DABFD67" w14:textId="77777777" w:rsidR="006033EE" w:rsidRPr="00F10185" w:rsidRDefault="006033EE" w:rsidP="006033EE">
      <w:pPr>
        <w:tabs>
          <w:tab w:val="left" w:pos="0"/>
          <w:tab w:val="left" w:pos="426"/>
          <w:tab w:val="left" w:pos="960"/>
        </w:tabs>
        <w:rPr>
          <w:lang w:val="ro-MD"/>
        </w:rPr>
      </w:pPr>
      <w:r w:rsidRPr="00F10185">
        <w:rPr>
          <w:lang w:val="ro-MD"/>
        </w:rPr>
        <w:t>3) DUAE</w:t>
      </w:r>
      <w:bookmarkEnd w:id="31"/>
      <w:bookmarkEnd w:id="32"/>
      <w:bookmarkEnd w:id="33"/>
      <w:bookmarkEnd w:id="34"/>
      <w:bookmarkEnd w:id="35"/>
      <w:r w:rsidRPr="00F10185">
        <w:rPr>
          <w:lang w:val="ro-MD"/>
        </w:rPr>
        <w:t>;</w:t>
      </w:r>
    </w:p>
    <w:p w14:paraId="3A25267E" w14:textId="77777777" w:rsidR="006033EE" w:rsidRPr="00F10185" w:rsidRDefault="006033EE" w:rsidP="006033EE">
      <w:pPr>
        <w:tabs>
          <w:tab w:val="left" w:pos="0"/>
          <w:tab w:val="left" w:pos="426"/>
          <w:tab w:val="left" w:pos="960"/>
        </w:tabs>
        <w:spacing w:after="240"/>
        <w:rPr>
          <w:lang w:val="ro-MD"/>
        </w:rPr>
      </w:pPr>
      <w:r w:rsidRPr="00F10185">
        <w:rPr>
          <w:lang w:val="ro-MD"/>
        </w:rPr>
        <w:t>4) Garanția pentru ofertă, după caz (anexa nr. 9).</w:t>
      </w:r>
    </w:p>
    <w:p w14:paraId="3E4293F4" w14:textId="77777777" w:rsidR="006033EE" w:rsidRPr="00F10185" w:rsidRDefault="006033EE" w:rsidP="006033EE">
      <w:pPr>
        <w:tabs>
          <w:tab w:val="left" w:pos="-284"/>
          <w:tab w:val="left" w:pos="-142"/>
          <w:tab w:val="left" w:pos="426"/>
          <w:tab w:val="left" w:pos="604"/>
          <w:tab w:val="left" w:pos="960"/>
        </w:tabs>
        <w:spacing w:after="120"/>
        <w:ind w:left="-284" w:firstLine="284"/>
        <w:jc w:val="both"/>
        <w:rPr>
          <w:lang w:val="ro-MD"/>
        </w:rPr>
      </w:pPr>
      <w:r w:rsidRPr="00F10185">
        <w:rPr>
          <w:b/>
          <w:lang w:val="ro-MD"/>
        </w:rPr>
        <w:t xml:space="preserve">53. </w:t>
      </w:r>
      <w:r w:rsidRPr="00F101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B32CBDD" w14:textId="77777777" w:rsidR="006033EE" w:rsidRPr="00F10185" w:rsidRDefault="006033EE" w:rsidP="006033EE">
      <w:pPr>
        <w:tabs>
          <w:tab w:val="left" w:pos="-284"/>
          <w:tab w:val="left" w:pos="426"/>
          <w:tab w:val="left" w:pos="604"/>
          <w:tab w:val="left" w:pos="960"/>
        </w:tabs>
        <w:ind w:left="-284" w:firstLine="284"/>
        <w:jc w:val="both"/>
        <w:rPr>
          <w:lang w:val="ro-MD"/>
        </w:rPr>
      </w:pPr>
      <w:r w:rsidRPr="00F10185">
        <w:rPr>
          <w:b/>
          <w:lang w:val="ro-MD"/>
        </w:rPr>
        <w:t>54</w:t>
      </w:r>
      <w:r w:rsidRPr="00F10185">
        <w:rPr>
          <w:lang w:val="ro-MD"/>
        </w:rPr>
        <w:t>. Oferta elaborată de ofertant trebuie să cuprindă:</w:t>
      </w:r>
    </w:p>
    <w:p w14:paraId="06C3970F" w14:textId="77777777" w:rsidR="006033EE" w:rsidRPr="00F10185" w:rsidRDefault="006033EE" w:rsidP="006033EE">
      <w:pPr>
        <w:tabs>
          <w:tab w:val="left" w:pos="-284"/>
          <w:tab w:val="left" w:pos="426"/>
          <w:tab w:val="left" w:pos="604"/>
          <w:tab w:val="left" w:pos="960"/>
        </w:tabs>
        <w:ind w:left="-284" w:firstLine="284"/>
        <w:jc w:val="both"/>
        <w:rPr>
          <w:lang w:val="ro-MD"/>
        </w:rPr>
      </w:pPr>
      <w:r w:rsidRPr="00F10185">
        <w:rPr>
          <w:lang w:val="ro-MD"/>
        </w:rPr>
        <w:t xml:space="preserve">1) </w:t>
      </w:r>
      <w:r w:rsidRPr="00F10185">
        <w:rPr>
          <w:bCs/>
          <w:lang w:val="ro-MD"/>
        </w:rPr>
        <w:t>Propunerea tehnică</w:t>
      </w:r>
      <w:r w:rsidRPr="00F10185">
        <w:rPr>
          <w:b/>
          <w:bCs/>
          <w:lang w:val="ro-MD"/>
        </w:rPr>
        <w:t xml:space="preserve"> - </w:t>
      </w:r>
      <w:r w:rsidRPr="00F101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886CFA7" w14:textId="77777777" w:rsidR="006033EE" w:rsidRPr="00F10185" w:rsidRDefault="006033EE" w:rsidP="006033EE">
      <w:pPr>
        <w:tabs>
          <w:tab w:val="left" w:pos="142"/>
          <w:tab w:val="left" w:pos="426"/>
          <w:tab w:val="left" w:pos="604"/>
          <w:tab w:val="left" w:pos="960"/>
        </w:tabs>
        <w:ind w:left="-284" w:firstLine="284"/>
        <w:jc w:val="both"/>
        <w:rPr>
          <w:lang w:val="ro-MD"/>
        </w:rPr>
      </w:pPr>
      <w:r w:rsidRPr="00F10185">
        <w:rPr>
          <w:lang w:val="ro-MD"/>
        </w:rPr>
        <w:t>a) graficul de executare a lucrării (anexa nr. 10);</w:t>
      </w:r>
    </w:p>
    <w:p w14:paraId="06D8EBCC" w14:textId="77777777" w:rsidR="006033EE" w:rsidRPr="00F10185" w:rsidRDefault="006033EE" w:rsidP="006033EE">
      <w:pPr>
        <w:tabs>
          <w:tab w:val="left" w:pos="-284"/>
          <w:tab w:val="left" w:pos="426"/>
          <w:tab w:val="left" w:pos="604"/>
          <w:tab w:val="left" w:pos="960"/>
        </w:tabs>
        <w:ind w:left="-284" w:firstLine="284"/>
        <w:jc w:val="both"/>
        <w:rPr>
          <w:lang w:val="ro-MD"/>
        </w:rPr>
      </w:pPr>
      <w:r w:rsidRPr="00F101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ADAB871" w14:textId="77777777" w:rsidR="006033EE" w:rsidRPr="00F10185" w:rsidRDefault="006033EE" w:rsidP="006033EE">
      <w:pPr>
        <w:tabs>
          <w:tab w:val="left" w:pos="-284"/>
          <w:tab w:val="left" w:pos="426"/>
          <w:tab w:val="left" w:pos="604"/>
          <w:tab w:val="left" w:pos="960"/>
        </w:tabs>
        <w:spacing w:after="240"/>
        <w:ind w:left="-284" w:firstLine="284"/>
        <w:jc w:val="both"/>
        <w:rPr>
          <w:lang w:val="ro-MD"/>
        </w:rPr>
      </w:pPr>
      <w:r w:rsidRPr="00F10185">
        <w:rPr>
          <w:lang w:val="ro-MD"/>
        </w:rPr>
        <w:t>2)</w:t>
      </w:r>
      <w:r w:rsidRPr="00F10185">
        <w:rPr>
          <w:bCs/>
          <w:lang w:val="ro-MD"/>
        </w:rPr>
        <w:t xml:space="preserve"> Propunerea financiară</w:t>
      </w:r>
      <w:r w:rsidRPr="00F10185">
        <w:rPr>
          <w:b/>
          <w:bCs/>
          <w:lang w:val="ro-MD"/>
        </w:rPr>
        <w:t>-</w:t>
      </w:r>
      <w:r w:rsidRPr="00F10185">
        <w:rPr>
          <w:bCs/>
          <w:lang w:val="ro-MD"/>
        </w:rPr>
        <w:t>o</w:t>
      </w:r>
      <w:r w:rsidRPr="00F101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3E29DE5"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55. </w:t>
      </w:r>
      <w:r w:rsidRPr="00F101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D021AC" w14:textId="77777777" w:rsidR="006033EE" w:rsidRPr="00F10185" w:rsidRDefault="006033EE" w:rsidP="006033EE">
      <w:pPr>
        <w:tabs>
          <w:tab w:val="left" w:pos="-284"/>
          <w:tab w:val="left" w:pos="426"/>
          <w:tab w:val="left" w:pos="604"/>
          <w:tab w:val="left" w:pos="960"/>
        </w:tabs>
        <w:spacing w:after="120"/>
        <w:ind w:left="-284" w:firstLine="284"/>
        <w:jc w:val="both"/>
        <w:rPr>
          <w:bCs/>
          <w:noProof w:val="0"/>
          <w:lang w:val="ro-MD" w:eastAsia="it-IT"/>
        </w:rPr>
      </w:pPr>
      <w:r w:rsidRPr="00F10185">
        <w:rPr>
          <w:b/>
          <w:lang w:val="ro-MD"/>
        </w:rPr>
        <w:t xml:space="preserve">56. </w:t>
      </w:r>
      <w:r w:rsidRPr="00F10185">
        <w:rPr>
          <w:noProof w:val="0"/>
          <w:lang w:val="ro-MD"/>
        </w:rPr>
        <w:t>Ofertantul depune garanția pentru ofertă</w:t>
      </w:r>
      <w:r w:rsidRPr="00F10185">
        <w:rPr>
          <w:lang w:val="ro-MD"/>
        </w:rPr>
        <w:t xml:space="preserve"> conform</w:t>
      </w:r>
      <w:hyperlink r:id="rId9" w:history="1">
        <w:r w:rsidRPr="00F10185">
          <w:rPr>
            <w:bCs/>
            <w:noProof w:val="0"/>
            <w:lang w:val="ro-MD" w:eastAsia="it-IT"/>
          </w:rPr>
          <w:t xml:space="preserve"> Regulamentului privind achizițiile publice de lucrări</w:t>
        </w:r>
      </w:hyperlink>
      <w:r w:rsidRPr="00F10185">
        <w:rPr>
          <w:lang w:val="ro-MD"/>
        </w:rPr>
        <w:t>,</w:t>
      </w:r>
      <w:r w:rsidRPr="00F10185">
        <w:rPr>
          <w:bCs/>
          <w:noProof w:val="0"/>
          <w:lang w:val="ro-MD" w:eastAsia="it-IT"/>
        </w:rPr>
        <w:t xml:space="preserve"> aprobat prin Hotărârea Guvernului nr. 638/2020.</w:t>
      </w:r>
    </w:p>
    <w:p w14:paraId="36A8A844"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57. </w:t>
      </w:r>
      <w:r w:rsidRPr="00F10185">
        <w:rPr>
          <w:lang w:val="ro-MD"/>
        </w:rPr>
        <w:t>În cazul unei asocieri, garanția pentru ofertă se depune de antreprenorul general (liderul asociației).</w:t>
      </w:r>
    </w:p>
    <w:p w14:paraId="7F4BF7F0"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58.  </w:t>
      </w:r>
      <w:r w:rsidRPr="00F101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073BE15"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59.  </w:t>
      </w:r>
      <w:r w:rsidRPr="00F10185">
        <w:rPr>
          <w:lang w:val="ro-MD"/>
        </w:rPr>
        <w:t>În cazul extinderii perioadei de valabilitate a ofertei, perioada de valabilitate a garanției pentru ofertă se prelungește în mod corespunzător.</w:t>
      </w:r>
    </w:p>
    <w:p w14:paraId="134FE3E7"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lastRenderedPageBreak/>
        <w:t xml:space="preserve">60.  </w:t>
      </w:r>
      <w:r w:rsidRPr="00F101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E6D833" w14:textId="77777777" w:rsidR="006033EE" w:rsidRPr="00F10185" w:rsidRDefault="006033EE" w:rsidP="006033EE">
      <w:pPr>
        <w:tabs>
          <w:tab w:val="left" w:pos="-284"/>
          <w:tab w:val="left" w:pos="426"/>
          <w:tab w:val="left" w:pos="604"/>
          <w:tab w:val="left" w:pos="960"/>
        </w:tabs>
        <w:spacing w:after="120"/>
        <w:ind w:left="-284" w:firstLine="284"/>
        <w:jc w:val="both"/>
        <w:rPr>
          <w:lang w:val="ro-MD"/>
        </w:rPr>
      </w:pPr>
      <w:r w:rsidRPr="00F10185">
        <w:rPr>
          <w:b/>
          <w:lang w:val="ro-MD"/>
        </w:rPr>
        <w:t xml:space="preserve">61. </w:t>
      </w:r>
      <w:r w:rsidRPr="00F10185">
        <w:rPr>
          <w:lang w:val="ro-MD"/>
        </w:rPr>
        <w:t xml:space="preserve">Ofertele care conţin o perioadă de garanţie mai mică decât perioada de valabilitate a ofertelor prevăzută în anexa nr. 2 se resping de către grupul de lucru </w:t>
      </w:r>
      <w:r w:rsidRPr="00F10185">
        <w:rPr>
          <w:lang w:val="ro-MD" w:eastAsia="en-GB"/>
        </w:rPr>
        <w:t>sau, după caz, specialistul certificat în domeniul achizițiilor publice</w:t>
      </w:r>
      <w:r w:rsidRPr="00F10185">
        <w:rPr>
          <w:lang w:val="ro-MD"/>
        </w:rPr>
        <w:t>.</w:t>
      </w:r>
    </w:p>
    <w:p w14:paraId="05012114" w14:textId="77777777" w:rsidR="006033EE" w:rsidRPr="00F10185" w:rsidRDefault="006033EE" w:rsidP="006033EE">
      <w:pPr>
        <w:tabs>
          <w:tab w:val="left" w:pos="-284"/>
          <w:tab w:val="left" w:pos="567"/>
          <w:tab w:val="left" w:pos="604"/>
        </w:tabs>
        <w:spacing w:after="120"/>
        <w:ind w:left="-284" w:firstLine="284"/>
        <w:jc w:val="both"/>
        <w:rPr>
          <w:lang w:val="ro-MD"/>
        </w:rPr>
      </w:pPr>
      <w:r w:rsidRPr="00F10185">
        <w:rPr>
          <w:b/>
          <w:lang w:val="ro-MD"/>
        </w:rPr>
        <w:t xml:space="preserve">62.  </w:t>
      </w:r>
      <w:r w:rsidRPr="00F101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75EBC2F" w14:textId="77777777" w:rsidR="006033EE" w:rsidRPr="00F10185" w:rsidRDefault="006033EE" w:rsidP="006033EE">
      <w:pPr>
        <w:tabs>
          <w:tab w:val="left" w:pos="-284"/>
          <w:tab w:val="left" w:pos="426"/>
          <w:tab w:val="left" w:pos="604"/>
          <w:tab w:val="left" w:pos="960"/>
        </w:tabs>
        <w:spacing w:after="120"/>
        <w:ind w:left="-284"/>
        <w:jc w:val="both"/>
        <w:rPr>
          <w:lang w:val="ro-MD"/>
        </w:rPr>
      </w:pPr>
      <w:r w:rsidRPr="00F10185">
        <w:rPr>
          <w:b/>
          <w:lang w:val="ro-MD"/>
        </w:rPr>
        <w:t xml:space="preserve">     63. </w:t>
      </w:r>
      <w:r w:rsidRPr="00F10185">
        <w:rPr>
          <w:lang w:val="ro-MD"/>
        </w:rPr>
        <w:t>Preţurile indicate în documentația de deviz (Formularele 3, 5 și 7) solicitate se indică în lei moldoveneşti, cu două cifre după virgulă, cu excepţia cazurilor în care anexa nr. 2 prevede altfel.</w:t>
      </w:r>
    </w:p>
    <w:p w14:paraId="2866083B" w14:textId="77777777" w:rsidR="006033EE" w:rsidRPr="00F10185" w:rsidRDefault="006033EE" w:rsidP="006033EE">
      <w:pPr>
        <w:tabs>
          <w:tab w:val="left" w:pos="-284"/>
        </w:tabs>
        <w:rPr>
          <w:b/>
          <w:sz w:val="26"/>
          <w:szCs w:val="26"/>
          <w:lang w:val="ro-MD"/>
        </w:rPr>
      </w:pPr>
    </w:p>
    <w:p w14:paraId="6D5678E7" w14:textId="77777777" w:rsidR="006033EE" w:rsidRPr="00F10185" w:rsidRDefault="006033EE" w:rsidP="006033EE">
      <w:pPr>
        <w:tabs>
          <w:tab w:val="left" w:pos="-284"/>
        </w:tabs>
        <w:ind w:left="-284" w:firstLine="284"/>
        <w:jc w:val="center"/>
        <w:rPr>
          <w:b/>
          <w:sz w:val="26"/>
          <w:szCs w:val="26"/>
          <w:lang w:val="ro-MD"/>
        </w:rPr>
      </w:pPr>
      <w:r w:rsidRPr="00F10185">
        <w:rPr>
          <w:b/>
          <w:sz w:val="26"/>
          <w:szCs w:val="26"/>
          <w:lang w:val="ro-MD"/>
        </w:rPr>
        <w:t>Secţiunea a 4-a</w:t>
      </w:r>
    </w:p>
    <w:p w14:paraId="29691BF9" w14:textId="77777777" w:rsidR="006033EE" w:rsidRPr="00F10185" w:rsidRDefault="006033EE" w:rsidP="006033EE">
      <w:pPr>
        <w:tabs>
          <w:tab w:val="left" w:pos="-284"/>
        </w:tabs>
        <w:ind w:left="-284" w:firstLine="284"/>
        <w:jc w:val="center"/>
        <w:rPr>
          <w:b/>
          <w:sz w:val="26"/>
          <w:szCs w:val="26"/>
          <w:lang w:val="ro-MD"/>
        </w:rPr>
      </w:pPr>
    </w:p>
    <w:p w14:paraId="4062E238" w14:textId="77777777" w:rsidR="006033EE" w:rsidRPr="00F10185" w:rsidRDefault="006033EE" w:rsidP="006033EE">
      <w:pPr>
        <w:tabs>
          <w:tab w:val="left" w:pos="-284"/>
        </w:tabs>
        <w:ind w:left="-284" w:firstLine="284"/>
        <w:jc w:val="center"/>
        <w:rPr>
          <w:b/>
          <w:lang w:val="ro-MD"/>
        </w:rPr>
      </w:pPr>
      <w:r w:rsidRPr="00F10185">
        <w:rPr>
          <w:b/>
          <w:lang w:val="ro-MD"/>
        </w:rPr>
        <w:t>Depunerea și deschiderea ofertelor</w:t>
      </w:r>
    </w:p>
    <w:p w14:paraId="2C8D521D" w14:textId="77777777" w:rsidR="006033EE" w:rsidRPr="00F10185" w:rsidRDefault="006033EE" w:rsidP="006033EE">
      <w:pPr>
        <w:tabs>
          <w:tab w:val="left" w:pos="-284"/>
        </w:tabs>
        <w:ind w:left="-284" w:firstLine="284"/>
        <w:jc w:val="center"/>
        <w:rPr>
          <w:b/>
          <w:lang w:val="ro-MD"/>
        </w:rPr>
      </w:pPr>
    </w:p>
    <w:p w14:paraId="4493FF39" w14:textId="77777777" w:rsidR="006033EE" w:rsidRPr="00F10185" w:rsidRDefault="006033EE" w:rsidP="006033EE">
      <w:pPr>
        <w:tabs>
          <w:tab w:val="left" w:pos="-284"/>
          <w:tab w:val="left" w:pos="284"/>
          <w:tab w:val="left" w:pos="426"/>
          <w:tab w:val="left" w:pos="604"/>
        </w:tabs>
        <w:spacing w:after="120"/>
        <w:ind w:left="-284" w:firstLine="284"/>
        <w:jc w:val="both"/>
        <w:rPr>
          <w:lang w:val="ro-MD"/>
        </w:rPr>
      </w:pPr>
      <w:r w:rsidRPr="00F10185">
        <w:rPr>
          <w:b/>
          <w:lang w:val="ro-MD"/>
        </w:rPr>
        <w:t>64.</w:t>
      </w:r>
      <w:r w:rsidRPr="00F101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CB2FBA1"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65.  </w:t>
      </w:r>
      <w:r w:rsidRPr="00F101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6C4C17"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66. </w:t>
      </w:r>
      <w:r w:rsidRPr="00F101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AB01141"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67. </w:t>
      </w:r>
      <w:r w:rsidRPr="00F10185">
        <w:rPr>
          <w:lang w:val="ro-MD"/>
        </w:rPr>
        <w:t>SIA RSAP nu acceptă ofertele transmise după expirarea termenului limită de depunere a ofertelor.</w:t>
      </w:r>
    </w:p>
    <w:p w14:paraId="5F92D10A"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68.  </w:t>
      </w:r>
      <w:r w:rsidRPr="00F101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E6A5217"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69. </w:t>
      </w:r>
      <w:r w:rsidRPr="00F101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FDBED95"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70. </w:t>
      </w:r>
      <w:r w:rsidRPr="00F101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33653EE"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71.  </w:t>
      </w:r>
      <w:r w:rsidRPr="00F10185">
        <w:rPr>
          <w:lang w:val="ro-MD"/>
        </w:rPr>
        <w:t>Persoanele juridice nominalizate ca subcontractanţi în cadrul uneia sau mai multor oferte nu au dreptul de a depune oferta în nume propriu sau în asociere.</w:t>
      </w:r>
    </w:p>
    <w:p w14:paraId="363EB365" w14:textId="77777777" w:rsidR="006033EE" w:rsidRPr="00F10185" w:rsidRDefault="006033EE" w:rsidP="006033EE">
      <w:pPr>
        <w:tabs>
          <w:tab w:val="left" w:pos="-284"/>
          <w:tab w:val="left" w:pos="179"/>
          <w:tab w:val="left" w:pos="426"/>
          <w:tab w:val="left" w:pos="604"/>
        </w:tabs>
        <w:spacing w:after="120"/>
        <w:ind w:left="-284" w:firstLine="284"/>
        <w:jc w:val="both"/>
        <w:rPr>
          <w:lang w:val="ro-MD"/>
        </w:rPr>
      </w:pPr>
      <w:r w:rsidRPr="00F10185">
        <w:rPr>
          <w:b/>
          <w:lang w:val="ro-MD"/>
        </w:rPr>
        <w:t xml:space="preserve">72. </w:t>
      </w:r>
      <w:r w:rsidRPr="00F101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1E74ECAE" w14:textId="77777777" w:rsidR="006033EE" w:rsidRPr="00F10185" w:rsidRDefault="006033EE" w:rsidP="006033EE">
      <w:pPr>
        <w:tabs>
          <w:tab w:val="left" w:pos="-284"/>
          <w:tab w:val="left" w:pos="960"/>
        </w:tabs>
        <w:jc w:val="both"/>
        <w:rPr>
          <w:lang w:val="ro-MD"/>
        </w:rPr>
      </w:pPr>
    </w:p>
    <w:p w14:paraId="06A89187" w14:textId="77777777" w:rsidR="006033EE" w:rsidRPr="00F10185" w:rsidRDefault="006033EE" w:rsidP="006033EE">
      <w:pPr>
        <w:tabs>
          <w:tab w:val="left" w:pos="-284"/>
          <w:tab w:val="left" w:pos="284"/>
          <w:tab w:val="left" w:pos="604"/>
          <w:tab w:val="left" w:pos="1134"/>
        </w:tabs>
        <w:ind w:left="-284" w:firstLine="284"/>
        <w:jc w:val="center"/>
        <w:rPr>
          <w:rFonts w:eastAsiaTheme="majorEastAsia"/>
          <w:b/>
          <w:bCs/>
          <w:lang w:val="ro-MD"/>
        </w:rPr>
      </w:pPr>
      <w:r w:rsidRPr="00F10185">
        <w:rPr>
          <w:rFonts w:eastAsiaTheme="majorEastAsia"/>
          <w:b/>
          <w:bCs/>
          <w:lang w:val="ro-MD"/>
        </w:rPr>
        <w:lastRenderedPageBreak/>
        <w:t>Secţiunea a 5-a</w:t>
      </w:r>
    </w:p>
    <w:p w14:paraId="0BE39202" w14:textId="77777777" w:rsidR="006033EE" w:rsidRPr="00F10185" w:rsidRDefault="006033EE" w:rsidP="006033EE">
      <w:pPr>
        <w:tabs>
          <w:tab w:val="left" w:pos="-284"/>
          <w:tab w:val="left" w:pos="284"/>
          <w:tab w:val="left" w:pos="604"/>
          <w:tab w:val="left" w:pos="1134"/>
        </w:tabs>
        <w:ind w:left="-284" w:firstLine="284"/>
        <w:jc w:val="center"/>
        <w:rPr>
          <w:rFonts w:eastAsiaTheme="majorEastAsia"/>
          <w:b/>
          <w:bCs/>
          <w:lang w:val="ro-MD"/>
        </w:rPr>
      </w:pPr>
    </w:p>
    <w:p w14:paraId="3464FF6A" w14:textId="77777777" w:rsidR="006033EE" w:rsidRPr="00F10185" w:rsidRDefault="006033EE" w:rsidP="006033EE">
      <w:pPr>
        <w:tabs>
          <w:tab w:val="left" w:pos="-284"/>
          <w:tab w:val="left" w:pos="604"/>
          <w:tab w:val="left" w:pos="1134"/>
        </w:tabs>
        <w:ind w:left="-284" w:firstLine="284"/>
        <w:jc w:val="center"/>
        <w:rPr>
          <w:rFonts w:eastAsiaTheme="majorEastAsia"/>
          <w:b/>
          <w:bCs/>
          <w:lang w:val="ro-MD"/>
        </w:rPr>
      </w:pPr>
      <w:r w:rsidRPr="00F10185">
        <w:rPr>
          <w:rFonts w:eastAsiaTheme="majorEastAsia"/>
          <w:b/>
          <w:bCs/>
          <w:lang w:val="ro-MD"/>
        </w:rPr>
        <w:t>Evaluarea și compararea ofertelor</w:t>
      </w:r>
    </w:p>
    <w:p w14:paraId="21A75130" w14:textId="77777777" w:rsidR="006033EE" w:rsidRPr="00F10185" w:rsidRDefault="006033EE" w:rsidP="006033EE">
      <w:pPr>
        <w:tabs>
          <w:tab w:val="left" w:pos="-284"/>
          <w:tab w:val="left" w:pos="604"/>
          <w:tab w:val="left" w:pos="1134"/>
        </w:tabs>
        <w:ind w:left="-284" w:firstLine="284"/>
        <w:jc w:val="center"/>
        <w:rPr>
          <w:rFonts w:eastAsiaTheme="majorEastAsia"/>
          <w:b/>
          <w:bCs/>
          <w:lang w:val="ro-MD"/>
        </w:rPr>
      </w:pPr>
    </w:p>
    <w:p w14:paraId="2AE26373"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73. </w:t>
      </w:r>
      <w:r w:rsidRPr="00F101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0DF16B" w14:textId="77777777" w:rsidR="006033EE" w:rsidRPr="00F10185" w:rsidRDefault="006033EE" w:rsidP="006033EE">
      <w:pPr>
        <w:tabs>
          <w:tab w:val="left" w:pos="-284"/>
          <w:tab w:val="left" w:pos="142"/>
          <w:tab w:val="left" w:pos="426"/>
          <w:tab w:val="left" w:pos="604"/>
          <w:tab w:val="left" w:pos="1134"/>
        </w:tabs>
        <w:ind w:left="-284" w:firstLine="284"/>
        <w:jc w:val="both"/>
        <w:rPr>
          <w:lang w:val="ro-MD"/>
        </w:rPr>
      </w:pPr>
      <w:r w:rsidRPr="00F10185">
        <w:rPr>
          <w:b/>
          <w:lang w:val="ro-MD"/>
        </w:rPr>
        <w:t xml:space="preserve">74. </w:t>
      </w:r>
      <w:r w:rsidRPr="00F101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3F36A05" w14:textId="77777777" w:rsidR="006033EE" w:rsidRPr="00F10185" w:rsidRDefault="006033EE" w:rsidP="006033EE">
      <w:pPr>
        <w:tabs>
          <w:tab w:val="left" w:pos="-284"/>
          <w:tab w:val="left" w:pos="142"/>
          <w:tab w:val="left" w:pos="426"/>
          <w:tab w:val="left" w:pos="604"/>
          <w:tab w:val="left" w:pos="1134"/>
        </w:tabs>
        <w:ind w:left="-284" w:firstLine="284"/>
        <w:jc w:val="both"/>
        <w:rPr>
          <w:lang w:val="ro-MD"/>
        </w:rPr>
      </w:pPr>
      <w:r w:rsidRPr="00F10185">
        <w:rPr>
          <w:lang w:val="ro-MD"/>
        </w:rPr>
        <w:t>1) este eligibil să participe la procedurile de achiziții publice și nu există motive de excludere din cadrul procedurilor de achiziții publice pentru atribuirea contractului de achiziție publică;</w:t>
      </w:r>
    </w:p>
    <w:p w14:paraId="7C36F49D" w14:textId="77777777" w:rsidR="006033EE" w:rsidRPr="00F10185" w:rsidRDefault="006033EE" w:rsidP="006033EE">
      <w:pPr>
        <w:tabs>
          <w:tab w:val="left" w:pos="-284"/>
          <w:tab w:val="left" w:pos="426"/>
          <w:tab w:val="left" w:pos="604"/>
          <w:tab w:val="left" w:pos="1134"/>
        </w:tabs>
        <w:ind w:left="-284" w:firstLine="284"/>
        <w:jc w:val="both"/>
        <w:rPr>
          <w:lang w:val="ro-MD"/>
        </w:rPr>
      </w:pPr>
      <w:r w:rsidRPr="00F10185">
        <w:rPr>
          <w:lang w:val="ro-MD"/>
        </w:rPr>
        <w:t>2) îndeplinește criteriile referitoare la situația economică și financiară și/sau capacitatea tehnică și profesională stabilite de autoritatea contractantă în anunțul de participare sau în documentația de atribuire;</w:t>
      </w:r>
    </w:p>
    <w:p w14:paraId="63533114" w14:textId="77777777" w:rsidR="006033EE" w:rsidRPr="00F10185" w:rsidRDefault="006033EE" w:rsidP="006033EE">
      <w:pPr>
        <w:tabs>
          <w:tab w:val="left" w:pos="-284"/>
          <w:tab w:val="left" w:pos="426"/>
          <w:tab w:val="left" w:pos="604"/>
          <w:tab w:val="left" w:pos="1134"/>
        </w:tabs>
        <w:spacing w:after="240"/>
        <w:ind w:left="-284" w:firstLine="284"/>
        <w:jc w:val="both"/>
        <w:rPr>
          <w:lang w:val="ro-MD"/>
        </w:rPr>
      </w:pPr>
      <w:r w:rsidRPr="00F10185">
        <w:rPr>
          <w:lang w:val="ro-MD"/>
        </w:rPr>
        <w:t>3) se obligă să asigure și să respecte standardele de asigurare a calităţii și standardele de protecţie a mediului.</w:t>
      </w:r>
    </w:p>
    <w:p w14:paraId="098ECAD3"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75. </w:t>
      </w:r>
      <w:r w:rsidRPr="00F101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07AC1C"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76. </w:t>
      </w:r>
      <w:r w:rsidRPr="00F101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F629580" w14:textId="77777777" w:rsidR="006033EE" w:rsidRPr="00F10185" w:rsidRDefault="006033EE" w:rsidP="006033EE">
      <w:pPr>
        <w:tabs>
          <w:tab w:val="left" w:pos="-284"/>
          <w:tab w:val="left" w:pos="426"/>
          <w:tab w:val="left" w:pos="604"/>
          <w:tab w:val="left" w:pos="1134"/>
        </w:tabs>
        <w:spacing w:after="120"/>
        <w:ind w:left="-284" w:firstLine="284"/>
        <w:jc w:val="both"/>
        <w:rPr>
          <w:lang w:val="ro-MD"/>
        </w:rPr>
      </w:pPr>
      <w:r w:rsidRPr="00F10185">
        <w:rPr>
          <w:b/>
          <w:lang w:val="ro-MD"/>
        </w:rPr>
        <w:t xml:space="preserve">77. </w:t>
      </w:r>
      <w:r w:rsidRPr="00F101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40E157B"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78</w:t>
      </w:r>
      <w:r w:rsidRPr="00F101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B5B028C"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79.  </w:t>
      </w:r>
      <w:r w:rsidRPr="00F10185">
        <w:rPr>
          <w:lang w:val="ro-MD"/>
        </w:rPr>
        <w:t xml:space="preserve">Ofertele se examinează de către </w:t>
      </w:r>
      <w:r w:rsidRPr="00F10185">
        <w:rPr>
          <w:lang w:val="ro-MD" w:eastAsia="en-GB"/>
        </w:rPr>
        <w:t xml:space="preserve">grupul de lucru </w:t>
      </w:r>
      <w:r w:rsidRPr="00F10185">
        <w:rPr>
          <w:lang w:val="ro-MD"/>
        </w:rPr>
        <w:t>creat de autoritatea contractantă</w:t>
      </w:r>
      <w:r w:rsidRPr="00F10185">
        <w:rPr>
          <w:lang w:val="ro-MD" w:eastAsia="en-GB"/>
        </w:rPr>
        <w:t xml:space="preserve"> sau, după caz, specialistul certificat în domeniul achizițiilor publice</w:t>
      </w:r>
      <w:r w:rsidRPr="00F10185">
        <w:rPr>
          <w:lang w:val="ro-MD"/>
        </w:rPr>
        <w:t>.</w:t>
      </w:r>
    </w:p>
    <w:p w14:paraId="4D7DA03B"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80.  </w:t>
      </w:r>
      <w:r w:rsidRPr="00F10185">
        <w:rPr>
          <w:lang w:val="ro-MD"/>
        </w:rPr>
        <w:t xml:space="preserve">Grupul de lucru </w:t>
      </w:r>
      <w:r w:rsidRPr="00F10185">
        <w:rPr>
          <w:lang w:val="ro-MD" w:eastAsia="en-GB"/>
        </w:rPr>
        <w:t>sau, după caz, specialistul certificat în domeniul achizițiilor publice</w:t>
      </w:r>
      <w:r w:rsidRPr="00F10185">
        <w:rPr>
          <w:lang w:val="ro-MD"/>
        </w:rPr>
        <w:t xml:space="preserve"> are obligaţia de a stabili care sunt clarificările necesare pentru evaluarea fiecărei oferte, precum şi perioada acordată pentru transmiterea clarificărilor.</w:t>
      </w:r>
    </w:p>
    <w:p w14:paraId="6778DC6F"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81.  </w:t>
      </w:r>
      <w:r w:rsidRPr="00F101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2AD88D6" w14:textId="77777777" w:rsidR="006033EE" w:rsidRPr="00F10185" w:rsidRDefault="006033EE" w:rsidP="006033EE">
      <w:pPr>
        <w:tabs>
          <w:tab w:val="left" w:pos="-284"/>
          <w:tab w:val="left" w:pos="142"/>
          <w:tab w:val="left" w:pos="426"/>
          <w:tab w:val="left" w:pos="604"/>
          <w:tab w:val="left" w:pos="1134"/>
        </w:tabs>
        <w:ind w:left="-284" w:firstLine="284"/>
        <w:jc w:val="both"/>
        <w:rPr>
          <w:lang w:val="ro-MD"/>
        </w:rPr>
      </w:pPr>
      <w:r w:rsidRPr="00F10185">
        <w:rPr>
          <w:b/>
          <w:lang w:val="ro-MD"/>
        </w:rPr>
        <w:t>82.</w:t>
      </w:r>
      <w:r w:rsidRPr="00F10185">
        <w:rPr>
          <w:lang w:val="ro-MD"/>
        </w:rPr>
        <w:t xml:space="preserve"> Grupul de lucru </w:t>
      </w:r>
      <w:r w:rsidRPr="00F10185">
        <w:rPr>
          <w:lang w:val="ro-MD" w:eastAsia="en-GB"/>
        </w:rPr>
        <w:t xml:space="preserve">sau, după caz, specialistul certificat în domeniul achizițiilor publice </w:t>
      </w:r>
      <w:r w:rsidRPr="00F10185">
        <w:rPr>
          <w:lang w:val="ro-MD"/>
        </w:rPr>
        <w:t>respinge oferta în oricare dintre următoarele cazuri:</w:t>
      </w:r>
    </w:p>
    <w:p w14:paraId="76672C8A"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1) ofertantul nu îndeplinește cerințele de calificare și de selecție;</w:t>
      </w:r>
    </w:p>
    <w:p w14:paraId="6F24B02D"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2) oferta nu respectă cerinţele prevăzute în documentația de atribuire pentru elaborarea şi prezentarea ofertelor;</w:t>
      </w:r>
    </w:p>
    <w:p w14:paraId="6D87ACE6"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3) ofertantul nu transmite în perioada stabilită clarificările solicitate;</w:t>
      </w:r>
    </w:p>
    <w:p w14:paraId="0900EBD1"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lastRenderedPageBreak/>
        <w:t>4) oferta financiară nu are un preț fixat;</w:t>
      </w:r>
    </w:p>
    <w:p w14:paraId="036378F0"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A2331A8"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6) oferta este anormal de scăzută potrivit art. 70 al Legii nr. 131/2015 privind achizițiile publice;</w:t>
      </w:r>
    </w:p>
    <w:p w14:paraId="5334C2C9" w14:textId="77777777" w:rsidR="006033EE" w:rsidRPr="00F10185" w:rsidRDefault="006033EE" w:rsidP="006033EE">
      <w:pPr>
        <w:tabs>
          <w:tab w:val="left" w:pos="-284"/>
          <w:tab w:val="left" w:pos="142"/>
          <w:tab w:val="left" w:pos="426"/>
          <w:tab w:val="left" w:pos="604"/>
          <w:tab w:val="left" w:pos="1134"/>
        </w:tabs>
        <w:ind w:left="-284" w:firstLine="426"/>
        <w:jc w:val="both"/>
        <w:rPr>
          <w:lang w:val="ro-MD"/>
        </w:rPr>
      </w:pPr>
      <w:r w:rsidRPr="00F101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A21812C" w14:textId="77777777" w:rsidR="006033EE" w:rsidRPr="00F10185" w:rsidRDefault="006033EE" w:rsidP="006033EE">
      <w:pPr>
        <w:tabs>
          <w:tab w:val="left" w:pos="-284"/>
          <w:tab w:val="left" w:pos="142"/>
          <w:tab w:val="left" w:pos="426"/>
          <w:tab w:val="left" w:pos="604"/>
          <w:tab w:val="left" w:pos="1134"/>
        </w:tabs>
        <w:spacing w:after="240"/>
        <w:ind w:left="-284" w:firstLine="426"/>
        <w:jc w:val="both"/>
        <w:rPr>
          <w:lang w:val="ro-MD"/>
        </w:rPr>
      </w:pPr>
      <w:r w:rsidRPr="00F10185">
        <w:rPr>
          <w:lang w:val="ro-MD"/>
        </w:rPr>
        <w:t>8) s-a constatat comiterea unor acte de corupţie, acte conexe actelor de corupţie sau fapte coruptibile confirmate prin hotărâre definitivă a instanţei de judecată.</w:t>
      </w:r>
    </w:p>
    <w:p w14:paraId="62653AE4"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83. </w:t>
      </w:r>
      <w:r w:rsidRPr="00F101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9128B9"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84. </w:t>
      </w:r>
      <w:r w:rsidRPr="00F101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D430A0"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85</w:t>
      </w:r>
      <w:r w:rsidRPr="00F101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65A47C9"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86. </w:t>
      </w:r>
      <w:r w:rsidRPr="00F10185">
        <w:rPr>
          <w:lang w:val="ro-MD"/>
        </w:rPr>
        <w:t xml:space="preserve">Grupul de lucru, </w:t>
      </w:r>
      <w:r w:rsidRPr="00F10185">
        <w:rPr>
          <w:lang w:val="ro-MD" w:eastAsia="en-GB"/>
        </w:rPr>
        <w:t>după caz, specialistul certificat în domeniul achizițiilor publice</w:t>
      </w:r>
      <w:r w:rsidRPr="00F101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6080C5CE"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87. </w:t>
      </w:r>
      <w:r w:rsidRPr="00F101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7315D3B" w14:textId="77777777" w:rsidR="006033EE" w:rsidRPr="00F10185" w:rsidRDefault="006033EE" w:rsidP="006033EE">
      <w:pPr>
        <w:tabs>
          <w:tab w:val="left" w:pos="-284"/>
          <w:tab w:val="left" w:pos="142"/>
          <w:tab w:val="left" w:pos="426"/>
          <w:tab w:val="left" w:pos="604"/>
          <w:tab w:val="left" w:pos="1134"/>
        </w:tabs>
        <w:spacing w:after="120"/>
        <w:ind w:left="-284" w:firstLine="284"/>
        <w:jc w:val="both"/>
        <w:rPr>
          <w:lang w:val="ro-MD"/>
        </w:rPr>
      </w:pPr>
      <w:r w:rsidRPr="00F10185">
        <w:rPr>
          <w:b/>
          <w:lang w:val="ro-MD"/>
        </w:rPr>
        <w:t xml:space="preserve">88. </w:t>
      </w:r>
      <w:r w:rsidRPr="00F101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D281C4"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89.</w:t>
      </w:r>
      <w:r w:rsidRPr="00F10185">
        <w:rPr>
          <w:lang w:val="ro-MD"/>
        </w:rPr>
        <w:t xml:space="preserve"> O abatere neînsemnată se consideră abatere minoră din propunerea tehnică/financiară ce întrunește condițiile stipulate în</w:t>
      </w:r>
      <w:hyperlink r:id="rId10" w:history="1">
        <w:r w:rsidRPr="00F10185">
          <w:rPr>
            <w:bCs/>
            <w:noProof w:val="0"/>
            <w:lang w:val="ro-MD" w:eastAsia="it-IT"/>
          </w:rPr>
          <w:t xml:space="preserve"> Regulamentul privind achizițiile publice de lucrări</w:t>
        </w:r>
      </w:hyperlink>
      <w:r w:rsidRPr="00F10185">
        <w:rPr>
          <w:lang w:val="ro-MD"/>
        </w:rPr>
        <w:t>,</w:t>
      </w:r>
      <w:r w:rsidRPr="00F10185">
        <w:rPr>
          <w:bCs/>
          <w:noProof w:val="0"/>
          <w:lang w:val="ro-MD" w:eastAsia="it-IT"/>
        </w:rPr>
        <w:t xml:space="preserve"> aprobat prin Hotărârea Guvernului nr. 638/2020.</w:t>
      </w:r>
    </w:p>
    <w:p w14:paraId="65C9142B"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90.</w:t>
      </w:r>
      <w:r w:rsidRPr="00F101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1798E6"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91. </w:t>
      </w:r>
      <w:r w:rsidRPr="00F101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1A51A33F" w14:textId="77777777" w:rsidR="006033EE" w:rsidRPr="00F10185" w:rsidRDefault="006033EE" w:rsidP="006033EE">
      <w:pPr>
        <w:tabs>
          <w:tab w:val="left" w:pos="-284"/>
          <w:tab w:val="left" w:pos="142"/>
          <w:tab w:val="left" w:pos="426"/>
          <w:tab w:val="left" w:pos="604"/>
          <w:tab w:val="left" w:pos="1134"/>
        </w:tabs>
        <w:spacing w:after="120"/>
        <w:ind w:left="-284"/>
        <w:jc w:val="both"/>
        <w:rPr>
          <w:lang w:val="ro-MD"/>
        </w:rPr>
      </w:pPr>
      <w:r w:rsidRPr="00F10185">
        <w:rPr>
          <w:b/>
          <w:lang w:val="ro-MD"/>
        </w:rPr>
        <w:t xml:space="preserve">    92.</w:t>
      </w:r>
      <w:r w:rsidRPr="00F101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8F06CBF" w14:textId="77777777" w:rsidR="006033EE" w:rsidRPr="00F10185" w:rsidRDefault="006033EE" w:rsidP="006033EE">
      <w:pPr>
        <w:tabs>
          <w:tab w:val="left" w:pos="-284"/>
        </w:tabs>
        <w:ind w:left="-284" w:firstLine="284"/>
        <w:jc w:val="center"/>
        <w:rPr>
          <w:rFonts w:eastAsiaTheme="majorEastAsia"/>
          <w:b/>
          <w:bCs/>
          <w:sz w:val="26"/>
          <w:szCs w:val="26"/>
          <w:lang w:val="ro-MD"/>
        </w:rPr>
      </w:pPr>
      <w:r w:rsidRPr="00F10185">
        <w:rPr>
          <w:rFonts w:eastAsiaTheme="majorEastAsia"/>
          <w:b/>
          <w:bCs/>
          <w:sz w:val="26"/>
          <w:szCs w:val="26"/>
          <w:lang w:val="ro-MD"/>
        </w:rPr>
        <w:lastRenderedPageBreak/>
        <w:t>Secţiunea a 6-a</w:t>
      </w:r>
    </w:p>
    <w:p w14:paraId="4A88B274" w14:textId="77777777" w:rsidR="006033EE" w:rsidRPr="00F10185" w:rsidRDefault="006033EE" w:rsidP="006033EE">
      <w:pPr>
        <w:tabs>
          <w:tab w:val="left" w:pos="-284"/>
        </w:tabs>
        <w:ind w:left="-284" w:firstLine="284"/>
        <w:rPr>
          <w:rFonts w:eastAsiaTheme="majorEastAsia"/>
          <w:b/>
          <w:bCs/>
          <w:sz w:val="26"/>
          <w:szCs w:val="26"/>
          <w:lang w:val="ro-MD"/>
        </w:rPr>
      </w:pPr>
    </w:p>
    <w:p w14:paraId="7932E886" w14:textId="77777777" w:rsidR="006033EE" w:rsidRPr="00F10185" w:rsidRDefault="006033EE" w:rsidP="006033EE">
      <w:pPr>
        <w:tabs>
          <w:tab w:val="left" w:pos="-284"/>
        </w:tabs>
        <w:ind w:left="-284" w:firstLine="284"/>
        <w:jc w:val="center"/>
        <w:rPr>
          <w:rFonts w:eastAsiaTheme="majorEastAsia"/>
          <w:b/>
          <w:bCs/>
          <w:lang w:val="ro-MD"/>
        </w:rPr>
      </w:pPr>
      <w:r w:rsidRPr="00F10185">
        <w:rPr>
          <w:rFonts w:eastAsiaTheme="majorEastAsia"/>
          <w:b/>
          <w:bCs/>
          <w:lang w:val="ro-MD"/>
        </w:rPr>
        <w:t>Atribuirea contractului</w:t>
      </w:r>
    </w:p>
    <w:p w14:paraId="310F5B76" w14:textId="77777777" w:rsidR="006033EE" w:rsidRPr="00F10185" w:rsidRDefault="006033EE" w:rsidP="006033EE">
      <w:pPr>
        <w:tabs>
          <w:tab w:val="left" w:pos="-284"/>
        </w:tabs>
        <w:ind w:left="-284" w:firstLine="284"/>
        <w:jc w:val="center"/>
        <w:rPr>
          <w:lang w:val="ro-MD"/>
        </w:rPr>
      </w:pPr>
    </w:p>
    <w:p w14:paraId="35347E3B"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93. </w:t>
      </w:r>
      <w:r w:rsidRPr="00F10185">
        <w:rPr>
          <w:lang w:val="ro-MD"/>
        </w:rPr>
        <w:t>Autoritatea contractantă anulează procedura de atribuire a contractului de achiziţie publică conform art. 71 din Legea nr. 131/2015 privind achizițiile publice.</w:t>
      </w:r>
    </w:p>
    <w:p w14:paraId="39DB7866"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94. </w:t>
      </w:r>
      <w:r w:rsidRPr="00F101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3A6A82A" w14:textId="77777777" w:rsidR="006033EE" w:rsidRPr="00F10185" w:rsidRDefault="006033EE" w:rsidP="006033EE">
      <w:pPr>
        <w:tabs>
          <w:tab w:val="left" w:pos="-284"/>
          <w:tab w:val="left" w:pos="142"/>
          <w:tab w:val="left" w:pos="360"/>
          <w:tab w:val="left" w:pos="462"/>
          <w:tab w:val="left" w:pos="960"/>
        </w:tabs>
        <w:spacing w:after="120"/>
        <w:ind w:left="-284" w:firstLine="284"/>
        <w:jc w:val="both"/>
        <w:rPr>
          <w:lang w:val="ro-MD"/>
        </w:rPr>
      </w:pPr>
      <w:r w:rsidRPr="00F10185">
        <w:rPr>
          <w:b/>
          <w:lang w:val="ro-MD"/>
        </w:rPr>
        <w:t xml:space="preserve">95. </w:t>
      </w:r>
      <w:r w:rsidRPr="00F101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8E1532"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96. </w:t>
      </w:r>
      <w:r w:rsidRPr="00F101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FF303" w14:textId="77777777" w:rsidR="006033EE" w:rsidRPr="00F101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F10185">
        <w:rPr>
          <w:b/>
          <w:lang w:val="ro-MD"/>
        </w:rPr>
        <w:t xml:space="preserve">97.  </w:t>
      </w:r>
      <w:r w:rsidRPr="00F10185">
        <w:rPr>
          <w:lang w:val="ro-MD"/>
        </w:rPr>
        <w:t>La momentul încheierii contractului, dar nu mai târziu de data expirării garanţiei pentru ofertă, după caz, ofertantul câştigător prezintă garanţia de bună execuţie, în conformitate cu cerințele stipulate în</w:t>
      </w:r>
      <w:hyperlink r:id="rId11" w:history="1">
        <w:r w:rsidRPr="00F10185">
          <w:rPr>
            <w:bCs/>
            <w:noProof w:val="0"/>
            <w:lang w:val="ro-MD" w:eastAsia="it-IT"/>
          </w:rPr>
          <w:t xml:space="preserve"> Regulamentul privind achizițiile publice de lucrări</w:t>
        </w:r>
      </w:hyperlink>
      <w:r w:rsidRPr="00F10185">
        <w:rPr>
          <w:bCs/>
          <w:noProof w:val="0"/>
          <w:lang w:val="ro-MD" w:eastAsia="it-IT"/>
        </w:rPr>
        <w:t>, aprobat prin Hotărârea Guvernului nr. 638/2020.</w:t>
      </w:r>
    </w:p>
    <w:p w14:paraId="28AA7762" w14:textId="77777777" w:rsidR="006033EE" w:rsidRPr="00F10185" w:rsidRDefault="006033EE" w:rsidP="006033EE">
      <w:pPr>
        <w:pStyle w:val="NormalWeb"/>
        <w:shd w:val="clear" w:color="auto" w:fill="FFFFFF"/>
        <w:tabs>
          <w:tab w:val="left" w:pos="-284"/>
        </w:tabs>
        <w:ind w:left="-284" w:firstLine="284"/>
        <w:rPr>
          <w:lang w:val="ro-MD" w:eastAsia="it-IT"/>
        </w:rPr>
      </w:pPr>
      <w:r w:rsidRPr="00F10185">
        <w:rPr>
          <w:b/>
          <w:lang w:val="ro-MD"/>
        </w:rPr>
        <w:t xml:space="preserve">98.  </w:t>
      </w:r>
      <w:r w:rsidRPr="00F10185">
        <w:rPr>
          <w:lang w:val="ro-MD" w:eastAsia="it-IT"/>
        </w:rPr>
        <w:t>Garanția de bună execuție a contractului, dacă părțile agreează, se constituie din:</w:t>
      </w:r>
    </w:p>
    <w:p w14:paraId="2EB2B468" w14:textId="77777777" w:rsidR="006033EE" w:rsidRPr="00F10185" w:rsidRDefault="006033EE" w:rsidP="006033EE">
      <w:pPr>
        <w:shd w:val="clear" w:color="auto" w:fill="FFFFFF"/>
        <w:tabs>
          <w:tab w:val="left" w:pos="-284"/>
        </w:tabs>
        <w:ind w:left="-284" w:firstLine="426"/>
        <w:jc w:val="both"/>
        <w:rPr>
          <w:noProof w:val="0"/>
          <w:lang w:val="ro-MD" w:eastAsia="it-IT"/>
        </w:rPr>
      </w:pPr>
      <w:r w:rsidRPr="00F101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8BFD067" w14:textId="77777777" w:rsidR="006033EE" w:rsidRPr="00F10185" w:rsidRDefault="006033EE" w:rsidP="006033EE">
      <w:pPr>
        <w:shd w:val="clear" w:color="auto" w:fill="FFFFFF"/>
        <w:tabs>
          <w:tab w:val="left" w:pos="-284"/>
        </w:tabs>
        <w:ind w:left="-284" w:firstLine="426"/>
        <w:jc w:val="both"/>
        <w:rPr>
          <w:noProof w:val="0"/>
          <w:lang w:val="ro-MD" w:eastAsia="it-IT"/>
        </w:rPr>
      </w:pPr>
      <w:r w:rsidRPr="00F10185">
        <w:rPr>
          <w:noProof w:val="0"/>
          <w:lang w:val="ro-MD" w:eastAsia="it-IT"/>
        </w:rPr>
        <w:t>2) rețineri succesive directe din plata cuvenită pentru facturile fiscale înaintate;</w:t>
      </w:r>
    </w:p>
    <w:p w14:paraId="11AAB1FF" w14:textId="77777777" w:rsidR="006033EE" w:rsidRPr="00F101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F10185">
        <w:rPr>
          <w:noProof w:val="0"/>
          <w:lang w:val="ro-MD" w:eastAsia="it-IT"/>
        </w:rPr>
        <w:t xml:space="preserve">  3</w:t>
      </w:r>
      <w:r w:rsidRPr="00F10185">
        <w:rPr>
          <w:bCs/>
          <w:noProof w:val="0"/>
          <w:lang w:val="ro-MD" w:eastAsia="it-IT"/>
        </w:rPr>
        <w:t>) transfer pe contul autorității contractante.</w:t>
      </w:r>
    </w:p>
    <w:p w14:paraId="5C7B4E6A"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bCs/>
          <w:noProof w:val="0"/>
          <w:lang w:val="ro-MD" w:eastAsia="it-IT"/>
        </w:rPr>
        <w:t>99.</w:t>
      </w:r>
      <w:r w:rsidRPr="00F10185">
        <w:rPr>
          <w:bCs/>
          <w:noProof w:val="0"/>
          <w:lang w:val="ro-MD" w:eastAsia="it-IT"/>
        </w:rPr>
        <w:t xml:space="preserve">  Refuzul</w:t>
      </w:r>
      <w:r w:rsidRPr="00F101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7C1CFE" w14:textId="77777777" w:rsidR="006033EE" w:rsidRPr="00F10185" w:rsidRDefault="006033EE" w:rsidP="006033EE">
      <w:pPr>
        <w:tabs>
          <w:tab w:val="left" w:pos="-284"/>
          <w:tab w:val="left" w:pos="284"/>
          <w:tab w:val="left" w:pos="462"/>
          <w:tab w:val="left" w:pos="960"/>
        </w:tabs>
        <w:spacing w:after="120"/>
        <w:ind w:left="-284" w:firstLine="284"/>
        <w:jc w:val="both"/>
        <w:rPr>
          <w:lang w:val="ro-MD" w:eastAsia="en-GB"/>
        </w:rPr>
      </w:pPr>
      <w:r w:rsidRPr="00F10185">
        <w:rPr>
          <w:b/>
          <w:lang w:val="ro-MD" w:eastAsia="en-GB"/>
        </w:rPr>
        <w:t xml:space="preserve">100. </w:t>
      </w:r>
      <w:r w:rsidRPr="00F101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170DFA5" w14:textId="77777777" w:rsidR="006033EE" w:rsidRPr="00F10185" w:rsidRDefault="006033EE" w:rsidP="006033EE">
      <w:pPr>
        <w:tabs>
          <w:tab w:val="left" w:pos="-284"/>
          <w:tab w:val="left" w:pos="142"/>
          <w:tab w:val="left" w:pos="360"/>
          <w:tab w:val="left" w:pos="462"/>
          <w:tab w:val="left" w:pos="960"/>
        </w:tabs>
        <w:spacing w:after="120"/>
        <w:ind w:left="-284" w:firstLine="284"/>
        <w:jc w:val="both"/>
        <w:rPr>
          <w:b/>
          <w:lang w:val="ro-MD" w:eastAsia="en-GB"/>
        </w:rPr>
      </w:pPr>
      <w:r w:rsidRPr="00F10185">
        <w:rPr>
          <w:b/>
          <w:lang w:val="ro-MD" w:eastAsia="en-GB"/>
        </w:rPr>
        <w:t xml:space="preserve">101. </w:t>
      </w:r>
      <w:r w:rsidRPr="00F10185">
        <w:rPr>
          <w:lang w:val="ro-MD" w:eastAsia="en-GB"/>
        </w:rPr>
        <w:t>La data încheierii contractului de achiziție publică de lucrări</w:t>
      </w:r>
      <w:r w:rsidRPr="00F10185">
        <w:rPr>
          <w:lang w:val="ro-MD"/>
        </w:rPr>
        <w:t xml:space="preserve"> sau de servicii de proiectare și de lucrări</w:t>
      </w:r>
      <w:r w:rsidRPr="00F101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240663B"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eastAsia="en-GB"/>
        </w:rPr>
        <w:t xml:space="preserve">102. </w:t>
      </w:r>
      <w:r w:rsidRPr="00F101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EA7A1"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103. </w:t>
      </w:r>
      <w:r w:rsidRPr="00F10185">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091CAE7"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lastRenderedPageBreak/>
        <w:t xml:space="preserve">104. </w:t>
      </w:r>
      <w:r w:rsidRPr="00F101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421E872"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105. </w:t>
      </w:r>
      <w:r w:rsidRPr="00F10185">
        <w:rPr>
          <w:lang w:val="ro-MD"/>
        </w:rPr>
        <w:t>În cazul serviciilor de audit, autoritatea contractantă indică în Partea II ce ține de condițiile speciale al contractului, drepturile/</w:t>
      </w:r>
      <w:bookmarkStart w:id="42" w:name="_Hlk65836894"/>
      <w:r w:rsidRPr="00F10185">
        <w:rPr>
          <w:lang w:val="ro-MD"/>
        </w:rPr>
        <w:t>obligațiile</w:t>
      </w:r>
      <w:bookmarkEnd w:id="42"/>
      <w:r w:rsidRPr="00F101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3DF1FCE"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106. </w:t>
      </w:r>
      <w:r w:rsidRPr="00F101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1D3D2C3"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107. </w:t>
      </w:r>
      <w:r w:rsidRPr="00F101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6497421"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108. </w:t>
      </w:r>
      <w:r w:rsidRPr="00F101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F90868" w14:textId="77777777" w:rsidR="006033EE" w:rsidRPr="00F10185" w:rsidRDefault="006033EE" w:rsidP="006033EE">
      <w:pPr>
        <w:tabs>
          <w:tab w:val="left" w:pos="-284"/>
          <w:tab w:val="left" w:pos="360"/>
          <w:tab w:val="left" w:pos="462"/>
          <w:tab w:val="left" w:pos="960"/>
        </w:tabs>
        <w:spacing w:after="120"/>
        <w:ind w:left="-284" w:firstLine="284"/>
        <w:jc w:val="both"/>
        <w:rPr>
          <w:lang w:val="ro-MD"/>
        </w:rPr>
      </w:pPr>
      <w:r w:rsidRPr="00F10185">
        <w:rPr>
          <w:b/>
          <w:lang w:val="ro-MD"/>
        </w:rPr>
        <w:t xml:space="preserve">109. </w:t>
      </w:r>
      <w:r w:rsidRPr="00F10185">
        <w:rPr>
          <w:lang w:val="ro-MD"/>
        </w:rPr>
        <w:t>Contestaţiile privind anunțurile de participare la licitaţie şi documentaţia de atribuire se depun în termenele indicate la pct. 108, însă nu mai târziu de deschiderea de către autoritatea contractantă a ofertelor.</w:t>
      </w:r>
    </w:p>
    <w:p w14:paraId="2EC43F45"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r w:rsidRPr="00F10185">
        <w:rPr>
          <w:b/>
          <w:bCs/>
          <w:lang w:val="ro-MD"/>
        </w:rPr>
        <w:t xml:space="preserve">110. </w:t>
      </w:r>
      <w:r w:rsidRPr="00F101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9BC0A77"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7DEA4D3F"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20A257CF"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0F0F65A9"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5CBBC67B"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2ABA3E77"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45FB36A5"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516C227F"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3C7431B6"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50A3E936"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3B368B25" w14:textId="77777777" w:rsidR="006033EE" w:rsidRPr="00F10185" w:rsidRDefault="006033EE" w:rsidP="006033EE">
      <w:pPr>
        <w:tabs>
          <w:tab w:val="left" w:pos="284"/>
          <w:tab w:val="left" w:pos="426"/>
          <w:tab w:val="decimal" w:pos="8364"/>
        </w:tabs>
        <w:spacing w:after="120" w:line="276" w:lineRule="auto"/>
        <w:ind w:left="-284" w:right="-142" w:firstLine="284"/>
        <w:jc w:val="both"/>
        <w:rPr>
          <w:bCs/>
          <w:lang w:val="ro-MD"/>
        </w:rPr>
      </w:pPr>
    </w:p>
    <w:p w14:paraId="3684CBB4" w14:textId="77777777" w:rsidR="006033EE" w:rsidRPr="00F10185" w:rsidRDefault="006033EE" w:rsidP="006033EE">
      <w:pPr>
        <w:tabs>
          <w:tab w:val="left" w:pos="284"/>
          <w:tab w:val="left" w:pos="426"/>
          <w:tab w:val="decimal" w:pos="8364"/>
        </w:tabs>
        <w:spacing w:after="120" w:line="276" w:lineRule="auto"/>
        <w:ind w:right="-142"/>
        <w:jc w:val="both"/>
        <w:rPr>
          <w:bCs/>
          <w:lang w:val="ro-MD"/>
        </w:rPr>
      </w:pPr>
    </w:p>
    <w:p w14:paraId="1F879A40" w14:textId="77777777" w:rsidR="006033EE" w:rsidRPr="00F10185" w:rsidRDefault="006033EE" w:rsidP="006033EE">
      <w:pPr>
        <w:jc w:val="right"/>
        <w:rPr>
          <w:noProof w:val="0"/>
          <w:lang w:val="ro-MD"/>
        </w:rPr>
      </w:pPr>
    </w:p>
    <w:p w14:paraId="30354545" w14:textId="77777777" w:rsidR="006033EE" w:rsidRDefault="006033EE" w:rsidP="006033EE">
      <w:pPr>
        <w:jc w:val="right"/>
        <w:rPr>
          <w:noProof w:val="0"/>
          <w:lang w:val="ro-MD"/>
        </w:rPr>
      </w:pPr>
    </w:p>
    <w:p w14:paraId="478511A3" w14:textId="77777777" w:rsidR="006053F5" w:rsidRDefault="006053F5" w:rsidP="006033EE">
      <w:pPr>
        <w:jc w:val="right"/>
        <w:rPr>
          <w:noProof w:val="0"/>
          <w:lang w:val="ro-MD"/>
        </w:rPr>
      </w:pPr>
    </w:p>
    <w:p w14:paraId="163BF6F7" w14:textId="77777777" w:rsidR="006053F5" w:rsidRDefault="006053F5" w:rsidP="006033EE">
      <w:pPr>
        <w:jc w:val="right"/>
        <w:rPr>
          <w:noProof w:val="0"/>
          <w:lang w:val="ro-MD"/>
        </w:rPr>
      </w:pPr>
    </w:p>
    <w:p w14:paraId="2248152F" w14:textId="77777777" w:rsidR="006053F5" w:rsidRPr="00F10185" w:rsidRDefault="006053F5" w:rsidP="006033EE">
      <w:pPr>
        <w:jc w:val="right"/>
        <w:rPr>
          <w:noProof w:val="0"/>
          <w:lang w:val="ro-MD"/>
        </w:rPr>
      </w:pPr>
    </w:p>
    <w:p w14:paraId="06AF2E81" w14:textId="77777777" w:rsidR="006033EE" w:rsidRPr="00F10185" w:rsidRDefault="006033EE" w:rsidP="006033EE">
      <w:pPr>
        <w:jc w:val="right"/>
        <w:rPr>
          <w:noProof w:val="0"/>
          <w:sz w:val="22"/>
          <w:szCs w:val="22"/>
          <w:lang w:val="ro-MD"/>
        </w:rPr>
      </w:pPr>
      <w:r w:rsidRPr="00F10185">
        <w:rPr>
          <w:noProof w:val="0"/>
          <w:lang w:val="ro-MD"/>
        </w:rPr>
        <w:lastRenderedPageBreak/>
        <w:t>Anexa nr. 1</w:t>
      </w:r>
    </w:p>
    <w:p w14:paraId="0997B474" w14:textId="77777777" w:rsidR="006033EE" w:rsidRPr="00F10185" w:rsidRDefault="006033EE" w:rsidP="006033EE">
      <w:pPr>
        <w:jc w:val="right"/>
        <w:rPr>
          <w:noProof w:val="0"/>
          <w:lang w:val="ro-MD"/>
        </w:rPr>
      </w:pPr>
      <w:r w:rsidRPr="00F10185">
        <w:rPr>
          <w:noProof w:val="0"/>
          <w:lang w:val="ro-MD"/>
        </w:rPr>
        <w:t>la Documentația standard nr._____</w:t>
      </w:r>
    </w:p>
    <w:p w14:paraId="1BF2725A" w14:textId="77777777" w:rsidR="006033EE" w:rsidRPr="00F10185" w:rsidRDefault="006033EE" w:rsidP="006033EE">
      <w:pPr>
        <w:jc w:val="right"/>
        <w:rPr>
          <w:noProof w:val="0"/>
          <w:lang w:val="ro-MD"/>
        </w:rPr>
      </w:pPr>
      <w:r w:rsidRPr="00F10185">
        <w:rPr>
          <w:noProof w:val="0"/>
          <w:lang w:val="ro-MD"/>
        </w:rPr>
        <w:t>din “____” ________ 20___</w:t>
      </w:r>
    </w:p>
    <w:p w14:paraId="3F19A09E" w14:textId="77777777" w:rsidR="006033EE" w:rsidRPr="00F10185" w:rsidRDefault="006033EE" w:rsidP="006033EE">
      <w:pPr>
        <w:pStyle w:val="Style3"/>
        <w:tabs>
          <w:tab w:val="left" w:pos="567"/>
        </w:tabs>
        <w:spacing w:before="0" w:beforeAutospacing="0" w:after="0"/>
        <w:ind w:left="0" w:firstLine="0"/>
        <w:jc w:val="center"/>
        <w:rPr>
          <w:rFonts w:eastAsia="PMingLiU"/>
          <w:b w:val="0"/>
          <w:lang w:val="ro-MD" w:eastAsia="zh-CN"/>
        </w:rPr>
      </w:pPr>
    </w:p>
    <w:p w14:paraId="55339089" w14:textId="77777777" w:rsidR="006033EE" w:rsidRPr="00F10185" w:rsidRDefault="006033EE" w:rsidP="006033EE">
      <w:pPr>
        <w:pStyle w:val="Style3"/>
        <w:tabs>
          <w:tab w:val="left" w:pos="567"/>
        </w:tabs>
        <w:spacing w:before="0" w:beforeAutospacing="0" w:after="0"/>
        <w:ind w:left="0" w:firstLine="0"/>
        <w:jc w:val="center"/>
        <w:rPr>
          <w:rFonts w:eastAsia="PMingLiU"/>
          <w:b w:val="0"/>
          <w:lang w:val="ro-MD" w:eastAsia="zh-CN"/>
        </w:rPr>
      </w:pPr>
    </w:p>
    <w:p w14:paraId="363CA805" w14:textId="77777777" w:rsidR="006033EE" w:rsidRPr="00F10185" w:rsidRDefault="006033EE" w:rsidP="006033EE">
      <w:pPr>
        <w:spacing w:line="276" w:lineRule="auto"/>
        <w:jc w:val="center"/>
        <w:rPr>
          <w:rFonts w:eastAsia="Calibri"/>
          <w:b/>
          <w:noProof w:val="0"/>
          <w:sz w:val="28"/>
          <w:szCs w:val="28"/>
          <w:lang w:val="ro-MD"/>
        </w:rPr>
      </w:pPr>
      <w:r w:rsidRPr="00F10185">
        <w:rPr>
          <w:rFonts w:eastAsia="Calibri"/>
          <w:b/>
          <w:noProof w:val="0"/>
          <w:sz w:val="28"/>
          <w:szCs w:val="28"/>
          <w:lang w:val="ro-MD"/>
        </w:rPr>
        <w:t>ANUNȚ DE INTENȚIE</w:t>
      </w:r>
    </w:p>
    <w:p w14:paraId="50068FE6" w14:textId="77777777" w:rsidR="006033EE" w:rsidRPr="00F10185" w:rsidRDefault="006033EE" w:rsidP="006033EE">
      <w:pPr>
        <w:spacing w:after="160" w:line="276" w:lineRule="auto"/>
        <w:jc w:val="center"/>
        <w:rPr>
          <w:rFonts w:eastAsia="Calibri"/>
          <w:noProof w:val="0"/>
          <w:lang w:val="ro-MD"/>
        </w:rPr>
      </w:pPr>
      <w:r w:rsidRPr="00F10185">
        <w:rPr>
          <w:rFonts w:eastAsia="Calibri"/>
          <w:noProof w:val="0"/>
          <w:lang w:val="ro-MD"/>
        </w:rPr>
        <w:t xml:space="preserve">Nr. ______din____________ </w:t>
      </w:r>
    </w:p>
    <w:p w14:paraId="26CB3A5B" w14:textId="77777777" w:rsidR="006033EE" w:rsidRPr="00F10185" w:rsidRDefault="006033EE" w:rsidP="006033EE">
      <w:pPr>
        <w:numPr>
          <w:ilvl w:val="0"/>
          <w:numId w:val="22"/>
        </w:numPr>
        <w:spacing w:before="240" w:after="160" w:line="276" w:lineRule="auto"/>
        <w:ind w:left="1077"/>
        <w:jc w:val="both"/>
        <w:rPr>
          <w:rFonts w:eastAsia="Calibri"/>
          <w:b/>
          <w:noProof w:val="0"/>
          <w:lang w:val="ro-MD"/>
        </w:rPr>
      </w:pPr>
      <w:r w:rsidRPr="00F10185">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F10185" w:rsidRPr="00F10185" w14:paraId="46E17E67" w14:textId="77777777" w:rsidTr="00581BC7">
        <w:tc>
          <w:tcPr>
            <w:tcW w:w="5949" w:type="dxa"/>
            <w:shd w:val="clear" w:color="auto" w:fill="F2F2F2"/>
          </w:tcPr>
          <w:p w14:paraId="5D8A79B1"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Denumirea autorității contractante</w:t>
            </w:r>
          </w:p>
        </w:tc>
        <w:tc>
          <w:tcPr>
            <w:tcW w:w="3969" w:type="dxa"/>
          </w:tcPr>
          <w:p w14:paraId="246B63D4" w14:textId="77777777" w:rsidR="006033EE" w:rsidRPr="00F10185" w:rsidRDefault="006033EE" w:rsidP="00581BC7">
            <w:pPr>
              <w:spacing w:line="276" w:lineRule="auto"/>
              <w:jc w:val="both"/>
              <w:rPr>
                <w:rFonts w:eastAsia="Calibri"/>
                <w:noProof w:val="0"/>
                <w:lang w:val="ro-MD"/>
              </w:rPr>
            </w:pPr>
          </w:p>
        </w:tc>
      </w:tr>
      <w:tr w:rsidR="00F10185" w:rsidRPr="00F10185" w14:paraId="34DB316A" w14:textId="77777777" w:rsidTr="00581BC7">
        <w:tc>
          <w:tcPr>
            <w:tcW w:w="5949" w:type="dxa"/>
            <w:shd w:val="clear" w:color="auto" w:fill="F2F2F2"/>
          </w:tcPr>
          <w:p w14:paraId="53BB0CB5"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IDNO</w:t>
            </w:r>
          </w:p>
        </w:tc>
        <w:tc>
          <w:tcPr>
            <w:tcW w:w="3969" w:type="dxa"/>
          </w:tcPr>
          <w:p w14:paraId="49E36D0C" w14:textId="77777777" w:rsidR="006033EE" w:rsidRPr="00F10185" w:rsidRDefault="006033EE" w:rsidP="00581BC7">
            <w:pPr>
              <w:spacing w:line="276" w:lineRule="auto"/>
              <w:jc w:val="both"/>
              <w:rPr>
                <w:rFonts w:eastAsia="Calibri"/>
                <w:noProof w:val="0"/>
                <w:lang w:val="ro-MD"/>
              </w:rPr>
            </w:pPr>
          </w:p>
        </w:tc>
      </w:tr>
      <w:tr w:rsidR="00F10185" w:rsidRPr="00F10185" w14:paraId="4404AA4A" w14:textId="77777777" w:rsidTr="00581BC7">
        <w:tc>
          <w:tcPr>
            <w:tcW w:w="5949" w:type="dxa"/>
            <w:shd w:val="clear" w:color="auto" w:fill="F2F2F2"/>
          </w:tcPr>
          <w:p w14:paraId="580370FE"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Adresa</w:t>
            </w:r>
          </w:p>
        </w:tc>
        <w:tc>
          <w:tcPr>
            <w:tcW w:w="3969" w:type="dxa"/>
          </w:tcPr>
          <w:p w14:paraId="1712B70A" w14:textId="77777777" w:rsidR="006033EE" w:rsidRPr="00F10185" w:rsidRDefault="006033EE" w:rsidP="00581BC7">
            <w:pPr>
              <w:spacing w:line="276" w:lineRule="auto"/>
              <w:jc w:val="both"/>
              <w:rPr>
                <w:rFonts w:eastAsia="Calibri"/>
                <w:noProof w:val="0"/>
                <w:lang w:val="ro-MD"/>
              </w:rPr>
            </w:pPr>
          </w:p>
        </w:tc>
      </w:tr>
      <w:tr w:rsidR="00F10185" w:rsidRPr="00F10185" w14:paraId="7B2A87CE" w14:textId="77777777" w:rsidTr="00581BC7">
        <w:tc>
          <w:tcPr>
            <w:tcW w:w="5949" w:type="dxa"/>
            <w:shd w:val="clear" w:color="auto" w:fill="F2F2F2"/>
          </w:tcPr>
          <w:p w14:paraId="0205A072"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Numărul de telefon/fax</w:t>
            </w:r>
          </w:p>
        </w:tc>
        <w:tc>
          <w:tcPr>
            <w:tcW w:w="3969" w:type="dxa"/>
          </w:tcPr>
          <w:p w14:paraId="2CE8D470" w14:textId="77777777" w:rsidR="006033EE" w:rsidRPr="00F10185" w:rsidRDefault="006033EE" w:rsidP="00581BC7">
            <w:pPr>
              <w:spacing w:line="276" w:lineRule="auto"/>
              <w:jc w:val="both"/>
              <w:rPr>
                <w:rFonts w:eastAsia="Calibri"/>
                <w:noProof w:val="0"/>
                <w:lang w:val="ro-MD"/>
              </w:rPr>
            </w:pPr>
          </w:p>
        </w:tc>
      </w:tr>
      <w:tr w:rsidR="00F10185" w:rsidRPr="00F10185" w14:paraId="1B9C5D69" w14:textId="77777777" w:rsidTr="00581BC7">
        <w:tc>
          <w:tcPr>
            <w:tcW w:w="5949" w:type="dxa"/>
            <w:shd w:val="clear" w:color="auto" w:fill="F2F2F2"/>
          </w:tcPr>
          <w:p w14:paraId="29A8E6BE"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Adresa de e-mail a autorității contractante</w:t>
            </w:r>
          </w:p>
        </w:tc>
        <w:tc>
          <w:tcPr>
            <w:tcW w:w="3969" w:type="dxa"/>
          </w:tcPr>
          <w:p w14:paraId="4FA8D912" w14:textId="77777777" w:rsidR="006033EE" w:rsidRPr="00F10185" w:rsidRDefault="006033EE" w:rsidP="00581BC7">
            <w:pPr>
              <w:spacing w:line="276" w:lineRule="auto"/>
              <w:jc w:val="both"/>
              <w:rPr>
                <w:rFonts w:eastAsia="Calibri"/>
                <w:noProof w:val="0"/>
                <w:lang w:val="ro-MD"/>
              </w:rPr>
            </w:pPr>
          </w:p>
        </w:tc>
      </w:tr>
      <w:tr w:rsidR="00F10185" w:rsidRPr="00F10185" w14:paraId="2C754FC0" w14:textId="77777777" w:rsidTr="00581BC7">
        <w:tc>
          <w:tcPr>
            <w:tcW w:w="5949" w:type="dxa"/>
            <w:shd w:val="clear" w:color="auto" w:fill="F2F2F2"/>
          </w:tcPr>
          <w:p w14:paraId="58B83EC3"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Pagina web oficială a autorității contractante</w:t>
            </w:r>
          </w:p>
        </w:tc>
        <w:tc>
          <w:tcPr>
            <w:tcW w:w="3969" w:type="dxa"/>
          </w:tcPr>
          <w:p w14:paraId="2F4CB2D5" w14:textId="77777777" w:rsidR="006033EE" w:rsidRPr="00F10185" w:rsidRDefault="006033EE" w:rsidP="00581BC7">
            <w:pPr>
              <w:spacing w:line="276" w:lineRule="auto"/>
              <w:jc w:val="both"/>
              <w:rPr>
                <w:rFonts w:eastAsia="Calibri"/>
                <w:noProof w:val="0"/>
                <w:lang w:val="ro-MD"/>
              </w:rPr>
            </w:pPr>
          </w:p>
        </w:tc>
      </w:tr>
      <w:tr w:rsidR="00F10185" w:rsidRPr="00F10185" w14:paraId="55509288" w14:textId="77777777" w:rsidTr="00581BC7">
        <w:tc>
          <w:tcPr>
            <w:tcW w:w="5949" w:type="dxa"/>
            <w:shd w:val="clear" w:color="auto" w:fill="F2F2F2"/>
          </w:tcPr>
          <w:p w14:paraId="2B813F56"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Persoana de contact, numărul de telefon/e-mail</w:t>
            </w:r>
          </w:p>
        </w:tc>
        <w:tc>
          <w:tcPr>
            <w:tcW w:w="3969" w:type="dxa"/>
          </w:tcPr>
          <w:p w14:paraId="18677DC4" w14:textId="77777777" w:rsidR="006033EE" w:rsidRPr="00F10185" w:rsidRDefault="006033EE" w:rsidP="00581BC7">
            <w:pPr>
              <w:spacing w:line="276" w:lineRule="auto"/>
              <w:jc w:val="both"/>
              <w:rPr>
                <w:rFonts w:eastAsia="Calibri"/>
                <w:noProof w:val="0"/>
                <w:lang w:val="ro-MD"/>
              </w:rPr>
            </w:pPr>
          </w:p>
        </w:tc>
      </w:tr>
      <w:tr w:rsidR="00F10185" w:rsidRPr="00F10185" w14:paraId="2B2CE14C" w14:textId="77777777" w:rsidTr="00581BC7">
        <w:tc>
          <w:tcPr>
            <w:tcW w:w="5949" w:type="dxa"/>
            <w:shd w:val="clear" w:color="auto" w:fill="F2F2F2"/>
          </w:tcPr>
          <w:p w14:paraId="0F124C71"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Adresa de e-mail sau pagina web oficială de la care se va putea obține accesul liber, direct, total și gratuit la documentația de atribuire</w:t>
            </w:r>
          </w:p>
          <w:p w14:paraId="4C0B4725" w14:textId="77777777" w:rsidR="006033EE" w:rsidRPr="00F10185" w:rsidRDefault="006033EE" w:rsidP="00581BC7">
            <w:pPr>
              <w:spacing w:line="276" w:lineRule="auto"/>
              <w:jc w:val="both"/>
              <w:rPr>
                <w:rFonts w:eastAsia="Calibri"/>
                <w:noProof w:val="0"/>
                <w:sz w:val="20"/>
                <w:szCs w:val="20"/>
                <w:lang w:val="ro-MD"/>
              </w:rPr>
            </w:pPr>
            <w:r w:rsidRPr="00F101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7B523D7" w14:textId="77777777" w:rsidR="006033EE" w:rsidRPr="00F10185" w:rsidRDefault="006033EE" w:rsidP="00581BC7">
            <w:pPr>
              <w:spacing w:line="276" w:lineRule="auto"/>
              <w:jc w:val="both"/>
              <w:rPr>
                <w:rFonts w:eastAsia="Calibri"/>
                <w:noProof w:val="0"/>
                <w:lang w:val="ro-MD"/>
              </w:rPr>
            </w:pPr>
          </w:p>
        </w:tc>
      </w:tr>
      <w:tr w:rsidR="00F10185" w:rsidRPr="00F10185" w14:paraId="1634E503" w14:textId="77777777" w:rsidTr="00581BC7">
        <w:tc>
          <w:tcPr>
            <w:tcW w:w="5949" w:type="dxa"/>
            <w:shd w:val="clear" w:color="auto" w:fill="F2F2F2"/>
          </w:tcPr>
          <w:p w14:paraId="73CBF38D"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Tipul autorității contractante și obiectul principal de activitate</w:t>
            </w:r>
          </w:p>
          <w:p w14:paraId="724B6B58" w14:textId="77777777" w:rsidR="006033EE" w:rsidRPr="00F10185" w:rsidRDefault="006033EE" w:rsidP="00581BC7">
            <w:pPr>
              <w:spacing w:line="276" w:lineRule="auto"/>
              <w:jc w:val="both"/>
              <w:rPr>
                <w:rFonts w:eastAsia="Calibri"/>
                <w:noProof w:val="0"/>
                <w:sz w:val="20"/>
                <w:szCs w:val="20"/>
                <w:lang w:val="ro-MD"/>
              </w:rPr>
            </w:pPr>
            <w:r w:rsidRPr="00F101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2620A60" w14:textId="77777777" w:rsidR="006033EE" w:rsidRPr="00F10185" w:rsidRDefault="006033EE" w:rsidP="00581BC7">
            <w:pPr>
              <w:spacing w:line="276" w:lineRule="auto"/>
              <w:jc w:val="both"/>
              <w:rPr>
                <w:rFonts w:eastAsia="Calibri"/>
                <w:noProof w:val="0"/>
                <w:lang w:val="ro-MD"/>
              </w:rPr>
            </w:pPr>
          </w:p>
        </w:tc>
      </w:tr>
    </w:tbl>
    <w:p w14:paraId="0642594B" w14:textId="77777777" w:rsidR="006033EE" w:rsidRPr="00F10185" w:rsidRDefault="006033EE" w:rsidP="006033EE">
      <w:pPr>
        <w:numPr>
          <w:ilvl w:val="0"/>
          <w:numId w:val="22"/>
        </w:numPr>
        <w:spacing w:before="240" w:after="160" w:line="276" w:lineRule="auto"/>
        <w:contextualSpacing/>
        <w:jc w:val="both"/>
        <w:rPr>
          <w:rFonts w:eastAsia="Calibri"/>
          <w:noProof w:val="0"/>
          <w:lang w:val="ro-MD"/>
        </w:rPr>
      </w:pPr>
      <w:r w:rsidRPr="00F10185">
        <w:rPr>
          <w:rFonts w:eastAsia="Calibri"/>
          <w:b/>
          <w:noProof w:val="0"/>
          <w:lang w:val="ro-MD"/>
        </w:rPr>
        <w:t>Informații despre obiectul achiziției</w:t>
      </w:r>
      <w:r w:rsidRPr="00F1018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10185" w:rsidRPr="00F10185" w14:paraId="164FA489" w14:textId="77777777" w:rsidTr="00581B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684460"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13DE35"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406E19"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CC7C90"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D38518"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5A8F5"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Valoarea estimată,</w:t>
            </w:r>
            <w:r w:rsidRPr="00F10185">
              <w:rPr>
                <w:rFonts w:eastAsia="Calibri"/>
                <w:noProof w:val="0"/>
                <w:lang w:val="ro-MD"/>
              </w:rPr>
              <w:br/>
              <w:t>fără TVA</w:t>
            </w:r>
            <w:r w:rsidRPr="00F10185">
              <w:rPr>
                <w:rFonts w:eastAsia="Calibri"/>
                <w:i/>
                <w:noProof w:val="0"/>
                <w:sz w:val="20"/>
                <w:szCs w:val="20"/>
                <w:lang w:val="ro-MD"/>
              </w:rPr>
              <w:t>(pentru fiecare lot în parte)</w:t>
            </w:r>
          </w:p>
        </w:tc>
      </w:tr>
      <w:tr w:rsidR="00F10185" w:rsidRPr="00F10185" w14:paraId="002FBF22" w14:textId="77777777" w:rsidTr="00581BC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867D3F8"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23B8D6A" w14:textId="77777777" w:rsidR="006033EE" w:rsidRPr="00F101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1ACD774"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D23C9B" w14:textId="77777777" w:rsidR="006033EE" w:rsidRPr="00F101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26BDA61" w14:textId="77777777" w:rsidR="006033EE" w:rsidRPr="00F101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0EA58D70" w14:textId="77777777" w:rsidR="006033EE" w:rsidRPr="00F10185" w:rsidRDefault="006033EE" w:rsidP="00581BC7">
            <w:pPr>
              <w:spacing w:line="276" w:lineRule="auto"/>
              <w:jc w:val="center"/>
              <w:rPr>
                <w:rFonts w:eastAsia="Calibri"/>
                <w:noProof w:val="0"/>
                <w:lang w:val="ro-MD"/>
              </w:rPr>
            </w:pPr>
          </w:p>
        </w:tc>
      </w:tr>
      <w:tr w:rsidR="00F10185" w:rsidRPr="00F10185" w14:paraId="60D4ADAC" w14:textId="77777777" w:rsidTr="00581BC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2C42CBB"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7AF4D04F" w14:textId="77777777" w:rsidR="006033EE" w:rsidRPr="00F101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E84EC7" w14:textId="77777777" w:rsidR="006033EE" w:rsidRPr="00F10185" w:rsidRDefault="006033EE" w:rsidP="00581BC7">
            <w:pPr>
              <w:spacing w:line="276" w:lineRule="auto"/>
              <w:jc w:val="center"/>
              <w:rPr>
                <w:rFonts w:eastAsia="Calibri"/>
                <w:noProof w:val="0"/>
                <w:lang w:val="ro-MD"/>
              </w:rPr>
            </w:pPr>
            <w:r w:rsidRPr="00F101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722E74F" w14:textId="77777777" w:rsidR="006033EE" w:rsidRPr="00F101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1109253" w14:textId="77777777" w:rsidR="006033EE" w:rsidRPr="00F101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3CA3EB6" w14:textId="77777777" w:rsidR="006033EE" w:rsidRPr="00F10185" w:rsidRDefault="006033EE" w:rsidP="00581BC7">
            <w:pPr>
              <w:spacing w:line="276" w:lineRule="auto"/>
              <w:jc w:val="center"/>
              <w:rPr>
                <w:rFonts w:eastAsia="Calibri"/>
                <w:noProof w:val="0"/>
                <w:lang w:val="ro-MD"/>
              </w:rPr>
            </w:pPr>
          </w:p>
        </w:tc>
      </w:tr>
    </w:tbl>
    <w:p w14:paraId="5A178C5B" w14:textId="77777777" w:rsidR="006033EE" w:rsidRPr="00F10185" w:rsidRDefault="006033EE" w:rsidP="006033EE">
      <w:pPr>
        <w:numPr>
          <w:ilvl w:val="0"/>
          <w:numId w:val="22"/>
        </w:numPr>
        <w:spacing w:before="240" w:after="160" w:line="276" w:lineRule="auto"/>
        <w:jc w:val="both"/>
        <w:rPr>
          <w:rFonts w:eastAsia="Calibri"/>
          <w:b/>
          <w:noProof w:val="0"/>
          <w:lang w:val="ro-MD"/>
        </w:rPr>
      </w:pPr>
      <w:r w:rsidRPr="00F10185">
        <w:rPr>
          <w:rFonts w:eastAsia="Calibri"/>
          <w:b/>
          <w:noProof w:val="0"/>
          <w:lang w:val="ro-MD"/>
        </w:rPr>
        <w:t xml:space="preserve">Condiții de participare </w:t>
      </w:r>
      <w:r w:rsidRPr="00F10185">
        <w:rPr>
          <w:rFonts w:eastAsia="Calibri"/>
          <w:i/>
          <w:noProof w:val="0"/>
          <w:lang w:val="ro-MD"/>
        </w:rPr>
        <w:t>(în măsura în care sunt deja cunoscute)</w:t>
      </w:r>
      <w:r w:rsidRPr="00F10185">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F10185" w:rsidRPr="00F10185" w14:paraId="4EC47055" w14:textId="77777777" w:rsidTr="00581BC7">
        <w:tc>
          <w:tcPr>
            <w:tcW w:w="5954" w:type="dxa"/>
            <w:shd w:val="clear" w:color="auto" w:fill="F2F2F2"/>
          </w:tcPr>
          <w:p w14:paraId="547055F9"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749F2644"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 □</w:t>
            </w:r>
          </w:p>
          <w:p w14:paraId="188C05BA"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 □</w:t>
            </w:r>
          </w:p>
        </w:tc>
      </w:tr>
      <w:tr w:rsidR="00F10185" w:rsidRPr="00F10185" w14:paraId="5974C902" w14:textId="77777777" w:rsidTr="00581BC7">
        <w:tc>
          <w:tcPr>
            <w:tcW w:w="5954" w:type="dxa"/>
            <w:shd w:val="clear" w:color="auto" w:fill="F2F2F2"/>
          </w:tcPr>
          <w:p w14:paraId="61165CD2"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 xml:space="preserve">Prestarea serviciului este rezervată unei anumite profesii în temeiul unor </w:t>
            </w:r>
            <w:proofErr w:type="spellStart"/>
            <w:r w:rsidRPr="00F10185">
              <w:rPr>
                <w:rFonts w:eastAsia="Calibri"/>
                <w:noProof w:val="0"/>
                <w:lang w:val="ro-MD"/>
              </w:rPr>
              <w:t>legisau</w:t>
            </w:r>
            <w:proofErr w:type="spellEnd"/>
            <w:r w:rsidRPr="00F10185">
              <w:rPr>
                <w:rFonts w:eastAsia="Calibri"/>
                <w:noProof w:val="0"/>
                <w:lang w:val="ro-MD"/>
              </w:rPr>
              <w:t xml:space="preserve"> al unor acte administrative</w:t>
            </w:r>
          </w:p>
        </w:tc>
        <w:tc>
          <w:tcPr>
            <w:tcW w:w="3969" w:type="dxa"/>
          </w:tcPr>
          <w:p w14:paraId="31F3CC5E"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 □</w:t>
            </w:r>
          </w:p>
          <w:p w14:paraId="70F3F116"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 □</w:t>
            </w:r>
          </w:p>
        </w:tc>
      </w:tr>
      <w:tr w:rsidR="00F10185" w:rsidRPr="00F10185" w14:paraId="1CEAF7A8" w14:textId="77777777" w:rsidTr="00581BC7">
        <w:tc>
          <w:tcPr>
            <w:tcW w:w="5954" w:type="dxa"/>
            <w:shd w:val="clear" w:color="auto" w:fill="F2F2F2"/>
          </w:tcPr>
          <w:p w14:paraId="705040D8"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Scurtă descriere a criteriilor de selecție</w:t>
            </w:r>
          </w:p>
        </w:tc>
        <w:tc>
          <w:tcPr>
            <w:tcW w:w="3969" w:type="dxa"/>
          </w:tcPr>
          <w:p w14:paraId="51D4869E" w14:textId="77777777" w:rsidR="006033EE" w:rsidRPr="00F10185" w:rsidRDefault="006033EE" w:rsidP="00581BC7">
            <w:pPr>
              <w:spacing w:line="276" w:lineRule="auto"/>
              <w:contextualSpacing/>
              <w:jc w:val="both"/>
              <w:rPr>
                <w:rFonts w:eastAsia="Calibri"/>
                <w:noProof w:val="0"/>
                <w:sz w:val="20"/>
                <w:szCs w:val="20"/>
                <w:lang w:val="ro-MD"/>
              </w:rPr>
            </w:pPr>
          </w:p>
          <w:p w14:paraId="613D47D1" w14:textId="77777777" w:rsidR="006033EE" w:rsidRPr="00F10185" w:rsidRDefault="006033EE" w:rsidP="00581BC7">
            <w:pPr>
              <w:spacing w:line="276" w:lineRule="auto"/>
              <w:contextualSpacing/>
              <w:jc w:val="both"/>
              <w:rPr>
                <w:rFonts w:eastAsia="Calibri"/>
                <w:noProof w:val="0"/>
                <w:lang w:val="ro-MD"/>
              </w:rPr>
            </w:pPr>
          </w:p>
          <w:p w14:paraId="06F916C3" w14:textId="77777777" w:rsidR="006033EE" w:rsidRPr="00F10185" w:rsidRDefault="006033EE" w:rsidP="00581BC7">
            <w:pPr>
              <w:spacing w:line="276" w:lineRule="auto"/>
              <w:contextualSpacing/>
              <w:jc w:val="both"/>
              <w:rPr>
                <w:rFonts w:eastAsia="Calibri"/>
                <w:noProof w:val="0"/>
                <w:lang w:val="ro-MD"/>
              </w:rPr>
            </w:pPr>
          </w:p>
        </w:tc>
      </w:tr>
    </w:tbl>
    <w:p w14:paraId="7D2BA013" w14:textId="77777777" w:rsidR="006033EE" w:rsidRPr="00F10185" w:rsidRDefault="006033EE" w:rsidP="006033EE">
      <w:pPr>
        <w:spacing w:before="240" w:after="160" w:line="276" w:lineRule="auto"/>
        <w:ind w:left="1080"/>
        <w:jc w:val="both"/>
        <w:rPr>
          <w:rFonts w:eastAsia="Calibri"/>
          <w:b/>
          <w:noProof w:val="0"/>
          <w:lang w:val="ro-MD"/>
        </w:rPr>
      </w:pPr>
    </w:p>
    <w:p w14:paraId="0DA8F403" w14:textId="77777777" w:rsidR="006033EE" w:rsidRPr="00F10185" w:rsidRDefault="006033EE" w:rsidP="006033EE">
      <w:pPr>
        <w:spacing w:before="240" w:after="160" w:line="276" w:lineRule="auto"/>
        <w:ind w:left="1080"/>
        <w:jc w:val="both"/>
        <w:rPr>
          <w:rFonts w:eastAsia="Calibri"/>
          <w:b/>
          <w:noProof w:val="0"/>
          <w:lang w:val="ro-MD"/>
        </w:rPr>
      </w:pPr>
    </w:p>
    <w:p w14:paraId="25A5DB5A" w14:textId="77777777" w:rsidR="006033EE" w:rsidRPr="00F10185" w:rsidRDefault="006033EE" w:rsidP="006033EE">
      <w:pPr>
        <w:spacing w:before="240" w:after="160" w:line="276" w:lineRule="auto"/>
        <w:ind w:left="1080"/>
        <w:jc w:val="both"/>
        <w:rPr>
          <w:rFonts w:eastAsia="Calibri"/>
          <w:b/>
          <w:noProof w:val="0"/>
          <w:lang w:val="ro-MD"/>
        </w:rPr>
      </w:pPr>
    </w:p>
    <w:p w14:paraId="66DCD160" w14:textId="77777777" w:rsidR="006033EE" w:rsidRPr="00F10185" w:rsidRDefault="006033EE" w:rsidP="006033EE">
      <w:pPr>
        <w:numPr>
          <w:ilvl w:val="0"/>
          <w:numId w:val="22"/>
        </w:numPr>
        <w:spacing w:before="240" w:after="160" w:line="276" w:lineRule="auto"/>
        <w:jc w:val="both"/>
        <w:rPr>
          <w:rFonts w:eastAsia="Calibri"/>
          <w:b/>
          <w:noProof w:val="0"/>
          <w:lang w:val="ro-MD"/>
        </w:rPr>
      </w:pPr>
      <w:r w:rsidRPr="00F10185">
        <w:rPr>
          <w:rFonts w:eastAsia="Calibri"/>
          <w:b/>
          <w:noProof w:val="0"/>
          <w:lang w:val="ro-MD"/>
        </w:rPr>
        <w:t>Alte informații:</w:t>
      </w:r>
    </w:p>
    <w:tbl>
      <w:tblPr>
        <w:tblStyle w:val="Grigliatabella2"/>
        <w:tblW w:w="9923" w:type="dxa"/>
        <w:tblInd w:w="-5" w:type="dxa"/>
        <w:tblLook w:val="04A0" w:firstRow="1" w:lastRow="0" w:firstColumn="1" w:lastColumn="0" w:noHBand="0" w:noVBand="1"/>
      </w:tblPr>
      <w:tblGrid>
        <w:gridCol w:w="5812"/>
        <w:gridCol w:w="4111"/>
      </w:tblGrid>
      <w:tr w:rsidR="00F10185" w:rsidRPr="00F10185" w14:paraId="108B78BC" w14:textId="77777777" w:rsidTr="00581BC7">
        <w:tc>
          <w:tcPr>
            <w:tcW w:w="5812" w:type="dxa"/>
            <w:shd w:val="clear" w:color="auto" w:fill="F2F2F2"/>
          </w:tcPr>
          <w:p w14:paraId="40594D3B"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Data estimată pentru publicarea anunțului de participare pentru contractul/contractele la care se referă anunțul de intenție</w:t>
            </w:r>
          </w:p>
        </w:tc>
        <w:tc>
          <w:tcPr>
            <w:tcW w:w="4111" w:type="dxa"/>
          </w:tcPr>
          <w:p w14:paraId="3CF4A5DA" w14:textId="77777777" w:rsidR="006033EE" w:rsidRPr="00F10185" w:rsidRDefault="006033EE" w:rsidP="00581BC7">
            <w:pPr>
              <w:spacing w:line="276" w:lineRule="auto"/>
              <w:contextualSpacing/>
              <w:jc w:val="both"/>
              <w:rPr>
                <w:rFonts w:eastAsia="Calibri"/>
                <w:noProof w:val="0"/>
                <w:lang w:val="ro-MD"/>
              </w:rPr>
            </w:pPr>
          </w:p>
        </w:tc>
      </w:tr>
      <w:tr w:rsidR="00F10185" w:rsidRPr="00F10185" w14:paraId="4AEB9454" w14:textId="77777777" w:rsidTr="00581BC7">
        <w:tc>
          <w:tcPr>
            <w:tcW w:w="5812" w:type="dxa"/>
            <w:shd w:val="clear" w:color="auto" w:fill="F2F2F2"/>
          </w:tcPr>
          <w:p w14:paraId="51A38449"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Tehnici și instrumente specifice de atribuire utilizate</w:t>
            </w:r>
          </w:p>
        </w:tc>
        <w:tc>
          <w:tcPr>
            <w:tcW w:w="4111" w:type="dxa"/>
          </w:tcPr>
          <w:p w14:paraId="0916C302"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Acord-cadru □</w:t>
            </w:r>
          </w:p>
          <w:p w14:paraId="4943D913"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Sistem dinamic de achiziție □</w:t>
            </w:r>
          </w:p>
        </w:tc>
      </w:tr>
      <w:tr w:rsidR="00F10185" w:rsidRPr="00F10185" w14:paraId="35581030" w14:textId="77777777" w:rsidTr="00581BC7">
        <w:tc>
          <w:tcPr>
            <w:tcW w:w="5812" w:type="dxa"/>
            <w:shd w:val="clear" w:color="auto" w:fill="F2F2F2"/>
          </w:tcPr>
          <w:p w14:paraId="4AA63FF8" w14:textId="77777777" w:rsidR="006033EE" w:rsidRPr="00F10185" w:rsidRDefault="006033EE" w:rsidP="00581BC7">
            <w:pPr>
              <w:spacing w:line="276" w:lineRule="auto"/>
              <w:contextualSpacing/>
              <w:jc w:val="both"/>
              <w:rPr>
                <w:noProof w:val="0"/>
                <w:lang w:val="ro-MD"/>
              </w:rPr>
            </w:pPr>
            <w:r w:rsidRPr="00F10185">
              <w:rPr>
                <w:noProof w:val="0"/>
                <w:lang w:val="ro-MD"/>
              </w:rPr>
              <w:t>Contractul intră sub incidența Acordului privind achizițiile guvernamentale al Organizației Mondiale a Comerțului</w:t>
            </w:r>
          </w:p>
          <w:p w14:paraId="66F0E4AF" w14:textId="77777777" w:rsidR="006033EE" w:rsidRPr="00F10185" w:rsidRDefault="006033EE" w:rsidP="00581BC7">
            <w:pPr>
              <w:spacing w:line="276" w:lineRule="auto"/>
              <w:contextualSpacing/>
              <w:jc w:val="both"/>
              <w:rPr>
                <w:rFonts w:eastAsia="Calibri"/>
                <w:noProof w:val="0"/>
                <w:lang w:val="ro-MD"/>
              </w:rPr>
            </w:pPr>
            <w:r w:rsidRPr="00F10185">
              <w:rPr>
                <w:i/>
                <w:noProof w:val="0"/>
                <w:lang w:val="ro-MD"/>
              </w:rPr>
              <w:t>(Numai în cazul anunțurilor transmise spre publicare în Jurnalul Oficial al Uniunii Europene)</w:t>
            </w:r>
          </w:p>
        </w:tc>
        <w:tc>
          <w:tcPr>
            <w:tcW w:w="4111" w:type="dxa"/>
          </w:tcPr>
          <w:p w14:paraId="4281F460"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Nu □</w:t>
            </w:r>
          </w:p>
          <w:p w14:paraId="0E88E8CF" w14:textId="77777777" w:rsidR="006033EE" w:rsidRPr="00F10185" w:rsidRDefault="006033EE" w:rsidP="00581BC7">
            <w:pPr>
              <w:spacing w:line="276" w:lineRule="auto"/>
              <w:contextualSpacing/>
              <w:jc w:val="both"/>
              <w:rPr>
                <w:rFonts w:eastAsia="Calibri"/>
                <w:noProof w:val="0"/>
                <w:lang w:val="ro-MD"/>
              </w:rPr>
            </w:pPr>
            <w:r w:rsidRPr="00F10185">
              <w:rPr>
                <w:rFonts w:eastAsia="Calibri"/>
                <w:noProof w:val="0"/>
                <w:lang w:val="ro-MD"/>
              </w:rPr>
              <w:t>Da □</w:t>
            </w:r>
          </w:p>
        </w:tc>
      </w:tr>
      <w:tr w:rsidR="00F10185" w:rsidRPr="00F10185" w14:paraId="7C174575" w14:textId="77777777" w:rsidTr="00581BC7">
        <w:tc>
          <w:tcPr>
            <w:tcW w:w="5812" w:type="dxa"/>
            <w:shd w:val="clear" w:color="auto" w:fill="F2F2F2"/>
          </w:tcPr>
          <w:p w14:paraId="0E71C3C1"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Agenția Națională pentru Soluționarea Contestațiilor</w:t>
            </w:r>
          </w:p>
          <w:p w14:paraId="3D6F6D13" w14:textId="77777777" w:rsidR="006033EE" w:rsidRPr="00F10185" w:rsidRDefault="006033EE" w:rsidP="00581BC7">
            <w:pPr>
              <w:spacing w:line="276" w:lineRule="auto"/>
              <w:contextualSpacing/>
              <w:jc w:val="both"/>
              <w:rPr>
                <w:noProof w:val="0"/>
                <w:lang w:val="ro-MD"/>
              </w:rPr>
            </w:pPr>
          </w:p>
        </w:tc>
        <w:tc>
          <w:tcPr>
            <w:tcW w:w="4111" w:type="dxa"/>
          </w:tcPr>
          <w:p w14:paraId="76B840F3"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mun. Chișinău, bd. Ștefan cel Mare și Sfânt, 124, MD-2001;</w:t>
            </w:r>
          </w:p>
          <w:p w14:paraId="15A09C52"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 xml:space="preserve">tel/fax: (022) 820 652, 820-651 </w:t>
            </w:r>
          </w:p>
          <w:p w14:paraId="4D99BAF3" w14:textId="77777777" w:rsidR="006033EE" w:rsidRPr="00F10185" w:rsidRDefault="006033EE" w:rsidP="00581BC7">
            <w:pPr>
              <w:spacing w:line="276" w:lineRule="auto"/>
              <w:jc w:val="both"/>
              <w:rPr>
                <w:rFonts w:eastAsia="Calibri"/>
                <w:noProof w:val="0"/>
                <w:u w:val="single"/>
                <w:lang w:val="ro-MD"/>
              </w:rPr>
            </w:pPr>
            <w:r w:rsidRPr="00F10185">
              <w:rPr>
                <w:rFonts w:eastAsia="Calibri"/>
                <w:noProof w:val="0"/>
                <w:lang w:val="ro-MD"/>
              </w:rPr>
              <w:t xml:space="preserve">e-mail: </w:t>
            </w:r>
            <w:hyperlink r:id="rId12" w:history="1">
              <w:r w:rsidRPr="00F10185">
                <w:rPr>
                  <w:rFonts w:eastAsia="Calibri"/>
                  <w:noProof w:val="0"/>
                  <w:u w:val="single"/>
                  <w:lang w:val="ro-MD"/>
                </w:rPr>
                <w:t>contestatii@ansc.md</w:t>
              </w:r>
            </w:hyperlink>
          </w:p>
          <w:p w14:paraId="1DA5C8DB" w14:textId="77777777" w:rsidR="006033EE" w:rsidRPr="00F10185" w:rsidRDefault="006033EE" w:rsidP="00581BC7">
            <w:pPr>
              <w:spacing w:line="276" w:lineRule="auto"/>
              <w:jc w:val="both"/>
              <w:rPr>
                <w:rFonts w:eastAsia="Calibri"/>
                <w:noProof w:val="0"/>
                <w:lang w:val="ro-MD"/>
              </w:rPr>
            </w:pPr>
            <w:r w:rsidRPr="00F10185">
              <w:rPr>
                <w:rFonts w:eastAsia="Calibri"/>
                <w:noProof w:val="0"/>
                <w:lang w:val="ro-MD"/>
              </w:rPr>
              <w:t xml:space="preserve">pagina web: </w:t>
            </w:r>
            <w:r w:rsidRPr="00F10185">
              <w:rPr>
                <w:rFonts w:eastAsia="Calibri"/>
                <w:noProof w:val="0"/>
                <w:u w:val="single"/>
                <w:lang w:val="ro-MD"/>
              </w:rPr>
              <w:t>www.ansc.md</w:t>
            </w:r>
          </w:p>
        </w:tc>
      </w:tr>
      <w:tr w:rsidR="00F10185" w:rsidRPr="00F10185" w14:paraId="30D0F457" w14:textId="77777777" w:rsidTr="00581BC7">
        <w:tc>
          <w:tcPr>
            <w:tcW w:w="5812" w:type="dxa"/>
            <w:shd w:val="clear" w:color="auto" w:fill="F2F2F2"/>
          </w:tcPr>
          <w:p w14:paraId="23D099C8" w14:textId="77777777" w:rsidR="006033EE" w:rsidRPr="00F10185" w:rsidRDefault="006033EE" w:rsidP="00581BC7">
            <w:pPr>
              <w:spacing w:line="276" w:lineRule="auto"/>
              <w:contextualSpacing/>
              <w:jc w:val="both"/>
              <w:rPr>
                <w:noProof w:val="0"/>
                <w:lang w:val="ro-MD"/>
              </w:rPr>
            </w:pPr>
            <w:r w:rsidRPr="00F10185">
              <w:rPr>
                <w:noProof w:val="0"/>
                <w:lang w:val="ro-MD"/>
              </w:rPr>
              <w:t>Alte informații relevante</w:t>
            </w:r>
          </w:p>
        </w:tc>
        <w:tc>
          <w:tcPr>
            <w:tcW w:w="4111" w:type="dxa"/>
          </w:tcPr>
          <w:p w14:paraId="14A8664D" w14:textId="77777777" w:rsidR="006033EE" w:rsidRPr="00F10185" w:rsidRDefault="006033EE" w:rsidP="00581BC7">
            <w:pPr>
              <w:spacing w:line="276" w:lineRule="auto"/>
              <w:jc w:val="both"/>
              <w:rPr>
                <w:rFonts w:eastAsia="Calibri"/>
                <w:noProof w:val="0"/>
                <w:lang w:val="ro-MD"/>
              </w:rPr>
            </w:pPr>
          </w:p>
          <w:p w14:paraId="1B6946E1" w14:textId="77777777" w:rsidR="006033EE" w:rsidRPr="00F10185" w:rsidRDefault="006033EE" w:rsidP="00581BC7">
            <w:pPr>
              <w:spacing w:line="276" w:lineRule="auto"/>
              <w:jc w:val="both"/>
              <w:rPr>
                <w:rFonts w:eastAsia="Calibri"/>
                <w:noProof w:val="0"/>
                <w:lang w:val="ro-MD"/>
              </w:rPr>
            </w:pPr>
          </w:p>
        </w:tc>
      </w:tr>
    </w:tbl>
    <w:p w14:paraId="5B3A75D6" w14:textId="77777777" w:rsidR="006033EE" w:rsidRPr="00F10185" w:rsidRDefault="006033EE" w:rsidP="006033EE">
      <w:pPr>
        <w:spacing w:after="160" w:line="276" w:lineRule="auto"/>
        <w:jc w:val="both"/>
        <w:rPr>
          <w:rFonts w:eastAsia="Calibri"/>
          <w:noProof w:val="0"/>
          <w:lang w:val="ro-MD"/>
        </w:rPr>
      </w:pPr>
    </w:p>
    <w:p w14:paraId="6CC7707A" w14:textId="77777777" w:rsidR="006033EE" w:rsidRPr="00F10185" w:rsidRDefault="006033EE" w:rsidP="006033EE">
      <w:pPr>
        <w:spacing w:before="120" w:after="120" w:line="276" w:lineRule="auto"/>
        <w:ind w:firstLine="567"/>
        <w:rPr>
          <w:rFonts w:eastAsia="Calibri"/>
          <w:b/>
          <w:noProof w:val="0"/>
          <w:lang w:val="ro-MD"/>
        </w:rPr>
      </w:pPr>
      <w:r w:rsidRPr="00F10185">
        <w:rPr>
          <w:rFonts w:eastAsia="Calibri"/>
          <w:b/>
          <w:noProof w:val="0"/>
          <w:lang w:val="ro-MD"/>
        </w:rPr>
        <w:t xml:space="preserve">Conducătorul grupului de lucru:  ___________________________                </w:t>
      </w:r>
    </w:p>
    <w:p w14:paraId="3A32DB14" w14:textId="77777777" w:rsidR="006033EE" w:rsidRPr="00F10185" w:rsidRDefault="006033EE" w:rsidP="006033EE">
      <w:pPr>
        <w:spacing w:after="160" w:line="276" w:lineRule="auto"/>
        <w:jc w:val="both"/>
        <w:rPr>
          <w:rFonts w:eastAsia="Calibri"/>
          <w:noProof w:val="0"/>
          <w:lang w:val="ro-MD"/>
        </w:rPr>
      </w:pPr>
    </w:p>
    <w:p w14:paraId="4C0B5153" w14:textId="77777777" w:rsidR="006033EE" w:rsidRPr="00F10185" w:rsidRDefault="006033EE" w:rsidP="006033EE">
      <w:pPr>
        <w:spacing w:after="160" w:line="276" w:lineRule="auto"/>
        <w:jc w:val="both"/>
        <w:rPr>
          <w:rFonts w:eastAsia="Calibri"/>
          <w:noProof w:val="0"/>
          <w:lang w:val="ro-MD"/>
        </w:rPr>
      </w:pPr>
    </w:p>
    <w:p w14:paraId="693BCCCB" w14:textId="77777777" w:rsidR="006033EE" w:rsidRPr="00F10185" w:rsidRDefault="006033EE" w:rsidP="006033EE">
      <w:pPr>
        <w:spacing w:after="160" w:line="276" w:lineRule="auto"/>
        <w:jc w:val="both"/>
        <w:rPr>
          <w:rFonts w:eastAsia="Calibri"/>
          <w:i/>
          <w:noProof w:val="0"/>
          <w:lang w:val="ro-MD"/>
        </w:rPr>
      </w:pPr>
      <w:r w:rsidRPr="00F10185">
        <w:rPr>
          <w:rFonts w:eastAsia="Calibri"/>
          <w:b/>
          <w:i/>
          <w:noProof w:val="0"/>
          <w:lang w:val="ro-MD"/>
        </w:rPr>
        <w:t xml:space="preserve">Notă: </w:t>
      </w:r>
      <w:r w:rsidRPr="00F10185">
        <w:rPr>
          <w:rFonts w:eastAsia="Calibri"/>
          <w:i/>
          <w:noProof w:val="0"/>
          <w:lang w:val="ro-MD"/>
        </w:rPr>
        <w:t>A</w:t>
      </w:r>
      <w:r w:rsidRPr="00F10185">
        <w:rPr>
          <w:rFonts w:eastAsia="Calibri"/>
          <w:i/>
          <w:noProof w:val="0"/>
          <w:bdr w:val="none" w:sz="0" w:space="0" w:color="auto" w:frame="1"/>
          <w:shd w:val="clear" w:color="auto" w:fill="FFFFFF"/>
          <w:lang w:val="ro-MD"/>
        </w:rPr>
        <w:t xml:space="preserve">nunțurile de intenție privind </w:t>
      </w:r>
      <w:proofErr w:type="spellStart"/>
      <w:r w:rsidRPr="00F10185">
        <w:rPr>
          <w:rFonts w:eastAsia="Calibri"/>
          <w:i/>
          <w:noProof w:val="0"/>
          <w:bdr w:val="none" w:sz="0" w:space="0" w:color="auto" w:frame="1"/>
          <w:shd w:val="clear" w:color="auto" w:fill="FFFFFF"/>
          <w:lang w:val="ro-MD"/>
        </w:rPr>
        <w:t>achiziţiile</w:t>
      </w:r>
      <w:proofErr w:type="spellEnd"/>
      <w:r w:rsidRPr="00F10185">
        <w:rPr>
          <w:rFonts w:eastAsia="Calibri"/>
          <w:i/>
          <w:noProof w:val="0"/>
          <w:bdr w:val="none" w:sz="0" w:space="0" w:color="auto" w:frame="1"/>
          <w:shd w:val="clear" w:color="auto" w:fill="FFFFFF"/>
          <w:lang w:val="ro-MD"/>
        </w:rPr>
        <w:t xml:space="preserve"> publice preconizate se publică în Buletinul </w:t>
      </w:r>
      <w:proofErr w:type="spellStart"/>
      <w:r w:rsidRPr="00F10185">
        <w:rPr>
          <w:rFonts w:eastAsia="Calibri"/>
          <w:i/>
          <w:noProof w:val="0"/>
          <w:bdr w:val="none" w:sz="0" w:space="0" w:color="auto" w:frame="1"/>
          <w:shd w:val="clear" w:color="auto" w:fill="FFFFFF"/>
          <w:lang w:val="ro-MD"/>
        </w:rPr>
        <w:t>achiziţiilor</w:t>
      </w:r>
      <w:proofErr w:type="spellEnd"/>
      <w:r w:rsidRPr="00F10185">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F10185">
        <w:rPr>
          <w:rFonts w:eastAsia="Calibri"/>
          <w:i/>
          <w:noProof w:val="0"/>
          <w:bdr w:val="none" w:sz="0" w:space="0" w:color="auto" w:frame="1"/>
          <w:shd w:val="clear" w:color="auto" w:fill="FFFFFF"/>
          <w:lang w:val="ro-MD"/>
        </w:rPr>
        <w:t>autorităţii</w:t>
      </w:r>
      <w:proofErr w:type="spellEnd"/>
      <w:r w:rsidRPr="00F10185">
        <w:rPr>
          <w:rFonts w:eastAsia="Calibri"/>
          <w:i/>
          <w:noProof w:val="0"/>
          <w:bdr w:val="none" w:sz="0" w:space="0" w:color="auto" w:frame="1"/>
          <w:shd w:val="clear" w:color="auto" w:fill="FFFFFF"/>
          <w:lang w:val="ro-MD"/>
        </w:rPr>
        <w:t xml:space="preserve"> contractante, în mod separat pentru fiecare procedură de achiziție (art. 28 al Legii nr. 131/2015 privind achizițiile publice).</w:t>
      </w:r>
    </w:p>
    <w:p w14:paraId="362C7A50" w14:textId="77777777" w:rsidR="006033EE" w:rsidRPr="00F10185" w:rsidRDefault="006033EE" w:rsidP="006033EE">
      <w:pPr>
        <w:spacing w:after="160" w:line="276" w:lineRule="auto"/>
        <w:rPr>
          <w:rFonts w:ascii="Calibri" w:eastAsia="Calibri" w:hAnsi="Calibri"/>
          <w:noProof w:val="0"/>
          <w:sz w:val="22"/>
          <w:szCs w:val="22"/>
          <w:lang w:val="ro-MD"/>
        </w:rPr>
      </w:pPr>
    </w:p>
    <w:p w14:paraId="635D1E7C" w14:textId="77777777" w:rsidR="006033EE" w:rsidRPr="00F10185" w:rsidRDefault="006033EE" w:rsidP="006033EE">
      <w:pPr>
        <w:spacing w:after="160" w:line="276" w:lineRule="auto"/>
        <w:rPr>
          <w:rFonts w:ascii="Calibri" w:eastAsia="Calibri" w:hAnsi="Calibri"/>
          <w:noProof w:val="0"/>
          <w:sz w:val="22"/>
          <w:szCs w:val="22"/>
          <w:lang w:val="ro-MD"/>
        </w:rPr>
      </w:pPr>
    </w:p>
    <w:p w14:paraId="06676992" w14:textId="77777777" w:rsidR="006033EE" w:rsidRPr="00F10185" w:rsidRDefault="006033EE" w:rsidP="006033EE">
      <w:pPr>
        <w:spacing w:after="160" w:line="276" w:lineRule="auto"/>
        <w:rPr>
          <w:rFonts w:ascii="Calibri" w:eastAsia="Calibri" w:hAnsi="Calibri"/>
          <w:noProof w:val="0"/>
          <w:sz w:val="22"/>
          <w:szCs w:val="22"/>
          <w:lang w:val="ro-MD"/>
        </w:rPr>
      </w:pPr>
    </w:p>
    <w:p w14:paraId="4849B671" w14:textId="77777777" w:rsidR="006033EE" w:rsidRPr="00F10185" w:rsidRDefault="006033EE" w:rsidP="006033EE">
      <w:pPr>
        <w:spacing w:after="160" w:line="276" w:lineRule="auto"/>
        <w:rPr>
          <w:rFonts w:ascii="Calibri" w:eastAsia="Calibri" w:hAnsi="Calibri"/>
          <w:noProof w:val="0"/>
          <w:sz w:val="22"/>
          <w:szCs w:val="22"/>
          <w:lang w:val="ro-MD"/>
        </w:rPr>
      </w:pPr>
    </w:p>
    <w:p w14:paraId="4EE8F3ED" w14:textId="77777777" w:rsidR="006033EE" w:rsidRPr="00F10185" w:rsidRDefault="006033EE" w:rsidP="006033EE">
      <w:pPr>
        <w:spacing w:after="160" w:line="276" w:lineRule="auto"/>
        <w:rPr>
          <w:rFonts w:ascii="Calibri" w:eastAsia="Calibri" w:hAnsi="Calibri"/>
          <w:noProof w:val="0"/>
          <w:sz w:val="22"/>
          <w:szCs w:val="22"/>
          <w:lang w:val="ro-MD"/>
        </w:rPr>
      </w:pPr>
    </w:p>
    <w:p w14:paraId="59E2B3FF" w14:textId="77777777" w:rsidR="006033EE" w:rsidRPr="00F10185" w:rsidRDefault="006033EE" w:rsidP="006033EE">
      <w:pPr>
        <w:spacing w:after="160" w:line="276" w:lineRule="auto"/>
        <w:rPr>
          <w:rFonts w:ascii="Calibri" w:eastAsia="Calibri" w:hAnsi="Calibri"/>
          <w:noProof w:val="0"/>
          <w:sz w:val="22"/>
          <w:szCs w:val="22"/>
          <w:lang w:val="ro-MD"/>
        </w:rPr>
      </w:pPr>
    </w:p>
    <w:p w14:paraId="692022DD" w14:textId="77777777" w:rsidR="006033EE" w:rsidRPr="00F10185" w:rsidRDefault="006033EE" w:rsidP="006033EE">
      <w:pPr>
        <w:spacing w:after="160" w:line="276" w:lineRule="auto"/>
        <w:rPr>
          <w:rFonts w:ascii="Calibri" w:eastAsia="Calibri" w:hAnsi="Calibri"/>
          <w:noProof w:val="0"/>
          <w:sz w:val="22"/>
          <w:szCs w:val="22"/>
          <w:lang w:val="ro-MD"/>
        </w:rPr>
      </w:pPr>
    </w:p>
    <w:p w14:paraId="10E66156" w14:textId="77777777" w:rsidR="006033EE" w:rsidRPr="00F10185" w:rsidRDefault="006033EE" w:rsidP="006033EE">
      <w:pPr>
        <w:spacing w:after="160" w:line="276" w:lineRule="auto"/>
        <w:rPr>
          <w:rFonts w:ascii="Calibri" w:eastAsia="Calibri" w:hAnsi="Calibri"/>
          <w:noProof w:val="0"/>
          <w:sz w:val="22"/>
          <w:szCs w:val="22"/>
          <w:lang w:val="ro-MD"/>
        </w:rPr>
      </w:pPr>
    </w:p>
    <w:p w14:paraId="7130ED0A" w14:textId="77777777" w:rsidR="006033EE" w:rsidRPr="00F10185" w:rsidRDefault="006033EE" w:rsidP="006033EE">
      <w:pPr>
        <w:spacing w:after="160" w:line="276" w:lineRule="auto"/>
        <w:rPr>
          <w:rFonts w:ascii="Calibri" w:eastAsia="Calibri" w:hAnsi="Calibri"/>
          <w:noProof w:val="0"/>
          <w:sz w:val="22"/>
          <w:szCs w:val="22"/>
          <w:lang w:val="ro-MD"/>
        </w:rPr>
      </w:pPr>
    </w:p>
    <w:p w14:paraId="7D029FCD" w14:textId="77777777" w:rsidR="006033EE" w:rsidRPr="00F10185" w:rsidRDefault="006033EE" w:rsidP="006033EE">
      <w:pPr>
        <w:spacing w:after="160" w:line="276" w:lineRule="auto"/>
        <w:rPr>
          <w:rFonts w:ascii="Calibri" w:eastAsia="Calibri" w:hAnsi="Calibri"/>
          <w:noProof w:val="0"/>
          <w:sz w:val="22"/>
          <w:szCs w:val="22"/>
          <w:lang w:val="ro-MD"/>
        </w:rPr>
      </w:pPr>
    </w:p>
    <w:p w14:paraId="68B96F62" w14:textId="77777777" w:rsidR="006033EE" w:rsidRPr="00F10185" w:rsidRDefault="006033EE" w:rsidP="006033EE">
      <w:pPr>
        <w:spacing w:after="160" w:line="276" w:lineRule="auto"/>
        <w:rPr>
          <w:rFonts w:ascii="Calibri" w:eastAsia="Calibri" w:hAnsi="Calibri"/>
          <w:noProof w:val="0"/>
          <w:sz w:val="22"/>
          <w:szCs w:val="22"/>
          <w:lang w:val="ro-MD"/>
        </w:rPr>
      </w:pPr>
    </w:p>
    <w:p w14:paraId="2CF302CE" w14:textId="77777777" w:rsidR="006033EE" w:rsidRPr="00F10185" w:rsidRDefault="006033EE" w:rsidP="006033EE">
      <w:pPr>
        <w:spacing w:after="160" w:line="276" w:lineRule="auto"/>
        <w:rPr>
          <w:rFonts w:ascii="Calibri" w:eastAsia="Calibri" w:hAnsi="Calibri"/>
          <w:noProof w:val="0"/>
          <w:sz w:val="22"/>
          <w:szCs w:val="22"/>
          <w:lang w:val="ro-MD"/>
        </w:rPr>
      </w:pPr>
    </w:p>
    <w:p w14:paraId="01BF6A83" w14:textId="77777777" w:rsidR="006033EE" w:rsidRPr="00F10185" w:rsidRDefault="006033EE" w:rsidP="006033EE">
      <w:pPr>
        <w:jc w:val="right"/>
        <w:rPr>
          <w:noProof w:val="0"/>
          <w:sz w:val="22"/>
          <w:szCs w:val="22"/>
          <w:lang w:val="ro-MD"/>
        </w:rPr>
      </w:pPr>
      <w:r w:rsidRPr="00F10185">
        <w:rPr>
          <w:noProof w:val="0"/>
          <w:lang w:val="ro-MD"/>
        </w:rPr>
        <w:lastRenderedPageBreak/>
        <w:t>Anexa nr. 2</w:t>
      </w:r>
    </w:p>
    <w:p w14:paraId="2765D69E" w14:textId="77777777" w:rsidR="006033EE" w:rsidRPr="00F10185" w:rsidRDefault="006033EE" w:rsidP="006033EE">
      <w:pPr>
        <w:jc w:val="right"/>
        <w:rPr>
          <w:noProof w:val="0"/>
          <w:lang w:val="ro-MD"/>
        </w:rPr>
      </w:pPr>
      <w:r w:rsidRPr="00F10185">
        <w:rPr>
          <w:noProof w:val="0"/>
          <w:lang w:val="ro-MD"/>
        </w:rPr>
        <w:t>la Documentația standard nr._____</w:t>
      </w:r>
    </w:p>
    <w:p w14:paraId="08E739A1" w14:textId="77777777" w:rsidR="006033EE" w:rsidRPr="00F10185" w:rsidRDefault="006033EE" w:rsidP="006033EE">
      <w:pPr>
        <w:jc w:val="right"/>
        <w:rPr>
          <w:noProof w:val="0"/>
          <w:lang w:val="ro-MD"/>
        </w:rPr>
      </w:pPr>
      <w:r w:rsidRPr="00F10185">
        <w:rPr>
          <w:noProof w:val="0"/>
          <w:lang w:val="ro-MD"/>
        </w:rPr>
        <w:t>din “____” ________ 20___</w:t>
      </w:r>
    </w:p>
    <w:p w14:paraId="299A91E2" w14:textId="77777777" w:rsidR="006033EE" w:rsidRPr="00F10185" w:rsidRDefault="006033EE" w:rsidP="006033EE">
      <w:pPr>
        <w:jc w:val="right"/>
        <w:rPr>
          <w:noProof w:val="0"/>
          <w:lang w:val="ro-MD"/>
        </w:rPr>
      </w:pPr>
    </w:p>
    <w:p w14:paraId="29DB4E04" w14:textId="77777777" w:rsidR="006033EE" w:rsidRPr="00F10185" w:rsidRDefault="006033EE" w:rsidP="006033EE">
      <w:pPr>
        <w:jc w:val="right"/>
        <w:rPr>
          <w:noProof w:val="0"/>
          <w:lang w:val="ro-MD"/>
        </w:rPr>
      </w:pPr>
    </w:p>
    <w:p w14:paraId="5D4CAACB" w14:textId="77777777" w:rsidR="006033EE" w:rsidRPr="00F10185" w:rsidRDefault="006033EE" w:rsidP="006033EE">
      <w:pPr>
        <w:spacing w:before="120"/>
        <w:jc w:val="center"/>
        <w:outlineLvl w:val="0"/>
        <w:rPr>
          <w:b/>
          <w:noProof w:val="0"/>
          <w:sz w:val="28"/>
          <w:szCs w:val="28"/>
          <w:lang w:val="ro-MD" w:eastAsia="ru-RU"/>
        </w:rPr>
      </w:pPr>
      <w:r w:rsidRPr="00F10185">
        <w:rPr>
          <w:b/>
          <w:noProof w:val="0"/>
          <w:sz w:val="28"/>
          <w:szCs w:val="28"/>
          <w:lang w:val="ro-MD" w:eastAsia="ru-RU"/>
        </w:rPr>
        <w:t>ANUNȚ DE PARTICIPARE, INCLUSIV PENTRU PROCEDURILE DE PRESELECȚIE/PROCEDURILE NEGOCIATE</w:t>
      </w:r>
    </w:p>
    <w:p w14:paraId="6141288D" w14:textId="77777777" w:rsidR="006033EE" w:rsidRPr="00F10185" w:rsidRDefault="006033EE" w:rsidP="006033EE">
      <w:pPr>
        <w:rPr>
          <w:noProof w:val="0"/>
          <w:sz w:val="20"/>
          <w:szCs w:val="20"/>
          <w:lang w:val="ro-MD" w:eastAsia="ru-RU"/>
        </w:rPr>
      </w:pPr>
    </w:p>
    <w:p w14:paraId="1BBD9E43" w14:textId="77777777" w:rsidR="006033EE" w:rsidRPr="00F10185" w:rsidRDefault="006033EE" w:rsidP="006033EE">
      <w:pPr>
        <w:shd w:val="clear" w:color="auto" w:fill="FFFFFF" w:themeFill="background1"/>
        <w:spacing w:before="120"/>
        <w:rPr>
          <w:b/>
          <w:noProof w:val="0"/>
          <w:lang w:val="ro-MD" w:eastAsia="ru-RU"/>
        </w:rPr>
      </w:pPr>
      <w:r w:rsidRPr="00F10185">
        <w:rPr>
          <w:b/>
          <w:noProof w:val="0"/>
          <w:lang w:val="ro-MD" w:eastAsia="ru-RU"/>
        </w:rPr>
        <w:t xml:space="preserve">privind achiziționarea </w:t>
      </w:r>
      <w:r w:rsidRPr="00F10185">
        <w:rPr>
          <w:b/>
          <w:noProof w:val="0"/>
          <w:shd w:val="clear" w:color="auto" w:fill="FFFFFF" w:themeFill="background1"/>
          <w:lang w:val="ro-MD" w:eastAsia="ru-RU"/>
        </w:rPr>
        <w:t>_____________________________________________________________________________</w:t>
      </w:r>
      <w:r w:rsidRPr="00F10185">
        <w:rPr>
          <w:b/>
          <w:noProof w:val="0"/>
          <w:shd w:val="clear" w:color="auto" w:fill="FFFFFF" w:themeFill="background1"/>
          <w:lang w:val="ro-MD" w:eastAsia="ru-RU"/>
        </w:rPr>
        <w:br/>
      </w:r>
      <w:r w:rsidRPr="00F10185">
        <w:rPr>
          <w:noProof w:val="0"/>
          <w:sz w:val="20"/>
          <w:lang w:val="ro-MD" w:eastAsia="ru-RU"/>
        </w:rPr>
        <w:t xml:space="preserve">                                                          (se indică obiectul achiziției)</w:t>
      </w:r>
      <w:r w:rsidRPr="00F10185">
        <w:rPr>
          <w:b/>
          <w:noProof w:val="0"/>
          <w:lang w:val="ro-MD" w:eastAsia="ru-RU"/>
        </w:rPr>
        <w:br/>
        <w:t>prin procedura de achiziție______________________________________________________</w:t>
      </w:r>
      <w:r w:rsidRPr="00F10185">
        <w:rPr>
          <w:b/>
          <w:noProof w:val="0"/>
          <w:lang w:val="ro-MD" w:eastAsia="ru-RU"/>
        </w:rPr>
        <w:br/>
      </w:r>
      <w:r w:rsidRPr="00F10185">
        <w:rPr>
          <w:noProof w:val="0"/>
          <w:sz w:val="20"/>
          <w:lang w:val="ro-MD" w:eastAsia="ru-RU"/>
        </w:rPr>
        <w:t xml:space="preserve">                                                          (tipul procedurii de achiziție)</w:t>
      </w:r>
    </w:p>
    <w:p w14:paraId="546D3F8A" w14:textId="77777777" w:rsidR="006033EE" w:rsidRPr="00F10185" w:rsidRDefault="006033EE" w:rsidP="006033EE">
      <w:pPr>
        <w:shd w:val="clear" w:color="auto" w:fill="FFFFFF" w:themeFill="background1"/>
        <w:spacing w:before="120"/>
        <w:outlineLvl w:val="0"/>
        <w:rPr>
          <w:b/>
          <w:noProof w:val="0"/>
          <w:sz w:val="32"/>
          <w:szCs w:val="32"/>
          <w:lang w:val="ro-MD" w:eastAsia="ru-RU"/>
        </w:rPr>
      </w:pPr>
    </w:p>
    <w:p w14:paraId="7E2B6ABE"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Denumirea autorității contractante: ____________________________________________</w:t>
      </w:r>
    </w:p>
    <w:p w14:paraId="62AB0484"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IDNO: </w:t>
      </w:r>
      <w:r w:rsidRPr="00F10185">
        <w:rPr>
          <w:b/>
          <w:noProof w:val="0"/>
          <w:shd w:val="clear" w:color="auto" w:fill="FFFFFF" w:themeFill="background1"/>
          <w:lang w:val="ro-MD" w:eastAsia="ru-RU"/>
        </w:rPr>
        <w:t>_____________________________________________________________________</w:t>
      </w:r>
    </w:p>
    <w:p w14:paraId="55D921C8"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w:t>
      </w:r>
      <w:r w:rsidRPr="00F10185">
        <w:rPr>
          <w:b/>
          <w:noProof w:val="0"/>
          <w:shd w:val="clear" w:color="auto" w:fill="FFFFFF" w:themeFill="background1"/>
          <w:lang w:val="ro-MD" w:eastAsia="ru-RU"/>
        </w:rPr>
        <w:t>____________________________________________________________________</w:t>
      </w:r>
    </w:p>
    <w:p w14:paraId="05F1C9BB"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Numărul de telefon/fax: </w:t>
      </w:r>
      <w:r w:rsidRPr="00F10185">
        <w:rPr>
          <w:b/>
          <w:noProof w:val="0"/>
          <w:shd w:val="clear" w:color="auto" w:fill="FFFFFF" w:themeFill="background1"/>
          <w:lang w:val="ro-MD" w:eastAsia="ru-RU"/>
        </w:rPr>
        <w:t>______________________________________________________</w:t>
      </w:r>
    </w:p>
    <w:p w14:paraId="27D4B6C5"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de e-mail și pagina web oficială a autorității contractante: </w:t>
      </w:r>
      <w:r w:rsidRPr="00F10185">
        <w:rPr>
          <w:b/>
          <w:noProof w:val="0"/>
          <w:shd w:val="clear" w:color="auto" w:fill="FFFFFF" w:themeFill="background1"/>
          <w:lang w:val="ro-MD" w:eastAsia="ru-RU"/>
        </w:rPr>
        <w:t>__________________</w:t>
      </w:r>
    </w:p>
    <w:p w14:paraId="26746102"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u-RU"/>
        </w:rPr>
        <w:t xml:space="preserve">Adresa de e-mail sau pagina web oficială de la care se va putea obține accesul la documentația de atribuire: </w:t>
      </w:r>
      <w:r w:rsidRPr="00F10185">
        <w:rPr>
          <w:b/>
          <w:i/>
          <w:noProof w:val="0"/>
          <w:lang w:val="ro-MD" w:eastAsia="ru-RU"/>
        </w:rPr>
        <w:t>documentația de atribuire este anexată în cadrul procedurii în SIA RSAP</w:t>
      </w:r>
    </w:p>
    <w:p w14:paraId="59BA6177" w14:textId="77777777" w:rsidR="006033EE" w:rsidRPr="00F101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E3A06F8" w14:textId="77777777" w:rsidR="006033EE" w:rsidRPr="00F10185" w:rsidRDefault="006033EE" w:rsidP="006033E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101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10185" w:rsidRPr="00F10185" w14:paraId="00C84D93" w14:textId="77777777" w:rsidTr="00581B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2A31C8"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4C4AFC1"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89760BE"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2674CDC"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FFC8D3B"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6C2ED33"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F126C0E" w14:textId="77777777" w:rsidR="006033EE" w:rsidRPr="00F10185" w:rsidRDefault="006033EE" w:rsidP="00581BC7">
            <w:pPr>
              <w:shd w:val="clear" w:color="auto" w:fill="FFFFFF" w:themeFill="background1"/>
              <w:spacing w:before="120"/>
              <w:jc w:val="center"/>
              <w:rPr>
                <w:b/>
                <w:noProof w:val="0"/>
                <w:sz w:val="20"/>
                <w:szCs w:val="20"/>
                <w:lang w:val="ro-MD" w:eastAsia="ru-RU"/>
              </w:rPr>
            </w:pPr>
            <w:r w:rsidRPr="00F10185">
              <w:rPr>
                <w:b/>
                <w:noProof w:val="0"/>
                <w:sz w:val="20"/>
                <w:szCs w:val="20"/>
                <w:lang w:val="ro-MD" w:eastAsia="ru-RU"/>
              </w:rPr>
              <w:t>Valoarea estimată</w:t>
            </w:r>
            <w:r w:rsidRPr="00F10185">
              <w:rPr>
                <w:b/>
                <w:noProof w:val="0"/>
                <w:sz w:val="20"/>
                <w:szCs w:val="20"/>
                <w:lang w:val="ro-MD" w:eastAsia="ru-RU"/>
              </w:rPr>
              <w:br/>
              <w:t>(se va indica pentru fiecare lot în parte)</w:t>
            </w:r>
          </w:p>
        </w:tc>
      </w:tr>
      <w:tr w:rsidR="00F10185" w:rsidRPr="00F10185" w14:paraId="6B0638B2"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54B6E1"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F88B3E"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D027CA9" w14:textId="77777777" w:rsidR="006033EE" w:rsidRPr="00F10185" w:rsidRDefault="006033EE" w:rsidP="00581BC7">
            <w:pPr>
              <w:shd w:val="clear" w:color="auto" w:fill="FFFFFF" w:themeFill="background1"/>
              <w:spacing w:before="120"/>
              <w:jc w:val="center"/>
              <w:rPr>
                <w:noProof w:val="0"/>
                <w:sz w:val="20"/>
                <w:szCs w:val="20"/>
                <w:lang w:val="ro-MD" w:eastAsia="ru-RU"/>
              </w:rPr>
            </w:pPr>
            <w:r w:rsidRPr="00F101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3754B4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5D4D553"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108D3C2"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AB05DAB"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5FD1508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B9E638"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C1DF5D"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A2D7A4" w14:textId="77777777" w:rsidR="006033EE" w:rsidRPr="00F10185" w:rsidRDefault="006033EE" w:rsidP="00581BC7">
            <w:pPr>
              <w:shd w:val="clear" w:color="auto" w:fill="FFFFFF" w:themeFill="background1"/>
              <w:spacing w:before="120"/>
              <w:jc w:val="center"/>
              <w:rPr>
                <w:i/>
                <w:noProof w:val="0"/>
                <w:sz w:val="20"/>
                <w:szCs w:val="20"/>
                <w:lang w:val="ro-MD" w:eastAsia="ru-RU"/>
              </w:rPr>
            </w:pPr>
            <w:r w:rsidRPr="00F101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83774C9"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88246D"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EA4887"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ED689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0AFFF6C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0B1A5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FD7602"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509D0" w14:textId="77777777" w:rsidR="006033EE" w:rsidRPr="00F10185" w:rsidRDefault="006033EE" w:rsidP="00581BC7">
            <w:pPr>
              <w:shd w:val="clear" w:color="auto" w:fill="FFFFFF" w:themeFill="background1"/>
              <w:spacing w:before="120"/>
              <w:jc w:val="center"/>
              <w:rPr>
                <w:noProof w:val="0"/>
                <w:sz w:val="20"/>
                <w:szCs w:val="20"/>
                <w:lang w:val="ro-MD" w:eastAsia="ru-RU"/>
              </w:rPr>
            </w:pPr>
            <w:r w:rsidRPr="00F101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476374C"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6342411"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958889F"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47E43E8"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6098D479"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AAB517"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F1FECE"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C921AB" w14:textId="77777777" w:rsidR="006033EE" w:rsidRPr="00F10185" w:rsidRDefault="006033EE" w:rsidP="00581BC7">
            <w:pPr>
              <w:shd w:val="clear" w:color="auto" w:fill="FFFFFF" w:themeFill="background1"/>
              <w:spacing w:before="120"/>
              <w:jc w:val="center"/>
              <w:rPr>
                <w:i/>
                <w:noProof w:val="0"/>
                <w:sz w:val="20"/>
                <w:szCs w:val="20"/>
                <w:lang w:val="ro-MD" w:eastAsia="ru-RU"/>
              </w:rPr>
            </w:pPr>
            <w:r w:rsidRPr="00F101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41D6820"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73066A5"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6DEABAB"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76CB642"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r w:rsidR="00F10185" w:rsidRPr="00F10185" w14:paraId="5AF11ACF" w14:textId="77777777" w:rsidTr="00581B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21BFF45" w14:textId="77777777" w:rsidR="006033EE" w:rsidRPr="00F10185" w:rsidRDefault="006033EE" w:rsidP="00581BC7">
            <w:pPr>
              <w:shd w:val="clear" w:color="auto" w:fill="FFFFFF" w:themeFill="background1"/>
              <w:spacing w:before="120"/>
              <w:jc w:val="center"/>
              <w:rPr>
                <w:noProof w:val="0"/>
                <w:sz w:val="20"/>
                <w:szCs w:val="20"/>
                <w:lang w:val="ro-MD" w:eastAsia="ru-RU"/>
              </w:rPr>
            </w:pPr>
            <w:r w:rsidRPr="00F10185">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71CE7AF" w14:textId="77777777" w:rsidR="006033EE" w:rsidRPr="00F10185" w:rsidRDefault="006033EE" w:rsidP="00581BC7">
            <w:pPr>
              <w:shd w:val="clear" w:color="auto" w:fill="FFFFFF" w:themeFill="background1"/>
              <w:spacing w:before="120"/>
              <w:jc w:val="center"/>
              <w:rPr>
                <w:noProof w:val="0"/>
                <w:sz w:val="20"/>
                <w:szCs w:val="20"/>
                <w:lang w:val="ro-MD" w:eastAsia="ru-RU"/>
              </w:rPr>
            </w:pPr>
          </w:p>
        </w:tc>
      </w:tr>
    </w:tbl>
    <w:p w14:paraId="6E9E692A"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În cazul procedurilor de preselecție se indică numărul minim al </w:t>
      </w:r>
      <w:proofErr w:type="spellStart"/>
      <w:r w:rsidRPr="00F10185">
        <w:rPr>
          <w:b/>
          <w:noProof w:val="0"/>
          <w:lang w:val="ro-MD" w:eastAsia="ru-RU"/>
        </w:rPr>
        <w:t>candidaţilor</w:t>
      </w:r>
      <w:proofErr w:type="spellEnd"/>
      <w:r w:rsidRPr="00F10185">
        <w:rPr>
          <w:b/>
          <w:noProof w:val="0"/>
          <w:lang w:val="ro-MD" w:eastAsia="ru-RU"/>
        </w:rPr>
        <w:t xml:space="preserve"> </w:t>
      </w:r>
      <w:proofErr w:type="spellStart"/>
      <w:r w:rsidRPr="00F10185">
        <w:rPr>
          <w:b/>
          <w:noProof w:val="0"/>
          <w:lang w:val="ro-MD" w:eastAsia="ru-RU"/>
        </w:rPr>
        <w:t>şi</w:t>
      </w:r>
      <w:proofErr w:type="spellEnd"/>
      <w:r w:rsidRPr="00F10185">
        <w:rPr>
          <w:b/>
          <w:noProof w:val="0"/>
          <w:lang w:val="ro-MD" w:eastAsia="ru-RU"/>
        </w:rPr>
        <w:t>, dacă este cazul, numărul maxim al acestora._________________________________________</w:t>
      </w:r>
    </w:p>
    <w:p w14:paraId="4E3554A9" w14:textId="77777777" w:rsidR="006033EE" w:rsidRPr="00F10185" w:rsidRDefault="006033EE" w:rsidP="006033EE">
      <w:pPr>
        <w:numPr>
          <w:ilvl w:val="0"/>
          <w:numId w:val="23"/>
        </w:numPr>
        <w:shd w:val="clear" w:color="auto" w:fill="FFFFFF" w:themeFill="background1"/>
        <w:tabs>
          <w:tab w:val="right" w:pos="426"/>
        </w:tabs>
        <w:ind w:left="357"/>
        <w:rPr>
          <w:b/>
          <w:noProof w:val="0"/>
          <w:lang w:val="ro-MD" w:eastAsia="ru-RU"/>
        </w:rPr>
      </w:pPr>
      <w:r w:rsidRPr="00F10185">
        <w:rPr>
          <w:b/>
          <w:noProof w:val="0"/>
          <w:lang w:val="ro-MD" w:eastAsia="ru-RU"/>
        </w:rPr>
        <w:t xml:space="preserve">În cazul în care contractul este împărțit pe loturi, un operator economic poate depune </w:t>
      </w:r>
    </w:p>
    <w:p w14:paraId="6EFDC084" w14:textId="77777777" w:rsidR="006033EE" w:rsidRPr="00F10185" w:rsidRDefault="006033EE" w:rsidP="006033EE">
      <w:pPr>
        <w:shd w:val="clear" w:color="auto" w:fill="FFFFFF" w:themeFill="background1"/>
        <w:tabs>
          <w:tab w:val="right" w:pos="426"/>
        </w:tabs>
        <w:ind w:left="357"/>
        <w:rPr>
          <w:b/>
          <w:noProof w:val="0"/>
          <w:lang w:val="ro-MD" w:eastAsia="ru-RU"/>
        </w:rPr>
      </w:pPr>
      <w:r w:rsidRPr="00F10185">
        <w:rPr>
          <w:b/>
          <w:noProof w:val="0"/>
          <w:lang w:val="ro-MD" w:eastAsia="ru-RU"/>
        </w:rPr>
        <w:t>oferta (se va selecta):</w:t>
      </w:r>
    </w:p>
    <w:p w14:paraId="17CF8217"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Pentru un singur lot;</w:t>
      </w:r>
    </w:p>
    <w:p w14:paraId="0EBE62D5"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Pentru mai multe loturi;</w:t>
      </w:r>
    </w:p>
    <w:p w14:paraId="38E23AE1"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Pentru toate loturile;</w:t>
      </w:r>
    </w:p>
    <w:p w14:paraId="59F997BD" w14:textId="77777777" w:rsidR="006033EE" w:rsidRPr="00F10185" w:rsidRDefault="006033EE" w:rsidP="006033EE">
      <w:pPr>
        <w:numPr>
          <w:ilvl w:val="0"/>
          <w:numId w:val="24"/>
        </w:numPr>
        <w:shd w:val="clear" w:color="auto" w:fill="FFFFFF" w:themeFill="background1"/>
        <w:tabs>
          <w:tab w:val="right" w:pos="426"/>
        </w:tabs>
        <w:rPr>
          <w:noProof w:val="0"/>
          <w:lang w:val="ro-MD" w:eastAsia="ru-RU"/>
        </w:rPr>
      </w:pPr>
      <w:r w:rsidRPr="00F10185">
        <w:rPr>
          <w:noProof w:val="0"/>
          <w:lang w:val="ro-MD" w:eastAsia="ru-RU"/>
        </w:rPr>
        <w:t>Alte limitări privind numărul de loturi care pot fi atribuite aceluiași ofertant___________</w:t>
      </w:r>
    </w:p>
    <w:p w14:paraId="573F0ADF"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Admiterea sau interzicerea ofertelor alternative: ________________________________</w:t>
      </w:r>
    </w:p>
    <w:p w14:paraId="2890E55B" w14:textId="77777777" w:rsidR="006033EE" w:rsidRPr="00F10185" w:rsidRDefault="006033EE" w:rsidP="006033EE">
      <w:pPr>
        <w:shd w:val="clear" w:color="auto" w:fill="FFFFFF" w:themeFill="background1"/>
        <w:tabs>
          <w:tab w:val="right" w:pos="426"/>
        </w:tabs>
        <w:ind w:left="6206"/>
        <w:rPr>
          <w:noProof w:val="0"/>
          <w:sz w:val="20"/>
          <w:lang w:val="ro-MD" w:eastAsia="ru-RU"/>
        </w:rPr>
      </w:pPr>
      <w:r w:rsidRPr="00F10185">
        <w:rPr>
          <w:noProof w:val="0"/>
          <w:sz w:val="20"/>
          <w:lang w:val="ro-MD" w:eastAsia="ru-RU"/>
        </w:rPr>
        <w:t>(indicați se admite sau nu se admite)</w:t>
      </w:r>
    </w:p>
    <w:p w14:paraId="59BB8D74" w14:textId="77777777" w:rsidR="006033EE" w:rsidRPr="00F101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10185">
        <w:rPr>
          <w:b/>
          <w:noProof w:val="0"/>
          <w:lang w:val="ro-MD" w:eastAsia="ru-RU"/>
        </w:rPr>
        <w:lastRenderedPageBreak/>
        <w:t>Termenii și condițiile de prestare/executare solicitați: ___________________________________________________________________________</w:t>
      </w:r>
    </w:p>
    <w:p w14:paraId="0B2E7A3A" w14:textId="77777777" w:rsidR="006033EE" w:rsidRPr="00F101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10185">
        <w:rPr>
          <w:b/>
          <w:noProof w:val="0"/>
          <w:lang w:val="ro-MD" w:eastAsia="ru-RU"/>
        </w:rPr>
        <w:t>Termenul de valabilitate a contractului:________________________________________</w:t>
      </w:r>
    </w:p>
    <w:p w14:paraId="1113C9CE" w14:textId="77777777" w:rsidR="006033EE" w:rsidRPr="00F10185" w:rsidRDefault="006033EE" w:rsidP="006033EE">
      <w:pPr>
        <w:numPr>
          <w:ilvl w:val="0"/>
          <w:numId w:val="23"/>
        </w:numPr>
        <w:tabs>
          <w:tab w:val="right" w:pos="426"/>
        </w:tabs>
        <w:spacing w:before="120"/>
        <w:ind w:left="360"/>
        <w:rPr>
          <w:b/>
          <w:noProof w:val="0"/>
          <w:lang w:val="ro-MD" w:eastAsia="ru-RU"/>
        </w:rPr>
      </w:pPr>
      <w:r w:rsidRPr="00F10185">
        <w:rPr>
          <w:b/>
          <w:noProof w:val="0"/>
          <w:lang w:val="ro-MD" w:eastAsia="ru-RU"/>
        </w:rPr>
        <w:t>Contract de achiziție rezervat atelierelor protejate sau că acesta poate fi executat numai în cadrul unor programe de angajare protejată (după caz): ________________________</w:t>
      </w:r>
    </w:p>
    <w:p w14:paraId="3F31A94B" w14:textId="77777777" w:rsidR="006033EE" w:rsidRPr="00F10185" w:rsidRDefault="006033EE" w:rsidP="006033EE">
      <w:pPr>
        <w:shd w:val="clear" w:color="auto" w:fill="FFFFFF" w:themeFill="background1"/>
        <w:tabs>
          <w:tab w:val="right" w:pos="426"/>
        </w:tabs>
        <w:ind w:left="7560" w:hanging="630"/>
        <w:contextualSpacing/>
        <w:rPr>
          <w:noProof w:val="0"/>
          <w:sz w:val="20"/>
          <w:lang w:val="ro-MD" w:eastAsia="ru-RU"/>
        </w:rPr>
      </w:pPr>
      <w:r w:rsidRPr="00F10185">
        <w:rPr>
          <w:noProof w:val="0"/>
          <w:sz w:val="20"/>
          <w:lang w:val="ro-MD" w:eastAsia="ru-RU"/>
        </w:rPr>
        <w:t>(indicați da sau nu)</w:t>
      </w:r>
    </w:p>
    <w:p w14:paraId="6F388AB2"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Prestarea serviciului este rezervată unei anumite profesii în temeiul unor </w:t>
      </w:r>
      <w:proofErr w:type="spellStart"/>
      <w:r w:rsidRPr="00F10185">
        <w:rPr>
          <w:b/>
          <w:noProof w:val="0"/>
          <w:lang w:val="ro-MD" w:eastAsia="ru-RU"/>
        </w:rPr>
        <w:t>legisau</w:t>
      </w:r>
      <w:proofErr w:type="spellEnd"/>
      <w:r w:rsidRPr="00F10185">
        <w:rPr>
          <w:b/>
          <w:noProof w:val="0"/>
          <w:lang w:val="ro-MD" w:eastAsia="ru-RU"/>
        </w:rPr>
        <w:t xml:space="preserve"> al unor acte administrative (după caz): __________________________________________________________________________</w:t>
      </w:r>
    </w:p>
    <w:p w14:paraId="672DB072" w14:textId="77777777" w:rsidR="006033EE" w:rsidRPr="00F10185" w:rsidRDefault="006033EE" w:rsidP="006033EE">
      <w:pPr>
        <w:shd w:val="clear" w:color="auto" w:fill="FFFFFF" w:themeFill="background1"/>
        <w:tabs>
          <w:tab w:val="right" w:pos="426"/>
        </w:tabs>
        <w:contextualSpacing/>
        <w:jc w:val="center"/>
        <w:rPr>
          <w:noProof w:val="0"/>
          <w:sz w:val="20"/>
          <w:lang w:val="ro-MD" w:eastAsia="ru-RU"/>
        </w:rPr>
      </w:pPr>
      <w:r w:rsidRPr="00F10185">
        <w:rPr>
          <w:noProof w:val="0"/>
          <w:sz w:val="20"/>
          <w:lang w:val="ro-MD" w:eastAsia="ru-RU"/>
        </w:rPr>
        <w:t>(se menționează respectivele legi și acte administrative)</w:t>
      </w:r>
    </w:p>
    <w:p w14:paraId="5ED6E0E6"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10185">
        <w:rPr>
          <w:b/>
          <w:noProof w:val="0"/>
          <w:lang w:val="ro-MD" w:eastAsia="ru-RU"/>
        </w:rPr>
        <w:t>menționeazăinformațiile</w:t>
      </w:r>
      <w:proofErr w:type="spellEnd"/>
      <w:r w:rsidRPr="00F10185">
        <w:rPr>
          <w:b/>
          <w:noProof w:val="0"/>
          <w:lang w:val="ro-MD" w:eastAsia="ru-RU"/>
        </w:rPr>
        <w:t xml:space="preserve"> solicitate (DUAE, documentație): </w:t>
      </w:r>
    </w:p>
    <w:tbl>
      <w:tblPr>
        <w:tblStyle w:val="Grigliatabella3"/>
        <w:tblW w:w="0" w:type="auto"/>
        <w:tblLook w:val="04A0" w:firstRow="1" w:lastRow="0" w:firstColumn="1" w:lastColumn="0" w:noHBand="0" w:noVBand="1"/>
      </w:tblPr>
      <w:tblGrid>
        <w:gridCol w:w="575"/>
        <w:gridCol w:w="3767"/>
        <w:gridCol w:w="3526"/>
        <w:gridCol w:w="1618"/>
      </w:tblGrid>
      <w:tr w:rsidR="00F10185" w:rsidRPr="00F10185" w14:paraId="5C7A8A03" w14:textId="77777777" w:rsidTr="00581BC7">
        <w:tc>
          <w:tcPr>
            <w:tcW w:w="576" w:type="dxa"/>
          </w:tcPr>
          <w:p w14:paraId="747ECF70" w14:textId="77777777" w:rsidR="006033EE" w:rsidRPr="00F10185" w:rsidRDefault="006033EE" w:rsidP="00581BC7">
            <w:pPr>
              <w:shd w:val="clear" w:color="auto" w:fill="FFFFFF" w:themeFill="background1"/>
              <w:tabs>
                <w:tab w:val="left" w:pos="612"/>
              </w:tabs>
              <w:spacing w:before="120" w:after="120"/>
              <w:rPr>
                <w:b/>
                <w:iCs/>
                <w:noProof w:val="0"/>
                <w:sz w:val="20"/>
                <w:szCs w:val="20"/>
                <w:lang w:val="ro-MD" w:eastAsia="ru-RU"/>
              </w:rPr>
            </w:pPr>
            <w:r w:rsidRPr="00F10185">
              <w:rPr>
                <w:b/>
                <w:iCs/>
                <w:noProof w:val="0"/>
                <w:sz w:val="20"/>
                <w:szCs w:val="20"/>
                <w:lang w:val="ro-MD" w:eastAsia="ru-RU"/>
              </w:rPr>
              <w:t>Nr. d/o</w:t>
            </w:r>
          </w:p>
        </w:tc>
        <w:tc>
          <w:tcPr>
            <w:tcW w:w="3810" w:type="dxa"/>
          </w:tcPr>
          <w:p w14:paraId="3FE8ED81"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Descrierea criteriului/cerinței</w:t>
            </w:r>
          </w:p>
        </w:tc>
        <w:tc>
          <w:tcPr>
            <w:tcW w:w="3563" w:type="dxa"/>
          </w:tcPr>
          <w:p w14:paraId="65EC4467" w14:textId="77777777" w:rsidR="006033EE" w:rsidRPr="00F10185" w:rsidRDefault="006033EE" w:rsidP="00581BC7">
            <w:pPr>
              <w:shd w:val="clear" w:color="auto" w:fill="FFFFFF" w:themeFill="background1"/>
              <w:tabs>
                <w:tab w:val="left" w:pos="612"/>
              </w:tabs>
              <w:spacing w:before="120" w:after="120"/>
              <w:rPr>
                <w:b/>
                <w:iCs/>
                <w:noProof w:val="0"/>
                <w:sz w:val="20"/>
                <w:szCs w:val="20"/>
                <w:lang w:val="ro-MD" w:eastAsia="ru-RU"/>
              </w:rPr>
            </w:pPr>
            <w:r w:rsidRPr="00F10185">
              <w:rPr>
                <w:b/>
                <w:iCs/>
                <w:noProof w:val="0"/>
                <w:sz w:val="20"/>
                <w:szCs w:val="20"/>
                <w:lang w:val="ro-MD" w:eastAsia="ru-RU"/>
              </w:rPr>
              <w:t>Mod de demonstrare a îndeplinirii criteriului/cerinței:</w:t>
            </w:r>
          </w:p>
        </w:tc>
        <w:tc>
          <w:tcPr>
            <w:tcW w:w="1621" w:type="dxa"/>
          </w:tcPr>
          <w:p w14:paraId="34091BC1"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Nivelul minim/</w:t>
            </w:r>
            <w:r w:rsidRPr="00F10185">
              <w:rPr>
                <w:b/>
                <w:iCs/>
                <w:noProof w:val="0"/>
                <w:sz w:val="20"/>
                <w:szCs w:val="20"/>
                <w:lang w:val="ro-MD" w:eastAsia="ru-RU"/>
              </w:rPr>
              <w:br/>
              <w:t>Obligativitatea</w:t>
            </w:r>
          </w:p>
        </w:tc>
      </w:tr>
      <w:tr w:rsidR="00F10185" w:rsidRPr="00F10185" w14:paraId="67C6A24B" w14:textId="77777777" w:rsidTr="00581BC7">
        <w:tc>
          <w:tcPr>
            <w:tcW w:w="576" w:type="dxa"/>
          </w:tcPr>
          <w:p w14:paraId="640D7931"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73EF406A"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3C8706C3"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621" w:type="dxa"/>
          </w:tcPr>
          <w:p w14:paraId="231B422E"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r w:rsidR="00F10185" w:rsidRPr="00F10185" w14:paraId="1E0EBC55" w14:textId="77777777" w:rsidTr="00581BC7">
        <w:tc>
          <w:tcPr>
            <w:tcW w:w="576" w:type="dxa"/>
          </w:tcPr>
          <w:p w14:paraId="4A4D114E"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099DB30F"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01EAF223"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621" w:type="dxa"/>
          </w:tcPr>
          <w:p w14:paraId="2D57D839"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bl>
    <w:p w14:paraId="365BC725"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Garanția pentru ofertă, după caz ________________</w:t>
      </w:r>
      <w:r w:rsidRPr="00F10185">
        <w:rPr>
          <w:lang w:val="ro-MD"/>
        </w:rPr>
        <w:t xml:space="preserve">, </w:t>
      </w:r>
      <w:r w:rsidRPr="00F10185">
        <w:rPr>
          <w:b/>
          <w:noProof w:val="0"/>
          <w:lang w:val="ro-MD" w:eastAsia="ru-RU"/>
        </w:rPr>
        <w:t>cuantumul___________________.</w:t>
      </w:r>
    </w:p>
    <w:p w14:paraId="79F3AE1B"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Termenul de garanție a </w:t>
      </w:r>
      <w:proofErr w:type="spellStart"/>
      <w:r w:rsidRPr="00F10185">
        <w:rPr>
          <w:b/>
          <w:noProof w:val="0"/>
          <w:lang w:val="ro-MD" w:eastAsia="ru-RU"/>
        </w:rPr>
        <w:t>lucrărilorsau</w:t>
      </w:r>
      <w:proofErr w:type="spellEnd"/>
      <w:r w:rsidRPr="00F10185">
        <w:rPr>
          <w:b/>
          <w:noProof w:val="0"/>
          <w:lang w:val="ro-MD" w:eastAsia="ru-RU"/>
        </w:rPr>
        <w:t xml:space="preserve"> serviciilor de proiectare și de lucrări__________.</w:t>
      </w:r>
    </w:p>
    <w:p w14:paraId="146B2F95"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Garanția de bună execuție a contractului, după caz______________, cuantumul______.</w:t>
      </w:r>
    </w:p>
    <w:p w14:paraId="6F0D1EA6"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Motivul recurgerii la procedura accelerată (în cazul licitației deschise, restrânse și a procedurii negociate), după caz________________________________________________</w:t>
      </w:r>
    </w:p>
    <w:p w14:paraId="655DB6FF"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Tehnici și instrumente specifice de atribuire (dacă este cazul specificați dacă se va utiliza acordul-cadru, sistemul dinamic de achiziție sau licitația electronică):_________</w:t>
      </w:r>
    </w:p>
    <w:p w14:paraId="574235AB"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Condiții speciale de care depinde îndeplinirea contractului (</w:t>
      </w:r>
      <w:r w:rsidRPr="00F10185">
        <w:rPr>
          <w:noProof w:val="0"/>
          <w:lang w:val="ro-MD" w:eastAsia="ru-RU"/>
        </w:rPr>
        <w:t>indicați după caz</w:t>
      </w:r>
      <w:r w:rsidRPr="00F10185">
        <w:rPr>
          <w:b/>
          <w:noProof w:val="0"/>
          <w:lang w:val="ro-MD" w:eastAsia="ru-RU"/>
        </w:rPr>
        <w:t>): _____________________________________________________________________________</w:t>
      </w:r>
    </w:p>
    <w:p w14:paraId="2211C394" w14:textId="77777777" w:rsidR="006033EE" w:rsidRPr="00F10185" w:rsidRDefault="006033EE" w:rsidP="006033EE">
      <w:pPr>
        <w:numPr>
          <w:ilvl w:val="0"/>
          <w:numId w:val="23"/>
        </w:numPr>
        <w:tabs>
          <w:tab w:val="right" w:pos="426"/>
        </w:tabs>
        <w:spacing w:before="120"/>
        <w:ind w:left="0" w:firstLine="0"/>
        <w:rPr>
          <w:b/>
          <w:noProof w:val="0"/>
          <w:lang w:val="ro-MD" w:eastAsia="ru-RU"/>
        </w:rPr>
      </w:pPr>
      <w:bookmarkStart w:id="43" w:name="_Hlk71621175"/>
      <w:r w:rsidRPr="00F10185">
        <w:rPr>
          <w:b/>
          <w:noProof w:val="0"/>
          <w:lang w:val="ro-MD" w:eastAsia="ru-RU"/>
        </w:rPr>
        <w:t>Ofertele se prezintă în valuta________________</w:t>
      </w:r>
      <w:bookmarkEnd w:id="43"/>
      <w:r w:rsidRPr="00F10185">
        <w:rPr>
          <w:b/>
          <w:noProof w:val="0"/>
          <w:lang w:val="ro-MD" w:eastAsia="ru-RU"/>
        </w:rPr>
        <w:t>_________________________________</w:t>
      </w:r>
    </w:p>
    <w:p w14:paraId="1E88D22B"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Criteriul de evaluare aplicat pentru atribuirea contractului:_______________________</w:t>
      </w:r>
    </w:p>
    <w:p w14:paraId="01F38774"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2"/>
        <w:gridCol w:w="1788"/>
      </w:tblGrid>
      <w:tr w:rsidR="00F10185" w:rsidRPr="00F10185" w14:paraId="5F0BD446" w14:textId="77777777" w:rsidTr="00581BC7">
        <w:tc>
          <w:tcPr>
            <w:tcW w:w="577" w:type="dxa"/>
          </w:tcPr>
          <w:p w14:paraId="76A019B8" w14:textId="77777777" w:rsidR="006033EE" w:rsidRPr="00F10185" w:rsidRDefault="006033EE" w:rsidP="00581BC7">
            <w:pPr>
              <w:shd w:val="clear" w:color="auto" w:fill="FFFFFF" w:themeFill="background1"/>
              <w:tabs>
                <w:tab w:val="left" w:pos="612"/>
              </w:tabs>
              <w:spacing w:before="120" w:after="120"/>
              <w:rPr>
                <w:b/>
                <w:iCs/>
                <w:noProof w:val="0"/>
                <w:sz w:val="20"/>
                <w:szCs w:val="20"/>
                <w:lang w:val="ro-MD" w:eastAsia="ru-RU"/>
              </w:rPr>
            </w:pPr>
            <w:r w:rsidRPr="00F10185">
              <w:rPr>
                <w:b/>
                <w:iCs/>
                <w:noProof w:val="0"/>
                <w:sz w:val="20"/>
                <w:szCs w:val="20"/>
                <w:lang w:val="ro-MD" w:eastAsia="ru-RU"/>
              </w:rPr>
              <w:t>Nr. d/o</w:t>
            </w:r>
          </w:p>
        </w:tc>
        <w:tc>
          <w:tcPr>
            <w:tcW w:w="7248" w:type="dxa"/>
          </w:tcPr>
          <w:p w14:paraId="7707AAF8"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Denumirea factorului de evaluare</w:t>
            </w:r>
          </w:p>
        </w:tc>
        <w:tc>
          <w:tcPr>
            <w:tcW w:w="1800" w:type="dxa"/>
          </w:tcPr>
          <w:p w14:paraId="7C36D810"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Ponderea%</w:t>
            </w:r>
          </w:p>
        </w:tc>
      </w:tr>
      <w:tr w:rsidR="00F10185" w:rsidRPr="00F10185" w14:paraId="47771E46" w14:textId="77777777" w:rsidTr="00581BC7">
        <w:tc>
          <w:tcPr>
            <w:tcW w:w="577" w:type="dxa"/>
          </w:tcPr>
          <w:p w14:paraId="63DB6203"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7248" w:type="dxa"/>
          </w:tcPr>
          <w:p w14:paraId="724BEC19"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800" w:type="dxa"/>
          </w:tcPr>
          <w:p w14:paraId="65AD6135"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r w:rsidR="00F10185" w:rsidRPr="00F10185" w14:paraId="55BC9783" w14:textId="77777777" w:rsidTr="00581BC7">
        <w:tc>
          <w:tcPr>
            <w:tcW w:w="577" w:type="dxa"/>
          </w:tcPr>
          <w:p w14:paraId="3FD12C1C"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7248" w:type="dxa"/>
          </w:tcPr>
          <w:p w14:paraId="56960F5A"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1800" w:type="dxa"/>
          </w:tcPr>
          <w:p w14:paraId="55D7E016"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bl>
    <w:p w14:paraId="3F0D6F88"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Termenul limită de depunere/deschidere a ofertelor:</w:t>
      </w:r>
    </w:p>
    <w:p w14:paraId="017C8050"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conform SIA RSAP /până la: </w:t>
      </w:r>
      <w:r w:rsidRPr="00F10185">
        <w:rPr>
          <w:b/>
          <w:i/>
          <w:noProof w:val="0"/>
          <w:lang w:val="ro-MD" w:eastAsia="ru-RU"/>
        </w:rPr>
        <w:t>[ora exactă]</w:t>
      </w:r>
      <w:r w:rsidRPr="00F10185">
        <w:rPr>
          <w:b/>
          <w:noProof w:val="0"/>
          <w:lang w:val="ro-MD" w:eastAsia="ru-RU"/>
        </w:rPr>
        <w:t>____________________________________</w:t>
      </w:r>
    </w:p>
    <w:p w14:paraId="2053309E"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pe: </w:t>
      </w:r>
      <w:r w:rsidRPr="00F10185">
        <w:rPr>
          <w:b/>
          <w:i/>
          <w:noProof w:val="0"/>
          <w:lang w:val="ro-MD" w:eastAsia="ru-RU"/>
        </w:rPr>
        <w:t>[data]</w:t>
      </w:r>
      <w:r w:rsidRPr="00F10185">
        <w:rPr>
          <w:b/>
          <w:noProof w:val="0"/>
          <w:lang w:val="ro-MD" w:eastAsia="ru-RU"/>
        </w:rPr>
        <w:t>_______________________________________________________________</w:t>
      </w:r>
    </w:p>
    <w:p w14:paraId="327CCFAD"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Adresa la care trebuie transmise ofertele sau cererile de participare: </w:t>
      </w:r>
    </w:p>
    <w:p w14:paraId="7938009D" w14:textId="77777777" w:rsidR="006033EE" w:rsidRPr="00F10185" w:rsidRDefault="006033EE" w:rsidP="006033EE">
      <w:pPr>
        <w:shd w:val="clear" w:color="auto" w:fill="FFFFFF" w:themeFill="background1"/>
        <w:tabs>
          <w:tab w:val="right" w:pos="426"/>
        </w:tabs>
        <w:spacing w:before="120"/>
        <w:ind w:left="450"/>
        <w:rPr>
          <w:b/>
          <w:noProof w:val="0"/>
          <w:lang w:val="ro-MD" w:eastAsia="ru-RU"/>
        </w:rPr>
      </w:pPr>
      <w:r w:rsidRPr="00F10185">
        <w:rPr>
          <w:b/>
          <w:i/>
          <w:noProof w:val="0"/>
          <w:lang w:val="ro-MD" w:eastAsia="ru-RU"/>
        </w:rPr>
        <w:t>Ofertele sau cererile de participare vor fi depuse electronic prin intermediul SIA RSAP</w:t>
      </w:r>
    </w:p>
    <w:p w14:paraId="747C8AA5"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Termenul de valabilitate a ofertelor: __________________________________________</w:t>
      </w:r>
    </w:p>
    <w:p w14:paraId="68DFCB0F" w14:textId="77777777" w:rsidR="006033EE" w:rsidRPr="00F10185" w:rsidRDefault="006033EE" w:rsidP="006033EE">
      <w:pPr>
        <w:numPr>
          <w:ilvl w:val="0"/>
          <w:numId w:val="23"/>
        </w:numPr>
        <w:tabs>
          <w:tab w:val="right" w:pos="426"/>
        </w:tabs>
        <w:spacing w:before="120"/>
        <w:ind w:left="0" w:firstLine="0"/>
        <w:rPr>
          <w:b/>
          <w:noProof w:val="0"/>
          <w:lang w:val="ro-MD" w:eastAsia="ru-RU"/>
        </w:rPr>
      </w:pPr>
      <w:r w:rsidRPr="00F10185">
        <w:rPr>
          <w:b/>
          <w:noProof w:val="0"/>
          <w:lang w:val="ro-MD" w:eastAsia="ru-RU"/>
        </w:rPr>
        <w:t>Locul deschiderii ofertelor: __________________________________________________</w:t>
      </w:r>
    </w:p>
    <w:p w14:paraId="6C7DE6AC" w14:textId="77777777" w:rsidR="006033EE" w:rsidRPr="00F10185" w:rsidRDefault="006033EE" w:rsidP="006033EE">
      <w:pPr>
        <w:shd w:val="clear" w:color="auto" w:fill="FFFFFF" w:themeFill="background1"/>
        <w:tabs>
          <w:tab w:val="right" w:pos="426"/>
        </w:tabs>
        <w:ind w:left="3240"/>
        <w:contextualSpacing/>
        <w:jc w:val="center"/>
        <w:rPr>
          <w:noProof w:val="0"/>
          <w:sz w:val="20"/>
          <w:lang w:val="ro-MD" w:eastAsia="ru-RU"/>
        </w:rPr>
      </w:pPr>
      <w:r w:rsidRPr="00F10185">
        <w:rPr>
          <w:noProof w:val="0"/>
          <w:sz w:val="20"/>
          <w:lang w:val="ro-MD" w:eastAsia="ru-RU"/>
        </w:rPr>
        <w:t>(SIA RSAP sau adresa deschiderii)</w:t>
      </w:r>
    </w:p>
    <w:p w14:paraId="350747BA" w14:textId="77777777" w:rsidR="006033EE" w:rsidRPr="00F101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F10185">
        <w:rPr>
          <w:b/>
          <w:i/>
          <w:noProof w:val="0"/>
          <w:lang w:val="ro-MD" w:eastAsia="ru-RU"/>
        </w:rPr>
        <w:lastRenderedPageBreak/>
        <w:t xml:space="preserve">Ofertele întârziate vor fi respinse. </w:t>
      </w:r>
    </w:p>
    <w:p w14:paraId="73576C21" w14:textId="77777777" w:rsidR="006033EE" w:rsidRPr="00F101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 xml:space="preserve">Persoanele autorizate să asiste la deschiderea ofertelor: </w:t>
      </w:r>
      <w:r w:rsidRPr="00F10185">
        <w:rPr>
          <w:b/>
          <w:noProof w:val="0"/>
          <w:lang w:val="ro-MD" w:eastAsia="ru-RU"/>
        </w:rPr>
        <w:br/>
      </w:r>
      <w:r w:rsidRPr="00F10185">
        <w:rPr>
          <w:b/>
          <w:i/>
          <w:noProof w:val="0"/>
          <w:lang w:val="ro-MD" w:eastAsia="ru-RU"/>
        </w:rPr>
        <w:t>Ofertanții sau reprezentanții acestora au dreptul să participe la deschiderea ofertelor, cu excepția cazului când ofertele au fost depuse prin SIA RSAP</w:t>
      </w:r>
      <w:r w:rsidRPr="00F10185">
        <w:rPr>
          <w:b/>
          <w:noProof w:val="0"/>
          <w:lang w:val="ro-MD" w:eastAsia="ru-RU"/>
        </w:rPr>
        <w:t>.</w:t>
      </w:r>
    </w:p>
    <w:p w14:paraId="7BDC2BB7" w14:textId="77777777" w:rsidR="006033EE" w:rsidRPr="00F101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Limba sau limbile în care trebuie redactate ofertele sau cererile de participare: __________________________________________________________________________</w:t>
      </w:r>
    </w:p>
    <w:p w14:paraId="488603E4"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Respectivul contract se referă la un proiect și/sau program finanțat din fonduri ale Uniunii Europene: __________________________________________________________________________</w:t>
      </w:r>
    </w:p>
    <w:p w14:paraId="585017C5" w14:textId="77777777" w:rsidR="006033EE" w:rsidRPr="00F10185" w:rsidRDefault="006033EE" w:rsidP="006033EE">
      <w:pPr>
        <w:shd w:val="clear" w:color="auto" w:fill="FFFFFF" w:themeFill="background1"/>
        <w:tabs>
          <w:tab w:val="right" w:pos="426"/>
        </w:tabs>
        <w:ind w:left="1980"/>
        <w:contextualSpacing/>
        <w:jc w:val="center"/>
        <w:rPr>
          <w:noProof w:val="0"/>
          <w:sz w:val="20"/>
          <w:lang w:val="ro-MD" w:eastAsia="ru-RU"/>
        </w:rPr>
      </w:pPr>
      <w:r w:rsidRPr="00F10185">
        <w:rPr>
          <w:noProof w:val="0"/>
          <w:sz w:val="20"/>
          <w:lang w:val="ro-MD" w:eastAsia="ru-RU"/>
        </w:rPr>
        <w:t xml:space="preserve">(se specifică </w:t>
      </w:r>
      <w:proofErr w:type="spellStart"/>
      <w:r w:rsidRPr="00F10185">
        <w:rPr>
          <w:noProof w:val="0"/>
          <w:sz w:val="20"/>
          <w:lang w:val="ro-MD" w:eastAsia="ru-RU"/>
        </w:rPr>
        <w:t>denumireaproiectului</w:t>
      </w:r>
      <w:proofErr w:type="spellEnd"/>
      <w:r w:rsidRPr="00F10185">
        <w:rPr>
          <w:noProof w:val="0"/>
          <w:sz w:val="20"/>
          <w:lang w:val="ro-MD" w:eastAsia="ru-RU"/>
        </w:rPr>
        <w:t xml:space="preserve"> și/sau programului)</w:t>
      </w:r>
    </w:p>
    <w:p w14:paraId="13ACC785"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Denumirea și adresa organismului competent de soluționare a contestațiilor: </w:t>
      </w:r>
    </w:p>
    <w:p w14:paraId="666F02D2" w14:textId="77777777" w:rsidR="006033EE" w:rsidRPr="00F10185" w:rsidRDefault="006033EE" w:rsidP="006033EE">
      <w:pPr>
        <w:shd w:val="clear" w:color="auto" w:fill="FFFFFF" w:themeFill="background1"/>
        <w:tabs>
          <w:tab w:val="right" w:pos="426"/>
        </w:tabs>
        <w:ind w:left="450"/>
        <w:rPr>
          <w:b/>
          <w:i/>
          <w:noProof w:val="0"/>
          <w:lang w:val="ro-MD" w:eastAsia="ru-RU"/>
        </w:rPr>
      </w:pPr>
      <w:r w:rsidRPr="00F10185">
        <w:rPr>
          <w:b/>
          <w:i/>
          <w:noProof w:val="0"/>
          <w:lang w:val="ro-MD" w:eastAsia="ru-RU"/>
        </w:rPr>
        <w:t>Agenția Națională pentru Soluționarea Contestațiilor</w:t>
      </w:r>
    </w:p>
    <w:p w14:paraId="4BCC1365" w14:textId="77777777" w:rsidR="006033EE" w:rsidRPr="00F10185" w:rsidRDefault="006033EE" w:rsidP="006033EE">
      <w:pPr>
        <w:shd w:val="clear" w:color="auto" w:fill="FFFFFF" w:themeFill="background1"/>
        <w:tabs>
          <w:tab w:val="right" w:pos="426"/>
        </w:tabs>
        <w:ind w:left="450"/>
        <w:rPr>
          <w:b/>
          <w:i/>
          <w:noProof w:val="0"/>
          <w:lang w:val="ro-MD" w:eastAsia="ru-RU"/>
        </w:rPr>
      </w:pPr>
      <w:r w:rsidRPr="00F10185">
        <w:rPr>
          <w:b/>
          <w:i/>
          <w:noProof w:val="0"/>
          <w:lang w:val="ro-MD" w:eastAsia="ru-RU"/>
        </w:rPr>
        <w:t>Adresa: mun. Chișinău, bd. Ștefan cel Mare și Sfânt nr.124 (et.4), MD 2001;</w:t>
      </w:r>
    </w:p>
    <w:p w14:paraId="6F10F31D" w14:textId="77777777" w:rsidR="006033EE" w:rsidRPr="00F10185" w:rsidRDefault="006033EE" w:rsidP="006033EE">
      <w:pPr>
        <w:shd w:val="clear" w:color="auto" w:fill="FFFFFF" w:themeFill="background1"/>
        <w:tabs>
          <w:tab w:val="right" w:pos="426"/>
        </w:tabs>
        <w:ind w:left="450"/>
        <w:rPr>
          <w:b/>
          <w:i/>
          <w:noProof w:val="0"/>
          <w:lang w:val="ro-MD" w:eastAsia="ru-RU"/>
        </w:rPr>
      </w:pPr>
      <w:r w:rsidRPr="00F10185">
        <w:rPr>
          <w:b/>
          <w:i/>
          <w:noProof w:val="0"/>
          <w:lang w:val="ro-MD" w:eastAsia="ru-RU"/>
        </w:rPr>
        <w:t>Tel/Fax/email: 022-820 652, 022 820-651, contestatii@ansc.md</w:t>
      </w:r>
    </w:p>
    <w:p w14:paraId="784B8F2D"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Data (datele) </w:t>
      </w:r>
      <w:proofErr w:type="spellStart"/>
      <w:r w:rsidRPr="00F10185">
        <w:rPr>
          <w:b/>
          <w:noProof w:val="0"/>
          <w:lang w:val="ro-MD" w:eastAsia="ru-RU"/>
        </w:rPr>
        <w:t>șireferința</w:t>
      </w:r>
      <w:proofErr w:type="spellEnd"/>
      <w:r w:rsidRPr="00F10185">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5C0A411"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În cazul achizițiilor periodice, calendarul estimat pentru publicarea anunțurilor viitoare</w:t>
      </w:r>
      <w:r w:rsidRPr="00F10185">
        <w:rPr>
          <w:b/>
          <w:noProof w:val="0"/>
          <w:shd w:val="clear" w:color="auto" w:fill="FFFFFF" w:themeFill="background1"/>
          <w:lang w:val="ro-MD" w:eastAsia="ru-RU"/>
        </w:rPr>
        <w:t>:___________________________________________________________________</w:t>
      </w:r>
    </w:p>
    <w:p w14:paraId="4A62D73F"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Data publicării anunțului de intenție sau, după caz, precizarea că nu a fost publicat un astfel de </w:t>
      </w:r>
      <w:r w:rsidRPr="00F10185">
        <w:rPr>
          <w:b/>
          <w:noProof w:val="0"/>
          <w:shd w:val="clear" w:color="auto" w:fill="FFFFFF" w:themeFill="background1"/>
          <w:lang w:val="ro-MD" w:eastAsia="ru-RU"/>
        </w:rPr>
        <w:t>anunţ:_____________________________________________________________</w:t>
      </w:r>
    </w:p>
    <w:p w14:paraId="4CE87922"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Data transmiterii spre publicare a anunțului de participar</w:t>
      </w:r>
      <w:r w:rsidRPr="00F10185">
        <w:rPr>
          <w:b/>
          <w:noProof w:val="0"/>
          <w:shd w:val="clear" w:color="auto" w:fill="FFFFFF" w:themeFill="background1"/>
          <w:lang w:val="ro-MD" w:eastAsia="ru-RU"/>
        </w:rPr>
        <w:t>e:_______________________</w:t>
      </w:r>
    </w:p>
    <w:p w14:paraId="0D7BE0C0"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4"/>
        <w:gridCol w:w="3767"/>
      </w:tblGrid>
      <w:tr w:rsidR="00F10185" w:rsidRPr="00F10185" w14:paraId="23F7161F" w14:textId="77777777" w:rsidTr="00581BC7">
        <w:tc>
          <w:tcPr>
            <w:tcW w:w="5305" w:type="dxa"/>
            <w:shd w:val="clear" w:color="auto" w:fill="FFFFFF" w:themeFill="background1"/>
          </w:tcPr>
          <w:p w14:paraId="6469DF98" w14:textId="77777777" w:rsidR="006033EE" w:rsidRPr="00F10185" w:rsidRDefault="006033EE" w:rsidP="00581BC7">
            <w:pPr>
              <w:shd w:val="clear" w:color="auto" w:fill="FFFFFF" w:themeFill="background1"/>
              <w:tabs>
                <w:tab w:val="right" w:pos="426"/>
              </w:tabs>
              <w:rPr>
                <w:b/>
                <w:noProof w:val="0"/>
                <w:lang w:val="ro-MD" w:eastAsia="ru-RU"/>
              </w:rPr>
            </w:pPr>
            <w:r w:rsidRPr="00F10185">
              <w:rPr>
                <w:b/>
                <w:noProof w:val="0"/>
                <w:lang w:val="ro-MD" w:eastAsia="ru-RU"/>
              </w:rPr>
              <w:t>Denumirea instrumentului electronic</w:t>
            </w:r>
          </w:p>
        </w:tc>
        <w:tc>
          <w:tcPr>
            <w:tcW w:w="3785" w:type="dxa"/>
            <w:shd w:val="clear" w:color="auto" w:fill="FFFFFF" w:themeFill="background1"/>
          </w:tcPr>
          <w:p w14:paraId="4CB3ACC0" w14:textId="77777777" w:rsidR="006033EE" w:rsidRPr="00F10185" w:rsidRDefault="006033EE" w:rsidP="00581BC7">
            <w:pPr>
              <w:shd w:val="clear" w:color="auto" w:fill="FFFFFF" w:themeFill="background1"/>
              <w:tabs>
                <w:tab w:val="right" w:pos="426"/>
              </w:tabs>
              <w:rPr>
                <w:b/>
                <w:noProof w:val="0"/>
                <w:lang w:val="ro-MD" w:eastAsia="ru-RU"/>
              </w:rPr>
            </w:pPr>
            <w:r w:rsidRPr="00F10185">
              <w:rPr>
                <w:b/>
                <w:noProof w:val="0"/>
                <w:lang w:val="ro-MD" w:eastAsia="ru-RU"/>
              </w:rPr>
              <w:t>Se va utiliza/accepta sau nu</w:t>
            </w:r>
          </w:p>
        </w:tc>
      </w:tr>
      <w:tr w:rsidR="00F10185" w:rsidRPr="00F10185" w14:paraId="7840DEBF" w14:textId="77777777" w:rsidTr="00581BC7">
        <w:tc>
          <w:tcPr>
            <w:tcW w:w="5305" w:type="dxa"/>
            <w:shd w:val="clear" w:color="auto" w:fill="FFFFFF" w:themeFill="background1"/>
          </w:tcPr>
          <w:p w14:paraId="59186AF8"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depunerea electronică a ofertelor sau a cererilor de participare</w:t>
            </w:r>
          </w:p>
        </w:tc>
        <w:tc>
          <w:tcPr>
            <w:tcW w:w="3785" w:type="dxa"/>
            <w:shd w:val="clear" w:color="auto" w:fill="FFFFFF" w:themeFill="background1"/>
          </w:tcPr>
          <w:p w14:paraId="18CC7F6B" w14:textId="77777777" w:rsidR="006033EE" w:rsidRPr="00F10185" w:rsidRDefault="006033EE" w:rsidP="00581BC7">
            <w:pPr>
              <w:shd w:val="clear" w:color="auto" w:fill="FFFFFF" w:themeFill="background1"/>
              <w:tabs>
                <w:tab w:val="right" w:pos="426"/>
              </w:tabs>
              <w:rPr>
                <w:noProof w:val="0"/>
                <w:lang w:val="ro-MD" w:eastAsia="ru-RU"/>
              </w:rPr>
            </w:pPr>
          </w:p>
        </w:tc>
      </w:tr>
      <w:tr w:rsidR="00F10185" w:rsidRPr="00F10185" w14:paraId="05ED5E89" w14:textId="77777777" w:rsidTr="00581BC7">
        <w:tc>
          <w:tcPr>
            <w:tcW w:w="5305" w:type="dxa"/>
            <w:shd w:val="clear" w:color="auto" w:fill="FFFFFF" w:themeFill="background1"/>
          </w:tcPr>
          <w:p w14:paraId="6BAE2C09"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sistemul de comenzi electronice</w:t>
            </w:r>
          </w:p>
        </w:tc>
        <w:tc>
          <w:tcPr>
            <w:tcW w:w="3785" w:type="dxa"/>
            <w:shd w:val="clear" w:color="auto" w:fill="FFFFFF" w:themeFill="background1"/>
          </w:tcPr>
          <w:p w14:paraId="13DC4FC8" w14:textId="77777777" w:rsidR="006033EE" w:rsidRPr="00F10185" w:rsidRDefault="006033EE" w:rsidP="00581BC7">
            <w:pPr>
              <w:shd w:val="clear" w:color="auto" w:fill="FFFFFF" w:themeFill="background1"/>
              <w:tabs>
                <w:tab w:val="right" w:pos="426"/>
              </w:tabs>
              <w:rPr>
                <w:noProof w:val="0"/>
                <w:lang w:val="ro-MD" w:eastAsia="ru-RU"/>
              </w:rPr>
            </w:pPr>
          </w:p>
        </w:tc>
      </w:tr>
      <w:tr w:rsidR="00F10185" w:rsidRPr="00F10185" w14:paraId="4CC625B7" w14:textId="77777777" w:rsidTr="00581BC7">
        <w:tc>
          <w:tcPr>
            <w:tcW w:w="5305" w:type="dxa"/>
            <w:shd w:val="clear" w:color="auto" w:fill="FFFFFF" w:themeFill="background1"/>
          </w:tcPr>
          <w:p w14:paraId="7E506E0E"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facturarea electronică</w:t>
            </w:r>
          </w:p>
        </w:tc>
        <w:tc>
          <w:tcPr>
            <w:tcW w:w="3785" w:type="dxa"/>
            <w:shd w:val="clear" w:color="auto" w:fill="FFFFFF" w:themeFill="background1"/>
          </w:tcPr>
          <w:p w14:paraId="6E9B0971" w14:textId="77777777" w:rsidR="006033EE" w:rsidRPr="00F10185" w:rsidRDefault="006033EE" w:rsidP="00581BC7">
            <w:pPr>
              <w:shd w:val="clear" w:color="auto" w:fill="FFFFFF" w:themeFill="background1"/>
              <w:tabs>
                <w:tab w:val="right" w:pos="426"/>
              </w:tabs>
              <w:rPr>
                <w:noProof w:val="0"/>
                <w:lang w:val="ro-MD" w:eastAsia="ru-RU"/>
              </w:rPr>
            </w:pPr>
          </w:p>
        </w:tc>
      </w:tr>
      <w:tr w:rsidR="00F10185" w:rsidRPr="00F10185" w14:paraId="3AE3AB6D" w14:textId="77777777" w:rsidTr="00581BC7">
        <w:trPr>
          <w:trHeight w:val="77"/>
        </w:trPr>
        <w:tc>
          <w:tcPr>
            <w:tcW w:w="5305" w:type="dxa"/>
            <w:shd w:val="clear" w:color="auto" w:fill="FFFFFF" w:themeFill="background1"/>
          </w:tcPr>
          <w:p w14:paraId="68A1CC72" w14:textId="77777777" w:rsidR="006033EE" w:rsidRPr="00F10185" w:rsidRDefault="006033EE" w:rsidP="00581BC7">
            <w:pPr>
              <w:shd w:val="clear" w:color="auto" w:fill="FFFFFF" w:themeFill="background1"/>
              <w:tabs>
                <w:tab w:val="right" w:pos="426"/>
              </w:tabs>
              <w:rPr>
                <w:noProof w:val="0"/>
                <w:lang w:val="ro-MD" w:eastAsia="ru-RU"/>
              </w:rPr>
            </w:pPr>
            <w:r w:rsidRPr="00F10185">
              <w:rPr>
                <w:noProof w:val="0"/>
                <w:lang w:val="ro-MD" w:eastAsia="ru-RU"/>
              </w:rPr>
              <w:t>plățile electronice</w:t>
            </w:r>
          </w:p>
        </w:tc>
        <w:tc>
          <w:tcPr>
            <w:tcW w:w="3785" w:type="dxa"/>
            <w:shd w:val="clear" w:color="auto" w:fill="FFFFFF" w:themeFill="background1"/>
          </w:tcPr>
          <w:p w14:paraId="222D31FE" w14:textId="77777777" w:rsidR="006033EE" w:rsidRPr="00F10185" w:rsidRDefault="006033EE" w:rsidP="00581BC7">
            <w:pPr>
              <w:shd w:val="clear" w:color="auto" w:fill="FFFFFF" w:themeFill="background1"/>
              <w:tabs>
                <w:tab w:val="right" w:pos="426"/>
              </w:tabs>
              <w:rPr>
                <w:noProof w:val="0"/>
                <w:lang w:val="ro-MD" w:eastAsia="ru-RU"/>
              </w:rPr>
            </w:pPr>
          </w:p>
        </w:tc>
      </w:tr>
    </w:tbl>
    <w:p w14:paraId="4B343962" w14:textId="77777777" w:rsidR="006033EE" w:rsidRPr="00F101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F101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10185">
        <w:rPr>
          <w:b/>
          <w:noProof w:val="0"/>
          <w:shd w:val="clear" w:color="auto" w:fill="FFFFFF" w:themeFill="background1"/>
          <w:lang w:val="ro-MD" w:eastAsia="ru-RU"/>
        </w:rPr>
        <w:t>__________________________________________________________________________</w:t>
      </w:r>
    </w:p>
    <w:p w14:paraId="2D8A34B4" w14:textId="77777777" w:rsidR="006033EE" w:rsidRPr="00F10185" w:rsidRDefault="006033EE" w:rsidP="006033EE">
      <w:pPr>
        <w:shd w:val="clear" w:color="auto" w:fill="FFFFFF" w:themeFill="background1"/>
        <w:tabs>
          <w:tab w:val="right" w:pos="426"/>
        </w:tabs>
        <w:ind w:left="3960"/>
        <w:contextualSpacing/>
        <w:jc w:val="center"/>
        <w:rPr>
          <w:noProof w:val="0"/>
          <w:sz w:val="20"/>
          <w:lang w:val="ro-MD" w:eastAsia="ru-RU"/>
        </w:rPr>
      </w:pPr>
      <w:r w:rsidRPr="00F10185">
        <w:rPr>
          <w:noProof w:val="0"/>
          <w:sz w:val="20"/>
          <w:lang w:val="ro-MD" w:eastAsia="ru-RU"/>
        </w:rPr>
        <w:t>(se specifică da sau nu)</w:t>
      </w:r>
    </w:p>
    <w:p w14:paraId="2A149789" w14:textId="77777777" w:rsidR="006033EE" w:rsidRPr="00F101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Alte informații relevante: </w:t>
      </w:r>
      <w:r w:rsidRPr="00F10185">
        <w:rPr>
          <w:b/>
          <w:noProof w:val="0"/>
          <w:shd w:val="clear" w:color="auto" w:fill="FFFFFF" w:themeFill="background1"/>
          <w:lang w:val="ro-MD" w:eastAsia="ru-RU"/>
        </w:rPr>
        <w:t>____________________________________________________</w:t>
      </w:r>
    </w:p>
    <w:p w14:paraId="73063ACF" w14:textId="77777777" w:rsidR="006033EE" w:rsidRPr="00F10185" w:rsidRDefault="006033EE" w:rsidP="006033EE">
      <w:pPr>
        <w:shd w:val="clear" w:color="auto" w:fill="FFFFFF" w:themeFill="background1"/>
        <w:spacing w:before="120" w:after="120"/>
        <w:rPr>
          <w:b/>
          <w:noProof w:val="0"/>
          <w:lang w:val="ro-MD" w:eastAsia="ru-RU"/>
        </w:rPr>
      </w:pPr>
    </w:p>
    <w:p w14:paraId="510B0172" w14:textId="77777777" w:rsidR="006033EE" w:rsidRPr="00F10185" w:rsidRDefault="006033EE" w:rsidP="006033EE">
      <w:pPr>
        <w:shd w:val="clear" w:color="auto" w:fill="FFFFFF" w:themeFill="background1"/>
        <w:spacing w:before="120" w:after="120"/>
        <w:rPr>
          <w:b/>
          <w:noProof w:val="0"/>
          <w:lang w:val="ro-MD" w:eastAsia="ru-RU"/>
        </w:rPr>
      </w:pPr>
    </w:p>
    <w:p w14:paraId="2E436222" w14:textId="77777777" w:rsidR="006033EE" w:rsidRPr="00F101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F10185">
        <w:rPr>
          <w:b/>
          <w:noProof w:val="0"/>
          <w:lang w:val="ro-MD" w:eastAsia="ru-RU"/>
        </w:rPr>
        <w:t xml:space="preserve">Conducătorul grupului de lucru:  </w:t>
      </w:r>
      <w:r w:rsidRPr="00F10185">
        <w:rPr>
          <w:b/>
          <w:noProof w:val="0"/>
          <w:shd w:val="clear" w:color="auto" w:fill="FFFFFF" w:themeFill="background1"/>
          <w:lang w:val="ro-MD" w:eastAsia="ru-RU"/>
        </w:rPr>
        <w:t xml:space="preserve">______________________________  </w:t>
      </w:r>
      <w:r w:rsidRPr="00F10185">
        <w:rPr>
          <w:b/>
          <w:lang w:val="ro-MD"/>
        </w:rPr>
        <w:t>.</w:t>
      </w:r>
    </w:p>
    <w:p w14:paraId="6A188585" w14:textId="77777777" w:rsidR="006033EE" w:rsidRPr="00F10185" w:rsidRDefault="006033EE" w:rsidP="006033EE">
      <w:pPr>
        <w:tabs>
          <w:tab w:val="decimal" w:pos="8364"/>
        </w:tabs>
        <w:spacing w:line="276" w:lineRule="auto"/>
        <w:ind w:right="-144"/>
        <w:jc w:val="center"/>
        <w:rPr>
          <w:b/>
          <w:bCs/>
          <w:lang w:val="ro-MD"/>
        </w:rPr>
      </w:pPr>
    </w:p>
    <w:p w14:paraId="49C730FB" w14:textId="77777777" w:rsidR="006033EE" w:rsidRPr="00F10185" w:rsidRDefault="006033EE" w:rsidP="006033EE">
      <w:pPr>
        <w:tabs>
          <w:tab w:val="decimal" w:pos="8364"/>
        </w:tabs>
        <w:spacing w:line="276" w:lineRule="auto"/>
        <w:ind w:right="-144"/>
        <w:jc w:val="center"/>
        <w:rPr>
          <w:b/>
          <w:bCs/>
          <w:lang w:val="ro-MD"/>
        </w:rPr>
      </w:pPr>
    </w:p>
    <w:p w14:paraId="79AEFC1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9095E8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77B99F1"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BCD5791"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FA5252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D8FFE7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8223A9B"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42F0D45"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30DFC4C0" w14:textId="77777777" w:rsidR="006053F5" w:rsidRDefault="006053F5" w:rsidP="006033EE">
      <w:pPr>
        <w:jc w:val="right"/>
        <w:rPr>
          <w:noProof w:val="0"/>
          <w:lang w:val="ro-MD"/>
        </w:rPr>
      </w:pPr>
    </w:p>
    <w:p w14:paraId="77384E67" w14:textId="77777777" w:rsidR="006053F5" w:rsidRDefault="006053F5" w:rsidP="006033EE">
      <w:pPr>
        <w:jc w:val="right"/>
        <w:rPr>
          <w:noProof w:val="0"/>
          <w:lang w:val="ro-MD"/>
        </w:rPr>
      </w:pPr>
    </w:p>
    <w:p w14:paraId="4C1CFC6A" w14:textId="4624BC08" w:rsidR="006033EE" w:rsidRPr="00F10185" w:rsidRDefault="006033EE" w:rsidP="006033EE">
      <w:pPr>
        <w:jc w:val="right"/>
        <w:rPr>
          <w:noProof w:val="0"/>
          <w:sz w:val="22"/>
          <w:szCs w:val="22"/>
          <w:lang w:val="ro-MD"/>
        </w:rPr>
      </w:pPr>
      <w:r w:rsidRPr="00F10185">
        <w:rPr>
          <w:noProof w:val="0"/>
          <w:lang w:val="ro-MD"/>
        </w:rPr>
        <w:lastRenderedPageBreak/>
        <w:t>Anexa nr. 3</w:t>
      </w:r>
    </w:p>
    <w:p w14:paraId="0F0C3B2A" w14:textId="77777777" w:rsidR="006033EE" w:rsidRPr="00F10185" w:rsidRDefault="006033EE" w:rsidP="006033EE">
      <w:pPr>
        <w:jc w:val="right"/>
        <w:rPr>
          <w:noProof w:val="0"/>
          <w:lang w:val="ro-MD"/>
        </w:rPr>
      </w:pPr>
      <w:r w:rsidRPr="00F10185">
        <w:rPr>
          <w:noProof w:val="0"/>
          <w:lang w:val="ro-MD"/>
        </w:rPr>
        <w:t>la Documentația standard nr._____</w:t>
      </w:r>
    </w:p>
    <w:p w14:paraId="634666C3" w14:textId="77777777" w:rsidR="006033EE" w:rsidRPr="00F10185" w:rsidRDefault="006033EE" w:rsidP="006033EE">
      <w:pPr>
        <w:jc w:val="right"/>
        <w:rPr>
          <w:noProof w:val="0"/>
          <w:lang w:val="ro-MD"/>
        </w:rPr>
      </w:pPr>
      <w:r w:rsidRPr="00F10185">
        <w:rPr>
          <w:noProof w:val="0"/>
          <w:lang w:val="ro-MD"/>
        </w:rPr>
        <w:t>din “____” ________ 20___</w:t>
      </w:r>
    </w:p>
    <w:p w14:paraId="1EE14300" w14:textId="77777777" w:rsidR="006033EE" w:rsidRPr="00F10185" w:rsidRDefault="006033EE" w:rsidP="006033EE">
      <w:pPr>
        <w:pStyle w:val="Style3"/>
        <w:tabs>
          <w:tab w:val="left" w:pos="567"/>
        </w:tabs>
        <w:spacing w:before="0" w:beforeAutospacing="0" w:after="0"/>
        <w:ind w:left="0" w:firstLine="0"/>
        <w:jc w:val="right"/>
        <w:rPr>
          <w:rFonts w:eastAsia="PMingLiU"/>
          <w:lang w:val="ro-MD" w:eastAsia="zh-CN"/>
        </w:rPr>
      </w:pPr>
    </w:p>
    <w:p w14:paraId="42D409A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B831D6A" w14:textId="77777777" w:rsidR="006033EE" w:rsidRPr="00F10185" w:rsidRDefault="006033EE" w:rsidP="006033EE">
      <w:pPr>
        <w:spacing w:before="240" w:after="160"/>
        <w:jc w:val="center"/>
        <w:rPr>
          <w:rFonts w:eastAsia="Calibri"/>
          <w:b/>
          <w:noProof w:val="0"/>
          <w:sz w:val="28"/>
          <w:szCs w:val="28"/>
          <w:lang w:val="ro-MD"/>
        </w:rPr>
      </w:pPr>
      <w:r w:rsidRPr="00F10185">
        <w:rPr>
          <w:rFonts w:eastAsia="Calibri"/>
          <w:b/>
          <w:noProof w:val="0"/>
          <w:sz w:val="28"/>
          <w:szCs w:val="28"/>
          <w:lang w:val="ro-MD"/>
        </w:rPr>
        <w:t>INVITAȚIE DE PARTICIPARE LA ETAPELE DE PRESELECȚIE/LA PROCEDURILE NEGOCIATE</w:t>
      </w:r>
    </w:p>
    <w:p w14:paraId="500C4BDD" w14:textId="77777777" w:rsidR="006033EE" w:rsidRPr="00F10185" w:rsidRDefault="006033EE" w:rsidP="006033EE">
      <w:pPr>
        <w:shd w:val="clear" w:color="auto" w:fill="FFFFFF" w:themeFill="background1"/>
        <w:spacing w:before="120"/>
        <w:rPr>
          <w:b/>
          <w:noProof w:val="0"/>
          <w:lang w:val="ro-MD" w:eastAsia="ru-RU"/>
        </w:rPr>
      </w:pPr>
    </w:p>
    <w:p w14:paraId="02C74DC2" w14:textId="77777777" w:rsidR="006033EE" w:rsidRPr="00F10185" w:rsidRDefault="006033EE" w:rsidP="006033EE">
      <w:pPr>
        <w:shd w:val="clear" w:color="auto" w:fill="FFFFFF" w:themeFill="background1"/>
        <w:spacing w:before="120"/>
        <w:rPr>
          <w:b/>
          <w:noProof w:val="0"/>
          <w:lang w:val="ro-MD" w:eastAsia="ru-RU"/>
        </w:rPr>
      </w:pPr>
      <w:r w:rsidRPr="00F10185">
        <w:rPr>
          <w:b/>
          <w:noProof w:val="0"/>
          <w:lang w:val="ro-MD" w:eastAsia="ru-RU"/>
        </w:rPr>
        <w:t xml:space="preserve">privind achiziționarea </w:t>
      </w:r>
      <w:r w:rsidRPr="00F10185">
        <w:rPr>
          <w:b/>
          <w:noProof w:val="0"/>
          <w:shd w:val="clear" w:color="auto" w:fill="FFFFFF" w:themeFill="background1"/>
          <w:lang w:val="ro-MD" w:eastAsia="ru-RU"/>
        </w:rPr>
        <w:t>_____________________________________________________________________________</w:t>
      </w:r>
      <w:r w:rsidRPr="00F10185">
        <w:rPr>
          <w:b/>
          <w:noProof w:val="0"/>
          <w:shd w:val="clear" w:color="auto" w:fill="FFFFFF" w:themeFill="background1"/>
          <w:lang w:val="ro-MD" w:eastAsia="ru-RU"/>
        </w:rPr>
        <w:br/>
      </w:r>
      <w:r w:rsidRPr="00F10185">
        <w:rPr>
          <w:noProof w:val="0"/>
          <w:sz w:val="20"/>
          <w:lang w:val="ro-MD" w:eastAsia="ru-RU"/>
        </w:rPr>
        <w:t xml:space="preserve">                                                             (se indică obiectul achiziției)</w:t>
      </w:r>
      <w:r w:rsidRPr="00F10185">
        <w:rPr>
          <w:b/>
          <w:noProof w:val="0"/>
          <w:lang w:val="ro-MD" w:eastAsia="ru-RU"/>
        </w:rPr>
        <w:br/>
        <w:t>prin procedura de achiziție______________________________________________________</w:t>
      </w:r>
      <w:r w:rsidRPr="00F10185">
        <w:rPr>
          <w:b/>
          <w:noProof w:val="0"/>
          <w:lang w:val="ro-MD" w:eastAsia="ru-RU"/>
        </w:rPr>
        <w:br/>
      </w:r>
      <w:r w:rsidRPr="00F10185">
        <w:rPr>
          <w:noProof w:val="0"/>
          <w:sz w:val="20"/>
          <w:lang w:val="ro-MD" w:eastAsia="ru-RU"/>
        </w:rPr>
        <w:t xml:space="preserve">                                                             (tipul procedurii de achiziție)</w:t>
      </w:r>
    </w:p>
    <w:p w14:paraId="32FEB13E" w14:textId="77777777" w:rsidR="006033EE" w:rsidRPr="00F10185" w:rsidRDefault="006033EE" w:rsidP="006033EE">
      <w:pPr>
        <w:shd w:val="clear" w:color="auto" w:fill="FFFFFF" w:themeFill="background1"/>
        <w:rPr>
          <w:noProof w:val="0"/>
          <w:sz w:val="20"/>
          <w:szCs w:val="20"/>
          <w:lang w:val="ro-MD" w:eastAsia="ru-RU"/>
        </w:rPr>
      </w:pPr>
    </w:p>
    <w:p w14:paraId="6FE25FFB" w14:textId="77777777" w:rsidR="006033EE" w:rsidRPr="00F10185" w:rsidRDefault="006033EE" w:rsidP="006033EE">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10185">
        <w:rPr>
          <w:b/>
          <w:lang w:val="ro-MD" w:eastAsia="ru-RU"/>
        </w:rPr>
        <w:t>Denumirea autorității contractante: ___________________________________________</w:t>
      </w:r>
    </w:p>
    <w:p w14:paraId="5A890376"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IDNO: </w:t>
      </w:r>
      <w:r w:rsidRPr="00F10185">
        <w:rPr>
          <w:b/>
          <w:noProof w:val="0"/>
          <w:shd w:val="clear" w:color="auto" w:fill="FFFFFF" w:themeFill="background1"/>
          <w:lang w:val="ro-MD" w:eastAsia="ru-RU"/>
        </w:rPr>
        <w:t>____________________________________________________________________</w:t>
      </w:r>
    </w:p>
    <w:p w14:paraId="5556B9A1"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w:t>
      </w:r>
      <w:r w:rsidRPr="00F10185">
        <w:rPr>
          <w:b/>
          <w:noProof w:val="0"/>
          <w:shd w:val="clear" w:color="auto" w:fill="FFFFFF" w:themeFill="background1"/>
          <w:lang w:val="ro-MD" w:eastAsia="ru-RU"/>
        </w:rPr>
        <w:t>____________________________________________________________________</w:t>
      </w:r>
    </w:p>
    <w:p w14:paraId="7B1C47AD"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Numărul de telefon/fax: </w:t>
      </w:r>
      <w:r w:rsidRPr="00F10185">
        <w:rPr>
          <w:b/>
          <w:noProof w:val="0"/>
          <w:shd w:val="clear" w:color="auto" w:fill="FFFFFF" w:themeFill="background1"/>
          <w:lang w:val="ro-MD" w:eastAsia="ru-RU"/>
        </w:rPr>
        <w:t>______________________________________________________</w:t>
      </w:r>
    </w:p>
    <w:p w14:paraId="06F6B129"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10185">
        <w:rPr>
          <w:b/>
          <w:noProof w:val="0"/>
          <w:lang w:val="ro-MD" w:eastAsia="ru-RU"/>
        </w:rPr>
        <w:t xml:space="preserve">Adresa de e-mail și pagina web oficială a autorității contractante: </w:t>
      </w:r>
      <w:r w:rsidRPr="00F10185">
        <w:rPr>
          <w:b/>
          <w:noProof w:val="0"/>
          <w:shd w:val="clear" w:color="auto" w:fill="FFFFFF" w:themeFill="background1"/>
          <w:lang w:val="ro-MD" w:eastAsia="ru-RU"/>
        </w:rPr>
        <w:t>___________________</w:t>
      </w:r>
    </w:p>
    <w:p w14:paraId="40F7285E"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u-RU"/>
        </w:rPr>
        <w:t xml:space="preserve">Adresa de e-mail sau pagina web oficială de la care se va putea obține accesul la documentația de atribuire: </w:t>
      </w:r>
      <w:r w:rsidRPr="00F10185">
        <w:rPr>
          <w:b/>
          <w:i/>
          <w:noProof w:val="0"/>
          <w:lang w:val="ro-MD" w:eastAsia="ru-RU"/>
        </w:rPr>
        <w:t>documentația de atribuire este anexată în cadrul procedurii în SIA RSAP(după caz)</w:t>
      </w:r>
    </w:p>
    <w:p w14:paraId="64D47A02" w14:textId="77777777" w:rsidR="006033EE" w:rsidRPr="00F101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10185">
        <w:rPr>
          <w:b/>
          <w:noProof w:val="0"/>
          <w:lang w:val="ro-MD" w:eastAsia="ro-RO"/>
        </w:rPr>
        <w:t>Anunțul de participare: Nr._________, Data publicării____________, Link___________</w:t>
      </w:r>
    </w:p>
    <w:p w14:paraId="46599317" w14:textId="77777777" w:rsidR="006033EE" w:rsidRPr="00F101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10185">
        <w:rPr>
          <w:b/>
          <w:noProof w:val="0"/>
          <w:lang w:val="ro-MD" w:eastAsia="ru-RU"/>
        </w:rPr>
        <w:t xml:space="preserve">Cumpărătorul invită </w:t>
      </w:r>
      <w:proofErr w:type="spellStart"/>
      <w:r w:rsidRPr="00F10185">
        <w:rPr>
          <w:b/>
          <w:noProof w:val="0"/>
          <w:lang w:val="ro-MD" w:eastAsia="ru-RU"/>
        </w:rPr>
        <w:t>candidațiiselectați</w:t>
      </w:r>
      <w:proofErr w:type="spellEnd"/>
      <w:r w:rsidRPr="00F10185">
        <w:rPr>
          <w:b/>
          <w:noProof w:val="0"/>
          <w:lang w:val="ro-MD" w:eastAsia="ru-RU"/>
        </w:rPr>
        <w:t xml:space="preserve"> ________________, să participe la procedura de achiziție privind prestarea/executarea următoarelor servicii de proiectare/lucrări:</w:t>
      </w:r>
    </w:p>
    <w:p w14:paraId="756CB690" w14:textId="77777777" w:rsidR="006033EE" w:rsidRPr="00F101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10185">
        <w:rPr>
          <w:b/>
          <w:noProof w:val="0"/>
          <w:lang w:val="ro-MD" w:eastAsia="ru-RU"/>
        </w:rPr>
        <w:t xml:space="preserve">Documentele suplimentare pe care operatorii economici trebuie să le prezinte în scopul verificării </w:t>
      </w:r>
      <w:proofErr w:type="spellStart"/>
      <w:r w:rsidRPr="00F10185">
        <w:rPr>
          <w:b/>
          <w:noProof w:val="0"/>
          <w:lang w:val="ro-MD" w:eastAsia="ru-RU"/>
        </w:rPr>
        <w:t>declaraţiilor</w:t>
      </w:r>
      <w:proofErr w:type="spellEnd"/>
      <w:r w:rsidRPr="00F10185">
        <w:rPr>
          <w:b/>
          <w:noProof w:val="0"/>
          <w:lang w:val="ro-MD" w:eastAsia="ru-RU"/>
        </w:rPr>
        <w:t xml:space="preserve"> sau completării documentelor prezentate în prima etapă pentru demonstrarea </w:t>
      </w:r>
      <w:proofErr w:type="spellStart"/>
      <w:r w:rsidRPr="00F10185">
        <w:rPr>
          <w:b/>
          <w:noProof w:val="0"/>
          <w:lang w:val="ro-MD" w:eastAsia="ru-RU"/>
        </w:rPr>
        <w:t>capacităţii</w:t>
      </w:r>
      <w:proofErr w:type="spellEnd"/>
      <w:r w:rsidRPr="00F10185">
        <w:rPr>
          <w:b/>
          <w:noProof w:val="0"/>
          <w:lang w:val="ro-MD" w:eastAsia="ru-RU"/>
        </w:rPr>
        <w:t xml:space="preserve"> tehnice și/sau profesionale </w:t>
      </w:r>
      <w:proofErr w:type="spellStart"/>
      <w:r w:rsidRPr="00F10185">
        <w:rPr>
          <w:b/>
          <w:noProof w:val="0"/>
          <w:lang w:val="ro-MD" w:eastAsia="ru-RU"/>
        </w:rPr>
        <w:t>şi</w:t>
      </w:r>
      <w:proofErr w:type="spellEnd"/>
      <w:r w:rsidRPr="00F10185">
        <w:rPr>
          <w:b/>
          <w:noProof w:val="0"/>
          <w:lang w:val="ro-MD" w:eastAsia="ru-RU"/>
        </w:rPr>
        <w:t xml:space="preserve">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F10185" w:rsidRPr="00F10185" w14:paraId="01F7FE05" w14:textId="77777777" w:rsidTr="00581BC7">
        <w:trPr>
          <w:jc w:val="center"/>
        </w:trPr>
        <w:tc>
          <w:tcPr>
            <w:tcW w:w="576" w:type="dxa"/>
          </w:tcPr>
          <w:p w14:paraId="66A4B104"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Nr. d/o</w:t>
            </w:r>
          </w:p>
        </w:tc>
        <w:tc>
          <w:tcPr>
            <w:tcW w:w="3810" w:type="dxa"/>
          </w:tcPr>
          <w:p w14:paraId="5727C649"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Denumirea documentului</w:t>
            </w:r>
          </w:p>
        </w:tc>
        <w:tc>
          <w:tcPr>
            <w:tcW w:w="3563" w:type="dxa"/>
          </w:tcPr>
          <w:p w14:paraId="2BEEC493" w14:textId="77777777" w:rsidR="006033EE" w:rsidRPr="00F101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F10185">
              <w:rPr>
                <w:b/>
                <w:iCs/>
                <w:noProof w:val="0"/>
                <w:sz w:val="20"/>
                <w:szCs w:val="20"/>
                <w:lang w:val="ro-MD" w:eastAsia="ru-RU"/>
              </w:rPr>
              <w:t>Mod de prezentare a documentului:</w:t>
            </w:r>
          </w:p>
        </w:tc>
      </w:tr>
      <w:tr w:rsidR="00F10185" w:rsidRPr="00F10185" w14:paraId="1FD7443A" w14:textId="77777777" w:rsidTr="00581BC7">
        <w:trPr>
          <w:jc w:val="center"/>
        </w:trPr>
        <w:tc>
          <w:tcPr>
            <w:tcW w:w="576" w:type="dxa"/>
          </w:tcPr>
          <w:p w14:paraId="21D8A54A"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0F49C674"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1C4F0DF5"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r w:rsidR="00F10185" w:rsidRPr="00F10185" w14:paraId="33AE675E" w14:textId="77777777" w:rsidTr="00581BC7">
        <w:trPr>
          <w:jc w:val="center"/>
        </w:trPr>
        <w:tc>
          <w:tcPr>
            <w:tcW w:w="576" w:type="dxa"/>
          </w:tcPr>
          <w:p w14:paraId="20611ED8"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810" w:type="dxa"/>
          </w:tcPr>
          <w:p w14:paraId="48E8F9AB"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c>
          <w:tcPr>
            <w:tcW w:w="3563" w:type="dxa"/>
          </w:tcPr>
          <w:p w14:paraId="2CBEED9D" w14:textId="77777777" w:rsidR="006033EE" w:rsidRPr="00F10185" w:rsidRDefault="006033EE" w:rsidP="00581BC7">
            <w:pPr>
              <w:shd w:val="clear" w:color="auto" w:fill="FFFFFF" w:themeFill="background1"/>
              <w:tabs>
                <w:tab w:val="left" w:pos="612"/>
              </w:tabs>
              <w:spacing w:before="120" w:after="120"/>
              <w:rPr>
                <w:iCs/>
                <w:noProof w:val="0"/>
                <w:lang w:val="ro-MD" w:eastAsia="ru-RU"/>
              </w:rPr>
            </w:pPr>
          </w:p>
        </w:tc>
      </w:tr>
    </w:tbl>
    <w:p w14:paraId="44C057FE"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Garanția pentru ofertă, după caz ________________</w:t>
      </w:r>
      <w:r w:rsidRPr="00F10185">
        <w:rPr>
          <w:lang w:val="ro-MD"/>
        </w:rPr>
        <w:t xml:space="preserve">, </w:t>
      </w:r>
      <w:r w:rsidRPr="00F10185">
        <w:rPr>
          <w:b/>
          <w:noProof w:val="0"/>
          <w:lang w:val="ro-MD" w:eastAsia="ru-RU"/>
        </w:rPr>
        <w:t>cuantumul________________.</w:t>
      </w:r>
    </w:p>
    <w:p w14:paraId="21FC72C2"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Termenul de garanție a lucrărilor sau a serviciilor de proiectare și de lucrări ______.</w:t>
      </w:r>
    </w:p>
    <w:p w14:paraId="6CCB3AE4"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Garanția de bună execuție a contractului, după caz______________,  cuantumul__.</w:t>
      </w:r>
    </w:p>
    <w:p w14:paraId="4B9F226E" w14:textId="77777777" w:rsidR="006033EE" w:rsidRPr="00F101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10185">
        <w:rPr>
          <w:b/>
          <w:noProof w:val="0"/>
          <w:lang w:val="ro-MD" w:eastAsia="ru-RU"/>
        </w:rPr>
        <w:t>Ofertele se prezintă în valuta_____________________________________________.</w:t>
      </w:r>
    </w:p>
    <w:p w14:paraId="32F8BB7D" w14:textId="77777777" w:rsidR="006033EE" w:rsidRPr="00F101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Termenul limită de depunere/deschidere a ofertelor:</w:t>
      </w:r>
    </w:p>
    <w:p w14:paraId="0B3D88F9"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până la: </w:t>
      </w:r>
      <w:r w:rsidRPr="00F10185">
        <w:rPr>
          <w:b/>
          <w:i/>
          <w:noProof w:val="0"/>
          <w:lang w:val="ro-MD" w:eastAsia="ru-RU"/>
        </w:rPr>
        <w:t>[ora exactă]</w:t>
      </w:r>
      <w:r w:rsidRPr="00F10185">
        <w:rPr>
          <w:b/>
          <w:noProof w:val="0"/>
          <w:lang w:val="ro-MD" w:eastAsia="ru-RU"/>
        </w:rPr>
        <w:t>______________________________________________________</w:t>
      </w:r>
    </w:p>
    <w:p w14:paraId="52BC74C6" w14:textId="77777777" w:rsidR="006033EE" w:rsidRPr="00F10185" w:rsidRDefault="006033EE" w:rsidP="006033EE">
      <w:pPr>
        <w:numPr>
          <w:ilvl w:val="0"/>
          <w:numId w:val="25"/>
        </w:numPr>
        <w:shd w:val="clear" w:color="auto" w:fill="FFFFFF" w:themeFill="background1"/>
        <w:tabs>
          <w:tab w:val="right" w:pos="426"/>
        </w:tabs>
        <w:spacing w:before="120"/>
        <w:rPr>
          <w:b/>
          <w:noProof w:val="0"/>
          <w:lang w:val="ro-MD" w:eastAsia="ru-RU"/>
        </w:rPr>
      </w:pPr>
      <w:r w:rsidRPr="00F10185">
        <w:rPr>
          <w:b/>
          <w:noProof w:val="0"/>
          <w:lang w:val="ro-MD" w:eastAsia="ru-RU"/>
        </w:rPr>
        <w:t xml:space="preserve">pe: </w:t>
      </w:r>
      <w:r w:rsidRPr="00F10185">
        <w:rPr>
          <w:b/>
          <w:i/>
          <w:noProof w:val="0"/>
          <w:lang w:val="ro-MD" w:eastAsia="ru-RU"/>
        </w:rPr>
        <w:t>[data]</w:t>
      </w:r>
      <w:r w:rsidRPr="00F10185">
        <w:rPr>
          <w:b/>
          <w:noProof w:val="0"/>
          <w:lang w:val="ro-MD" w:eastAsia="ru-RU"/>
        </w:rPr>
        <w:t>_______________________________________________________________</w:t>
      </w:r>
    </w:p>
    <w:p w14:paraId="22D8B23D" w14:textId="77777777" w:rsidR="006033EE" w:rsidRPr="00F101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Adresa la care trebuie transmise ofertele: </w:t>
      </w:r>
    </w:p>
    <w:p w14:paraId="6E3A8D9F" w14:textId="77777777" w:rsidR="006033EE" w:rsidRPr="00F10185" w:rsidRDefault="006033EE" w:rsidP="006033EE">
      <w:pPr>
        <w:shd w:val="clear" w:color="auto" w:fill="FFFFFF" w:themeFill="background1"/>
        <w:tabs>
          <w:tab w:val="right" w:pos="426"/>
        </w:tabs>
        <w:spacing w:before="120"/>
        <w:ind w:left="450"/>
        <w:rPr>
          <w:b/>
          <w:noProof w:val="0"/>
          <w:lang w:val="ro-MD" w:eastAsia="ru-RU"/>
        </w:rPr>
      </w:pPr>
      <w:r w:rsidRPr="00F10185">
        <w:rPr>
          <w:b/>
          <w:i/>
          <w:noProof w:val="0"/>
          <w:lang w:val="ro-MD" w:eastAsia="ru-RU"/>
        </w:rPr>
        <w:t>Ofertele vor fi depuse electronic prin intermediul SIA RSAP(după caz)</w:t>
      </w:r>
    </w:p>
    <w:p w14:paraId="57580732" w14:textId="77777777" w:rsidR="006033EE" w:rsidRPr="00F10185" w:rsidRDefault="006033EE" w:rsidP="006033EE">
      <w:pPr>
        <w:numPr>
          <w:ilvl w:val="0"/>
          <w:numId w:val="29"/>
        </w:numPr>
        <w:tabs>
          <w:tab w:val="right" w:pos="426"/>
        </w:tabs>
        <w:spacing w:before="120"/>
        <w:ind w:left="0" w:firstLine="0"/>
        <w:rPr>
          <w:b/>
          <w:noProof w:val="0"/>
          <w:lang w:val="ro-MD" w:eastAsia="ru-RU"/>
        </w:rPr>
      </w:pPr>
      <w:r w:rsidRPr="00F10185">
        <w:rPr>
          <w:b/>
          <w:noProof w:val="0"/>
          <w:lang w:val="ro-MD" w:eastAsia="ru-RU"/>
        </w:rPr>
        <w:t>Termenul de valabilitate a ofertelor: __________________________________________</w:t>
      </w:r>
    </w:p>
    <w:p w14:paraId="6718DB82" w14:textId="77777777" w:rsidR="006033EE" w:rsidRPr="00F10185" w:rsidRDefault="006033EE" w:rsidP="006033EE">
      <w:pPr>
        <w:numPr>
          <w:ilvl w:val="0"/>
          <w:numId w:val="29"/>
        </w:numPr>
        <w:tabs>
          <w:tab w:val="right" w:pos="426"/>
        </w:tabs>
        <w:spacing w:before="120"/>
        <w:ind w:left="0" w:firstLine="0"/>
        <w:rPr>
          <w:b/>
          <w:noProof w:val="0"/>
          <w:lang w:val="ro-MD" w:eastAsia="ru-RU"/>
        </w:rPr>
      </w:pPr>
      <w:r w:rsidRPr="00F10185">
        <w:rPr>
          <w:b/>
          <w:noProof w:val="0"/>
          <w:lang w:val="ro-MD" w:eastAsia="ru-RU"/>
        </w:rPr>
        <w:t>Locul deschiderii ofertelor: __________________________________________________</w:t>
      </w:r>
    </w:p>
    <w:p w14:paraId="3FA9FBF8" w14:textId="77777777" w:rsidR="006033EE" w:rsidRPr="00F10185" w:rsidRDefault="006033EE" w:rsidP="006033EE">
      <w:pPr>
        <w:shd w:val="clear" w:color="auto" w:fill="FFFFFF" w:themeFill="background1"/>
        <w:tabs>
          <w:tab w:val="right" w:pos="426"/>
        </w:tabs>
        <w:ind w:left="3240"/>
        <w:contextualSpacing/>
        <w:jc w:val="center"/>
        <w:rPr>
          <w:noProof w:val="0"/>
          <w:sz w:val="20"/>
          <w:lang w:val="ro-MD" w:eastAsia="ru-RU"/>
        </w:rPr>
      </w:pPr>
      <w:r w:rsidRPr="00F10185">
        <w:rPr>
          <w:noProof w:val="0"/>
          <w:sz w:val="20"/>
          <w:lang w:val="ro-MD" w:eastAsia="ru-RU"/>
        </w:rPr>
        <w:t>(SIA RSAP sau adresa deschiderii)</w:t>
      </w:r>
    </w:p>
    <w:p w14:paraId="77342897" w14:textId="77777777" w:rsidR="006033EE" w:rsidRPr="00F101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F10185">
        <w:rPr>
          <w:b/>
          <w:i/>
          <w:noProof w:val="0"/>
          <w:lang w:val="ro-MD" w:eastAsia="ru-RU"/>
        </w:rPr>
        <w:lastRenderedPageBreak/>
        <w:t xml:space="preserve">Ofertele întârziate vor fi respinse. </w:t>
      </w:r>
    </w:p>
    <w:p w14:paraId="27061E58" w14:textId="77777777" w:rsidR="006033EE" w:rsidRPr="00F101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 xml:space="preserve">Persoanele autorizate să asiste la deschiderea ofertelor: </w:t>
      </w:r>
      <w:r w:rsidRPr="00F10185">
        <w:rPr>
          <w:b/>
          <w:noProof w:val="0"/>
          <w:lang w:val="ro-MD" w:eastAsia="ru-RU"/>
        </w:rPr>
        <w:br/>
      </w:r>
      <w:r w:rsidRPr="00F10185">
        <w:rPr>
          <w:b/>
          <w:i/>
          <w:noProof w:val="0"/>
          <w:lang w:val="ro-MD" w:eastAsia="ru-RU"/>
        </w:rPr>
        <w:t>Ofertanții sau reprezentanții acestora au dreptul să participe la deschiderea ofertelor, cu excepția cazului când ofertele au fost depuse prin SIA RSAP</w:t>
      </w:r>
      <w:r w:rsidRPr="00F10185">
        <w:rPr>
          <w:b/>
          <w:noProof w:val="0"/>
          <w:lang w:val="ro-MD" w:eastAsia="ru-RU"/>
        </w:rPr>
        <w:t>.</w:t>
      </w:r>
    </w:p>
    <w:p w14:paraId="30C6E89E" w14:textId="77777777" w:rsidR="006033EE" w:rsidRPr="00F101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F10185">
        <w:rPr>
          <w:b/>
          <w:noProof w:val="0"/>
          <w:lang w:val="ro-MD" w:eastAsia="ru-RU"/>
        </w:rPr>
        <w:t>Limba sau limbile în care trebuie redactate ofertele: __________________________________________________________________________</w:t>
      </w:r>
    </w:p>
    <w:p w14:paraId="59D6B649" w14:textId="77777777" w:rsidR="006033EE" w:rsidRPr="00F101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F10185">
        <w:rPr>
          <w:b/>
          <w:noProof w:val="0"/>
          <w:lang w:val="ro-MD" w:eastAsia="ru-RU"/>
        </w:rPr>
        <w:t>Respectivul contract se referă la un proiect și/sau program finanțat din fonduri ale Uniunii Europene: __________________________________________________________________________</w:t>
      </w:r>
    </w:p>
    <w:p w14:paraId="1D1BF3E6" w14:textId="77777777" w:rsidR="006033EE" w:rsidRPr="00F10185" w:rsidRDefault="006033EE" w:rsidP="006033EE">
      <w:pPr>
        <w:shd w:val="clear" w:color="auto" w:fill="FFFFFF" w:themeFill="background1"/>
        <w:tabs>
          <w:tab w:val="right" w:pos="426"/>
        </w:tabs>
        <w:ind w:left="1980"/>
        <w:contextualSpacing/>
        <w:jc w:val="center"/>
        <w:rPr>
          <w:noProof w:val="0"/>
          <w:sz w:val="20"/>
          <w:lang w:val="ro-MD" w:eastAsia="ru-RU"/>
        </w:rPr>
      </w:pPr>
      <w:r w:rsidRPr="00F10185">
        <w:rPr>
          <w:noProof w:val="0"/>
          <w:sz w:val="20"/>
          <w:lang w:val="ro-MD" w:eastAsia="ru-RU"/>
        </w:rPr>
        <w:t>(se specifică denumirea proiectului și/sau programului)</w:t>
      </w:r>
    </w:p>
    <w:p w14:paraId="54688F2D" w14:textId="77777777" w:rsidR="006033EE" w:rsidRPr="00F101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F101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A499C45" w14:textId="77777777" w:rsidR="006033EE" w:rsidRPr="00F101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F10185">
        <w:rPr>
          <w:b/>
          <w:noProof w:val="0"/>
          <w:lang w:val="ro-MD" w:eastAsia="ru-RU"/>
        </w:rPr>
        <w:t xml:space="preserve">Alte informații relevante: </w:t>
      </w:r>
      <w:r w:rsidRPr="00F10185">
        <w:rPr>
          <w:b/>
          <w:noProof w:val="0"/>
          <w:shd w:val="clear" w:color="auto" w:fill="FFFFFF" w:themeFill="background1"/>
          <w:lang w:val="ro-MD" w:eastAsia="ru-RU"/>
        </w:rPr>
        <w:t>____________________________________________________</w:t>
      </w:r>
    </w:p>
    <w:p w14:paraId="04FCE4A1" w14:textId="77777777" w:rsidR="006033EE" w:rsidRPr="00F10185" w:rsidRDefault="006033EE" w:rsidP="006033EE">
      <w:pPr>
        <w:shd w:val="clear" w:color="auto" w:fill="FFFFFF" w:themeFill="background1"/>
        <w:spacing w:before="120" w:after="120"/>
        <w:rPr>
          <w:b/>
          <w:noProof w:val="0"/>
          <w:lang w:val="ro-MD" w:eastAsia="ru-RU"/>
        </w:rPr>
      </w:pPr>
    </w:p>
    <w:p w14:paraId="74DB94A1" w14:textId="77777777" w:rsidR="006033EE" w:rsidRPr="00F10185" w:rsidRDefault="006033EE" w:rsidP="006033EE">
      <w:pPr>
        <w:shd w:val="clear" w:color="auto" w:fill="FFFFFF" w:themeFill="background1"/>
        <w:spacing w:before="120" w:after="120"/>
        <w:rPr>
          <w:b/>
          <w:noProof w:val="0"/>
          <w:lang w:val="ro-MD" w:eastAsia="ru-RU"/>
        </w:rPr>
      </w:pPr>
    </w:p>
    <w:p w14:paraId="26E1E1C5" w14:textId="77777777" w:rsidR="006033EE" w:rsidRPr="00F101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F10185">
        <w:rPr>
          <w:b/>
          <w:noProof w:val="0"/>
          <w:lang w:val="ro-MD" w:eastAsia="ru-RU"/>
        </w:rPr>
        <w:t xml:space="preserve">Conducătorul grupului de lucru:  </w:t>
      </w:r>
      <w:r w:rsidRPr="00F10185">
        <w:rPr>
          <w:b/>
          <w:noProof w:val="0"/>
          <w:shd w:val="clear" w:color="auto" w:fill="FFFFFF" w:themeFill="background1"/>
          <w:lang w:val="ro-MD" w:eastAsia="ru-RU"/>
        </w:rPr>
        <w:t xml:space="preserve">______________________________  </w:t>
      </w:r>
      <w:r w:rsidRPr="00F10185">
        <w:rPr>
          <w:b/>
          <w:lang w:val="ro-MD"/>
        </w:rPr>
        <w:t>.</w:t>
      </w:r>
    </w:p>
    <w:p w14:paraId="429F1104" w14:textId="77777777" w:rsidR="006033EE" w:rsidRPr="00F10185" w:rsidRDefault="006033EE" w:rsidP="006033EE">
      <w:pPr>
        <w:tabs>
          <w:tab w:val="decimal" w:pos="8364"/>
        </w:tabs>
        <w:spacing w:line="276" w:lineRule="auto"/>
        <w:ind w:right="-144"/>
        <w:jc w:val="center"/>
        <w:rPr>
          <w:b/>
          <w:bCs/>
          <w:lang w:val="ro-MD"/>
        </w:rPr>
      </w:pPr>
    </w:p>
    <w:p w14:paraId="6B5CA71C" w14:textId="77777777" w:rsidR="006033EE" w:rsidRPr="00F10185" w:rsidRDefault="006033EE" w:rsidP="006033EE">
      <w:pPr>
        <w:tabs>
          <w:tab w:val="decimal" w:pos="8364"/>
        </w:tabs>
        <w:spacing w:line="276" w:lineRule="auto"/>
        <w:ind w:right="-144"/>
        <w:jc w:val="center"/>
        <w:rPr>
          <w:b/>
          <w:bCs/>
          <w:lang w:val="ro-MD"/>
        </w:rPr>
      </w:pPr>
    </w:p>
    <w:p w14:paraId="5C83C32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5E26AE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A2B5764"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BC4516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5738722"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3C13C4FF"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D79337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DB84B5A"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22F7D7B"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2EDC3F5"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683539D"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72B7E0F"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6A8FDEF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C6A6C1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9C0D86B"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63B273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665D02A2"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93AF8E4"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66AF5DC"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066A0C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C330AC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D3119E9"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FBBBA29"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FE1B1C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06DF4EF"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455A6644"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381218D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94FDDA7"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77F71892"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5D768F20"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85DA2A8"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B35CD51"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D749FA5" w14:textId="77777777" w:rsidR="006053F5" w:rsidRDefault="006053F5" w:rsidP="006033EE">
      <w:pPr>
        <w:jc w:val="right"/>
        <w:rPr>
          <w:noProof w:val="0"/>
          <w:lang w:val="ro-MD"/>
        </w:rPr>
      </w:pPr>
    </w:p>
    <w:p w14:paraId="531BF06B" w14:textId="77777777" w:rsidR="006053F5" w:rsidRDefault="006053F5" w:rsidP="006033EE">
      <w:pPr>
        <w:jc w:val="right"/>
        <w:rPr>
          <w:noProof w:val="0"/>
          <w:lang w:val="ro-MD"/>
        </w:rPr>
      </w:pPr>
    </w:p>
    <w:p w14:paraId="4A125E70" w14:textId="4E1D3F8D" w:rsidR="006033EE" w:rsidRPr="00F10185" w:rsidRDefault="006033EE" w:rsidP="006033EE">
      <w:pPr>
        <w:jc w:val="right"/>
        <w:rPr>
          <w:noProof w:val="0"/>
          <w:sz w:val="22"/>
          <w:szCs w:val="22"/>
          <w:lang w:val="ro-MD"/>
        </w:rPr>
      </w:pPr>
      <w:r w:rsidRPr="00F10185">
        <w:rPr>
          <w:noProof w:val="0"/>
          <w:lang w:val="ro-MD"/>
        </w:rPr>
        <w:lastRenderedPageBreak/>
        <w:t>Anexa nr. 4</w:t>
      </w:r>
    </w:p>
    <w:p w14:paraId="3DBDC980" w14:textId="77777777" w:rsidR="006033EE" w:rsidRPr="00F10185" w:rsidRDefault="006033EE" w:rsidP="006033EE">
      <w:pPr>
        <w:jc w:val="right"/>
        <w:rPr>
          <w:noProof w:val="0"/>
          <w:lang w:val="ro-MD"/>
        </w:rPr>
      </w:pPr>
      <w:r w:rsidRPr="00F10185">
        <w:rPr>
          <w:noProof w:val="0"/>
          <w:lang w:val="ro-MD"/>
        </w:rPr>
        <w:t>la Documentația standard nr._____</w:t>
      </w:r>
    </w:p>
    <w:p w14:paraId="34E81309" w14:textId="77777777" w:rsidR="006033EE" w:rsidRPr="00F10185" w:rsidRDefault="006033EE" w:rsidP="006033EE">
      <w:pPr>
        <w:jc w:val="right"/>
        <w:rPr>
          <w:noProof w:val="0"/>
          <w:lang w:val="ro-MD"/>
        </w:rPr>
      </w:pPr>
      <w:r w:rsidRPr="00F10185">
        <w:rPr>
          <w:noProof w:val="0"/>
          <w:lang w:val="ro-MD"/>
        </w:rPr>
        <w:t>din “____” ________ 20___</w:t>
      </w:r>
    </w:p>
    <w:p w14:paraId="462F0A7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15B0B0E0"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367E45B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254523C5" w14:textId="77777777" w:rsidR="006033EE" w:rsidRPr="00F10185" w:rsidRDefault="006033EE" w:rsidP="006033EE">
      <w:pPr>
        <w:pStyle w:val="Style3"/>
        <w:tabs>
          <w:tab w:val="left" w:pos="567"/>
        </w:tabs>
        <w:spacing w:before="0" w:beforeAutospacing="0" w:after="0"/>
        <w:ind w:left="0" w:firstLine="0"/>
        <w:jc w:val="center"/>
        <w:rPr>
          <w:rFonts w:eastAsia="PMingLiU"/>
          <w:sz w:val="28"/>
          <w:szCs w:val="28"/>
          <w:lang w:val="ro-MD" w:eastAsia="zh-CN"/>
        </w:rPr>
      </w:pPr>
      <w:r w:rsidRPr="00F10185">
        <w:rPr>
          <w:rFonts w:eastAsia="PMingLiU"/>
          <w:sz w:val="28"/>
          <w:szCs w:val="28"/>
          <w:lang w:val="ro-MD" w:eastAsia="zh-CN"/>
        </w:rPr>
        <w:t>PROCES-VERBAL CU PRIVIRE LA REZULTATELE PRESELECȚIEI CANDIDAȚILOR</w:t>
      </w:r>
    </w:p>
    <w:p w14:paraId="687A0F6F" w14:textId="77777777" w:rsidR="006033EE" w:rsidRPr="00F10185" w:rsidRDefault="006033EE" w:rsidP="006033EE">
      <w:pPr>
        <w:pStyle w:val="Style3"/>
        <w:tabs>
          <w:tab w:val="left" w:pos="567"/>
        </w:tabs>
        <w:spacing w:before="0" w:beforeAutospacing="0" w:after="0"/>
        <w:ind w:left="0" w:firstLine="0"/>
        <w:jc w:val="center"/>
        <w:rPr>
          <w:rFonts w:eastAsia="PMingLiU"/>
          <w:sz w:val="28"/>
          <w:szCs w:val="28"/>
          <w:lang w:val="ro-MD" w:eastAsia="zh-CN"/>
        </w:rPr>
      </w:pPr>
    </w:p>
    <w:p w14:paraId="2DAF117B" w14:textId="77777777" w:rsidR="006033EE" w:rsidRPr="00F10185" w:rsidRDefault="006033EE" w:rsidP="006033EE">
      <w:pPr>
        <w:pStyle w:val="Style3"/>
        <w:tabs>
          <w:tab w:val="left" w:pos="567"/>
        </w:tabs>
        <w:spacing w:before="0" w:beforeAutospacing="0" w:after="0"/>
        <w:ind w:left="0" w:firstLine="0"/>
        <w:jc w:val="center"/>
        <w:rPr>
          <w:rFonts w:eastAsia="PMingLiU"/>
          <w:b w:val="0"/>
          <w:lang w:val="ro-MD" w:eastAsia="zh-CN"/>
        </w:rPr>
      </w:pPr>
      <w:r w:rsidRPr="00F10185">
        <w:rPr>
          <w:b w:val="0"/>
          <w:lang w:val="ro-MD"/>
        </w:rPr>
        <w:t>Nr. ____________ , aprobat la ___________</w:t>
      </w:r>
    </w:p>
    <w:p w14:paraId="303E74B3"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670FC8C6"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10185" w:rsidRPr="00F10185" w14:paraId="1460C4FD"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63449" w14:textId="77777777" w:rsidR="006033EE" w:rsidRPr="00F10185" w:rsidRDefault="006033EE" w:rsidP="00581BC7">
            <w:pPr>
              <w:rPr>
                <w:b/>
                <w:bCs/>
                <w:lang w:val="ro-MD"/>
              </w:rPr>
            </w:pPr>
            <w:r w:rsidRPr="00F10185">
              <w:rPr>
                <w:b/>
                <w:bCs/>
                <w:lang w:val="ro-MD"/>
              </w:rPr>
              <w:t>Autoritatea contractantă:________________________________________________________</w:t>
            </w:r>
          </w:p>
        </w:tc>
      </w:tr>
      <w:tr w:rsidR="00F10185" w:rsidRPr="00F10185" w14:paraId="302C4A17"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1EA09" w14:textId="77777777" w:rsidR="006033EE" w:rsidRPr="00F10185" w:rsidRDefault="006033EE" w:rsidP="00581BC7">
            <w:pPr>
              <w:ind w:right="129"/>
              <w:rPr>
                <w:b/>
                <w:bCs/>
                <w:lang w:val="ro-MD"/>
              </w:rPr>
            </w:pPr>
            <w:r w:rsidRPr="00F10185">
              <w:rPr>
                <w:b/>
                <w:bCs/>
                <w:lang w:val="ro-MD"/>
              </w:rPr>
              <w:t>IDNO:________________________________________________________________________</w:t>
            </w:r>
          </w:p>
        </w:tc>
      </w:tr>
      <w:tr w:rsidR="00F10185" w:rsidRPr="00F10185" w14:paraId="14A7BD3F"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320A2" w14:textId="77777777" w:rsidR="006033EE" w:rsidRPr="00F10185" w:rsidRDefault="006033EE" w:rsidP="00581BC7">
            <w:pPr>
              <w:rPr>
                <w:b/>
                <w:bCs/>
                <w:lang w:val="ro-MD"/>
              </w:rPr>
            </w:pPr>
          </w:p>
        </w:tc>
      </w:tr>
      <w:tr w:rsidR="00F10185" w:rsidRPr="00F10185" w14:paraId="4F357DE0"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3DDED" w14:textId="77777777" w:rsidR="006033EE" w:rsidRPr="00F10185" w:rsidRDefault="006033EE" w:rsidP="00581BC7">
            <w:pPr>
              <w:rPr>
                <w:b/>
                <w:bCs/>
                <w:lang w:val="ro-MD"/>
              </w:rPr>
            </w:pPr>
            <w:r w:rsidRPr="00F10185">
              <w:rPr>
                <w:b/>
                <w:bCs/>
                <w:lang w:val="ro-MD"/>
              </w:rPr>
              <w:t>Procedura de achiziţie publică:___________________________________________________</w:t>
            </w:r>
          </w:p>
        </w:tc>
      </w:tr>
      <w:tr w:rsidR="00F10185" w:rsidRPr="00F10185" w14:paraId="51893A3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ADDBB" w14:textId="77777777" w:rsidR="006033EE" w:rsidRPr="00F10185" w:rsidRDefault="006033EE" w:rsidP="00581BC7">
            <w:pPr>
              <w:rPr>
                <w:b/>
                <w:bCs/>
                <w:lang w:val="ro-MD"/>
              </w:rPr>
            </w:pPr>
            <w:r w:rsidRPr="00F10185">
              <w:rPr>
                <w:b/>
                <w:bCs/>
                <w:lang w:val="ro-MD"/>
              </w:rPr>
              <w:t>Nr.:__________________________________________________________________________</w:t>
            </w:r>
          </w:p>
        </w:tc>
      </w:tr>
      <w:tr w:rsidR="00F10185" w:rsidRPr="00F10185" w14:paraId="45701ED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8BC779" w14:textId="77777777" w:rsidR="006033EE" w:rsidRPr="00F10185" w:rsidRDefault="006033EE" w:rsidP="00581BC7">
            <w:pPr>
              <w:rPr>
                <w:b/>
                <w:bCs/>
                <w:lang w:val="ro-MD"/>
              </w:rPr>
            </w:pPr>
            <w:r w:rsidRPr="00F10185">
              <w:rPr>
                <w:b/>
                <w:bCs/>
                <w:lang w:val="ro-MD"/>
              </w:rPr>
              <w:t>publicată în ___________link:___________________________________________________</w:t>
            </w:r>
          </w:p>
        </w:tc>
      </w:tr>
      <w:tr w:rsidR="00F10185" w:rsidRPr="00F10185" w14:paraId="74DA4752"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CB6B5" w14:textId="77777777" w:rsidR="006033EE" w:rsidRPr="00F10185" w:rsidRDefault="006033EE" w:rsidP="00581BC7">
            <w:pPr>
              <w:rPr>
                <w:b/>
                <w:bCs/>
                <w:lang w:val="ro-MD"/>
              </w:rPr>
            </w:pPr>
          </w:p>
        </w:tc>
      </w:tr>
      <w:tr w:rsidR="00F10185" w:rsidRPr="00F10185" w14:paraId="1019C7A6"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EF0182" w14:textId="77777777" w:rsidR="006033EE" w:rsidRPr="00F10185" w:rsidRDefault="006033EE" w:rsidP="00581BC7">
            <w:pPr>
              <w:rPr>
                <w:b/>
                <w:bCs/>
                <w:lang w:val="ro-MD"/>
              </w:rPr>
            </w:pPr>
            <w:r w:rsidRPr="00F10185">
              <w:rPr>
                <w:b/>
                <w:bCs/>
                <w:lang w:val="ro-MD"/>
              </w:rPr>
              <w:t>Tipul obiectului de achiziţie:_____________________________________________________</w:t>
            </w:r>
          </w:p>
        </w:tc>
      </w:tr>
      <w:tr w:rsidR="00F10185" w:rsidRPr="00F10185" w14:paraId="3160E99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0CE2AD" w14:textId="77777777" w:rsidR="006033EE" w:rsidRPr="00F10185" w:rsidRDefault="006033EE" w:rsidP="00581BC7">
            <w:pPr>
              <w:ind w:right="129"/>
              <w:rPr>
                <w:b/>
                <w:bCs/>
                <w:lang w:val="ro-MD"/>
              </w:rPr>
            </w:pPr>
            <w:r w:rsidRPr="00F10185">
              <w:rPr>
                <w:b/>
                <w:bCs/>
                <w:lang w:val="ro-MD"/>
              </w:rPr>
              <w:t>Obiectul achiziţiei:_____________________________________________________________</w:t>
            </w:r>
          </w:p>
        </w:tc>
      </w:tr>
      <w:tr w:rsidR="00F10185" w:rsidRPr="00F10185" w14:paraId="76D2200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EA238" w14:textId="77777777" w:rsidR="006033EE" w:rsidRPr="00F10185" w:rsidRDefault="006033EE" w:rsidP="00581BC7">
            <w:pPr>
              <w:rPr>
                <w:b/>
                <w:bCs/>
                <w:lang w:val="ro-MD"/>
              </w:rPr>
            </w:pPr>
            <w:r w:rsidRPr="00F10185">
              <w:rPr>
                <w:b/>
                <w:bCs/>
                <w:lang w:val="ro-MD"/>
              </w:rPr>
              <w:t>Cod CPV:____________________________________________________________________</w:t>
            </w:r>
          </w:p>
        </w:tc>
      </w:tr>
      <w:tr w:rsidR="00F10185" w:rsidRPr="00F10185" w14:paraId="6D96AB5E"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4672A" w14:textId="77777777" w:rsidR="006033EE" w:rsidRPr="00F10185" w:rsidRDefault="006033EE" w:rsidP="00581BC7">
            <w:pPr>
              <w:rPr>
                <w:b/>
                <w:bCs/>
                <w:lang w:val="ro-MD"/>
              </w:rPr>
            </w:pPr>
          </w:p>
        </w:tc>
      </w:tr>
    </w:tbl>
    <w:p w14:paraId="483931C1" w14:textId="77777777" w:rsidR="006033EE" w:rsidRPr="00F10185" w:rsidRDefault="006033EE" w:rsidP="006033EE">
      <w:pPr>
        <w:pStyle w:val="Style3"/>
        <w:tabs>
          <w:tab w:val="left" w:pos="567"/>
        </w:tabs>
        <w:spacing w:before="0" w:beforeAutospacing="0" w:after="0"/>
        <w:ind w:left="0" w:firstLine="0"/>
        <w:rPr>
          <w:rFonts w:eastAsia="PMingLiU"/>
          <w:b w:val="0"/>
          <w:lang w:val="ro-MD" w:eastAsia="zh-CN"/>
        </w:rPr>
      </w:pPr>
    </w:p>
    <w:p w14:paraId="553695A6" w14:textId="77777777" w:rsidR="006033EE" w:rsidRPr="00F10185" w:rsidRDefault="006033EE" w:rsidP="006033EE">
      <w:pPr>
        <w:pStyle w:val="Style3"/>
        <w:tabs>
          <w:tab w:val="left" w:pos="567"/>
        </w:tabs>
        <w:ind w:left="0" w:firstLine="0"/>
        <w:rPr>
          <w:rFonts w:eastAsia="PMingLiU"/>
          <w:b w:val="0"/>
          <w:lang w:val="ro-MD" w:eastAsia="zh-CN"/>
        </w:rPr>
      </w:pPr>
      <w:r w:rsidRPr="00F10185">
        <w:rPr>
          <w:rFonts w:eastAsia="PMingLiU"/>
          <w:b w:val="0"/>
          <w:lang w:val="ro-MD" w:eastAsia="zh-CN"/>
        </w:rPr>
        <w:t xml:space="preserve">Grupul de lucru numit prin </w:t>
      </w:r>
      <w:r w:rsidRPr="00F10185">
        <w:rPr>
          <w:rFonts w:eastAsia="PMingLiU"/>
          <w:lang w:val="ro-MD" w:eastAsia="zh-CN"/>
        </w:rPr>
        <w:t>Ordinul (Decizia)</w:t>
      </w:r>
      <w:r w:rsidRPr="00F10185">
        <w:rPr>
          <w:rFonts w:eastAsia="PMingLiU"/>
          <w:b w:val="0"/>
          <w:lang w:val="ro-MD" w:eastAsia="zh-CN"/>
        </w:rPr>
        <w:t xml:space="preserve">   nr.______ </w:t>
      </w:r>
      <w:proofErr w:type="spellStart"/>
      <w:r w:rsidRPr="00F10185">
        <w:rPr>
          <w:rFonts w:eastAsia="PMingLiU"/>
          <w:b w:val="0"/>
          <w:lang w:val="ro-MD" w:eastAsia="zh-CN"/>
        </w:rPr>
        <w:t>din__________________________a</w:t>
      </w:r>
      <w:proofErr w:type="spellEnd"/>
      <w:r w:rsidRPr="00F10185">
        <w:rPr>
          <w:rFonts w:eastAsia="PMingLiU"/>
          <w:b w:val="0"/>
          <w:lang w:val="ro-MD" w:eastAsia="zh-CN"/>
        </w:rPr>
        <w:t xml:space="preserve"> __________________________________________________având următoarea </w:t>
      </w:r>
      <w:proofErr w:type="spellStart"/>
      <w:r w:rsidRPr="00F10185">
        <w:rPr>
          <w:rFonts w:eastAsia="PMingLiU"/>
          <w:b w:val="0"/>
          <w:lang w:val="ro-MD" w:eastAsia="zh-CN"/>
        </w:rPr>
        <w:t>componenţă</w:t>
      </w:r>
      <w:proofErr w:type="spellEnd"/>
      <w:r w:rsidRPr="00F10185">
        <w:rPr>
          <w:rFonts w:eastAsia="PMingLiU"/>
          <w:b w:val="0"/>
          <w:lang w:val="ro-MD" w:eastAsia="zh-CN"/>
        </w:rPr>
        <w:t>:</w:t>
      </w:r>
    </w:p>
    <w:p w14:paraId="2A17E7A9" w14:textId="77777777" w:rsidR="006033EE" w:rsidRPr="00F10185" w:rsidRDefault="006033EE" w:rsidP="006033EE">
      <w:pPr>
        <w:pStyle w:val="Style3"/>
        <w:tabs>
          <w:tab w:val="clear" w:pos="360"/>
          <w:tab w:val="left" w:pos="0"/>
        </w:tabs>
        <w:ind w:left="0" w:firstLine="0"/>
        <w:rPr>
          <w:rFonts w:eastAsia="PMingLiU"/>
          <w:b w:val="0"/>
          <w:lang w:val="ro-MD" w:eastAsia="zh-CN"/>
        </w:rPr>
      </w:pPr>
    </w:p>
    <w:p w14:paraId="721EF683"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 xml:space="preserve">1._________________________ </w:t>
      </w:r>
      <w:proofErr w:type="spellStart"/>
      <w:r w:rsidRPr="00F10185">
        <w:rPr>
          <w:rFonts w:eastAsia="PMingLiU"/>
          <w:b w:val="0"/>
          <w:lang w:val="ro-MD" w:eastAsia="zh-CN"/>
        </w:rPr>
        <w:t>preşedinte</w:t>
      </w:r>
      <w:proofErr w:type="spellEnd"/>
      <w:r w:rsidRPr="00F10185">
        <w:rPr>
          <w:rFonts w:eastAsia="PMingLiU"/>
          <w:b w:val="0"/>
          <w:lang w:val="ro-MD" w:eastAsia="zh-CN"/>
        </w:rPr>
        <w:t xml:space="preserve"> _____________________________</w:t>
      </w:r>
    </w:p>
    <w:p w14:paraId="28E401AB"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2. _________________________membru</w:t>
      </w:r>
      <w:r w:rsidRPr="00F10185">
        <w:rPr>
          <w:rFonts w:eastAsia="PMingLiU"/>
          <w:b w:val="0"/>
          <w:lang w:val="ro-MD" w:eastAsia="zh-CN"/>
        </w:rPr>
        <w:softHyphen/>
      </w:r>
      <w:r w:rsidRPr="00F10185">
        <w:rPr>
          <w:rFonts w:eastAsia="PMingLiU"/>
          <w:b w:val="0"/>
          <w:lang w:val="ro-MD" w:eastAsia="zh-CN"/>
        </w:rPr>
        <w:softHyphen/>
      </w:r>
      <w:r w:rsidRPr="00F10185">
        <w:rPr>
          <w:rFonts w:eastAsia="PMingLiU"/>
          <w:b w:val="0"/>
          <w:lang w:val="ro-MD" w:eastAsia="zh-CN"/>
        </w:rPr>
        <w:softHyphen/>
      </w:r>
      <w:r w:rsidRPr="00F10185">
        <w:rPr>
          <w:rFonts w:eastAsia="PMingLiU"/>
          <w:b w:val="0"/>
          <w:lang w:val="ro-MD" w:eastAsia="zh-CN"/>
        </w:rPr>
        <w:softHyphen/>
      </w:r>
      <w:r w:rsidRPr="00F10185">
        <w:rPr>
          <w:rFonts w:eastAsia="PMingLiU"/>
          <w:b w:val="0"/>
          <w:lang w:val="ro-MD" w:eastAsia="zh-CN"/>
        </w:rPr>
        <w:softHyphen/>
        <w:t xml:space="preserve"> ______________________________</w:t>
      </w:r>
    </w:p>
    <w:p w14:paraId="4E20BD2F"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3._________________________ membru______________________________</w:t>
      </w:r>
    </w:p>
    <w:p w14:paraId="59069987"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4._________________________ membru______________________________</w:t>
      </w:r>
    </w:p>
    <w:p w14:paraId="6D3CA7A2" w14:textId="77777777" w:rsidR="006033EE" w:rsidRPr="00F101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F10185">
        <w:rPr>
          <w:rFonts w:eastAsia="PMingLiU"/>
          <w:b w:val="0"/>
          <w:lang w:val="ro-MD" w:eastAsia="zh-CN"/>
        </w:rPr>
        <w:t xml:space="preserve">5._________________________ membru______________________________                   </w:t>
      </w:r>
    </w:p>
    <w:p w14:paraId="4AF7D8A7" w14:textId="77777777" w:rsidR="006033EE" w:rsidRPr="00F10185" w:rsidRDefault="006033EE" w:rsidP="006033EE">
      <w:pPr>
        <w:pStyle w:val="Style3"/>
        <w:tabs>
          <w:tab w:val="left" w:pos="0"/>
          <w:tab w:val="left" w:pos="567"/>
        </w:tabs>
        <w:spacing w:before="0" w:beforeAutospacing="0" w:after="0"/>
        <w:ind w:left="0" w:firstLine="0"/>
        <w:rPr>
          <w:rFonts w:eastAsia="PMingLiU"/>
          <w:b w:val="0"/>
          <w:lang w:val="ro-MD" w:eastAsia="zh-CN"/>
        </w:rPr>
      </w:pPr>
      <w:r w:rsidRPr="00F10185">
        <w:rPr>
          <w:rFonts w:eastAsia="PMingLiU"/>
          <w:b w:val="0"/>
          <w:lang w:val="ro-MD" w:eastAsia="zh-CN"/>
        </w:rPr>
        <w:t>etc.</w:t>
      </w:r>
    </w:p>
    <w:p w14:paraId="213F609A" w14:textId="77777777" w:rsidR="006033EE" w:rsidRPr="00F10185" w:rsidRDefault="006033EE" w:rsidP="006033EE">
      <w:pPr>
        <w:pStyle w:val="Style3"/>
        <w:tabs>
          <w:tab w:val="left" w:pos="567"/>
        </w:tabs>
        <w:ind w:left="0" w:firstLine="0"/>
        <w:rPr>
          <w:rFonts w:eastAsia="PMingLiU"/>
          <w:b w:val="0"/>
          <w:lang w:val="ro-MD" w:eastAsia="zh-CN"/>
        </w:rPr>
      </w:pPr>
      <w:r w:rsidRPr="00F10185">
        <w:rPr>
          <w:rFonts w:eastAsia="PMingLiU"/>
          <w:b w:val="0"/>
          <w:lang w:val="ro-MD" w:eastAsia="zh-CN"/>
        </w:rPr>
        <w:t>Până la data limită de depunere a ofertelor s-au depus la sediul organizatorului concursului/SIA RSAP oferte, după cum urmează:</w:t>
      </w:r>
    </w:p>
    <w:p w14:paraId="1769B6EF"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1._________________________________________</w:t>
      </w:r>
    </w:p>
    <w:p w14:paraId="4D9BB123"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2._________________________________________</w:t>
      </w:r>
    </w:p>
    <w:p w14:paraId="68E75C09"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3._________________________________________</w:t>
      </w:r>
    </w:p>
    <w:p w14:paraId="0EC2BAAF"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4._________________________________________</w:t>
      </w:r>
    </w:p>
    <w:p w14:paraId="5F809740" w14:textId="77777777" w:rsidR="006033EE" w:rsidRPr="00F10185" w:rsidRDefault="006033EE" w:rsidP="006033EE">
      <w:pPr>
        <w:pStyle w:val="Style3"/>
        <w:tabs>
          <w:tab w:val="left" w:pos="567"/>
        </w:tabs>
        <w:spacing w:before="0" w:beforeAutospacing="0" w:after="0"/>
        <w:ind w:left="913" w:hanging="913"/>
        <w:rPr>
          <w:rFonts w:eastAsia="PMingLiU"/>
          <w:b w:val="0"/>
          <w:lang w:val="ro-MD" w:eastAsia="zh-CN"/>
        </w:rPr>
      </w:pPr>
      <w:r w:rsidRPr="00F10185">
        <w:rPr>
          <w:rFonts w:eastAsia="PMingLiU"/>
          <w:b w:val="0"/>
          <w:lang w:val="ro-MD" w:eastAsia="zh-CN"/>
        </w:rPr>
        <w:t>etc.</w:t>
      </w:r>
    </w:p>
    <w:p w14:paraId="63375D9F" w14:textId="77777777" w:rsidR="006033EE" w:rsidRPr="00F10185" w:rsidRDefault="006033EE" w:rsidP="006033EE">
      <w:pPr>
        <w:pStyle w:val="Style3"/>
        <w:tabs>
          <w:tab w:val="left" w:pos="567"/>
        </w:tabs>
        <w:spacing w:before="0" w:beforeAutospacing="0" w:after="0"/>
        <w:ind w:left="0" w:firstLine="0"/>
        <w:rPr>
          <w:rFonts w:eastAsia="PMingLiU"/>
          <w:b w:val="0"/>
          <w:lang w:val="ro-MD" w:eastAsia="zh-CN"/>
        </w:rPr>
      </w:pPr>
    </w:p>
    <w:p w14:paraId="5E0F81C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roofErr w:type="spellStart"/>
      <w:r w:rsidRPr="00F10185">
        <w:rPr>
          <w:rFonts w:eastAsia="PMingLiU"/>
          <w:lang w:val="ro-MD" w:eastAsia="zh-CN"/>
        </w:rPr>
        <w:t>Informaţia</w:t>
      </w:r>
      <w:proofErr w:type="spellEnd"/>
      <w:r w:rsidRPr="00F10185">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10185" w:rsidRPr="00F10185" w14:paraId="4869FF7F" w14:textId="77777777" w:rsidTr="00581BC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2105A" w14:textId="77777777" w:rsidR="006033EE" w:rsidRPr="00F10185" w:rsidRDefault="006033EE" w:rsidP="00581BC7">
            <w:pPr>
              <w:rPr>
                <w:bCs/>
                <w:lang w:val="ro-MD"/>
              </w:rPr>
            </w:pPr>
            <w:r w:rsidRPr="00F10185">
              <w:rPr>
                <w:bCs/>
                <w:lang w:val="ro-MD"/>
              </w:rPr>
              <w:t>CANDIDAT</w:t>
            </w:r>
          </w:p>
        </w:tc>
      </w:tr>
      <w:tr w:rsidR="00F10185" w:rsidRPr="00F10185" w14:paraId="26F6CAA3"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7B8AD2" w14:textId="77777777" w:rsidR="006033EE" w:rsidRPr="00F10185" w:rsidRDefault="006033EE" w:rsidP="00581BC7">
            <w:pPr>
              <w:rPr>
                <w:bCs/>
                <w:lang w:val="ro-MD"/>
              </w:rPr>
            </w:pPr>
            <w:r w:rsidRPr="00F101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897268" w14:textId="77777777" w:rsidR="006033EE" w:rsidRPr="00F10185" w:rsidRDefault="006033EE" w:rsidP="00581BC7">
            <w:pPr>
              <w:jc w:val="center"/>
              <w:rPr>
                <w:bCs/>
                <w:lang w:val="ro-MD"/>
              </w:rPr>
            </w:pPr>
            <w:r w:rsidRPr="00F10185">
              <w:rPr>
                <w:bCs/>
                <w:lang w:val="ro-MD"/>
              </w:rPr>
              <w:t xml:space="preserve">Corespundere                                  </w:t>
            </w:r>
          </w:p>
        </w:tc>
      </w:tr>
      <w:tr w:rsidR="00F10185" w:rsidRPr="00F10185" w14:paraId="31720B2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C8944C" w14:textId="77777777" w:rsidR="006033EE" w:rsidRPr="00F101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E1394" w14:textId="77777777" w:rsidR="006033EE" w:rsidRPr="00F10185" w:rsidRDefault="006033EE" w:rsidP="00581BC7">
            <w:pPr>
              <w:jc w:val="center"/>
              <w:rPr>
                <w:bCs/>
                <w:lang w:val="ro-MD"/>
              </w:rPr>
            </w:pPr>
          </w:p>
        </w:tc>
      </w:tr>
      <w:tr w:rsidR="00F10185" w:rsidRPr="00F10185" w14:paraId="26245A09"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22B0B4" w14:textId="77777777" w:rsidR="006033EE" w:rsidRPr="00F101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E1EBEA" w14:textId="77777777" w:rsidR="006033EE" w:rsidRPr="00F10185" w:rsidRDefault="006033EE" w:rsidP="00581BC7">
            <w:pPr>
              <w:jc w:val="center"/>
              <w:rPr>
                <w:bCs/>
                <w:lang w:val="ro-MD"/>
              </w:rPr>
            </w:pPr>
          </w:p>
        </w:tc>
      </w:tr>
      <w:tr w:rsidR="00F10185" w:rsidRPr="00F10185" w14:paraId="2F194A8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9EBFA5" w14:textId="77777777" w:rsidR="006033EE" w:rsidRPr="00F101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2AF581" w14:textId="77777777" w:rsidR="006033EE" w:rsidRPr="00F10185" w:rsidRDefault="006033EE" w:rsidP="00581BC7">
            <w:pPr>
              <w:jc w:val="center"/>
              <w:rPr>
                <w:bCs/>
                <w:lang w:val="ro-MD"/>
              </w:rPr>
            </w:pPr>
          </w:p>
        </w:tc>
      </w:tr>
    </w:tbl>
    <w:p w14:paraId="784CEFD6"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A99D9E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Constatări/Comentarii privind documentele de calificare:</w:t>
      </w:r>
    </w:p>
    <w:p w14:paraId="3B4A5C99"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2ECF2AF5"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CAFB685"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Candidați respinși/</w:t>
      </w:r>
      <w:proofErr w:type="spellStart"/>
      <w:r w:rsidRPr="00F10185">
        <w:rPr>
          <w:rFonts w:eastAsia="PMingLiU"/>
          <w:lang w:val="ro-MD" w:eastAsia="zh-CN"/>
        </w:rPr>
        <w:t>descalificaţi</w:t>
      </w:r>
      <w:proofErr w:type="spellEnd"/>
      <w:r w:rsidRPr="00F10185">
        <w:rPr>
          <w:rFonts w:eastAsia="PMingLiU"/>
          <w:lang w:val="ro-MD" w:eastAsia="zh-CN"/>
        </w:rPr>
        <w:t>:</w:t>
      </w:r>
    </w:p>
    <w:p w14:paraId="5BF9EB06"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1DBA35C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BAEAD2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7365790"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Candidații respinși din cauza neprezentării/necorespunderii documentelor de calificare și de selecție:</w:t>
      </w:r>
    </w:p>
    <w:p w14:paraId="0AC9FC58"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01E264F5"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6547CC31"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Rezultatele preselecției:</w:t>
      </w:r>
    </w:p>
    <w:p w14:paraId="0E714EB2"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2BE4B372" w14:textId="77777777" w:rsidR="006033EE" w:rsidRPr="00F10185" w:rsidRDefault="006033EE" w:rsidP="006033EE">
      <w:pPr>
        <w:pStyle w:val="Style3"/>
        <w:tabs>
          <w:tab w:val="left" w:pos="567"/>
        </w:tabs>
        <w:ind w:left="0" w:firstLine="0"/>
        <w:jc w:val="both"/>
        <w:rPr>
          <w:rFonts w:eastAsia="PMingLiU"/>
          <w:b w:val="0"/>
          <w:lang w:val="ro-MD" w:eastAsia="zh-CN"/>
        </w:rPr>
      </w:pPr>
      <w:r w:rsidRPr="00F10185">
        <w:rPr>
          <w:rFonts w:eastAsia="PMingLiU"/>
          <w:b w:val="0"/>
          <w:lang w:val="ro-MD" w:eastAsia="zh-CN"/>
        </w:rPr>
        <w:t>De asemenea, autoritatea contractantă va informa ceilalți candidați neselectați despre rezultatele preselecției.</w:t>
      </w:r>
    </w:p>
    <w:p w14:paraId="7FC4D967"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DD53F1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Candidații preselectați:</w:t>
      </w:r>
    </w:p>
    <w:p w14:paraId="38E1A314"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1.</w:t>
      </w:r>
    </w:p>
    <w:p w14:paraId="433A14A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2.</w:t>
      </w:r>
    </w:p>
    <w:p w14:paraId="26380598"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3.</w:t>
      </w:r>
    </w:p>
    <w:p w14:paraId="4E3B5C67"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etc.</w:t>
      </w:r>
    </w:p>
    <w:p w14:paraId="5654C07F"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C69A341" w14:textId="77777777" w:rsidR="006033EE" w:rsidRPr="00F10185" w:rsidRDefault="006033EE" w:rsidP="006033EE">
      <w:pPr>
        <w:pStyle w:val="Style3"/>
        <w:tabs>
          <w:tab w:val="left" w:pos="567"/>
        </w:tabs>
        <w:spacing w:before="0" w:beforeAutospacing="0" w:after="0"/>
        <w:ind w:left="0" w:firstLine="0"/>
        <w:jc w:val="both"/>
        <w:rPr>
          <w:rFonts w:eastAsia="PMingLiU"/>
          <w:lang w:val="ro-MD" w:eastAsia="zh-CN"/>
        </w:rPr>
      </w:pPr>
      <w:r w:rsidRPr="00F10185">
        <w:rPr>
          <w:rFonts w:eastAsia="PMingLiU"/>
          <w:lang w:val="ro-MD" w:eastAsia="zh-CN"/>
        </w:rPr>
        <w:t xml:space="preserve">Organizatorul procedurii de preselecție de </w:t>
      </w:r>
      <w:proofErr w:type="spellStart"/>
      <w:r w:rsidRPr="00F10185">
        <w:rPr>
          <w:rFonts w:eastAsia="PMingLiU"/>
          <w:lang w:val="ro-MD" w:eastAsia="zh-CN"/>
        </w:rPr>
        <w:t>achiziţie</w:t>
      </w:r>
      <w:proofErr w:type="spellEnd"/>
      <w:r w:rsidRPr="00F10185">
        <w:rPr>
          <w:rFonts w:eastAsia="PMingLiU"/>
          <w:lang w:val="ro-MD" w:eastAsia="zh-CN"/>
        </w:rPr>
        <w:t xml:space="preserve"> publică va </w:t>
      </w:r>
      <w:proofErr w:type="spellStart"/>
      <w:r w:rsidRPr="00F10185">
        <w:rPr>
          <w:rFonts w:eastAsia="PMingLiU"/>
          <w:lang w:val="ro-MD" w:eastAsia="zh-CN"/>
        </w:rPr>
        <w:t>anunţa</w:t>
      </w:r>
      <w:proofErr w:type="spellEnd"/>
      <w:r w:rsidRPr="00F10185">
        <w:rPr>
          <w:rFonts w:eastAsia="PMingLiU"/>
          <w:lang w:val="ro-MD" w:eastAsia="zh-CN"/>
        </w:rPr>
        <w:t xml:space="preserve"> </w:t>
      </w:r>
      <w:proofErr w:type="spellStart"/>
      <w:r w:rsidRPr="00F10185">
        <w:rPr>
          <w:rFonts w:eastAsia="PMingLiU"/>
          <w:lang w:val="ro-MD" w:eastAsia="zh-CN"/>
        </w:rPr>
        <w:t>şi</w:t>
      </w:r>
      <w:proofErr w:type="spellEnd"/>
      <w:r w:rsidRPr="00F10185">
        <w:rPr>
          <w:rFonts w:eastAsia="PMingLiU"/>
          <w:lang w:val="ro-MD" w:eastAsia="zh-CN"/>
        </w:rPr>
        <w:t xml:space="preserve"> va invita în scris/prin mijloace electronice candidații selectați:</w:t>
      </w:r>
    </w:p>
    <w:p w14:paraId="4BA8A34B"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1F8D544E" w14:textId="77777777" w:rsidR="006033EE" w:rsidRPr="00F10185" w:rsidRDefault="006033EE" w:rsidP="006033EE">
      <w:pPr>
        <w:pStyle w:val="Style3"/>
        <w:tabs>
          <w:tab w:val="left" w:pos="567"/>
        </w:tabs>
        <w:spacing w:before="0" w:beforeAutospacing="0" w:after="0"/>
        <w:ind w:left="0" w:firstLine="0"/>
        <w:jc w:val="both"/>
        <w:rPr>
          <w:rFonts w:eastAsia="PMingLiU"/>
          <w:b w:val="0"/>
          <w:i/>
          <w:lang w:val="ro-MD" w:eastAsia="zh-CN"/>
        </w:rPr>
      </w:pPr>
    </w:p>
    <w:p w14:paraId="0BE808EF" w14:textId="77777777" w:rsidR="006033EE" w:rsidRPr="00F10185" w:rsidRDefault="006033EE" w:rsidP="006033EE">
      <w:pPr>
        <w:pStyle w:val="Style3"/>
        <w:tabs>
          <w:tab w:val="left" w:pos="567"/>
        </w:tabs>
        <w:spacing w:before="0" w:beforeAutospacing="0" w:after="0"/>
        <w:ind w:left="0" w:firstLine="0"/>
        <w:jc w:val="both"/>
        <w:rPr>
          <w:rFonts w:eastAsia="PMingLiU"/>
          <w:b w:val="0"/>
          <w:lang w:val="ro-MD" w:eastAsia="zh-CN"/>
        </w:rPr>
      </w:pPr>
      <w:r w:rsidRPr="00F10185">
        <w:rPr>
          <w:rFonts w:eastAsia="PMingLiU"/>
          <w:b w:val="0"/>
          <w:i/>
          <w:lang w:val="ro-MD" w:eastAsia="zh-CN"/>
        </w:rPr>
        <w:t xml:space="preserve">Rezultatele în urma dialogului cu </w:t>
      </w:r>
      <w:proofErr w:type="spellStart"/>
      <w:r w:rsidRPr="00F10185">
        <w:rPr>
          <w:rFonts w:eastAsia="PMingLiU"/>
          <w:b w:val="0"/>
          <w:i/>
          <w:lang w:val="ro-MD" w:eastAsia="zh-CN"/>
        </w:rPr>
        <w:t>candidaţii</w:t>
      </w:r>
      <w:proofErr w:type="spellEnd"/>
      <w:r w:rsidRPr="00F10185">
        <w:rPr>
          <w:rFonts w:eastAsia="PMingLiU"/>
          <w:b w:val="0"/>
          <w:i/>
          <w:lang w:val="ro-MD" w:eastAsia="zh-CN"/>
        </w:rPr>
        <w:t xml:space="preserve"> </w:t>
      </w:r>
      <w:proofErr w:type="spellStart"/>
      <w:r w:rsidRPr="00F10185">
        <w:rPr>
          <w:rFonts w:eastAsia="PMingLiU"/>
          <w:b w:val="0"/>
          <w:i/>
          <w:lang w:val="ro-MD" w:eastAsia="zh-CN"/>
        </w:rPr>
        <w:t>admişi</w:t>
      </w:r>
      <w:proofErr w:type="spellEnd"/>
      <w:r w:rsidRPr="00F10185">
        <w:rPr>
          <w:rFonts w:eastAsia="PMingLiU"/>
          <w:b w:val="0"/>
          <w:i/>
          <w:lang w:val="ro-MD" w:eastAsia="zh-CN"/>
        </w:rPr>
        <w:t xml:space="preserve"> în urma </w:t>
      </w:r>
      <w:proofErr w:type="spellStart"/>
      <w:r w:rsidRPr="00F10185">
        <w:rPr>
          <w:rFonts w:eastAsia="PMingLiU"/>
          <w:b w:val="0"/>
          <w:i/>
          <w:lang w:val="ro-MD" w:eastAsia="zh-CN"/>
        </w:rPr>
        <w:t>preselecţiei</w:t>
      </w:r>
      <w:proofErr w:type="spellEnd"/>
      <w:r w:rsidRPr="00F10185">
        <w:rPr>
          <w:rFonts w:eastAsia="PMingLiU"/>
          <w:b w:val="0"/>
          <w:i/>
          <w:lang w:val="ro-MD" w:eastAsia="zh-CN"/>
        </w:rPr>
        <w:t xml:space="preserve">(Dialog competitiv), pentru identificarea </w:t>
      </w:r>
      <w:proofErr w:type="spellStart"/>
      <w:r w:rsidRPr="00F10185">
        <w:rPr>
          <w:rFonts w:eastAsia="PMingLiU"/>
          <w:b w:val="0"/>
          <w:i/>
          <w:lang w:val="ro-MD" w:eastAsia="zh-CN"/>
        </w:rPr>
        <w:t>soluţiei</w:t>
      </w:r>
      <w:proofErr w:type="spellEnd"/>
      <w:r w:rsidRPr="00F10185">
        <w:rPr>
          <w:rFonts w:eastAsia="PMingLiU"/>
          <w:b w:val="0"/>
          <w:i/>
          <w:lang w:val="ro-MD" w:eastAsia="zh-CN"/>
        </w:rPr>
        <w:t>/</w:t>
      </w:r>
      <w:proofErr w:type="spellStart"/>
      <w:r w:rsidRPr="00F10185">
        <w:rPr>
          <w:rFonts w:eastAsia="PMingLiU"/>
          <w:b w:val="0"/>
          <w:i/>
          <w:lang w:val="ro-MD" w:eastAsia="zh-CN"/>
        </w:rPr>
        <w:t>soluţiilor</w:t>
      </w:r>
      <w:proofErr w:type="spellEnd"/>
      <w:r w:rsidRPr="00F10185">
        <w:rPr>
          <w:rFonts w:eastAsia="PMingLiU"/>
          <w:b w:val="0"/>
          <w:i/>
          <w:lang w:val="ro-MD" w:eastAsia="zh-CN"/>
        </w:rPr>
        <w:t xml:space="preserve"> care să răspundă </w:t>
      </w:r>
      <w:proofErr w:type="spellStart"/>
      <w:r w:rsidRPr="00F10185">
        <w:rPr>
          <w:rFonts w:eastAsia="PMingLiU"/>
          <w:b w:val="0"/>
          <w:i/>
          <w:lang w:val="ro-MD" w:eastAsia="zh-CN"/>
        </w:rPr>
        <w:t>necesităţilor</w:t>
      </w:r>
      <w:proofErr w:type="spellEnd"/>
      <w:r w:rsidRPr="00F10185">
        <w:rPr>
          <w:rFonts w:eastAsia="PMingLiU"/>
          <w:b w:val="0"/>
          <w:i/>
          <w:lang w:val="ro-MD" w:eastAsia="zh-CN"/>
        </w:rPr>
        <w:t xml:space="preserve"> </w:t>
      </w:r>
      <w:proofErr w:type="spellStart"/>
      <w:r w:rsidRPr="00F10185">
        <w:rPr>
          <w:rFonts w:eastAsia="PMingLiU"/>
          <w:b w:val="0"/>
          <w:i/>
          <w:lang w:val="ro-MD" w:eastAsia="zh-CN"/>
        </w:rPr>
        <w:t>autorităţii</w:t>
      </w:r>
      <w:proofErr w:type="spellEnd"/>
      <w:r w:rsidRPr="00F10185">
        <w:rPr>
          <w:rFonts w:eastAsia="PMingLiU"/>
          <w:b w:val="0"/>
          <w:i/>
          <w:lang w:val="ro-MD" w:eastAsia="zh-CN"/>
        </w:rPr>
        <w:t xml:space="preserve"> contractante </w:t>
      </w:r>
      <w:proofErr w:type="spellStart"/>
      <w:r w:rsidRPr="00F10185">
        <w:rPr>
          <w:rFonts w:eastAsia="PMingLiU"/>
          <w:b w:val="0"/>
          <w:i/>
          <w:lang w:val="ro-MD" w:eastAsia="zh-CN"/>
        </w:rPr>
        <w:t>şi</w:t>
      </w:r>
      <w:proofErr w:type="spellEnd"/>
      <w:r w:rsidRPr="00F10185">
        <w:rPr>
          <w:rFonts w:eastAsia="PMingLiU"/>
          <w:b w:val="0"/>
          <w:i/>
          <w:lang w:val="ro-MD" w:eastAsia="zh-CN"/>
        </w:rPr>
        <w:t xml:space="preserve"> în baza căreia/cărora </w:t>
      </w:r>
      <w:proofErr w:type="spellStart"/>
      <w:r w:rsidRPr="00F10185">
        <w:rPr>
          <w:rFonts w:eastAsia="PMingLiU"/>
          <w:b w:val="0"/>
          <w:i/>
          <w:lang w:val="ro-MD" w:eastAsia="zh-CN"/>
        </w:rPr>
        <w:t>candidaţii</w:t>
      </w:r>
      <w:proofErr w:type="spellEnd"/>
      <w:r w:rsidRPr="00F10185">
        <w:rPr>
          <w:rFonts w:eastAsia="PMingLiU"/>
          <w:b w:val="0"/>
          <w:i/>
          <w:lang w:val="ro-MD" w:eastAsia="zh-CN"/>
        </w:rPr>
        <w:t xml:space="preserve"> vor elabora </w:t>
      </w:r>
      <w:proofErr w:type="spellStart"/>
      <w:r w:rsidRPr="00F10185">
        <w:rPr>
          <w:rFonts w:eastAsia="PMingLiU"/>
          <w:b w:val="0"/>
          <w:i/>
          <w:lang w:val="ro-MD" w:eastAsia="zh-CN"/>
        </w:rPr>
        <w:t>şi</w:t>
      </w:r>
      <w:proofErr w:type="spellEnd"/>
      <w:r w:rsidRPr="00F10185">
        <w:rPr>
          <w:rFonts w:eastAsia="PMingLiU"/>
          <w:b w:val="0"/>
          <w:i/>
          <w:lang w:val="ro-MD" w:eastAsia="zh-CN"/>
        </w:rPr>
        <w:t xml:space="preserve"> vor depune oferta finală</w:t>
      </w:r>
      <w:r w:rsidRPr="00F10185">
        <w:rPr>
          <w:rFonts w:eastAsia="PMingLiU"/>
          <w:b w:val="0"/>
          <w:lang w:val="ro-MD" w:eastAsia="zh-CN"/>
        </w:rPr>
        <w:t>:</w:t>
      </w:r>
    </w:p>
    <w:p w14:paraId="5FAB6F12" w14:textId="77777777" w:rsidR="006033EE" w:rsidRPr="00F10185" w:rsidRDefault="006033EE" w:rsidP="006033EE">
      <w:pPr>
        <w:pStyle w:val="Style3"/>
        <w:tabs>
          <w:tab w:val="left" w:pos="567"/>
        </w:tabs>
        <w:spacing w:before="0" w:beforeAutospacing="0" w:after="0"/>
        <w:ind w:left="0" w:right="-144" w:firstLine="0"/>
        <w:rPr>
          <w:rFonts w:eastAsia="PMingLiU"/>
          <w:lang w:val="ro-MD" w:eastAsia="zh-CN"/>
        </w:rPr>
      </w:pPr>
      <w:r w:rsidRPr="00F10185">
        <w:rPr>
          <w:rFonts w:eastAsia="PMingLiU"/>
          <w:lang w:val="ro-MD" w:eastAsia="zh-CN"/>
        </w:rPr>
        <w:t>_______________________________________________________________________________</w:t>
      </w:r>
    </w:p>
    <w:p w14:paraId="4ED0F2DC" w14:textId="77777777" w:rsidR="006033EE" w:rsidRPr="00F10185" w:rsidRDefault="006033EE" w:rsidP="006033EE">
      <w:pPr>
        <w:pStyle w:val="Style3"/>
        <w:tabs>
          <w:tab w:val="left" w:pos="567"/>
        </w:tabs>
        <w:spacing w:before="0" w:beforeAutospacing="0" w:after="0"/>
        <w:ind w:left="0" w:firstLine="0"/>
        <w:jc w:val="both"/>
        <w:rPr>
          <w:rFonts w:eastAsia="PMingLiU"/>
          <w:b w:val="0"/>
          <w:lang w:val="ro-MD" w:eastAsia="zh-CN"/>
        </w:rPr>
      </w:pPr>
    </w:p>
    <w:p w14:paraId="4101BC49" w14:textId="77777777" w:rsidR="006033EE" w:rsidRPr="00F10185" w:rsidRDefault="006033EE" w:rsidP="006033EE">
      <w:pPr>
        <w:pStyle w:val="Style3"/>
        <w:tabs>
          <w:tab w:val="left" w:pos="567"/>
        </w:tabs>
        <w:ind w:hanging="1338"/>
        <w:jc w:val="both"/>
        <w:rPr>
          <w:rFonts w:eastAsia="PMingLiU"/>
          <w:lang w:val="ro-MD" w:eastAsia="zh-CN"/>
        </w:rPr>
      </w:pPr>
      <w:r w:rsidRPr="00F10185">
        <w:rPr>
          <w:rFonts w:eastAsia="PMingLiU"/>
          <w:lang w:val="ro-MD" w:eastAsia="zh-CN"/>
        </w:rPr>
        <w:t>Semnăturile membrilor grupului de lucru:</w:t>
      </w:r>
    </w:p>
    <w:p w14:paraId="7AA1189A" w14:textId="77777777" w:rsidR="006033EE" w:rsidRPr="00F10185" w:rsidRDefault="006033EE" w:rsidP="006033EE">
      <w:pPr>
        <w:pStyle w:val="Style3"/>
        <w:tabs>
          <w:tab w:val="left" w:pos="567"/>
        </w:tabs>
        <w:spacing w:before="0" w:beforeAutospacing="0" w:after="0"/>
        <w:ind w:hanging="1338"/>
        <w:rPr>
          <w:rFonts w:eastAsia="PMingLiU"/>
          <w:lang w:val="ro-MD" w:eastAsia="zh-CN"/>
        </w:rPr>
      </w:pPr>
      <w:r w:rsidRPr="00F10185">
        <w:rPr>
          <w:rFonts w:eastAsia="PMingLiU"/>
          <w:lang w:val="ro-MD" w:eastAsia="zh-CN"/>
        </w:rPr>
        <w:t>1.</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1139D538" w14:textId="77777777" w:rsidR="006033EE" w:rsidRPr="00F10185" w:rsidRDefault="006033EE" w:rsidP="006033EE">
      <w:pPr>
        <w:pStyle w:val="Style3"/>
        <w:tabs>
          <w:tab w:val="left" w:pos="567"/>
        </w:tabs>
        <w:spacing w:before="0" w:beforeAutospacing="0" w:after="0"/>
        <w:ind w:hanging="1338"/>
        <w:rPr>
          <w:rFonts w:eastAsia="PMingLiU"/>
          <w:lang w:val="ro-MD" w:eastAsia="zh-CN"/>
        </w:rPr>
      </w:pPr>
      <w:r w:rsidRPr="00F10185">
        <w:rPr>
          <w:rFonts w:eastAsia="PMingLiU"/>
          <w:lang w:val="ro-MD" w:eastAsia="zh-CN"/>
        </w:rPr>
        <w:t>2.</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72B56FD3" w14:textId="77777777" w:rsidR="006033EE" w:rsidRPr="00F10185" w:rsidRDefault="006033EE" w:rsidP="006033EE">
      <w:pPr>
        <w:pStyle w:val="Style3"/>
        <w:tabs>
          <w:tab w:val="left" w:pos="567"/>
        </w:tabs>
        <w:spacing w:before="0" w:beforeAutospacing="0" w:after="0"/>
        <w:ind w:hanging="1338"/>
        <w:jc w:val="both"/>
        <w:rPr>
          <w:rFonts w:eastAsia="PMingLiU"/>
          <w:lang w:val="ro-MD" w:eastAsia="zh-CN"/>
        </w:rPr>
      </w:pPr>
      <w:r w:rsidRPr="00F10185">
        <w:rPr>
          <w:rFonts w:eastAsia="PMingLiU"/>
          <w:lang w:val="ro-MD" w:eastAsia="zh-CN"/>
        </w:rPr>
        <w:t>3.</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358FF17B" w14:textId="77777777" w:rsidR="006033EE" w:rsidRPr="00F10185" w:rsidRDefault="006033EE" w:rsidP="006033EE">
      <w:pPr>
        <w:pStyle w:val="Style3"/>
        <w:tabs>
          <w:tab w:val="left" w:pos="567"/>
        </w:tabs>
        <w:spacing w:before="0" w:beforeAutospacing="0" w:after="0"/>
        <w:ind w:hanging="1338"/>
        <w:rPr>
          <w:rFonts w:eastAsia="PMingLiU"/>
          <w:lang w:val="ro-MD" w:eastAsia="zh-CN"/>
        </w:rPr>
      </w:pPr>
      <w:r w:rsidRPr="00F10185">
        <w:rPr>
          <w:rFonts w:eastAsia="PMingLiU"/>
          <w:lang w:val="ro-MD" w:eastAsia="zh-CN"/>
        </w:rPr>
        <w:t>4.</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p>
    <w:p w14:paraId="6E2FD106"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5.</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t>____________________</w:t>
      </w:r>
      <w:r w:rsidRPr="00F10185">
        <w:rPr>
          <w:rFonts w:eastAsia="PMingLiU"/>
          <w:lang w:val="ro-MD" w:eastAsia="zh-CN"/>
        </w:rPr>
        <w:tab/>
      </w:r>
    </w:p>
    <w:p w14:paraId="3B72CF1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r w:rsidRPr="00F10185">
        <w:rPr>
          <w:rFonts w:eastAsia="PMingLiU"/>
          <w:lang w:val="ro-MD" w:eastAsia="zh-CN"/>
        </w:rPr>
        <w:t>etc.</w:t>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r w:rsidRPr="00F10185">
        <w:rPr>
          <w:rFonts w:eastAsia="PMingLiU"/>
          <w:lang w:val="ro-MD" w:eastAsia="zh-CN"/>
        </w:rPr>
        <w:tab/>
      </w:r>
    </w:p>
    <w:p w14:paraId="3E804FCC"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B820ACB"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26E4E4BD"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627FC14"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6FE67C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8E109D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C42C223"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81E946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8310007"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ADACBA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16C2DD7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CB61EDA"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1CA7321"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4EAF7BF9"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D33E82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0B5D47A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1493A432"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0FB0EA6" w14:textId="77777777" w:rsidR="006053F5" w:rsidRDefault="006053F5" w:rsidP="006033EE">
      <w:pPr>
        <w:jc w:val="right"/>
        <w:rPr>
          <w:noProof w:val="0"/>
          <w:lang w:val="ro-MD"/>
        </w:rPr>
      </w:pPr>
    </w:p>
    <w:p w14:paraId="5260E6E8" w14:textId="77777777" w:rsidR="006053F5" w:rsidRDefault="006053F5" w:rsidP="006033EE">
      <w:pPr>
        <w:jc w:val="right"/>
        <w:rPr>
          <w:noProof w:val="0"/>
          <w:lang w:val="ro-MD"/>
        </w:rPr>
      </w:pPr>
    </w:p>
    <w:p w14:paraId="7F0EDEAA" w14:textId="2A6DD3BE" w:rsidR="006033EE" w:rsidRPr="00F10185" w:rsidRDefault="006033EE" w:rsidP="006033EE">
      <w:pPr>
        <w:jc w:val="right"/>
        <w:rPr>
          <w:noProof w:val="0"/>
          <w:sz w:val="22"/>
          <w:szCs w:val="22"/>
          <w:lang w:val="ro-MD"/>
        </w:rPr>
      </w:pPr>
      <w:r w:rsidRPr="00F10185">
        <w:rPr>
          <w:noProof w:val="0"/>
          <w:lang w:val="ro-MD"/>
        </w:rPr>
        <w:t>Anexa nr. 5</w:t>
      </w:r>
    </w:p>
    <w:p w14:paraId="78810B0D" w14:textId="77777777" w:rsidR="006033EE" w:rsidRPr="00F10185" w:rsidRDefault="006033EE" w:rsidP="006033EE">
      <w:pPr>
        <w:jc w:val="right"/>
        <w:rPr>
          <w:noProof w:val="0"/>
          <w:lang w:val="ro-MD"/>
        </w:rPr>
      </w:pPr>
      <w:r w:rsidRPr="00F10185">
        <w:rPr>
          <w:noProof w:val="0"/>
          <w:lang w:val="ro-MD"/>
        </w:rPr>
        <w:t>la Documentația standard nr._____</w:t>
      </w:r>
    </w:p>
    <w:p w14:paraId="0991F620" w14:textId="77777777" w:rsidR="006033EE" w:rsidRPr="00F10185" w:rsidRDefault="006033EE" w:rsidP="006033EE">
      <w:pPr>
        <w:jc w:val="right"/>
        <w:rPr>
          <w:noProof w:val="0"/>
          <w:lang w:val="ro-MD"/>
        </w:rPr>
      </w:pPr>
      <w:r w:rsidRPr="00F10185">
        <w:rPr>
          <w:noProof w:val="0"/>
          <w:lang w:val="ro-MD"/>
        </w:rPr>
        <w:t>din “____” ________ 20___</w:t>
      </w:r>
    </w:p>
    <w:p w14:paraId="3F9BDB9A"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594482B4"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3457127A" w14:textId="77777777" w:rsidR="006033EE" w:rsidRPr="00F10185" w:rsidRDefault="006033EE" w:rsidP="006033EE">
      <w:pPr>
        <w:spacing w:before="240" w:after="160"/>
        <w:jc w:val="center"/>
        <w:rPr>
          <w:rFonts w:eastAsia="Calibri"/>
          <w:b/>
          <w:noProof w:val="0"/>
          <w:sz w:val="28"/>
          <w:szCs w:val="28"/>
          <w:lang w:val="ro-MD"/>
        </w:rPr>
      </w:pPr>
      <w:r w:rsidRPr="00F10185">
        <w:rPr>
          <w:rFonts w:eastAsia="Calibri"/>
          <w:b/>
          <w:noProof w:val="0"/>
          <w:sz w:val="28"/>
          <w:szCs w:val="28"/>
          <w:lang w:val="ro-MD"/>
        </w:rPr>
        <w:t>ANUNȚ DE ATRIBUIRE</w:t>
      </w:r>
    </w:p>
    <w:p w14:paraId="0B6C990E" w14:textId="77777777" w:rsidR="006033EE" w:rsidRPr="00F10185" w:rsidRDefault="006033EE" w:rsidP="006033EE">
      <w:pPr>
        <w:spacing w:after="160"/>
        <w:jc w:val="center"/>
        <w:rPr>
          <w:rFonts w:eastAsia="Calibri"/>
          <w:noProof w:val="0"/>
          <w:u w:val="single"/>
          <w:lang w:val="ro-MD"/>
        </w:rPr>
      </w:pPr>
      <w:proofErr w:type="spellStart"/>
      <w:r w:rsidRPr="00F10185">
        <w:rPr>
          <w:rFonts w:eastAsia="Cambria"/>
          <w:noProof w:val="0"/>
          <w:lang w:val="ro-MD"/>
        </w:rPr>
        <w:t>Nr.din</w:t>
      </w:r>
      <w:proofErr w:type="spellEnd"/>
      <w:r w:rsidRPr="00F10185">
        <w:rPr>
          <w:rFonts w:eastAsia="Cambria"/>
          <w:noProof w:val="0"/>
          <w:lang w:val="ro-MD"/>
        </w:rPr>
        <w:t>___________</w:t>
      </w:r>
    </w:p>
    <w:p w14:paraId="6038738B" w14:textId="77777777" w:rsidR="006033EE" w:rsidRPr="00F10185" w:rsidRDefault="006033EE" w:rsidP="006033EE">
      <w:pPr>
        <w:numPr>
          <w:ilvl w:val="0"/>
          <w:numId w:val="26"/>
        </w:numPr>
        <w:spacing w:after="160" w:line="259" w:lineRule="auto"/>
        <w:contextualSpacing/>
        <w:jc w:val="both"/>
        <w:rPr>
          <w:rFonts w:eastAsia="Calibri"/>
          <w:b/>
          <w:noProof w:val="0"/>
          <w:lang w:val="ro-MD"/>
        </w:rPr>
      </w:pPr>
      <w:r w:rsidRPr="00F10185">
        <w:rPr>
          <w:rFonts w:eastAsia="Calibri"/>
          <w:b/>
          <w:noProof w:val="0"/>
          <w:lang w:val="ro-MD"/>
        </w:rPr>
        <w:t>Date cu privire la autoritatea contractantă</w:t>
      </w:r>
    </w:p>
    <w:tbl>
      <w:tblPr>
        <w:tblStyle w:val="TableGrid2"/>
        <w:tblW w:w="9776" w:type="dxa"/>
        <w:tblLook w:val="04A0" w:firstRow="1" w:lastRow="0" w:firstColumn="1" w:lastColumn="0" w:noHBand="0" w:noVBand="1"/>
      </w:tblPr>
      <w:tblGrid>
        <w:gridCol w:w="4248"/>
        <w:gridCol w:w="5528"/>
      </w:tblGrid>
      <w:tr w:rsidR="00F10185" w:rsidRPr="00F10185" w14:paraId="04BAD428" w14:textId="77777777" w:rsidTr="00581BC7">
        <w:tc>
          <w:tcPr>
            <w:tcW w:w="4248" w:type="dxa"/>
            <w:shd w:val="clear" w:color="auto" w:fill="FFFFFF" w:themeFill="background1"/>
          </w:tcPr>
          <w:p w14:paraId="70B583F2" w14:textId="77777777" w:rsidR="006033EE" w:rsidRPr="00F10185" w:rsidRDefault="006033EE" w:rsidP="00581BC7">
            <w:pPr>
              <w:ind w:right="-1"/>
              <w:jc w:val="both"/>
              <w:rPr>
                <w:rFonts w:eastAsia="Cambria"/>
                <w:noProof w:val="0"/>
                <w:lang w:val="ro-MD"/>
              </w:rPr>
            </w:pPr>
            <w:r w:rsidRPr="00F10185">
              <w:rPr>
                <w:rFonts w:eastAsia="Calibri"/>
                <w:noProof w:val="0"/>
                <w:lang w:val="ro-MD"/>
              </w:rPr>
              <w:t>Denumirea autorității contractante</w:t>
            </w:r>
          </w:p>
        </w:tc>
        <w:tc>
          <w:tcPr>
            <w:tcW w:w="5528" w:type="dxa"/>
          </w:tcPr>
          <w:p w14:paraId="7E93BCB1" w14:textId="77777777" w:rsidR="006033EE" w:rsidRPr="00F10185" w:rsidRDefault="006033EE" w:rsidP="00581BC7">
            <w:pPr>
              <w:ind w:right="-1"/>
              <w:jc w:val="both"/>
              <w:rPr>
                <w:rFonts w:eastAsia="Cambria"/>
                <w:noProof w:val="0"/>
                <w:lang w:val="ro-MD"/>
              </w:rPr>
            </w:pPr>
          </w:p>
        </w:tc>
      </w:tr>
      <w:tr w:rsidR="00F10185" w:rsidRPr="00F10185" w14:paraId="25706E79" w14:textId="77777777" w:rsidTr="00581BC7">
        <w:tc>
          <w:tcPr>
            <w:tcW w:w="4248" w:type="dxa"/>
            <w:shd w:val="clear" w:color="auto" w:fill="FFFFFF" w:themeFill="background1"/>
          </w:tcPr>
          <w:p w14:paraId="0E69ADC5" w14:textId="77777777" w:rsidR="006033EE" w:rsidRPr="00F10185" w:rsidRDefault="006033EE" w:rsidP="00581BC7">
            <w:pPr>
              <w:ind w:right="-1"/>
              <w:jc w:val="both"/>
              <w:rPr>
                <w:rFonts w:eastAsia="Calibri"/>
                <w:noProof w:val="0"/>
                <w:lang w:val="ro-MD"/>
              </w:rPr>
            </w:pPr>
            <w:r w:rsidRPr="00F10185">
              <w:rPr>
                <w:rFonts w:eastAsia="Cambria"/>
                <w:noProof w:val="0"/>
                <w:lang w:val="ro-MD"/>
              </w:rPr>
              <w:t>Localitate</w:t>
            </w:r>
          </w:p>
        </w:tc>
        <w:tc>
          <w:tcPr>
            <w:tcW w:w="5528" w:type="dxa"/>
          </w:tcPr>
          <w:p w14:paraId="073C0AA1" w14:textId="77777777" w:rsidR="006033EE" w:rsidRPr="00F10185" w:rsidRDefault="006033EE" w:rsidP="00581BC7">
            <w:pPr>
              <w:ind w:right="-1"/>
              <w:jc w:val="both"/>
              <w:rPr>
                <w:rFonts w:eastAsia="Cambria"/>
                <w:noProof w:val="0"/>
                <w:lang w:val="ro-MD"/>
              </w:rPr>
            </w:pPr>
          </w:p>
        </w:tc>
      </w:tr>
      <w:tr w:rsidR="00F10185" w:rsidRPr="00F10185" w14:paraId="724E2D25" w14:textId="77777777" w:rsidTr="00581BC7">
        <w:tc>
          <w:tcPr>
            <w:tcW w:w="4248" w:type="dxa"/>
            <w:shd w:val="clear" w:color="auto" w:fill="FFFFFF" w:themeFill="background1"/>
          </w:tcPr>
          <w:p w14:paraId="654AE355" w14:textId="77777777" w:rsidR="006033EE" w:rsidRPr="00F10185" w:rsidRDefault="006033EE" w:rsidP="00581BC7">
            <w:pPr>
              <w:ind w:right="-1"/>
              <w:jc w:val="both"/>
              <w:rPr>
                <w:rFonts w:eastAsia="Cambria"/>
                <w:noProof w:val="0"/>
                <w:lang w:val="ro-MD"/>
              </w:rPr>
            </w:pPr>
            <w:r w:rsidRPr="00F10185">
              <w:rPr>
                <w:rFonts w:eastAsia="Calibri"/>
                <w:noProof w:val="0"/>
                <w:lang w:val="ro-MD"/>
              </w:rPr>
              <w:t>IDNO</w:t>
            </w:r>
          </w:p>
        </w:tc>
        <w:tc>
          <w:tcPr>
            <w:tcW w:w="5528" w:type="dxa"/>
          </w:tcPr>
          <w:p w14:paraId="050029BF" w14:textId="77777777" w:rsidR="006033EE" w:rsidRPr="00F10185" w:rsidRDefault="006033EE" w:rsidP="00581BC7">
            <w:pPr>
              <w:ind w:right="-1"/>
              <w:jc w:val="both"/>
              <w:rPr>
                <w:rFonts w:eastAsia="Cambria"/>
                <w:noProof w:val="0"/>
                <w:lang w:val="ro-MD"/>
              </w:rPr>
            </w:pPr>
          </w:p>
        </w:tc>
      </w:tr>
      <w:tr w:rsidR="00F10185" w:rsidRPr="00F10185" w14:paraId="3CE20DCB" w14:textId="77777777" w:rsidTr="00581BC7">
        <w:tc>
          <w:tcPr>
            <w:tcW w:w="4248" w:type="dxa"/>
            <w:shd w:val="clear" w:color="auto" w:fill="FFFFFF" w:themeFill="background1"/>
          </w:tcPr>
          <w:p w14:paraId="3C26DD73" w14:textId="77777777" w:rsidR="006033EE" w:rsidRPr="00F10185" w:rsidRDefault="006033EE" w:rsidP="00581BC7">
            <w:pPr>
              <w:ind w:right="-1"/>
              <w:jc w:val="both"/>
              <w:rPr>
                <w:rFonts w:eastAsia="Calibri"/>
                <w:noProof w:val="0"/>
                <w:lang w:val="ro-MD"/>
              </w:rPr>
            </w:pPr>
            <w:r w:rsidRPr="00F10185">
              <w:rPr>
                <w:rFonts w:eastAsia="Calibri"/>
                <w:noProof w:val="0"/>
                <w:lang w:val="ro-MD"/>
              </w:rPr>
              <w:t>Adresa</w:t>
            </w:r>
          </w:p>
        </w:tc>
        <w:tc>
          <w:tcPr>
            <w:tcW w:w="5528" w:type="dxa"/>
          </w:tcPr>
          <w:p w14:paraId="3A0A6C1B" w14:textId="77777777" w:rsidR="006033EE" w:rsidRPr="00F10185" w:rsidRDefault="006033EE" w:rsidP="00581BC7">
            <w:pPr>
              <w:ind w:right="-1"/>
              <w:jc w:val="both"/>
              <w:rPr>
                <w:rFonts w:eastAsia="Cambria"/>
                <w:noProof w:val="0"/>
                <w:lang w:val="ro-MD"/>
              </w:rPr>
            </w:pPr>
          </w:p>
        </w:tc>
      </w:tr>
      <w:tr w:rsidR="00F10185" w:rsidRPr="00F10185" w14:paraId="4AB48E1C" w14:textId="77777777" w:rsidTr="00581BC7">
        <w:tc>
          <w:tcPr>
            <w:tcW w:w="4248" w:type="dxa"/>
            <w:shd w:val="clear" w:color="auto" w:fill="FFFFFF" w:themeFill="background1"/>
          </w:tcPr>
          <w:p w14:paraId="4737F13F" w14:textId="77777777" w:rsidR="006033EE" w:rsidRPr="00F10185" w:rsidRDefault="006033EE" w:rsidP="00581BC7">
            <w:pPr>
              <w:ind w:right="-1"/>
              <w:jc w:val="both"/>
              <w:rPr>
                <w:rFonts w:eastAsia="Calibri"/>
                <w:noProof w:val="0"/>
                <w:lang w:val="ro-MD"/>
              </w:rPr>
            </w:pPr>
            <w:r w:rsidRPr="00F10185">
              <w:rPr>
                <w:rFonts w:eastAsia="Calibri"/>
                <w:noProof w:val="0"/>
                <w:lang w:val="ro-MD"/>
              </w:rPr>
              <w:t>Număr de telefon/fax</w:t>
            </w:r>
          </w:p>
        </w:tc>
        <w:tc>
          <w:tcPr>
            <w:tcW w:w="5528" w:type="dxa"/>
          </w:tcPr>
          <w:p w14:paraId="482EE92F" w14:textId="77777777" w:rsidR="006033EE" w:rsidRPr="00F10185" w:rsidRDefault="006033EE" w:rsidP="00581BC7">
            <w:pPr>
              <w:ind w:right="-1"/>
              <w:jc w:val="both"/>
              <w:rPr>
                <w:rFonts w:eastAsia="Cambria"/>
                <w:noProof w:val="0"/>
                <w:lang w:val="ro-MD"/>
              </w:rPr>
            </w:pPr>
          </w:p>
        </w:tc>
      </w:tr>
      <w:tr w:rsidR="00F10185" w:rsidRPr="00F10185" w14:paraId="34024887" w14:textId="77777777" w:rsidTr="00581BC7">
        <w:tc>
          <w:tcPr>
            <w:tcW w:w="4248" w:type="dxa"/>
            <w:shd w:val="clear" w:color="auto" w:fill="FFFFFF" w:themeFill="background1"/>
          </w:tcPr>
          <w:p w14:paraId="0BBCA071" w14:textId="77777777" w:rsidR="006033EE" w:rsidRPr="00F10185" w:rsidRDefault="006033EE" w:rsidP="00581BC7">
            <w:pPr>
              <w:ind w:right="-1"/>
              <w:jc w:val="both"/>
              <w:rPr>
                <w:rFonts w:eastAsia="Calibri"/>
                <w:noProof w:val="0"/>
                <w:lang w:val="ro-MD"/>
              </w:rPr>
            </w:pPr>
            <w:r w:rsidRPr="00F10185">
              <w:rPr>
                <w:rFonts w:eastAsia="Calibri"/>
                <w:noProof w:val="0"/>
                <w:lang w:val="ro-MD"/>
              </w:rPr>
              <w:t>E-mail</w:t>
            </w:r>
          </w:p>
        </w:tc>
        <w:tc>
          <w:tcPr>
            <w:tcW w:w="5528" w:type="dxa"/>
          </w:tcPr>
          <w:p w14:paraId="5E63C17A" w14:textId="77777777" w:rsidR="006033EE" w:rsidRPr="00F10185" w:rsidRDefault="006033EE" w:rsidP="00581BC7">
            <w:pPr>
              <w:ind w:right="-1"/>
              <w:jc w:val="both"/>
              <w:rPr>
                <w:rFonts w:eastAsia="Cambria"/>
                <w:noProof w:val="0"/>
                <w:lang w:val="ro-MD"/>
              </w:rPr>
            </w:pPr>
          </w:p>
        </w:tc>
      </w:tr>
      <w:tr w:rsidR="00F10185" w:rsidRPr="00F10185" w14:paraId="329EA8BF" w14:textId="77777777" w:rsidTr="00581BC7">
        <w:tc>
          <w:tcPr>
            <w:tcW w:w="4248" w:type="dxa"/>
            <w:shd w:val="clear" w:color="auto" w:fill="FFFFFF" w:themeFill="background1"/>
          </w:tcPr>
          <w:p w14:paraId="56A52966" w14:textId="77777777" w:rsidR="006033EE" w:rsidRPr="00F10185" w:rsidRDefault="006033EE" w:rsidP="00581BC7">
            <w:pPr>
              <w:ind w:right="-1"/>
              <w:jc w:val="both"/>
              <w:rPr>
                <w:rFonts w:eastAsia="Calibri"/>
                <w:noProof w:val="0"/>
                <w:lang w:val="ro-MD"/>
              </w:rPr>
            </w:pPr>
            <w:r w:rsidRPr="00F10185">
              <w:rPr>
                <w:rFonts w:eastAsia="Calibri"/>
                <w:noProof w:val="0"/>
                <w:lang w:val="ro-MD"/>
              </w:rPr>
              <w:t>Pagina web oficială</w:t>
            </w:r>
          </w:p>
        </w:tc>
        <w:tc>
          <w:tcPr>
            <w:tcW w:w="5528" w:type="dxa"/>
          </w:tcPr>
          <w:p w14:paraId="19321D67" w14:textId="77777777" w:rsidR="006033EE" w:rsidRPr="00F10185" w:rsidRDefault="006033EE" w:rsidP="00581BC7">
            <w:pPr>
              <w:ind w:right="-1"/>
              <w:jc w:val="both"/>
              <w:rPr>
                <w:rFonts w:eastAsia="Cambria"/>
                <w:noProof w:val="0"/>
                <w:lang w:val="ro-MD"/>
              </w:rPr>
            </w:pPr>
          </w:p>
        </w:tc>
      </w:tr>
      <w:tr w:rsidR="00F10185" w:rsidRPr="00F10185" w14:paraId="28CB568F" w14:textId="77777777" w:rsidTr="00581BC7">
        <w:tc>
          <w:tcPr>
            <w:tcW w:w="4248" w:type="dxa"/>
            <w:shd w:val="clear" w:color="auto" w:fill="FFFFFF" w:themeFill="background1"/>
          </w:tcPr>
          <w:p w14:paraId="0BBC874C" w14:textId="77777777" w:rsidR="006033EE" w:rsidRPr="00F10185" w:rsidRDefault="006033EE" w:rsidP="00581BC7">
            <w:pPr>
              <w:ind w:right="-1"/>
              <w:jc w:val="both"/>
              <w:rPr>
                <w:rFonts w:eastAsia="Calibri"/>
                <w:noProof w:val="0"/>
                <w:lang w:val="ro-MD"/>
              </w:rPr>
            </w:pPr>
            <w:r w:rsidRPr="00F10185">
              <w:rPr>
                <w:rFonts w:eastAsia="Calibri"/>
                <w:noProof w:val="0"/>
                <w:lang w:val="ro-MD"/>
              </w:rPr>
              <w:t>Persoana de contact</w:t>
            </w:r>
          </w:p>
        </w:tc>
        <w:tc>
          <w:tcPr>
            <w:tcW w:w="5528" w:type="dxa"/>
          </w:tcPr>
          <w:p w14:paraId="5A9F3544" w14:textId="77777777" w:rsidR="006033EE" w:rsidRPr="00F10185" w:rsidRDefault="006033EE" w:rsidP="00581BC7">
            <w:pPr>
              <w:ind w:right="-1"/>
              <w:jc w:val="both"/>
              <w:rPr>
                <w:rFonts w:eastAsia="Cambria"/>
                <w:noProof w:val="0"/>
                <w:lang w:val="ro-MD"/>
              </w:rPr>
            </w:pPr>
          </w:p>
        </w:tc>
      </w:tr>
      <w:tr w:rsidR="00F10185" w:rsidRPr="00F10185" w14:paraId="46ED936C" w14:textId="77777777" w:rsidTr="00581BC7">
        <w:tc>
          <w:tcPr>
            <w:tcW w:w="4248" w:type="dxa"/>
            <w:shd w:val="clear" w:color="auto" w:fill="FFFFFF" w:themeFill="background1"/>
          </w:tcPr>
          <w:p w14:paraId="1BC47229" w14:textId="77777777" w:rsidR="006033EE" w:rsidRPr="00F10185" w:rsidRDefault="006033EE" w:rsidP="00581BC7">
            <w:pPr>
              <w:ind w:right="-1"/>
              <w:jc w:val="both"/>
              <w:rPr>
                <w:rFonts w:eastAsia="Calibri"/>
                <w:noProof w:val="0"/>
                <w:lang w:val="ro-MD"/>
              </w:rPr>
            </w:pPr>
            <w:r w:rsidRPr="00F10185">
              <w:rPr>
                <w:rFonts w:eastAsia="Calibri"/>
                <w:noProof w:val="0"/>
                <w:lang w:val="ro-MD"/>
              </w:rPr>
              <w:t xml:space="preserve">Tipul autorității contractante și obiectul principal de activitate </w:t>
            </w:r>
          </w:p>
          <w:p w14:paraId="5A5C49F0" w14:textId="77777777" w:rsidR="006033EE" w:rsidRPr="00F10185" w:rsidRDefault="006033EE" w:rsidP="00581BC7">
            <w:pPr>
              <w:ind w:right="-1"/>
              <w:jc w:val="both"/>
              <w:rPr>
                <w:rFonts w:eastAsia="Calibri"/>
                <w:noProof w:val="0"/>
                <w:sz w:val="20"/>
                <w:szCs w:val="20"/>
                <w:lang w:val="ro-MD"/>
              </w:rPr>
            </w:pPr>
            <w:r w:rsidRPr="00F101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18D5B20" w14:textId="77777777" w:rsidR="006033EE" w:rsidRPr="00F10185" w:rsidRDefault="006033EE" w:rsidP="00581BC7">
            <w:pPr>
              <w:ind w:right="-1"/>
              <w:jc w:val="both"/>
              <w:rPr>
                <w:rFonts w:eastAsia="Cambria"/>
                <w:noProof w:val="0"/>
                <w:lang w:val="ro-MD"/>
              </w:rPr>
            </w:pPr>
          </w:p>
        </w:tc>
      </w:tr>
    </w:tbl>
    <w:p w14:paraId="233D63F0" w14:textId="77777777" w:rsidR="006033EE" w:rsidRPr="00F10185" w:rsidRDefault="006033EE" w:rsidP="006033EE">
      <w:pPr>
        <w:numPr>
          <w:ilvl w:val="0"/>
          <w:numId w:val="26"/>
        </w:numPr>
        <w:spacing w:before="240" w:after="160"/>
        <w:contextualSpacing/>
        <w:jc w:val="both"/>
        <w:rPr>
          <w:rFonts w:eastAsia="Calibri"/>
          <w:noProof w:val="0"/>
          <w:lang w:val="ro-MD"/>
        </w:rPr>
      </w:pPr>
      <w:r w:rsidRPr="00F10185">
        <w:rPr>
          <w:rFonts w:eastAsia="Calibri"/>
          <w:b/>
          <w:noProof w:val="0"/>
          <w:lang w:val="ro-MD"/>
        </w:rPr>
        <w:t>Date cu privire la procedura de atribuire</w:t>
      </w:r>
    </w:p>
    <w:tbl>
      <w:tblPr>
        <w:tblStyle w:val="Grigliatabella4"/>
        <w:tblW w:w="9818" w:type="dxa"/>
        <w:tblLook w:val="04A0" w:firstRow="1" w:lastRow="0" w:firstColumn="1" w:lastColumn="0" w:noHBand="0" w:noVBand="1"/>
      </w:tblPr>
      <w:tblGrid>
        <w:gridCol w:w="4248"/>
        <w:gridCol w:w="5570"/>
      </w:tblGrid>
      <w:tr w:rsidR="00F10185" w:rsidRPr="00F10185" w14:paraId="334D8320" w14:textId="77777777" w:rsidTr="00581BC7">
        <w:tc>
          <w:tcPr>
            <w:tcW w:w="4248" w:type="dxa"/>
            <w:shd w:val="clear" w:color="auto" w:fill="FFFFFF" w:themeFill="background1"/>
          </w:tcPr>
          <w:p w14:paraId="052FAF87" w14:textId="77777777" w:rsidR="006033EE" w:rsidRPr="00F10185" w:rsidRDefault="006033EE" w:rsidP="00581BC7">
            <w:pPr>
              <w:ind w:right="-1"/>
              <w:jc w:val="both"/>
              <w:rPr>
                <w:noProof w:val="0"/>
                <w:lang w:val="ro-MD" w:eastAsia="ro-RO"/>
              </w:rPr>
            </w:pPr>
            <w:r w:rsidRPr="00F10185">
              <w:rPr>
                <w:noProof w:val="0"/>
                <w:lang w:val="ro-MD" w:eastAsia="ro-RO"/>
              </w:rPr>
              <w:t>Tipul procedurii de atribuire aplicate</w:t>
            </w:r>
          </w:p>
        </w:tc>
        <w:tc>
          <w:tcPr>
            <w:tcW w:w="5570" w:type="dxa"/>
          </w:tcPr>
          <w:p w14:paraId="116D9082" w14:textId="77777777" w:rsidR="006033EE" w:rsidRPr="00F10185" w:rsidRDefault="006033EE" w:rsidP="00581BC7">
            <w:pPr>
              <w:ind w:right="-1"/>
              <w:jc w:val="both"/>
              <w:rPr>
                <w:i/>
                <w:noProof w:val="0"/>
                <w:lang w:val="ro-MD" w:eastAsia="ro-RO"/>
              </w:rPr>
            </w:pPr>
          </w:p>
        </w:tc>
      </w:tr>
      <w:tr w:rsidR="00F10185" w:rsidRPr="00F10185" w14:paraId="4824CE6C" w14:textId="77777777" w:rsidTr="00581BC7">
        <w:tc>
          <w:tcPr>
            <w:tcW w:w="4248" w:type="dxa"/>
            <w:shd w:val="clear" w:color="auto" w:fill="FFFFFF" w:themeFill="background1"/>
          </w:tcPr>
          <w:p w14:paraId="3FAC296F" w14:textId="77777777" w:rsidR="006033EE" w:rsidRPr="00F10185" w:rsidRDefault="006033EE" w:rsidP="00581BC7">
            <w:pPr>
              <w:ind w:right="-1"/>
              <w:jc w:val="both"/>
              <w:rPr>
                <w:noProof w:val="0"/>
                <w:lang w:val="ro-MD" w:eastAsia="ro-RO"/>
              </w:rPr>
            </w:pPr>
            <w:r w:rsidRPr="00F10185">
              <w:rPr>
                <w:noProof w:val="0"/>
                <w:lang w:val="ro-MD" w:eastAsia="ro-RO"/>
              </w:rPr>
              <w:t xml:space="preserve">Justificarea alegerii procedurii de atribuire </w:t>
            </w:r>
          </w:p>
          <w:p w14:paraId="4ABE53C0" w14:textId="77777777" w:rsidR="006033EE" w:rsidRPr="00F10185" w:rsidRDefault="006033EE" w:rsidP="00581BC7">
            <w:pPr>
              <w:ind w:right="-1"/>
              <w:jc w:val="both"/>
              <w:rPr>
                <w:i/>
                <w:noProof w:val="0"/>
                <w:sz w:val="20"/>
                <w:szCs w:val="20"/>
                <w:lang w:val="ro-MD" w:eastAsia="ro-RO"/>
              </w:rPr>
            </w:pPr>
            <w:r w:rsidRPr="00F10185">
              <w:rPr>
                <w:i/>
                <w:noProof w:val="0"/>
                <w:sz w:val="20"/>
                <w:szCs w:val="20"/>
                <w:lang w:val="ro-MD" w:eastAsia="ro-RO"/>
              </w:rPr>
              <w:t>(în cazul procedurii de negociere fără publicarea prealabilă a unui anunț de participare)</w:t>
            </w:r>
          </w:p>
        </w:tc>
        <w:tc>
          <w:tcPr>
            <w:tcW w:w="5570" w:type="dxa"/>
          </w:tcPr>
          <w:p w14:paraId="029FD115" w14:textId="77777777" w:rsidR="006033EE" w:rsidRPr="00F10185" w:rsidRDefault="006033EE" w:rsidP="00581BC7">
            <w:pPr>
              <w:ind w:right="-1"/>
              <w:jc w:val="both"/>
              <w:rPr>
                <w:i/>
                <w:noProof w:val="0"/>
                <w:lang w:val="ro-MD" w:eastAsia="ro-RO"/>
              </w:rPr>
            </w:pPr>
          </w:p>
        </w:tc>
      </w:tr>
      <w:tr w:rsidR="00F10185" w:rsidRPr="00F10185" w14:paraId="491D4622" w14:textId="77777777" w:rsidTr="00581BC7">
        <w:tc>
          <w:tcPr>
            <w:tcW w:w="4248" w:type="dxa"/>
            <w:shd w:val="clear" w:color="auto" w:fill="FFFFFF" w:themeFill="background1"/>
          </w:tcPr>
          <w:p w14:paraId="470FDD21" w14:textId="77777777" w:rsidR="006033EE" w:rsidRPr="00F10185" w:rsidRDefault="006033EE" w:rsidP="00581BC7">
            <w:pPr>
              <w:ind w:right="-1"/>
              <w:jc w:val="both"/>
              <w:rPr>
                <w:noProof w:val="0"/>
                <w:lang w:val="ro-MD" w:eastAsia="ro-RO"/>
              </w:rPr>
            </w:pPr>
            <w:r w:rsidRPr="00F10185">
              <w:rPr>
                <w:noProof w:val="0"/>
                <w:lang w:val="ro-MD" w:eastAsia="ro-RO"/>
              </w:rPr>
              <w:t>Tipul obiectului contractului de achiziție/acordului-cadru</w:t>
            </w:r>
          </w:p>
        </w:tc>
        <w:tc>
          <w:tcPr>
            <w:tcW w:w="5570" w:type="dxa"/>
          </w:tcPr>
          <w:p w14:paraId="46A307F1" w14:textId="77777777" w:rsidR="006033EE" w:rsidRPr="00F10185" w:rsidRDefault="006033EE" w:rsidP="00581BC7">
            <w:pPr>
              <w:ind w:right="-1"/>
              <w:jc w:val="both"/>
              <w:rPr>
                <w:noProof w:val="0"/>
                <w:lang w:val="ro-MD" w:eastAsia="ro-RO"/>
              </w:rPr>
            </w:pPr>
            <w:r w:rsidRPr="00F10185">
              <w:rPr>
                <w:noProof w:val="0"/>
                <w:lang w:val="ro-MD" w:eastAsia="ro-RO"/>
              </w:rPr>
              <w:t xml:space="preserve">Servicii de proiectare □  </w:t>
            </w:r>
          </w:p>
          <w:p w14:paraId="777470EE" w14:textId="77777777" w:rsidR="006033EE" w:rsidRPr="00F10185" w:rsidRDefault="006033EE" w:rsidP="00581BC7">
            <w:pPr>
              <w:ind w:right="-1"/>
              <w:jc w:val="both"/>
              <w:rPr>
                <w:noProof w:val="0"/>
                <w:lang w:val="ro-MD" w:eastAsia="ro-RO"/>
              </w:rPr>
            </w:pPr>
            <w:r w:rsidRPr="00F10185">
              <w:rPr>
                <w:noProof w:val="0"/>
                <w:lang w:val="ro-MD" w:eastAsia="ro-RO"/>
              </w:rPr>
              <w:t>Lucrări □</w:t>
            </w:r>
          </w:p>
        </w:tc>
      </w:tr>
      <w:tr w:rsidR="00F10185" w:rsidRPr="00F10185" w14:paraId="4B4B6341" w14:textId="77777777" w:rsidTr="00581BC7">
        <w:tc>
          <w:tcPr>
            <w:tcW w:w="4248" w:type="dxa"/>
            <w:shd w:val="clear" w:color="auto" w:fill="FFFFFF" w:themeFill="background1"/>
          </w:tcPr>
          <w:p w14:paraId="031860F2" w14:textId="77777777" w:rsidR="006033EE" w:rsidRPr="00F10185" w:rsidRDefault="006033EE" w:rsidP="00581BC7">
            <w:pPr>
              <w:ind w:right="-1"/>
              <w:jc w:val="both"/>
              <w:rPr>
                <w:noProof w:val="0"/>
                <w:lang w:val="ro-MD" w:eastAsia="ro-RO"/>
              </w:rPr>
            </w:pPr>
            <w:r w:rsidRPr="00F10185">
              <w:rPr>
                <w:noProof w:val="0"/>
                <w:lang w:val="ro-MD" w:eastAsia="ro-RO"/>
              </w:rPr>
              <w:t>Obiectul de achiziție</w:t>
            </w:r>
          </w:p>
        </w:tc>
        <w:tc>
          <w:tcPr>
            <w:tcW w:w="5570" w:type="dxa"/>
          </w:tcPr>
          <w:p w14:paraId="594BC82E" w14:textId="77777777" w:rsidR="006033EE" w:rsidRPr="00F10185" w:rsidRDefault="006033EE" w:rsidP="00581BC7">
            <w:pPr>
              <w:ind w:right="-1"/>
              <w:jc w:val="both"/>
              <w:rPr>
                <w:noProof w:val="0"/>
                <w:lang w:val="ro-MD" w:eastAsia="ro-RO"/>
              </w:rPr>
            </w:pPr>
          </w:p>
        </w:tc>
      </w:tr>
      <w:tr w:rsidR="00F10185" w:rsidRPr="00F10185" w14:paraId="1024ECE7" w14:textId="77777777" w:rsidTr="00581BC7">
        <w:trPr>
          <w:trHeight w:val="255"/>
        </w:trPr>
        <w:tc>
          <w:tcPr>
            <w:tcW w:w="4248" w:type="dxa"/>
            <w:vMerge w:val="restart"/>
            <w:shd w:val="clear" w:color="auto" w:fill="FFFFFF" w:themeFill="background1"/>
          </w:tcPr>
          <w:p w14:paraId="262B9D97" w14:textId="77777777" w:rsidR="006033EE" w:rsidRPr="00F10185" w:rsidRDefault="006033EE" w:rsidP="00581BC7">
            <w:pPr>
              <w:ind w:right="-1"/>
              <w:jc w:val="both"/>
              <w:rPr>
                <w:noProof w:val="0"/>
                <w:lang w:val="ro-MD" w:eastAsia="ro-RO"/>
              </w:rPr>
            </w:pPr>
            <w:r w:rsidRPr="00F10185">
              <w:rPr>
                <w:noProof w:val="0"/>
                <w:lang w:val="ro-MD" w:eastAsia="ro-RO"/>
              </w:rPr>
              <w:t>Anunțul de participare</w:t>
            </w:r>
          </w:p>
          <w:p w14:paraId="72496FB0" w14:textId="77777777" w:rsidR="006033EE" w:rsidRPr="00F10185" w:rsidRDefault="006033EE" w:rsidP="00581BC7">
            <w:pPr>
              <w:ind w:right="-1"/>
              <w:jc w:val="both"/>
              <w:rPr>
                <w:i/>
                <w:noProof w:val="0"/>
                <w:lang w:val="ro-MD" w:eastAsia="ro-RO"/>
              </w:rPr>
            </w:pPr>
          </w:p>
        </w:tc>
        <w:tc>
          <w:tcPr>
            <w:tcW w:w="5570" w:type="dxa"/>
          </w:tcPr>
          <w:p w14:paraId="064E97DF" w14:textId="77777777" w:rsidR="006033EE" w:rsidRPr="00F10185" w:rsidRDefault="006033EE" w:rsidP="00581BC7">
            <w:pPr>
              <w:ind w:right="-1"/>
              <w:jc w:val="both"/>
              <w:rPr>
                <w:rFonts w:eastAsia="Cambria"/>
                <w:noProof w:val="0"/>
                <w:lang w:val="ro-MD"/>
              </w:rPr>
            </w:pPr>
            <w:r w:rsidRPr="00F10185">
              <w:rPr>
                <w:rFonts w:eastAsia="Cambria"/>
                <w:noProof w:val="0"/>
                <w:lang w:val="ro-MD"/>
              </w:rPr>
              <w:t>Nr.:</w:t>
            </w:r>
          </w:p>
        </w:tc>
      </w:tr>
      <w:tr w:rsidR="00F10185" w:rsidRPr="00F10185" w14:paraId="5DC2210D" w14:textId="77777777" w:rsidTr="00581BC7">
        <w:trPr>
          <w:trHeight w:val="255"/>
        </w:trPr>
        <w:tc>
          <w:tcPr>
            <w:tcW w:w="4248" w:type="dxa"/>
            <w:vMerge/>
            <w:shd w:val="clear" w:color="auto" w:fill="FFFFFF" w:themeFill="background1"/>
          </w:tcPr>
          <w:p w14:paraId="73A117CE" w14:textId="77777777" w:rsidR="006033EE" w:rsidRPr="00F10185" w:rsidRDefault="006033EE" w:rsidP="00581BC7">
            <w:pPr>
              <w:ind w:right="-1"/>
              <w:jc w:val="both"/>
              <w:rPr>
                <w:noProof w:val="0"/>
                <w:lang w:val="ro-MD" w:eastAsia="ro-RO"/>
              </w:rPr>
            </w:pPr>
          </w:p>
        </w:tc>
        <w:tc>
          <w:tcPr>
            <w:tcW w:w="5570" w:type="dxa"/>
          </w:tcPr>
          <w:p w14:paraId="061B3B64" w14:textId="77777777" w:rsidR="006033EE" w:rsidRPr="00F10185" w:rsidRDefault="006033EE" w:rsidP="00581BC7">
            <w:pPr>
              <w:ind w:right="-1"/>
              <w:jc w:val="both"/>
              <w:rPr>
                <w:rFonts w:eastAsia="Cambria"/>
                <w:noProof w:val="0"/>
                <w:lang w:val="ro-MD"/>
              </w:rPr>
            </w:pPr>
            <w:r w:rsidRPr="00F10185">
              <w:rPr>
                <w:rFonts w:eastAsia="Cambria"/>
                <w:noProof w:val="0"/>
                <w:lang w:val="ro-MD"/>
              </w:rPr>
              <w:t>Data publicării:</w:t>
            </w:r>
          </w:p>
        </w:tc>
      </w:tr>
      <w:tr w:rsidR="00F10185" w:rsidRPr="00F10185" w14:paraId="41C42BC8" w14:textId="77777777" w:rsidTr="00581BC7">
        <w:trPr>
          <w:trHeight w:val="255"/>
        </w:trPr>
        <w:tc>
          <w:tcPr>
            <w:tcW w:w="4248" w:type="dxa"/>
            <w:vMerge/>
            <w:shd w:val="clear" w:color="auto" w:fill="FFFFFF" w:themeFill="background1"/>
          </w:tcPr>
          <w:p w14:paraId="7B7AD2A0" w14:textId="77777777" w:rsidR="006033EE" w:rsidRPr="00F10185" w:rsidRDefault="006033EE" w:rsidP="00581BC7">
            <w:pPr>
              <w:ind w:right="-1"/>
              <w:jc w:val="both"/>
              <w:rPr>
                <w:noProof w:val="0"/>
                <w:lang w:val="ro-MD" w:eastAsia="ro-RO"/>
              </w:rPr>
            </w:pPr>
          </w:p>
        </w:tc>
        <w:tc>
          <w:tcPr>
            <w:tcW w:w="5570" w:type="dxa"/>
          </w:tcPr>
          <w:p w14:paraId="31EF3B56" w14:textId="77777777" w:rsidR="006033EE" w:rsidRPr="00F10185" w:rsidRDefault="006033EE" w:rsidP="00581BC7">
            <w:pPr>
              <w:ind w:right="-1"/>
              <w:jc w:val="both"/>
              <w:rPr>
                <w:rFonts w:eastAsia="Cambria"/>
                <w:noProof w:val="0"/>
                <w:lang w:val="ro-MD"/>
              </w:rPr>
            </w:pPr>
            <w:r w:rsidRPr="00F10185">
              <w:rPr>
                <w:rFonts w:eastAsia="Cambria"/>
                <w:noProof w:val="0"/>
                <w:lang w:val="ro-MD"/>
              </w:rPr>
              <w:t>Link:</w:t>
            </w:r>
          </w:p>
        </w:tc>
      </w:tr>
      <w:tr w:rsidR="00F10185" w:rsidRPr="00F10185" w14:paraId="326265AE" w14:textId="77777777" w:rsidTr="00581BC7">
        <w:trPr>
          <w:trHeight w:val="281"/>
        </w:trPr>
        <w:tc>
          <w:tcPr>
            <w:tcW w:w="4248" w:type="dxa"/>
            <w:shd w:val="clear" w:color="auto" w:fill="FFFFFF" w:themeFill="background1"/>
          </w:tcPr>
          <w:p w14:paraId="1DD073D2" w14:textId="77777777" w:rsidR="006033EE" w:rsidRPr="00F10185" w:rsidRDefault="006033EE" w:rsidP="00581BC7">
            <w:pPr>
              <w:ind w:right="-1"/>
              <w:jc w:val="both"/>
              <w:rPr>
                <w:noProof w:val="0"/>
                <w:lang w:val="ro-MD" w:eastAsia="ro-RO"/>
              </w:rPr>
            </w:pPr>
            <w:r w:rsidRPr="00F10185">
              <w:rPr>
                <w:noProof w:val="0"/>
                <w:lang w:val="ro-MD" w:eastAsia="ro-RO"/>
              </w:rPr>
              <w:t>Criteriul de atribuire utilizat</w:t>
            </w:r>
          </w:p>
        </w:tc>
        <w:tc>
          <w:tcPr>
            <w:tcW w:w="5570" w:type="dxa"/>
          </w:tcPr>
          <w:p w14:paraId="60F802CC" w14:textId="77777777" w:rsidR="006033EE" w:rsidRPr="00F10185" w:rsidRDefault="006033EE" w:rsidP="00581BC7">
            <w:pPr>
              <w:ind w:right="-1"/>
              <w:jc w:val="both"/>
              <w:rPr>
                <w:noProof w:val="0"/>
                <w:lang w:val="ro-MD" w:eastAsia="ro-RO"/>
              </w:rPr>
            </w:pPr>
            <w:r w:rsidRPr="00F10185">
              <w:rPr>
                <w:noProof w:val="0"/>
                <w:lang w:val="ro-MD" w:eastAsia="ro-RO"/>
              </w:rPr>
              <w:t>Prețul cel mai scăzut □</w:t>
            </w:r>
          </w:p>
          <w:p w14:paraId="25903F33" w14:textId="77777777" w:rsidR="006033EE" w:rsidRPr="00F10185" w:rsidRDefault="006033EE" w:rsidP="00581BC7">
            <w:pPr>
              <w:ind w:right="-1"/>
              <w:jc w:val="both"/>
              <w:rPr>
                <w:noProof w:val="0"/>
                <w:lang w:val="ro-MD" w:eastAsia="ro-RO"/>
              </w:rPr>
            </w:pPr>
            <w:r w:rsidRPr="00F10185">
              <w:rPr>
                <w:noProof w:val="0"/>
                <w:lang w:val="ro-MD" w:eastAsia="ro-RO"/>
              </w:rPr>
              <w:t>Costul cel mai scăzut □</w:t>
            </w:r>
          </w:p>
          <w:p w14:paraId="29D5615E" w14:textId="77777777" w:rsidR="006033EE" w:rsidRPr="00F10185" w:rsidRDefault="006033EE" w:rsidP="00581BC7">
            <w:pPr>
              <w:ind w:right="-1"/>
              <w:jc w:val="both"/>
              <w:rPr>
                <w:noProof w:val="0"/>
                <w:lang w:val="ro-MD" w:eastAsia="ro-RO"/>
              </w:rPr>
            </w:pPr>
            <w:r w:rsidRPr="00F10185">
              <w:rPr>
                <w:noProof w:val="0"/>
                <w:lang w:val="ro-MD" w:eastAsia="ro-RO"/>
              </w:rPr>
              <w:t>Cel mai bun raport calitate-preț □</w:t>
            </w:r>
          </w:p>
          <w:p w14:paraId="7A0524D1" w14:textId="77777777" w:rsidR="006033EE" w:rsidRPr="00F10185" w:rsidRDefault="006033EE" w:rsidP="00581BC7">
            <w:pPr>
              <w:ind w:right="-1"/>
              <w:jc w:val="both"/>
              <w:rPr>
                <w:noProof w:val="0"/>
                <w:lang w:val="ro-MD" w:eastAsia="ro-RO"/>
              </w:rPr>
            </w:pPr>
            <w:r w:rsidRPr="00F10185">
              <w:rPr>
                <w:noProof w:val="0"/>
                <w:lang w:val="ro-MD" w:eastAsia="ro-RO"/>
              </w:rPr>
              <w:t>Cel mai bun raport calitate-cost □</w:t>
            </w:r>
          </w:p>
        </w:tc>
      </w:tr>
      <w:tr w:rsidR="00F10185" w:rsidRPr="00F10185" w14:paraId="651E037C" w14:textId="77777777" w:rsidTr="00581BC7">
        <w:trPr>
          <w:trHeight w:val="281"/>
        </w:trPr>
        <w:tc>
          <w:tcPr>
            <w:tcW w:w="4248" w:type="dxa"/>
            <w:shd w:val="clear" w:color="auto" w:fill="FFFFFF" w:themeFill="background1"/>
          </w:tcPr>
          <w:p w14:paraId="03E39284" w14:textId="77777777" w:rsidR="006033EE" w:rsidRPr="00F10185" w:rsidRDefault="006033EE" w:rsidP="00581BC7">
            <w:pPr>
              <w:ind w:right="-1"/>
              <w:jc w:val="both"/>
              <w:rPr>
                <w:noProof w:val="0"/>
                <w:lang w:val="ro-MD" w:eastAsia="ro-RO"/>
              </w:rPr>
            </w:pPr>
            <w:r w:rsidRPr="00F10185">
              <w:rPr>
                <w:noProof w:val="0"/>
                <w:lang w:val="ro-MD"/>
              </w:rPr>
              <w:t>Tehnici și instrumente specifice de atribuire utilizate</w:t>
            </w:r>
          </w:p>
        </w:tc>
        <w:tc>
          <w:tcPr>
            <w:tcW w:w="5570" w:type="dxa"/>
          </w:tcPr>
          <w:p w14:paraId="4C787E4F" w14:textId="77777777" w:rsidR="006033EE" w:rsidRPr="00F10185" w:rsidRDefault="006033EE" w:rsidP="00581BC7">
            <w:pPr>
              <w:ind w:right="-1"/>
              <w:jc w:val="both"/>
              <w:rPr>
                <w:noProof w:val="0"/>
                <w:lang w:val="ro-MD" w:eastAsia="ro-RO"/>
              </w:rPr>
            </w:pPr>
            <w:r w:rsidRPr="00F10185">
              <w:rPr>
                <w:noProof w:val="0"/>
                <w:lang w:val="ro-MD" w:eastAsia="ro-RO"/>
              </w:rPr>
              <w:t xml:space="preserve">Acord-cadru □ </w:t>
            </w:r>
          </w:p>
          <w:p w14:paraId="45928AEB" w14:textId="77777777" w:rsidR="006033EE" w:rsidRPr="00F10185" w:rsidRDefault="006033EE" w:rsidP="00581BC7">
            <w:pPr>
              <w:ind w:right="-1"/>
              <w:jc w:val="both"/>
              <w:rPr>
                <w:noProof w:val="0"/>
                <w:lang w:val="ro-MD" w:eastAsia="ro-RO"/>
              </w:rPr>
            </w:pPr>
            <w:r w:rsidRPr="00F10185">
              <w:rPr>
                <w:noProof w:val="0"/>
                <w:lang w:val="ro-MD"/>
              </w:rPr>
              <w:t xml:space="preserve">Sistem dinamic de achiziții </w:t>
            </w:r>
            <w:r w:rsidRPr="00F10185">
              <w:rPr>
                <w:noProof w:val="0"/>
                <w:lang w:val="ro-MD" w:eastAsia="ro-RO"/>
              </w:rPr>
              <w:t xml:space="preserve">□ </w:t>
            </w:r>
          </w:p>
          <w:p w14:paraId="21E83AA1" w14:textId="77777777" w:rsidR="006033EE" w:rsidRPr="00F10185" w:rsidRDefault="006033EE" w:rsidP="00581BC7">
            <w:pPr>
              <w:ind w:right="-1"/>
              <w:jc w:val="both"/>
              <w:rPr>
                <w:noProof w:val="0"/>
                <w:lang w:val="ro-MD" w:eastAsia="ro-RO"/>
              </w:rPr>
            </w:pPr>
            <w:r w:rsidRPr="00F10185">
              <w:rPr>
                <w:noProof w:val="0"/>
                <w:lang w:val="ro-MD" w:eastAsia="ro-RO"/>
              </w:rPr>
              <w:t xml:space="preserve">Licitație electronică □ </w:t>
            </w:r>
          </w:p>
        </w:tc>
      </w:tr>
      <w:tr w:rsidR="00F10185" w:rsidRPr="00F10185" w14:paraId="5D742150" w14:textId="77777777" w:rsidTr="00581BC7">
        <w:trPr>
          <w:trHeight w:val="281"/>
        </w:trPr>
        <w:tc>
          <w:tcPr>
            <w:tcW w:w="4248" w:type="dxa"/>
            <w:vMerge w:val="restart"/>
            <w:shd w:val="clear" w:color="auto" w:fill="FFFFFF" w:themeFill="background1"/>
          </w:tcPr>
          <w:p w14:paraId="4B789373"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Nr. oferte primite</w:t>
            </w:r>
          </w:p>
        </w:tc>
        <w:tc>
          <w:tcPr>
            <w:tcW w:w="5570" w:type="dxa"/>
          </w:tcPr>
          <w:p w14:paraId="6BBD6FBA"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Total:</w:t>
            </w:r>
          </w:p>
        </w:tc>
      </w:tr>
      <w:tr w:rsidR="00F10185" w:rsidRPr="00F10185" w14:paraId="6E66BE00" w14:textId="77777777" w:rsidTr="00581BC7">
        <w:trPr>
          <w:trHeight w:val="281"/>
        </w:trPr>
        <w:tc>
          <w:tcPr>
            <w:tcW w:w="4248" w:type="dxa"/>
            <w:vMerge/>
            <w:shd w:val="clear" w:color="auto" w:fill="FFFFFF" w:themeFill="background1"/>
          </w:tcPr>
          <w:p w14:paraId="4B2EE5E2" w14:textId="77777777" w:rsidR="006033EE" w:rsidRPr="00F10185" w:rsidRDefault="006033EE" w:rsidP="00581BC7">
            <w:pPr>
              <w:spacing w:line="259" w:lineRule="auto"/>
              <w:ind w:right="-1"/>
              <w:jc w:val="both"/>
              <w:rPr>
                <w:noProof w:val="0"/>
                <w:lang w:val="ro-MD"/>
              </w:rPr>
            </w:pPr>
          </w:p>
        </w:tc>
        <w:tc>
          <w:tcPr>
            <w:tcW w:w="5570" w:type="dxa"/>
          </w:tcPr>
          <w:p w14:paraId="6135F78D" w14:textId="77777777" w:rsidR="006033EE" w:rsidRPr="00F10185" w:rsidRDefault="006033EE" w:rsidP="00581BC7">
            <w:pPr>
              <w:spacing w:line="259" w:lineRule="auto"/>
              <w:ind w:right="-1"/>
              <w:jc w:val="both"/>
              <w:rPr>
                <w:noProof w:val="0"/>
                <w:lang w:val="ro-MD" w:eastAsia="ro-RO"/>
              </w:rPr>
            </w:pPr>
            <w:r w:rsidRPr="00F10185">
              <w:rPr>
                <w:rFonts w:eastAsia="Calibri"/>
                <w:noProof w:val="0"/>
                <w:lang w:val="ro-MD"/>
              </w:rPr>
              <w:t>De la operatori economici care sunt întreprinderi mici și mijlocii:</w:t>
            </w:r>
          </w:p>
        </w:tc>
      </w:tr>
      <w:tr w:rsidR="00F10185" w:rsidRPr="00F10185" w14:paraId="69347F7B" w14:textId="77777777" w:rsidTr="00581BC7">
        <w:trPr>
          <w:trHeight w:val="281"/>
        </w:trPr>
        <w:tc>
          <w:tcPr>
            <w:tcW w:w="4248" w:type="dxa"/>
            <w:vMerge/>
            <w:shd w:val="clear" w:color="auto" w:fill="FFFFFF" w:themeFill="background1"/>
          </w:tcPr>
          <w:p w14:paraId="769407C6" w14:textId="77777777" w:rsidR="006033EE" w:rsidRPr="00F10185" w:rsidRDefault="006033EE" w:rsidP="00581BC7">
            <w:pPr>
              <w:spacing w:line="259" w:lineRule="auto"/>
              <w:ind w:right="-1"/>
              <w:jc w:val="both"/>
              <w:rPr>
                <w:noProof w:val="0"/>
                <w:lang w:val="ro-MD"/>
              </w:rPr>
            </w:pPr>
          </w:p>
        </w:tc>
        <w:tc>
          <w:tcPr>
            <w:tcW w:w="5570" w:type="dxa"/>
          </w:tcPr>
          <w:p w14:paraId="27FB27D9" w14:textId="77777777" w:rsidR="006033EE" w:rsidRPr="00F10185" w:rsidRDefault="006033EE" w:rsidP="00581BC7">
            <w:pPr>
              <w:spacing w:line="259" w:lineRule="auto"/>
              <w:ind w:right="-1"/>
              <w:jc w:val="both"/>
              <w:rPr>
                <w:noProof w:val="0"/>
                <w:lang w:val="ro-MD" w:eastAsia="ro-RO"/>
              </w:rPr>
            </w:pPr>
            <w:r w:rsidRPr="00F10185">
              <w:rPr>
                <w:rFonts w:eastAsia="Calibri"/>
                <w:noProof w:val="0"/>
                <w:lang w:val="ro-MD"/>
              </w:rPr>
              <w:t>De la operatori economici dintr-un alt stat:</w:t>
            </w:r>
          </w:p>
        </w:tc>
      </w:tr>
      <w:tr w:rsidR="00F10185" w:rsidRPr="00F10185" w14:paraId="37FBB062" w14:textId="77777777" w:rsidTr="00581BC7">
        <w:trPr>
          <w:trHeight w:val="281"/>
        </w:trPr>
        <w:tc>
          <w:tcPr>
            <w:tcW w:w="4248" w:type="dxa"/>
            <w:vMerge/>
            <w:shd w:val="clear" w:color="auto" w:fill="FFFFFF" w:themeFill="background1"/>
          </w:tcPr>
          <w:p w14:paraId="1E0B6EBF" w14:textId="77777777" w:rsidR="006033EE" w:rsidRPr="00F10185" w:rsidRDefault="006033EE" w:rsidP="00581BC7">
            <w:pPr>
              <w:spacing w:after="160" w:line="259" w:lineRule="auto"/>
              <w:ind w:right="-1"/>
              <w:jc w:val="both"/>
              <w:rPr>
                <w:noProof w:val="0"/>
                <w:lang w:val="ro-MD"/>
              </w:rPr>
            </w:pPr>
          </w:p>
        </w:tc>
        <w:tc>
          <w:tcPr>
            <w:tcW w:w="5570" w:type="dxa"/>
          </w:tcPr>
          <w:p w14:paraId="37A45FCB" w14:textId="77777777" w:rsidR="006033EE" w:rsidRPr="00F10185" w:rsidRDefault="006033EE" w:rsidP="00581BC7">
            <w:pPr>
              <w:spacing w:after="160" w:line="259" w:lineRule="auto"/>
              <w:ind w:right="-1"/>
              <w:jc w:val="both"/>
              <w:rPr>
                <w:noProof w:val="0"/>
                <w:lang w:val="ro-MD" w:eastAsia="ro-RO"/>
              </w:rPr>
            </w:pPr>
            <w:r w:rsidRPr="00F10185">
              <w:rPr>
                <w:rFonts w:eastAsia="Calibri"/>
                <w:noProof w:val="0"/>
                <w:lang w:val="ro-MD"/>
              </w:rPr>
              <w:t>Pe cale electronică:</w:t>
            </w:r>
          </w:p>
        </w:tc>
      </w:tr>
    </w:tbl>
    <w:p w14:paraId="4DAA7DF0" w14:textId="77777777" w:rsidR="006033EE" w:rsidRPr="00F10185" w:rsidRDefault="006033EE" w:rsidP="006033EE">
      <w:pPr>
        <w:numPr>
          <w:ilvl w:val="0"/>
          <w:numId w:val="26"/>
        </w:numPr>
        <w:tabs>
          <w:tab w:val="left" w:pos="1134"/>
          <w:tab w:val="left" w:pos="2694"/>
        </w:tabs>
        <w:spacing w:before="240" w:after="160" w:line="259" w:lineRule="auto"/>
        <w:jc w:val="both"/>
        <w:rPr>
          <w:rFonts w:eastAsia="Calibri"/>
          <w:b/>
          <w:noProof w:val="0"/>
          <w:lang w:val="ro-MD"/>
        </w:rPr>
      </w:pPr>
      <w:r w:rsidRPr="00F10185">
        <w:rPr>
          <w:rFonts w:eastAsia="Calibri"/>
          <w:b/>
          <w:noProof w:val="0"/>
          <w:lang w:val="ro-MD"/>
        </w:rPr>
        <w:t>Date cu privire la atribuirea contractelor de achiziție/acordului-cadru:</w:t>
      </w:r>
    </w:p>
    <w:p w14:paraId="20AE2DF7" w14:textId="77777777" w:rsidR="006033EE" w:rsidRPr="00F10185" w:rsidRDefault="006033EE" w:rsidP="006033EE">
      <w:pPr>
        <w:tabs>
          <w:tab w:val="left" w:pos="1134"/>
          <w:tab w:val="left" w:pos="2694"/>
        </w:tabs>
        <w:spacing w:before="240" w:after="160"/>
        <w:jc w:val="both"/>
        <w:rPr>
          <w:rFonts w:ascii="Calibri" w:eastAsia="Calibri" w:hAnsi="Calibri"/>
          <w:noProof w:val="0"/>
          <w:sz w:val="22"/>
          <w:szCs w:val="22"/>
          <w:lang w:val="ro-MD"/>
        </w:rPr>
      </w:pPr>
      <w:r w:rsidRPr="00F10185">
        <w:rPr>
          <w:rFonts w:eastAsia="Calibri"/>
          <w:noProof w:val="0"/>
          <w:lang w:val="ro-MD"/>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10185">
        <w:rPr>
          <w:rFonts w:ascii="Calibri" w:eastAsia="Calibri" w:hAnsi="Calibri"/>
          <w:noProof w:val="0"/>
          <w:sz w:val="22"/>
          <w:szCs w:val="22"/>
          <w:lang w:val="ro-MD"/>
        </w:rPr>
        <w:t>:</w:t>
      </w:r>
    </w:p>
    <w:tbl>
      <w:tblPr>
        <w:tblStyle w:val="TableGrid2"/>
        <w:tblW w:w="9781" w:type="dxa"/>
        <w:tblInd w:w="-5" w:type="dxa"/>
        <w:tblLook w:val="04A0" w:firstRow="1" w:lastRow="0" w:firstColumn="1" w:lastColumn="0" w:noHBand="0" w:noVBand="1"/>
      </w:tblPr>
      <w:tblGrid>
        <w:gridCol w:w="4253"/>
        <w:gridCol w:w="5528"/>
      </w:tblGrid>
      <w:tr w:rsidR="00F10185" w:rsidRPr="00F10185" w14:paraId="2BB06518" w14:textId="77777777" w:rsidTr="00581BC7">
        <w:trPr>
          <w:trHeight w:val="269"/>
        </w:trPr>
        <w:tc>
          <w:tcPr>
            <w:tcW w:w="4253" w:type="dxa"/>
            <w:shd w:val="clear" w:color="auto" w:fill="FFFFFF" w:themeFill="background1"/>
          </w:tcPr>
          <w:p w14:paraId="55262509"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Denumire</w:t>
            </w:r>
          </w:p>
        </w:tc>
        <w:tc>
          <w:tcPr>
            <w:tcW w:w="5528" w:type="dxa"/>
          </w:tcPr>
          <w:p w14:paraId="3367AEF9"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3D928A10" w14:textId="77777777" w:rsidTr="00581BC7">
        <w:trPr>
          <w:trHeight w:val="269"/>
        </w:trPr>
        <w:tc>
          <w:tcPr>
            <w:tcW w:w="4253" w:type="dxa"/>
            <w:shd w:val="clear" w:color="auto" w:fill="FFFFFF" w:themeFill="background1"/>
          </w:tcPr>
          <w:p w14:paraId="29230D02"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IDNO</w:t>
            </w:r>
          </w:p>
        </w:tc>
        <w:tc>
          <w:tcPr>
            <w:tcW w:w="5528" w:type="dxa"/>
          </w:tcPr>
          <w:p w14:paraId="40B6BD8C"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730AC2B7" w14:textId="77777777" w:rsidTr="00581BC7">
        <w:trPr>
          <w:trHeight w:val="269"/>
        </w:trPr>
        <w:tc>
          <w:tcPr>
            <w:tcW w:w="4253" w:type="dxa"/>
            <w:shd w:val="clear" w:color="auto" w:fill="FFFFFF" w:themeFill="background1"/>
          </w:tcPr>
          <w:p w14:paraId="39C7585C"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 xml:space="preserve">Date de contact </w:t>
            </w:r>
          </w:p>
          <w:p w14:paraId="2F95A561" w14:textId="77777777" w:rsidR="006033EE" w:rsidRPr="00F10185" w:rsidRDefault="006033EE" w:rsidP="00581BC7">
            <w:pPr>
              <w:tabs>
                <w:tab w:val="left" w:pos="1134"/>
                <w:tab w:val="left" w:pos="2694"/>
              </w:tabs>
              <w:jc w:val="both"/>
              <w:rPr>
                <w:rFonts w:eastAsia="Calibri"/>
                <w:b/>
                <w:i/>
                <w:noProof w:val="0"/>
                <w:sz w:val="20"/>
                <w:szCs w:val="20"/>
                <w:lang w:val="ro-MD"/>
              </w:rPr>
            </w:pPr>
            <w:r w:rsidRPr="00F10185">
              <w:rPr>
                <w:rFonts w:eastAsia="Calibri"/>
                <w:i/>
                <w:noProof w:val="0"/>
                <w:sz w:val="20"/>
                <w:szCs w:val="20"/>
                <w:lang w:val="ro-MD"/>
              </w:rPr>
              <w:t>(adresa/telefon/fax/e-mail/ pagina web)</w:t>
            </w:r>
          </w:p>
        </w:tc>
        <w:tc>
          <w:tcPr>
            <w:tcW w:w="5528" w:type="dxa"/>
          </w:tcPr>
          <w:p w14:paraId="1AF6398E"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015C0E5A" w14:textId="77777777" w:rsidTr="00581BC7">
        <w:trPr>
          <w:trHeight w:val="269"/>
        </w:trPr>
        <w:tc>
          <w:tcPr>
            <w:tcW w:w="4253" w:type="dxa"/>
            <w:shd w:val="clear" w:color="auto" w:fill="FFFFFF" w:themeFill="background1"/>
          </w:tcPr>
          <w:p w14:paraId="7EDCE747" w14:textId="77777777" w:rsidR="006033EE" w:rsidRPr="00F10185" w:rsidRDefault="006033EE" w:rsidP="00581BC7">
            <w:pPr>
              <w:ind w:right="-1"/>
              <w:jc w:val="both"/>
              <w:rPr>
                <w:rFonts w:eastAsia="Calibri"/>
                <w:noProof w:val="0"/>
                <w:lang w:val="ro-MD"/>
              </w:rPr>
            </w:pPr>
            <w:r w:rsidRPr="00F10185">
              <w:rPr>
                <w:noProof w:val="0"/>
                <w:lang w:val="ro-MD" w:eastAsia="ro-RO"/>
              </w:rPr>
              <w:t xml:space="preserve">Întreprindere mică sau mijlocie </w:t>
            </w:r>
          </w:p>
        </w:tc>
        <w:tc>
          <w:tcPr>
            <w:tcW w:w="5528" w:type="dxa"/>
          </w:tcPr>
          <w:p w14:paraId="7BA19848" w14:textId="77777777" w:rsidR="006033EE" w:rsidRPr="00F10185" w:rsidRDefault="006033EE" w:rsidP="00581BC7">
            <w:pPr>
              <w:ind w:right="-1"/>
              <w:jc w:val="both"/>
              <w:rPr>
                <w:noProof w:val="0"/>
                <w:lang w:val="ro-MD" w:eastAsia="ro-RO"/>
              </w:rPr>
            </w:pPr>
            <w:r w:rsidRPr="00F10185">
              <w:rPr>
                <w:noProof w:val="0"/>
                <w:lang w:val="ro-MD" w:eastAsia="ro-RO"/>
              </w:rPr>
              <w:t xml:space="preserve">Da □       Nu □       </w:t>
            </w:r>
          </w:p>
        </w:tc>
      </w:tr>
      <w:tr w:rsidR="00F10185" w:rsidRPr="00F10185" w14:paraId="566DA5EC" w14:textId="77777777" w:rsidTr="00581BC7">
        <w:trPr>
          <w:trHeight w:val="269"/>
        </w:trPr>
        <w:tc>
          <w:tcPr>
            <w:tcW w:w="4253" w:type="dxa"/>
            <w:shd w:val="clear" w:color="auto" w:fill="FFFFFF" w:themeFill="background1"/>
          </w:tcPr>
          <w:p w14:paraId="439F407A" w14:textId="77777777" w:rsidR="006033EE" w:rsidRPr="00F10185" w:rsidRDefault="006033EE" w:rsidP="00581BC7">
            <w:pPr>
              <w:tabs>
                <w:tab w:val="left" w:pos="1134"/>
                <w:tab w:val="left" w:pos="2694"/>
              </w:tabs>
              <w:jc w:val="both"/>
              <w:rPr>
                <w:noProof w:val="0"/>
                <w:lang w:val="ro-MD" w:eastAsia="ro-RO"/>
              </w:rPr>
            </w:pPr>
            <w:r w:rsidRPr="00F10185">
              <w:rPr>
                <w:rFonts w:eastAsia="Calibri"/>
                <w:noProof w:val="0"/>
                <w:lang w:val="ro-MD"/>
              </w:rPr>
              <w:t xml:space="preserve">Asociație de operatori economici </w:t>
            </w:r>
          </w:p>
          <w:p w14:paraId="4F79617C" w14:textId="77777777" w:rsidR="006033EE" w:rsidRPr="00F10185" w:rsidRDefault="006033EE" w:rsidP="00581BC7">
            <w:pPr>
              <w:tabs>
                <w:tab w:val="left" w:pos="1134"/>
                <w:tab w:val="left" w:pos="2694"/>
              </w:tabs>
              <w:contextualSpacing/>
              <w:jc w:val="both"/>
              <w:rPr>
                <w:i/>
                <w:noProof w:val="0"/>
                <w:sz w:val="20"/>
                <w:szCs w:val="20"/>
                <w:lang w:val="ro-MD" w:eastAsia="ro-RO"/>
              </w:rPr>
            </w:pPr>
            <w:r w:rsidRPr="00F10185">
              <w:rPr>
                <w:i/>
                <w:noProof w:val="0"/>
                <w:sz w:val="20"/>
                <w:szCs w:val="20"/>
                <w:lang w:val="ro-MD" w:eastAsia="ro-RO"/>
              </w:rPr>
              <w:t xml:space="preserve">(societate mixtă, consorțiu sau altele) </w:t>
            </w:r>
          </w:p>
        </w:tc>
        <w:tc>
          <w:tcPr>
            <w:tcW w:w="5528" w:type="dxa"/>
          </w:tcPr>
          <w:p w14:paraId="7E9DBD31" w14:textId="77777777" w:rsidR="006033EE" w:rsidRPr="00F10185" w:rsidRDefault="006033EE" w:rsidP="00581BC7">
            <w:pPr>
              <w:tabs>
                <w:tab w:val="left" w:pos="1134"/>
                <w:tab w:val="left" w:pos="2694"/>
              </w:tabs>
              <w:jc w:val="both"/>
              <w:rPr>
                <w:noProof w:val="0"/>
                <w:lang w:val="ro-MD" w:eastAsia="ro-RO"/>
              </w:rPr>
            </w:pPr>
            <w:r w:rsidRPr="00F10185">
              <w:rPr>
                <w:noProof w:val="0"/>
                <w:lang w:val="ro-MD" w:eastAsia="ro-RO"/>
              </w:rPr>
              <w:t xml:space="preserve">Da □       Nu □       </w:t>
            </w:r>
          </w:p>
          <w:p w14:paraId="046FF744" w14:textId="77777777" w:rsidR="006033EE" w:rsidRPr="00F10185" w:rsidRDefault="006033EE" w:rsidP="00581BC7">
            <w:pPr>
              <w:tabs>
                <w:tab w:val="left" w:pos="1134"/>
                <w:tab w:val="left" w:pos="2694"/>
              </w:tabs>
              <w:jc w:val="both"/>
              <w:rPr>
                <w:rFonts w:eastAsia="Calibri"/>
                <w:noProof w:val="0"/>
                <w:lang w:val="ro-MD"/>
              </w:rPr>
            </w:pPr>
          </w:p>
        </w:tc>
      </w:tr>
      <w:tr w:rsidR="00F10185" w:rsidRPr="00F10185" w14:paraId="34F5A02C" w14:textId="77777777" w:rsidTr="00581BC7">
        <w:trPr>
          <w:trHeight w:val="604"/>
        </w:trPr>
        <w:tc>
          <w:tcPr>
            <w:tcW w:w="4253" w:type="dxa"/>
            <w:shd w:val="clear" w:color="auto" w:fill="FFFFFF" w:themeFill="background1"/>
          </w:tcPr>
          <w:p w14:paraId="47832DBE" w14:textId="77777777" w:rsidR="006033EE" w:rsidRPr="00F10185" w:rsidRDefault="006033EE" w:rsidP="00581BC7">
            <w:pPr>
              <w:tabs>
                <w:tab w:val="left" w:pos="1134"/>
                <w:tab w:val="left" w:pos="2694"/>
              </w:tabs>
              <w:jc w:val="both"/>
              <w:rPr>
                <w:rFonts w:eastAsia="Calibri"/>
                <w:noProof w:val="0"/>
                <w:lang w:val="ro-MD"/>
              </w:rPr>
            </w:pPr>
            <w:r w:rsidRPr="00F10185">
              <w:rPr>
                <w:rFonts w:eastAsia="Calibri"/>
                <w:noProof w:val="0"/>
                <w:lang w:val="ro-MD"/>
              </w:rPr>
              <w:t>Subcontractanți</w:t>
            </w:r>
          </w:p>
          <w:p w14:paraId="0E7EB827" w14:textId="77777777" w:rsidR="006033EE" w:rsidRPr="00F10185" w:rsidRDefault="006033EE" w:rsidP="00581BC7">
            <w:pPr>
              <w:tabs>
                <w:tab w:val="left" w:pos="1134"/>
                <w:tab w:val="left" w:pos="2694"/>
              </w:tabs>
              <w:jc w:val="both"/>
              <w:rPr>
                <w:rFonts w:eastAsia="Calibri"/>
                <w:i/>
                <w:noProof w:val="0"/>
                <w:sz w:val="20"/>
                <w:szCs w:val="20"/>
                <w:lang w:val="ro-MD"/>
              </w:rPr>
            </w:pPr>
            <w:r w:rsidRPr="00F10185">
              <w:rPr>
                <w:rFonts w:eastAsia="Calibri"/>
                <w:i/>
                <w:noProof w:val="0"/>
                <w:sz w:val="20"/>
                <w:szCs w:val="20"/>
                <w:lang w:val="ro-MD"/>
              </w:rPr>
              <w:t>(denumirea, valoarea și procentul din contract)</w:t>
            </w:r>
          </w:p>
        </w:tc>
        <w:tc>
          <w:tcPr>
            <w:tcW w:w="5528" w:type="dxa"/>
          </w:tcPr>
          <w:p w14:paraId="2E6B79C0" w14:textId="77777777" w:rsidR="006033EE" w:rsidRPr="00F10185" w:rsidRDefault="006033EE" w:rsidP="00581BC7">
            <w:pPr>
              <w:tabs>
                <w:tab w:val="left" w:pos="1134"/>
                <w:tab w:val="left" w:pos="2694"/>
              </w:tabs>
              <w:jc w:val="both"/>
              <w:rPr>
                <w:noProof w:val="0"/>
                <w:lang w:val="ro-MD" w:eastAsia="ro-RO"/>
              </w:rPr>
            </w:pPr>
            <w:r w:rsidRPr="00F10185">
              <w:rPr>
                <w:noProof w:val="0"/>
                <w:lang w:val="ro-MD" w:eastAsia="ro-RO"/>
              </w:rPr>
              <w:t xml:space="preserve">Da □       Nu □      </w:t>
            </w:r>
          </w:p>
          <w:p w14:paraId="6C2A7C76" w14:textId="77777777" w:rsidR="006033EE" w:rsidRPr="00F10185" w:rsidRDefault="006033EE" w:rsidP="00581BC7">
            <w:pPr>
              <w:tabs>
                <w:tab w:val="left" w:pos="1134"/>
                <w:tab w:val="left" w:pos="2694"/>
              </w:tabs>
              <w:jc w:val="both"/>
              <w:rPr>
                <w:noProof w:val="0"/>
                <w:lang w:val="ro-MD" w:eastAsia="ro-RO"/>
              </w:rPr>
            </w:pPr>
          </w:p>
        </w:tc>
      </w:tr>
    </w:tbl>
    <w:p w14:paraId="4E0E81A3" w14:textId="77777777" w:rsidR="006033EE" w:rsidRPr="00F10185" w:rsidRDefault="006033EE" w:rsidP="006033EE">
      <w:pPr>
        <w:tabs>
          <w:tab w:val="left" w:pos="1134"/>
          <w:tab w:val="left" w:pos="2694"/>
        </w:tabs>
        <w:spacing w:before="240" w:after="160"/>
        <w:jc w:val="both"/>
        <w:rPr>
          <w:rFonts w:eastAsia="Calibri"/>
          <w:noProof w:val="0"/>
          <w:lang w:val="ro-MD"/>
        </w:rPr>
      </w:pPr>
      <w:r w:rsidRPr="00F10185">
        <w:rPr>
          <w:rFonts w:eastAsia="Calibri"/>
          <w:noProof w:val="0"/>
          <w:lang w:val="ro-MD"/>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F10185" w:rsidRPr="00F10185" w14:paraId="1F685967" w14:textId="77777777" w:rsidTr="00581BC7">
        <w:tc>
          <w:tcPr>
            <w:tcW w:w="562" w:type="dxa"/>
            <w:shd w:val="clear" w:color="auto" w:fill="F2F2F2"/>
          </w:tcPr>
          <w:p w14:paraId="1D903943"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Nr. crt.</w:t>
            </w:r>
          </w:p>
        </w:tc>
        <w:tc>
          <w:tcPr>
            <w:tcW w:w="3402" w:type="dxa"/>
            <w:shd w:val="clear" w:color="auto" w:fill="F2F2F2"/>
          </w:tcPr>
          <w:p w14:paraId="40F17A29"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Denumirea serviciilor de proiectare sau lucrărilor</w:t>
            </w:r>
          </w:p>
        </w:tc>
        <w:tc>
          <w:tcPr>
            <w:tcW w:w="1418" w:type="dxa"/>
            <w:shd w:val="clear" w:color="auto" w:fill="F2F2F2"/>
          </w:tcPr>
          <w:p w14:paraId="0AE840ED"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Cod CPV</w:t>
            </w:r>
          </w:p>
        </w:tc>
        <w:tc>
          <w:tcPr>
            <w:tcW w:w="1417" w:type="dxa"/>
            <w:shd w:val="clear" w:color="auto" w:fill="F2F2F2"/>
          </w:tcPr>
          <w:p w14:paraId="0B0F8943"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Cantitate/ Unitate de măsură</w:t>
            </w:r>
          </w:p>
        </w:tc>
        <w:tc>
          <w:tcPr>
            <w:tcW w:w="1560" w:type="dxa"/>
            <w:shd w:val="clear" w:color="auto" w:fill="F2F2F2"/>
          </w:tcPr>
          <w:p w14:paraId="6E11758D"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Nr. și data contractului</w:t>
            </w:r>
          </w:p>
        </w:tc>
        <w:tc>
          <w:tcPr>
            <w:tcW w:w="1417" w:type="dxa"/>
            <w:shd w:val="clear" w:color="auto" w:fill="F2F2F2"/>
          </w:tcPr>
          <w:p w14:paraId="2ED7947D" w14:textId="77777777" w:rsidR="006033EE" w:rsidRPr="00F10185" w:rsidRDefault="006033EE" w:rsidP="00581BC7">
            <w:pPr>
              <w:tabs>
                <w:tab w:val="left" w:pos="1134"/>
                <w:tab w:val="left" w:pos="2694"/>
              </w:tabs>
              <w:jc w:val="center"/>
              <w:rPr>
                <w:rFonts w:eastAsia="Calibri"/>
                <w:noProof w:val="0"/>
                <w:lang w:val="ro-MD"/>
              </w:rPr>
            </w:pPr>
            <w:r w:rsidRPr="00F10185">
              <w:rPr>
                <w:rFonts w:eastAsia="Calibri"/>
                <w:noProof w:val="0"/>
                <w:lang w:val="ro-MD"/>
              </w:rPr>
              <w:t>Suma, inclusiv TVA</w:t>
            </w:r>
          </w:p>
        </w:tc>
      </w:tr>
      <w:tr w:rsidR="00F10185" w:rsidRPr="00F10185" w14:paraId="0FC58887" w14:textId="77777777" w:rsidTr="00581BC7">
        <w:tc>
          <w:tcPr>
            <w:tcW w:w="562" w:type="dxa"/>
          </w:tcPr>
          <w:p w14:paraId="013A7DAB" w14:textId="77777777" w:rsidR="006033EE" w:rsidRPr="00F10185" w:rsidRDefault="006033EE" w:rsidP="00581BC7">
            <w:pPr>
              <w:tabs>
                <w:tab w:val="left" w:pos="1134"/>
                <w:tab w:val="left" w:pos="2694"/>
              </w:tabs>
              <w:spacing w:before="240"/>
              <w:jc w:val="center"/>
              <w:rPr>
                <w:rFonts w:eastAsia="Calibri"/>
                <w:noProof w:val="0"/>
                <w:lang w:val="ro-MD"/>
              </w:rPr>
            </w:pPr>
            <w:r w:rsidRPr="00F10185">
              <w:rPr>
                <w:rFonts w:eastAsia="Calibri"/>
                <w:noProof w:val="0"/>
                <w:lang w:val="ro-MD"/>
              </w:rPr>
              <w:t>1</w:t>
            </w:r>
          </w:p>
        </w:tc>
        <w:tc>
          <w:tcPr>
            <w:tcW w:w="3402" w:type="dxa"/>
          </w:tcPr>
          <w:p w14:paraId="3BF3B3E8" w14:textId="77777777" w:rsidR="006033EE" w:rsidRPr="00F10185" w:rsidRDefault="006033EE" w:rsidP="00581BC7">
            <w:pPr>
              <w:tabs>
                <w:tab w:val="left" w:pos="1134"/>
                <w:tab w:val="left" w:pos="2694"/>
              </w:tabs>
              <w:spacing w:before="240"/>
              <w:jc w:val="both"/>
              <w:rPr>
                <w:rFonts w:eastAsia="Calibri"/>
                <w:noProof w:val="0"/>
                <w:lang w:val="ro-MD"/>
              </w:rPr>
            </w:pPr>
            <w:r w:rsidRPr="00F10185">
              <w:rPr>
                <w:rFonts w:eastAsia="Calibri"/>
                <w:noProof w:val="0"/>
                <w:lang w:val="ro-MD"/>
              </w:rPr>
              <w:t>Denumire lot nr. 1</w:t>
            </w:r>
          </w:p>
        </w:tc>
        <w:tc>
          <w:tcPr>
            <w:tcW w:w="1418" w:type="dxa"/>
          </w:tcPr>
          <w:p w14:paraId="0F499A43"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15AFA627"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560" w:type="dxa"/>
          </w:tcPr>
          <w:p w14:paraId="0E85E749"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42068913" w14:textId="77777777" w:rsidR="006033EE" w:rsidRPr="00F10185" w:rsidRDefault="006033EE" w:rsidP="00581BC7">
            <w:pPr>
              <w:tabs>
                <w:tab w:val="left" w:pos="1134"/>
                <w:tab w:val="left" w:pos="2694"/>
              </w:tabs>
              <w:spacing w:before="240"/>
              <w:jc w:val="center"/>
              <w:rPr>
                <w:rFonts w:eastAsia="Calibri"/>
                <w:noProof w:val="0"/>
                <w:lang w:val="ro-MD"/>
              </w:rPr>
            </w:pPr>
          </w:p>
        </w:tc>
      </w:tr>
      <w:tr w:rsidR="00F10185" w:rsidRPr="00F10185" w14:paraId="0FCDF0D8" w14:textId="77777777" w:rsidTr="00581BC7">
        <w:tc>
          <w:tcPr>
            <w:tcW w:w="562" w:type="dxa"/>
          </w:tcPr>
          <w:p w14:paraId="281368BA" w14:textId="77777777" w:rsidR="006033EE" w:rsidRPr="00F10185" w:rsidRDefault="006033EE" w:rsidP="00581BC7">
            <w:pPr>
              <w:tabs>
                <w:tab w:val="left" w:pos="1134"/>
                <w:tab w:val="left" w:pos="2694"/>
              </w:tabs>
              <w:spacing w:before="240"/>
              <w:jc w:val="center"/>
              <w:rPr>
                <w:rFonts w:eastAsia="Calibri"/>
                <w:noProof w:val="0"/>
                <w:lang w:val="ro-MD"/>
              </w:rPr>
            </w:pPr>
            <w:r w:rsidRPr="00F10185">
              <w:rPr>
                <w:rFonts w:eastAsia="Calibri"/>
                <w:noProof w:val="0"/>
                <w:lang w:val="ro-MD"/>
              </w:rPr>
              <w:t>n</w:t>
            </w:r>
          </w:p>
        </w:tc>
        <w:tc>
          <w:tcPr>
            <w:tcW w:w="3402" w:type="dxa"/>
          </w:tcPr>
          <w:p w14:paraId="0BA57E91" w14:textId="77777777" w:rsidR="006033EE" w:rsidRPr="00F10185" w:rsidRDefault="006033EE" w:rsidP="00581BC7">
            <w:pPr>
              <w:tabs>
                <w:tab w:val="left" w:pos="1134"/>
                <w:tab w:val="left" w:pos="2694"/>
              </w:tabs>
              <w:spacing w:before="240"/>
              <w:jc w:val="both"/>
              <w:rPr>
                <w:rFonts w:eastAsia="Calibri"/>
                <w:noProof w:val="0"/>
                <w:lang w:val="ro-MD"/>
              </w:rPr>
            </w:pPr>
            <w:r w:rsidRPr="00F10185">
              <w:rPr>
                <w:rFonts w:eastAsia="Calibri"/>
                <w:noProof w:val="0"/>
                <w:lang w:val="ro-MD"/>
              </w:rPr>
              <w:t>Denumire lot nr. n</w:t>
            </w:r>
          </w:p>
        </w:tc>
        <w:tc>
          <w:tcPr>
            <w:tcW w:w="1418" w:type="dxa"/>
          </w:tcPr>
          <w:p w14:paraId="66F52FBB"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6734F578"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560" w:type="dxa"/>
          </w:tcPr>
          <w:p w14:paraId="75B9E2F1" w14:textId="77777777" w:rsidR="006033EE" w:rsidRPr="00F10185" w:rsidRDefault="006033EE" w:rsidP="00581BC7">
            <w:pPr>
              <w:tabs>
                <w:tab w:val="left" w:pos="1134"/>
                <w:tab w:val="left" w:pos="2694"/>
              </w:tabs>
              <w:spacing w:before="240"/>
              <w:jc w:val="center"/>
              <w:rPr>
                <w:rFonts w:eastAsia="Calibri"/>
                <w:noProof w:val="0"/>
                <w:lang w:val="ro-MD"/>
              </w:rPr>
            </w:pPr>
          </w:p>
        </w:tc>
        <w:tc>
          <w:tcPr>
            <w:tcW w:w="1417" w:type="dxa"/>
          </w:tcPr>
          <w:p w14:paraId="77443C65" w14:textId="77777777" w:rsidR="006033EE" w:rsidRPr="00F10185" w:rsidRDefault="006033EE" w:rsidP="00581BC7">
            <w:pPr>
              <w:tabs>
                <w:tab w:val="left" w:pos="1134"/>
                <w:tab w:val="left" w:pos="2694"/>
              </w:tabs>
              <w:spacing w:before="240"/>
              <w:jc w:val="center"/>
              <w:rPr>
                <w:rFonts w:eastAsia="Calibri"/>
                <w:noProof w:val="0"/>
                <w:lang w:val="ro-MD"/>
              </w:rPr>
            </w:pPr>
          </w:p>
        </w:tc>
      </w:tr>
    </w:tbl>
    <w:p w14:paraId="6A9D5593" w14:textId="77777777" w:rsidR="006033EE" w:rsidRPr="00F10185" w:rsidRDefault="006033EE" w:rsidP="006033EE">
      <w:pPr>
        <w:tabs>
          <w:tab w:val="left" w:pos="1134"/>
          <w:tab w:val="left" w:pos="2694"/>
        </w:tabs>
        <w:spacing w:before="240" w:after="160"/>
        <w:jc w:val="both"/>
        <w:rPr>
          <w:rFonts w:eastAsia="Calibri"/>
          <w:i/>
          <w:noProof w:val="0"/>
          <w:lang w:val="ro-MD"/>
        </w:rPr>
      </w:pPr>
      <w:r w:rsidRPr="00F10185">
        <w:rPr>
          <w:rFonts w:eastAsia="Calibri"/>
          <w:b/>
          <w:i/>
          <w:noProof w:val="0"/>
          <w:lang w:val="ro-MD"/>
        </w:rPr>
        <w:t>Notă:</w:t>
      </w:r>
      <w:r w:rsidRPr="00F10185">
        <w:rPr>
          <w:rFonts w:eastAsia="Calibri"/>
          <w:i/>
          <w:noProof w:val="0"/>
          <w:lang w:val="ro-MD"/>
        </w:rPr>
        <w:t xml:space="preserve"> Informațiile respective urmează a fi indicate pentru fiecare atribuire în parte.</w:t>
      </w:r>
    </w:p>
    <w:p w14:paraId="30E8D0B4" w14:textId="77777777" w:rsidR="006033EE" w:rsidRPr="00F10185" w:rsidRDefault="006033EE" w:rsidP="006033EE">
      <w:pPr>
        <w:numPr>
          <w:ilvl w:val="0"/>
          <w:numId w:val="26"/>
        </w:numPr>
        <w:spacing w:before="240" w:after="160" w:line="259" w:lineRule="auto"/>
        <w:jc w:val="both"/>
        <w:rPr>
          <w:rFonts w:eastAsia="Calibri"/>
          <w:b/>
          <w:noProof w:val="0"/>
          <w:lang w:val="ro-MD"/>
        </w:rPr>
      </w:pPr>
      <w:r w:rsidRPr="00F10185">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F10185" w:rsidRPr="00F10185" w14:paraId="6A89F345" w14:textId="77777777" w:rsidTr="00581BC7">
        <w:tc>
          <w:tcPr>
            <w:tcW w:w="5524" w:type="dxa"/>
            <w:shd w:val="clear" w:color="auto" w:fill="FFFFFF" w:themeFill="background1"/>
          </w:tcPr>
          <w:p w14:paraId="6E9B5D3C" w14:textId="77777777" w:rsidR="006033EE" w:rsidRPr="00F10185" w:rsidRDefault="006033EE" w:rsidP="00581BC7">
            <w:pPr>
              <w:tabs>
                <w:tab w:val="left" w:pos="1134"/>
                <w:tab w:val="left" w:pos="2694"/>
              </w:tabs>
              <w:contextualSpacing/>
              <w:jc w:val="both"/>
              <w:rPr>
                <w:rFonts w:eastAsia="Calibri"/>
                <w:bCs/>
                <w:noProof w:val="0"/>
                <w:lang w:val="ro-MD"/>
              </w:rPr>
            </w:pPr>
            <w:r w:rsidRPr="00F10185">
              <w:rPr>
                <w:rFonts w:eastAsia="Calibri"/>
                <w:noProof w:val="0"/>
                <w:lang w:val="ro-MD"/>
              </w:rPr>
              <w:t>Contractul (contractele) atribuit (atribuite) se referă la un proiect și/sau un program finanțat din fonduri ale UE</w:t>
            </w:r>
          </w:p>
        </w:tc>
        <w:tc>
          <w:tcPr>
            <w:tcW w:w="4394" w:type="dxa"/>
          </w:tcPr>
          <w:p w14:paraId="5954AA73" w14:textId="77777777" w:rsidR="006033EE" w:rsidRPr="00F10185" w:rsidRDefault="006033EE" w:rsidP="00581BC7">
            <w:pPr>
              <w:ind w:right="-1"/>
              <w:jc w:val="both"/>
              <w:rPr>
                <w:noProof w:val="0"/>
                <w:lang w:val="ro-MD" w:eastAsia="ro-RO"/>
              </w:rPr>
            </w:pPr>
            <w:r w:rsidRPr="00F10185">
              <w:rPr>
                <w:noProof w:val="0"/>
                <w:lang w:val="ro-MD" w:eastAsia="ro-RO"/>
              </w:rPr>
              <w:t xml:space="preserve">Nu □        </w:t>
            </w:r>
          </w:p>
          <w:p w14:paraId="201BEE19" w14:textId="77777777" w:rsidR="006033EE" w:rsidRPr="00F10185" w:rsidRDefault="006033EE" w:rsidP="00581BC7">
            <w:pPr>
              <w:ind w:right="-1"/>
              <w:jc w:val="both"/>
              <w:rPr>
                <w:noProof w:val="0"/>
                <w:lang w:val="ro-MD" w:eastAsia="ro-RO"/>
              </w:rPr>
            </w:pPr>
            <w:r w:rsidRPr="00F10185">
              <w:rPr>
                <w:noProof w:val="0"/>
                <w:lang w:val="ro-MD" w:eastAsia="ro-RO"/>
              </w:rPr>
              <w:t xml:space="preserve">Da □        </w:t>
            </w:r>
          </w:p>
        </w:tc>
      </w:tr>
      <w:tr w:rsidR="00F10185" w:rsidRPr="00F10185" w14:paraId="620C4B63" w14:textId="77777777" w:rsidTr="00581BC7">
        <w:tc>
          <w:tcPr>
            <w:tcW w:w="5524" w:type="dxa"/>
            <w:vMerge w:val="restart"/>
            <w:shd w:val="clear" w:color="auto" w:fill="FFFFFF" w:themeFill="background1"/>
          </w:tcPr>
          <w:p w14:paraId="49469521" w14:textId="77777777" w:rsidR="006033EE" w:rsidRPr="00F10185" w:rsidRDefault="006033EE" w:rsidP="00581BC7">
            <w:pPr>
              <w:ind w:right="-1"/>
              <w:jc w:val="both"/>
              <w:rPr>
                <w:noProof w:val="0"/>
                <w:highlight w:val="yellow"/>
                <w:lang w:val="ro-MD" w:eastAsia="ro-RO"/>
              </w:rPr>
            </w:pPr>
            <w:r w:rsidRPr="00F10185">
              <w:rPr>
                <w:noProof w:val="0"/>
                <w:lang w:val="ro-MD" w:eastAsia="ro-RO"/>
              </w:rPr>
              <w:t xml:space="preserve">Publicarea anterioară în </w:t>
            </w:r>
            <w:r w:rsidRPr="00F10185">
              <w:rPr>
                <w:i/>
                <w:noProof w:val="0"/>
                <w:lang w:val="ro-MD" w:eastAsia="zh-CN"/>
              </w:rPr>
              <w:t xml:space="preserve">Jurnalul Oficial al Uniunii Europene </w:t>
            </w:r>
            <w:r w:rsidRPr="00F10185">
              <w:rPr>
                <w:noProof w:val="0"/>
                <w:lang w:val="ro-MD" w:eastAsia="ro-RO"/>
              </w:rPr>
              <w:t xml:space="preserve"> privind contractul (contractele) la care se referă anunțul respectiv</w:t>
            </w:r>
          </w:p>
        </w:tc>
        <w:tc>
          <w:tcPr>
            <w:tcW w:w="4394" w:type="dxa"/>
          </w:tcPr>
          <w:p w14:paraId="33D3DE84" w14:textId="77777777" w:rsidR="006033EE" w:rsidRPr="00F10185" w:rsidRDefault="006033EE" w:rsidP="00581BC7">
            <w:pPr>
              <w:ind w:right="-1"/>
              <w:jc w:val="both"/>
              <w:rPr>
                <w:noProof w:val="0"/>
                <w:lang w:val="ro-MD" w:eastAsia="ro-RO"/>
              </w:rPr>
            </w:pPr>
            <w:r w:rsidRPr="00F10185">
              <w:rPr>
                <w:noProof w:val="0"/>
                <w:lang w:val="ro-MD" w:eastAsia="ro-RO"/>
              </w:rPr>
              <w:t xml:space="preserve">Nu □        </w:t>
            </w:r>
          </w:p>
        </w:tc>
      </w:tr>
      <w:tr w:rsidR="00F10185" w:rsidRPr="00F10185" w14:paraId="2721444D" w14:textId="77777777" w:rsidTr="00581BC7">
        <w:tc>
          <w:tcPr>
            <w:tcW w:w="5524" w:type="dxa"/>
            <w:vMerge/>
            <w:shd w:val="clear" w:color="auto" w:fill="FFFFFF" w:themeFill="background1"/>
          </w:tcPr>
          <w:p w14:paraId="0CB50237" w14:textId="77777777" w:rsidR="006033EE" w:rsidRPr="00F10185" w:rsidRDefault="006033EE" w:rsidP="00581BC7">
            <w:pPr>
              <w:jc w:val="both"/>
              <w:rPr>
                <w:rFonts w:eastAsia="Calibri"/>
                <w:noProof w:val="0"/>
                <w:lang w:val="ro-MD"/>
              </w:rPr>
            </w:pPr>
          </w:p>
        </w:tc>
        <w:tc>
          <w:tcPr>
            <w:tcW w:w="4394" w:type="dxa"/>
          </w:tcPr>
          <w:p w14:paraId="1722A504" w14:textId="77777777" w:rsidR="006033EE" w:rsidRPr="00F10185" w:rsidRDefault="006033EE" w:rsidP="00581BC7">
            <w:pPr>
              <w:jc w:val="both"/>
              <w:rPr>
                <w:rFonts w:eastAsia="Calibri"/>
                <w:noProof w:val="0"/>
                <w:lang w:val="ro-MD"/>
              </w:rPr>
            </w:pPr>
            <w:r w:rsidRPr="00F10185">
              <w:rPr>
                <w:noProof w:val="0"/>
                <w:lang w:val="ro-MD" w:eastAsia="ro-RO"/>
              </w:rPr>
              <w:t>Data (datele) și referința (referințele) publicărilor:</w:t>
            </w:r>
          </w:p>
        </w:tc>
      </w:tr>
      <w:tr w:rsidR="00F10185" w:rsidRPr="00F10185" w14:paraId="52FB1E64" w14:textId="77777777" w:rsidTr="00581BC7">
        <w:tc>
          <w:tcPr>
            <w:tcW w:w="5524" w:type="dxa"/>
            <w:shd w:val="clear" w:color="auto" w:fill="FFFFFF" w:themeFill="background1"/>
          </w:tcPr>
          <w:p w14:paraId="4245FA24" w14:textId="77777777" w:rsidR="006033EE" w:rsidRPr="00F10185" w:rsidRDefault="006033EE" w:rsidP="00581BC7">
            <w:pPr>
              <w:jc w:val="both"/>
              <w:rPr>
                <w:rFonts w:eastAsia="Calibri"/>
                <w:noProof w:val="0"/>
                <w:lang w:val="ro-MD"/>
              </w:rPr>
            </w:pPr>
            <w:r w:rsidRPr="00F10185">
              <w:rPr>
                <w:rFonts w:eastAsia="Calibri"/>
                <w:noProof w:val="0"/>
                <w:lang w:val="ro-MD"/>
              </w:rPr>
              <w:t>Agenția Națională pentru Soluționarea Contestațiilor</w:t>
            </w:r>
          </w:p>
          <w:p w14:paraId="119A0B73" w14:textId="77777777" w:rsidR="006033EE" w:rsidRPr="00F10185" w:rsidRDefault="006033EE" w:rsidP="00581BC7">
            <w:pPr>
              <w:contextualSpacing/>
              <w:jc w:val="both"/>
              <w:rPr>
                <w:noProof w:val="0"/>
                <w:lang w:val="ro-MD" w:eastAsia="zh-CN"/>
              </w:rPr>
            </w:pPr>
          </w:p>
        </w:tc>
        <w:tc>
          <w:tcPr>
            <w:tcW w:w="4394" w:type="dxa"/>
          </w:tcPr>
          <w:p w14:paraId="5DB6027B" w14:textId="77777777" w:rsidR="006033EE" w:rsidRPr="00F10185" w:rsidRDefault="006033EE" w:rsidP="00581BC7">
            <w:pPr>
              <w:jc w:val="both"/>
              <w:rPr>
                <w:rFonts w:eastAsia="Calibri"/>
                <w:noProof w:val="0"/>
                <w:lang w:val="ro-MD"/>
              </w:rPr>
            </w:pPr>
            <w:r w:rsidRPr="00F10185">
              <w:rPr>
                <w:rFonts w:eastAsia="Calibri"/>
                <w:noProof w:val="0"/>
                <w:lang w:val="ro-MD"/>
              </w:rPr>
              <w:t>mun. Chișinău, bd. Ștefan cel Mare și Sfânt, 124, MD-2001;</w:t>
            </w:r>
          </w:p>
          <w:p w14:paraId="2A8A225E" w14:textId="77777777" w:rsidR="006033EE" w:rsidRPr="00F10185" w:rsidRDefault="006033EE" w:rsidP="00581BC7">
            <w:pPr>
              <w:jc w:val="both"/>
              <w:rPr>
                <w:rFonts w:eastAsia="Calibri"/>
                <w:noProof w:val="0"/>
                <w:lang w:val="ro-MD"/>
              </w:rPr>
            </w:pPr>
            <w:r w:rsidRPr="00F10185">
              <w:rPr>
                <w:rFonts w:eastAsia="Calibri"/>
                <w:noProof w:val="0"/>
                <w:lang w:val="ro-MD"/>
              </w:rPr>
              <w:t xml:space="preserve">tel/fax: (022) 820 652, 820-651 </w:t>
            </w:r>
          </w:p>
          <w:p w14:paraId="10554964" w14:textId="77777777" w:rsidR="006033EE" w:rsidRPr="00F10185" w:rsidRDefault="006033EE" w:rsidP="00581BC7">
            <w:pPr>
              <w:jc w:val="both"/>
              <w:rPr>
                <w:rFonts w:eastAsia="Calibri"/>
                <w:noProof w:val="0"/>
                <w:u w:val="single"/>
                <w:lang w:val="ro-MD"/>
              </w:rPr>
            </w:pPr>
            <w:r w:rsidRPr="00F10185">
              <w:rPr>
                <w:rFonts w:eastAsia="Calibri"/>
                <w:noProof w:val="0"/>
                <w:lang w:val="ro-MD"/>
              </w:rPr>
              <w:t xml:space="preserve">e-mail: </w:t>
            </w:r>
            <w:hyperlink r:id="rId13" w:history="1">
              <w:r w:rsidRPr="00F10185">
                <w:rPr>
                  <w:rFonts w:eastAsia="Calibri"/>
                  <w:noProof w:val="0"/>
                  <w:u w:val="single"/>
                  <w:lang w:val="ro-MD"/>
                </w:rPr>
                <w:t>contestatii@ansc.md</w:t>
              </w:r>
            </w:hyperlink>
          </w:p>
          <w:p w14:paraId="32ED419E" w14:textId="77777777" w:rsidR="006033EE" w:rsidRPr="00F10185" w:rsidRDefault="006033EE" w:rsidP="00581BC7">
            <w:pPr>
              <w:jc w:val="both"/>
              <w:rPr>
                <w:rFonts w:eastAsia="Calibri"/>
                <w:noProof w:val="0"/>
                <w:lang w:val="ro-MD"/>
              </w:rPr>
            </w:pPr>
            <w:r w:rsidRPr="00F10185">
              <w:rPr>
                <w:rFonts w:eastAsia="Calibri"/>
                <w:noProof w:val="0"/>
                <w:lang w:val="ro-MD"/>
              </w:rPr>
              <w:t xml:space="preserve">pagina web: </w:t>
            </w:r>
            <w:r w:rsidRPr="00F10185">
              <w:rPr>
                <w:rFonts w:eastAsia="Calibri"/>
                <w:noProof w:val="0"/>
                <w:u w:val="single"/>
                <w:lang w:val="ro-MD"/>
              </w:rPr>
              <w:t>www.ansc.md</w:t>
            </w:r>
          </w:p>
        </w:tc>
      </w:tr>
      <w:tr w:rsidR="00F10185" w:rsidRPr="00F10185" w14:paraId="626B28F9" w14:textId="77777777" w:rsidTr="00581BC7">
        <w:tc>
          <w:tcPr>
            <w:tcW w:w="5524" w:type="dxa"/>
            <w:shd w:val="clear" w:color="auto" w:fill="FFFFFF" w:themeFill="background1"/>
          </w:tcPr>
          <w:p w14:paraId="06C9D3EC" w14:textId="77777777" w:rsidR="006033EE" w:rsidRPr="00F10185" w:rsidRDefault="006033EE" w:rsidP="00581BC7">
            <w:pPr>
              <w:jc w:val="both"/>
              <w:rPr>
                <w:rFonts w:eastAsia="Calibri"/>
                <w:noProof w:val="0"/>
                <w:lang w:val="ro-MD"/>
              </w:rPr>
            </w:pPr>
            <w:r w:rsidRPr="00F10185">
              <w:rPr>
                <w:rFonts w:eastAsia="Calibri"/>
                <w:noProof w:val="0"/>
                <w:lang w:val="ro-MD"/>
              </w:rPr>
              <w:t>Alte informații relevante</w:t>
            </w:r>
          </w:p>
        </w:tc>
        <w:tc>
          <w:tcPr>
            <w:tcW w:w="4394" w:type="dxa"/>
          </w:tcPr>
          <w:p w14:paraId="07D3C64D" w14:textId="77777777" w:rsidR="006033EE" w:rsidRPr="00F10185" w:rsidRDefault="006033EE" w:rsidP="00581BC7">
            <w:pPr>
              <w:jc w:val="both"/>
              <w:rPr>
                <w:rFonts w:eastAsia="Calibri"/>
                <w:noProof w:val="0"/>
                <w:lang w:val="ro-MD"/>
              </w:rPr>
            </w:pPr>
          </w:p>
        </w:tc>
      </w:tr>
    </w:tbl>
    <w:p w14:paraId="440FD0B8" w14:textId="77777777" w:rsidR="006033EE" w:rsidRPr="00F10185" w:rsidRDefault="006033EE" w:rsidP="006033EE">
      <w:pPr>
        <w:jc w:val="both"/>
        <w:rPr>
          <w:rFonts w:eastAsia="Calibri"/>
          <w:noProof w:val="0"/>
          <w:lang w:val="ro-MD"/>
        </w:rPr>
      </w:pPr>
    </w:p>
    <w:p w14:paraId="2DC6EAC7" w14:textId="77777777" w:rsidR="006033EE" w:rsidRPr="00F10185" w:rsidRDefault="006033EE" w:rsidP="006033EE">
      <w:pPr>
        <w:spacing w:before="120"/>
        <w:ind w:firstLine="567"/>
        <w:rPr>
          <w:rFonts w:eastAsia="Calibri"/>
          <w:b/>
          <w:noProof w:val="0"/>
          <w:lang w:val="ro-MD"/>
        </w:rPr>
      </w:pPr>
      <w:r w:rsidRPr="00F10185">
        <w:rPr>
          <w:rFonts w:eastAsia="Calibri"/>
          <w:b/>
          <w:noProof w:val="0"/>
          <w:lang w:val="ro-MD"/>
        </w:rPr>
        <w:t xml:space="preserve">Conducătorul grupului de lucru:  ___________________________                </w:t>
      </w:r>
    </w:p>
    <w:p w14:paraId="43299628" w14:textId="77777777" w:rsidR="006033EE" w:rsidRPr="00F10185" w:rsidRDefault="006033EE" w:rsidP="006033EE">
      <w:pPr>
        <w:jc w:val="both"/>
        <w:rPr>
          <w:rFonts w:eastAsia="Calibri"/>
          <w:noProof w:val="0"/>
          <w:lang w:val="ro-MD"/>
        </w:rPr>
      </w:pPr>
    </w:p>
    <w:p w14:paraId="2D724969" w14:textId="77777777" w:rsidR="006033EE" w:rsidRPr="00F10185" w:rsidRDefault="006033EE" w:rsidP="006033EE">
      <w:pPr>
        <w:jc w:val="both"/>
        <w:rPr>
          <w:rFonts w:eastAsia="Calibri"/>
          <w:noProof w:val="0"/>
          <w:lang w:val="ro-MD"/>
        </w:rPr>
      </w:pPr>
      <w:r w:rsidRPr="00F10185">
        <w:rPr>
          <w:rFonts w:eastAsia="Calibri"/>
          <w:b/>
          <w:i/>
          <w:noProof w:val="0"/>
          <w:lang w:val="ro-MD"/>
        </w:rPr>
        <w:t xml:space="preserve">Notă: </w:t>
      </w:r>
      <w:r w:rsidRPr="00F10185">
        <w:rPr>
          <w:rFonts w:eastAsia="Calibri"/>
          <w:i/>
          <w:noProof w:val="0"/>
          <w:lang w:val="ro-MD"/>
        </w:rPr>
        <w:t>A</w:t>
      </w:r>
      <w:r w:rsidRPr="00F10185">
        <w:rPr>
          <w:rFonts w:eastAsia="Calibri"/>
          <w:i/>
          <w:noProof w:val="0"/>
          <w:bdr w:val="none" w:sz="0" w:space="0" w:color="auto" w:frame="1"/>
          <w:shd w:val="clear" w:color="auto" w:fill="FFFFFF"/>
          <w:lang w:val="ro-MD"/>
        </w:rPr>
        <w:t xml:space="preserve">nunțurile de atribuire se publică în Buletinul </w:t>
      </w:r>
      <w:proofErr w:type="spellStart"/>
      <w:r w:rsidRPr="00F10185">
        <w:rPr>
          <w:rFonts w:eastAsia="Calibri"/>
          <w:i/>
          <w:noProof w:val="0"/>
          <w:bdr w:val="none" w:sz="0" w:space="0" w:color="auto" w:frame="1"/>
          <w:shd w:val="clear" w:color="auto" w:fill="FFFFFF"/>
          <w:lang w:val="ro-MD"/>
        </w:rPr>
        <w:t>achiziţiilor</w:t>
      </w:r>
      <w:proofErr w:type="spellEnd"/>
      <w:r w:rsidRPr="00F10185">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10185">
        <w:rPr>
          <w:i/>
          <w:noProof w:val="0"/>
          <w:bdr w:val="none" w:sz="0" w:space="0" w:color="auto" w:frame="1"/>
          <w:lang w:val="ro-MD"/>
        </w:rPr>
        <w:t xml:space="preserve">finalizarea procedurii de achiziție publică prin atribuirea contractului de </w:t>
      </w:r>
      <w:proofErr w:type="spellStart"/>
      <w:r w:rsidRPr="00F10185">
        <w:rPr>
          <w:i/>
          <w:noProof w:val="0"/>
          <w:bdr w:val="none" w:sz="0" w:space="0" w:color="auto" w:frame="1"/>
          <w:lang w:val="ro-MD"/>
        </w:rPr>
        <w:t>achiziţii</w:t>
      </w:r>
      <w:proofErr w:type="spellEnd"/>
      <w:r w:rsidRPr="00F10185">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10185">
        <w:rPr>
          <w:i/>
          <w:noProof w:val="0"/>
          <w:bdr w:val="none" w:sz="0" w:space="0" w:color="auto" w:frame="1"/>
          <w:lang w:val="ro-MD"/>
        </w:rPr>
        <w:t>achiziţii</w:t>
      </w:r>
      <w:proofErr w:type="spellEnd"/>
      <w:r w:rsidRPr="00F10185">
        <w:rPr>
          <w:i/>
          <w:noProof w:val="0"/>
          <w:bdr w:val="none" w:sz="0" w:space="0" w:color="auto" w:frame="1"/>
          <w:lang w:val="ro-MD"/>
        </w:rPr>
        <w:t xml:space="preserve"> publice printr-un sistem dinamic de </w:t>
      </w:r>
      <w:proofErr w:type="spellStart"/>
      <w:r w:rsidRPr="00F10185">
        <w:rPr>
          <w:i/>
          <w:noProof w:val="0"/>
          <w:bdr w:val="none" w:sz="0" w:space="0" w:color="auto" w:frame="1"/>
          <w:lang w:val="ro-MD"/>
        </w:rPr>
        <w:t>achiziţie</w:t>
      </w:r>
      <w:proofErr w:type="spellEnd"/>
      <w:r w:rsidRPr="00F10185">
        <w:rPr>
          <w:rFonts w:eastAsia="Calibri"/>
          <w:i/>
          <w:noProof w:val="0"/>
          <w:bdr w:val="none" w:sz="0" w:space="0" w:color="auto" w:frame="1"/>
          <w:shd w:val="clear" w:color="auto" w:fill="FFFFFF"/>
          <w:lang w:val="ro-MD"/>
        </w:rPr>
        <w:t xml:space="preserve"> (art. 30 al Legii nr. 131/2015 privind achizițiile publice).</w:t>
      </w:r>
    </w:p>
    <w:p w14:paraId="1477028F" w14:textId="77777777" w:rsidR="006033EE" w:rsidRPr="00F10185" w:rsidRDefault="006033EE" w:rsidP="006033EE">
      <w:pPr>
        <w:jc w:val="right"/>
        <w:rPr>
          <w:noProof w:val="0"/>
          <w:lang w:val="ro-MD"/>
        </w:rPr>
      </w:pPr>
    </w:p>
    <w:p w14:paraId="34A9F161" w14:textId="77777777" w:rsidR="006033EE" w:rsidRPr="00F10185" w:rsidRDefault="006033EE" w:rsidP="006033EE">
      <w:pPr>
        <w:jc w:val="right"/>
        <w:rPr>
          <w:noProof w:val="0"/>
          <w:lang w:val="ro-MD"/>
        </w:rPr>
      </w:pPr>
    </w:p>
    <w:p w14:paraId="769DF060" w14:textId="77777777" w:rsidR="006033EE" w:rsidRPr="00F10185" w:rsidRDefault="006033EE" w:rsidP="006033EE">
      <w:pPr>
        <w:jc w:val="right"/>
        <w:rPr>
          <w:noProof w:val="0"/>
          <w:lang w:val="ro-MD"/>
        </w:rPr>
      </w:pPr>
    </w:p>
    <w:p w14:paraId="241B806C" w14:textId="77777777" w:rsidR="006033EE" w:rsidRPr="00F10185" w:rsidRDefault="006033EE" w:rsidP="006033EE">
      <w:pPr>
        <w:jc w:val="right"/>
        <w:rPr>
          <w:noProof w:val="0"/>
          <w:lang w:val="ro-MD"/>
        </w:rPr>
      </w:pPr>
    </w:p>
    <w:p w14:paraId="4E1A784A" w14:textId="77777777" w:rsidR="006033EE" w:rsidRPr="00F10185" w:rsidRDefault="006033EE" w:rsidP="006033EE">
      <w:pPr>
        <w:jc w:val="right"/>
        <w:rPr>
          <w:noProof w:val="0"/>
          <w:lang w:val="ro-MD"/>
        </w:rPr>
      </w:pPr>
    </w:p>
    <w:p w14:paraId="68858C8B" w14:textId="77777777" w:rsidR="006033EE" w:rsidRPr="00F10185" w:rsidRDefault="006033EE" w:rsidP="006033EE">
      <w:pPr>
        <w:jc w:val="right"/>
        <w:rPr>
          <w:noProof w:val="0"/>
          <w:lang w:val="ro-MD"/>
        </w:rPr>
      </w:pPr>
    </w:p>
    <w:p w14:paraId="666D8C48" w14:textId="77777777" w:rsidR="006033EE" w:rsidRPr="00F10185" w:rsidRDefault="006033EE" w:rsidP="006033EE">
      <w:pPr>
        <w:jc w:val="right"/>
        <w:rPr>
          <w:noProof w:val="0"/>
          <w:lang w:val="ro-MD"/>
        </w:rPr>
      </w:pPr>
    </w:p>
    <w:p w14:paraId="13AB938E" w14:textId="77777777" w:rsidR="006033EE" w:rsidRPr="00F10185" w:rsidRDefault="006033EE" w:rsidP="006033EE">
      <w:pPr>
        <w:jc w:val="right"/>
        <w:rPr>
          <w:noProof w:val="0"/>
          <w:lang w:val="ro-MD"/>
        </w:rPr>
      </w:pPr>
    </w:p>
    <w:p w14:paraId="3848698E" w14:textId="77777777" w:rsidR="006033EE" w:rsidRPr="00F10185" w:rsidRDefault="006033EE" w:rsidP="006033EE">
      <w:pPr>
        <w:jc w:val="right"/>
        <w:rPr>
          <w:noProof w:val="0"/>
          <w:lang w:val="ro-MD"/>
        </w:rPr>
      </w:pPr>
    </w:p>
    <w:p w14:paraId="4D06448D" w14:textId="77777777" w:rsidR="006033EE" w:rsidRPr="00F10185" w:rsidRDefault="006033EE" w:rsidP="006033EE">
      <w:pPr>
        <w:jc w:val="right"/>
        <w:rPr>
          <w:noProof w:val="0"/>
          <w:lang w:val="ro-MD"/>
        </w:rPr>
      </w:pPr>
    </w:p>
    <w:p w14:paraId="0480B882" w14:textId="77777777" w:rsidR="006033EE" w:rsidRPr="00F10185" w:rsidRDefault="006033EE" w:rsidP="006033EE">
      <w:pPr>
        <w:jc w:val="right"/>
        <w:rPr>
          <w:noProof w:val="0"/>
          <w:lang w:val="ro-MD"/>
        </w:rPr>
      </w:pPr>
    </w:p>
    <w:p w14:paraId="5932FA30" w14:textId="77777777" w:rsidR="006033EE" w:rsidRPr="00F10185" w:rsidRDefault="006033EE" w:rsidP="006033EE">
      <w:pPr>
        <w:jc w:val="right"/>
        <w:rPr>
          <w:noProof w:val="0"/>
          <w:lang w:val="ro-MD"/>
        </w:rPr>
      </w:pPr>
    </w:p>
    <w:p w14:paraId="13B4EEAA" w14:textId="77777777" w:rsidR="006033EE" w:rsidRPr="00F10185" w:rsidRDefault="006033EE" w:rsidP="006033EE">
      <w:pPr>
        <w:rPr>
          <w:noProof w:val="0"/>
          <w:lang w:val="ro-MD"/>
        </w:rPr>
      </w:pPr>
    </w:p>
    <w:p w14:paraId="5DBD3E0E" w14:textId="77777777" w:rsidR="006053F5" w:rsidRDefault="006053F5" w:rsidP="006033EE">
      <w:pPr>
        <w:jc w:val="right"/>
        <w:rPr>
          <w:noProof w:val="0"/>
          <w:lang w:val="ro-MD"/>
        </w:rPr>
      </w:pPr>
    </w:p>
    <w:p w14:paraId="3B335EC5" w14:textId="77777777" w:rsidR="006053F5" w:rsidRDefault="006053F5" w:rsidP="006033EE">
      <w:pPr>
        <w:jc w:val="right"/>
        <w:rPr>
          <w:noProof w:val="0"/>
          <w:lang w:val="ro-MD"/>
        </w:rPr>
      </w:pPr>
    </w:p>
    <w:p w14:paraId="1F34A077" w14:textId="4002819E" w:rsidR="006033EE" w:rsidRPr="00F10185" w:rsidRDefault="006033EE" w:rsidP="006033EE">
      <w:pPr>
        <w:jc w:val="right"/>
        <w:rPr>
          <w:noProof w:val="0"/>
          <w:sz w:val="22"/>
          <w:szCs w:val="22"/>
          <w:lang w:val="ro-MD"/>
        </w:rPr>
      </w:pPr>
      <w:r w:rsidRPr="00F10185">
        <w:rPr>
          <w:noProof w:val="0"/>
          <w:lang w:val="ro-MD"/>
        </w:rPr>
        <w:t>Anexa nr. 6</w:t>
      </w:r>
    </w:p>
    <w:p w14:paraId="40FCAB41" w14:textId="77777777" w:rsidR="006033EE" w:rsidRPr="00F10185" w:rsidRDefault="006033EE" w:rsidP="006033EE">
      <w:pPr>
        <w:jc w:val="right"/>
        <w:rPr>
          <w:noProof w:val="0"/>
          <w:lang w:val="ro-MD"/>
        </w:rPr>
      </w:pPr>
      <w:r w:rsidRPr="00F10185">
        <w:rPr>
          <w:noProof w:val="0"/>
          <w:lang w:val="ro-MD"/>
        </w:rPr>
        <w:t>la Documentația standard nr._____</w:t>
      </w:r>
    </w:p>
    <w:p w14:paraId="3842B508" w14:textId="77777777" w:rsidR="006033EE" w:rsidRPr="00F10185" w:rsidRDefault="006033EE" w:rsidP="006033EE">
      <w:pPr>
        <w:jc w:val="right"/>
        <w:rPr>
          <w:noProof w:val="0"/>
          <w:lang w:val="ro-MD"/>
        </w:rPr>
      </w:pPr>
      <w:r w:rsidRPr="00F10185">
        <w:rPr>
          <w:noProof w:val="0"/>
          <w:lang w:val="ro-MD"/>
        </w:rPr>
        <w:t>din “____” ________ 20___</w:t>
      </w:r>
    </w:p>
    <w:p w14:paraId="7227B444" w14:textId="77777777" w:rsidR="006033EE" w:rsidRPr="00F10185" w:rsidRDefault="006033EE" w:rsidP="006033EE">
      <w:pPr>
        <w:jc w:val="right"/>
        <w:rPr>
          <w:noProof w:val="0"/>
          <w:sz w:val="22"/>
          <w:szCs w:val="22"/>
          <w:lang w:val="ro-MD"/>
        </w:rPr>
      </w:pPr>
    </w:p>
    <w:p w14:paraId="783B9607" w14:textId="77777777" w:rsidR="006033EE" w:rsidRPr="00F10185" w:rsidRDefault="006033EE" w:rsidP="006033EE">
      <w:pPr>
        <w:jc w:val="right"/>
        <w:rPr>
          <w:i/>
          <w:noProof w:val="0"/>
          <w:sz w:val="22"/>
          <w:szCs w:val="22"/>
          <w:lang w:val="ro-MD"/>
        </w:rPr>
      </w:pPr>
    </w:p>
    <w:p w14:paraId="20F7782A" w14:textId="77777777" w:rsidR="006033EE" w:rsidRPr="00F10185" w:rsidRDefault="006033EE" w:rsidP="006033EE">
      <w:pPr>
        <w:ind w:right="-1"/>
        <w:jc w:val="center"/>
        <w:rPr>
          <w:b/>
          <w:bCs/>
          <w:noProof w:val="0"/>
          <w:sz w:val="22"/>
          <w:szCs w:val="22"/>
          <w:lang w:val="ro-MD"/>
        </w:rPr>
      </w:pPr>
    </w:p>
    <w:p w14:paraId="50C9B335" w14:textId="77777777" w:rsidR="006033EE" w:rsidRPr="00F10185" w:rsidRDefault="006033EE" w:rsidP="006033EE">
      <w:pPr>
        <w:ind w:right="-1"/>
        <w:jc w:val="center"/>
        <w:rPr>
          <w:b/>
          <w:bCs/>
          <w:noProof w:val="0"/>
          <w:sz w:val="28"/>
          <w:szCs w:val="28"/>
          <w:lang w:val="ro-MD"/>
        </w:rPr>
      </w:pPr>
      <w:r w:rsidRPr="00F10185">
        <w:rPr>
          <w:b/>
          <w:bCs/>
          <w:noProof w:val="0"/>
          <w:sz w:val="28"/>
          <w:szCs w:val="28"/>
          <w:lang w:val="ro-MD"/>
        </w:rPr>
        <w:t>ANUNȚ</w:t>
      </w:r>
    </w:p>
    <w:p w14:paraId="64ECCAD3" w14:textId="77777777" w:rsidR="006033EE" w:rsidRPr="00F10185" w:rsidRDefault="006033EE" w:rsidP="006033EE">
      <w:pPr>
        <w:ind w:right="-1"/>
        <w:jc w:val="center"/>
        <w:rPr>
          <w:b/>
          <w:bCs/>
          <w:noProof w:val="0"/>
          <w:sz w:val="22"/>
          <w:szCs w:val="22"/>
          <w:lang w:val="ro-MD"/>
        </w:rPr>
      </w:pPr>
      <w:r w:rsidRPr="00F10185">
        <w:rPr>
          <w:b/>
          <w:bCs/>
          <w:noProof w:val="0"/>
          <w:sz w:val="22"/>
          <w:szCs w:val="22"/>
          <w:lang w:val="ro-MD"/>
        </w:rPr>
        <w:t xml:space="preserve"> privind modificarea contractului </w:t>
      </w:r>
      <w:r w:rsidRPr="00F10185">
        <w:rPr>
          <w:b/>
          <w:bCs/>
          <w:noProof w:val="0"/>
          <w:sz w:val="22"/>
          <w:szCs w:val="22"/>
          <w:lang w:val="ro-MD"/>
        </w:rPr>
        <w:br/>
        <w:t>de achiziții publice/acordului-cadru</w:t>
      </w:r>
    </w:p>
    <w:p w14:paraId="6B2DE0EF" w14:textId="77777777" w:rsidR="006033EE" w:rsidRPr="00F10185" w:rsidRDefault="006033EE" w:rsidP="006033EE">
      <w:pPr>
        <w:spacing w:before="240" w:after="240"/>
        <w:ind w:right="-1"/>
        <w:jc w:val="center"/>
        <w:rPr>
          <w:rFonts w:eastAsia="Cambria"/>
          <w:noProof w:val="0"/>
          <w:sz w:val="22"/>
          <w:szCs w:val="22"/>
          <w:lang w:val="ro-MD"/>
        </w:rPr>
      </w:pPr>
      <w:r w:rsidRPr="00F10185">
        <w:rPr>
          <w:rFonts w:eastAsia="Cambria"/>
          <w:noProof w:val="0"/>
          <w:sz w:val="22"/>
          <w:szCs w:val="22"/>
          <w:lang w:val="ro-MD"/>
        </w:rPr>
        <w:t>Nr. ___________ din _____________</w:t>
      </w:r>
    </w:p>
    <w:p w14:paraId="5A1B1A52"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F10185" w:rsidRPr="00F10185" w14:paraId="2C74BB4D" w14:textId="77777777" w:rsidTr="00581BC7">
        <w:tc>
          <w:tcPr>
            <w:tcW w:w="5353" w:type="dxa"/>
          </w:tcPr>
          <w:p w14:paraId="5CCDB266" w14:textId="77777777" w:rsidR="006033EE" w:rsidRPr="00F10185" w:rsidRDefault="006033EE" w:rsidP="00581BC7">
            <w:pPr>
              <w:jc w:val="both"/>
              <w:rPr>
                <w:rFonts w:eastAsia="Cambria"/>
                <w:b/>
                <w:noProof w:val="0"/>
                <w:lang w:val="ro-MD"/>
              </w:rPr>
            </w:pPr>
            <w:r w:rsidRPr="00F10185">
              <w:rPr>
                <w:b/>
                <w:noProof w:val="0"/>
                <w:lang w:val="ro-MD"/>
              </w:rPr>
              <w:t>Denumirea autorității contractante</w:t>
            </w:r>
          </w:p>
        </w:tc>
        <w:tc>
          <w:tcPr>
            <w:tcW w:w="4218" w:type="dxa"/>
          </w:tcPr>
          <w:p w14:paraId="5A41E17F" w14:textId="77777777" w:rsidR="006033EE" w:rsidRPr="00F10185" w:rsidRDefault="006033EE" w:rsidP="00581BC7">
            <w:pPr>
              <w:jc w:val="both"/>
              <w:rPr>
                <w:rFonts w:eastAsia="Cambria"/>
                <w:noProof w:val="0"/>
                <w:lang w:val="ro-MD"/>
              </w:rPr>
            </w:pPr>
          </w:p>
        </w:tc>
      </w:tr>
      <w:tr w:rsidR="00F10185" w:rsidRPr="00F10185" w14:paraId="6F641320" w14:textId="77777777" w:rsidTr="00581BC7">
        <w:tc>
          <w:tcPr>
            <w:tcW w:w="5353" w:type="dxa"/>
          </w:tcPr>
          <w:p w14:paraId="15423D9C" w14:textId="77777777" w:rsidR="006033EE" w:rsidRPr="00F10185" w:rsidRDefault="006033EE" w:rsidP="00581BC7">
            <w:pPr>
              <w:jc w:val="both"/>
              <w:rPr>
                <w:b/>
                <w:noProof w:val="0"/>
                <w:lang w:val="ro-MD"/>
              </w:rPr>
            </w:pPr>
            <w:r w:rsidRPr="00F10185">
              <w:rPr>
                <w:rFonts w:eastAsia="Cambria"/>
                <w:b/>
                <w:noProof w:val="0"/>
                <w:lang w:val="ro-MD"/>
              </w:rPr>
              <w:t>Localitate</w:t>
            </w:r>
          </w:p>
        </w:tc>
        <w:tc>
          <w:tcPr>
            <w:tcW w:w="4218" w:type="dxa"/>
          </w:tcPr>
          <w:p w14:paraId="29424BD6" w14:textId="77777777" w:rsidR="006033EE" w:rsidRPr="00F10185" w:rsidRDefault="006033EE" w:rsidP="00581BC7">
            <w:pPr>
              <w:jc w:val="both"/>
              <w:rPr>
                <w:rFonts w:eastAsia="Cambria"/>
                <w:noProof w:val="0"/>
                <w:lang w:val="ro-MD"/>
              </w:rPr>
            </w:pPr>
          </w:p>
        </w:tc>
      </w:tr>
      <w:tr w:rsidR="00F10185" w:rsidRPr="00F10185" w14:paraId="50EA48FD" w14:textId="77777777" w:rsidTr="00581BC7">
        <w:tc>
          <w:tcPr>
            <w:tcW w:w="5353" w:type="dxa"/>
          </w:tcPr>
          <w:p w14:paraId="6D3EB047" w14:textId="77777777" w:rsidR="006033EE" w:rsidRPr="00F10185" w:rsidRDefault="006033EE" w:rsidP="00581BC7">
            <w:pPr>
              <w:jc w:val="both"/>
              <w:rPr>
                <w:rFonts w:eastAsia="Cambria"/>
                <w:b/>
                <w:noProof w:val="0"/>
                <w:lang w:val="ro-MD"/>
              </w:rPr>
            </w:pPr>
            <w:r w:rsidRPr="00F10185">
              <w:rPr>
                <w:b/>
                <w:noProof w:val="0"/>
                <w:lang w:val="ro-MD"/>
              </w:rPr>
              <w:t>IDNO</w:t>
            </w:r>
          </w:p>
        </w:tc>
        <w:tc>
          <w:tcPr>
            <w:tcW w:w="4218" w:type="dxa"/>
          </w:tcPr>
          <w:p w14:paraId="18FD852A" w14:textId="77777777" w:rsidR="006033EE" w:rsidRPr="00F10185" w:rsidRDefault="006033EE" w:rsidP="00581BC7">
            <w:pPr>
              <w:jc w:val="both"/>
              <w:rPr>
                <w:rFonts w:eastAsia="Cambria"/>
                <w:noProof w:val="0"/>
                <w:lang w:val="ro-MD"/>
              </w:rPr>
            </w:pPr>
          </w:p>
        </w:tc>
      </w:tr>
      <w:tr w:rsidR="00F10185" w:rsidRPr="00F10185" w14:paraId="582B7806" w14:textId="77777777" w:rsidTr="00581BC7">
        <w:tc>
          <w:tcPr>
            <w:tcW w:w="5353" w:type="dxa"/>
          </w:tcPr>
          <w:p w14:paraId="46FEFC9C" w14:textId="77777777" w:rsidR="006033EE" w:rsidRPr="00F10185" w:rsidRDefault="006033EE" w:rsidP="00581BC7">
            <w:pPr>
              <w:jc w:val="both"/>
              <w:rPr>
                <w:b/>
                <w:noProof w:val="0"/>
                <w:lang w:val="ro-MD"/>
              </w:rPr>
            </w:pPr>
            <w:r w:rsidRPr="00F10185">
              <w:rPr>
                <w:b/>
                <w:noProof w:val="0"/>
                <w:lang w:val="ro-MD"/>
              </w:rPr>
              <w:t>Adresa</w:t>
            </w:r>
          </w:p>
        </w:tc>
        <w:tc>
          <w:tcPr>
            <w:tcW w:w="4218" w:type="dxa"/>
          </w:tcPr>
          <w:p w14:paraId="3F2DB953" w14:textId="77777777" w:rsidR="006033EE" w:rsidRPr="00F10185" w:rsidRDefault="006033EE" w:rsidP="00581BC7">
            <w:pPr>
              <w:jc w:val="both"/>
              <w:rPr>
                <w:rFonts w:eastAsia="Cambria"/>
                <w:noProof w:val="0"/>
                <w:lang w:val="ro-MD"/>
              </w:rPr>
            </w:pPr>
          </w:p>
        </w:tc>
      </w:tr>
      <w:tr w:rsidR="00F10185" w:rsidRPr="00F10185" w14:paraId="6ADE03B4" w14:textId="77777777" w:rsidTr="00581BC7">
        <w:tc>
          <w:tcPr>
            <w:tcW w:w="5353" w:type="dxa"/>
          </w:tcPr>
          <w:p w14:paraId="16A853FA" w14:textId="77777777" w:rsidR="006033EE" w:rsidRPr="00F10185" w:rsidRDefault="006033EE" w:rsidP="00581BC7">
            <w:pPr>
              <w:jc w:val="both"/>
              <w:rPr>
                <w:b/>
                <w:noProof w:val="0"/>
                <w:lang w:val="ro-MD"/>
              </w:rPr>
            </w:pPr>
            <w:r w:rsidRPr="00F10185">
              <w:rPr>
                <w:b/>
                <w:noProof w:val="0"/>
                <w:lang w:val="ro-MD"/>
              </w:rPr>
              <w:t>Număr de telefon</w:t>
            </w:r>
          </w:p>
        </w:tc>
        <w:tc>
          <w:tcPr>
            <w:tcW w:w="4218" w:type="dxa"/>
          </w:tcPr>
          <w:p w14:paraId="52AA5079" w14:textId="77777777" w:rsidR="006033EE" w:rsidRPr="00F10185" w:rsidRDefault="006033EE" w:rsidP="00581BC7">
            <w:pPr>
              <w:jc w:val="both"/>
              <w:rPr>
                <w:rFonts w:eastAsia="Cambria"/>
                <w:noProof w:val="0"/>
                <w:lang w:val="ro-MD"/>
              </w:rPr>
            </w:pPr>
          </w:p>
        </w:tc>
      </w:tr>
      <w:tr w:rsidR="00F10185" w:rsidRPr="00F10185" w14:paraId="4AB2C06D" w14:textId="77777777" w:rsidTr="00581BC7">
        <w:tc>
          <w:tcPr>
            <w:tcW w:w="5353" w:type="dxa"/>
          </w:tcPr>
          <w:p w14:paraId="6240F0BF" w14:textId="77777777" w:rsidR="006033EE" w:rsidRPr="00F10185" w:rsidRDefault="006033EE" w:rsidP="00581BC7">
            <w:pPr>
              <w:jc w:val="both"/>
              <w:rPr>
                <w:b/>
                <w:noProof w:val="0"/>
                <w:lang w:val="ro-MD"/>
              </w:rPr>
            </w:pPr>
            <w:r w:rsidRPr="00F10185">
              <w:rPr>
                <w:b/>
                <w:noProof w:val="0"/>
                <w:lang w:val="ro-MD"/>
              </w:rPr>
              <w:t>Număr de fax</w:t>
            </w:r>
          </w:p>
        </w:tc>
        <w:tc>
          <w:tcPr>
            <w:tcW w:w="4218" w:type="dxa"/>
          </w:tcPr>
          <w:p w14:paraId="7060C000" w14:textId="77777777" w:rsidR="006033EE" w:rsidRPr="00F10185" w:rsidRDefault="006033EE" w:rsidP="00581BC7">
            <w:pPr>
              <w:jc w:val="both"/>
              <w:rPr>
                <w:rFonts w:eastAsia="Cambria"/>
                <w:noProof w:val="0"/>
                <w:lang w:val="ro-MD"/>
              </w:rPr>
            </w:pPr>
          </w:p>
        </w:tc>
      </w:tr>
      <w:tr w:rsidR="00F10185" w:rsidRPr="00F10185" w14:paraId="33216102" w14:textId="77777777" w:rsidTr="00581BC7">
        <w:tc>
          <w:tcPr>
            <w:tcW w:w="5353" w:type="dxa"/>
          </w:tcPr>
          <w:p w14:paraId="468CFC53" w14:textId="77777777" w:rsidR="006033EE" w:rsidRPr="00F10185" w:rsidRDefault="006033EE" w:rsidP="00581BC7">
            <w:pPr>
              <w:jc w:val="both"/>
              <w:rPr>
                <w:b/>
                <w:noProof w:val="0"/>
                <w:lang w:val="ro-MD"/>
              </w:rPr>
            </w:pPr>
            <w:r w:rsidRPr="00F10185">
              <w:rPr>
                <w:b/>
                <w:noProof w:val="0"/>
                <w:lang w:val="ro-MD"/>
              </w:rPr>
              <w:t xml:space="preserve">E-mail </w:t>
            </w:r>
          </w:p>
        </w:tc>
        <w:tc>
          <w:tcPr>
            <w:tcW w:w="4218" w:type="dxa"/>
          </w:tcPr>
          <w:p w14:paraId="29B8D71E" w14:textId="77777777" w:rsidR="006033EE" w:rsidRPr="00F10185" w:rsidRDefault="006033EE" w:rsidP="00581BC7">
            <w:pPr>
              <w:jc w:val="both"/>
              <w:rPr>
                <w:rFonts w:eastAsia="Cambria"/>
                <w:noProof w:val="0"/>
                <w:lang w:val="ro-MD"/>
              </w:rPr>
            </w:pPr>
          </w:p>
        </w:tc>
      </w:tr>
      <w:tr w:rsidR="00F10185" w:rsidRPr="00F10185" w14:paraId="0080D39B" w14:textId="77777777" w:rsidTr="00581BC7">
        <w:tc>
          <w:tcPr>
            <w:tcW w:w="5353" w:type="dxa"/>
          </w:tcPr>
          <w:p w14:paraId="22934BAA" w14:textId="77777777" w:rsidR="006033EE" w:rsidRPr="00F10185" w:rsidRDefault="006033EE" w:rsidP="00581BC7">
            <w:pPr>
              <w:jc w:val="both"/>
              <w:rPr>
                <w:b/>
                <w:noProof w:val="0"/>
                <w:lang w:val="ro-MD"/>
              </w:rPr>
            </w:pPr>
            <w:r w:rsidRPr="00F10185">
              <w:rPr>
                <w:b/>
                <w:noProof w:val="0"/>
                <w:lang w:val="ro-MD"/>
              </w:rPr>
              <w:t>Pagina web oficială</w:t>
            </w:r>
          </w:p>
        </w:tc>
        <w:tc>
          <w:tcPr>
            <w:tcW w:w="4218" w:type="dxa"/>
          </w:tcPr>
          <w:p w14:paraId="07CA8C9B" w14:textId="77777777" w:rsidR="006033EE" w:rsidRPr="00F10185" w:rsidRDefault="006033EE" w:rsidP="00581BC7">
            <w:pPr>
              <w:jc w:val="both"/>
              <w:rPr>
                <w:rFonts w:eastAsia="Cambria"/>
                <w:noProof w:val="0"/>
                <w:lang w:val="ro-MD"/>
              </w:rPr>
            </w:pPr>
          </w:p>
        </w:tc>
      </w:tr>
      <w:tr w:rsidR="00F10185" w:rsidRPr="00F10185" w14:paraId="364EEC59" w14:textId="77777777" w:rsidTr="00581BC7">
        <w:tc>
          <w:tcPr>
            <w:tcW w:w="5353" w:type="dxa"/>
          </w:tcPr>
          <w:p w14:paraId="694284BF" w14:textId="77777777" w:rsidR="006033EE" w:rsidRPr="00F10185" w:rsidRDefault="006033EE" w:rsidP="00581BC7">
            <w:pPr>
              <w:jc w:val="both"/>
              <w:rPr>
                <w:b/>
                <w:noProof w:val="0"/>
                <w:lang w:val="ro-MD"/>
              </w:rPr>
            </w:pPr>
            <w:r w:rsidRPr="00F10185">
              <w:rPr>
                <w:b/>
                <w:noProof w:val="0"/>
                <w:lang w:val="ro-MD"/>
              </w:rPr>
              <w:t xml:space="preserve">Persoana de contact </w:t>
            </w:r>
          </w:p>
          <w:p w14:paraId="37EB905E" w14:textId="77777777" w:rsidR="006033EE" w:rsidRPr="00F10185" w:rsidRDefault="006033EE" w:rsidP="00581BC7">
            <w:pPr>
              <w:jc w:val="both"/>
              <w:rPr>
                <w:b/>
                <w:noProof w:val="0"/>
                <w:lang w:val="ro-MD"/>
              </w:rPr>
            </w:pPr>
            <w:r w:rsidRPr="00F10185">
              <w:rPr>
                <w:i/>
                <w:noProof w:val="0"/>
                <w:lang w:val="ro-MD"/>
              </w:rPr>
              <w:t>(nume, prenume, telefon, e-mail)</w:t>
            </w:r>
          </w:p>
        </w:tc>
        <w:tc>
          <w:tcPr>
            <w:tcW w:w="4218" w:type="dxa"/>
          </w:tcPr>
          <w:p w14:paraId="630E4A8D" w14:textId="77777777" w:rsidR="006033EE" w:rsidRPr="00F10185" w:rsidRDefault="006033EE" w:rsidP="00581BC7">
            <w:pPr>
              <w:jc w:val="both"/>
              <w:rPr>
                <w:rFonts w:eastAsia="Cambria"/>
                <w:noProof w:val="0"/>
                <w:lang w:val="ro-MD"/>
              </w:rPr>
            </w:pPr>
          </w:p>
        </w:tc>
      </w:tr>
    </w:tbl>
    <w:p w14:paraId="0CCDE61B"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F10185" w:rsidRPr="00F10185" w14:paraId="1113ADBC" w14:textId="77777777" w:rsidTr="00581BC7">
        <w:tc>
          <w:tcPr>
            <w:tcW w:w="5353" w:type="dxa"/>
          </w:tcPr>
          <w:p w14:paraId="52015021" w14:textId="77777777" w:rsidR="006033EE" w:rsidRPr="00F10185" w:rsidRDefault="006033EE" w:rsidP="00581BC7">
            <w:pPr>
              <w:jc w:val="both"/>
              <w:rPr>
                <w:b/>
                <w:noProof w:val="0"/>
                <w:lang w:val="ro-MD" w:eastAsia="ro-RO"/>
              </w:rPr>
            </w:pPr>
            <w:r w:rsidRPr="00F10185">
              <w:rPr>
                <w:b/>
                <w:noProof w:val="0"/>
                <w:lang w:val="ro-MD" w:eastAsia="ro-RO"/>
              </w:rPr>
              <w:t>Tipul procedurii de achiziție</w:t>
            </w:r>
          </w:p>
        </w:tc>
        <w:tc>
          <w:tcPr>
            <w:tcW w:w="4218" w:type="dxa"/>
          </w:tcPr>
          <w:p w14:paraId="176BF648" w14:textId="77777777" w:rsidR="006033EE" w:rsidRPr="00F10185" w:rsidRDefault="006033EE" w:rsidP="00581BC7">
            <w:pPr>
              <w:jc w:val="both"/>
              <w:rPr>
                <w:noProof w:val="0"/>
                <w:lang w:val="ro-MD" w:eastAsia="ro-RO"/>
              </w:rPr>
            </w:pPr>
            <w:r w:rsidRPr="00F10185">
              <w:rPr>
                <w:noProof w:val="0"/>
                <w:lang w:val="ro-MD" w:eastAsia="ro-RO"/>
              </w:rPr>
              <w:t xml:space="preserve">Cererea ofertelor de prețuri □  </w:t>
            </w:r>
          </w:p>
          <w:p w14:paraId="23D3D80A" w14:textId="77777777" w:rsidR="006033EE" w:rsidRPr="00F10185" w:rsidRDefault="006033EE" w:rsidP="00581BC7">
            <w:pPr>
              <w:jc w:val="both"/>
              <w:rPr>
                <w:i/>
                <w:noProof w:val="0"/>
                <w:lang w:val="ro-MD" w:eastAsia="ro-RO"/>
              </w:rPr>
            </w:pPr>
            <w:r w:rsidRPr="00F10185">
              <w:rPr>
                <w:noProof w:val="0"/>
                <w:lang w:val="ro-MD" w:eastAsia="ro-RO"/>
              </w:rPr>
              <w:t xml:space="preserve">Licitație deschisă □  Altele: </w:t>
            </w:r>
            <w:r w:rsidRPr="00F10185">
              <w:rPr>
                <w:i/>
                <w:noProof w:val="0"/>
                <w:lang w:val="ro-MD" w:eastAsia="ro-RO"/>
              </w:rPr>
              <w:t>[Indicați]</w:t>
            </w:r>
          </w:p>
        </w:tc>
      </w:tr>
      <w:tr w:rsidR="00F10185" w:rsidRPr="00F10185" w14:paraId="54C06A3E" w14:textId="77777777" w:rsidTr="00581BC7">
        <w:tc>
          <w:tcPr>
            <w:tcW w:w="5353" w:type="dxa"/>
          </w:tcPr>
          <w:p w14:paraId="3AFCBE51" w14:textId="77777777" w:rsidR="006033EE" w:rsidRPr="00F10185" w:rsidRDefault="006033EE" w:rsidP="00581BC7">
            <w:pPr>
              <w:jc w:val="both"/>
              <w:rPr>
                <w:b/>
                <w:noProof w:val="0"/>
                <w:lang w:val="ro-MD" w:eastAsia="ro-RO"/>
              </w:rPr>
            </w:pPr>
            <w:r w:rsidRPr="00F10185">
              <w:rPr>
                <w:b/>
                <w:noProof w:val="0"/>
                <w:lang w:val="ro-MD" w:eastAsia="ro-RO"/>
              </w:rPr>
              <w:t>Obiectul achiziției</w:t>
            </w:r>
          </w:p>
        </w:tc>
        <w:tc>
          <w:tcPr>
            <w:tcW w:w="4218" w:type="dxa"/>
          </w:tcPr>
          <w:p w14:paraId="0D1E0C09" w14:textId="77777777" w:rsidR="006033EE" w:rsidRPr="00F10185" w:rsidRDefault="006033EE" w:rsidP="00581BC7">
            <w:pPr>
              <w:jc w:val="both"/>
              <w:rPr>
                <w:noProof w:val="0"/>
                <w:lang w:val="ro-MD" w:eastAsia="ro-RO"/>
              </w:rPr>
            </w:pPr>
          </w:p>
        </w:tc>
      </w:tr>
      <w:tr w:rsidR="00F10185" w:rsidRPr="00F10185" w14:paraId="5B27C376" w14:textId="77777777" w:rsidTr="00581BC7">
        <w:tc>
          <w:tcPr>
            <w:tcW w:w="5353" w:type="dxa"/>
          </w:tcPr>
          <w:p w14:paraId="74B8B678" w14:textId="77777777" w:rsidR="006033EE" w:rsidRPr="00F10185" w:rsidRDefault="006033EE" w:rsidP="00581BC7">
            <w:pPr>
              <w:jc w:val="both"/>
              <w:rPr>
                <w:b/>
                <w:noProof w:val="0"/>
                <w:lang w:val="ro-MD" w:eastAsia="ro-RO"/>
              </w:rPr>
            </w:pPr>
            <w:r w:rsidRPr="00F10185">
              <w:rPr>
                <w:b/>
                <w:noProof w:val="0"/>
                <w:lang w:val="ro-MD" w:eastAsia="ro-RO"/>
              </w:rPr>
              <w:t>Cod CPV</w:t>
            </w:r>
          </w:p>
        </w:tc>
        <w:tc>
          <w:tcPr>
            <w:tcW w:w="4218" w:type="dxa"/>
          </w:tcPr>
          <w:p w14:paraId="6D3D13A6" w14:textId="77777777" w:rsidR="006033EE" w:rsidRPr="00F10185" w:rsidRDefault="006033EE" w:rsidP="00581BC7">
            <w:pPr>
              <w:jc w:val="both"/>
              <w:rPr>
                <w:noProof w:val="0"/>
                <w:lang w:val="ro-MD" w:eastAsia="ro-RO"/>
              </w:rPr>
            </w:pPr>
          </w:p>
        </w:tc>
      </w:tr>
      <w:tr w:rsidR="00F10185" w:rsidRPr="00F10185" w14:paraId="76253014" w14:textId="77777777" w:rsidTr="00581BC7">
        <w:tc>
          <w:tcPr>
            <w:tcW w:w="5353" w:type="dxa"/>
          </w:tcPr>
          <w:p w14:paraId="1F825EF6" w14:textId="77777777" w:rsidR="006033EE" w:rsidRPr="00F10185" w:rsidRDefault="006033EE" w:rsidP="00581BC7">
            <w:pPr>
              <w:jc w:val="both"/>
              <w:rPr>
                <w:b/>
                <w:noProof w:val="0"/>
                <w:lang w:val="ro-MD" w:eastAsia="ro-RO"/>
              </w:rPr>
            </w:pPr>
            <w:r w:rsidRPr="00F10185">
              <w:rPr>
                <w:b/>
                <w:noProof w:val="0"/>
                <w:lang w:val="ro-MD" w:eastAsia="ro-RO"/>
              </w:rPr>
              <w:t xml:space="preserve">Valoarea estimată a achiziției </w:t>
            </w:r>
          </w:p>
        </w:tc>
        <w:tc>
          <w:tcPr>
            <w:tcW w:w="4218" w:type="dxa"/>
          </w:tcPr>
          <w:p w14:paraId="6781B5B8" w14:textId="77777777" w:rsidR="006033EE" w:rsidRPr="00F10185" w:rsidRDefault="006033EE" w:rsidP="00581BC7">
            <w:pPr>
              <w:jc w:val="both"/>
              <w:rPr>
                <w:rFonts w:eastAsia="Cambria"/>
                <w:noProof w:val="0"/>
                <w:lang w:val="ro-MD"/>
              </w:rPr>
            </w:pPr>
          </w:p>
        </w:tc>
      </w:tr>
      <w:tr w:rsidR="00F10185" w:rsidRPr="00F10185" w14:paraId="75649E3F" w14:textId="77777777" w:rsidTr="00581BC7">
        <w:tc>
          <w:tcPr>
            <w:tcW w:w="5353" w:type="dxa"/>
            <w:vMerge w:val="restart"/>
          </w:tcPr>
          <w:p w14:paraId="0BB2601C" w14:textId="77777777" w:rsidR="006033EE" w:rsidRPr="00F10185" w:rsidRDefault="006033EE" w:rsidP="00581BC7">
            <w:pPr>
              <w:jc w:val="both"/>
              <w:rPr>
                <w:b/>
                <w:noProof w:val="0"/>
                <w:lang w:val="ro-MD" w:eastAsia="ro-RO"/>
              </w:rPr>
            </w:pPr>
            <w:r w:rsidRPr="00F10185">
              <w:rPr>
                <w:b/>
                <w:noProof w:val="0"/>
                <w:lang w:val="ro-MD" w:eastAsia="ro-RO"/>
              </w:rPr>
              <w:t>Nr. și link-</w:t>
            </w:r>
            <w:proofErr w:type="spellStart"/>
            <w:r w:rsidRPr="00F10185">
              <w:rPr>
                <w:b/>
                <w:noProof w:val="0"/>
                <w:lang w:val="ro-MD" w:eastAsia="ro-RO"/>
              </w:rPr>
              <w:t>ul</w:t>
            </w:r>
            <w:proofErr w:type="spellEnd"/>
            <w:r w:rsidRPr="00F10185">
              <w:rPr>
                <w:b/>
                <w:noProof w:val="0"/>
                <w:lang w:val="ro-MD" w:eastAsia="ro-RO"/>
              </w:rPr>
              <w:t xml:space="preserve"> procedurii </w:t>
            </w:r>
            <w:r w:rsidRPr="00F10185">
              <w:rPr>
                <w:i/>
                <w:noProof w:val="0"/>
                <w:lang w:val="ro-MD" w:eastAsia="ro-RO"/>
              </w:rPr>
              <w:t xml:space="preserve">(se va indica din cadrul portalului guvernamental </w:t>
            </w:r>
            <w:hyperlink r:id="rId14" w:history="1">
              <w:r w:rsidRPr="00F10185">
                <w:rPr>
                  <w:i/>
                  <w:noProof w:val="0"/>
                  <w:u w:val="single"/>
                  <w:lang w:val="ro-MD" w:eastAsia="ro-RO"/>
                </w:rPr>
                <w:t>www.mtender.gov.md</w:t>
              </w:r>
            </w:hyperlink>
            <w:r w:rsidRPr="00F10185">
              <w:rPr>
                <w:i/>
                <w:noProof w:val="0"/>
                <w:lang w:val="ro-MD" w:eastAsia="ro-RO"/>
              </w:rPr>
              <w:t>)</w:t>
            </w:r>
          </w:p>
        </w:tc>
        <w:tc>
          <w:tcPr>
            <w:tcW w:w="4218" w:type="dxa"/>
          </w:tcPr>
          <w:p w14:paraId="551DDAED" w14:textId="77777777" w:rsidR="006033EE" w:rsidRPr="00F10185" w:rsidRDefault="006033EE" w:rsidP="00581BC7">
            <w:pPr>
              <w:jc w:val="both"/>
              <w:rPr>
                <w:rFonts w:eastAsia="Cambria"/>
                <w:noProof w:val="0"/>
                <w:lang w:val="ro-MD"/>
              </w:rPr>
            </w:pPr>
            <w:r w:rsidRPr="00F10185">
              <w:rPr>
                <w:rFonts w:eastAsia="Cambria"/>
                <w:noProof w:val="0"/>
                <w:lang w:val="ro-MD"/>
              </w:rPr>
              <w:t>Nr:</w:t>
            </w:r>
          </w:p>
        </w:tc>
      </w:tr>
      <w:tr w:rsidR="00F10185" w:rsidRPr="00F10185" w14:paraId="0A5A41E4" w14:textId="77777777" w:rsidTr="00581BC7">
        <w:tc>
          <w:tcPr>
            <w:tcW w:w="5353" w:type="dxa"/>
            <w:vMerge/>
          </w:tcPr>
          <w:p w14:paraId="3017C329" w14:textId="77777777" w:rsidR="006033EE" w:rsidRPr="00F10185" w:rsidRDefault="006033EE" w:rsidP="00581BC7">
            <w:pPr>
              <w:jc w:val="both"/>
              <w:rPr>
                <w:b/>
                <w:noProof w:val="0"/>
                <w:lang w:val="ro-MD" w:eastAsia="ro-RO"/>
              </w:rPr>
            </w:pPr>
          </w:p>
        </w:tc>
        <w:tc>
          <w:tcPr>
            <w:tcW w:w="4218" w:type="dxa"/>
          </w:tcPr>
          <w:p w14:paraId="1AA6C181" w14:textId="77777777" w:rsidR="006033EE" w:rsidRPr="00F10185" w:rsidRDefault="006033EE" w:rsidP="00581BC7">
            <w:pPr>
              <w:jc w:val="both"/>
              <w:rPr>
                <w:rFonts w:eastAsia="Cambria"/>
                <w:noProof w:val="0"/>
                <w:lang w:val="ro-MD"/>
              </w:rPr>
            </w:pPr>
            <w:r w:rsidRPr="00F10185">
              <w:rPr>
                <w:rFonts w:eastAsia="Cambria"/>
                <w:noProof w:val="0"/>
                <w:lang w:val="ro-MD"/>
              </w:rPr>
              <w:t>Link:</w:t>
            </w:r>
          </w:p>
        </w:tc>
      </w:tr>
      <w:tr w:rsidR="00F10185" w:rsidRPr="00F10185" w14:paraId="3A644B8E" w14:textId="77777777" w:rsidTr="00581BC7">
        <w:tc>
          <w:tcPr>
            <w:tcW w:w="5353" w:type="dxa"/>
          </w:tcPr>
          <w:p w14:paraId="439E7B01" w14:textId="77777777" w:rsidR="006033EE" w:rsidRPr="00F10185" w:rsidRDefault="006033EE" w:rsidP="00581BC7">
            <w:pPr>
              <w:jc w:val="both"/>
              <w:rPr>
                <w:b/>
                <w:noProof w:val="0"/>
                <w:lang w:val="ro-MD"/>
              </w:rPr>
            </w:pPr>
            <w:r w:rsidRPr="00F10185">
              <w:rPr>
                <w:b/>
                <w:noProof w:val="0"/>
                <w:lang w:val="ro-MD" w:eastAsia="ro-RO"/>
              </w:rPr>
              <w:t>Data publicării anunțului de participare</w:t>
            </w:r>
          </w:p>
        </w:tc>
        <w:tc>
          <w:tcPr>
            <w:tcW w:w="4218" w:type="dxa"/>
          </w:tcPr>
          <w:p w14:paraId="31E1B187" w14:textId="77777777" w:rsidR="006033EE" w:rsidRPr="00F10185" w:rsidRDefault="006033EE" w:rsidP="00581BC7">
            <w:pPr>
              <w:jc w:val="both"/>
              <w:rPr>
                <w:rFonts w:eastAsia="Cambria"/>
                <w:noProof w:val="0"/>
                <w:lang w:val="ro-MD"/>
              </w:rPr>
            </w:pPr>
          </w:p>
        </w:tc>
      </w:tr>
      <w:tr w:rsidR="00F10185" w:rsidRPr="00F10185" w14:paraId="550C5897" w14:textId="77777777" w:rsidTr="00581BC7">
        <w:trPr>
          <w:trHeight w:val="1040"/>
        </w:trPr>
        <w:tc>
          <w:tcPr>
            <w:tcW w:w="5353" w:type="dxa"/>
          </w:tcPr>
          <w:p w14:paraId="34B35350" w14:textId="77777777" w:rsidR="006033EE" w:rsidRPr="00F10185" w:rsidRDefault="006033EE" w:rsidP="00581BC7">
            <w:pPr>
              <w:jc w:val="both"/>
              <w:rPr>
                <w:b/>
                <w:noProof w:val="0"/>
                <w:lang w:val="ro-MD" w:eastAsia="ro-RO"/>
              </w:rPr>
            </w:pPr>
            <w:r w:rsidRPr="00F10185">
              <w:rPr>
                <w:b/>
                <w:noProof w:val="0"/>
                <w:lang w:val="ro-MD"/>
              </w:rPr>
              <w:t xml:space="preserve">Data (datele) și referința (referințele) publicărilor anterioare în Jurnalul Oficial al Uniunii Europene privind proiectul (proiectele) la care se referă anunțul respectiv </w:t>
            </w:r>
            <w:r w:rsidRPr="00F10185">
              <w:rPr>
                <w:i/>
                <w:noProof w:val="0"/>
                <w:lang w:val="ro-MD"/>
              </w:rPr>
              <w:t>(după caz)</w:t>
            </w:r>
          </w:p>
        </w:tc>
        <w:tc>
          <w:tcPr>
            <w:tcW w:w="4218" w:type="dxa"/>
          </w:tcPr>
          <w:p w14:paraId="5E8FFDE6" w14:textId="77777777" w:rsidR="006033EE" w:rsidRPr="00F10185" w:rsidRDefault="006033EE" w:rsidP="00581BC7">
            <w:pPr>
              <w:jc w:val="both"/>
              <w:rPr>
                <w:rFonts w:eastAsia="Cambria"/>
                <w:noProof w:val="0"/>
                <w:lang w:val="ro-MD"/>
              </w:rPr>
            </w:pPr>
          </w:p>
        </w:tc>
      </w:tr>
    </w:tbl>
    <w:p w14:paraId="55AF723E"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F10185" w:rsidRPr="00F10185" w14:paraId="6121A7DC" w14:textId="77777777" w:rsidTr="00581BC7">
        <w:trPr>
          <w:trHeight w:val="304"/>
        </w:trPr>
        <w:tc>
          <w:tcPr>
            <w:tcW w:w="5353" w:type="dxa"/>
          </w:tcPr>
          <w:p w14:paraId="46BEA91D" w14:textId="77777777" w:rsidR="006033EE" w:rsidRPr="00F10185" w:rsidRDefault="006033EE" w:rsidP="00581BC7">
            <w:pPr>
              <w:jc w:val="both"/>
              <w:rPr>
                <w:b/>
                <w:noProof w:val="0"/>
                <w:lang w:val="ro-MD" w:eastAsia="ro-RO"/>
              </w:rPr>
            </w:pPr>
            <w:r w:rsidRPr="00F10185">
              <w:rPr>
                <w:b/>
                <w:noProof w:val="0"/>
                <w:lang w:val="ro-MD" w:eastAsia="ro-RO"/>
              </w:rPr>
              <w:t>Tipul contractului de achiziție/acordului-cadru</w:t>
            </w:r>
          </w:p>
        </w:tc>
        <w:tc>
          <w:tcPr>
            <w:tcW w:w="4218" w:type="dxa"/>
          </w:tcPr>
          <w:p w14:paraId="1B6A894A" w14:textId="77777777" w:rsidR="006033EE" w:rsidRPr="00F10185" w:rsidRDefault="006033EE" w:rsidP="00581BC7">
            <w:pPr>
              <w:jc w:val="both"/>
              <w:rPr>
                <w:noProof w:val="0"/>
                <w:lang w:val="ro-MD" w:eastAsia="ro-RO"/>
              </w:rPr>
            </w:pPr>
            <w:r w:rsidRPr="00F10185">
              <w:rPr>
                <w:noProof w:val="0"/>
                <w:lang w:val="ro-MD" w:eastAsia="ro-RO"/>
              </w:rPr>
              <w:t xml:space="preserve"> Servicii de proiectare □      Lucrări □</w:t>
            </w:r>
          </w:p>
        </w:tc>
      </w:tr>
      <w:tr w:rsidR="00F10185" w:rsidRPr="00F10185" w14:paraId="23235AB4" w14:textId="77777777" w:rsidTr="00581BC7">
        <w:trPr>
          <w:trHeight w:val="315"/>
        </w:trPr>
        <w:tc>
          <w:tcPr>
            <w:tcW w:w="5353" w:type="dxa"/>
          </w:tcPr>
          <w:p w14:paraId="633183CD" w14:textId="77777777" w:rsidR="006033EE" w:rsidRPr="00F10185" w:rsidRDefault="006033EE" w:rsidP="00581BC7">
            <w:pPr>
              <w:jc w:val="both"/>
              <w:rPr>
                <w:b/>
                <w:noProof w:val="0"/>
                <w:lang w:val="ro-MD" w:eastAsia="ro-RO"/>
              </w:rPr>
            </w:pPr>
            <w:r w:rsidRPr="00F10185">
              <w:rPr>
                <w:b/>
                <w:noProof w:val="0"/>
                <w:lang w:val="ro-MD"/>
              </w:rPr>
              <w:t>Contractul de achiziție/acordul-cadru se referă la un proiect și/sau program finanțat din fonduri ale Uniunii Europene</w:t>
            </w:r>
          </w:p>
        </w:tc>
        <w:tc>
          <w:tcPr>
            <w:tcW w:w="4218" w:type="dxa"/>
          </w:tcPr>
          <w:p w14:paraId="7D9A4A5A" w14:textId="77777777" w:rsidR="006033EE" w:rsidRPr="00F10185" w:rsidRDefault="006033EE" w:rsidP="00581BC7">
            <w:pPr>
              <w:jc w:val="both"/>
              <w:rPr>
                <w:noProof w:val="0"/>
                <w:lang w:val="ro-MD" w:eastAsia="ro-RO"/>
              </w:rPr>
            </w:pPr>
            <w:r w:rsidRPr="00F10185">
              <w:rPr>
                <w:noProof w:val="0"/>
                <w:lang w:val="ro-MD" w:eastAsia="ro-RO"/>
              </w:rPr>
              <w:t>Nu □    Da □</w:t>
            </w:r>
          </w:p>
        </w:tc>
      </w:tr>
      <w:tr w:rsidR="00F10185" w:rsidRPr="00F10185" w14:paraId="7561EC8A" w14:textId="77777777" w:rsidTr="00581BC7">
        <w:trPr>
          <w:trHeight w:val="525"/>
        </w:trPr>
        <w:tc>
          <w:tcPr>
            <w:tcW w:w="5353" w:type="dxa"/>
          </w:tcPr>
          <w:p w14:paraId="1E5B768C" w14:textId="77777777" w:rsidR="006033EE" w:rsidRPr="00F10185" w:rsidRDefault="006033EE" w:rsidP="00581BC7">
            <w:pPr>
              <w:jc w:val="both"/>
              <w:rPr>
                <w:b/>
                <w:noProof w:val="0"/>
                <w:lang w:val="ro-MD" w:eastAsia="ro-RO"/>
              </w:rPr>
            </w:pPr>
            <w:r w:rsidRPr="00F10185">
              <w:rPr>
                <w:b/>
                <w:noProof w:val="0"/>
                <w:lang w:val="ro-MD" w:eastAsia="ro-RO"/>
              </w:rPr>
              <w:t>Sursa de finanțare</w:t>
            </w:r>
          </w:p>
        </w:tc>
        <w:tc>
          <w:tcPr>
            <w:tcW w:w="4218" w:type="dxa"/>
          </w:tcPr>
          <w:p w14:paraId="35DF9374" w14:textId="77777777" w:rsidR="006033EE" w:rsidRPr="00F10185" w:rsidRDefault="006033EE" w:rsidP="00581BC7">
            <w:pPr>
              <w:jc w:val="both"/>
              <w:rPr>
                <w:noProof w:val="0"/>
                <w:lang w:val="ro-MD" w:eastAsia="ro-RO"/>
              </w:rPr>
            </w:pPr>
            <w:r w:rsidRPr="00F10185">
              <w:rPr>
                <w:noProof w:val="0"/>
                <w:lang w:val="ro-MD" w:eastAsia="ro-RO"/>
              </w:rPr>
              <w:t xml:space="preserve">Bugetul de stat □     FAOAM □ </w:t>
            </w:r>
          </w:p>
          <w:p w14:paraId="5D28A4A0" w14:textId="77777777" w:rsidR="006033EE" w:rsidRPr="00F10185" w:rsidRDefault="006033EE" w:rsidP="00581BC7">
            <w:pPr>
              <w:jc w:val="both"/>
              <w:rPr>
                <w:noProof w:val="0"/>
                <w:lang w:val="ro-MD" w:eastAsia="ro-RO"/>
              </w:rPr>
            </w:pPr>
            <w:r w:rsidRPr="00F10185">
              <w:rPr>
                <w:noProof w:val="0"/>
                <w:lang w:val="ro-MD" w:eastAsia="ro-RO"/>
              </w:rPr>
              <w:t xml:space="preserve">BASS □     Surse externe □ </w:t>
            </w:r>
          </w:p>
          <w:p w14:paraId="7B408602" w14:textId="77777777" w:rsidR="006033EE" w:rsidRPr="00F10185" w:rsidRDefault="006033EE" w:rsidP="00581BC7">
            <w:pPr>
              <w:jc w:val="both"/>
              <w:rPr>
                <w:noProof w:val="0"/>
                <w:lang w:val="ro-MD" w:eastAsia="ro-RO"/>
              </w:rPr>
            </w:pPr>
            <w:r w:rsidRPr="00F10185">
              <w:rPr>
                <w:noProof w:val="0"/>
                <w:lang w:val="ro-MD" w:eastAsia="ro-RO"/>
              </w:rPr>
              <w:t xml:space="preserve">Alte surse: </w:t>
            </w:r>
            <w:r w:rsidRPr="00F10185">
              <w:rPr>
                <w:i/>
                <w:noProof w:val="0"/>
                <w:lang w:val="ro-MD" w:eastAsia="ro-RO"/>
              </w:rPr>
              <w:t>[Indicați]</w:t>
            </w:r>
          </w:p>
        </w:tc>
      </w:tr>
      <w:tr w:rsidR="00F10185" w:rsidRPr="00F10185" w14:paraId="1C583515" w14:textId="77777777" w:rsidTr="00581BC7">
        <w:trPr>
          <w:trHeight w:val="353"/>
        </w:trPr>
        <w:tc>
          <w:tcPr>
            <w:tcW w:w="5353" w:type="dxa"/>
          </w:tcPr>
          <w:p w14:paraId="48BC670A" w14:textId="77777777" w:rsidR="006033EE" w:rsidRPr="00F10185" w:rsidRDefault="006033EE" w:rsidP="00581BC7">
            <w:pPr>
              <w:jc w:val="both"/>
              <w:rPr>
                <w:b/>
                <w:noProof w:val="0"/>
                <w:lang w:val="ro-MD" w:eastAsia="ro-RO"/>
              </w:rPr>
            </w:pPr>
            <w:r w:rsidRPr="00F10185">
              <w:rPr>
                <w:b/>
                <w:noProof w:val="0"/>
                <w:lang w:val="ro-MD" w:eastAsia="ro-RO"/>
              </w:rPr>
              <w:t>Data deciziei de atribuire a contractului de achiziție/ acordului-cadru</w:t>
            </w:r>
          </w:p>
        </w:tc>
        <w:tc>
          <w:tcPr>
            <w:tcW w:w="4218" w:type="dxa"/>
          </w:tcPr>
          <w:p w14:paraId="7EC9BCAD" w14:textId="77777777" w:rsidR="006033EE" w:rsidRPr="00F10185" w:rsidRDefault="006033EE" w:rsidP="00581BC7">
            <w:pPr>
              <w:jc w:val="both"/>
              <w:rPr>
                <w:noProof w:val="0"/>
                <w:lang w:val="ro-MD" w:eastAsia="ro-RO"/>
              </w:rPr>
            </w:pPr>
          </w:p>
        </w:tc>
      </w:tr>
      <w:tr w:rsidR="00F10185" w:rsidRPr="00F10185" w14:paraId="1FEFBA0A" w14:textId="77777777" w:rsidTr="00581BC7">
        <w:trPr>
          <w:trHeight w:val="140"/>
        </w:trPr>
        <w:tc>
          <w:tcPr>
            <w:tcW w:w="5353" w:type="dxa"/>
          </w:tcPr>
          <w:p w14:paraId="7EF92065" w14:textId="77777777" w:rsidR="006033EE" w:rsidRPr="00F10185" w:rsidRDefault="006033EE" w:rsidP="00581BC7">
            <w:pPr>
              <w:jc w:val="both"/>
              <w:rPr>
                <w:b/>
                <w:noProof w:val="0"/>
                <w:lang w:val="ro-MD" w:eastAsia="ro-RO"/>
              </w:rPr>
            </w:pPr>
            <w:r w:rsidRPr="00F10185">
              <w:rPr>
                <w:b/>
                <w:noProof w:val="0"/>
                <w:lang w:val="ro-MD" w:eastAsia="ro-RO"/>
              </w:rPr>
              <w:lastRenderedPageBreak/>
              <w:t>Denumirea operatorului economic</w:t>
            </w:r>
          </w:p>
        </w:tc>
        <w:tc>
          <w:tcPr>
            <w:tcW w:w="4218" w:type="dxa"/>
          </w:tcPr>
          <w:p w14:paraId="365CC49E" w14:textId="77777777" w:rsidR="006033EE" w:rsidRPr="00F10185" w:rsidRDefault="006033EE" w:rsidP="00581BC7">
            <w:pPr>
              <w:jc w:val="both"/>
              <w:rPr>
                <w:i/>
                <w:noProof w:val="0"/>
                <w:lang w:val="ro-MD" w:eastAsia="ro-RO"/>
              </w:rPr>
            </w:pPr>
          </w:p>
        </w:tc>
      </w:tr>
      <w:tr w:rsidR="00F10185" w:rsidRPr="00F10185" w14:paraId="3AA5888C" w14:textId="77777777" w:rsidTr="00581BC7">
        <w:trPr>
          <w:trHeight w:val="188"/>
        </w:trPr>
        <w:tc>
          <w:tcPr>
            <w:tcW w:w="5353" w:type="dxa"/>
            <w:vMerge w:val="restart"/>
          </w:tcPr>
          <w:p w14:paraId="4AC0E6E7" w14:textId="77777777" w:rsidR="006033EE" w:rsidRPr="00F10185" w:rsidRDefault="006033EE" w:rsidP="00581BC7">
            <w:pPr>
              <w:jc w:val="both"/>
              <w:rPr>
                <w:b/>
                <w:noProof w:val="0"/>
                <w:lang w:val="ro-MD" w:eastAsia="ro-RO"/>
              </w:rPr>
            </w:pPr>
            <w:r w:rsidRPr="00F10185">
              <w:rPr>
                <w:b/>
                <w:noProof w:val="0"/>
                <w:lang w:val="ro-MD" w:eastAsia="ro-RO"/>
              </w:rPr>
              <w:t>Nr. și data contractului de achiziție/acordului-cadru</w:t>
            </w:r>
          </w:p>
        </w:tc>
        <w:tc>
          <w:tcPr>
            <w:tcW w:w="4218" w:type="dxa"/>
          </w:tcPr>
          <w:p w14:paraId="6566FA84" w14:textId="77777777" w:rsidR="006033EE" w:rsidRPr="00F10185" w:rsidRDefault="006033EE" w:rsidP="00581BC7">
            <w:pPr>
              <w:jc w:val="both"/>
              <w:rPr>
                <w:noProof w:val="0"/>
                <w:lang w:val="ro-MD" w:eastAsia="ro-RO"/>
              </w:rPr>
            </w:pPr>
            <w:r w:rsidRPr="00F10185">
              <w:rPr>
                <w:noProof w:val="0"/>
                <w:lang w:val="ro-MD" w:eastAsia="ro-RO"/>
              </w:rPr>
              <w:t>Nr:</w:t>
            </w:r>
          </w:p>
        </w:tc>
      </w:tr>
      <w:tr w:rsidR="00F10185" w:rsidRPr="00F10185" w14:paraId="43C2DEE2" w14:textId="77777777" w:rsidTr="00581BC7">
        <w:trPr>
          <w:trHeight w:val="219"/>
        </w:trPr>
        <w:tc>
          <w:tcPr>
            <w:tcW w:w="5353" w:type="dxa"/>
            <w:vMerge/>
          </w:tcPr>
          <w:p w14:paraId="7B744097" w14:textId="77777777" w:rsidR="006033EE" w:rsidRPr="00F10185" w:rsidRDefault="006033EE" w:rsidP="00581BC7">
            <w:pPr>
              <w:jc w:val="both"/>
              <w:rPr>
                <w:b/>
                <w:noProof w:val="0"/>
                <w:lang w:val="ro-MD" w:eastAsia="ro-RO"/>
              </w:rPr>
            </w:pPr>
          </w:p>
        </w:tc>
        <w:tc>
          <w:tcPr>
            <w:tcW w:w="4218" w:type="dxa"/>
          </w:tcPr>
          <w:p w14:paraId="35DEE9FA" w14:textId="77777777" w:rsidR="006033EE" w:rsidRPr="00F10185" w:rsidRDefault="006033EE" w:rsidP="00581BC7">
            <w:pPr>
              <w:jc w:val="both"/>
              <w:rPr>
                <w:noProof w:val="0"/>
                <w:lang w:val="ro-MD" w:eastAsia="ro-RO"/>
              </w:rPr>
            </w:pPr>
            <w:r w:rsidRPr="00F10185">
              <w:rPr>
                <w:noProof w:val="0"/>
                <w:lang w:val="ro-MD" w:eastAsia="ro-RO"/>
              </w:rPr>
              <w:t>Data:</w:t>
            </w:r>
          </w:p>
        </w:tc>
      </w:tr>
      <w:tr w:rsidR="00F10185" w:rsidRPr="00F10185" w14:paraId="7493D242" w14:textId="77777777" w:rsidTr="00581BC7">
        <w:trPr>
          <w:trHeight w:val="207"/>
        </w:trPr>
        <w:tc>
          <w:tcPr>
            <w:tcW w:w="5353" w:type="dxa"/>
            <w:vMerge w:val="restart"/>
          </w:tcPr>
          <w:p w14:paraId="25ED4D62" w14:textId="77777777" w:rsidR="006033EE" w:rsidRPr="00F10185" w:rsidRDefault="006033EE" w:rsidP="00581BC7">
            <w:pPr>
              <w:jc w:val="both"/>
              <w:rPr>
                <w:b/>
                <w:noProof w:val="0"/>
                <w:lang w:val="ro-MD" w:eastAsia="ro-RO"/>
              </w:rPr>
            </w:pPr>
            <w:r w:rsidRPr="00F10185">
              <w:rPr>
                <w:b/>
                <w:noProof w:val="0"/>
                <w:lang w:val="ro-MD" w:eastAsia="ro-RO"/>
              </w:rPr>
              <w:t>Valoarea contractului de achiziție/acordului-cadru</w:t>
            </w:r>
          </w:p>
        </w:tc>
        <w:tc>
          <w:tcPr>
            <w:tcW w:w="4218" w:type="dxa"/>
          </w:tcPr>
          <w:p w14:paraId="1BBE74CE" w14:textId="77777777" w:rsidR="006033EE" w:rsidRPr="00F10185" w:rsidRDefault="006033EE" w:rsidP="00581BC7">
            <w:pPr>
              <w:jc w:val="both"/>
              <w:rPr>
                <w:noProof w:val="0"/>
                <w:lang w:val="ro-MD" w:eastAsia="ro-RO"/>
              </w:rPr>
            </w:pPr>
            <w:r w:rsidRPr="00F10185">
              <w:rPr>
                <w:noProof w:val="0"/>
                <w:lang w:val="ro-MD" w:eastAsia="ro-RO"/>
              </w:rPr>
              <w:t>Fără TVA:</w:t>
            </w:r>
          </w:p>
        </w:tc>
      </w:tr>
      <w:tr w:rsidR="00F10185" w:rsidRPr="00F10185" w14:paraId="55A206AA" w14:textId="77777777" w:rsidTr="00581BC7">
        <w:trPr>
          <w:trHeight w:val="207"/>
        </w:trPr>
        <w:tc>
          <w:tcPr>
            <w:tcW w:w="5353" w:type="dxa"/>
            <w:vMerge/>
          </w:tcPr>
          <w:p w14:paraId="65F61C7E" w14:textId="77777777" w:rsidR="006033EE" w:rsidRPr="00F10185" w:rsidRDefault="006033EE" w:rsidP="00581BC7">
            <w:pPr>
              <w:jc w:val="both"/>
              <w:rPr>
                <w:b/>
                <w:noProof w:val="0"/>
                <w:lang w:val="ro-MD" w:eastAsia="ro-RO"/>
              </w:rPr>
            </w:pPr>
          </w:p>
        </w:tc>
        <w:tc>
          <w:tcPr>
            <w:tcW w:w="4218" w:type="dxa"/>
          </w:tcPr>
          <w:p w14:paraId="2DB00AFB" w14:textId="77777777" w:rsidR="006033EE" w:rsidRPr="00F10185" w:rsidRDefault="006033EE" w:rsidP="00581BC7">
            <w:pPr>
              <w:jc w:val="both"/>
              <w:rPr>
                <w:noProof w:val="0"/>
                <w:lang w:val="ro-MD" w:eastAsia="ro-RO"/>
              </w:rPr>
            </w:pPr>
            <w:r w:rsidRPr="00F10185">
              <w:rPr>
                <w:noProof w:val="0"/>
                <w:lang w:val="ro-MD" w:eastAsia="ro-RO"/>
              </w:rPr>
              <w:t>Inclusiv TVA:</w:t>
            </w:r>
          </w:p>
        </w:tc>
      </w:tr>
      <w:tr w:rsidR="00F10185" w:rsidRPr="00F10185" w14:paraId="65CDA70A" w14:textId="77777777" w:rsidTr="00581BC7">
        <w:trPr>
          <w:trHeight w:val="115"/>
        </w:trPr>
        <w:tc>
          <w:tcPr>
            <w:tcW w:w="5353" w:type="dxa"/>
          </w:tcPr>
          <w:p w14:paraId="43E68C89" w14:textId="77777777" w:rsidR="006033EE" w:rsidRPr="00F10185" w:rsidRDefault="006033EE" w:rsidP="00581BC7">
            <w:pPr>
              <w:jc w:val="both"/>
              <w:rPr>
                <w:b/>
                <w:noProof w:val="0"/>
                <w:lang w:val="ro-MD" w:eastAsia="ro-RO"/>
              </w:rPr>
            </w:pPr>
            <w:r w:rsidRPr="00F10185">
              <w:rPr>
                <w:b/>
                <w:noProof w:val="0"/>
                <w:lang w:val="ro-MD" w:eastAsia="ro-RO"/>
              </w:rPr>
              <w:t>Termen de valabilitate</w:t>
            </w:r>
          </w:p>
        </w:tc>
        <w:tc>
          <w:tcPr>
            <w:tcW w:w="4218" w:type="dxa"/>
          </w:tcPr>
          <w:p w14:paraId="7EAA495E" w14:textId="77777777" w:rsidR="006033EE" w:rsidRPr="00F10185" w:rsidRDefault="006033EE" w:rsidP="00581BC7">
            <w:pPr>
              <w:jc w:val="both"/>
              <w:rPr>
                <w:noProof w:val="0"/>
                <w:lang w:val="ro-MD" w:eastAsia="ro-RO"/>
              </w:rPr>
            </w:pPr>
          </w:p>
        </w:tc>
      </w:tr>
      <w:tr w:rsidR="00F10185" w:rsidRPr="00F10185" w14:paraId="2884DDE2" w14:textId="77777777" w:rsidTr="00581BC7">
        <w:trPr>
          <w:trHeight w:val="70"/>
        </w:trPr>
        <w:tc>
          <w:tcPr>
            <w:tcW w:w="5353" w:type="dxa"/>
          </w:tcPr>
          <w:p w14:paraId="1D8E0945" w14:textId="77777777" w:rsidR="006033EE" w:rsidRPr="00F10185" w:rsidRDefault="006033EE" w:rsidP="00581BC7">
            <w:pPr>
              <w:jc w:val="both"/>
              <w:rPr>
                <w:b/>
                <w:noProof w:val="0"/>
                <w:lang w:val="ro-MD" w:eastAsia="ro-RO"/>
              </w:rPr>
            </w:pPr>
            <w:r w:rsidRPr="00F10185">
              <w:rPr>
                <w:b/>
                <w:noProof w:val="0"/>
                <w:lang w:val="ro-MD" w:eastAsia="ro-RO"/>
              </w:rPr>
              <w:t>Termen de execuție</w:t>
            </w:r>
          </w:p>
        </w:tc>
        <w:tc>
          <w:tcPr>
            <w:tcW w:w="4218" w:type="dxa"/>
          </w:tcPr>
          <w:p w14:paraId="6D065F59" w14:textId="77777777" w:rsidR="006033EE" w:rsidRPr="00F10185" w:rsidRDefault="006033EE" w:rsidP="00581BC7">
            <w:pPr>
              <w:jc w:val="both"/>
              <w:rPr>
                <w:noProof w:val="0"/>
                <w:lang w:val="ro-MD" w:eastAsia="ro-RO"/>
              </w:rPr>
            </w:pPr>
          </w:p>
        </w:tc>
      </w:tr>
    </w:tbl>
    <w:p w14:paraId="0C40E705" w14:textId="77777777" w:rsidR="006033EE" w:rsidRPr="00F101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10185">
        <w:rPr>
          <w:rFonts w:eastAsia="Cambria"/>
          <w:b/>
          <w:noProof w:val="0"/>
          <w:sz w:val="22"/>
          <w:szCs w:val="22"/>
          <w:lang w:val="ro-MD"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F10185" w:rsidRPr="00F10185" w14:paraId="17B3C651" w14:textId="77777777" w:rsidTr="00581BC7">
        <w:tc>
          <w:tcPr>
            <w:tcW w:w="4785" w:type="dxa"/>
          </w:tcPr>
          <w:p w14:paraId="30EB5BF8" w14:textId="77777777" w:rsidR="006033EE" w:rsidRPr="00F10185" w:rsidRDefault="006033EE" w:rsidP="00581BC7">
            <w:pPr>
              <w:tabs>
                <w:tab w:val="left" w:pos="2694"/>
              </w:tabs>
              <w:ind w:right="-1"/>
              <w:jc w:val="both"/>
              <w:rPr>
                <w:b/>
                <w:noProof w:val="0"/>
                <w:lang w:val="ro-MD" w:eastAsia="ro-RO"/>
              </w:rPr>
            </w:pPr>
            <w:r w:rsidRPr="00F10185">
              <w:rPr>
                <w:b/>
                <w:noProof w:val="0"/>
                <w:lang w:val="ro-MD" w:eastAsia="ro-RO"/>
              </w:rPr>
              <w:t xml:space="preserve">Tipul modificărilor </w:t>
            </w:r>
            <w:r w:rsidRPr="00F10185">
              <w:rPr>
                <w:b/>
                <w:noProof w:val="0"/>
                <w:lang w:val="ro-MD" w:eastAsia="ro-RO"/>
              </w:rPr>
              <w:tab/>
            </w:r>
          </w:p>
        </w:tc>
        <w:tc>
          <w:tcPr>
            <w:tcW w:w="4786" w:type="dxa"/>
          </w:tcPr>
          <w:p w14:paraId="503418ED" w14:textId="77777777" w:rsidR="006033EE" w:rsidRPr="00F10185" w:rsidRDefault="006033EE" w:rsidP="00581BC7">
            <w:pPr>
              <w:tabs>
                <w:tab w:val="right" w:pos="4571"/>
              </w:tabs>
              <w:ind w:right="-1"/>
              <w:jc w:val="both"/>
              <w:rPr>
                <w:noProof w:val="0"/>
                <w:lang w:val="ro-MD"/>
              </w:rPr>
            </w:pPr>
            <w:proofErr w:type="spellStart"/>
            <w:r w:rsidRPr="00F10185">
              <w:rPr>
                <w:noProof w:val="0"/>
                <w:lang w:val="ro-MD"/>
              </w:rPr>
              <w:t>Micşorarea</w:t>
            </w:r>
            <w:proofErr w:type="spellEnd"/>
            <w:r w:rsidRPr="00F10185">
              <w:rPr>
                <w:noProof w:val="0"/>
                <w:lang w:val="ro-MD"/>
              </w:rPr>
              <w:t xml:space="preserve"> valorii contractului </w:t>
            </w:r>
            <w:r w:rsidRPr="00F10185">
              <w:rPr>
                <w:noProof w:val="0"/>
                <w:lang w:val="ro-MD" w:eastAsia="ro-RO"/>
              </w:rPr>
              <w:t xml:space="preserve"> □</w:t>
            </w:r>
            <w:r w:rsidRPr="00F10185">
              <w:rPr>
                <w:noProof w:val="0"/>
                <w:lang w:val="ro-MD" w:eastAsia="ro-RO"/>
              </w:rPr>
              <w:tab/>
            </w:r>
          </w:p>
          <w:p w14:paraId="79AD2226" w14:textId="77777777" w:rsidR="006033EE" w:rsidRPr="00F10185" w:rsidRDefault="006033EE" w:rsidP="00581BC7">
            <w:pPr>
              <w:ind w:right="-1"/>
              <w:jc w:val="both"/>
              <w:rPr>
                <w:noProof w:val="0"/>
                <w:lang w:val="ro-MD"/>
              </w:rPr>
            </w:pPr>
            <w:r w:rsidRPr="00F10185">
              <w:rPr>
                <w:noProof w:val="0"/>
                <w:lang w:val="ro-MD"/>
              </w:rPr>
              <w:t xml:space="preserve">Majorarea valorii contractului </w:t>
            </w:r>
            <w:r w:rsidRPr="00F10185">
              <w:rPr>
                <w:noProof w:val="0"/>
                <w:lang w:val="ro-MD" w:eastAsia="ro-RO"/>
              </w:rPr>
              <w:t xml:space="preserve"> □</w:t>
            </w:r>
          </w:p>
          <w:p w14:paraId="0203F4C9" w14:textId="77777777" w:rsidR="006033EE" w:rsidRPr="00F10185" w:rsidRDefault="006033EE" w:rsidP="00581BC7">
            <w:pPr>
              <w:ind w:right="-1"/>
              <w:rPr>
                <w:noProof w:val="0"/>
                <w:lang w:val="ro-MD"/>
              </w:rPr>
            </w:pPr>
            <w:r w:rsidRPr="00F10185">
              <w:rPr>
                <w:noProof w:val="0"/>
                <w:lang w:val="ro-MD"/>
              </w:rPr>
              <w:t xml:space="preserve">Modificarea termenului de executare/ prestare </w:t>
            </w:r>
            <w:r w:rsidRPr="00F10185">
              <w:rPr>
                <w:noProof w:val="0"/>
                <w:lang w:val="ro-MD" w:eastAsia="ro-RO"/>
              </w:rPr>
              <w:t xml:space="preserve"> □</w:t>
            </w:r>
          </w:p>
          <w:p w14:paraId="6CD26290" w14:textId="77777777" w:rsidR="006033EE" w:rsidRPr="00F10185" w:rsidRDefault="006033EE" w:rsidP="00581BC7">
            <w:pPr>
              <w:ind w:right="-1"/>
              <w:jc w:val="both"/>
              <w:rPr>
                <w:noProof w:val="0"/>
                <w:lang w:val="ro-MD"/>
              </w:rPr>
            </w:pPr>
            <w:r w:rsidRPr="00F10185">
              <w:rPr>
                <w:noProof w:val="0"/>
                <w:lang w:val="ro-MD"/>
              </w:rPr>
              <w:t xml:space="preserve">Modificarea termenului de valabilitate </w:t>
            </w:r>
            <w:r w:rsidRPr="00F10185">
              <w:rPr>
                <w:noProof w:val="0"/>
                <w:lang w:val="ro-MD" w:eastAsia="ro-RO"/>
              </w:rPr>
              <w:t xml:space="preserve"> □</w:t>
            </w:r>
          </w:p>
          <w:p w14:paraId="5E1C1A36" w14:textId="77777777" w:rsidR="006033EE" w:rsidRPr="00F10185" w:rsidRDefault="006033EE" w:rsidP="00581BC7">
            <w:pPr>
              <w:ind w:right="-1"/>
              <w:jc w:val="both"/>
              <w:rPr>
                <w:noProof w:val="0"/>
                <w:lang w:val="ro-MD" w:eastAsia="ro-RO"/>
              </w:rPr>
            </w:pPr>
            <w:r w:rsidRPr="00F10185">
              <w:rPr>
                <w:noProof w:val="0"/>
                <w:lang w:val="ro-MD"/>
              </w:rPr>
              <w:t xml:space="preserve">Rezoluțiunea contractului </w:t>
            </w:r>
            <w:r w:rsidRPr="00F10185">
              <w:rPr>
                <w:noProof w:val="0"/>
                <w:lang w:val="ro-MD" w:eastAsia="ro-RO"/>
              </w:rPr>
              <w:t xml:space="preserve"> □</w:t>
            </w:r>
          </w:p>
          <w:p w14:paraId="772669BF" w14:textId="77777777" w:rsidR="006033EE" w:rsidRPr="00F10185" w:rsidRDefault="006033EE" w:rsidP="00581BC7">
            <w:pPr>
              <w:ind w:right="-1"/>
              <w:jc w:val="both"/>
              <w:rPr>
                <w:noProof w:val="0"/>
                <w:lang w:val="ro-MD" w:eastAsia="ro-RO"/>
              </w:rPr>
            </w:pPr>
            <w:r w:rsidRPr="00F10185">
              <w:rPr>
                <w:noProof w:val="0"/>
                <w:lang w:val="ro-MD" w:eastAsia="ro-RO"/>
              </w:rPr>
              <w:t xml:space="preserve">Altele:  </w:t>
            </w:r>
            <w:r w:rsidRPr="00F10185">
              <w:rPr>
                <w:i/>
                <w:noProof w:val="0"/>
                <w:lang w:val="ro-MD" w:eastAsia="ro-RO"/>
              </w:rPr>
              <w:t>[Indicați]</w:t>
            </w:r>
          </w:p>
        </w:tc>
      </w:tr>
      <w:tr w:rsidR="00F10185" w:rsidRPr="00F10185" w14:paraId="03231300" w14:textId="77777777" w:rsidTr="00581BC7">
        <w:tc>
          <w:tcPr>
            <w:tcW w:w="4785" w:type="dxa"/>
          </w:tcPr>
          <w:p w14:paraId="66CBC3B3" w14:textId="77777777" w:rsidR="006033EE" w:rsidRPr="00F10185" w:rsidRDefault="006033EE" w:rsidP="00581BC7">
            <w:pPr>
              <w:ind w:right="-1"/>
              <w:jc w:val="both"/>
              <w:rPr>
                <w:b/>
                <w:noProof w:val="0"/>
                <w:lang w:val="ro-MD" w:eastAsia="ro-RO"/>
              </w:rPr>
            </w:pPr>
            <w:r w:rsidRPr="00F10185">
              <w:rPr>
                <w:b/>
                <w:noProof w:val="0"/>
                <w:lang w:val="ro-MD" w:eastAsia="ro-RO"/>
              </w:rPr>
              <w:t>Temeiul juridic</w:t>
            </w:r>
          </w:p>
        </w:tc>
        <w:tc>
          <w:tcPr>
            <w:tcW w:w="4786" w:type="dxa"/>
          </w:tcPr>
          <w:p w14:paraId="321FA5A9" w14:textId="77777777" w:rsidR="006033EE" w:rsidRPr="00F10185" w:rsidRDefault="006033EE" w:rsidP="00581BC7">
            <w:pPr>
              <w:ind w:right="-1"/>
              <w:jc w:val="both"/>
              <w:rPr>
                <w:noProof w:val="0"/>
                <w:lang w:val="ro-MD"/>
              </w:rPr>
            </w:pPr>
            <w:r w:rsidRPr="00F10185">
              <w:rPr>
                <w:i/>
                <w:noProof w:val="0"/>
                <w:lang w:val="ro-MD" w:eastAsia="ro-RO"/>
              </w:rPr>
              <w:t>[Indicați actul normativ, articol, alineat]</w:t>
            </w:r>
          </w:p>
        </w:tc>
      </w:tr>
      <w:tr w:rsidR="00F10185" w:rsidRPr="00F10185" w14:paraId="2238CB5D" w14:textId="77777777" w:rsidTr="00581BC7">
        <w:tc>
          <w:tcPr>
            <w:tcW w:w="4785" w:type="dxa"/>
          </w:tcPr>
          <w:p w14:paraId="739C88DD" w14:textId="77777777" w:rsidR="006033EE" w:rsidRPr="00F10185" w:rsidRDefault="006033EE" w:rsidP="00581BC7">
            <w:pPr>
              <w:ind w:right="-1"/>
              <w:jc w:val="both"/>
              <w:rPr>
                <w:b/>
                <w:noProof w:val="0"/>
                <w:lang w:val="ro-MD" w:eastAsia="ro-RO"/>
              </w:rPr>
            </w:pPr>
            <w:r w:rsidRPr="00F10185">
              <w:rPr>
                <w:b/>
                <w:noProof w:val="0"/>
                <w:lang w:val="ro-MD" w:eastAsia="ro-RO"/>
              </w:rPr>
              <w:t xml:space="preserve">Creșterea </w:t>
            </w:r>
            <w:r w:rsidRPr="00F10185">
              <w:rPr>
                <w:b/>
                <w:noProof w:val="0"/>
                <w:lang w:val="ro-MD"/>
              </w:rPr>
              <w:t xml:space="preserve">prețului în urma modificării </w:t>
            </w:r>
            <w:r w:rsidRPr="00F10185">
              <w:rPr>
                <w:i/>
                <w:noProof w:val="0"/>
                <w:lang w:val="ro-MD" w:eastAsia="ro-RO"/>
              </w:rPr>
              <w:t>(după caz)</w:t>
            </w:r>
          </w:p>
        </w:tc>
        <w:tc>
          <w:tcPr>
            <w:tcW w:w="4786" w:type="dxa"/>
          </w:tcPr>
          <w:p w14:paraId="573B8A63" w14:textId="77777777" w:rsidR="006033EE" w:rsidRPr="00F10185" w:rsidRDefault="006033EE" w:rsidP="00581BC7">
            <w:pPr>
              <w:ind w:right="-1"/>
              <w:jc w:val="both"/>
              <w:rPr>
                <w:i/>
                <w:noProof w:val="0"/>
                <w:lang w:val="ro-MD" w:eastAsia="ro-RO"/>
              </w:rPr>
            </w:pPr>
            <w:r w:rsidRPr="00F10185">
              <w:rPr>
                <w:i/>
                <w:noProof w:val="0"/>
                <w:lang w:val="ro-MD" w:eastAsia="ro-RO"/>
              </w:rPr>
              <w:t>[</w:t>
            </w:r>
            <w:r w:rsidRPr="00F10185">
              <w:rPr>
                <w:i/>
                <w:noProof w:val="0"/>
                <w:lang w:val="ro-MD"/>
              </w:rPr>
              <w:t xml:space="preserve">Se va indica dacă se utilizează </w:t>
            </w:r>
            <w:proofErr w:type="spellStart"/>
            <w:r w:rsidRPr="00F10185">
              <w:rPr>
                <w:i/>
                <w:noProof w:val="0"/>
                <w:lang w:val="ro-MD"/>
              </w:rPr>
              <w:t>preţul</w:t>
            </w:r>
            <w:proofErr w:type="spellEnd"/>
            <w:r w:rsidRPr="00F10185">
              <w:rPr>
                <w:i/>
                <w:noProof w:val="0"/>
                <w:lang w:val="ro-MD"/>
              </w:rPr>
              <w:t xml:space="preserve"> actualizat al contractului de </w:t>
            </w:r>
            <w:proofErr w:type="spellStart"/>
            <w:r w:rsidRPr="00F10185">
              <w:rPr>
                <w:i/>
                <w:noProof w:val="0"/>
                <w:lang w:val="ro-MD"/>
              </w:rPr>
              <w:t>achiziţii</w:t>
            </w:r>
            <w:proofErr w:type="spellEnd"/>
            <w:r w:rsidRPr="00F10185">
              <w:rPr>
                <w:i/>
                <w:noProof w:val="0"/>
                <w:lang w:val="ro-MD"/>
              </w:rPr>
              <w:t xml:space="preserve"> publice/acordului-cadru</w:t>
            </w:r>
            <w:r w:rsidRPr="00F10185">
              <w:rPr>
                <w:i/>
                <w:noProof w:val="0"/>
                <w:lang w:val="ro-MD" w:eastAsia="ro-RO"/>
              </w:rPr>
              <w:t>]</w:t>
            </w:r>
          </w:p>
        </w:tc>
      </w:tr>
      <w:tr w:rsidR="00F10185" w:rsidRPr="00F10185" w14:paraId="5E595342" w14:textId="77777777" w:rsidTr="00581BC7">
        <w:tc>
          <w:tcPr>
            <w:tcW w:w="4785" w:type="dxa"/>
          </w:tcPr>
          <w:p w14:paraId="77DE68A0" w14:textId="77777777" w:rsidR="006033EE" w:rsidRPr="00F10185" w:rsidRDefault="006033EE" w:rsidP="00581BC7">
            <w:pPr>
              <w:ind w:right="-1"/>
              <w:jc w:val="both"/>
              <w:rPr>
                <w:b/>
                <w:noProof w:val="0"/>
                <w:lang w:val="ro-MD" w:eastAsia="ro-RO"/>
              </w:rPr>
            </w:pPr>
            <w:r w:rsidRPr="00F10185">
              <w:rPr>
                <w:b/>
                <w:noProof w:val="0"/>
                <w:lang w:val="ro-MD" w:eastAsia="ro-RO"/>
              </w:rPr>
              <w:t xml:space="preserve">Modificarea anterioară a contractului de achiziții publice/acordului-cadru </w:t>
            </w:r>
            <w:r w:rsidRPr="00F10185">
              <w:rPr>
                <w:i/>
                <w:noProof w:val="0"/>
                <w:lang w:val="ro-MD" w:eastAsia="ro-RO"/>
              </w:rPr>
              <w:t>(după caz)</w:t>
            </w:r>
          </w:p>
        </w:tc>
        <w:tc>
          <w:tcPr>
            <w:tcW w:w="4786" w:type="dxa"/>
          </w:tcPr>
          <w:p w14:paraId="2A60CB05" w14:textId="77777777" w:rsidR="006033EE" w:rsidRPr="00F10185" w:rsidRDefault="006033EE" w:rsidP="00581BC7">
            <w:pPr>
              <w:ind w:right="-1"/>
              <w:jc w:val="both"/>
              <w:rPr>
                <w:i/>
                <w:noProof w:val="0"/>
                <w:lang w:val="ro-MD" w:eastAsia="ro-RO"/>
              </w:rPr>
            </w:pPr>
            <w:r w:rsidRPr="00F10185">
              <w:rPr>
                <w:i/>
                <w:noProof w:val="0"/>
                <w:lang w:val="ro-MD" w:eastAsia="ro-RO"/>
              </w:rPr>
              <w:t>[Se vor indica toate modificările operate anterior și valoarea acestora]</w:t>
            </w:r>
          </w:p>
        </w:tc>
      </w:tr>
      <w:tr w:rsidR="00F10185" w:rsidRPr="00F10185" w14:paraId="0030A849" w14:textId="77777777" w:rsidTr="00581BC7">
        <w:tc>
          <w:tcPr>
            <w:tcW w:w="4785" w:type="dxa"/>
          </w:tcPr>
          <w:p w14:paraId="23DC0004" w14:textId="77777777" w:rsidR="006033EE" w:rsidRPr="00F10185" w:rsidRDefault="006033EE" w:rsidP="00581BC7">
            <w:pPr>
              <w:ind w:right="-1"/>
              <w:jc w:val="both"/>
              <w:rPr>
                <w:b/>
                <w:noProof w:val="0"/>
                <w:lang w:val="ro-MD" w:eastAsia="ro-RO"/>
              </w:rPr>
            </w:pPr>
            <w:r w:rsidRPr="00F10185">
              <w:rPr>
                <w:b/>
                <w:noProof w:val="0"/>
                <w:lang w:val="ro-MD" w:eastAsia="ro-RO"/>
              </w:rPr>
              <w:t>Alte informații relevante</w:t>
            </w:r>
          </w:p>
        </w:tc>
        <w:tc>
          <w:tcPr>
            <w:tcW w:w="4786" w:type="dxa"/>
          </w:tcPr>
          <w:p w14:paraId="49F968A7" w14:textId="77777777" w:rsidR="006033EE" w:rsidRPr="00F10185" w:rsidRDefault="006033EE" w:rsidP="00581BC7">
            <w:pPr>
              <w:ind w:right="-1"/>
              <w:jc w:val="both"/>
              <w:rPr>
                <w:noProof w:val="0"/>
                <w:lang w:val="ro-MD" w:eastAsia="ro-RO"/>
              </w:rPr>
            </w:pPr>
          </w:p>
        </w:tc>
      </w:tr>
    </w:tbl>
    <w:p w14:paraId="65B4B549" w14:textId="77777777" w:rsidR="006033EE" w:rsidRPr="00F101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F10185">
        <w:rPr>
          <w:b/>
          <w:noProof w:val="0"/>
          <w:sz w:val="22"/>
          <w:szCs w:val="22"/>
          <w:lang w:val="ro-MD" w:eastAsia="zh-CN"/>
        </w:rPr>
        <w:t>Descrierea achiziției înainte și după modificare:</w:t>
      </w:r>
    </w:p>
    <w:p w14:paraId="609B9746" w14:textId="77777777" w:rsidR="006033EE" w:rsidRPr="00F10185" w:rsidRDefault="006033EE" w:rsidP="006033EE">
      <w:pPr>
        <w:ind w:right="-1"/>
        <w:jc w:val="both"/>
        <w:rPr>
          <w:i/>
          <w:noProof w:val="0"/>
          <w:sz w:val="22"/>
          <w:szCs w:val="22"/>
          <w:lang w:val="ro-MD"/>
        </w:rPr>
      </w:pPr>
      <w:r w:rsidRPr="00F10185">
        <w:rPr>
          <w:i/>
          <w:noProof w:val="0"/>
          <w:sz w:val="22"/>
          <w:szCs w:val="22"/>
          <w:lang w:val="ro-MD"/>
        </w:rPr>
        <w:t>(Se vor indica natura și amploarea lucrărilor, natura și amploarea serviciilor de proiectare)</w:t>
      </w:r>
    </w:p>
    <w:p w14:paraId="4C0733EB" w14:textId="77777777" w:rsidR="006033EE" w:rsidRPr="00F10185" w:rsidRDefault="006033EE" w:rsidP="006033EE">
      <w:pPr>
        <w:ind w:right="-1"/>
        <w:jc w:val="both"/>
        <w:rPr>
          <w:noProof w:val="0"/>
          <w:sz w:val="22"/>
          <w:szCs w:val="22"/>
          <w:lang w:val="ro-MD"/>
        </w:rPr>
      </w:pPr>
      <w:r w:rsidRPr="00F101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5F8FE5" w14:textId="77777777" w:rsidR="006033EE" w:rsidRPr="00F101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F10185">
        <w:rPr>
          <w:b/>
          <w:noProof w:val="0"/>
          <w:sz w:val="22"/>
          <w:szCs w:val="22"/>
          <w:lang w:val="ro-MD" w:eastAsia="zh-CN"/>
        </w:rPr>
        <w:t>Descrierea circumstanțelor care au făcut necesară modificarea:</w:t>
      </w:r>
    </w:p>
    <w:p w14:paraId="2C200FA5" w14:textId="77777777" w:rsidR="006033EE" w:rsidRPr="00F10185" w:rsidRDefault="006033EE" w:rsidP="006033EE">
      <w:pPr>
        <w:ind w:right="-1"/>
        <w:jc w:val="both"/>
        <w:rPr>
          <w:noProof w:val="0"/>
          <w:sz w:val="22"/>
          <w:szCs w:val="22"/>
          <w:lang w:val="ro-MD"/>
        </w:rPr>
      </w:pPr>
      <w:r w:rsidRPr="00F10185">
        <w:rPr>
          <w:i/>
          <w:noProof w:val="0"/>
          <w:sz w:val="22"/>
          <w:szCs w:val="22"/>
          <w:lang w:val="ro-MD"/>
        </w:rPr>
        <w:t>(Se vor indica motivele/argumentele modificării contractului de achiziție/acordului-cadru)</w:t>
      </w:r>
    </w:p>
    <w:p w14:paraId="65050368" w14:textId="77777777" w:rsidR="006033EE" w:rsidRPr="00F10185" w:rsidRDefault="006033EE" w:rsidP="006033EE">
      <w:pPr>
        <w:ind w:right="-1"/>
        <w:jc w:val="both"/>
        <w:rPr>
          <w:noProof w:val="0"/>
          <w:sz w:val="22"/>
          <w:szCs w:val="22"/>
          <w:lang w:val="ro-MD"/>
        </w:rPr>
      </w:pPr>
      <w:r w:rsidRPr="00F101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09E27" w14:textId="77777777" w:rsidR="006033EE" w:rsidRPr="00F10185" w:rsidRDefault="006033EE" w:rsidP="006033EE">
      <w:pPr>
        <w:numPr>
          <w:ilvl w:val="0"/>
          <w:numId w:val="27"/>
        </w:numPr>
        <w:tabs>
          <w:tab w:val="left" w:pos="1134"/>
          <w:tab w:val="left" w:pos="2694"/>
        </w:tabs>
        <w:spacing w:before="240" w:after="240"/>
        <w:ind w:right="-1"/>
        <w:jc w:val="both"/>
        <w:rPr>
          <w:b/>
          <w:noProof w:val="0"/>
          <w:sz w:val="22"/>
          <w:szCs w:val="22"/>
          <w:lang w:val="ro-MD" w:eastAsia="zh-CN"/>
        </w:rPr>
      </w:pPr>
      <w:r w:rsidRPr="00F10185">
        <w:rPr>
          <w:b/>
          <w:noProof w:val="0"/>
          <w:sz w:val="22"/>
          <w:szCs w:val="22"/>
          <w:lang w:val="ro-MD" w:eastAsia="zh-CN"/>
        </w:rPr>
        <w:t>Rezultatele examinării:</w:t>
      </w:r>
    </w:p>
    <w:p w14:paraId="719FEAD3" w14:textId="77777777" w:rsidR="006033EE" w:rsidRPr="00F10185" w:rsidRDefault="006033EE" w:rsidP="006033EE">
      <w:pPr>
        <w:spacing w:after="240"/>
        <w:jc w:val="both"/>
        <w:rPr>
          <w:noProof w:val="0"/>
          <w:sz w:val="22"/>
          <w:szCs w:val="22"/>
          <w:lang w:val="ro-MD"/>
        </w:rPr>
      </w:pPr>
      <w:r w:rsidRPr="00F10185">
        <w:rPr>
          <w:noProof w:val="0"/>
          <w:sz w:val="22"/>
          <w:szCs w:val="22"/>
          <w:lang w:val="ro-MD"/>
        </w:rPr>
        <w:t xml:space="preserve">În baza deciziei grupului de lucru de modificare a contractului de achiziție/acordului-cadru </w:t>
      </w:r>
      <w:proofErr w:type="spellStart"/>
      <w:r w:rsidRPr="00F10185">
        <w:rPr>
          <w:noProof w:val="0"/>
          <w:sz w:val="22"/>
          <w:szCs w:val="22"/>
          <w:lang w:val="ro-MD"/>
        </w:rPr>
        <w:t>nr.____din</w:t>
      </w:r>
      <w:proofErr w:type="spellEnd"/>
      <w:r w:rsidRPr="00F10185">
        <w:rPr>
          <w:noProof w:val="0"/>
          <w:sz w:val="22"/>
          <w:szCs w:val="22"/>
          <w:lang w:val="ro-MD"/>
        </w:rPr>
        <w:t xml:space="preserve"> __________ a fost încheiat acordul </w:t>
      </w:r>
      <w:proofErr w:type="spellStart"/>
      <w:r w:rsidRPr="00F10185">
        <w:rPr>
          <w:noProof w:val="0"/>
          <w:sz w:val="22"/>
          <w:szCs w:val="22"/>
          <w:lang w:val="ro-MD"/>
        </w:rPr>
        <w:t>adiţional</w:t>
      </w:r>
      <w:proofErr w:type="spellEnd"/>
      <w:r w:rsidRPr="00F10185">
        <w:rPr>
          <w:noProof w:val="0"/>
          <w:sz w:val="22"/>
          <w:szCs w:val="22"/>
          <w:lang w:val="ro-MD"/>
        </w:rPr>
        <w:t xml:space="preserve"> privind _____________________________________</w:t>
      </w:r>
    </w:p>
    <w:tbl>
      <w:tblPr>
        <w:tblW w:w="0" w:type="auto"/>
        <w:tblLook w:val="04A0" w:firstRow="1" w:lastRow="0" w:firstColumn="1" w:lastColumn="0" w:noHBand="0" w:noVBand="1"/>
      </w:tblPr>
      <w:tblGrid>
        <w:gridCol w:w="2080"/>
        <w:gridCol w:w="1721"/>
        <w:gridCol w:w="1651"/>
        <w:gridCol w:w="2141"/>
        <w:gridCol w:w="1903"/>
      </w:tblGrid>
      <w:tr w:rsidR="00F10185" w:rsidRPr="00F10185" w14:paraId="505BD4DE" w14:textId="77777777" w:rsidTr="00581BC7">
        <w:tc>
          <w:tcPr>
            <w:tcW w:w="2093" w:type="dxa"/>
            <w:vMerge w:val="restart"/>
            <w:shd w:val="clear" w:color="auto" w:fill="FFFFFF" w:themeFill="background1"/>
            <w:vAlign w:val="center"/>
          </w:tcPr>
          <w:p w14:paraId="1F008462" w14:textId="77777777" w:rsidR="006033EE" w:rsidRPr="00F10185" w:rsidRDefault="006033EE" w:rsidP="00581BC7">
            <w:pPr>
              <w:ind w:right="-1"/>
              <w:jc w:val="center"/>
              <w:rPr>
                <w:b/>
                <w:noProof w:val="0"/>
                <w:lang w:val="ro-MD"/>
              </w:rPr>
            </w:pPr>
            <w:r w:rsidRPr="00F10185">
              <w:rPr>
                <w:b/>
                <w:noProof w:val="0"/>
                <w:lang w:val="ro-MD"/>
              </w:rPr>
              <w:t>Denumire operator economic</w:t>
            </w:r>
          </w:p>
        </w:tc>
        <w:tc>
          <w:tcPr>
            <w:tcW w:w="3402" w:type="dxa"/>
            <w:gridSpan w:val="2"/>
            <w:vMerge w:val="restart"/>
            <w:shd w:val="clear" w:color="auto" w:fill="FFFFFF" w:themeFill="background1"/>
            <w:vAlign w:val="center"/>
          </w:tcPr>
          <w:p w14:paraId="71E37472" w14:textId="77777777" w:rsidR="006033EE" w:rsidRPr="00F10185" w:rsidRDefault="006033EE" w:rsidP="00581BC7">
            <w:pPr>
              <w:ind w:right="-1"/>
              <w:jc w:val="center"/>
              <w:rPr>
                <w:b/>
                <w:noProof w:val="0"/>
                <w:lang w:val="ro-MD"/>
              </w:rPr>
            </w:pPr>
            <w:r w:rsidRPr="00F10185">
              <w:rPr>
                <w:b/>
                <w:noProof w:val="0"/>
                <w:lang w:val="ro-MD"/>
              </w:rPr>
              <w:t>Nr. și data acordului adițional</w:t>
            </w:r>
          </w:p>
        </w:tc>
        <w:tc>
          <w:tcPr>
            <w:tcW w:w="4076" w:type="dxa"/>
            <w:gridSpan w:val="2"/>
            <w:shd w:val="clear" w:color="auto" w:fill="FFFFFF" w:themeFill="background1"/>
            <w:vAlign w:val="center"/>
          </w:tcPr>
          <w:p w14:paraId="3DF7393E" w14:textId="77777777" w:rsidR="006033EE" w:rsidRPr="00F10185" w:rsidRDefault="006033EE" w:rsidP="00581BC7">
            <w:pPr>
              <w:ind w:right="-1"/>
              <w:jc w:val="center"/>
              <w:rPr>
                <w:b/>
                <w:noProof w:val="0"/>
                <w:lang w:val="ro-MD"/>
              </w:rPr>
            </w:pPr>
            <w:r w:rsidRPr="00F10185">
              <w:rPr>
                <w:b/>
                <w:noProof w:val="0"/>
                <w:lang w:val="ro-MD"/>
              </w:rPr>
              <w:t xml:space="preserve">Valoarea modificărilor </w:t>
            </w:r>
            <w:r w:rsidRPr="00F10185">
              <w:rPr>
                <w:noProof w:val="0"/>
                <w:lang w:val="ro-MD"/>
              </w:rPr>
              <w:t>(după caz)</w:t>
            </w:r>
          </w:p>
        </w:tc>
      </w:tr>
      <w:tr w:rsidR="00F10185" w:rsidRPr="00F10185" w14:paraId="0689379C" w14:textId="77777777" w:rsidTr="00581BC7">
        <w:tc>
          <w:tcPr>
            <w:tcW w:w="2093" w:type="dxa"/>
            <w:vMerge/>
            <w:shd w:val="clear" w:color="auto" w:fill="FFFFFF" w:themeFill="background1"/>
            <w:vAlign w:val="center"/>
          </w:tcPr>
          <w:p w14:paraId="6E021E37" w14:textId="77777777" w:rsidR="006033EE" w:rsidRPr="00F10185" w:rsidRDefault="006033EE" w:rsidP="00581BC7">
            <w:pPr>
              <w:ind w:right="-1"/>
              <w:jc w:val="center"/>
              <w:rPr>
                <w:b/>
                <w:noProof w:val="0"/>
                <w:lang w:val="ro-MD"/>
              </w:rPr>
            </w:pPr>
          </w:p>
        </w:tc>
        <w:tc>
          <w:tcPr>
            <w:tcW w:w="3402" w:type="dxa"/>
            <w:gridSpan w:val="2"/>
            <w:vMerge/>
            <w:shd w:val="clear" w:color="auto" w:fill="FFFFFF" w:themeFill="background1"/>
            <w:vAlign w:val="center"/>
          </w:tcPr>
          <w:p w14:paraId="624E0E74" w14:textId="77777777" w:rsidR="006033EE" w:rsidRPr="00F10185" w:rsidRDefault="006033EE" w:rsidP="00581BC7">
            <w:pPr>
              <w:ind w:right="-1"/>
              <w:jc w:val="center"/>
              <w:rPr>
                <w:b/>
                <w:noProof w:val="0"/>
                <w:lang w:val="ro-MD"/>
              </w:rPr>
            </w:pPr>
          </w:p>
        </w:tc>
        <w:tc>
          <w:tcPr>
            <w:tcW w:w="2161" w:type="dxa"/>
            <w:shd w:val="clear" w:color="auto" w:fill="FFFFFF" w:themeFill="background1"/>
            <w:vAlign w:val="center"/>
          </w:tcPr>
          <w:p w14:paraId="678D5653" w14:textId="77777777" w:rsidR="006033EE" w:rsidRPr="00F10185" w:rsidRDefault="006033EE" w:rsidP="00581BC7">
            <w:pPr>
              <w:ind w:right="-1"/>
              <w:jc w:val="center"/>
              <w:rPr>
                <w:b/>
                <w:noProof w:val="0"/>
                <w:lang w:val="ro-MD"/>
              </w:rPr>
            </w:pPr>
            <w:r w:rsidRPr="00F10185">
              <w:rPr>
                <w:b/>
                <w:noProof w:val="0"/>
                <w:lang w:val="ro-MD"/>
              </w:rPr>
              <w:t>Fără TVA</w:t>
            </w:r>
          </w:p>
        </w:tc>
        <w:tc>
          <w:tcPr>
            <w:tcW w:w="1915" w:type="dxa"/>
            <w:shd w:val="clear" w:color="auto" w:fill="FFFFFF" w:themeFill="background1"/>
            <w:vAlign w:val="center"/>
          </w:tcPr>
          <w:p w14:paraId="3435945B" w14:textId="77777777" w:rsidR="006033EE" w:rsidRPr="00F10185" w:rsidRDefault="006033EE" w:rsidP="00581BC7">
            <w:pPr>
              <w:ind w:right="-1"/>
              <w:jc w:val="center"/>
              <w:rPr>
                <w:b/>
                <w:noProof w:val="0"/>
                <w:lang w:val="ro-MD"/>
              </w:rPr>
            </w:pPr>
            <w:r w:rsidRPr="00F10185">
              <w:rPr>
                <w:b/>
                <w:noProof w:val="0"/>
                <w:lang w:val="ro-MD"/>
              </w:rPr>
              <w:t>Inclusiv TVA</w:t>
            </w:r>
          </w:p>
        </w:tc>
      </w:tr>
      <w:tr w:rsidR="00F10185" w:rsidRPr="00F10185" w14:paraId="35662B8E" w14:textId="77777777" w:rsidTr="00581BC7">
        <w:tc>
          <w:tcPr>
            <w:tcW w:w="2093" w:type="dxa"/>
          </w:tcPr>
          <w:p w14:paraId="59271943" w14:textId="77777777" w:rsidR="006033EE" w:rsidRPr="00F10185" w:rsidRDefault="006033EE" w:rsidP="00581BC7">
            <w:pPr>
              <w:jc w:val="both"/>
              <w:rPr>
                <w:noProof w:val="0"/>
                <w:lang w:val="ro-MD"/>
              </w:rPr>
            </w:pPr>
          </w:p>
        </w:tc>
        <w:tc>
          <w:tcPr>
            <w:tcW w:w="1735" w:type="dxa"/>
          </w:tcPr>
          <w:p w14:paraId="4C010504" w14:textId="77777777" w:rsidR="006033EE" w:rsidRPr="00F10185" w:rsidRDefault="006033EE" w:rsidP="00581BC7">
            <w:pPr>
              <w:jc w:val="both"/>
              <w:rPr>
                <w:noProof w:val="0"/>
                <w:lang w:val="ro-MD"/>
              </w:rPr>
            </w:pPr>
          </w:p>
        </w:tc>
        <w:tc>
          <w:tcPr>
            <w:tcW w:w="1667" w:type="dxa"/>
          </w:tcPr>
          <w:p w14:paraId="5E2A56F3" w14:textId="77777777" w:rsidR="006033EE" w:rsidRPr="00F10185" w:rsidRDefault="006033EE" w:rsidP="00581BC7">
            <w:pPr>
              <w:jc w:val="both"/>
              <w:rPr>
                <w:noProof w:val="0"/>
                <w:lang w:val="ro-MD"/>
              </w:rPr>
            </w:pPr>
          </w:p>
        </w:tc>
        <w:tc>
          <w:tcPr>
            <w:tcW w:w="2161" w:type="dxa"/>
          </w:tcPr>
          <w:p w14:paraId="195682B8" w14:textId="77777777" w:rsidR="006033EE" w:rsidRPr="00F10185" w:rsidRDefault="006033EE" w:rsidP="00581BC7">
            <w:pPr>
              <w:jc w:val="both"/>
              <w:rPr>
                <w:noProof w:val="0"/>
                <w:lang w:val="ro-MD"/>
              </w:rPr>
            </w:pPr>
          </w:p>
        </w:tc>
        <w:tc>
          <w:tcPr>
            <w:tcW w:w="1915" w:type="dxa"/>
          </w:tcPr>
          <w:p w14:paraId="26E1898A" w14:textId="77777777" w:rsidR="006033EE" w:rsidRPr="00F10185" w:rsidRDefault="006033EE" w:rsidP="00581BC7">
            <w:pPr>
              <w:jc w:val="both"/>
              <w:rPr>
                <w:noProof w:val="0"/>
                <w:lang w:val="ro-MD"/>
              </w:rPr>
            </w:pPr>
          </w:p>
        </w:tc>
      </w:tr>
    </w:tbl>
    <w:p w14:paraId="2BA1B7CF" w14:textId="77777777" w:rsidR="006033EE" w:rsidRPr="00F10185" w:rsidRDefault="006033EE" w:rsidP="006033EE">
      <w:pPr>
        <w:spacing w:before="240"/>
        <w:ind w:right="-1"/>
        <w:jc w:val="both"/>
        <w:rPr>
          <w:b/>
          <w:noProof w:val="0"/>
          <w:sz w:val="22"/>
          <w:szCs w:val="22"/>
          <w:lang w:val="ro-MD"/>
        </w:rPr>
      </w:pPr>
      <w:r w:rsidRPr="00F10185">
        <w:rPr>
          <w:b/>
          <w:noProof w:val="0"/>
          <w:sz w:val="22"/>
          <w:szCs w:val="22"/>
          <w:lang w:val="ro-MD"/>
        </w:rPr>
        <w:t>Conducătorul grupului de lucru:</w:t>
      </w:r>
    </w:p>
    <w:p w14:paraId="76155624" w14:textId="77777777" w:rsidR="006033EE" w:rsidRPr="00F10185" w:rsidRDefault="006033EE" w:rsidP="006033EE">
      <w:pPr>
        <w:tabs>
          <w:tab w:val="left" w:pos="567"/>
        </w:tabs>
        <w:spacing w:before="240"/>
        <w:ind w:right="-1"/>
        <w:jc w:val="both"/>
        <w:rPr>
          <w:noProof w:val="0"/>
          <w:sz w:val="22"/>
          <w:szCs w:val="22"/>
          <w:lang w:val="ro-MD"/>
        </w:rPr>
      </w:pPr>
      <w:r w:rsidRPr="00F10185">
        <w:rPr>
          <w:noProof w:val="0"/>
          <w:sz w:val="22"/>
          <w:szCs w:val="22"/>
          <w:lang w:val="ro-MD"/>
        </w:rPr>
        <w:t xml:space="preserve">______________________________________                               </w:t>
      </w:r>
      <w:r w:rsidRPr="00F10185">
        <w:rPr>
          <w:noProof w:val="0"/>
          <w:sz w:val="22"/>
          <w:szCs w:val="22"/>
          <w:lang w:val="ro-MD"/>
        </w:rPr>
        <w:tab/>
        <w:t>____________________</w:t>
      </w:r>
    </w:p>
    <w:p w14:paraId="2B968A08" w14:textId="77777777" w:rsidR="006033EE" w:rsidRPr="00F10185" w:rsidRDefault="006033EE" w:rsidP="006033EE">
      <w:pPr>
        <w:jc w:val="both"/>
        <w:rPr>
          <w:i/>
          <w:noProof w:val="0"/>
          <w:sz w:val="16"/>
          <w:szCs w:val="16"/>
          <w:lang w:val="ro-MD"/>
        </w:rPr>
      </w:pPr>
      <w:r w:rsidRPr="00F10185">
        <w:rPr>
          <w:i/>
          <w:noProof w:val="0"/>
          <w:sz w:val="16"/>
          <w:szCs w:val="16"/>
          <w:lang w:val="ro-MD"/>
        </w:rPr>
        <w:t xml:space="preserve">                              (Nume, Prenume)</w:t>
      </w:r>
      <w:r w:rsidRPr="00F10185">
        <w:rPr>
          <w:i/>
          <w:noProof w:val="0"/>
          <w:sz w:val="16"/>
          <w:szCs w:val="16"/>
          <w:lang w:val="ro-MD"/>
        </w:rPr>
        <w:tab/>
      </w:r>
      <w:r w:rsidRPr="00F10185">
        <w:rPr>
          <w:i/>
          <w:noProof w:val="0"/>
          <w:sz w:val="16"/>
          <w:szCs w:val="16"/>
          <w:lang w:val="ro-MD"/>
        </w:rPr>
        <w:tab/>
      </w:r>
      <w:r w:rsidRPr="00F10185">
        <w:rPr>
          <w:i/>
          <w:noProof w:val="0"/>
          <w:sz w:val="16"/>
          <w:szCs w:val="16"/>
          <w:lang w:val="ro-MD"/>
        </w:rPr>
        <w:tab/>
      </w:r>
      <w:r w:rsidRPr="00F10185">
        <w:rPr>
          <w:i/>
          <w:noProof w:val="0"/>
          <w:sz w:val="16"/>
          <w:szCs w:val="16"/>
          <w:lang w:val="ro-MD"/>
        </w:rPr>
        <w:tab/>
        <w:t xml:space="preserve">                                               (Semnătura)</w:t>
      </w:r>
    </w:p>
    <w:p w14:paraId="493A1E8F" w14:textId="77777777" w:rsidR="006033EE" w:rsidRPr="00F10185" w:rsidRDefault="006033EE" w:rsidP="006033EE">
      <w:pPr>
        <w:keepNext/>
        <w:tabs>
          <w:tab w:val="left" w:pos="1134"/>
        </w:tabs>
        <w:suppressAutoHyphens/>
        <w:ind w:right="-1"/>
        <w:jc w:val="both"/>
        <w:outlineLvl w:val="1"/>
        <w:rPr>
          <w:b/>
          <w:iCs/>
          <w:noProof w:val="0"/>
          <w:sz w:val="22"/>
          <w:szCs w:val="22"/>
          <w:lang w:val="ro-MD" w:eastAsia="zh-CN"/>
        </w:rPr>
      </w:pPr>
    </w:p>
    <w:p w14:paraId="55B342FE" w14:textId="77777777" w:rsidR="006033EE" w:rsidRPr="00F10185" w:rsidRDefault="006033EE" w:rsidP="006033EE">
      <w:pPr>
        <w:keepNext/>
        <w:tabs>
          <w:tab w:val="left" w:pos="1134"/>
        </w:tabs>
        <w:suppressAutoHyphens/>
        <w:ind w:right="-1"/>
        <w:jc w:val="center"/>
        <w:outlineLvl w:val="1"/>
        <w:rPr>
          <w:b/>
          <w:iCs/>
          <w:noProof w:val="0"/>
          <w:sz w:val="22"/>
          <w:szCs w:val="22"/>
          <w:lang w:val="ro-MD" w:eastAsia="zh-CN"/>
        </w:rPr>
      </w:pPr>
    </w:p>
    <w:p w14:paraId="591DEB74" w14:textId="77777777" w:rsidR="006033EE" w:rsidRPr="00F10185" w:rsidRDefault="006033EE" w:rsidP="006033EE">
      <w:pPr>
        <w:rPr>
          <w:noProof w:val="0"/>
          <w:lang w:val="ro-MD" w:eastAsia="zh-CN"/>
        </w:rPr>
      </w:pPr>
    </w:p>
    <w:p w14:paraId="6BDEB188" w14:textId="77777777" w:rsidR="006033EE" w:rsidRPr="00F10185" w:rsidRDefault="006033EE" w:rsidP="006033EE">
      <w:pPr>
        <w:tabs>
          <w:tab w:val="decimal" w:pos="8364"/>
        </w:tabs>
        <w:spacing w:line="276" w:lineRule="auto"/>
        <w:ind w:right="-144"/>
        <w:jc w:val="center"/>
        <w:rPr>
          <w:b/>
          <w:bCs/>
          <w:lang w:val="ro-MD"/>
        </w:rPr>
      </w:pPr>
    </w:p>
    <w:p w14:paraId="594D99ED" w14:textId="77777777" w:rsidR="006033EE" w:rsidRPr="00F10185" w:rsidRDefault="006033EE" w:rsidP="006033EE">
      <w:pPr>
        <w:tabs>
          <w:tab w:val="decimal" w:pos="8364"/>
        </w:tabs>
        <w:spacing w:line="276" w:lineRule="auto"/>
        <w:ind w:right="-144"/>
        <w:jc w:val="center"/>
        <w:rPr>
          <w:b/>
          <w:bCs/>
          <w:lang w:val="ro-MD"/>
        </w:rPr>
      </w:pPr>
    </w:p>
    <w:p w14:paraId="11170C1E" w14:textId="77777777" w:rsidR="006033EE" w:rsidRPr="00F10185" w:rsidRDefault="006033EE" w:rsidP="006033EE">
      <w:pPr>
        <w:tabs>
          <w:tab w:val="decimal" w:pos="8364"/>
        </w:tabs>
        <w:spacing w:line="276" w:lineRule="auto"/>
        <w:ind w:right="-144"/>
        <w:jc w:val="center"/>
        <w:rPr>
          <w:b/>
          <w:bCs/>
          <w:lang w:val="ro-MD"/>
        </w:rPr>
      </w:pPr>
    </w:p>
    <w:p w14:paraId="3C388768" w14:textId="77777777" w:rsidR="006033EE" w:rsidRPr="00F10185" w:rsidRDefault="006033EE" w:rsidP="006033EE">
      <w:pPr>
        <w:jc w:val="right"/>
        <w:rPr>
          <w:noProof w:val="0"/>
          <w:sz w:val="22"/>
          <w:szCs w:val="22"/>
          <w:lang w:val="ro-MD"/>
        </w:rPr>
      </w:pPr>
      <w:bookmarkStart w:id="44" w:name="_Toc449692095"/>
      <w:r w:rsidRPr="00F10185">
        <w:rPr>
          <w:noProof w:val="0"/>
          <w:lang w:val="ro-MD"/>
        </w:rPr>
        <w:t>Anexa nr. 7</w:t>
      </w:r>
    </w:p>
    <w:p w14:paraId="5FAF7693" w14:textId="77777777" w:rsidR="006033EE" w:rsidRPr="00F10185" w:rsidRDefault="006033EE" w:rsidP="006033EE">
      <w:pPr>
        <w:jc w:val="right"/>
        <w:rPr>
          <w:noProof w:val="0"/>
          <w:lang w:val="ro-MD"/>
        </w:rPr>
      </w:pPr>
      <w:r w:rsidRPr="00F10185">
        <w:rPr>
          <w:noProof w:val="0"/>
          <w:lang w:val="ro-MD"/>
        </w:rPr>
        <w:t>la Documentația standard nr._____</w:t>
      </w:r>
    </w:p>
    <w:p w14:paraId="6964BE6A" w14:textId="77777777" w:rsidR="006033EE" w:rsidRPr="00F10185" w:rsidRDefault="006033EE" w:rsidP="006033EE">
      <w:pPr>
        <w:jc w:val="right"/>
        <w:rPr>
          <w:noProof w:val="0"/>
          <w:lang w:val="ro-MD"/>
        </w:rPr>
      </w:pPr>
      <w:r w:rsidRPr="00F10185">
        <w:rPr>
          <w:noProof w:val="0"/>
          <w:lang w:val="ro-MD"/>
        </w:rPr>
        <w:t>din “____” ________ 20___</w:t>
      </w:r>
    </w:p>
    <w:p w14:paraId="58E9E09E" w14:textId="77777777" w:rsidR="006033EE" w:rsidRPr="00F10185" w:rsidRDefault="006033EE" w:rsidP="006033EE">
      <w:pPr>
        <w:pStyle w:val="Style3"/>
        <w:tabs>
          <w:tab w:val="left" w:pos="567"/>
        </w:tabs>
        <w:spacing w:before="0" w:beforeAutospacing="0" w:after="0"/>
        <w:ind w:left="0" w:firstLine="0"/>
        <w:rPr>
          <w:rFonts w:eastAsia="PMingLiU"/>
          <w:lang w:val="ro-MD" w:eastAsia="zh-CN"/>
        </w:rPr>
      </w:pPr>
    </w:p>
    <w:p w14:paraId="1F5AEDC2" w14:textId="77777777" w:rsidR="006033EE" w:rsidRPr="00F10185" w:rsidRDefault="006033EE" w:rsidP="006033EE">
      <w:pPr>
        <w:pStyle w:val="BodyText"/>
        <w:tabs>
          <w:tab w:val="left" w:pos="567"/>
        </w:tabs>
        <w:rPr>
          <w:rFonts w:asciiTheme="majorHAnsi" w:hAnsiTheme="majorHAnsi" w:cstheme="majorHAnsi"/>
          <w:b/>
          <w:szCs w:val="24"/>
          <w:lang w:val="ro-MD"/>
        </w:rPr>
      </w:pPr>
      <w:bookmarkStart w:id="45" w:name="_Toc449692096"/>
      <w:bookmarkEnd w:id="44"/>
    </w:p>
    <w:p w14:paraId="7E5FF594" w14:textId="77777777" w:rsidR="006033EE" w:rsidRPr="00F10185" w:rsidRDefault="006033EE" w:rsidP="006033EE">
      <w:pPr>
        <w:pStyle w:val="BodyText"/>
        <w:tabs>
          <w:tab w:val="left" w:pos="567"/>
        </w:tabs>
        <w:jc w:val="center"/>
        <w:rPr>
          <w:rFonts w:ascii="Times New Roman" w:hAnsi="Times New Roman"/>
          <w:sz w:val="28"/>
          <w:szCs w:val="28"/>
          <w:lang w:val="ro-MD"/>
        </w:rPr>
      </w:pPr>
      <w:r w:rsidRPr="00F10185">
        <w:rPr>
          <w:rFonts w:ascii="Times New Roman" w:hAnsi="Times New Roman"/>
          <w:b/>
          <w:sz w:val="28"/>
          <w:szCs w:val="28"/>
          <w:lang w:val="ro-MD"/>
        </w:rPr>
        <w:t>CERERE DE PARTICIPARE</w:t>
      </w:r>
    </w:p>
    <w:p w14:paraId="425D2142" w14:textId="77777777" w:rsidR="006033EE" w:rsidRPr="00F10185" w:rsidRDefault="006033EE" w:rsidP="006033EE">
      <w:pPr>
        <w:pStyle w:val="BodyText"/>
        <w:tabs>
          <w:tab w:val="left" w:pos="-142"/>
        </w:tabs>
        <w:spacing w:before="240"/>
        <w:jc w:val="center"/>
        <w:rPr>
          <w:rFonts w:ascii="Times New Roman" w:hAnsi="Times New Roman"/>
          <w:szCs w:val="24"/>
          <w:lang w:val="ro-MD"/>
        </w:rPr>
      </w:pPr>
      <w:r w:rsidRPr="00F10185">
        <w:rPr>
          <w:rFonts w:ascii="Times New Roman" w:hAnsi="Times New Roman"/>
          <w:szCs w:val="24"/>
          <w:lang w:val="ro-MD"/>
        </w:rPr>
        <w:t>Către_________________________________________________________________________</w:t>
      </w:r>
      <w:r w:rsidRPr="00F10185">
        <w:rPr>
          <w:rFonts w:ascii="Times New Roman" w:hAnsi="Times New Roman"/>
          <w:szCs w:val="24"/>
          <w:lang w:val="ro-MD"/>
        </w:rPr>
        <w:softHyphen/>
      </w:r>
      <w:r w:rsidRPr="00F10185">
        <w:rPr>
          <w:rFonts w:ascii="Times New Roman" w:hAnsi="Times New Roman"/>
          <w:szCs w:val="24"/>
          <w:lang w:val="ro-MD"/>
        </w:rPr>
        <w:softHyphen/>
      </w:r>
      <w:r w:rsidRPr="00F10185">
        <w:rPr>
          <w:rFonts w:ascii="Times New Roman" w:hAnsi="Times New Roman"/>
          <w:szCs w:val="24"/>
          <w:lang w:val="ro-MD"/>
        </w:rPr>
        <w:softHyphen/>
        <w:t xml:space="preserve">                                                      (denumirea </w:t>
      </w:r>
      <w:proofErr w:type="spellStart"/>
      <w:r w:rsidRPr="00F10185">
        <w:rPr>
          <w:rFonts w:ascii="Times New Roman" w:hAnsi="Times New Roman"/>
          <w:szCs w:val="24"/>
          <w:lang w:val="ro-MD"/>
        </w:rPr>
        <w:t>autorităţii</w:t>
      </w:r>
      <w:proofErr w:type="spellEnd"/>
      <w:r w:rsidRPr="00F10185">
        <w:rPr>
          <w:rFonts w:ascii="Times New Roman" w:hAnsi="Times New Roman"/>
          <w:szCs w:val="24"/>
          <w:lang w:val="ro-MD"/>
        </w:rPr>
        <w:t xml:space="preserve"> contractante şi adresa completă)</w:t>
      </w:r>
    </w:p>
    <w:p w14:paraId="09D1A970" w14:textId="77777777" w:rsidR="006033EE" w:rsidRPr="00F10185" w:rsidRDefault="006033EE" w:rsidP="006033EE">
      <w:pPr>
        <w:pStyle w:val="BodyText"/>
        <w:tabs>
          <w:tab w:val="left" w:pos="567"/>
        </w:tabs>
        <w:spacing w:line="360" w:lineRule="auto"/>
        <w:jc w:val="both"/>
        <w:rPr>
          <w:rFonts w:ascii="Times New Roman" w:hAnsi="Times New Roman"/>
          <w:szCs w:val="24"/>
          <w:lang w:val="ro-MD"/>
        </w:rPr>
      </w:pPr>
    </w:p>
    <w:p w14:paraId="4B5DD39A" w14:textId="77777777" w:rsidR="006033EE" w:rsidRPr="00F10185" w:rsidRDefault="006033EE" w:rsidP="006033EE">
      <w:pPr>
        <w:pStyle w:val="BodyText"/>
        <w:tabs>
          <w:tab w:val="left" w:pos="567"/>
        </w:tabs>
        <w:spacing w:line="360" w:lineRule="auto"/>
        <w:jc w:val="both"/>
        <w:rPr>
          <w:rFonts w:ascii="Times New Roman" w:hAnsi="Times New Roman"/>
          <w:szCs w:val="24"/>
          <w:lang w:val="ro-MD"/>
        </w:rPr>
      </w:pPr>
      <w:proofErr w:type="spellStart"/>
      <w:r w:rsidRPr="00F10185">
        <w:rPr>
          <w:rFonts w:ascii="Times New Roman" w:hAnsi="Times New Roman"/>
          <w:b/>
          <w:szCs w:val="24"/>
          <w:lang w:val="ro-MD"/>
        </w:rPr>
        <w:t>Stimaţi</w:t>
      </w:r>
      <w:proofErr w:type="spellEnd"/>
      <w:r w:rsidRPr="00F10185">
        <w:rPr>
          <w:rFonts w:ascii="Times New Roman" w:hAnsi="Times New Roman"/>
          <w:b/>
          <w:szCs w:val="24"/>
          <w:lang w:val="ro-MD"/>
        </w:rPr>
        <w:t xml:space="preserve"> domni</w:t>
      </w:r>
      <w:r w:rsidRPr="00F10185">
        <w:rPr>
          <w:rFonts w:ascii="Times New Roman" w:hAnsi="Times New Roman"/>
          <w:szCs w:val="24"/>
          <w:lang w:val="ro-MD"/>
        </w:rPr>
        <w:t>,</w:t>
      </w:r>
    </w:p>
    <w:p w14:paraId="698B9156" w14:textId="77777777" w:rsidR="006033EE" w:rsidRPr="00F10185" w:rsidRDefault="006033EE" w:rsidP="006033EE">
      <w:pPr>
        <w:pStyle w:val="BodyText"/>
        <w:tabs>
          <w:tab w:val="left" w:pos="567"/>
        </w:tabs>
        <w:spacing w:line="360" w:lineRule="auto"/>
        <w:jc w:val="both"/>
        <w:rPr>
          <w:rFonts w:ascii="Times New Roman" w:hAnsi="Times New Roman"/>
          <w:szCs w:val="24"/>
          <w:lang w:val="ro-MD"/>
        </w:rPr>
      </w:pPr>
      <w:r w:rsidRPr="00F101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10185">
        <w:rPr>
          <w:rFonts w:ascii="Times New Roman" w:hAnsi="Times New Roman"/>
          <w:lang w:val="ro-MD"/>
        </w:rPr>
        <w:t xml:space="preserve">, </w:t>
      </w:r>
      <w:r w:rsidRPr="00F10185">
        <w:rPr>
          <w:rFonts w:ascii="Times New Roman" w:hAnsi="Times New Roman"/>
          <w:szCs w:val="24"/>
          <w:lang w:val="ro-MD"/>
        </w:rPr>
        <w:t xml:space="preserve">am luat cunoștință de condițiile și de cerințele expuse în documentația de atribuire și ne </w:t>
      </w:r>
      <w:r w:rsidRPr="00F10185">
        <w:rPr>
          <w:rFonts w:ascii="Times New Roman" w:hAnsi="Times New Roman"/>
          <w:lang w:val="ro-MD"/>
        </w:rPr>
        <w:t xml:space="preserve">exprimăm,  prin prezenta,  interesul de a participa, în calitate de ofertant/candidat, </w:t>
      </w:r>
      <w:r w:rsidRPr="00F10185">
        <w:rPr>
          <w:rFonts w:ascii="Times New Roman" w:hAnsi="Times New Roman"/>
          <w:szCs w:val="24"/>
          <w:lang w:val="ro-MD"/>
        </w:rPr>
        <w:t xml:space="preserve"> </w:t>
      </w:r>
      <w:proofErr w:type="spellStart"/>
      <w:r w:rsidRPr="00F10185">
        <w:rPr>
          <w:rFonts w:ascii="Times New Roman" w:hAnsi="Times New Roman"/>
          <w:szCs w:val="24"/>
          <w:lang w:val="ro-MD"/>
        </w:rPr>
        <w:t>neavînd</w:t>
      </w:r>
      <w:proofErr w:type="spellEnd"/>
      <w:r w:rsidRPr="00F10185">
        <w:rPr>
          <w:rFonts w:ascii="Times New Roman" w:hAnsi="Times New Roman"/>
          <w:szCs w:val="24"/>
          <w:lang w:val="ro-MD"/>
        </w:rPr>
        <w:t xml:space="preserve"> obiecții la documentația de atribuire. </w:t>
      </w:r>
    </w:p>
    <w:p w14:paraId="2A537AA4"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5F94BCB8"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6818C232"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18DEF2D3" w14:textId="77777777" w:rsidR="006033EE" w:rsidRPr="00F10185" w:rsidRDefault="006033EE" w:rsidP="006033EE">
      <w:pPr>
        <w:pStyle w:val="BodyText"/>
        <w:tabs>
          <w:tab w:val="left" w:pos="567"/>
        </w:tabs>
        <w:spacing w:line="360" w:lineRule="auto"/>
        <w:rPr>
          <w:rFonts w:ascii="Times New Roman" w:hAnsi="Times New Roman"/>
          <w:szCs w:val="24"/>
          <w:lang w:val="ro-MD"/>
        </w:rPr>
      </w:pPr>
      <w:r w:rsidRPr="00F10185">
        <w:rPr>
          <w:rFonts w:ascii="Times New Roman" w:hAnsi="Times New Roman"/>
          <w:szCs w:val="24"/>
          <w:lang w:val="ro-MD"/>
        </w:rPr>
        <w:t>Data completării . . . . . . . . . . . . .</w:t>
      </w:r>
      <w:r w:rsidRPr="00F10185">
        <w:rPr>
          <w:rFonts w:ascii="Times New Roman" w:hAnsi="Times New Roman"/>
          <w:szCs w:val="24"/>
          <w:lang w:val="ro-MD"/>
        </w:rPr>
        <w:tab/>
        <w:t>Cu stimă,</w:t>
      </w:r>
    </w:p>
    <w:p w14:paraId="3C164964" w14:textId="77777777" w:rsidR="006033EE" w:rsidRPr="00F10185" w:rsidRDefault="006033EE" w:rsidP="006033EE">
      <w:pPr>
        <w:pStyle w:val="Body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Ofertant/candidat</w:t>
      </w:r>
    </w:p>
    <w:p w14:paraId="3E0A58C5" w14:textId="77777777" w:rsidR="006033EE" w:rsidRPr="00F10185" w:rsidRDefault="006033EE" w:rsidP="006033EE">
      <w:pPr>
        <w:pStyle w:val="Body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 . . . . . . . . . . . . . . . . . . . . . . .</w:t>
      </w:r>
    </w:p>
    <w:p w14:paraId="2DFC566F" w14:textId="77777777" w:rsidR="006033EE" w:rsidRPr="00F10185" w:rsidRDefault="006033EE" w:rsidP="006033EE">
      <w:pPr>
        <w:pStyle w:val="Body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(semnătura autorizată)</w:t>
      </w:r>
    </w:p>
    <w:p w14:paraId="448CA422"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628194F3"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203C1DFF"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3D5792CF"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63A7DA80"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39764F65"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0AD0A8F1"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01EDD176"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1B896047"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003F576B"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19096343"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1831CE72"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49C9A9BC"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588177C7"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79DD0194"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4A9E17C0" w14:textId="77777777" w:rsidR="006053F5" w:rsidRDefault="006053F5" w:rsidP="006033EE">
      <w:pPr>
        <w:jc w:val="right"/>
        <w:rPr>
          <w:noProof w:val="0"/>
          <w:lang w:val="ro-MD"/>
        </w:rPr>
      </w:pPr>
    </w:p>
    <w:p w14:paraId="2E92875F" w14:textId="3CC77346" w:rsidR="006033EE" w:rsidRPr="00F10185" w:rsidRDefault="006033EE" w:rsidP="006033EE">
      <w:pPr>
        <w:jc w:val="right"/>
        <w:rPr>
          <w:noProof w:val="0"/>
          <w:sz w:val="22"/>
          <w:szCs w:val="22"/>
          <w:lang w:val="ro-MD"/>
        </w:rPr>
      </w:pPr>
      <w:r w:rsidRPr="00F10185">
        <w:rPr>
          <w:noProof w:val="0"/>
          <w:lang w:val="ro-MD"/>
        </w:rPr>
        <w:t>Anexa nr. 8</w:t>
      </w:r>
    </w:p>
    <w:p w14:paraId="4660240C" w14:textId="77777777" w:rsidR="006033EE" w:rsidRPr="00F10185" w:rsidRDefault="006033EE" w:rsidP="006033EE">
      <w:pPr>
        <w:jc w:val="right"/>
        <w:rPr>
          <w:noProof w:val="0"/>
          <w:lang w:val="ro-MD"/>
        </w:rPr>
      </w:pPr>
      <w:r w:rsidRPr="00F10185">
        <w:rPr>
          <w:noProof w:val="0"/>
          <w:lang w:val="ro-MD"/>
        </w:rPr>
        <w:t>la Documentația standard nr._____</w:t>
      </w:r>
    </w:p>
    <w:p w14:paraId="7153C6B5" w14:textId="77777777" w:rsidR="006033EE" w:rsidRPr="00F10185" w:rsidRDefault="006033EE" w:rsidP="006033EE">
      <w:pPr>
        <w:jc w:val="right"/>
        <w:rPr>
          <w:noProof w:val="0"/>
          <w:lang w:val="ro-MD"/>
        </w:rPr>
      </w:pPr>
      <w:r w:rsidRPr="00F10185">
        <w:rPr>
          <w:noProof w:val="0"/>
          <w:lang w:val="ro-MD"/>
        </w:rPr>
        <w:t>din “____” ________ 20___</w:t>
      </w:r>
    </w:p>
    <w:p w14:paraId="35FB129A"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7C0579BB"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791BE853" w14:textId="77777777" w:rsidR="006033EE" w:rsidRPr="00F10185" w:rsidRDefault="006033EE" w:rsidP="006033EE">
      <w:pPr>
        <w:pStyle w:val="Heading2"/>
        <w:tabs>
          <w:tab w:val="left" w:pos="567"/>
        </w:tabs>
        <w:spacing w:before="0"/>
        <w:jc w:val="center"/>
        <w:rPr>
          <w:rFonts w:ascii="Times New Roman" w:hAnsi="Times New Roman" w:cs="Times New Roman"/>
          <w:color w:val="auto"/>
          <w:sz w:val="24"/>
          <w:szCs w:val="24"/>
          <w:lang w:val="ro-MD"/>
        </w:rPr>
      </w:pPr>
      <w:r w:rsidRPr="00F10185">
        <w:rPr>
          <w:rFonts w:ascii="Times New Roman" w:hAnsi="Times New Roman" w:cs="Times New Roman"/>
          <w:color w:val="auto"/>
          <w:sz w:val="24"/>
          <w:szCs w:val="24"/>
          <w:lang w:val="ro-MD"/>
        </w:rPr>
        <w:t>DECLARAŢIE</w:t>
      </w:r>
    </w:p>
    <w:p w14:paraId="3EACBFD9" w14:textId="77777777" w:rsidR="006033EE" w:rsidRPr="00F10185" w:rsidRDefault="006033EE" w:rsidP="006033EE">
      <w:pPr>
        <w:pStyle w:val="BodyText"/>
        <w:tabs>
          <w:tab w:val="left" w:pos="567"/>
        </w:tabs>
        <w:spacing w:line="360" w:lineRule="auto"/>
        <w:jc w:val="center"/>
        <w:rPr>
          <w:rFonts w:ascii="Times New Roman" w:hAnsi="Times New Roman"/>
          <w:b/>
          <w:szCs w:val="24"/>
          <w:lang w:val="ro-MD"/>
        </w:rPr>
      </w:pPr>
      <w:r w:rsidRPr="00F10185">
        <w:rPr>
          <w:rFonts w:ascii="Times New Roman" w:hAnsi="Times New Roman"/>
          <w:b/>
          <w:szCs w:val="24"/>
          <w:lang w:val="ro-MD"/>
        </w:rPr>
        <w:t>privind valabilitatea ofertei</w:t>
      </w:r>
    </w:p>
    <w:p w14:paraId="0448BFE0" w14:textId="77777777" w:rsidR="006033EE" w:rsidRPr="00F10185" w:rsidRDefault="006033EE" w:rsidP="006033EE">
      <w:pPr>
        <w:pStyle w:val="BodyText"/>
        <w:tabs>
          <w:tab w:val="left" w:pos="-142"/>
        </w:tabs>
        <w:spacing w:before="240"/>
        <w:jc w:val="center"/>
        <w:rPr>
          <w:rFonts w:ascii="Times New Roman" w:hAnsi="Times New Roman"/>
          <w:szCs w:val="24"/>
          <w:lang w:val="ro-MD"/>
        </w:rPr>
      </w:pPr>
      <w:r w:rsidRPr="00F10185">
        <w:rPr>
          <w:rFonts w:ascii="Times New Roman" w:hAnsi="Times New Roman"/>
          <w:szCs w:val="24"/>
          <w:lang w:val="ro-MD"/>
        </w:rPr>
        <w:t>Către_________________________________________________________________________</w:t>
      </w:r>
      <w:r w:rsidRPr="00F10185">
        <w:rPr>
          <w:rFonts w:ascii="Times New Roman" w:hAnsi="Times New Roman"/>
          <w:szCs w:val="24"/>
          <w:lang w:val="ro-MD"/>
        </w:rPr>
        <w:softHyphen/>
      </w:r>
      <w:r w:rsidRPr="00F10185">
        <w:rPr>
          <w:rFonts w:ascii="Times New Roman" w:hAnsi="Times New Roman"/>
          <w:szCs w:val="24"/>
          <w:lang w:val="ro-MD"/>
        </w:rPr>
        <w:softHyphen/>
      </w:r>
      <w:r w:rsidRPr="00F10185">
        <w:rPr>
          <w:rFonts w:ascii="Times New Roman" w:hAnsi="Times New Roman"/>
          <w:szCs w:val="24"/>
          <w:lang w:val="ro-MD"/>
        </w:rPr>
        <w:softHyphen/>
      </w:r>
      <w:r w:rsidRPr="00F10185">
        <w:rPr>
          <w:rFonts w:ascii="Times New Roman" w:hAnsi="Times New Roman"/>
          <w:sz w:val="20"/>
          <w:lang w:val="ro-MD"/>
        </w:rPr>
        <w:t>(</w:t>
      </w:r>
      <w:r w:rsidRPr="00F10185">
        <w:rPr>
          <w:rFonts w:ascii="Times New Roman" w:hAnsi="Times New Roman"/>
          <w:i/>
          <w:sz w:val="20"/>
          <w:lang w:val="ro-MD"/>
        </w:rPr>
        <w:t xml:space="preserve">denumirea </w:t>
      </w:r>
      <w:proofErr w:type="spellStart"/>
      <w:r w:rsidRPr="00F10185">
        <w:rPr>
          <w:rFonts w:ascii="Times New Roman" w:hAnsi="Times New Roman"/>
          <w:i/>
          <w:sz w:val="20"/>
          <w:lang w:val="ro-MD"/>
        </w:rPr>
        <w:t>autorităţii</w:t>
      </w:r>
      <w:proofErr w:type="spellEnd"/>
      <w:r w:rsidRPr="00F10185">
        <w:rPr>
          <w:rFonts w:ascii="Times New Roman" w:hAnsi="Times New Roman"/>
          <w:i/>
          <w:sz w:val="20"/>
          <w:lang w:val="ro-MD"/>
        </w:rPr>
        <w:t xml:space="preserve"> contractante </w:t>
      </w:r>
      <w:proofErr w:type="spellStart"/>
      <w:r w:rsidRPr="00F10185">
        <w:rPr>
          <w:rFonts w:ascii="Times New Roman" w:hAnsi="Times New Roman"/>
          <w:i/>
          <w:sz w:val="20"/>
          <w:lang w:val="ro-MD"/>
        </w:rPr>
        <w:t>şi</w:t>
      </w:r>
      <w:proofErr w:type="spellEnd"/>
      <w:r w:rsidRPr="00F10185">
        <w:rPr>
          <w:rFonts w:ascii="Times New Roman" w:hAnsi="Times New Roman"/>
          <w:i/>
          <w:sz w:val="20"/>
          <w:lang w:val="ro-MD"/>
        </w:rPr>
        <w:t xml:space="preserve"> adresa completă</w:t>
      </w:r>
      <w:r w:rsidRPr="00F10185">
        <w:rPr>
          <w:rFonts w:ascii="Times New Roman" w:hAnsi="Times New Roman"/>
          <w:sz w:val="20"/>
          <w:lang w:val="ro-MD"/>
        </w:rPr>
        <w:t>)</w:t>
      </w:r>
    </w:p>
    <w:p w14:paraId="75F5B842" w14:textId="77777777" w:rsidR="006033EE" w:rsidRPr="00F10185" w:rsidRDefault="006033EE" w:rsidP="006033EE">
      <w:pPr>
        <w:pStyle w:val="BodyText"/>
        <w:tabs>
          <w:tab w:val="left" w:pos="567"/>
        </w:tabs>
        <w:spacing w:line="360" w:lineRule="auto"/>
        <w:jc w:val="both"/>
        <w:rPr>
          <w:rFonts w:ascii="Times New Roman" w:hAnsi="Times New Roman"/>
          <w:szCs w:val="24"/>
          <w:lang w:val="ro-MD"/>
        </w:rPr>
      </w:pPr>
    </w:p>
    <w:p w14:paraId="6EAAAB8B" w14:textId="77777777" w:rsidR="006033EE" w:rsidRPr="00F10185" w:rsidRDefault="006033EE" w:rsidP="006033EE">
      <w:pPr>
        <w:pStyle w:val="BodyText"/>
        <w:tabs>
          <w:tab w:val="left" w:pos="567"/>
        </w:tabs>
        <w:spacing w:line="360" w:lineRule="auto"/>
        <w:jc w:val="both"/>
        <w:rPr>
          <w:rFonts w:ascii="Times New Roman" w:hAnsi="Times New Roman"/>
          <w:szCs w:val="24"/>
          <w:lang w:val="ro-MD"/>
        </w:rPr>
      </w:pPr>
    </w:p>
    <w:p w14:paraId="2483DF2C" w14:textId="77777777" w:rsidR="006033EE" w:rsidRPr="00F10185" w:rsidRDefault="006033EE" w:rsidP="006033EE">
      <w:pPr>
        <w:pStyle w:val="BodyText"/>
        <w:tabs>
          <w:tab w:val="left" w:pos="567"/>
        </w:tabs>
        <w:spacing w:line="360" w:lineRule="auto"/>
        <w:jc w:val="both"/>
        <w:rPr>
          <w:rFonts w:ascii="Times New Roman" w:hAnsi="Times New Roman"/>
          <w:szCs w:val="24"/>
          <w:lang w:val="ro-MD"/>
        </w:rPr>
      </w:pPr>
      <w:proofErr w:type="spellStart"/>
      <w:r w:rsidRPr="00F10185">
        <w:rPr>
          <w:rFonts w:ascii="Times New Roman" w:hAnsi="Times New Roman"/>
          <w:b/>
          <w:szCs w:val="24"/>
          <w:lang w:val="ro-MD"/>
        </w:rPr>
        <w:t>Stimaţi</w:t>
      </w:r>
      <w:proofErr w:type="spellEnd"/>
      <w:r w:rsidRPr="00F10185">
        <w:rPr>
          <w:rFonts w:ascii="Times New Roman" w:hAnsi="Times New Roman"/>
          <w:b/>
          <w:szCs w:val="24"/>
          <w:lang w:val="ro-MD"/>
        </w:rPr>
        <w:t xml:space="preserve"> domni</w:t>
      </w:r>
      <w:r w:rsidRPr="00F10185">
        <w:rPr>
          <w:rFonts w:ascii="Times New Roman" w:hAnsi="Times New Roman"/>
          <w:szCs w:val="24"/>
          <w:lang w:val="ro-MD"/>
        </w:rPr>
        <w:t>,</w:t>
      </w:r>
    </w:p>
    <w:p w14:paraId="72154F35"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368C953F" w14:textId="77777777" w:rsidR="006033EE" w:rsidRPr="00F10185" w:rsidRDefault="006033EE" w:rsidP="006033EE">
      <w:pPr>
        <w:shd w:val="clear" w:color="auto" w:fill="FFFFFF" w:themeFill="background1"/>
        <w:spacing w:before="120"/>
        <w:rPr>
          <w:b/>
          <w:noProof w:val="0"/>
          <w:lang w:val="ro-MD" w:eastAsia="ru-RU"/>
        </w:rPr>
      </w:pPr>
      <w:r w:rsidRPr="00F10185">
        <w:rPr>
          <w:rFonts w:eastAsia="Calibri"/>
          <w:lang w:val="ro-MD"/>
        </w:rPr>
        <w:t xml:space="preserve">    Ne angajăm să menținem oferta valabilă, </w:t>
      </w:r>
      <w:r w:rsidRPr="00F10185">
        <w:rPr>
          <w:b/>
          <w:noProof w:val="0"/>
          <w:lang w:val="ro-MD" w:eastAsia="ru-RU"/>
        </w:rPr>
        <w:t xml:space="preserve">privind achiziționarea </w:t>
      </w:r>
      <w:r w:rsidRPr="00F10185">
        <w:rPr>
          <w:b/>
          <w:noProof w:val="0"/>
          <w:shd w:val="clear" w:color="auto" w:fill="FFFFFF" w:themeFill="background1"/>
          <w:lang w:val="ro-MD" w:eastAsia="ru-RU"/>
        </w:rPr>
        <w:t>_______________________</w:t>
      </w:r>
      <w:r w:rsidRPr="00F10185">
        <w:rPr>
          <w:b/>
          <w:noProof w:val="0"/>
          <w:shd w:val="clear" w:color="auto" w:fill="FFFFFF" w:themeFill="background1"/>
          <w:lang w:val="ro-MD" w:eastAsia="ru-RU"/>
        </w:rPr>
        <w:br/>
      </w:r>
      <w:r w:rsidRPr="00F10185">
        <w:rPr>
          <w:noProof w:val="0"/>
          <w:sz w:val="20"/>
          <w:lang w:val="ro-MD" w:eastAsia="ru-RU"/>
        </w:rPr>
        <w:t xml:space="preserve">                                                                                                                                   (se indică obiectul achiziției)</w:t>
      </w:r>
      <w:r w:rsidRPr="00F10185">
        <w:rPr>
          <w:b/>
          <w:noProof w:val="0"/>
          <w:lang w:val="ro-MD" w:eastAsia="ru-RU"/>
        </w:rPr>
        <w:br/>
        <w:t>prin procedura de achiziție_____________________________________,</w:t>
      </w:r>
      <w:r w:rsidRPr="00F10185">
        <w:rPr>
          <w:b/>
          <w:noProof w:val="0"/>
          <w:lang w:val="ro-MD" w:eastAsia="ru-RU"/>
        </w:rPr>
        <w:br/>
      </w:r>
      <w:r w:rsidRPr="00F10185">
        <w:rPr>
          <w:noProof w:val="0"/>
          <w:sz w:val="20"/>
          <w:lang w:val="ro-MD" w:eastAsia="ru-RU"/>
        </w:rPr>
        <w:t xml:space="preserve">                                                                           (tipul procedurii de achiziție)</w:t>
      </w:r>
    </w:p>
    <w:p w14:paraId="4A46686E" w14:textId="77777777" w:rsidR="006033EE" w:rsidRPr="00F10185" w:rsidRDefault="006033EE" w:rsidP="006033EE">
      <w:pPr>
        <w:autoSpaceDN w:val="0"/>
        <w:adjustRightInd w:val="0"/>
        <w:jc w:val="both"/>
        <w:rPr>
          <w:rFonts w:eastAsia="Calibri"/>
          <w:lang w:val="ro-MD"/>
        </w:rPr>
      </w:pPr>
      <w:r w:rsidRPr="00F101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A2115F0"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325340BA"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3EE6DD50"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39C51350"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5882C851"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2C4BA69D"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6D43B10B" w14:textId="77777777" w:rsidR="006033EE" w:rsidRPr="00F10185" w:rsidRDefault="006033EE" w:rsidP="006033EE">
      <w:pPr>
        <w:pStyle w:val="BodyText"/>
        <w:tabs>
          <w:tab w:val="left" w:pos="567"/>
        </w:tabs>
        <w:spacing w:line="360" w:lineRule="auto"/>
        <w:rPr>
          <w:rFonts w:ascii="Times New Roman" w:hAnsi="Times New Roman"/>
          <w:szCs w:val="24"/>
          <w:lang w:val="ro-MD"/>
        </w:rPr>
      </w:pPr>
      <w:r w:rsidRPr="00F10185">
        <w:rPr>
          <w:rFonts w:ascii="Times New Roman" w:hAnsi="Times New Roman"/>
          <w:szCs w:val="24"/>
          <w:lang w:val="ro-MD"/>
        </w:rPr>
        <w:t>Data completării . . . . . . . . . . . . .</w:t>
      </w:r>
      <w:r w:rsidRPr="00F10185">
        <w:rPr>
          <w:rFonts w:ascii="Times New Roman" w:hAnsi="Times New Roman"/>
          <w:szCs w:val="24"/>
          <w:lang w:val="ro-MD"/>
        </w:rPr>
        <w:tab/>
        <w:t>Cu stimă,</w:t>
      </w:r>
    </w:p>
    <w:p w14:paraId="58EBF54C" w14:textId="77777777" w:rsidR="006033EE" w:rsidRPr="00F10185" w:rsidRDefault="006033EE" w:rsidP="006033EE">
      <w:pPr>
        <w:pStyle w:val="Body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Ofertant/candidat</w:t>
      </w:r>
    </w:p>
    <w:p w14:paraId="6F2E39A7" w14:textId="77777777" w:rsidR="006033EE" w:rsidRPr="00F10185" w:rsidRDefault="006033EE" w:rsidP="006033EE">
      <w:pPr>
        <w:pStyle w:val="Body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 . . . . . . . . . . . . . . . . . . . . . . .</w:t>
      </w:r>
    </w:p>
    <w:p w14:paraId="5B669BBA" w14:textId="77777777" w:rsidR="006033EE" w:rsidRPr="00F10185" w:rsidRDefault="006033EE" w:rsidP="006033EE">
      <w:pPr>
        <w:pStyle w:val="BodyText"/>
        <w:tabs>
          <w:tab w:val="left" w:pos="567"/>
        </w:tabs>
        <w:spacing w:line="360" w:lineRule="auto"/>
        <w:jc w:val="right"/>
        <w:rPr>
          <w:rFonts w:ascii="Times New Roman" w:hAnsi="Times New Roman"/>
          <w:szCs w:val="24"/>
          <w:lang w:val="ro-MD"/>
        </w:rPr>
      </w:pPr>
      <w:r w:rsidRPr="00F10185">
        <w:rPr>
          <w:rFonts w:ascii="Times New Roman" w:hAnsi="Times New Roman"/>
          <w:szCs w:val="24"/>
          <w:lang w:val="ro-MD"/>
        </w:rPr>
        <w:t>(semnătura autorizată)</w:t>
      </w:r>
    </w:p>
    <w:p w14:paraId="0A710351"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2C98FE9D"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046C8BC1"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533A1FDD"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77E53653"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2F621493"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60BC2025"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2C2A15FE"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659A6FFD"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70C71805"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20F1733A" w14:textId="77777777" w:rsidR="006033EE" w:rsidRPr="00F10185" w:rsidRDefault="006033EE" w:rsidP="006033EE">
      <w:pPr>
        <w:pStyle w:val="BodyText"/>
        <w:tabs>
          <w:tab w:val="left" w:pos="567"/>
        </w:tabs>
        <w:spacing w:line="360" w:lineRule="auto"/>
        <w:rPr>
          <w:rFonts w:ascii="Times New Roman" w:hAnsi="Times New Roman"/>
          <w:szCs w:val="24"/>
          <w:lang w:val="ro-MD"/>
        </w:rPr>
      </w:pPr>
    </w:p>
    <w:p w14:paraId="1CE04590" w14:textId="77777777" w:rsidR="006053F5" w:rsidRDefault="006053F5" w:rsidP="006033EE">
      <w:pPr>
        <w:jc w:val="right"/>
        <w:rPr>
          <w:noProof w:val="0"/>
          <w:lang w:val="ro-MD"/>
        </w:rPr>
      </w:pPr>
    </w:p>
    <w:p w14:paraId="69DE31D6" w14:textId="2E01F9FE" w:rsidR="006033EE" w:rsidRPr="00F10185" w:rsidRDefault="006033EE" w:rsidP="006033EE">
      <w:pPr>
        <w:jc w:val="right"/>
        <w:rPr>
          <w:noProof w:val="0"/>
          <w:sz w:val="22"/>
          <w:szCs w:val="22"/>
          <w:lang w:val="ro-MD"/>
        </w:rPr>
      </w:pPr>
      <w:r w:rsidRPr="00F10185">
        <w:rPr>
          <w:noProof w:val="0"/>
          <w:lang w:val="ro-MD"/>
        </w:rPr>
        <w:t>Anexa nr. 9</w:t>
      </w:r>
    </w:p>
    <w:p w14:paraId="0C2AE0AC" w14:textId="77777777" w:rsidR="006033EE" w:rsidRPr="00F10185" w:rsidRDefault="006033EE" w:rsidP="006033EE">
      <w:pPr>
        <w:jc w:val="right"/>
        <w:rPr>
          <w:noProof w:val="0"/>
          <w:lang w:val="ro-MD"/>
        </w:rPr>
      </w:pPr>
      <w:r w:rsidRPr="00F10185">
        <w:rPr>
          <w:noProof w:val="0"/>
          <w:lang w:val="ro-MD"/>
        </w:rPr>
        <w:t>la Documentația standard nr._____</w:t>
      </w:r>
    </w:p>
    <w:p w14:paraId="63F9D89C" w14:textId="77777777" w:rsidR="006033EE" w:rsidRPr="00F10185" w:rsidRDefault="006033EE" w:rsidP="006033EE">
      <w:pPr>
        <w:jc w:val="right"/>
        <w:rPr>
          <w:noProof w:val="0"/>
          <w:lang w:val="ro-MD"/>
        </w:rPr>
      </w:pPr>
      <w:r w:rsidRPr="00F10185">
        <w:rPr>
          <w:noProof w:val="0"/>
          <w:lang w:val="ro-MD"/>
        </w:rPr>
        <w:t>din “____” ________ 20___</w:t>
      </w:r>
    </w:p>
    <w:p w14:paraId="02F7C65F" w14:textId="77777777" w:rsidR="006033EE" w:rsidRPr="00F10185" w:rsidRDefault="006033EE" w:rsidP="006033EE">
      <w:pPr>
        <w:pStyle w:val="BodyText"/>
        <w:tabs>
          <w:tab w:val="left" w:pos="567"/>
        </w:tabs>
        <w:spacing w:line="360" w:lineRule="auto"/>
        <w:rPr>
          <w:rFonts w:ascii="Times New Roman" w:hAnsi="Times New Roman"/>
          <w:szCs w:val="24"/>
          <w:lang w:val="ro-MD"/>
        </w:rPr>
      </w:pPr>
    </w:p>
    <w:bookmarkEnd w:id="45"/>
    <w:p w14:paraId="7681DAFD" w14:textId="77777777" w:rsidR="006033EE" w:rsidRPr="00F10185" w:rsidRDefault="006033EE" w:rsidP="006033EE">
      <w:pPr>
        <w:pStyle w:val="BodyText"/>
        <w:tabs>
          <w:tab w:val="left" w:pos="567"/>
        </w:tabs>
        <w:rPr>
          <w:rFonts w:ascii="Times New Roman" w:hAnsi="Times New Roman"/>
          <w:b/>
          <w:szCs w:val="24"/>
          <w:lang w:val="ro-MD"/>
        </w:rPr>
      </w:pPr>
    </w:p>
    <w:p w14:paraId="6EBB09C1" w14:textId="77777777" w:rsidR="006033EE" w:rsidRPr="00F10185" w:rsidRDefault="006033EE" w:rsidP="006033EE">
      <w:pPr>
        <w:pStyle w:val="BodyText"/>
        <w:tabs>
          <w:tab w:val="left" w:pos="567"/>
        </w:tabs>
        <w:rPr>
          <w:rFonts w:ascii="Times New Roman" w:hAnsi="Times New Roman"/>
          <w:b/>
          <w:szCs w:val="24"/>
          <w:lang w:val="ro-MD"/>
        </w:rPr>
      </w:pPr>
      <w:r w:rsidRPr="00F10185">
        <w:rPr>
          <w:rFonts w:ascii="Times New Roman" w:hAnsi="Times New Roman"/>
          <w:b/>
          <w:szCs w:val="24"/>
          <w:lang w:val="ro-MD"/>
        </w:rPr>
        <w:tab/>
      </w:r>
      <w:r w:rsidRPr="00F10185">
        <w:rPr>
          <w:rFonts w:ascii="Times New Roman" w:hAnsi="Times New Roman"/>
          <w:b/>
          <w:szCs w:val="24"/>
          <w:lang w:val="ro-MD"/>
        </w:rPr>
        <w:tab/>
      </w:r>
      <w:r w:rsidRPr="00F10185">
        <w:rPr>
          <w:rFonts w:ascii="Times New Roman" w:hAnsi="Times New Roman"/>
          <w:b/>
          <w:szCs w:val="24"/>
          <w:lang w:val="ro-MD"/>
        </w:rPr>
        <w:tab/>
        <w:t>BANCA</w:t>
      </w:r>
    </w:p>
    <w:p w14:paraId="18722CF9"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w:t>
      </w:r>
    </w:p>
    <w:p w14:paraId="6F3409AC"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                        (denumirea)</w:t>
      </w:r>
    </w:p>
    <w:p w14:paraId="3A63F4AF" w14:textId="77777777" w:rsidR="006033EE" w:rsidRPr="00F10185" w:rsidRDefault="006033EE" w:rsidP="006033EE">
      <w:pPr>
        <w:pStyle w:val="BodyText"/>
        <w:tabs>
          <w:tab w:val="left" w:pos="567"/>
        </w:tabs>
        <w:rPr>
          <w:rFonts w:ascii="Times New Roman" w:hAnsi="Times New Roman"/>
          <w:b/>
          <w:szCs w:val="24"/>
          <w:lang w:val="ro-MD"/>
        </w:rPr>
      </w:pPr>
    </w:p>
    <w:p w14:paraId="27AEB850"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b/>
          <w:szCs w:val="24"/>
          <w:lang w:val="ro-MD"/>
        </w:rPr>
        <w:t>SCRISOARE  DE  GARANŢIE  BANCARĂ</w:t>
      </w:r>
    </w:p>
    <w:p w14:paraId="74E1ADA0"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 xml:space="preserve">pentru participare cu ofertă la procedura de atribuire a contractului de </w:t>
      </w:r>
      <w:proofErr w:type="spellStart"/>
      <w:r w:rsidRPr="00F10185">
        <w:rPr>
          <w:rFonts w:ascii="Times New Roman" w:hAnsi="Times New Roman"/>
          <w:szCs w:val="24"/>
          <w:lang w:val="ro-MD"/>
        </w:rPr>
        <w:t>achiziţie</w:t>
      </w:r>
      <w:proofErr w:type="spellEnd"/>
      <w:r w:rsidRPr="00F10185">
        <w:rPr>
          <w:rFonts w:ascii="Times New Roman" w:hAnsi="Times New Roman"/>
          <w:szCs w:val="24"/>
          <w:lang w:val="ro-MD"/>
        </w:rPr>
        <w:t xml:space="preserve"> publică</w:t>
      </w:r>
    </w:p>
    <w:p w14:paraId="10CEC7CB" w14:textId="77777777" w:rsidR="006033EE" w:rsidRPr="00F10185" w:rsidRDefault="006033EE" w:rsidP="006033EE">
      <w:pPr>
        <w:pStyle w:val="BodyText"/>
        <w:tabs>
          <w:tab w:val="left" w:pos="567"/>
        </w:tabs>
        <w:rPr>
          <w:rFonts w:ascii="Times New Roman" w:hAnsi="Times New Roman"/>
          <w:szCs w:val="24"/>
          <w:lang w:val="ro-MD"/>
        </w:rPr>
      </w:pPr>
    </w:p>
    <w:p w14:paraId="67D3632D" w14:textId="77777777" w:rsidR="006033EE" w:rsidRPr="00F10185" w:rsidRDefault="006033EE" w:rsidP="006033EE">
      <w:pPr>
        <w:pStyle w:val="BodyText"/>
        <w:tabs>
          <w:tab w:val="left" w:pos="567"/>
        </w:tabs>
        <w:rPr>
          <w:rFonts w:ascii="Times New Roman" w:hAnsi="Times New Roman"/>
          <w:szCs w:val="24"/>
          <w:lang w:val="ro-MD"/>
        </w:rPr>
      </w:pPr>
    </w:p>
    <w:p w14:paraId="3390AA89"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Către_________________________________________________________________________</w:t>
      </w:r>
    </w:p>
    <w:p w14:paraId="4FEB26E8"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t xml:space="preserve">                        (denumirea </w:t>
      </w:r>
      <w:proofErr w:type="spellStart"/>
      <w:r w:rsidRPr="00F10185">
        <w:rPr>
          <w:rFonts w:ascii="Times New Roman" w:hAnsi="Times New Roman"/>
          <w:szCs w:val="24"/>
          <w:lang w:val="ro-MD"/>
        </w:rPr>
        <w:t>autorităţii</w:t>
      </w:r>
      <w:proofErr w:type="spellEnd"/>
      <w:r w:rsidRPr="00F10185">
        <w:rPr>
          <w:rFonts w:ascii="Times New Roman" w:hAnsi="Times New Roman"/>
          <w:szCs w:val="24"/>
          <w:lang w:val="ro-MD"/>
        </w:rPr>
        <w:t xml:space="preserve"> contractante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adresa completă)</w:t>
      </w:r>
    </w:p>
    <w:p w14:paraId="0B4063A8"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_____________________________________________________________________________</w:t>
      </w:r>
    </w:p>
    <w:p w14:paraId="403BE18C"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cu privire la procedura de atribuire a contractului ____________________________________________________________________________,</w:t>
      </w:r>
    </w:p>
    <w:p w14:paraId="54489691"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t xml:space="preserve">             (denumirea contractului de </w:t>
      </w:r>
      <w:proofErr w:type="spellStart"/>
      <w:r w:rsidRPr="00F10185">
        <w:rPr>
          <w:rFonts w:ascii="Times New Roman" w:hAnsi="Times New Roman"/>
          <w:szCs w:val="24"/>
          <w:lang w:val="ro-MD"/>
        </w:rPr>
        <w:t>achiziţie</w:t>
      </w:r>
      <w:proofErr w:type="spellEnd"/>
      <w:r w:rsidRPr="00F10185">
        <w:rPr>
          <w:rFonts w:ascii="Times New Roman" w:hAnsi="Times New Roman"/>
          <w:szCs w:val="24"/>
          <w:lang w:val="ro-MD"/>
        </w:rPr>
        <w:t xml:space="preserve"> publică)</w:t>
      </w:r>
    </w:p>
    <w:p w14:paraId="7FC5294A"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 xml:space="preserve">subsemnaţii___________________________________________________________________, </w:t>
      </w:r>
    </w:p>
    <w:p w14:paraId="49CDFC4F"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 xml:space="preserve"> (denumirea băncii)</w:t>
      </w:r>
    </w:p>
    <w:p w14:paraId="7E55496C"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 înregistrat la__________________________________________________________________,</w:t>
      </w:r>
    </w:p>
    <w:p w14:paraId="28EEB590"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(adresa băncii)</w:t>
      </w:r>
    </w:p>
    <w:p w14:paraId="68B81C91"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ne  obligăm </w:t>
      </w:r>
      <w:proofErr w:type="spellStart"/>
      <w:r w:rsidRPr="00F10185">
        <w:rPr>
          <w:rFonts w:ascii="Times New Roman" w:hAnsi="Times New Roman"/>
          <w:szCs w:val="24"/>
          <w:lang w:val="ro-MD"/>
        </w:rPr>
        <w:t>faţă</w:t>
      </w:r>
      <w:proofErr w:type="spellEnd"/>
      <w:r w:rsidRPr="00F10185">
        <w:rPr>
          <w:rFonts w:ascii="Times New Roman" w:hAnsi="Times New Roman"/>
          <w:szCs w:val="24"/>
          <w:lang w:val="ro-MD"/>
        </w:rPr>
        <w:t xml:space="preserve"> de ___________________________________________________________ să </w:t>
      </w:r>
    </w:p>
    <w:p w14:paraId="7A2CDCE9"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                                             (denumirea </w:t>
      </w:r>
      <w:proofErr w:type="spellStart"/>
      <w:r w:rsidRPr="00F10185">
        <w:rPr>
          <w:rFonts w:ascii="Times New Roman" w:hAnsi="Times New Roman"/>
          <w:szCs w:val="24"/>
          <w:lang w:val="ro-MD"/>
        </w:rPr>
        <w:t>autorităţii</w:t>
      </w:r>
      <w:proofErr w:type="spellEnd"/>
      <w:r w:rsidRPr="00F10185">
        <w:rPr>
          <w:rFonts w:ascii="Times New Roman" w:hAnsi="Times New Roman"/>
          <w:szCs w:val="24"/>
          <w:lang w:val="ro-MD"/>
        </w:rPr>
        <w:t xml:space="preserve"> contractante)</w:t>
      </w:r>
    </w:p>
    <w:p w14:paraId="2623C89D"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 xml:space="preserve">plătim suma de__________________________________________, la prima sa cerere scrisă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(suma în litere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în cifre)</w:t>
      </w:r>
    </w:p>
    <w:p w14:paraId="45D3ED27"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r>
    </w:p>
    <w:p w14:paraId="6E3DBAE5" w14:textId="77777777" w:rsidR="006033EE" w:rsidRPr="00F10185" w:rsidRDefault="006033EE" w:rsidP="006033EE">
      <w:pPr>
        <w:pStyle w:val="BodyText"/>
        <w:tabs>
          <w:tab w:val="left" w:pos="567"/>
        </w:tabs>
        <w:jc w:val="both"/>
        <w:rPr>
          <w:rFonts w:ascii="Times New Roman" w:hAnsi="Times New Roman"/>
          <w:szCs w:val="24"/>
          <w:lang w:val="ro-MD"/>
        </w:rPr>
      </w:pPr>
      <w:r w:rsidRPr="00F10185">
        <w:rPr>
          <w:rFonts w:ascii="Times New Roman" w:hAnsi="Times New Roman"/>
          <w:szCs w:val="24"/>
          <w:lang w:val="ro-MD"/>
        </w:rPr>
        <w:t xml:space="preserve">fără ca acesta să aibă </w:t>
      </w:r>
      <w:proofErr w:type="spellStart"/>
      <w:r w:rsidRPr="00F10185">
        <w:rPr>
          <w:rFonts w:ascii="Times New Roman" w:hAnsi="Times New Roman"/>
          <w:szCs w:val="24"/>
          <w:lang w:val="ro-MD"/>
        </w:rPr>
        <w:t>obligaţia</w:t>
      </w:r>
      <w:proofErr w:type="spellEnd"/>
      <w:r w:rsidRPr="00F10185">
        <w:rPr>
          <w:rFonts w:ascii="Times New Roman" w:hAnsi="Times New Roman"/>
          <w:szCs w:val="24"/>
          <w:lang w:val="ro-MD"/>
        </w:rPr>
        <w:t xml:space="preserve"> de a-</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motiva cererea respectivă, cu </w:t>
      </w:r>
      <w:proofErr w:type="spellStart"/>
      <w:r w:rsidRPr="00F10185">
        <w:rPr>
          <w:rFonts w:ascii="Times New Roman" w:hAnsi="Times New Roman"/>
          <w:szCs w:val="24"/>
          <w:lang w:val="ro-MD"/>
        </w:rPr>
        <w:t>condiţia</w:t>
      </w:r>
      <w:proofErr w:type="spellEnd"/>
      <w:r w:rsidRPr="00F10185">
        <w:rPr>
          <w:rFonts w:ascii="Times New Roman" w:hAnsi="Times New Roman"/>
          <w:szCs w:val="24"/>
          <w:lang w:val="ro-MD"/>
        </w:rPr>
        <w:t xml:space="preserve">, ca în cererea sa autoritatea contractantă să specifice că suma cerută de ea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datorată ei este din cauza </w:t>
      </w:r>
      <w:proofErr w:type="spellStart"/>
      <w:r w:rsidRPr="00F10185">
        <w:rPr>
          <w:rFonts w:ascii="Times New Roman" w:hAnsi="Times New Roman"/>
          <w:szCs w:val="24"/>
          <w:lang w:val="ro-MD"/>
        </w:rPr>
        <w:t>existenţei</w:t>
      </w:r>
      <w:proofErr w:type="spellEnd"/>
      <w:r w:rsidRPr="00F10185">
        <w:rPr>
          <w:rFonts w:ascii="Times New Roman" w:hAnsi="Times New Roman"/>
          <w:szCs w:val="24"/>
          <w:lang w:val="ro-MD"/>
        </w:rPr>
        <w:t xml:space="preserve"> uneia sau mai multora dintre </w:t>
      </w:r>
      <w:proofErr w:type="spellStart"/>
      <w:r w:rsidRPr="00F10185">
        <w:rPr>
          <w:rFonts w:ascii="Times New Roman" w:hAnsi="Times New Roman"/>
          <w:szCs w:val="24"/>
          <w:lang w:val="ro-MD"/>
        </w:rPr>
        <w:t>situaţiile</w:t>
      </w:r>
      <w:proofErr w:type="spellEnd"/>
      <w:r w:rsidRPr="00F10185">
        <w:rPr>
          <w:rFonts w:ascii="Times New Roman" w:hAnsi="Times New Roman"/>
          <w:szCs w:val="24"/>
          <w:lang w:val="ro-MD"/>
        </w:rPr>
        <w:t xml:space="preserve"> următoare:</w:t>
      </w:r>
    </w:p>
    <w:p w14:paraId="5137D934" w14:textId="77777777" w:rsidR="006033EE" w:rsidRPr="00F10185" w:rsidRDefault="006033EE" w:rsidP="006033EE">
      <w:pPr>
        <w:pStyle w:val="BodyText"/>
        <w:numPr>
          <w:ilvl w:val="0"/>
          <w:numId w:val="7"/>
        </w:numPr>
        <w:tabs>
          <w:tab w:val="left" w:pos="1069"/>
        </w:tabs>
        <w:ind w:left="0" w:hanging="502"/>
        <w:jc w:val="both"/>
        <w:rPr>
          <w:rFonts w:ascii="Times New Roman" w:hAnsi="Times New Roman"/>
          <w:szCs w:val="24"/>
          <w:lang w:val="ro-MD"/>
        </w:rPr>
      </w:pPr>
      <w:r w:rsidRPr="00F10185">
        <w:rPr>
          <w:rFonts w:ascii="Times New Roman" w:hAnsi="Times New Roman"/>
          <w:szCs w:val="24"/>
          <w:lang w:val="ro-MD"/>
        </w:rPr>
        <w:t>Ofertantul ____________________________________________________________________</w:t>
      </w:r>
    </w:p>
    <w:p w14:paraId="66947D06" w14:textId="77777777" w:rsidR="006033EE" w:rsidRPr="00F10185" w:rsidRDefault="006033EE" w:rsidP="006033EE">
      <w:pPr>
        <w:pStyle w:val="BodyText"/>
        <w:tabs>
          <w:tab w:val="left" w:pos="1069"/>
        </w:tabs>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r>
      <w:r w:rsidRPr="00F10185">
        <w:rPr>
          <w:rFonts w:ascii="Times New Roman" w:hAnsi="Times New Roman"/>
          <w:szCs w:val="24"/>
          <w:lang w:val="ro-MD"/>
        </w:rPr>
        <w:tab/>
        <w:t xml:space="preserve">(denumirea ofertantului)                                </w:t>
      </w:r>
    </w:p>
    <w:p w14:paraId="698D46EA" w14:textId="77777777" w:rsidR="006033EE" w:rsidRPr="00F10185" w:rsidRDefault="006033EE" w:rsidP="006033EE">
      <w:pPr>
        <w:pStyle w:val="BodyText"/>
        <w:tabs>
          <w:tab w:val="left" w:pos="567"/>
        </w:tabs>
        <w:ind w:hanging="349"/>
        <w:rPr>
          <w:rFonts w:ascii="Times New Roman" w:hAnsi="Times New Roman"/>
          <w:szCs w:val="24"/>
          <w:lang w:val="ro-MD"/>
        </w:rPr>
      </w:pPr>
      <w:proofErr w:type="spellStart"/>
      <w:r w:rsidRPr="00F10185">
        <w:rPr>
          <w:rFonts w:ascii="Times New Roman" w:hAnsi="Times New Roman"/>
          <w:szCs w:val="24"/>
          <w:lang w:val="ro-MD"/>
        </w:rPr>
        <w:t>îşi</w:t>
      </w:r>
      <w:proofErr w:type="spellEnd"/>
      <w:r w:rsidRPr="00F10185">
        <w:rPr>
          <w:rFonts w:ascii="Times New Roman" w:hAnsi="Times New Roman"/>
          <w:szCs w:val="24"/>
          <w:lang w:val="ro-MD"/>
        </w:rPr>
        <w:t xml:space="preserve">  retrage sau modifică oferta în perioada de  valabilitate a acesteia;</w:t>
      </w:r>
    </w:p>
    <w:p w14:paraId="6BE662E3" w14:textId="77777777" w:rsidR="006033EE" w:rsidRPr="00F10185" w:rsidRDefault="006033EE" w:rsidP="006033EE">
      <w:pPr>
        <w:pStyle w:val="BodyText"/>
        <w:tabs>
          <w:tab w:val="left" w:pos="567"/>
        </w:tabs>
        <w:ind w:left="-284"/>
        <w:jc w:val="both"/>
        <w:rPr>
          <w:rFonts w:ascii="Times New Roman" w:hAnsi="Times New Roman"/>
          <w:szCs w:val="24"/>
          <w:lang w:val="ro-MD"/>
        </w:rPr>
      </w:pPr>
      <w:r w:rsidRPr="00F10185">
        <w:rPr>
          <w:rFonts w:ascii="Times New Roman" w:hAnsi="Times New Roman"/>
          <w:szCs w:val="24"/>
          <w:lang w:val="ro-MD"/>
        </w:rPr>
        <w:t xml:space="preserve">Prezenta ofertă rămâne valabilă pentru perioada de timp specificată în Anunțul de participare (anexa nr.2), </w:t>
      </w:r>
      <w:proofErr w:type="spellStart"/>
      <w:r w:rsidRPr="00F10185">
        <w:rPr>
          <w:rFonts w:ascii="Times New Roman" w:hAnsi="Times New Roman"/>
          <w:szCs w:val="24"/>
          <w:lang w:val="ro-MD"/>
        </w:rPr>
        <w:t>începînd</w:t>
      </w:r>
      <w:proofErr w:type="spellEnd"/>
      <w:r w:rsidRPr="00F10185">
        <w:rPr>
          <w:rFonts w:ascii="Times New Roman" w:hAnsi="Times New Roman"/>
          <w:szCs w:val="24"/>
          <w:lang w:val="ro-MD"/>
        </w:rPr>
        <w:t xml:space="preserve"> cu data-limită pentru depunerea ofertei, în conformitate cu Anunțul de participare (anexa nr.2) și rămâne obligatorie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poate fi acceptată în orice moment până la expirarea acestei perioade;</w:t>
      </w:r>
    </w:p>
    <w:p w14:paraId="006C7D2E" w14:textId="77777777" w:rsidR="006033EE" w:rsidRPr="00F10185" w:rsidRDefault="006033EE" w:rsidP="006033EE">
      <w:pPr>
        <w:pStyle w:val="BodyText"/>
        <w:numPr>
          <w:ilvl w:val="0"/>
          <w:numId w:val="7"/>
        </w:numPr>
        <w:tabs>
          <w:tab w:val="left" w:pos="567"/>
        </w:tabs>
        <w:ind w:left="0" w:hanging="349"/>
        <w:jc w:val="both"/>
        <w:rPr>
          <w:rFonts w:ascii="Times New Roman" w:hAnsi="Times New Roman"/>
          <w:szCs w:val="24"/>
          <w:lang w:val="ro-MD"/>
        </w:rPr>
      </w:pPr>
      <w:r w:rsidRPr="00F10185">
        <w:rPr>
          <w:rFonts w:ascii="Times New Roman" w:hAnsi="Times New Roman"/>
          <w:szCs w:val="24"/>
          <w:lang w:val="ro-MD"/>
        </w:rPr>
        <w:t xml:space="preserve">Oferta sa fiind stabilită </w:t>
      </w:r>
      <w:proofErr w:type="spellStart"/>
      <w:r w:rsidRPr="00F10185">
        <w:rPr>
          <w:rFonts w:ascii="Times New Roman" w:hAnsi="Times New Roman"/>
          <w:szCs w:val="24"/>
          <w:lang w:val="ro-MD"/>
        </w:rPr>
        <w:t>câştigătoare</w:t>
      </w:r>
      <w:proofErr w:type="spellEnd"/>
      <w:r w:rsidRPr="00F10185">
        <w:rPr>
          <w:rFonts w:ascii="Times New Roman" w:hAnsi="Times New Roman"/>
          <w:szCs w:val="24"/>
          <w:lang w:val="ro-MD"/>
        </w:rPr>
        <w:t>, ofertantul _______________________________________</w:t>
      </w:r>
    </w:p>
    <w:p w14:paraId="5D0AF19A"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                                                                                         (denumirea ofertantului)</w:t>
      </w:r>
    </w:p>
    <w:p w14:paraId="07E37B04" w14:textId="77777777" w:rsidR="006033EE" w:rsidRPr="00F10185" w:rsidRDefault="006033EE" w:rsidP="006033EE">
      <w:pPr>
        <w:pStyle w:val="BodyText"/>
        <w:tabs>
          <w:tab w:val="left" w:pos="567"/>
        </w:tabs>
        <w:ind w:hanging="349"/>
        <w:rPr>
          <w:rFonts w:ascii="Times New Roman" w:hAnsi="Times New Roman"/>
          <w:szCs w:val="24"/>
          <w:lang w:val="ro-MD"/>
        </w:rPr>
      </w:pPr>
      <w:r w:rsidRPr="00F10185">
        <w:rPr>
          <w:rFonts w:ascii="Times New Roman" w:hAnsi="Times New Roman"/>
          <w:szCs w:val="24"/>
          <w:lang w:val="ro-MD"/>
        </w:rPr>
        <w:t xml:space="preserve">nu a constituit </w:t>
      </w:r>
      <w:proofErr w:type="spellStart"/>
      <w:r w:rsidRPr="00F10185">
        <w:rPr>
          <w:rFonts w:ascii="Times New Roman" w:hAnsi="Times New Roman"/>
          <w:szCs w:val="24"/>
          <w:lang w:val="ro-MD"/>
        </w:rPr>
        <w:t>garanţia</w:t>
      </w:r>
      <w:proofErr w:type="spellEnd"/>
      <w:r w:rsidRPr="00F10185">
        <w:rPr>
          <w:rFonts w:ascii="Times New Roman" w:hAnsi="Times New Roman"/>
          <w:szCs w:val="24"/>
          <w:lang w:val="ro-MD"/>
        </w:rPr>
        <w:t xml:space="preserve"> de bună execuție;</w:t>
      </w:r>
    </w:p>
    <w:p w14:paraId="3CF2EDC5" w14:textId="77777777" w:rsidR="006033EE" w:rsidRPr="00F10185" w:rsidRDefault="006033EE" w:rsidP="006033EE">
      <w:pPr>
        <w:pStyle w:val="BodyText"/>
        <w:numPr>
          <w:ilvl w:val="0"/>
          <w:numId w:val="7"/>
        </w:numPr>
        <w:tabs>
          <w:tab w:val="left" w:pos="567"/>
        </w:tabs>
        <w:ind w:left="0" w:hanging="349"/>
        <w:jc w:val="both"/>
        <w:rPr>
          <w:rFonts w:ascii="Times New Roman" w:hAnsi="Times New Roman"/>
          <w:szCs w:val="24"/>
          <w:lang w:val="ro-MD"/>
        </w:rPr>
      </w:pPr>
      <w:r w:rsidRPr="00F10185">
        <w:rPr>
          <w:rFonts w:ascii="Times New Roman" w:hAnsi="Times New Roman"/>
          <w:szCs w:val="24"/>
          <w:lang w:val="ro-MD"/>
        </w:rPr>
        <w:t xml:space="preserve">Oferta sa fiind stabilită </w:t>
      </w:r>
      <w:proofErr w:type="spellStart"/>
      <w:r w:rsidRPr="00F10185">
        <w:rPr>
          <w:rFonts w:ascii="Times New Roman" w:hAnsi="Times New Roman"/>
          <w:szCs w:val="24"/>
          <w:lang w:val="ro-MD"/>
        </w:rPr>
        <w:t>câştigătoare</w:t>
      </w:r>
      <w:proofErr w:type="spellEnd"/>
      <w:r w:rsidRPr="00F10185">
        <w:rPr>
          <w:rFonts w:ascii="Times New Roman" w:hAnsi="Times New Roman"/>
          <w:szCs w:val="24"/>
          <w:lang w:val="ro-MD"/>
        </w:rPr>
        <w:t>, ofertantul _______________________________________</w:t>
      </w:r>
    </w:p>
    <w:p w14:paraId="4E986393" w14:textId="77777777" w:rsidR="006033EE" w:rsidRPr="00F10185" w:rsidRDefault="006033EE" w:rsidP="006033EE">
      <w:pPr>
        <w:pStyle w:val="BodyText"/>
        <w:tabs>
          <w:tab w:val="left" w:pos="567"/>
        </w:tabs>
        <w:ind w:hanging="349"/>
        <w:rPr>
          <w:rFonts w:ascii="Times New Roman" w:hAnsi="Times New Roman"/>
          <w:szCs w:val="24"/>
          <w:lang w:val="ro-MD"/>
        </w:rPr>
      </w:pPr>
      <w:r w:rsidRPr="00F10185">
        <w:rPr>
          <w:rFonts w:ascii="Times New Roman" w:hAnsi="Times New Roman"/>
          <w:szCs w:val="24"/>
          <w:lang w:val="ro-MD"/>
        </w:rPr>
        <w:tab/>
      </w:r>
      <w:r w:rsidRPr="00F10185">
        <w:rPr>
          <w:rFonts w:ascii="Times New Roman" w:hAnsi="Times New Roman"/>
          <w:szCs w:val="24"/>
          <w:lang w:val="ro-MD"/>
        </w:rPr>
        <w:tab/>
        <w:t xml:space="preserve">                                                                              (denumirea ofertantului) </w:t>
      </w:r>
    </w:p>
    <w:p w14:paraId="4730E368" w14:textId="77777777" w:rsidR="006033EE" w:rsidRPr="00F10185" w:rsidRDefault="006033EE" w:rsidP="006033EE">
      <w:pPr>
        <w:pStyle w:val="BodyText"/>
        <w:tabs>
          <w:tab w:val="left" w:pos="567"/>
        </w:tabs>
        <w:ind w:hanging="349"/>
        <w:rPr>
          <w:rFonts w:ascii="Times New Roman" w:hAnsi="Times New Roman"/>
          <w:szCs w:val="24"/>
          <w:lang w:val="ro-MD"/>
        </w:rPr>
      </w:pPr>
      <w:r w:rsidRPr="00F10185">
        <w:rPr>
          <w:rFonts w:ascii="Times New Roman" w:hAnsi="Times New Roman"/>
          <w:szCs w:val="24"/>
          <w:lang w:val="ro-MD"/>
        </w:rPr>
        <w:t xml:space="preserve">      a refuzat să semneze contractul de </w:t>
      </w:r>
      <w:proofErr w:type="spellStart"/>
      <w:r w:rsidRPr="00F10185">
        <w:rPr>
          <w:rFonts w:ascii="Times New Roman" w:hAnsi="Times New Roman"/>
          <w:szCs w:val="24"/>
          <w:lang w:val="ro-MD"/>
        </w:rPr>
        <w:t>achiziţie</w:t>
      </w:r>
      <w:proofErr w:type="spellEnd"/>
      <w:r w:rsidRPr="00F10185">
        <w:rPr>
          <w:rFonts w:ascii="Times New Roman" w:hAnsi="Times New Roman"/>
          <w:szCs w:val="24"/>
          <w:lang w:val="ro-MD"/>
        </w:rPr>
        <w:t xml:space="preserve"> publică de lucrări;</w:t>
      </w:r>
    </w:p>
    <w:p w14:paraId="3990E0ED" w14:textId="77777777" w:rsidR="006033EE" w:rsidRPr="00F10185" w:rsidRDefault="006033EE" w:rsidP="006033EE">
      <w:pPr>
        <w:pStyle w:val="BodyText"/>
        <w:tabs>
          <w:tab w:val="left" w:pos="567"/>
        </w:tabs>
        <w:ind w:hanging="502"/>
        <w:rPr>
          <w:rFonts w:ascii="Times New Roman" w:hAnsi="Times New Roman"/>
          <w:szCs w:val="24"/>
          <w:lang w:val="ro-MD"/>
        </w:rPr>
      </w:pPr>
    </w:p>
    <w:p w14:paraId="0611BD44" w14:textId="77777777" w:rsidR="006033EE" w:rsidRPr="00F10185" w:rsidRDefault="006033EE" w:rsidP="006033EE">
      <w:pPr>
        <w:pStyle w:val="BodyText"/>
        <w:tabs>
          <w:tab w:val="left" w:pos="567"/>
        </w:tabs>
        <w:jc w:val="both"/>
        <w:rPr>
          <w:rFonts w:ascii="Times New Roman" w:hAnsi="Times New Roman"/>
          <w:szCs w:val="24"/>
          <w:lang w:val="ro-MD"/>
        </w:rPr>
      </w:pPr>
      <w:r w:rsidRPr="00F10185">
        <w:rPr>
          <w:rFonts w:ascii="Times New Roman" w:hAnsi="Times New Roman"/>
          <w:szCs w:val="24"/>
          <w:lang w:val="ro-MD"/>
        </w:rPr>
        <w:t xml:space="preserve">Nu se execută vreo </w:t>
      </w:r>
      <w:proofErr w:type="spellStart"/>
      <w:r w:rsidRPr="00F10185">
        <w:rPr>
          <w:rFonts w:ascii="Times New Roman" w:hAnsi="Times New Roman"/>
          <w:szCs w:val="24"/>
          <w:lang w:val="ro-MD"/>
        </w:rPr>
        <w:t>condiţie</w:t>
      </w:r>
      <w:proofErr w:type="spellEnd"/>
      <w:r w:rsidRPr="00F10185">
        <w:rPr>
          <w:rFonts w:ascii="Times New Roman" w:hAnsi="Times New Roman"/>
          <w:szCs w:val="24"/>
          <w:lang w:val="ro-MD"/>
        </w:rPr>
        <w:t xml:space="preserve">, specificată în </w:t>
      </w:r>
      <w:proofErr w:type="spellStart"/>
      <w:r w:rsidRPr="00F10185">
        <w:rPr>
          <w:rFonts w:ascii="Times New Roman" w:hAnsi="Times New Roman"/>
          <w:szCs w:val="24"/>
          <w:lang w:val="ro-MD"/>
        </w:rPr>
        <w:t>documenația</w:t>
      </w:r>
      <w:proofErr w:type="spellEnd"/>
      <w:r w:rsidRPr="00F10185">
        <w:rPr>
          <w:rFonts w:ascii="Times New Roman" w:hAnsi="Times New Roman"/>
          <w:szCs w:val="24"/>
          <w:lang w:val="ro-MD"/>
        </w:rPr>
        <w:t xml:space="preserve"> de atribuire înainte de semnarea contractului de </w:t>
      </w:r>
      <w:proofErr w:type="spellStart"/>
      <w:r w:rsidRPr="00F10185">
        <w:rPr>
          <w:rFonts w:ascii="Times New Roman" w:hAnsi="Times New Roman"/>
          <w:szCs w:val="24"/>
          <w:lang w:val="ro-MD"/>
        </w:rPr>
        <w:t>achiziţie</w:t>
      </w:r>
      <w:proofErr w:type="spellEnd"/>
      <w:r w:rsidRPr="00F10185">
        <w:rPr>
          <w:rFonts w:ascii="Times New Roman" w:hAnsi="Times New Roman"/>
          <w:szCs w:val="24"/>
          <w:lang w:val="ro-MD"/>
        </w:rPr>
        <w:t xml:space="preserve"> publică de lucrări.</w:t>
      </w:r>
    </w:p>
    <w:p w14:paraId="71969305"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Prezenta </w:t>
      </w:r>
      <w:proofErr w:type="spellStart"/>
      <w:r w:rsidRPr="00F10185">
        <w:rPr>
          <w:rFonts w:ascii="Times New Roman" w:hAnsi="Times New Roman"/>
          <w:szCs w:val="24"/>
          <w:lang w:val="ro-MD"/>
        </w:rPr>
        <w:t>garanţie</w:t>
      </w:r>
      <w:proofErr w:type="spellEnd"/>
      <w:r w:rsidRPr="00F10185">
        <w:rPr>
          <w:rFonts w:ascii="Times New Roman" w:hAnsi="Times New Roman"/>
          <w:szCs w:val="24"/>
          <w:lang w:val="ro-MD"/>
        </w:rPr>
        <w:t xml:space="preserve"> este valabilă până la data de _______________________________________</w:t>
      </w:r>
    </w:p>
    <w:p w14:paraId="3893254C"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Parafată de Banca___________________________________ în </w:t>
      </w:r>
      <w:proofErr w:type="spellStart"/>
      <w:r w:rsidRPr="00F10185">
        <w:rPr>
          <w:rFonts w:ascii="Times New Roman" w:hAnsi="Times New Roman"/>
          <w:szCs w:val="24"/>
          <w:lang w:val="ro-MD"/>
        </w:rPr>
        <w:t>ziua___luna____anul</w:t>
      </w:r>
      <w:proofErr w:type="spellEnd"/>
      <w:r w:rsidRPr="00F10185">
        <w:rPr>
          <w:rFonts w:ascii="Times New Roman" w:hAnsi="Times New Roman"/>
          <w:szCs w:val="24"/>
          <w:lang w:val="ro-MD"/>
        </w:rPr>
        <w:t xml:space="preserve">_______  </w:t>
      </w:r>
    </w:p>
    <w:p w14:paraId="000A9F78"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                                          (semnătura autorizată)</w:t>
      </w:r>
    </w:p>
    <w:p w14:paraId="32945D51" w14:textId="77777777" w:rsidR="006033EE" w:rsidRPr="00F10185" w:rsidRDefault="006033EE" w:rsidP="006033EE">
      <w:pPr>
        <w:spacing w:after="200" w:line="276" w:lineRule="auto"/>
        <w:jc w:val="center"/>
        <w:rPr>
          <w:lang w:val="ro-MD" w:eastAsia="zh-CN"/>
        </w:rPr>
      </w:pPr>
      <w:bookmarkStart w:id="46" w:name="_Toc449692097"/>
    </w:p>
    <w:p w14:paraId="00CCB20A" w14:textId="77777777" w:rsidR="006033EE" w:rsidRPr="00F10185" w:rsidRDefault="006033EE" w:rsidP="006033EE">
      <w:pPr>
        <w:spacing w:after="200" w:line="276" w:lineRule="auto"/>
        <w:jc w:val="center"/>
        <w:rPr>
          <w:lang w:val="ro-MD" w:eastAsia="zh-CN"/>
        </w:rPr>
      </w:pPr>
    </w:p>
    <w:p w14:paraId="47D6E0EE" w14:textId="77777777" w:rsidR="006033EE" w:rsidRPr="00F10185" w:rsidRDefault="006033EE" w:rsidP="006033EE">
      <w:pPr>
        <w:spacing w:after="200" w:line="276" w:lineRule="auto"/>
        <w:jc w:val="center"/>
        <w:rPr>
          <w:lang w:val="ro-MD" w:eastAsia="zh-CN"/>
        </w:rPr>
      </w:pPr>
    </w:p>
    <w:p w14:paraId="197FE640" w14:textId="77777777" w:rsidR="006033EE" w:rsidRPr="00F10185" w:rsidRDefault="006033EE" w:rsidP="006033EE">
      <w:pPr>
        <w:jc w:val="right"/>
        <w:rPr>
          <w:noProof w:val="0"/>
          <w:sz w:val="22"/>
          <w:szCs w:val="22"/>
          <w:lang w:val="ro-MD"/>
        </w:rPr>
      </w:pPr>
      <w:r w:rsidRPr="00F10185">
        <w:rPr>
          <w:noProof w:val="0"/>
          <w:lang w:val="ro-MD"/>
        </w:rPr>
        <w:t>Anexa nr. 10</w:t>
      </w:r>
    </w:p>
    <w:p w14:paraId="5AB0F7BF" w14:textId="77777777" w:rsidR="006033EE" w:rsidRPr="00F10185" w:rsidRDefault="006033EE" w:rsidP="006033EE">
      <w:pPr>
        <w:jc w:val="right"/>
        <w:rPr>
          <w:noProof w:val="0"/>
          <w:lang w:val="ro-MD"/>
        </w:rPr>
      </w:pPr>
      <w:r w:rsidRPr="00F10185">
        <w:rPr>
          <w:noProof w:val="0"/>
          <w:lang w:val="ro-MD"/>
        </w:rPr>
        <w:t>la Documentația standard nr._____</w:t>
      </w:r>
    </w:p>
    <w:p w14:paraId="521D33B3" w14:textId="77777777" w:rsidR="006033EE" w:rsidRPr="00F10185" w:rsidRDefault="006033EE" w:rsidP="006033EE">
      <w:pPr>
        <w:jc w:val="right"/>
        <w:rPr>
          <w:noProof w:val="0"/>
          <w:lang w:val="ro-MD"/>
        </w:rPr>
      </w:pPr>
      <w:r w:rsidRPr="00F10185">
        <w:rPr>
          <w:noProof w:val="0"/>
          <w:lang w:val="ro-MD"/>
        </w:rPr>
        <w:t>din “____” ________ 20___</w:t>
      </w:r>
    </w:p>
    <w:p w14:paraId="455547A6" w14:textId="77777777" w:rsidR="006033EE" w:rsidRPr="00F10185" w:rsidRDefault="006033EE" w:rsidP="006033EE">
      <w:pPr>
        <w:spacing w:after="200" w:line="276" w:lineRule="auto"/>
        <w:jc w:val="center"/>
        <w:rPr>
          <w:lang w:val="ro-MD" w:eastAsia="zh-CN"/>
        </w:rPr>
      </w:pPr>
    </w:p>
    <w:p w14:paraId="73AA7B2D" w14:textId="77777777" w:rsidR="006033EE" w:rsidRPr="00F10185" w:rsidRDefault="006033EE" w:rsidP="006033EE">
      <w:pPr>
        <w:rPr>
          <w:lang w:val="ro-MD" w:eastAsia="zh-CN"/>
        </w:rPr>
      </w:pPr>
    </w:p>
    <w:bookmarkEnd w:id="46"/>
    <w:p w14:paraId="6E445F50" w14:textId="77777777" w:rsidR="006033EE" w:rsidRPr="00F10185" w:rsidRDefault="006033EE" w:rsidP="006033EE">
      <w:pPr>
        <w:jc w:val="center"/>
        <w:rPr>
          <w:b/>
          <w:lang w:val="ro-MD"/>
        </w:rPr>
      </w:pPr>
    </w:p>
    <w:p w14:paraId="5009648A" w14:textId="77777777" w:rsidR="006033EE" w:rsidRPr="00F10185" w:rsidRDefault="006033EE" w:rsidP="006033EE">
      <w:pPr>
        <w:pStyle w:val="BodyText"/>
        <w:tabs>
          <w:tab w:val="left" w:pos="567"/>
        </w:tabs>
        <w:jc w:val="center"/>
        <w:rPr>
          <w:rFonts w:ascii="Times New Roman" w:hAnsi="Times New Roman"/>
          <w:b/>
          <w:szCs w:val="24"/>
          <w:lang w:val="ro-MD"/>
        </w:rPr>
      </w:pPr>
      <w:r w:rsidRPr="00F10185">
        <w:rPr>
          <w:rFonts w:ascii="Times New Roman" w:hAnsi="Times New Roman"/>
          <w:b/>
          <w:szCs w:val="24"/>
          <w:lang w:val="ro-MD"/>
        </w:rPr>
        <w:t>GRAFIC DE  EXECUTARE A LUCRĂRILOR</w:t>
      </w:r>
    </w:p>
    <w:p w14:paraId="1362F24E"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_____________________________________________________________________________</w:t>
      </w:r>
    </w:p>
    <w:p w14:paraId="55F64A97"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(denumirea lucrărilor)</w:t>
      </w:r>
    </w:p>
    <w:p w14:paraId="64985BCB" w14:textId="77777777" w:rsidR="006033EE" w:rsidRPr="00F10185" w:rsidRDefault="006033EE" w:rsidP="006033EE">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10185" w:rsidRPr="00F10185" w14:paraId="639504D2" w14:textId="77777777" w:rsidTr="00581BC7">
        <w:trPr>
          <w:cantSplit/>
          <w:trHeight w:val="300"/>
        </w:trPr>
        <w:tc>
          <w:tcPr>
            <w:tcW w:w="709" w:type="dxa"/>
            <w:vMerge w:val="restart"/>
          </w:tcPr>
          <w:p w14:paraId="44066BE3"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Nr.</w:t>
            </w:r>
          </w:p>
          <w:p w14:paraId="4565C7F2"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d/o</w:t>
            </w:r>
          </w:p>
        </w:tc>
        <w:tc>
          <w:tcPr>
            <w:tcW w:w="2825" w:type="dxa"/>
            <w:vMerge w:val="restart"/>
          </w:tcPr>
          <w:p w14:paraId="6CB458A4"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Grupa de obiecte/denumirea obiectului</w:t>
            </w:r>
          </w:p>
        </w:tc>
        <w:tc>
          <w:tcPr>
            <w:tcW w:w="3126" w:type="dxa"/>
            <w:gridSpan w:val="3"/>
          </w:tcPr>
          <w:p w14:paraId="5DB98197"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Anul 1</w:t>
            </w:r>
          </w:p>
        </w:tc>
        <w:tc>
          <w:tcPr>
            <w:tcW w:w="1044" w:type="dxa"/>
            <w:gridSpan w:val="2"/>
          </w:tcPr>
          <w:p w14:paraId="30AD5AFE"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320" w:type="dxa"/>
            <w:gridSpan w:val="2"/>
          </w:tcPr>
          <w:p w14:paraId="058893A6"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Anul (n)</w:t>
            </w:r>
          </w:p>
        </w:tc>
      </w:tr>
      <w:tr w:rsidR="00F10185" w:rsidRPr="00F10185" w14:paraId="530C3F6C" w14:textId="77777777" w:rsidTr="00581BC7">
        <w:trPr>
          <w:cantSplit/>
          <w:trHeight w:val="240"/>
        </w:trPr>
        <w:tc>
          <w:tcPr>
            <w:tcW w:w="709" w:type="dxa"/>
            <w:vMerge/>
          </w:tcPr>
          <w:p w14:paraId="66E6CAFF" w14:textId="77777777" w:rsidR="006033EE" w:rsidRPr="00F10185" w:rsidRDefault="006033EE" w:rsidP="00581BC7">
            <w:pPr>
              <w:pStyle w:val="BodyText"/>
              <w:tabs>
                <w:tab w:val="left" w:pos="567"/>
              </w:tabs>
              <w:rPr>
                <w:rFonts w:ascii="Times New Roman" w:hAnsi="Times New Roman"/>
                <w:b/>
                <w:szCs w:val="24"/>
                <w:lang w:val="ro-MD"/>
              </w:rPr>
            </w:pPr>
          </w:p>
        </w:tc>
        <w:tc>
          <w:tcPr>
            <w:tcW w:w="2825" w:type="dxa"/>
            <w:vMerge/>
          </w:tcPr>
          <w:p w14:paraId="3F068941" w14:textId="77777777" w:rsidR="006033EE" w:rsidRPr="00F10185" w:rsidRDefault="006033EE" w:rsidP="00581BC7">
            <w:pPr>
              <w:pStyle w:val="BodyText"/>
              <w:tabs>
                <w:tab w:val="left" w:pos="567"/>
              </w:tabs>
              <w:rPr>
                <w:rFonts w:ascii="Times New Roman" w:hAnsi="Times New Roman"/>
                <w:b/>
                <w:szCs w:val="24"/>
                <w:lang w:val="ro-MD"/>
              </w:rPr>
            </w:pPr>
          </w:p>
        </w:tc>
        <w:tc>
          <w:tcPr>
            <w:tcW w:w="5490" w:type="dxa"/>
            <w:gridSpan w:val="7"/>
          </w:tcPr>
          <w:p w14:paraId="78CC5CAD"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Luna</w:t>
            </w:r>
          </w:p>
        </w:tc>
      </w:tr>
      <w:tr w:rsidR="00F10185" w:rsidRPr="00F10185" w14:paraId="49B4B56D" w14:textId="77777777" w:rsidTr="00581BC7">
        <w:trPr>
          <w:cantSplit/>
          <w:trHeight w:val="120"/>
        </w:trPr>
        <w:tc>
          <w:tcPr>
            <w:tcW w:w="709" w:type="dxa"/>
            <w:vMerge/>
          </w:tcPr>
          <w:p w14:paraId="17EA05B4" w14:textId="77777777" w:rsidR="006033EE" w:rsidRPr="00F10185" w:rsidRDefault="006033EE" w:rsidP="00581BC7">
            <w:pPr>
              <w:pStyle w:val="BodyText"/>
              <w:tabs>
                <w:tab w:val="left" w:pos="567"/>
              </w:tabs>
              <w:rPr>
                <w:rFonts w:ascii="Times New Roman" w:hAnsi="Times New Roman"/>
                <w:b/>
                <w:szCs w:val="24"/>
                <w:lang w:val="ro-MD"/>
              </w:rPr>
            </w:pPr>
          </w:p>
        </w:tc>
        <w:tc>
          <w:tcPr>
            <w:tcW w:w="2825" w:type="dxa"/>
            <w:vMerge/>
          </w:tcPr>
          <w:p w14:paraId="07E97A59" w14:textId="77777777" w:rsidR="006033EE" w:rsidRPr="00F10185" w:rsidRDefault="006033EE" w:rsidP="00581BC7">
            <w:pPr>
              <w:pStyle w:val="BodyText"/>
              <w:tabs>
                <w:tab w:val="left" w:pos="567"/>
              </w:tabs>
              <w:rPr>
                <w:rFonts w:ascii="Times New Roman" w:hAnsi="Times New Roman"/>
                <w:b/>
                <w:szCs w:val="24"/>
                <w:lang w:val="ro-MD"/>
              </w:rPr>
            </w:pPr>
          </w:p>
        </w:tc>
        <w:tc>
          <w:tcPr>
            <w:tcW w:w="1035" w:type="dxa"/>
          </w:tcPr>
          <w:p w14:paraId="23076567"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1</w:t>
            </w:r>
          </w:p>
        </w:tc>
        <w:tc>
          <w:tcPr>
            <w:tcW w:w="1215" w:type="dxa"/>
          </w:tcPr>
          <w:p w14:paraId="6DC9D551"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2</w:t>
            </w:r>
          </w:p>
        </w:tc>
        <w:tc>
          <w:tcPr>
            <w:tcW w:w="1005" w:type="dxa"/>
            <w:gridSpan w:val="2"/>
          </w:tcPr>
          <w:p w14:paraId="73096767"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3</w:t>
            </w:r>
          </w:p>
        </w:tc>
        <w:tc>
          <w:tcPr>
            <w:tcW w:w="990" w:type="dxa"/>
            <w:gridSpan w:val="2"/>
          </w:tcPr>
          <w:p w14:paraId="4AD0D8AC"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245" w:type="dxa"/>
          </w:tcPr>
          <w:p w14:paraId="49151ADF"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n</w:t>
            </w:r>
          </w:p>
        </w:tc>
      </w:tr>
      <w:tr w:rsidR="00F10185" w:rsidRPr="00F10185" w14:paraId="6BDEA55D" w14:textId="77777777" w:rsidTr="00581BC7">
        <w:trPr>
          <w:cantSplit/>
          <w:trHeight w:val="180"/>
        </w:trPr>
        <w:tc>
          <w:tcPr>
            <w:tcW w:w="709" w:type="dxa"/>
          </w:tcPr>
          <w:p w14:paraId="34A0FD53"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1.</w:t>
            </w:r>
          </w:p>
        </w:tc>
        <w:tc>
          <w:tcPr>
            <w:tcW w:w="2825" w:type="dxa"/>
          </w:tcPr>
          <w:p w14:paraId="1F23341E"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Organizare de </w:t>
            </w:r>
            <w:proofErr w:type="spellStart"/>
            <w:r w:rsidRPr="00F10185">
              <w:rPr>
                <w:rFonts w:ascii="Times New Roman" w:hAnsi="Times New Roman"/>
                <w:szCs w:val="24"/>
                <w:lang w:val="ro-MD"/>
              </w:rPr>
              <w:t>şantier</w:t>
            </w:r>
            <w:proofErr w:type="spellEnd"/>
          </w:p>
        </w:tc>
        <w:tc>
          <w:tcPr>
            <w:tcW w:w="1035" w:type="dxa"/>
          </w:tcPr>
          <w:p w14:paraId="24932A02"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3CBF50AA"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12865D9B"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47C1C09A"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6F069DBF" w14:textId="77777777" w:rsidR="006033EE" w:rsidRPr="00F10185" w:rsidRDefault="006033EE" w:rsidP="00581BC7">
            <w:pPr>
              <w:pStyle w:val="BodyText"/>
              <w:tabs>
                <w:tab w:val="left" w:pos="567"/>
              </w:tabs>
              <w:rPr>
                <w:rFonts w:ascii="Times New Roman" w:hAnsi="Times New Roman"/>
                <w:szCs w:val="24"/>
                <w:lang w:val="ro-MD"/>
              </w:rPr>
            </w:pPr>
          </w:p>
        </w:tc>
      </w:tr>
      <w:tr w:rsidR="00F10185" w:rsidRPr="00F10185" w14:paraId="7A40961C" w14:textId="77777777" w:rsidTr="00581BC7">
        <w:trPr>
          <w:cantSplit/>
          <w:trHeight w:val="1372"/>
        </w:trPr>
        <w:tc>
          <w:tcPr>
            <w:tcW w:w="709" w:type="dxa"/>
          </w:tcPr>
          <w:p w14:paraId="577AE016"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2. </w:t>
            </w:r>
          </w:p>
          <w:p w14:paraId="1FF39D36" w14:textId="77777777" w:rsidR="006033EE" w:rsidRPr="00F10185" w:rsidRDefault="006033EE" w:rsidP="00581BC7">
            <w:pPr>
              <w:pStyle w:val="BodyText"/>
              <w:tabs>
                <w:tab w:val="left" w:pos="567"/>
              </w:tabs>
              <w:rPr>
                <w:rFonts w:ascii="Times New Roman" w:hAnsi="Times New Roman"/>
                <w:szCs w:val="24"/>
                <w:lang w:val="ro-MD"/>
              </w:rPr>
            </w:pPr>
          </w:p>
          <w:p w14:paraId="5FE2E5B3" w14:textId="77777777" w:rsidR="006033EE" w:rsidRPr="00F10185" w:rsidRDefault="006033EE" w:rsidP="00581BC7">
            <w:pPr>
              <w:pStyle w:val="BodyText"/>
              <w:tabs>
                <w:tab w:val="left" w:pos="567"/>
              </w:tabs>
              <w:rPr>
                <w:rFonts w:ascii="Times New Roman" w:hAnsi="Times New Roman"/>
                <w:szCs w:val="24"/>
                <w:lang w:val="ro-MD"/>
              </w:rPr>
            </w:pPr>
          </w:p>
          <w:p w14:paraId="1E92F000" w14:textId="77777777" w:rsidR="006033EE" w:rsidRPr="00F10185" w:rsidRDefault="006033EE" w:rsidP="00581BC7">
            <w:pPr>
              <w:pStyle w:val="BodyText"/>
              <w:tabs>
                <w:tab w:val="left" w:pos="567"/>
              </w:tabs>
              <w:rPr>
                <w:rFonts w:ascii="Times New Roman" w:hAnsi="Times New Roman"/>
                <w:szCs w:val="24"/>
                <w:lang w:val="ro-MD"/>
              </w:rPr>
            </w:pPr>
          </w:p>
          <w:p w14:paraId="060E0007" w14:textId="77777777" w:rsidR="006033EE" w:rsidRPr="00F10185" w:rsidRDefault="006033EE" w:rsidP="00581BC7">
            <w:pPr>
              <w:pStyle w:val="BodyText"/>
              <w:tabs>
                <w:tab w:val="left" w:pos="567"/>
              </w:tabs>
              <w:rPr>
                <w:rFonts w:ascii="Times New Roman" w:hAnsi="Times New Roman"/>
                <w:szCs w:val="24"/>
                <w:lang w:val="ro-MD"/>
              </w:rPr>
            </w:pPr>
          </w:p>
        </w:tc>
        <w:tc>
          <w:tcPr>
            <w:tcW w:w="2825" w:type="dxa"/>
          </w:tcPr>
          <w:p w14:paraId="6223BFB8"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Obiect 01</w:t>
            </w:r>
          </w:p>
          <w:p w14:paraId="107ED202"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Categoria de lucrări:</w:t>
            </w:r>
          </w:p>
          <w:p w14:paraId="6C4B5A3C"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21D1A2E4"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0262B84F" w14:textId="77777777" w:rsidR="006033EE" w:rsidRPr="00F10185" w:rsidRDefault="006033EE" w:rsidP="00581BC7">
            <w:pPr>
              <w:pStyle w:val="BodyText"/>
              <w:tabs>
                <w:tab w:val="left" w:pos="567"/>
              </w:tabs>
              <w:rPr>
                <w:rFonts w:ascii="Times New Roman" w:hAnsi="Times New Roman"/>
                <w:szCs w:val="24"/>
                <w:lang w:val="ro-MD"/>
              </w:rPr>
            </w:pPr>
          </w:p>
        </w:tc>
        <w:tc>
          <w:tcPr>
            <w:tcW w:w="1035" w:type="dxa"/>
          </w:tcPr>
          <w:p w14:paraId="20455A03"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1F9AD81F"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1261DC21"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4F46A0AD"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638ED9A6" w14:textId="77777777" w:rsidR="006033EE" w:rsidRPr="00F10185" w:rsidRDefault="006033EE" w:rsidP="00581BC7">
            <w:pPr>
              <w:pStyle w:val="BodyText"/>
              <w:tabs>
                <w:tab w:val="left" w:pos="567"/>
              </w:tabs>
              <w:rPr>
                <w:rFonts w:ascii="Times New Roman" w:hAnsi="Times New Roman"/>
                <w:szCs w:val="24"/>
                <w:lang w:val="ro-MD"/>
              </w:rPr>
            </w:pPr>
          </w:p>
        </w:tc>
      </w:tr>
      <w:tr w:rsidR="00F10185" w:rsidRPr="00F10185" w14:paraId="78246185" w14:textId="77777777" w:rsidTr="00581BC7">
        <w:trPr>
          <w:cantSplit/>
          <w:trHeight w:val="1412"/>
        </w:trPr>
        <w:tc>
          <w:tcPr>
            <w:tcW w:w="709" w:type="dxa"/>
          </w:tcPr>
          <w:p w14:paraId="1ACBA417"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3.</w:t>
            </w:r>
          </w:p>
          <w:p w14:paraId="1162B9D6" w14:textId="77777777" w:rsidR="006033EE" w:rsidRPr="00F10185" w:rsidRDefault="006033EE" w:rsidP="00581BC7">
            <w:pPr>
              <w:pStyle w:val="BodyText"/>
              <w:tabs>
                <w:tab w:val="left" w:pos="567"/>
              </w:tabs>
              <w:rPr>
                <w:rFonts w:ascii="Times New Roman" w:hAnsi="Times New Roman"/>
                <w:szCs w:val="24"/>
                <w:lang w:val="ro-MD"/>
              </w:rPr>
            </w:pPr>
          </w:p>
          <w:p w14:paraId="137FF20E" w14:textId="77777777" w:rsidR="006033EE" w:rsidRPr="00F10185" w:rsidRDefault="006033EE" w:rsidP="00581BC7">
            <w:pPr>
              <w:pStyle w:val="BodyText"/>
              <w:tabs>
                <w:tab w:val="left" w:pos="567"/>
              </w:tabs>
              <w:rPr>
                <w:rFonts w:ascii="Times New Roman" w:hAnsi="Times New Roman"/>
                <w:szCs w:val="24"/>
                <w:lang w:val="ro-MD"/>
              </w:rPr>
            </w:pPr>
          </w:p>
          <w:p w14:paraId="2E75B61D" w14:textId="77777777" w:rsidR="006033EE" w:rsidRPr="00F10185" w:rsidRDefault="006033EE" w:rsidP="00581BC7">
            <w:pPr>
              <w:pStyle w:val="BodyText"/>
              <w:tabs>
                <w:tab w:val="left" w:pos="567"/>
              </w:tabs>
              <w:rPr>
                <w:rFonts w:ascii="Times New Roman" w:hAnsi="Times New Roman"/>
                <w:szCs w:val="24"/>
                <w:lang w:val="ro-MD"/>
              </w:rPr>
            </w:pPr>
          </w:p>
          <w:p w14:paraId="74D844C2" w14:textId="77777777" w:rsidR="006033EE" w:rsidRPr="00F10185" w:rsidRDefault="006033EE" w:rsidP="00581BC7">
            <w:pPr>
              <w:pStyle w:val="BodyText"/>
              <w:tabs>
                <w:tab w:val="left" w:pos="567"/>
              </w:tabs>
              <w:rPr>
                <w:rFonts w:ascii="Times New Roman" w:hAnsi="Times New Roman"/>
                <w:szCs w:val="24"/>
                <w:lang w:val="ro-MD"/>
              </w:rPr>
            </w:pPr>
          </w:p>
        </w:tc>
        <w:tc>
          <w:tcPr>
            <w:tcW w:w="2825" w:type="dxa"/>
          </w:tcPr>
          <w:p w14:paraId="27D2B898"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Obiect 02</w:t>
            </w:r>
          </w:p>
          <w:p w14:paraId="5A006B45"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Categoria de lucrări:</w:t>
            </w:r>
          </w:p>
          <w:p w14:paraId="5D201DEA"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342890C5"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1346AB96" w14:textId="77777777" w:rsidR="006033EE" w:rsidRPr="00F10185" w:rsidRDefault="006033EE" w:rsidP="00581BC7">
            <w:pPr>
              <w:pStyle w:val="BodyText"/>
              <w:tabs>
                <w:tab w:val="left" w:pos="567"/>
              </w:tabs>
              <w:rPr>
                <w:rFonts w:ascii="Times New Roman" w:hAnsi="Times New Roman"/>
                <w:szCs w:val="24"/>
                <w:lang w:val="ro-MD"/>
              </w:rPr>
            </w:pPr>
          </w:p>
        </w:tc>
        <w:tc>
          <w:tcPr>
            <w:tcW w:w="1035" w:type="dxa"/>
          </w:tcPr>
          <w:p w14:paraId="1931610D"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1664F51C"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3A1BEE4A"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5C9172C9"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52ED640E" w14:textId="77777777" w:rsidR="006033EE" w:rsidRPr="00F10185" w:rsidRDefault="006033EE" w:rsidP="00581BC7">
            <w:pPr>
              <w:pStyle w:val="BodyText"/>
              <w:tabs>
                <w:tab w:val="left" w:pos="567"/>
              </w:tabs>
              <w:rPr>
                <w:rFonts w:ascii="Times New Roman" w:hAnsi="Times New Roman"/>
                <w:szCs w:val="24"/>
                <w:lang w:val="ro-MD"/>
              </w:rPr>
            </w:pPr>
          </w:p>
        </w:tc>
      </w:tr>
      <w:tr w:rsidR="006033EE" w:rsidRPr="00F10185" w14:paraId="40C3BB8B" w14:textId="77777777" w:rsidTr="00581BC7">
        <w:trPr>
          <w:cantSplit/>
          <w:trHeight w:val="1593"/>
        </w:trPr>
        <w:tc>
          <w:tcPr>
            <w:tcW w:w="709" w:type="dxa"/>
          </w:tcPr>
          <w:p w14:paraId="26BE35DC"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w:t>
            </w:r>
          </w:p>
        </w:tc>
        <w:tc>
          <w:tcPr>
            <w:tcW w:w="2825" w:type="dxa"/>
          </w:tcPr>
          <w:p w14:paraId="6A250D37"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Obiect n …</w:t>
            </w:r>
          </w:p>
          <w:p w14:paraId="2A78DE15"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Categoria de lucrări:</w:t>
            </w:r>
          </w:p>
          <w:p w14:paraId="79ECA311"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0638C268"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4A86D3BE" w14:textId="77777777" w:rsidR="006033EE" w:rsidRPr="00F10185" w:rsidRDefault="006033EE" w:rsidP="00581BC7">
            <w:pPr>
              <w:pStyle w:val="BodyText"/>
              <w:tabs>
                <w:tab w:val="left" w:pos="567"/>
              </w:tabs>
              <w:rPr>
                <w:rFonts w:ascii="Times New Roman" w:hAnsi="Times New Roman"/>
                <w:szCs w:val="24"/>
                <w:lang w:val="ro-MD"/>
              </w:rPr>
            </w:pPr>
          </w:p>
        </w:tc>
        <w:tc>
          <w:tcPr>
            <w:tcW w:w="1035" w:type="dxa"/>
          </w:tcPr>
          <w:p w14:paraId="3175F033"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148C95A5"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7055887F"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1C625AC3"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0440B09A" w14:textId="77777777" w:rsidR="006033EE" w:rsidRPr="00F10185" w:rsidRDefault="006033EE" w:rsidP="00581BC7">
            <w:pPr>
              <w:pStyle w:val="BodyText"/>
              <w:tabs>
                <w:tab w:val="left" w:pos="567"/>
              </w:tabs>
              <w:rPr>
                <w:rFonts w:ascii="Times New Roman" w:hAnsi="Times New Roman"/>
                <w:szCs w:val="24"/>
                <w:lang w:val="ro-MD"/>
              </w:rPr>
            </w:pPr>
          </w:p>
        </w:tc>
      </w:tr>
    </w:tbl>
    <w:p w14:paraId="2FFE94CB" w14:textId="77777777" w:rsidR="006033EE" w:rsidRPr="00F10185" w:rsidRDefault="006033EE" w:rsidP="006033EE">
      <w:pPr>
        <w:jc w:val="both"/>
        <w:rPr>
          <w:lang w:val="ro-MD"/>
        </w:rPr>
      </w:pPr>
    </w:p>
    <w:p w14:paraId="549F0CA8" w14:textId="77777777" w:rsidR="006033EE" w:rsidRPr="00F10185" w:rsidRDefault="006033EE" w:rsidP="006033EE">
      <w:pPr>
        <w:jc w:val="both"/>
        <w:rPr>
          <w:lang w:val="ro-MD"/>
        </w:rPr>
      </w:pPr>
    </w:p>
    <w:p w14:paraId="74B56BDC" w14:textId="77777777" w:rsidR="006033EE" w:rsidRPr="00F10185" w:rsidRDefault="006033EE" w:rsidP="006033EE">
      <w:pPr>
        <w:jc w:val="both"/>
        <w:rPr>
          <w:lang w:val="ro-MD"/>
        </w:rPr>
      </w:pPr>
    </w:p>
    <w:p w14:paraId="6EF7C729" w14:textId="77777777" w:rsidR="006033EE" w:rsidRPr="00F10185" w:rsidRDefault="006033EE" w:rsidP="006033EE">
      <w:pPr>
        <w:jc w:val="both"/>
        <w:rPr>
          <w:lang w:val="ro-MD"/>
        </w:rPr>
      </w:pPr>
    </w:p>
    <w:p w14:paraId="32A073FF"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508EBA1A"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0E8667B1"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5544A886"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w:t>
      </w:r>
      <w:bookmarkStart w:id="47" w:name="_Toc449692098"/>
      <w:r w:rsidRPr="00F10185">
        <w:rPr>
          <w:rFonts w:eastAsia="PMingLiU"/>
          <w:lang w:val="ro-MD" w:eastAsia="zh-CN"/>
        </w:rPr>
        <w:t>____</w:t>
      </w:r>
    </w:p>
    <w:p w14:paraId="4601F180" w14:textId="77777777" w:rsidR="006033EE" w:rsidRPr="00F10185" w:rsidRDefault="006033EE" w:rsidP="006033EE">
      <w:pPr>
        <w:jc w:val="both"/>
        <w:rPr>
          <w:rFonts w:eastAsia="PMingLiU"/>
          <w:lang w:val="ro-MD" w:eastAsia="zh-CN"/>
        </w:rPr>
      </w:pPr>
    </w:p>
    <w:p w14:paraId="539A86A7" w14:textId="77777777" w:rsidR="006033EE" w:rsidRPr="00F10185" w:rsidRDefault="006033EE" w:rsidP="006033EE">
      <w:pPr>
        <w:jc w:val="both"/>
        <w:rPr>
          <w:rFonts w:eastAsia="PMingLiU"/>
          <w:lang w:val="ro-MD" w:eastAsia="zh-CN"/>
        </w:rPr>
      </w:pPr>
    </w:p>
    <w:p w14:paraId="6A2C959F" w14:textId="77777777" w:rsidR="006033EE" w:rsidRPr="00F10185" w:rsidRDefault="006033EE" w:rsidP="006033EE">
      <w:pPr>
        <w:jc w:val="both"/>
        <w:rPr>
          <w:rFonts w:eastAsia="PMingLiU"/>
          <w:lang w:val="ro-MD" w:eastAsia="zh-CN"/>
        </w:rPr>
      </w:pPr>
    </w:p>
    <w:p w14:paraId="4B74F69D" w14:textId="77777777" w:rsidR="006033EE" w:rsidRPr="00F10185" w:rsidRDefault="006033EE" w:rsidP="006033EE">
      <w:pPr>
        <w:jc w:val="both"/>
        <w:rPr>
          <w:rFonts w:eastAsia="PMingLiU"/>
          <w:lang w:val="ro-MD" w:eastAsia="zh-CN"/>
        </w:rPr>
      </w:pPr>
    </w:p>
    <w:p w14:paraId="6125B68E" w14:textId="77777777" w:rsidR="006033EE" w:rsidRPr="00F10185" w:rsidRDefault="006033EE" w:rsidP="006033EE">
      <w:pPr>
        <w:jc w:val="both"/>
        <w:rPr>
          <w:rFonts w:eastAsia="PMingLiU"/>
          <w:lang w:val="ro-MD" w:eastAsia="zh-CN"/>
        </w:rPr>
      </w:pPr>
    </w:p>
    <w:p w14:paraId="7ED95766" w14:textId="77777777" w:rsidR="006033EE" w:rsidRPr="00F10185" w:rsidRDefault="006033EE" w:rsidP="006033EE">
      <w:pPr>
        <w:jc w:val="both"/>
        <w:rPr>
          <w:rFonts w:eastAsia="PMingLiU"/>
          <w:lang w:val="ro-MD" w:eastAsia="zh-CN"/>
        </w:rPr>
      </w:pPr>
    </w:p>
    <w:p w14:paraId="72FAE0E2" w14:textId="77777777" w:rsidR="006033EE" w:rsidRPr="00F10185" w:rsidRDefault="006033EE" w:rsidP="006033EE">
      <w:pPr>
        <w:jc w:val="both"/>
        <w:rPr>
          <w:rFonts w:eastAsia="PMingLiU"/>
          <w:lang w:val="ro-MD" w:eastAsia="zh-CN"/>
        </w:rPr>
      </w:pPr>
    </w:p>
    <w:p w14:paraId="1D922F9F" w14:textId="77777777" w:rsidR="006033EE" w:rsidRPr="00F10185" w:rsidRDefault="006033EE" w:rsidP="006033EE">
      <w:pPr>
        <w:jc w:val="both"/>
        <w:rPr>
          <w:rFonts w:eastAsia="PMingLiU"/>
          <w:lang w:val="ro-MD" w:eastAsia="zh-CN"/>
        </w:rPr>
      </w:pPr>
    </w:p>
    <w:p w14:paraId="0C39A16F" w14:textId="77777777" w:rsidR="006033EE" w:rsidRPr="00F10185" w:rsidRDefault="006033EE" w:rsidP="006033EE">
      <w:pPr>
        <w:jc w:val="both"/>
        <w:rPr>
          <w:rFonts w:eastAsia="PMingLiU"/>
          <w:lang w:val="ro-MD" w:eastAsia="zh-CN"/>
        </w:rPr>
      </w:pPr>
    </w:p>
    <w:p w14:paraId="19F2DB6B" w14:textId="77777777" w:rsidR="006033EE" w:rsidRPr="00F10185" w:rsidRDefault="006033EE" w:rsidP="006033EE">
      <w:pPr>
        <w:jc w:val="both"/>
        <w:rPr>
          <w:rFonts w:eastAsia="PMingLiU"/>
          <w:lang w:val="ro-MD" w:eastAsia="zh-CN"/>
        </w:rPr>
      </w:pPr>
    </w:p>
    <w:p w14:paraId="14D86546" w14:textId="77777777" w:rsidR="006033EE" w:rsidRPr="00F10185" w:rsidRDefault="006033EE" w:rsidP="006033EE">
      <w:pPr>
        <w:jc w:val="both"/>
        <w:rPr>
          <w:rFonts w:eastAsia="PMingLiU"/>
          <w:lang w:val="ro-MD" w:eastAsia="zh-CN"/>
        </w:rPr>
      </w:pPr>
    </w:p>
    <w:p w14:paraId="4CB1FA42" w14:textId="77777777" w:rsidR="006033EE" w:rsidRPr="00F10185" w:rsidRDefault="006033EE" w:rsidP="006033EE">
      <w:pPr>
        <w:jc w:val="both"/>
        <w:rPr>
          <w:rFonts w:eastAsia="PMingLiU"/>
          <w:lang w:val="ro-MD" w:eastAsia="zh-CN"/>
        </w:rPr>
      </w:pPr>
    </w:p>
    <w:p w14:paraId="62DA88EC" w14:textId="77777777" w:rsidR="006033EE" w:rsidRPr="00F10185" w:rsidRDefault="006033EE" w:rsidP="006033EE">
      <w:pPr>
        <w:jc w:val="both"/>
        <w:rPr>
          <w:rFonts w:eastAsia="PMingLiU"/>
          <w:lang w:val="ro-MD" w:eastAsia="zh-CN"/>
        </w:rPr>
      </w:pPr>
    </w:p>
    <w:p w14:paraId="74C3A27E" w14:textId="77777777" w:rsidR="006033EE" w:rsidRPr="00F10185" w:rsidRDefault="006033EE" w:rsidP="006033EE">
      <w:pPr>
        <w:jc w:val="both"/>
        <w:rPr>
          <w:rFonts w:eastAsia="PMingLiU"/>
          <w:lang w:val="ro-MD" w:eastAsia="zh-CN"/>
        </w:rPr>
      </w:pPr>
    </w:p>
    <w:p w14:paraId="103DB709" w14:textId="77777777" w:rsidR="006033EE" w:rsidRPr="00F10185" w:rsidRDefault="006033EE" w:rsidP="006033EE">
      <w:pPr>
        <w:jc w:val="both"/>
        <w:rPr>
          <w:rFonts w:eastAsia="PMingLiU"/>
          <w:lang w:val="ro-MD" w:eastAsia="zh-CN"/>
        </w:rPr>
      </w:pPr>
    </w:p>
    <w:p w14:paraId="2AA3801B" w14:textId="77777777" w:rsidR="006033EE" w:rsidRPr="00F10185" w:rsidRDefault="006033EE" w:rsidP="006033EE">
      <w:pPr>
        <w:jc w:val="both"/>
        <w:rPr>
          <w:rFonts w:eastAsia="PMingLiU"/>
          <w:lang w:val="ro-MD" w:eastAsia="zh-CN"/>
        </w:rPr>
      </w:pPr>
    </w:p>
    <w:p w14:paraId="5D764940" w14:textId="77777777" w:rsidR="006033EE" w:rsidRPr="00F10185" w:rsidRDefault="006033EE" w:rsidP="006033EE">
      <w:pPr>
        <w:jc w:val="both"/>
        <w:rPr>
          <w:rFonts w:eastAsia="PMingLiU"/>
          <w:lang w:val="ro-MD" w:eastAsia="zh-CN"/>
        </w:rPr>
      </w:pPr>
    </w:p>
    <w:p w14:paraId="1DE4F3FE" w14:textId="77777777" w:rsidR="006033EE" w:rsidRPr="00F10185" w:rsidRDefault="006033EE" w:rsidP="006033EE">
      <w:pPr>
        <w:jc w:val="right"/>
        <w:rPr>
          <w:noProof w:val="0"/>
          <w:sz w:val="22"/>
          <w:szCs w:val="22"/>
          <w:lang w:val="ro-MD"/>
        </w:rPr>
      </w:pPr>
      <w:r w:rsidRPr="00F10185">
        <w:rPr>
          <w:noProof w:val="0"/>
          <w:lang w:val="ro-MD"/>
        </w:rPr>
        <w:t>Anexa nr. 11</w:t>
      </w:r>
    </w:p>
    <w:p w14:paraId="737125A5" w14:textId="77777777" w:rsidR="006033EE" w:rsidRPr="00F10185" w:rsidRDefault="006033EE" w:rsidP="006033EE">
      <w:pPr>
        <w:jc w:val="right"/>
        <w:rPr>
          <w:noProof w:val="0"/>
          <w:lang w:val="ro-MD"/>
        </w:rPr>
      </w:pPr>
      <w:r w:rsidRPr="00F10185">
        <w:rPr>
          <w:noProof w:val="0"/>
          <w:lang w:val="ro-MD"/>
        </w:rPr>
        <w:t>la Documentația standard nr._____</w:t>
      </w:r>
    </w:p>
    <w:p w14:paraId="56BE2AFE" w14:textId="77777777" w:rsidR="006033EE" w:rsidRPr="00F10185" w:rsidRDefault="006033EE" w:rsidP="006033EE">
      <w:pPr>
        <w:jc w:val="right"/>
        <w:rPr>
          <w:noProof w:val="0"/>
          <w:lang w:val="ro-MD"/>
        </w:rPr>
      </w:pPr>
      <w:r w:rsidRPr="00F10185">
        <w:rPr>
          <w:noProof w:val="0"/>
          <w:lang w:val="ro-MD"/>
        </w:rPr>
        <w:t>din “____” ________ 20___</w:t>
      </w:r>
    </w:p>
    <w:p w14:paraId="58843C72" w14:textId="77777777" w:rsidR="006033EE" w:rsidRPr="00F10185" w:rsidRDefault="006033EE" w:rsidP="006033EE">
      <w:pPr>
        <w:jc w:val="both"/>
        <w:rPr>
          <w:rFonts w:eastAsia="PMingLiU"/>
          <w:lang w:val="ro-MD" w:eastAsia="zh-CN"/>
        </w:rPr>
      </w:pPr>
    </w:p>
    <w:p w14:paraId="640FCA03" w14:textId="77777777" w:rsidR="006033EE" w:rsidRPr="00F10185" w:rsidRDefault="006033EE" w:rsidP="006033EE">
      <w:pPr>
        <w:jc w:val="both"/>
        <w:rPr>
          <w:rFonts w:eastAsia="PMingLiU"/>
          <w:lang w:val="ro-MD" w:eastAsia="zh-CN"/>
        </w:rPr>
      </w:pPr>
    </w:p>
    <w:p w14:paraId="4CC5C4CF" w14:textId="77777777" w:rsidR="006033EE" w:rsidRPr="00F10185" w:rsidRDefault="006033EE" w:rsidP="006033EE">
      <w:pPr>
        <w:jc w:val="both"/>
        <w:rPr>
          <w:rFonts w:eastAsia="PMingLiU"/>
          <w:lang w:val="ro-MD" w:eastAsia="zh-CN"/>
        </w:rPr>
      </w:pPr>
    </w:p>
    <w:p w14:paraId="5A1C0C5E" w14:textId="77777777" w:rsidR="006033EE" w:rsidRPr="00F10185" w:rsidRDefault="006033EE" w:rsidP="006033EE">
      <w:pPr>
        <w:jc w:val="center"/>
        <w:rPr>
          <w:rFonts w:eastAsia="PMingLiU"/>
          <w:lang w:val="ro-MD" w:eastAsia="zh-CN"/>
        </w:rPr>
      </w:pPr>
    </w:p>
    <w:p w14:paraId="011363D2" w14:textId="77777777" w:rsidR="006033EE" w:rsidRPr="00F10185" w:rsidRDefault="006033EE" w:rsidP="006033EE">
      <w:pPr>
        <w:pStyle w:val="BodyText"/>
        <w:tabs>
          <w:tab w:val="left" w:pos="567"/>
        </w:tabs>
        <w:jc w:val="center"/>
        <w:rPr>
          <w:rFonts w:ascii="Times New Roman" w:hAnsi="Times New Roman"/>
          <w:b/>
          <w:szCs w:val="24"/>
          <w:lang w:val="ro-MD"/>
        </w:rPr>
      </w:pPr>
      <w:r w:rsidRPr="00F10185">
        <w:rPr>
          <w:rFonts w:ascii="Times New Roman" w:hAnsi="Times New Roman"/>
          <w:b/>
          <w:szCs w:val="24"/>
          <w:lang w:val="ro-MD"/>
        </w:rPr>
        <w:t>GRAFIC DE  EXECUTARE A DOCUMENTAȚIEI DE PROIECT</w:t>
      </w:r>
    </w:p>
    <w:p w14:paraId="5FE91174"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_____________________________________________________________________________</w:t>
      </w:r>
    </w:p>
    <w:p w14:paraId="0B4F88C1"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(denumirea serviciilor)</w:t>
      </w:r>
    </w:p>
    <w:p w14:paraId="053E0B7D" w14:textId="77777777" w:rsidR="006033EE" w:rsidRPr="00F10185" w:rsidRDefault="006033EE" w:rsidP="006033EE">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10185" w:rsidRPr="00F10185" w14:paraId="260D85DF" w14:textId="77777777" w:rsidTr="00581BC7">
        <w:trPr>
          <w:cantSplit/>
          <w:trHeight w:val="300"/>
        </w:trPr>
        <w:tc>
          <w:tcPr>
            <w:tcW w:w="709" w:type="dxa"/>
            <w:vMerge w:val="restart"/>
          </w:tcPr>
          <w:p w14:paraId="384B76CE"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Nr.</w:t>
            </w:r>
          </w:p>
          <w:p w14:paraId="42197FBF"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d/o</w:t>
            </w:r>
          </w:p>
        </w:tc>
        <w:tc>
          <w:tcPr>
            <w:tcW w:w="2825" w:type="dxa"/>
            <w:vMerge w:val="restart"/>
          </w:tcPr>
          <w:p w14:paraId="6746A417"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Grupa de obiecte/denumirea obiectului</w:t>
            </w:r>
          </w:p>
        </w:tc>
        <w:tc>
          <w:tcPr>
            <w:tcW w:w="3126" w:type="dxa"/>
            <w:gridSpan w:val="3"/>
          </w:tcPr>
          <w:p w14:paraId="1C12012A"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Anul 1</w:t>
            </w:r>
          </w:p>
        </w:tc>
        <w:tc>
          <w:tcPr>
            <w:tcW w:w="1044" w:type="dxa"/>
            <w:gridSpan w:val="2"/>
          </w:tcPr>
          <w:p w14:paraId="79C376EE"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320" w:type="dxa"/>
            <w:gridSpan w:val="2"/>
          </w:tcPr>
          <w:p w14:paraId="5AB67E06"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Anul (n)</w:t>
            </w:r>
          </w:p>
        </w:tc>
      </w:tr>
      <w:tr w:rsidR="00F10185" w:rsidRPr="00F10185" w14:paraId="502BECFD" w14:textId="77777777" w:rsidTr="00581BC7">
        <w:trPr>
          <w:cantSplit/>
          <w:trHeight w:val="240"/>
        </w:trPr>
        <w:tc>
          <w:tcPr>
            <w:tcW w:w="709" w:type="dxa"/>
            <w:vMerge/>
          </w:tcPr>
          <w:p w14:paraId="6FD57FBF" w14:textId="77777777" w:rsidR="006033EE" w:rsidRPr="00F10185" w:rsidRDefault="006033EE" w:rsidP="00581BC7">
            <w:pPr>
              <w:pStyle w:val="BodyText"/>
              <w:tabs>
                <w:tab w:val="left" w:pos="567"/>
              </w:tabs>
              <w:rPr>
                <w:rFonts w:ascii="Times New Roman" w:hAnsi="Times New Roman"/>
                <w:b/>
                <w:szCs w:val="24"/>
                <w:lang w:val="ro-MD"/>
              </w:rPr>
            </w:pPr>
          </w:p>
        </w:tc>
        <w:tc>
          <w:tcPr>
            <w:tcW w:w="2825" w:type="dxa"/>
            <w:vMerge/>
          </w:tcPr>
          <w:p w14:paraId="6C92A404" w14:textId="77777777" w:rsidR="006033EE" w:rsidRPr="00F10185" w:rsidRDefault="006033EE" w:rsidP="00581BC7">
            <w:pPr>
              <w:pStyle w:val="BodyText"/>
              <w:tabs>
                <w:tab w:val="left" w:pos="567"/>
              </w:tabs>
              <w:rPr>
                <w:rFonts w:ascii="Times New Roman" w:hAnsi="Times New Roman"/>
                <w:b/>
                <w:szCs w:val="24"/>
                <w:lang w:val="ro-MD"/>
              </w:rPr>
            </w:pPr>
          </w:p>
        </w:tc>
        <w:tc>
          <w:tcPr>
            <w:tcW w:w="5490" w:type="dxa"/>
            <w:gridSpan w:val="7"/>
          </w:tcPr>
          <w:p w14:paraId="50AB215E"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Luna</w:t>
            </w:r>
          </w:p>
        </w:tc>
      </w:tr>
      <w:tr w:rsidR="00F10185" w:rsidRPr="00F10185" w14:paraId="70954789" w14:textId="77777777" w:rsidTr="00581BC7">
        <w:trPr>
          <w:cantSplit/>
          <w:trHeight w:val="120"/>
        </w:trPr>
        <w:tc>
          <w:tcPr>
            <w:tcW w:w="709" w:type="dxa"/>
            <w:vMerge/>
          </w:tcPr>
          <w:p w14:paraId="402F7795" w14:textId="77777777" w:rsidR="006033EE" w:rsidRPr="00F10185" w:rsidRDefault="006033EE" w:rsidP="00581BC7">
            <w:pPr>
              <w:pStyle w:val="BodyText"/>
              <w:tabs>
                <w:tab w:val="left" w:pos="567"/>
              </w:tabs>
              <w:rPr>
                <w:rFonts w:ascii="Times New Roman" w:hAnsi="Times New Roman"/>
                <w:b/>
                <w:szCs w:val="24"/>
                <w:lang w:val="ro-MD"/>
              </w:rPr>
            </w:pPr>
          </w:p>
        </w:tc>
        <w:tc>
          <w:tcPr>
            <w:tcW w:w="2825" w:type="dxa"/>
            <w:vMerge/>
          </w:tcPr>
          <w:p w14:paraId="780B6884" w14:textId="77777777" w:rsidR="006033EE" w:rsidRPr="00F10185" w:rsidRDefault="006033EE" w:rsidP="00581BC7">
            <w:pPr>
              <w:pStyle w:val="BodyText"/>
              <w:tabs>
                <w:tab w:val="left" w:pos="567"/>
              </w:tabs>
              <w:rPr>
                <w:rFonts w:ascii="Times New Roman" w:hAnsi="Times New Roman"/>
                <w:b/>
                <w:szCs w:val="24"/>
                <w:lang w:val="ro-MD"/>
              </w:rPr>
            </w:pPr>
          </w:p>
        </w:tc>
        <w:tc>
          <w:tcPr>
            <w:tcW w:w="1035" w:type="dxa"/>
          </w:tcPr>
          <w:p w14:paraId="68B5848A"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1</w:t>
            </w:r>
          </w:p>
        </w:tc>
        <w:tc>
          <w:tcPr>
            <w:tcW w:w="1215" w:type="dxa"/>
          </w:tcPr>
          <w:p w14:paraId="16AA9440"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2</w:t>
            </w:r>
          </w:p>
        </w:tc>
        <w:tc>
          <w:tcPr>
            <w:tcW w:w="1005" w:type="dxa"/>
            <w:gridSpan w:val="2"/>
          </w:tcPr>
          <w:p w14:paraId="2906273B"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3</w:t>
            </w:r>
          </w:p>
        </w:tc>
        <w:tc>
          <w:tcPr>
            <w:tcW w:w="990" w:type="dxa"/>
            <w:gridSpan w:val="2"/>
          </w:tcPr>
          <w:p w14:paraId="6C1BBCF3"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w:t>
            </w:r>
          </w:p>
        </w:tc>
        <w:tc>
          <w:tcPr>
            <w:tcW w:w="1245" w:type="dxa"/>
          </w:tcPr>
          <w:p w14:paraId="7F2CB128" w14:textId="77777777" w:rsidR="006033EE" w:rsidRPr="00F10185" w:rsidRDefault="006033EE" w:rsidP="00581BC7">
            <w:pPr>
              <w:pStyle w:val="BodyText"/>
              <w:tabs>
                <w:tab w:val="left" w:pos="567"/>
              </w:tabs>
              <w:rPr>
                <w:rFonts w:ascii="Times New Roman" w:hAnsi="Times New Roman"/>
                <w:b/>
                <w:szCs w:val="24"/>
                <w:lang w:val="ro-MD"/>
              </w:rPr>
            </w:pPr>
            <w:r w:rsidRPr="00F10185">
              <w:rPr>
                <w:rFonts w:ascii="Times New Roman" w:hAnsi="Times New Roman"/>
                <w:b/>
                <w:szCs w:val="24"/>
                <w:lang w:val="ro-MD"/>
              </w:rPr>
              <w:t>n</w:t>
            </w:r>
          </w:p>
        </w:tc>
      </w:tr>
      <w:tr w:rsidR="00F10185" w:rsidRPr="00F10185" w14:paraId="344A0DDA" w14:textId="77777777" w:rsidTr="00581BC7">
        <w:trPr>
          <w:cantSplit/>
          <w:trHeight w:val="180"/>
        </w:trPr>
        <w:tc>
          <w:tcPr>
            <w:tcW w:w="709" w:type="dxa"/>
          </w:tcPr>
          <w:p w14:paraId="29E6444A"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1.</w:t>
            </w:r>
          </w:p>
        </w:tc>
        <w:tc>
          <w:tcPr>
            <w:tcW w:w="2825" w:type="dxa"/>
          </w:tcPr>
          <w:p w14:paraId="01D6858E"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Faza 1</w:t>
            </w:r>
          </w:p>
          <w:p w14:paraId="1DCE54AE"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Studii, </w:t>
            </w:r>
            <w:proofErr w:type="spellStart"/>
            <w:r w:rsidRPr="00F10185">
              <w:rPr>
                <w:rFonts w:ascii="Times New Roman" w:hAnsi="Times New Roman"/>
                <w:szCs w:val="24"/>
                <w:lang w:val="ro-MD"/>
              </w:rPr>
              <w:t>foto</w:t>
            </w:r>
            <w:proofErr w:type="spellEnd"/>
            <w:r w:rsidRPr="00F10185">
              <w:rPr>
                <w:rFonts w:ascii="Times New Roman" w:hAnsi="Times New Roman"/>
                <w:szCs w:val="24"/>
                <w:lang w:val="ro-MD"/>
              </w:rPr>
              <w:t xml:space="preserve"> fixarea, releveu, investigații inginerești etc.</w:t>
            </w:r>
          </w:p>
        </w:tc>
        <w:tc>
          <w:tcPr>
            <w:tcW w:w="1035" w:type="dxa"/>
          </w:tcPr>
          <w:p w14:paraId="0F93649E"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2487BDDE"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068BB788"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390C93A1"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32885C4F" w14:textId="77777777" w:rsidR="006033EE" w:rsidRPr="00F10185" w:rsidRDefault="006033EE" w:rsidP="00581BC7">
            <w:pPr>
              <w:pStyle w:val="BodyText"/>
              <w:tabs>
                <w:tab w:val="left" w:pos="567"/>
              </w:tabs>
              <w:rPr>
                <w:rFonts w:ascii="Times New Roman" w:hAnsi="Times New Roman"/>
                <w:szCs w:val="24"/>
                <w:lang w:val="ro-MD"/>
              </w:rPr>
            </w:pPr>
          </w:p>
        </w:tc>
      </w:tr>
      <w:tr w:rsidR="00F10185" w:rsidRPr="00F10185" w14:paraId="7EDBF05C" w14:textId="77777777" w:rsidTr="00581BC7">
        <w:trPr>
          <w:cantSplit/>
          <w:trHeight w:val="1372"/>
        </w:trPr>
        <w:tc>
          <w:tcPr>
            <w:tcW w:w="709" w:type="dxa"/>
          </w:tcPr>
          <w:p w14:paraId="18024528"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2. </w:t>
            </w:r>
          </w:p>
          <w:p w14:paraId="2A23C4A8" w14:textId="77777777" w:rsidR="006033EE" w:rsidRPr="00F10185" w:rsidRDefault="006033EE" w:rsidP="00581BC7">
            <w:pPr>
              <w:pStyle w:val="BodyText"/>
              <w:tabs>
                <w:tab w:val="left" w:pos="567"/>
              </w:tabs>
              <w:rPr>
                <w:rFonts w:ascii="Times New Roman" w:hAnsi="Times New Roman"/>
                <w:szCs w:val="24"/>
                <w:lang w:val="ro-MD"/>
              </w:rPr>
            </w:pPr>
          </w:p>
          <w:p w14:paraId="393C328E" w14:textId="77777777" w:rsidR="006033EE" w:rsidRPr="00F10185" w:rsidRDefault="006033EE" w:rsidP="00581BC7">
            <w:pPr>
              <w:pStyle w:val="BodyText"/>
              <w:tabs>
                <w:tab w:val="left" w:pos="567"/>
              </w:tabs>
              <w:rPr>
                <w:rFonts w:ascii="Times New Roman" w:hAnsi="Times New Roman"/>
                <w:szCs w:val="24"/>
                <w:lang w:val="ro-MD"/>
              </w:rPr>
            </w:pPr>
          </w:p>
          <w:p w14:paraId="556C3D0A" w14:textId="77777777" w:rsidR="006033EE" w:rsidRPr="00F10185" w:rsidRDefault="006033EE" w:rsidP="00581BC7">
            <w:pPr>
              <w:pStyle w:val="BodyText"/>
              <w:tabs>
                <w:tab w:val="left" w:pos="567"/>
              </w:tabs>
              <w:rPr>
                <w:rFonts w:ascii="Times New Roman" w:hAnsi="Times New Roman"/>
                <w:szCs w:val="24"/>
                <w:lang w:val="ro-MD"/>
              </w:rPr>
            </w:pPr>
          </w:p>
          <w:p w14:paraId="346E7F1A" w14:textId="77777777" w:rsidR="006033EE" w:rsidRPr="00F10185" w:rsidRDefault="006033EE" w:rsidP="00581BC7">
            <w:pPr>
              <w:pStyle w:val="BodyText"/>
              <w:tabs>
                <w:tab w:val="left" w:pos="567"/>
              </w:tabs>
              <w:rPr>
                <w:rFonts w:ascii="Times New Roman" w:hAnsi="Times New Roman"/>
                <w:szCs w:val="24"/>
                <w:lang w:val="ro-MD"/>
              </w:rPr>
            </w:pPr>
          </w:p>
        </w:tc>
        <w:tc>
          <w:tcPr>
            <w:tcW w:w="2825" w:type="dxa"/>
          </w:tcPr>
          <w:p w14:paraId="0E0ED374"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Faza 2</w:t>
            </w:r>
          </w:p>
          <w:p w14:paraId="69D2B5CC"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Schiță de proiect __________________</w:t>
            </w:r>
          </w:p>
          <w:p w14:paraId="539536D7" w14:textId="77777777" w:rsidR="006033EE" w:rsidRPr="00F10185" w:rsidRDefault="006033EE" w:rsidP="00581BC7">
            <w:pPr>
              <w:pStyle w:val="BodyText"/>
              <w:tabs>
                <w:tab w:val="left" w:pos="567"/>
              </w:tabs>
              <w:rPr>
                <w:rFonts w:ascii="Times New Roman" w:hAnsi="Times New Roman"/>
                <w:szCs w:val="24"/>
                <w:lang w:val="ro-MD"/>
              </w:rPr>
            </w:pPr>
          </w:p>
        </w:tc>
        <w:tc>
          <w:tcPr>
            <w:tcW w:w="1035" w:type="dxa"/>
          </w:tcPr>
          <w:p w14:paraId="1E65A6E1"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3CBFD83C"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26D74F1D"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2D02D2CB"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605D859E" w14:textId="77777777" w:rsidR="006033EE" w:rsidRPr="00F10185" w:rsidRDefault="006033EE" w:rsidP="00581BC7">
            <w:pPr>
              <w:pStyle w:val="BodyText"/>
              <w:tabs>
                <w:tab w:val="left" w:pos="567"/>
              </w:tabs>
              <w:rPr>
                <w:rFonts w:ascii="Times New Roman" w:hAnsi="Times New Roman"/>
                <w:szCs w:val="24"/>
                <w:lang w:val="ro-MD"/>
              </w:rPr>
            </w:pPr>
          </w:p>
        </w:tc>
      </w:tr>
      <w:tr w:rsidR="00F10185" w:rsidRPr="00F10185" w14:paraId="29B003E2" w14:textId="77777777" w:rsidTr="00581BC7">
        <w:trPr>
          <w:cantSplit/>
          <w:trHeight w:val="1412"/>
        </w:trPr>
        <w:tc>
          <w:tcPr>
            <w:tcW w:w="709" w:type="dxa"/>
          </w:tcPr>
          <w:p w14:paraId="56A10430"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3.</w:t>
            </w:r>
          </w:p>
          <w:p w14:paraId="7A2A8E8F" w14:textId="77777777" w:rsidR="006033EE" w:rsidRPr="00F10185" w:rsidRDefault="006033EE" w:rsidP="00581BC7">
            <w:pPr>
              <w:pStyle w:val="BodyText"/>
              <w:tabs>
                <w:tab w:val="left" w:pos="567"/>
              </w:tabs>
              <w:rPr>
                <w:rFonts w:ascii="Times New Roman" w:hAnsi="Times New Roman"/>
                <w:szCs w:val="24"/>
                <w:lang w:val="ro-MD"/>
              </w:rPr>
            </w:pPr>
          </w:p>
          <w:p w14:paraId="4DABFE15" w14:textId="77777777" w:rsidR="006033EE" w:rsidRPr="00F10185" w:rsidRDefault="006033EE" w:rsidP="00581BC7">
            <w:pPr>
              <w:pStyle w:val="BodyText"/>
              <w:tabs>
                <w:tab w:val="left" w:pos="567"/>
              </w:tabs>
              <w:rPr>
                <w:rFonts w:ascii="Times New Roman" w:hAnsi="Times New Roman"/>
                <w:szCs w:val="24"/>
                <w:lang w:val="ro-MD"/>
              </w:rPr>
            </w:pPr>
          </w:p>
          <w:p w14:paraId="5A3F4877" w14:textId="77777777" w:rsidR="006033EE" w:rsidRPr="00F10185" w:rsidRDefault="006033EE" w:rsidP="00581BC7">
            <w:pPr>
              <w:pStyle w:val="BodyText"/>
              <w:tabs>
                <w:tab w:val="left" w:pos="567"/>
              </w:tabs>
              <w:rPr>
                <w:rFonts w:ascii="Times New Roman" w:hAnsi="Times New Roman"/>
                <w:szCs w:val="24"/>
                <w:lang w:val="ro-MD"/>
              </w:rPr>
            </w:pPr>
          </w:p>
          <w:p w14:paraId="48CBD918" w14:textId="77777777" w:rsidR="006033EE" w:rsidRPr="00F10185" w:rsidRDefault="006033EE" w:rsidP="00581BC7">
            <w:pPr>
              <w:pStyle w:val="BodyText"/>
              <w:tabs>
                <w:tab w:val="left" w:pos="567"/>
              </w:tabs>
              <w:rPr>
                <w:rFonts w:ascii="Times New Roman" w:hAnsi="Times New Roman"/>
                <w:szCs w:val="24"/>
                <w:lang w:val="ro-MD"/>
              </w:rPr>
            </w:pPr>
          </w:p>
        </w:tc>
        <w:tc>
          <w:tcPr>
            <w:tcW w:w="2825" w:type="dxa"/>
          </w:tcPr>
          <w:p w14:paraId="4F543BB8"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Faza 3</w:t>
            </w:r>
          </w:p>
          <w:p w14:paraId="6D83DF0D"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Proiect de execuție (desene și deviz):</w:t>
            </w:r>
          </w:p>
          <w:p w14:paraId="7710F46C"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607DD96E"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570B3716"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644D36EF" w14:textId="77777777" w:rsidR="006033EE" w:rsidRPr="00F10185" w:rsidRDefault="006033EE" w:rsidP="00581BC7">
            <w:pPr>
              <w:pStyle w:val="BodyText"/>
              <w:tabs>
                <w:tab w:val="left" w:pos="567"/>
              </w:tabs>
              <w:rPr>
                <w:rFonts w:ascii="Times New Roman" w:hAnsi="Times New Roman"/>
                <w:szCs w:val="24"/>
                <w:lang w:val="ro-MD"/>
              </w:rPr>
            </w:pPr>
          </w:p>
        </w:tc>
        <w:tc>
          <w:tcPr>
            <w:tcW w:w="1035" w:type="dxa"/>
          </w:tcPr>
          <w:p w14:paraId="014156E7"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42AF9ADC"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65D4B393"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2BFA08E9"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3234ABCF" w14:textId="77777777" w:rsidR="006033EE" w:rsidRPr="00F10185" w:rsidRDefault="006033EE" w:rsidP="00581BC7">
            <w:pPr>
              <w:pStyle w:val="BodyText"/>
              <w:tabs>
                <w:tab w:val="left" w:pos="567"/>
              </w:tabs>
              <w:rPr>
                <w:rFonts w:ascii="Times New Roman" w:hAnsi="Times New Roman"/>
                <w:szCs w:val="24"/>
                <w:lang w:val="ro-MD"/>
              </w:rPr>
            </w:pPr>
          </w:p>
        </w:tc>
      </w:tr>
      <w:tr w:rsidR="006033EE" w:rsidRPr="00F10185" w14:paraId="752F2874" w14:textId="77777777" w:rsidTr="00581BC7">
        <w:trPr>
          <w:cantSplit/>
          <w:trHeight w:val="1593"/>
        </w:trPr>
        <w:tc>
          <w:tcPr>
            <w:tcW w:w="709" w:type="dxa"/>
          </w:tcPr>
          <w:p w14:paraId="6091CD37"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w:t>
            </w:r>
          </w:p>
        </w:tc>
        <w:tc>
          <w:tcPr>
            <w:tcW w:w="2825" w:type="dxa"/>
          </w:tcPr>
          <w:p w14:paraId="547AA832"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Faza n</w:t>
            </w:r>
          </w:p>
          <w:p w14:paraId="0093719E"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w:t>
            </w:r>
          </w:p>
          <w:p w14:paraId="337A59A5"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77CDDEF7" w14:textId="77777777" w:rsidR="006033EE" w:rsidRPr="00F10185" w:rsidRDefault="006033EE" w:rsidP="00581BC7">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w:t>
            </w:r>
          </w:p>
          <w:p w14:paraId="2FEF8EC6" w14:textId="77777777" w:rsidR="006033EE" w:rsidRPr="00F10185" w:rsidRDefault="006033EE" w:rsidP="00581BC7">
            <w:pPr>
              <w:pStyle w:val="BodyText"/>
              <w:tabs>
                <w:tab w:val="left" w:pos="567"/>
              </w:tabs>
              <w:rPr>
                <w:rFonts w:ascii="Times New Roman" w:hAnsi="Times New Roman"/>
                <w:szCs w:val="24"/>
                <w:lang w:val="ro-MD"/>
              </w:rPr>
            </w:pPr>
          </w:p>
        </w:tc>
        <w:tc>
          <w:tcPr>
            <w:tcW w:w="1035" w:type="dxa"/>
          </w:tcPr>
          <w:p w14:paraId="1445067E" w14:textId="77777777" w:rsidR="006033EE" w:rsidRPr="00F10185" w:rsidRDefault="006033EE" w:rsidP="00581BC7">
            <w:pPr>
              <w:pStyle w:val="BodyText"/>
              <w:tabs>
                <w:tab w:val="left" w:pos="567"/>
              </w:tabs>
              <w:rPr>
                <w:rFonts w:ascii="Times New Roman" w:hAnsi="Times New Roman"/>
                <w:szCs w:val="24"/>
                <w:lang w:val="ro-MD"/>
              </w:rPr>
            </w:pPr>
          </w:p>
        </w:tc>
        <w:tc>
          <w:tcPr>
            <w:tcW w:w="1215" w:type="dxa"/>
          </w:tcPr>
          <w:p w14:paraId="3716CAF8" w14:textId="77777777" w:rsidR="006033EE" w:rsidRPr="00F10185" w:rsidRDefault="006033EE" w:rsidP="00581BC7">
            <w:pPr>
              <w:pStyle w:val="BodyText"/>
              <w:tabs>
                <w:tab w:val="left" w:pos="567"/>
              </w:tabs>
              <w:rPr>
                <w:rFonts w:ascii="Times New Roman" w:hAnsi="Times New Roman"/>
                <w:szCs w:val="24"/>
                <w:lang w:val="ro-MD"/>
              </w:rPr>
            </w:pPr>
          </w:p>
        </w:tc>
        <w:tc>
          <w:tcPr>
            <w:tcW w:w="1005" w:type="dxa"/>
            <w:gridSpan w:val="2"/>
          </w:tcPr>
          <w:p w14:paraId="0075529B" w14:textId="77777777" w:rsidR="006033EE" w:rsidRPr="00F10185" w:rsidRDefault="006033EE" w:rsidP="00581BC7">
            <w:pPr>
              <w:pStyle w:val="BodyText"/>
              <w:tabs>
                <w:tab w:val="left" w:pos="567"/>
              </w:tabs>
              <w:rPr>
                <w:rFonts w:ascii="Times New Roman" w:hAnsi="Times New Roman"/>
                <w:szCs w:val="24"/>
                <w:lang w:val="ro-MD"/>
              </w:rPr>
            </w:pPr>
          </w:p>
        </w:tc>
        <w:tc>
          <w:tcPr>
            <w:tcW w:w="990" w:type="dxa"/>
            <w:gridSpan w:val="2"/>
          </w:tcPr>
          <w:p w14:paraId="2FEEB4DD" w14:textId="77777777" w:rsidR="006033EE" w:rsidRPr="00F10185" w:rsidRDefault="006033EE" w:rsidP="00581BC7">
            <w:pPr>
              <w:pStyle w:val="BodyText"/>
              <w:tabs>
                <w:tab w:val="left" w:pos="567"/>
              </w:tabs>
              <w:rPr>
                <w:rFonts w:ascii="Times New Roman" w:hAnsi="Times New Roman"/>
                <w:szCs w:val="24"/>
                <w:lang w:val="ro-MD"/>
              </w:rPr>
            </w:pPr>
          </w:p>
        </w:tc>
        <w:tc>
          <w:tcPr>
            <w:tcW w:w="1245" w:type="dxa"/>
          </w:tcPr>
          <w:p w14:paraId="739D50BC" w14:textId="77777777" w:rsidR="006033EE" w:rsidRPr="00F10185" w:rsidRDefault="006033EE" w:rsidP="00581BC7">
            <w:pPr>
              <w:pStyle w:val="BodyText"/>
              <w:tabs>
                <w:tab w:val="left" w:pos="567"/>
              </w:tabs>
              <w:rPr>
                <w:rFonts w:ascii="Times New Roman" w:hAnsi="Times New Roman"/>
                <w:szCs w:val="24"/>
                <w:lang w:val="ro-MD"/>
              </w:rPr>
            </w:pPr>
          </w:p>
        </w:tc>
      </w:tr>
    </w:tbl>
    <w:p w14:paraId="2D2FDECE" w14:textId="77777777" w:rsidR="006033EE" w:rsidRPr="00F10185" w:rsidRDefault="006033EE" w:rsidP="006033EE">
      <w:pPr>
        <w:jc w:val="both"/>
        <w:rPr>
          <w:rFonts w:eastAsia="PMingLiU"/>
          <w:lang w:val="ro-MD" w:eastAsia="zh-CN"/>
        </w:rPr>
      </w:pPr>
    </w:p>
    <w:p w14:paraId="208357A2" w14:textId="77777777" w:rsidR="006033EE" w:rsidRPr="00F10185" w:rsidRDefault="006033EE" w:rsidP="006033EE">
      <w:pPr>
        <w:jc w:val="both"/>
        <w:rPr>
          <w:rFonts w:eastAsia="PMingLiU"/>
          <w:lang w:val="ro-MD" w:eastAsia="zh-CN"/>
        </w:rPr>
      </w:pPr>
    </w:p>
    <w:p w14:paraId="69C5B0AD" w14:textId="77777777" w:rsidR="006033EE" w:rsidRPr="00F10185" w:rsidRDefault="006033EE" w:rsidP="006033EE">
      <w:pPr>
        <w:jc w:val="both"/>
        <w:rPr>
          <w:rFonts w:eastAsia="PMingLiU"/>
          <w:lang w:val="ro-MD" w:eastAsia="zh-CN"/>
        </w:rPr>
      </w:pPr>
    </w:p>
    <w:p w14:paraId="6017B9FB"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0946C9EC"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7BBD203F"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218B15F6"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w:t>
      </w:r>
    </w:p>
    <w:p w14:paraId="6FD6489E" w14:textId="77777777" w:rsidR="006033EE" w:rsidRPr="00F10185" w:rsidRDefault="006033EE" w:rsidP="006033EE">
      <w:pPr>
        <w:pStyle w:val="Style3"/>
        <w:tabs>
          <w:tab w:val="left" w:pos="567"/>
        </w:tabs>
        <w:spacing w:before="0" w:beforeAutospacing="0" w:after="0"/>
        <w:ind w:left="0" w:firstLine="0"/>
        <w:jc w:val="center"/>
        <w:rPr>
          <w:rFonts w:eastAsia="PMingLiU"/>
          <w:lang w:val="ro-MD" w:eastAsia="zh-CN"/>
        </w:rPr>
      </w:pPr>
    </w:p>
    <w:p w14:paraId="0AACD5D4" w14:textId="77777777" w:rsidR="006033EE" w:rsidRPr="00F10185" w:rsidRDefault="006033EE" w:rsidP="006033EE">
      <w:pPr>
        <w:pStyle w:val="Style3"/>
        <w:tabs>
          <w:tab w:val="left" w:pos="567"/>
        </w:tabs>
        <w:ind w:left="0" w:firstLine="0"/>
        <w:rPr>
          <w:rFonts w:eastAsia="PMingLiU"/>
          <w:lang w:val="ro-MD" w:eastAsia="zh-CN"/>
        </w:rPr>
      </w:pPr>
    </w:p>
    <w:p w14:paraId="2393E662" w14:textId="77777777" w:rsidR="006033EE" w:rsidRPr="00F10185" w:rsidRDefault="006033EE" w:rsidP="006033EE">
      <w:pPr>
        <w:pStyle w:val="Style3"/>
        <w:tabs>
          <w:tab w:val="left" w:pos="567"/>
        </w:tabs>
        <w:ind w:left="0" w:firstLine="0"/>
        <w:rPr>
          <w:rFonts w:eastAsia="PMingLiU"/>
          <w:lang w:val="ro-MD" w:eastAsia="zh-CN"/>
        </w:rPr>
      </w:pPr>
    </w:p>
    <w:p w14:paraId="7BF9F233" w14:textId="77777777" w:rsidR="006033EE" w:rsidRPr="00F10185" w:rsidRDefault="006033EE" w:rsidP="006033EE">
      <w:pPr>
        <w:pStyle w:val="Style3"/>
        <w:tabs>
          <w:tab w:val="left" w:pos="567"/>
        </w:tabs>
        <w:ind w:left="0" w:firstLine="0"/>
        <w:rPr>
          <w:rFonts w:eastAsia="PMingLiU"/>
          <w:lang w:val="ro-MD" w:eastAsia="zh-CN"/>
        </w:rPr>
      </w:pPr>
    </w:p>
    <w:p w14:paraId="3ECD7BFF" w14:textId="77777777" w:rsidR="006033EE" w:rsidRPr="00F10185" w:rsidRDefault="006033EE" w:rsidP="006033EE">
      <w:pPr>
        <w:pStyle w:val="Style3"/>
        <w:tabs>
          <w:tab w:val="left" w:pos="567"/>
        </w:tabs>
        <w:ind w:left="0" w:firstLine="0"/>
        <w:rPr>
          <w:rFonts w:eastAsia="PMingLiU"/>
          <w:lang w:val="ro-MD" w:eastAsia="zh-CN"/>
        </w:rPr>
      </w:pPr>
    </w:p>
    <w:p w14:paraId="6C1ACE02" w14:textId="77777777" w:rsidR="006033EE" w:rsidRPr="00F10185" w:rsidRDefault="006033EE" w:rsidP="006033EE">
      <w:pPr>
        <w:pStyle w:val="Style3"/>
        <w:tabs>
          <w:tab w:val="left" w:pos="567"/>
        </w:tabs>
        <w:ind w:left="0" w:firstLine="0"/>
        <w:rPr>
          <w:rFonts w:eastAsia="PMingLiU"/>
          <w:lang w:val="ro-MD" w:eastAsia="zh-CN"/>
        </w:rPr>
      </w:pPr>
    </w:p>
    <w:p w14:paraId="5B5E23E7" w14:textId="77777777" w:rsidR="006033EE" w:rsidRPr="00F10185" w:rsidRDefault="006033EE" w:rsidP="006033EE">
      <w:pPr>
        <w:pStyle w:val="Style3"/>
        <w:tabs>
          <w:tab w:val="left" w:pos="567"/>
        </w:tabs>
        <w:ind w:left="0" w:firstLine="0"/>
        <w:rPr>
          <w:rFonts w:eastAsia="PMingLiU"/>
          <w:lang w:val="ro-MD" w:eastAsia="zh-CN"/>
        </w:rPr>
      </w:pPr>
    </w:p>
    <w:p w14:paraId="45943474" w14:textId="77777777" w:rsidR="006033EE" w:rsidRPr="00F10185" w:rsidRDefault="006033EE" w:rsidP="006033EE">
      <w:pPr>
        <w:jc w:val="right"/>
        <w:rPr>
          <w:noProof w:val="0"/>
          <w:sz w:val="22"/>
          <w:szCs w:val="22"/>
          <w:lang w:val="ro-MD"/>
        </w:rPr>
      </w:pPr>
      <w:r w:rsidRPr="00F10185">
        <w:rPr>
          <w:noProof w:val="0"/>
          <w:lang w:val="ro-MD"/>
        </w:rPr>
        <w:t>Anexa nr. 12</w:t>
      </w:r>
    </w:p>
    <w:p w14:paraId="61AD1051" w14:textId="77777777" w:rsidR="006033EE" w:rsidRPr="00F10185" w:rsidRDefault="006033EE" w:rsidP="006033EE">
      <w:pPr>
        <w:jc w:val="right"/>
        <w:rPr>
          <w:noProof w:val="0"/>
          <w:lang w:val="ro-MD"/>
        </w:rPr>
      </w:pPr>
      <w:r w:rsidRPr="00F10185">
        <w:rPr>
          <w:noProof w:val="0"/>
          <w:lang w:val="ro-MD"/>
        </w:rPr>
        <w:t>la Documentația standard nr._____</w:t>
      </w:r>
    </w:p>
    <w:p w14:paraId="4757ECE2" w14:textId="77777777" w:rsidR="006033EE" w:rsidRPr="00F10185" w:rsidRDefault="006033EE" w:rsidP="006033EE">
      <w:pPr>
        <w:jc w:val="right"/>
        <w:rPr>
          <w:noProof w:val="0"/>
          <w:lang w:val="ro-MD"/>
        </w:rPr>
      </w:pPr>
      <w:r w:rsidRPr="00F10185">
        <w:rPr>
          <w:noProof w:val="0"/>
          <w:lang w:val="ro-MD"/>
        </w:rPr>
        <w:t>din “____” ________ 20___</w:t>
      </w:r>
    </w:p>
    <w:bookmarkEnd w:id="47"/>
    <w:p w14:paraId="132784CD" w14:textId="77777777" w:rsidR="006033EE" w:rsidRPr="00F10185" w:rsidRDefault="006033EE" w:rsidP="006033EE">
      <w:pPr>
        <w:rPr>
          <w:rFonts w:eastAsia="PMingLiU"/>
          <w:b/>
          <w:lang w:val="ro-MD" w:eastAsia="zh-CN"/>
        </w:rPr>
      </w:pPr>
    </w:p>
    <w:p w14:paraId="6E1E791F" w14:textId="77777777" w:rsidR="006033EE" w:rsidRPr="00F10185" w:rsidRDefault="006033EE" w:rsidP="006033EE">
      <w:pPr>
        <w:jc w:val="center"/>
        <w:rPr>
          <w:rFonts w:eastAsia="PMingLiU"/>
          <w:b/>
          <w:noProof w:val="0"/>
          <w:lang w:val="ro-MD" w:eastAsia="zh-CN"/>
        </w:rPr>
      </w:pPr>
      <w:r w:rsidRPr="00F10185">
        <w:rPr>
          <w:rFonts w:eastAsia="PMingLiU"/>
          <w:b/>
          <w:lang w:val="ro-MD" w:eastAsia="zh-CN"/>
        </w:rPr>
        <w:t>DECLARAȚIE</w:t>
      </w:r>
    </w:p>
    <w:p w14:paraId="2219937F" w14:textId="77777777" w:rsidR="006033EE" w:rsidRPr="00F10185" w:rsidRDefault="006033EE" w:rsidP="006033EE">
      <w:pPr>
        <w:pStyle w:val="BodyText"/>
        <w:tabs>
          <w:tab w:val="left" w:pos="567"/>
        </w:tabs>
        <w:jc w:val="center"/>
        <w:rPr>
          <w:b/>
          <w:lang w:val="ro-MD"/>
        </w:rPr>
      </w:pPr>
      <w:r w:rsidRPr="00F10185">
        <w:rPr>
          <w:b/>
          <w:lang w:val="ro-MD"/>
        </w:rPr>
        <w:t xml:space="preserve">privind </w:t>
      </w:r>
      <w:proofErr w:type="spellStart"/>
      <w:r w:rsidRPr="00F10185">
        <w:rPr>
          <w:b/>
          <w:lang w:val="ro-MD"/>
        </w:rPr>
        <w:t>experienţa</w:t>
      </w:r>
      <w:proofErr w:type="spellEnd"/>
      <w:r w:rsidRPr="00F10185">
        <w:rPr>
          <w:b/>
          <w:lang w:val="ro-MD"/>
        </w:rPr>
        <w:t xml:space="preserve"> similară</w:t>
      </w:r>
    </w:p>
    <w:p w14:paraId="4A3C4514" w14:textId="77777777" w:rsidR="006033EE" w:rsidRPr="00F10185" w:rsidRDefault="006033EE" w:rsidP="006033EE">
      <w:pPr>
        <w:pStyle w:val="BodyText"/>
        <w:tabs>
          <w:tab w:val="left" w:pos="567"/>
        </w:tabs>
        <w:jc w:val="center"/>
        <w:rPr>
          <w:rFonts w:ascii="Times New Roman" w:hAnsi="Times New Roman"/>
          <w:b/>
          <w:szCs w:val="24"/>
          <w:lang w:val="ro-MD"/>
        </w:rPr>
      </w:pPr>
    </w:p>
    <w:p w14:paraId="0532F739" w14:textId="77777777" w:rsidR="006033EE" w:rsidRPr="00F10185" w:rsidRDefault="006033EE" w:rsidP="006033EE">
      <w:pPr>
        <w:pStyle w:val="BodyText"/>
        <w:tabs>
          <w:tab w:val="left" w:pos="567"/>
        </w:tabs>
        <w:ind w:right="-58"/>
        <w:rPr>
          <w:rFonts w:ascii="Times New Roman" w:hAnsi="Times New Roman"/>
          <w:szCs w:val="24"/>
          <w:lang w:val="ro-MD"/>
        </w:rPr>
      </w:pPr>
      <w:r w:rsidRPr="00F10185">
        <w:rPr>
          <w:rFonts w:ascii="Times New Roman" w:hAnsi="Times New Roman"/>
          <w:szCs w:val="24"/>
          <w:lang w:val="ro-MD"/>
        </w:rPr>
        <w:t xml:space="preserve">1. Denumirea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obiectul contractului______________________________________________</w:t>
      </w:r>
    </w:p>
    <w:p w14:paraId="0F42E8DA" w14:textId="77777777" w:rsidR="006033EE" w:rsidRPr="00F10185" w:rsidRDefault="006033EE" w:rsidP="006033EE">
      <w:pPr>
        <w:pStyle w:val="BodyText"/>
        <w:tabs>
          <w:tab w:val="left" w:pos="567"/>
        </w:tabs>
        <w:ind w:right="-58"/>
        <w:rPr>
          <w:rFonts w:ascii="Times New Roman" w:hAnsi="Times New Roman"/>
          <w:szCs w:val="24"/>
          <w:lang w:val="ro-MD"/>
        </w:rPr>
      </w:pPr>
      <w:r w:rsidRPr="00F10185">
        <w:rPr>
          <w:rFonts w:ascii="Times New Roman" w:hAnsi="Times New Roman"/>
          <w:szCs w:val="24"/>
          <w:lang w:val="ro-MD"/>
        </w:rPr>
        <w:t xml:space="preserve">2. Numărul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data contractului___________________________________________________</w:t>
      </w:r>
    </w:p>
    <w:p w14:paraId="14EBADF1" w14:textId="77777777" w:rsidR="006033EE" w:rsidRPr="00F10185" w:rsidRDefault="006033EE" w:rsidP="006033EE">
      <w:pPr>
        <w:pStyle w:val="BodyText"/>
        <w:tabs>
          <w:tab w:val="left" w:pos="567"/>
        </w:tabs>
        <w:ind w:right="-58"/>
        <w:rPr>
          <w:rFonts w:ascii="Times New Roman" w:hAnsi="Times New Roman"/>
          <w:szCs w:val="24"/>
          <w:lang w:val="ro-MD"/>
        </w:rPr>
      </w:pPr>
      <w:r w:rsidRPr="00F10185">
        <w:rPr>
          <w:rFonts w:ascii="Times New Roman" w:hAnsi="Times New Roman"/>
          <w:szCs w:val="24"/>
          <w:lang w:val="ro-MD"/>
        </w:rPr>
        <w:t>3. Denumirea/numele beneficiarului_______________________________________________</w:t>
      </w:r>
    </w:p>
    <w:p w14:paraId="307CB99D" w14:textId="77777777" w:rsidR="006033EE" w:rsidRPr="00F10185" w:rsidRDefault="006033EE" w:rsidP="006033EE">
      <w:pPr>
        <w:pStyle w:val="BodyText"/>
        <w:tabs>
          <w:tab w:val="left" w:pos="567"/>
        </w:tabs>
        <w:ind w:right="-58"/>
        <w:rPr>
          <w:rFonts w:ascii="Times New Roman" w:hAnsi="Times New Roman"/>
          <w:szCs w:val="24"/>
          <w:lang w:val="ro-MD"/>
        </w:rPr>
      </w:pPr>
      <w:r w:rsidRPr="00F10185">
        <w:rPr>
          <w:rFonts w:ascii="Times New Roman" w:hAnsi="Times New Roman"/>
          <w:szCs w:val="24"/>
          <w:lang w:val="ro-MD"/>
        </w:rPr>
        <w:t>4. Adresa beneficiarului_________________________________________________________</w:t>
      </w:r>
    </w:p>
    <w:p w14:paraId="3BE98551" w14:textId="77777777" w:rsidR="006033EE" w:rsidRPr="00F10185" w:rsidRDefault="006033EE" w:rsidP="006033EE">
      <w:pPr>
        <w:pStyle w:val="BodyText"/>
        <w:tabs>
          <w:tab w:val="left" w:pos="567"/>
        </w:tabs>
        <w:ind w:right="-58"/>
        <w:rPr>
          <w:rFonts w:ascii="Times New Roman" w:hAnsi="Times New Roman"/>
          <w:szCs w:val="24"/>
          <w:lang w:val="ro-MD"/>
        </w:rPr>
      </w:pPr>
      <w:r w:rsidRPr="00F10185">
        <w:rPr>
          <w:rFonts w:ascii="Times New Roman" w:hAnsi="Times New Roman"/>
          <w:szCs w:val="24"/>
          <w:lang w:val="ro-MD"/>
        </w:rPr>
        <w:t>5. Ţara______________________________________________________________________</w:t>
      </w:r>
    </w:p>
    <w:p w14:paraId="08AC40A2" w14:textId="77777777" w:rsidR="006033EE" w:rsidRPr="00F10185" w:rsidRDefault="006033EE" w:rsidP="006033EE">
      <w:pPr>
        <w:pStyle w:val="BodyText"/>
        <w:tabs>
          <w:tab w:val="left" w:pos="567"/>
        </w:tabs>
        <w:ind w:right="-58"/>
        <w:rPr>
          <w:rFonts w:ascii="Times New Roman" w:hAnsi="Times New Roman"/>
          <w:szCs w:val="24"/>
          <w:lang w:val="ro-MD"/>
        </w:rPr>
      </w:pPr>
      <w:r w:rsidRPr="00F10185">
        <w:rPr>
          <w:rFonts w:ascii="Times New Roman" w:hAnsi="Times New Roman"/>
          <w:szCs w:val="24"/>
          <w:lang w:val="ro-MD"/>
        </w:rPr>
        <w:t>6. Calitatea în care a participat la îndeplinirea contractului______________________________</w:t>
      </w:r>
    </w:p>
    <w:p w14:paraId="53382FE9" w14:textId="77777777" w:rsidR="006033EE" w:rsidRPr="00F10185" w:rsidRDefault="006033EE" w:rsidP="006033EE">
      <w:pPr>
        <w:pStyle w:val="BodyText"/>
        <w:tabs>
          <w:tab w:val="left" w:pos="567"/>
        </w:tabs>
        <w:jc w:val="right"/>
        <w:rPr>
          <w:rFonts w:ascii="Times New Roman" w:hAnsi="Times New Roman"/>
          <w:szCs w:val="24"/>
          <w:lang w:val="ro-MD"/>
        </w:rPr>
      </w:pPr>
      <w:r w:rsidRPr="00F10185">
        <w:rPr>
          <w:rFonts w:ascii="Times New Roman" w:hAnsi="Times New Roman"/>
          <w:szCs w:val="24"/>
          <w:lang w:val="ro-MD"/>
        </w:rPr>
        <w:t xml:space="preserve">(se notează </w:t>
      </w:r>
      <w:proofErr w:type="spellStart"/>
      <w:r w:rsidRPr="00F10185">
        <w:rPr>
          <w:rFonts w:ascii="Times New Roman" w:hAnsi="Times New Roman"/>
          <w:szCs w:val="24"/>
          <w:lang w:val="ro-MD"/>
        </w:rPr>
        <w:t>opţiunea</w:t>
      </w:r>
      <w:proofErr w:type="spellEnd"/>
      <w:r w:rsidRPr="00F10185">
        <w:rPr>
          <w:rFonts w:ascii="Times New Roman" w:hAnsi="Times New Roman"/>
          <w:szCs w:val="24"/>
          <w:lang w:val="ro-MD"/>
        </w:rPr>
        <w:t xml:space="preserve"> corespunzătoare)</w:t>
      </w:r>
    </w:p>
    <w:p w14:paraId="2D92EC2A" w14:textId="77777777" w:rsidR="006033EE" w:rsidRPr="00F10185" w:rsidRDefault="006033EE" w:rsidP="006033EE">
      <w:pPr>
        <w:pStyle w:val="BodyText"/>
        <w:numPr>
          <w:ilvl w:val="0"/>
          <w:numId w:val="8"/>
        </w:numPr>
        <w:tabs>
          <w:tab w:val="left" w:pos="567"/>
        </w:tabs>
        <w:ind w:hanging="1429"/>
        <w:jc w:val="both"/>
        <w:rPr>
          <w:rFonts w:ascii="Times New Roman" w:hAnsi="Times New Roman"/>
          <w:szCs w:val="24"/>
          <w:lang w:val="ro-MD"/>
        </w:rPr>
      </w:pPr>
      <w:r w:rsidRPr="00F10185">
        <w:rPr>
          <w:rFonts w:ascii="Times New Roman" w:hAnsi="Times New Roman"/>
          <w:szCs w:val="24"/>
          <w:lang w:val="ro-MD"/>
        </w:rPr>
        <w:t xml:space="preserve">antreprenorul sau antreprenorul general (lider de </w:t>
      </w:r>
      <w:proofErr w:type="spellStart"/>
      <w:r w:rsidRPr="00F10185">
        <w:rPr>
          <w:rFonts w:ascii="Times New Roman" w:hAnsi="Times New Roman"/>
          <w:szCs w:val="24"/>
          <w:lang w:val="ro-MD"/>
        </w:rPr>
        <w:t>asociaţie</w:t>
      </w:r>
      <w:proofErr w:type="spellEnd"/>
      <w:r w:rsidRPr="00F10185">
        <w:rPr>
          <w:rFonts w:ascii="Times New Roman" w:hAnsi="Times New Roman"/>
          <w:szCs w:val="24"/>
          <w:lang w:val="ro-MD"/>
        </w:rPr>
        <w:t>)</w:t>
      </w:r>
    </w:p>
    <w:p w14:paraId="787ADE06" w14:textId="77777777" w:rsidR="006033EE" w:rsidRPr="00F10185" w:rsidRDefault="006033EE" w:rsidP="006033EE">
      <w:pPr>
        <w:pStyle w:val="BodyText"/>
        <w:numPr>
          <w:ilvl w:val="0"/>
          <w:numId w:val="8"/>
        </w:numPr>
        <w:tabs>
          <w:tab w:val="left" w:pos="567"/>
        </w:tabs>
        <w:ind w:left="0" w:firstLine="0"/>
        <w:jc w:val="both"/>
        <w:rPr>
          <w:rFonts w:ascii="Times New Roman" w:hAnsi="Times New Roman"/>
          <w:szCs w:val="24"/>
          <w:lang w:val="ro-MD"/>
        </w:rPr>
      </w:pPr>
      <w:r w:rsidRPr="00F10185">
        <w:rPr>
          <w:rFonts w:ascii="Times New Roman" w:hAnsi="Times New Roman"/>
          <w:szCs w:val="24"/>
          <w:lang w:val="ro-MD"/>
        </w:rPr>
        <w:t>antreprenor asociat</w:t>
      </w:r>
    </w:p>
    <w:p w14:paraId="1CA4730F" w14:textId="77777777" w:rsidR="006033EE" w:rsidRPr="00F10185" w:rsidRDefault="006033EE" w:rsidP="006033EE">
      <w:pPr>
        <w:pStyle w:val="BodyText"/>
        <w:numPr>
          <w:ilvl w:val="0"/>
          <w:numId w:val="8"/>
        </w:numPr>
        <w:tabs>
          <w:tab w:val="left" w:pos="567"/>
        </w:tabs>
        <w:ind w:left="0" w:firstLine="0"/>
        <w:jc w:val="both"/>
        <w:rPr>
          <w:rFonts w:ascii="Times New Roman" w:hAnsi="Times New Roman"/>
          <w:szCs w:val="24"/>
          <w:lang w:val="ro-MD"/>
        </w:rPr>
      </w:pPr>
      <w:r w:rsidRPr="00F10185">
        <w:rPr>
          <w:rFonts w:ascii="Times New Roman" w:hAnsi="Times New Roman"/>
          <w:szCs w:val="24"/>
          <w:lang w:val="ro-MD"/>
        </w:rPr>
        <w:t>subantreprenor</w:t>
      </w:r>
    </w:p>
    <w:p w14:paraId="6BDEC90F"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7.  Valoarea contractului</w:t>
      </w:r>
      <w:r w:rsidRPr="00F10185">
        <w:rPr>
          <w:rFonts w:ascii="Times New Roman" w:hAnsi="Times New Roman"/>
          <w:szCs w:val="24"/>
          <w:lang w:val="ro-MD"/>
        </w:rPr>
        <w:tab/>
      </w:r>
      <w:r w:rsidRPr="00F10185">
        <w:rPr>
          <w:rFonts w:ascii="Times New Roman" w:hAnsi="Times New Roman"/>
          <w:szCs w:val="24"/>
          <w:lang w:val="ro-MD"/>
        </w:rPr>
        <w:tab/>
        <w:t xml:space="preserve">exprimată în moneda      </w:t>
      </w:r>
      <w:r w:rsidRPr="00F10185">
        <w:rPr>
          <w:rFonts w:ascii="Times New Roman" w:hAnsi="Times New Roman"/>
          <w:szCs w:val="24"/>
          <w:lang w:val="ro-MD"/>
        </w:rPr>
        <w:tab/>
        <w:t xml:space="preserve">     exprimată</w:t>
      </w:r>
    </w:p>
    <w:p w14:paraId="5CD430A5"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                                                            în care s-a                       </w:t>
      </w:r>
      <w:r w:rsidRPr="00F10185">
        <w:rPr>
          <w:rFonts w:ascii="Times New Roman" w:hAnsi="Times New Roman"/>
          <w:szCs w:val="24"/>
          <w:lang w:val="ro-MD"/>
        </w:rPr>
        <w:tab/>
        <w:t xml:space="preserve">     în echivalent</w:t>
      </w:r>
    </w:p>
    <w:p w14:paraId="535B0EDE" w14:textId="77777777" w:rsidR="006033EE" w:rsidRPr="00F10185" w:rsidRDefault="006033EE" w:rsidP="006033EE">
      <w:pPr>
        <w:pStyle w:val="BodyText"/>
        <w:tabs>
          <w:tab w:val="left" w:pos="567"/>
          <w:tab w:val="left" w:pos="5670"/>
        </w:tabs>
        <w:jc w:val="center"/>
        <w:rPr>
          <w:rFonts w:ascii="Times New Roman" w:hAnsi="Times New Roman"/>
          <w:szCs w:val="24"/>
          <w:lang w:val="ro-MD"/>
        </w:rPr>
      </w:pPr>
      <w:r w:rsidRPr="00F10185">
        <w:rPr>
          <w:rFonts w:ascii="Times New Roman" w:hAnsi="Times New Roman"/>
          <w:szCs w:val="24"/>
          <w:lang w:val="ro-MD"/>
        </w:rPr>
        <w:t>încheiat contractul                                                          dolari SUA</w:t>
      </w:r>
    </w:p>
    <w:p w14:paraId="67564E30"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a) </w:t>
      </w:r>
      <w:proofErr w:type="spellStart"/>
      <w:r w:rsidRPr="00F10185">
        <w:rPr>
          <w:rFonts w:ascii="Times New Roman" w:hAnsi="Times New Roman"/>
          <w:szCs w:val="24"/>
          <w:lang w:val="ro-MD"/>
        </w:rPr>
        <w:t>iniţială</w:t>
      </w:r>
      <w:proofErr w:type="spellEnd"/>
      <w:r w:rsidRPr="00F10185">
        <w:rPr>
          <w:rFonts w:ascii="Times New Roman" w:hAnsi="Times New Roman"/>
          <w:szCs w:val="24"/>
          <w:lang w:val="ro-MD"/>
        </w:rPr>
        <w:t xml:space="preserve"> (la data semnării contractului )    _________________ </w:t>
      </w:r>
      <w:r w:rsidRPr="00F10185">
        <w:rPr>
          <w:rFonts w:ascii="Times New Roman" w:hAnsi="Times New Roman"/>
          <w:szCs w:val="24"/>
          <w:lang w:val="ro-MD"/>
        </w:rPr>
        <w:tab/>
        <w:t xml:space="preserve">        __________________</w:t>
      </w:r>
    </w:p>
    <w:p w14:paraId="750264B8"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b) finală </w:t>
      </w:r>
      <w:r w:rsidRPr="00F10185">
        <w:rPr>
          <w:lang w:val="ro-MD"/>
        </w:rPr>
        <w:t>(la data  finalizării contractului) __________________</w:t>
      </w:r>
      <w:r w:rsidRPr="00F10185">
        <w:rPr>
          <w:lang w:val="ro-MD"/>
        </w:rPr>
        <w:tab/>
        <w:t xml:space="preserve">    ____________________</w:t>
      </w:r>
    </w:p>
    <w:p w14:paraId="77DEEC83"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8. Dacă au fost litigii privind îndeplinirea contractului, natura acestora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modul lor de soluţionare:___________________________________________________________________</w:t>
      </w:r>
    </w:p>
    <w:p w14:paraId="3E245F97"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9. Perioada de executare a lucrării (luni)</w:t>
      </w:r>
    </w:p>
    <w:p w14:paraId="14740364" w14:textId="77777777" w:rsidR="006033EE" w:rsidRPr="00F10185" w:rsidRDefault="006033EE" w:rsidP="006033EE">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10185">
        <w:rPr>
          <w:rFonts w:ascii="Times New Roman" w:hAnsi="Times New Roman"/>
          <w:szCs w:val="24"/>
          <w:lang w:val="ro-MD"/>
        </w:rPr>
        <w:t>contractată_______________________________________________________________</w:t>
      </w:r>
    </w:p>
    <w:p w14:paraId="41B2DD82" w14:textId="77777777" w:rsidR="006033EE" w:rsidRPr="00F10185" w:rsidRDefault="006033EE" w:rsidP="006033EE">
      <w:pPr>
        <w:pStyle w:val="BodyText"/>
        <w:tabs>
          <w:tab w:val="left" w:pos="567"/>
          <w:tab w:val="left" w:pos="1080"/>
        </w:tabs>
        <w:jc w:val="both"/>
        <w:rPr>
          <w:rFonts w:ascii="Times New Roman" w:hAnsi="Times New Roman"/>
          <w:szCs w:val="24"/>
          <w:lang w:val="ro-MD"/>
        </w:rPr>
      </w:pPr>
      <w:r w:rsidRPr="00F10185">
        <w:rPr>
          <w:rFonts w:ascii="Times New Roman" w:hAnsi="Times New Roman"/>
          <w:szCs w:val="24"/>
          <w:lang w:val="ro-MD"/>
        </w:rPr>
        <w:t>b) efectiv realizată ____________________________________________________________</w:t>
      </w:r>
    </w:p>
    <w:p w14:paraId="05E89753" w14:textId="77777777" w:rsidR="006033EE" w:rsidRPr="00F10185" w:rsidRDefault="006033EE" w:rsidP="006033EE">
      <w:pPr>
        <w:pStyle w:val="BodyText"/>
        <w:tabs>
          <w:tab w:val="left" w:pos="567"/>
          <w:tab w:val="left" w:pos="1080"/>
        </w:tabs>
        <w:rPr>
          <w:rFonts w:ascii="Times New Roman" w:hAnsi="Times New Roman"/>
          <w:szCs w:val="24"/>
          <w:lang w:val="ro-MD"/>
        </w:rPr>
      </w:pPr>
      <w:r w:rsidRPr="00F10185">
        <w:rPr>
          <w:rFonts w:ascii="Times New Roman" w:hAnsi="Times New Roman"/>
          <w:szCs w:val="24"/>
          <w:lang w:val="ro-MD"/>
        </w:rPr>
        <w:t xml:space="preserve">c) motivul de decalare a termenului contractat (dacă este cazul), care va fi </w:t>
      </w:r>
      <w:proofErr w:type="spellStart"/>
      <w:r w:rsidRPr="00F10185">
        <w:rPr>
          <w:rFonts w:ascii="Times New Roman" w:hAnsi="Times New Roman"/>
          <w:szCs w:val="24"/>
          <w:lang w:val="ro-MD"/>
        </w:rPr>
        <w:t>susţinut</w:t>
      </w:r>
      <w:proofErr w:type="spellEnd"/>
      <w:r w:rsidRPr="00F10185">
        <w:rPr>
          <w:rFonts w:ascii="Times New Roman" w:hAnsi="Times New Roman"/>
          <w:szCs w:val="24"/>
          <w:lang w:val="ro-MD"/>
        </w:rPr>
        <w:t xml:space="preserve"> pe bază de acte </w:t>
      </w:r>
      <w:proofErr w:type="spellStart"/>
      <w:r w:rsidRPr="00F10185">
        <w:rPr>
          <w:rFonts w:ascii="Times New Roman" w:hAnsi="Times New Roman"/>
          <w:szCs w:val="24"/>
          <w:lang w:val="ro-MD"/>
        </w:rPr>
        <w:t>adiţionale</w:t>
      </w:r>
      <w:proofErr w:type="spellEnd"/>
      <w:r w:rsidRPr="00F10185">
        <w:rPr>
          <w:rFonts w:ascii="Times New Roman" w:hAnsi="Times New Roman"/>
          <w:szCs w:val="24"/>
          <w:lang w:val="ro-MD"/>
        </w:rPr>
        <w:t xml:space="preserve"> încheiate cu beneficiarul_______________________________________________</w:t>
      </w:r>
    </w:p>
    <w:p w14:paraId="47020F7D"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10. Numărul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data procesului-verbal de </w:t>
      </w:r>
      <w:proofErr w:type="spellStart"/>
      <w:r w:rsidRPr="00F10185">
        <w:rPr>
          <w:rFonts w:ascii="Times New Roman" w:hAnsi="Times New Roman"/>
          <w:szCs w:val="24"/>
          <w:lang w:val="ro-MD"/>
        </w:rPr>
        <w:t>recepţie</w:t>
      </w:r>
      <w:proofErr w:type="spellEnd"/>
      <w:r w:rsidRPr="00F10185">
        <w:rPr>
          <w:rFonts w:ascii="Times New Roman" w:hAnsi="Times New Roman"/>
          <w:szCs w:val="24"/>
          <w:lang w:val="ro-MD"/>
        </w:rPr>
        <w:t xml:space="preserve"> la terminarea lucrărilor _________________</w:t>
      </w:r>
    </w:p>
    <w:p w14:paraId="3518FB10"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11. Principalele remedieri </w:t>
      </w:r>
      <w:proofErr w:type="spellStart"/>
      <w:r w:rsidRPr="00F10185">
        <w:rPr>
          <w:rFonts w:ascii="Times New Roman" w:hAnsi="Times New Roman"/>
          <w:szCs w:val="24"/>
          <w:lang w:val="ro-MD"/>
        </w:rPr>
        <w:t>şi</w:t>
      </w:r>
      <w:proofErr w:type="spellEnd"/>
      <w:r w:rsidRPr="00F10185">
        <w:rPr>
          <w:rFonts w:ascii="Times New Roman" w:hAnsi="Times New Roman"/>
          <w:szCs w:val="24"/>
          <w:lang w:val="ro-MD"/>
        </w:rPr>
        <w:t xml:space="preserve"> completări înscrise în procesul-verbal de </w:t>
      </w:r>
      <w:proofErr w:type="spellStart"/>
      <w:r w:rsidRPr="00F10185">
        <w:rPr>
          <w:rFonts w:ascii="Times New Roman" w:hAnsi="Times New Roman"/>
          <w:szCs w:val="24"/>
          <w:lang w:val="ro-MD"/>
        </w:rPr>
        <w:t>recepţie</w:t>
      </w:r>
      <w:proofErr w:type="spellEnd"/>
      <w:r w:rsidRPr="00F10185">
        <w:rPr>
          <w:rFonts w:ascii="Times New Roman" w:hAnsi="Times New Roman"/>
          <w:szCs w:val="24"/>
          <w:lang w:val="ro-MD"/>
        </w:rPr>
        <w:t>_____________</w:t>
      </w:r>
    </w:p>
    <w:p w14:paraId="1A6467B0"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____________________________________________________________________________</w:t>
      </w:r>
    </w:p>
    <w:p w14:paraId="18EA7A5F" w14:textId="77777777" w:rsidR="006033EE" w:rsidRPr="00F10185" w:rsidRDefault="006033EE" w:rsidP="006033EE">
      <w:pPr>
        <w:pStyle w:val="BodyText"/>
        <w:tabs>
          <w:tab w:val="left" w:pos="567"/>
        </w:tabs>
        <w:rPr>
          <w:rFonts w:ascii="Times New Roman" w:hAnsi="Times New Roman"/>
          <w:szCs w:val="24"/>
          <w:lang w:val="ro-MD"/>
        </w:rPr>
      </w:pPr>
      <w:r w:rsidRPr="00F10185">
        <w:rPr>
          <w:rFonts w:ascii="Times New Roman" w:hAnsi="Times New Roman"/>
          <w:szCs w:val="24"/>
          <w:lang w:val="ro-MD"/>
        </w:rPr>
        <w:t xml:space="preserve">12. Alte aspecte relevante prin care ofertantul </w:t>
      </w:r>
      <w:proofErr w:type="spellStart"/>
      <w:r w:rsidRPr="00F10185">
        <w:rPr>
          <w:rFonts w:ascii="Times New Roman" w:hAnsi="Times New Roman"/>
          <w:szCs w:val="24"/>
          <w:lang w:val="ro-MD"/>
        </w:rPr>
        <w:t>îşi</w:t>
      </w:r>
      <w:proofErr w:type="spellEnd"/>
      <w:r w:rsidRPr="00F10185">
        <w:rPr>
          <w:rFonts w:ascii="Times New Roman" w:hAnsi="Times New Roman"/>
          <w:szCs w:val="24"/>
          <w:lang w:val="ro-MD"/>
        </w:rPr>
        <w:t xml:space="preserve"> </w:t>
      </w:r>
      <w:proofErr w:type="spellStart"/>
      <w:r w:rsidRPr="00F10185">
        <w:rPr>
          <w:rFonts w:ascii="Times New Roman" w:hAnsi="Times New Roman"/>
          <w:szCs w:val="24"/>
          <w:lang w:val="ro-MD"/>
        </w:rPr>
        <w:t>susţine</w:t>
      </w:r>
      <w:proofErr w:type="spellEnd"/>
      <w:r w:rsidRPr="00F10185">
        <w:rPr>
          <w:rFonts w:ascii="Times New Roman" w:hAnsi="Times New Roman"/>
          <w:szCs w:val="24"/>
          <w:lang w:val="ro-MD"/>
        </w:rPr>
        <w:t xml:space="preserve"> </w:t>
      </w:r>
      <w:proofErr w:type="spellStart"/>
      <w:r w:rsidRPr="00F10185">
        <w:rPr>
          <w:rFonts w:ascii="Times New Roman" w:hAnsi="Times New Roman"/>
          <w:szCs w:val="24"/>
          <w:lang w:val="ro-MD"/>
        </w:rPr>
        <w:t>experienţa</w:t>
      </w:r>
      <w:proofErr w:type="spellEnd"/>
      <w:r w:rsidRPr="00F10185">
        <w:rPr>
          <w:rFonts w:ascii="Times New Roman" w:hAnsi="Times New Roman"/>
          <w:szCs w:val="24"/>
          <w:lang w:val="ro-MD"/>
        </w:rPr>
        <w:t xml:space="preserve"> similară, cu referire în mod special la </w:t>
      </w:r>
      <w:proofErr w:type="spellStart"/>
      <w:r w:rsidRPr="00F10185">
        <w:rPr>
          <w:rFonts w:ascii="Times New Roman" w:hAnsi="Times New Roman"/>
          <w:szCs w:val="24"/>
          <w:lang w:val="ro-MD"/>
        </w:rPr>
        <w:t>suprafeţe</w:t>
      </w:r>
      <w:proofErr w:type="spellEnd"/>
      <w:r w:rsidRPr="00F10185">
        <w:rPr>
          <w:rFonts w:ascii="Times New Roman" w:hAnsi="Times New Roman"/>
          <w:szCs w:val="24"/>
          <w:lang w:val="ro-MD"/>
        </w:rPr>
        <w:t xml:space="preserve"> sau volume fizice ale principalelor </w:t>
      </w:r>
      <w:proofErr w:type="spellStart"/>
      <w:r w:rsidRPr="00F10185">
        <w:rPr>
          <w:rFonts w:ascii="Times New Roman" w:hAnsi="Times New Roman"/>
          <w:szCs w:val="24"/>
          <w:lang w:val="ro-MD"/>
        </w:rPr>
        <w:t>capacităţişi</w:t>
      </w:r>
      <w:proofErr w:type="spellEnd"/>
      <w:r w:rsidRPr="00F10185">
        <w:rPr>
          <w:rFonts w:ascii="Times New Roman" w:hAnsi="Times New Roman"/>
          <w:szCs w:val="24"/>
          <w:lang w:val="ro-MD"/>
        </w:rPr>
        <w:t xml:space="preserve"> categorii de lucrări prevăzute în contracte ____________________________________________________________________________</w:t>
      </w:r>
    </w:p>
    <w:p w14:paraId="76654129" w14:textId="77777777" w:rsidR="006033EE" w:rsidRPr="00F10185" w:rsidRDefault="006033EE" w:rsidP="006033EE">
      <w:pPr>
        <w:rPr>
          <w:rFonts w:eastAsia="MS Mincho"/>
          <w:lang w:val="ro-MD" w:eastAsia="zh-CN"/>
        </w:rPr>
      </w:pPr>
    </w:p>
    <w:p w14:paraId="2581BA02" w14:textId="77777777" w:rsidR="006033EE" w:rsidRPr="00F10185" w:rsidRDefault="006033EE" w:rsidP="006033EE">
      <w:pPr>
        <w:rPr>
          <w:rFonts w:eastAsia="MS Mincho"/>
          <w:lang w:val="ro-MD" w:eastAsia="zh-CN"/>
        </w:rPr>
      </w:pPr>
      <w:r w:rsidRPr="00F10185">
        <w:rPr>
          <w:rFonts w:eastAsia="MS Mincho"/>
          <w:lang w:val="ro-MD" w:eastAsia="zh-CN"/>
        </w:rPr>
        <w:t>Data completării:______________________</w:t>
      </w:r>
    </w:p>
    <w:p w14:paraId="7CC998CB"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w:t>
      </w:r>
    </w:p>
    <w:p w14:paraId="5CF79B2E"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w:t>
      </w:r>
    </w:p>
    <w:p w14:paraId="2209223B"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53730833" w14:textId="77777777" w:rsidR="006033EE" w:rsidRPr="00F10185" w:rsidRDefault="006033EE" w:rsidP="006033EE">
      <w:pPr>
        <w:jc w:val="both"/>
        <w:rPr>
          <w:rFonts w:eastAsia="PMingLiU"/>
          <w:b/>
          <w:lang w:val="ro-MD" w:eastAsia="zh-CN"/>
        </w:rPr>
      </w:pPr>
      <w:r w:rsidRPr="00F10185">
        <w:rPr>
          <w:rFonts w:eastAsia="PMingLiU"/>
          <w:lang w:val="ro-MD" w:eastAsia="zh-CN"/>
        </w:rPr>
        <w:t>Denumirea întreprinderii: __________________________</w:t>
      </w:r>
    </w:p>
    <w:p w14:paraId="7F0E7366" w14:textId="77777777" w:rsidR="006033EE" w:rsidRPr="00F10185" w:rsidRDefault="006033EE" w:rsidP="006033EE">
      <w:pPr>
        <w:spacing w:after="200" w:line="276" w:lineRule="auto"/>
        <w:rPr>
          <w:rFonts w:eastAsia="PMingLiU"/>
          <w:lang w:val="ro-MD" w:eastAsia="zh-CN"/>
        </w:rPr>
      </w:pPr>
      <w:bookmarkStart w:id="48" w:name="_Toc449692109"/>
    </w:p>
    <w:p w14:paraId="686E1F51" w14:textId="77777777" w:rsidR="006033EE" w:rsidRPr="00F10185" w:rsidRDefault="006033EE" w:rsidP="006033EE">
      <w:pPr>
        <w:jc w:val="center"/>
        <w:rPr>
          <w:rFonts w:eastAsia="PMingLiU"/>
          <w:b/>
          <w:lang w:val="ro-MD" w:eastAsia="zh-CN"/>
        </w:rPr>
      </w:pPr>
    </w:p>
    <w:p w14:paraId="63B44BA7" w14:textId="77777777" w:rsidR="006033EE" w:rsidRPr="00F10185" w:rsidRDefault="006033EE" w:rsidP="006033EE">
      <w:pPr>
        <w:jc w:val="center"/>
        <w:rPr>
          <w:rFonts w:eastAsia="PMingLiU"/>
          <w:b/>
          <w:lang w:val="ro-MD" w:eastAsia="zh-CN"/>
        </w:rPr>
      </w:pPr>
    </w:p>
    <w:p w14:paraId="16C72EB8" w14:textId="77777777" w:rsidR="006033EE" w:rsidRPr="00F10185" w:rsidRDefault="006033EE" w:rsidP="006033EE">
      <w:pPr>
        <w:jc w:val="center"/>
        <w:rPr>
          <w:rFonts w:eastAsia="PMingLiU"/>
          <w:b/>
          <w:lang w:val="ro-MD" w:eastAsia="zh-CN"/>
        </w:rPr>
      </w:pPr>
    </w:p>
    <w:p w14:paraId="725815A4" w14:textId="77777777" w:rsidR="006033EE" w:rsidRPr="00F10185" w:rsidRDefault="006033EE" w:rsidP="006033EE">
      <w:pPr>
        <w:jc w:val="center"/>
        <w:rPr>
          <w:rFonts w:eastAsia="PMingLiU"/>
          <w:b/>
          <w:lang w:val="ro-MD" w:eastAsia="zh-CN"/>
        </w:rPr>
      </w:pPr>
    </w:p>
    <w:p w14:paraId="38433BC0" w14:textId="77777777" w:rsidR="006033EE" w:rsidRPr="00F10185" w:rsidRDefault="006033EE" w:rsidP="006033EE">
      <w:pPr>
        <w:jc w:val="center"/>
        <w:rPr>
          <w:rFonts w:eastAsia="PMingLiU"/>
          <w:b/>
          <w:lang w:val="ro-MD" w:eastAsia="zh-CN"/>
        </w:rPr>
      </w:pPr>
    </w:p>
    <w:p w14:paraId="0658024E" w14:textId="77777777" w:rsidR="006033EE" w:rsidRPr="00F10185" w:rsidRDefault="006033EE" w:rsidP="006033EE">
      <w:pPr>
        <w:jc w:val="center"/>
        <w:rPr>
          <w:rFonts w:eastAsia="PMingLiU"/>
          <w:b/>
          <w:lang w:val="ro-MD" w:eastAsia="zh-CN"/>
        </w:rPr>
      </w:pPr>
    </w:p>
    <w:p w14:paraId="795D1DBC" w14:textId="77777777" w:rsidR="006033EE" w:rsidRPr="00F10185" w:rsidRDefault="006033EE" w:rsidP="006033EE">
      <w:pPr>
        <w:jc w:val="center"/>
        <w:rPr>
          <w:rFonts w:eastAsia="PMingLiU"/>
          <w:b/>
          <w:lang w:val="ro-MD" w:eastAsia="zh-CN"/>
        </w:rPr>
      </w:pPr>
    </w:p>
    <w:p w14:paraId="044AA65E" w14:textId="77777777" w:rsidR="006033EE" w:rsidRPr="00F10185" w:rsidRDefault="006033EE" w:rsidP="006033EE">
      <w:pPr>
        <w:jc w:val="center"/>
        <w:rPr>
          <w:rFonts w:eastAsia="PMingLiU"/>
          <w:b/>
          <w:lang w:val="ro-MD" w:eastAsia="zh-CN"/>
        </w:rPr>
      </w:pPr>
    </w:p>
    <w:p w14:paraId="3EDD1B5F" w14:textId="77777777" w:rsidR="006033EE" w:rsidRPr="00F10185" w:rsidRDefault="006033EE" w:rsidP="006033EE">
      <w:pPr>
        <w:jc w:val="center"/>
        <w:rPr>
          <w:rFonts w:eastAsia="PMingLiU"/>
          <w:b/>
          <w:lang w:val="ro-MD" w:eastAsia="zh-CN"/>
        </w:rPr>
      </w:pPr>
    </w:p>
    <w:p w14:paraId="436FE055" w14:textId="77777777" w:rsidR="006033EE" w:rsidRPr="00F10185" w:rsidRDefault="006033EE" w:rsidP="006033EE">
      <w:pPr>
        <w:jc w:val="center"/>
        <w:rPr>
          <w:rFonts w:eastAsia="PMingLiU"/>
          <w:b/>
          <w:lang w:val="ro-MD" w:eastAsia="zh-CN"/>
        </w:rPr>
      </w:pPr>
    </w:p>
    <w:p w14:paraId="35FDE808" w14:textId="77777777" w:rsidR="006033EE" w:rsidRPr="00F10185" w:rsidRDefault="006033EE" w:rsidP="006033EE">
      <w:pPr>
        <w:jc w:val="center"/>
        <w:rPr>
          <w:rFonts w:eastAsia="PMingLiU"/>
          <w:b/>
          <w:lang w:val="ro-MD" w:eastAsia="zh-CN"/>
        </w:rPr>
      </w:pPr>
    </w:p>
    <w:p w14:paraId="68BB5BDC" w14:textId="77777777" w:rsidR="006033EE" w:rsidRPr="00F10185" w:rsidRDefault="006033EE" w:rsidP="006033EE">
      <w:pPr>
        <w:jc w:val="center"/>
        <w:rPr>
          <w:rFonts w:eastAsia="PMingLiU"/>
          <w:b/>
          <w:lang w:val="ro-MD" w:eastAsia="zh-CN"/>
        </w:rPr>
      </w:pPr>
    </w:p>
    <w:p w14:paraId="4C0F96ED" w14:textId="77777777" w:rsidR="006053F5" w:rsidRDefault="006053F5" w:rsidP="006033EE">
      <w:pPr>
        <w:jc w:val="right"/>
        <w:rPr>
          <w:noProof w:val="0"/>
          <w:lang w:val="ro-MD"/>
        </w:rPr>
      </w:pPr>
    </w:p>
    <w:p w14:paraId="76C008C5" w14:textId="62D9794E" w:rsidR="006033EE" w:rsidRPr="00F10185" w:rsidRDefault="006033EE" w:rsidP="006033EE">
      <w:pPr>
        <w:jc w:val="right"/>
        <w:rPr>
          <w:noProof w:val="0"/>
          <w:sz w:val="22"/>
          <w:szCs w:val="22"/>
          <w:lang w:val="ro-MD"/>
        </w:rPr>
      </w:pPr>
      <w:r w:rsidRPr="00F10185">
        <w:rPr>
          <w:noProof w:val="0"/>
          <w:lang w:val="ro-MD"/>
        </w:rPr>
        <w:t>Anexa nr. 13</w:t>
      </w:r>
    </w:p>
    <w:p w14:paraId="401D6574" w14:textId="77777777" w:rsidR="006033EE" w:rsidRPr="00F10185" w:rsidRDefault="006033EE" w:rsidP="006033EE">
      <w:pPr>
        <w:jc w:val="right"/>
        <w:rPr>
          <w:noProof w:val="0"/>
          <w:lang w:val="ro-MD"/>
        </w:rPr>
      </w:pPr>
      <w:r w:rsidRPr="00F10185">
        <w:rPr>
          <w:noProof w:val="0"/>
          <w:lang w:val="ro-MD"/>
        </w:rPr>
        <w:t>la Documentația standard nr._____</w:t>
      </w:r>
    </w:p>
    <w:p w14:paraId="42C9DE98" w14:textId="77777777" w:rsidR="006033EE" w:rsidRPr="00F10185" w:rsidRDefault="006033EE" w:rsidP="006033EE">
      <w:pPr>
        <w:jc w:val="right"/>
        <w:rPr>
          <w:noProof w:val="0"/>
          <w:lang w:val="ro-MD"/>
        </w:rPr>
      </w:pPr>
      <w:r w:rsidRPr="00F10185">
        <w:rPr>
          <w:noProof w:val="0"/>
          <w:lang w:val="ro-MD"/>
        </w:rPr>
        <w:t>din “____” ________ 20___</w:t>
      </w:r>
    </w:p>
    <w:p w14:paraId="556D43AF" w14:textId="77777777" w:rsidR="006033EE" w:rsidRPr="00F10185" w:rsidRDefault="006033EE" w:rsidP="006033EE">
      <w:pPr>
        <w:jc w:val="center"/>
        <w:rPr>
          <w:rFonts w:eastAsia="PMingLiU"/>
          <w:b/>
          <w:lang w:val="ro-MD" w:eastAsia="zh-CN"/>
        </w:rPr>
      </w:pPr>
    </w:p>
    <w:p w14:paraId="5BCA81F0" w14:textId="77777777" w:rsidR="006033EE" w:rsidRPr="00F10185" w:rsidRDefault="006033EE" w:rsidP="006033EE">
      <w:pPr>
        <w:jc w:val="center"/>
        <w:rPr>
          <w:rFonts w:eastAsia="PMingLiU"/>
          <w:b/>
          <w:lang w:val="ro-MD" w:eastAsia="zh-CN"/>
        </w:rPr>
      </w:pPr>
    </w:p>
    <w:bookmarkEnd w:id="48"/>
    <w:p w14:paraId="02E7CD93" w14:textId="77777777" w:rsidR="006033EE" w:rsidRPr="00F10185" w:rsidRDefault="006033EE" w:rsidP="006033EE">
      <w:pPr>
        <w:jc w:val="center"/>
        <w:rPr>
          <w:b/>
          <w:lang w:val="ro-MD"/>
        </w:rPr>
      </w:pPr>
    </w:p>
    <w:p w14:paraId="11C63DC6" w14:textId="77777777" w:rsidR="006033EE" w:rsidRPr="00F10185" w:rsidRDefault="006033EE" w:rsidP="006033EE">
      <w:pPr>
        <w:pStyle w:val="BodyText"/>
        <w:tabs>
          <w:tab w:val="left" w:pos="567"/>
        </w:tabs>
        <w:jc w:val="center"/>
        <w:rPr>
          <w:rFonts w:ascii="Times New Roman" w:eastAsia="PMingLiU" w:hAnsi="Times New Roman"/>
          <w:b/>
          <w:szCs w:val="24"/>
          <w:lang w:val="ro-MD" w:eastAsia="zh-CN"/>
        </w:rPr>
      </w:pPr>
      <w:r w:rsidRPr="00F10185">
        <w:rPr>
          <w:rFonts w:ascii="Times New Roman" w:eastAsia="PMingLiU" w:hAnsi="Times New Roman"/>
          <w:b/>
          <w:szCs w:val="24"/>
          <w:lang w:val="ro-MD" w:eastAsia="zh-CN"/>
        </w:rPr>
        <w:t xml:space="preserve">DECLARAȚIE </w:t>
      </w:r>
    </w:p>
    <w:p w14:paraId="7D3C7F57" w14:textId="77777777" w:rsidR="006033EE" w:rsidRPr="00F10185" w:rsidRDefault="006033EE" w:rsidP="006033EE">
      <w:pPr>
        <w:pStyle w:val="BodyText"/>
        <w:tabs>
          <w:tab w:val="left" w:pos="567"/>
        </w:tabs>
        <w:jc w:val="center"/>
        <w:rPr>
          <w:rFonts w:ascii="Times New Roman" w:hAnsi="Times New Roman"/>
          <w:b/>
          <w:szCs w:val="24"/>
          <w:lang w:val="ro-MD"/>
        </w:rPr>
      </w:pPr>
      <w:r w:rsidRPr="00F10185">
        <w:rPr>
          <w:rFonts w:ascii="Times New Roman" w:eastAsia="PMingLiU" w:hAnsi="Times New Roman"/>
          <w:b/>
          <w:szCs w:val="24"/>
          <w:lang w:val="ro-MD" w:eastAsia="zh-CN"/>
        </w:rPr>
        <w:t xml:space="preserve">privind </w:t>
      </w:r>
      <w:r w:rsidRPr="00F10185">
        <w:rPr>
          <w:rFonts w:ascii="Times New Roman" w:hAnsi="Times New Roman"/>
          <w:b/>
          <w:szCs w:val="24"/>
          <w:lang w:val="ro-MD"/>
        </w:rPr>
        <w:t>lista principalelor lucrări executate în ultimul an de activitate</w:t>
      </w:r>
    </w:p>
    <w:p w14:paraId="14EE161C" w14:textId="77777777" w:rsidR="006033EE" w:rsidRPr="00F10185" w:rsidRDefault="006033EE" w:rsidP="006033EE">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10185" w:rsidRPr="00F10185" w14:paraId="5B8FED7B" w14:textId="77777777" w:rsidTr="00581BC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D2DA0F" w14:textId="77777777" w:rsidR="006033EE" w:rsidRPr="00F10185" w:rsidRDefault="006033EE" w:rsidP="00581BC7">
            <w:pPr>
              <w:jc w:val="center"/>
              <w:rPr>
                <w:b/>
                <w:bCs/>
                <w:lang w:val="ro-MD"/>
              </w:rPr>
            </w:pPr>
            <w:r w:rsidRPr="00F10185">
              <w:rPr>
                <w:b/>
                <w:bCs/>
                <w:lang w:val="ro-MD"/>
              </w:rPr>
              <w:t>Nr</w:t>
            </w:r>
          </w:p>
          <w:p w14:paraId="10043989" w14:textId="77777777" w:rsidR="006033EE" w:rsidRPr="00F10185" w:rsidRDefault="006033EE" w:rsidP="00581BC7">
            <w:pPr>
              <w:jc w:val="center"/>
              <w:rPr>
                <w:b/>
                <w:bCs/>
                <w:lang w:val="ro-MD" w:eastAsia="zh-CN"/>
              </w:rPr>
            </w:pPr>
            <w:r w:rsidRPr="00F101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D1FE635" w14:textId="77777777" w:rsidR="006033EE" w:rsidRPr="00F10185" w:rsidRDefault="006033EE" w:rsidP="00581BC7">
            <w:pPr>
              <w:jc w:val="center"/>
              <w:rPr>
                <w:b/>
                <w:bCs/>
                <w:lang w:val="ro-MD"/>
              </w:rPr>
            </w:pPr>
            <w:r w:rsidRPr="00F101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BCF43E4" w14:textId="77777777" w:rsidR="006033EE" w:rsidRPr="00F10185" w:rsidRDefault="006033EE" w:rsidP="00581BC7">
            <w:pPr>
              <w:jc w:val="center"/>
              <w:rPr>
                <w:b/>
                <w:bCs/>
                <w:lang w:val="ro-MD"/>
              </w:rPr>
            </w:pPr>
            <w:r w:rsidRPr="00F101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96C43FD" w14:textId="77777777" w:rsidR="006033EE" w:rsidRPr="00F10185" w:rsidRDefault="006033EE" w:rsidP="00581BC7">
            <w:pPr>
              <w:jc w:val="center"/>
              <w:rPr>
                <w:b/>
                <w:bCs/>
                <w:lang w:val="ro-MD"/>
              </w:rPr>
            </w:pPr>
            <w:r w:rsidRPr="00F10185">
              <w:rPr>
                <w:b/>
                <w:bCs/>
                <w:lang w:val="ro-MD"/>
              </w:rPr>
              <w:t>Calitatea antreprenorului</w:t>
            </w:r>
            <w:r w:rsidRPr="00F101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97929A9" w14:textId="77777777" w:rsidR="006033EE" w:rsidRPr="00F10185" w:rsidRDefault="006033EE" w:rsidP="00581BC7">
            <w:pPr>
              <w:jc w:val="center"/>
              <w:rPr>
                <w:b/>
                <w:bCs/>
                <w:lang w:val="ro-MD"/>
              </w:rPr>
            </w:pPr>
            <w:r w:rsidRPr="00F101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8400FD6" w14:textId="77777777" w:rsidR="006033EE" w:rsidRPr="00F10185" w:rsidRDefault="006033EE" w:rsidP="00581BC7">
            <w:pPr>
              <w:jc w:val="center"/>
              <w:rPr>
                <w:b/>
                <w:bCs/>
                <w:lang w:val="ro-MD"/>
              </w:rPr>
            </w:pPr>
            <w:r w:rsidRPr="00F10185">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CAC5D9B" w14:textId="77777777" w:rsidR="006033EE" w:rsidRPr="00F10185" w:rsidRDefault="006033EE" w:rsidP="00581BC7">
            <w:pPr>
              <w:jc w:val="center"/>
              <w:rPr>
                <w:b/>
                <w:bCs/>
                <w:lang w:val="ro-MD"/>
              </w:rPr>
            </w:pPr>
            <w:r w:rsidRPr="00F10185">
              <w:rPr>
                <w:b/>
                <w:bCs/>
                <w:lang w:val="ro-MD"/>
              </w:rPr>
              <w:t>Numărul şi data procesului-verbal de recepţie la terminarea lucrărilor</w:t>
            </w:r>
          </w:p>
        </w:tc>
      </w:tr>
      <w:tr w:rsidR="00F10185" w:rsidRPr="00F10185" w14:paraId="216E996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B967049" w14:textId="77777777" w:rsidR="006033EE" w:rsidRPr="00F10185" w:rsidRDefault="006033EE" w:rsidP="00581BC7">
            <w:pPr>
              <w:jc w:val="center"/>
              <w:rPr>
                <w:b/>
                <w:bCs/>
                <w:lang w:val="ro-MD"/>
              </w:rPr>
            </w:pPr>
            <w:r w:rsidRPr="00F10185">
              <w:rPr>
                <w:b/>
                <w:bCs/>
                <w:lang w:val="ro-MD"/>
              </w:rPr>
              <w:t>1</w:t>
            </w:r>
          </w:p>
        </w:tc>
        <w:tc>
          <w:tcPr>
            <w:tcW w:w="1080" w:type="dxa"/>
            <w:tcBorders>
              <w:top w:val="nil"/>
              <w:left w:val="nil"/>
              <w:bottom w:val="single" w:sz="4" w:space="0" w:color="auto"/>
              <w:right w:val="single" w:sz="4" w:space="0" w:color="auto"/>
            </w:tcBorders>
            <w:vAlign w:val="center"/>
          </w:tcPr>
          <w:p w14:paraId="155E69E1" w14:textId="77777777" w:rsidR="006033EE" w:rsidRPr="00F10185" w:rsidRDefault="006033EE" w:rsidP="00581BC7">
            <w:pPr>
              <w:jc w:val="center"/>
              <w:rPr>
                <w:lang w:val="ro-MD"/>
              </w:rPr>
            </w:pPr>
            <w:r w:rsidRPr="00F10185">
              <w:rPr>
                <w:lang w:val="ro-MD"/>
              </w:rPr>
              <w:t> </w:t>
            </w:r>
          </w:p>
        </w:tc>
        <w:tc>
          <w:tcPr>
            <w:tcW w:w="1440" w:type="dxa"/>
            <w:tcBorders>
              <w:top w:val="nil"/>
              <w:left w:val="nil"/>
              <w:bottom w:val="single" w:sz="4" w:space="0" w:color="auto"/>
              <w:right w:val="single" w:sz="4" w:space="0" w:color="auto"/>
            </w:tcBorders>
            <w:vAlign w:val="center"/>
          </w:tcPr>
          <w:p w14:paraId="6210898B" w14:textId="77777777" w:rsidR="006033EE" w:rsidRPr="00F10185" w:rsidRDefault="006033EE" w:rsidP="00581BC7">
            <w:pPr>
              <w:jc w:val="center"/>
              <w:rPr>
                <w:lang w:val="ro-MD"/>
              </w:rPr>
            </w:pPr>
            <w:r w:rsidRPr="00F10185">
              <w:rPr>
                <w:lang w:val="ro-MD"/>
              </w:rPr>
              <w:t> </w:t>
            </w:r>
          </w:p>
        </w:tc>
        <w:tc>
          <w:tcPr>
            <w:tcW w:w="2118" w:type="dxa"/>
            <w:tcBorders>
              <w:top w:val="nil"/>
              <w:left w:val="nil"/>
              <w:bottom w:val="single" w:sz="4" w:space="0" w:color="auto"/>
              <w:right w:val="single" w:sz="4" w:space="0" w:color="auto"/>
            </w:tcBorders>
            <w:vAlign w:val="center"/>
          </w:tcPr>
          <w:p w14:paraId="2F798B2A"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64DC92C9"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7CF822A0" w14:textId="77777777" w:rsidR="006033EE" w:rsidRPr="00F10185" w:rsidRDefault="006033EE" w:rsidP="00581BC7">
            <w:pPr>
              <w:jc w:val="center"/>
              <w:rPr>
                <w:lang w:val="ro-MD"/>
              </w:rPr>
            </w:pPr>
            <w:r w:rsidRPr="00F10185">
              <w:rPr>
                <w:lang w:val="ro-MD"/>
              </w:rPr>
              <w:t> </w:t>
            </w:r>
          </w:p>
        </w:tc>
        <w:tc>
          <w:tcPr>
            <w:tcW w:w="1417" w:type="dxa"/>
            <w:tcBorders>
              <w:top w:val="nil"/>
              <w:left w:val="nil"/>
              <w:bottom w:val="single" w:sz="4" w:space="0" w:color="auto"/>
              <w:right w:val="single" w:sz="4" w:space="0" w:color="auto"/>
            </w:tcBorders>
            <w:vAlign w:val="center"/>
          </w:tcPr>
          <w:p w14:paraId="56554CC2" w14:textId="77777777" w:rsidR="006033EE" w:rsidRPr="00F10185" w:rsidRDefault="006033EE" w:rsidP="00581BC7">
            <w:pPr>
              <w:jc w:val="center"/>
              <w:rPr>
                <w:lang w:val="ro-MD"/>
              </w:rPr>
            </w:pPr>
            <w:r w:rsidRPr="00F10185">
              <w:rPr>
                <w:lang w:val="ro-MD"/>
              </w:rPr>
              <w:t> </w:t>
            </w:r>
          </w:p>
        </w:tc>
      </w:tr>
      <w:tr w:rsidR="00F10185" w:rsidRPr="00F10185" w14:paraId="20C4D17A"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2AFFBF9D" w14:textId="77777777" w:rsidR="006033EE" w:rsidRPr="00F10185" w:rsidRDefault="006033EE" w:rsidP="00581BC7">
            <w:pPr>
              <w:jc w:val="center"/>
              <w:rPr>
                <w:b/>
                <w:bCs/>
                <w:lang w:val="ro-MD"/>
              </w:rPr>
            </w:pPr>
            <w:r w:rsidRPr="00F10185">
              <w:rPr>
                <w:b/>
                <w:bCs/>
                <w:lang w:val="ro-MD"/>
              </w:rPr>
              <w:t>2</w:t>
            </w:r>
          </w:p>
        </w:tc>
        <w:tc>
          <w:tcPr>
            <w:tcW w:w="1080" w:type="dxa"/>
            <w:tcBorders>
              <w:top w:val="nil"/>
              <w:left w:val="nil"/>
              <w:bottom w:val="single" w:sz="4" w:space="0" w:color="auto"/>
              <w:right w:val="single" w:sz="4" w:space="0" w:color="auto"/>
            </w:tcBorders>
            <w:vAlign w:val="center"/>
          </w:tcPr>
          <w:p w14:paraId="3066B08B" w14:textId="77777777" w:rsidR="006033EE" w:rsidRPr="00F10185" w:rsidRDefault="006033EE" w:rsidP="00581BC7">
            <w:pPr>
              <w:jc w:val="center"/>
              <w:rPr>
                <w:lang w:val="ro-MD"/>
              </w:rPr>
            </w:pPr>
            <w:r w:rsidRPr="00F10185">
              <w:rPr>
                <w:lang w:val="ro-MD"/>
              </w:rPr>
              <w:t> </w:t>
            </w:r>
          </w:p>
        </w:tc>
        <w:tc>
          <w:tcPr>
            <w:tcW w:w="1440" w:type="dxa"/>
            <w:tcBorders>
              <w:top w:val="nil"/>
              <w:left w:val="nil"/>
              <w:bottom w:val="single" w:sz="4" w:space="0" w:color="auto"/>
              <w:right w:val="single" w:sz="4" w:space="0" w:color="auto"/>
            </w:tcBorders>
            <w:vAlign w:val="center"/>
          </w:tcPr>
          <w:p w14:paraId="6E8F9B69" w14:textId="77777777" w:rsidR="006033EE" w:rsidRPr="00F10185" w:rsidRDefault="006033EE" w:rsidP="00581BC7">
            <w:pPr>
              <w:jc w:val="center"/>
              <w:rPr>
                <w:lang w:val="ro-MD"/>
              </w:rPr>
            </w:pPr>
            <w:r w:rsidRPr="00F10185">
              <w:rPr>
                <w:lang w:val="ro-MD"/>
              </w:rPr>
              <w:t> </w:t>
            </w:r>
          </w:p>
        </w:tc>
        <w:tc>
          <w:tcPr>
            <w:tcW w:w="2118" w:type="dxa"/>
            <w:tcBorders>
              <w:top w:val="nil"/>
              <w:left w:val="nil"/>
              <w:bottom w:val="single" w:sz="4" w:space="0" w:color="auto"/>
              <w:right w:val="single" w:sz="4" w:space="0" w:color="auto"/>
            </w:tcBorders>
            <w:vAlign w:val="center"/>
          </w:tcPr>
          <w:p w14:paraId="1649FFF6"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2FED3ABD"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3AF32B3E" w14:textId="77777777" w:rsidR="006033EE" w:rsidRPr="00F10185" w:rsidRDefault="006033EE" w:rsidP="00581BC7">
            <w:pPr>
              <w:jc w:val="center"/>
              <w:rPr>
                <w:lang w:val="ro-MD"/>
              </w:rPr>
            </w:pPr>
            <w:r w:rsidRPr="00F10185">
              <w:rPr>
                <w:lang w:val="ro-MD"/>
              </w:rPr>
              <w:t> </w:t>
            </w:r>
          </w:p>
        </w:tc>
        <w:tc>
          <w:tcPr>
            <w:tcW w:w="1417" w:type="dxa"/>
            <w:tcBorders>
              <w:top w:val="nil"/>
              <w:left w:val="nil"/>
              <w:bottom w:val="single" w:sz="4" w:space="0" w:color="auto"/>
              <w:right w:val="single" w:sz="4" w:space="0" w:color="auto"/>
            </w:tcBorders>
            <w:vAlign w:val="center"/>
          </w:tcPr>
          <w:p w14:paraId="1DCEC769" w14:textId="77777777" w:rsidR="006033EE" w:rsidRPr="00F10185" w:rsidRDefault="006033EE" w:rsidP="00581BC7">
            <w:pPr>
              <w:jc w:val="center"/>
              <w:rPr>
                <w:lang w:val="ro-MD"/>
              </w:rPr>
            </w:pPr>
            <w:r w:rsidRPr="00F10185">
              <w:rPr>
                <w:lang w:val="ro-MD"/>
              </w:rPr>
              <w:t> </w:t>
            </w:r>
          </w:p>
        </w:tc>
      </w:tr>
      <w:tr w:rsidR="006033EE" w:rsidRPr="00F10185" w14:paraId="1E757CA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9A4EFFD" w14:textId="77777777" w:rsidR="006033EE" w:rsidRPr="00F10185" w:rsidRDefault="006033EE" w:rsidP="00581BC7">
            <w:pPr>
              <w:jc w:val="center"/>
              <w:rPr>
                <w:b/>
                <w:bCs/>
                <w:lang w:val="ro-MD"/>
              </w:rPr>
            </w:pPr>
            <w:r w:rsidRPr="00F10185">
              <w:rPr>
                <w:b/>
                <w:bCs/>
                <w:lang w:val="ro-MD"/>
              </w:rPr>
              <w:t>...</w:t>
            </w:r>
          </w:p>
        </w:tc>
        <w:tc>
          <w:tcPr>
            <w:tcW w:w="1080" w:type="dxa"/>
            <w:tcBorders>
              <w:top w:val="nil"/>
              <w:left w:val="nil"/>
              <w:bottom w:val="single" w:sz="4" w:space="0" w:color="auto"/>
              <w:right w:val="single" w:sz="4" w:space="0" w:color="auto"/>
            </w:tcBorders>
            <w:vAlign w:val="center"/>
          </w:tcPr>
          <w:p w14:paraId="07979F5F" w14:textId="77777777" w:rsidR="006033EE" w:rsidRPr="00F10185" w:rsidRDefault="006033EE" w:rsidP="00581BC7">
            <w:pPr>
              <w:jc w:val="center"/>
              <w:rPr>
                <w:lang w:val="ro-MD"/>
              </w:rPr>
            </w:pPr>
            <w:r w:rsidRPr="00F10185">
              <w:rPr>
                <w:lang w:val="ro-MD"/>
              </w:rPr>
              <w:t> </w:t>
            </w:r>
          </w:p>
        </w:tc>
        <w:tc>
          <w:tcPr>
            <w:tcW w:w="1440" w:type="dxa"/>
            <w:tcBorders>
              <w:top w:val="nil"/>
              <w:left w:val="nil"/>
              <w:bottom w:val="single" w:sz="4" w:space="0" w:color="auto"/>
              <w:right w:val="single" w:sz="4" w:space="0" w:color="auto"/>
            </w:tcBorders>
            <w:vAlign w:val="center"/>
          </w:tcPr>
          <w:p w14:paraId="5EC9A68C" w14:textId="77777777" w:rsidR="006033EE" w:rsidRPr="00F10185" w:rsidRDefault="006033EE" w:rsidP="00581BC7">
            <w:pPr>
              <w:jc w:val="center"/>
              <w:rPr>
                <w:lang w:val="ro-MD"/>
              </w:rPr>
            </w:pPr>
            <w:r w:rsidRPr="00F10185">
              <w:rPr>
                <w:lang w:val="ro-MD"/>
              </w:rPr>
              <w:t> </w:t>
            </w:r>
          </w:p>
        </w:tc>
        <w:tc>
          <w:tcPr>
            <w:tcW w:w="2118" w:type="dxa"/>
            <w:tcBorders>
              <w:top w:val="nil"/>
              <w:left w:val="nil"/>
              <w:bottom w:val="single" w:sz="4" w:space="0" w:color="auto"/>
              <w:right w:val="single" w:sz="4" w:space="0" w:color="auto"/>
            </w:tcBorders>
            <w:vAlign w:val="center"/>
          </w:tcPr>
          <w:p w14:paraId="79073B0C"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257134AC" w14:textId="77777777" w:rsidR="006033EE" w:rsidRPr="00F10185" w:rsidRDefault="006033EE" w:rsidP="00581BC7">
            <w:pPr>
              <w:jc w:val="center"/>
              <w:rPr>
                <w:lang w:val="ro-MD"/>
              </w:rPr>
            </w:pPr>
            <w:r w:rsidRPr="00F10185">
              <w:rPr>
                <w:lang w:val="ro-MD"/>
              </w:rPr>
              <w:t> </w:t>
            </w:r>
          </w:p>
        </w:tc>
        <w:tc>
          <w:tcPr>
            <w:tcW w:w="1276" w:type="dxa"/>
            <w:tcBorders>
              <w:top w:val="nil"/>
              <w:left w:val="nil"/>
              <w:bottom w:val="single" w:sz="4" w:space="0" w:color="auto"/>
              <w:right w:val="single" w:sz="4" w:space="0" w:color="auto"/>
            </w:tcBorders>
            <w:vAlign w:val="center"/>
          </w:tcPr>
          <w:p w14:paraId="02FE60F6" w14:textId="77777777" w:rsidR="006033EE" w:rsidRPr="00F10185" w:rsidRDefault="006033EE" w:rsidP="00581BC7">
            <w:pPr>
              <w:jc w:val="center"/>
              <w:rPr>
                <w:lang w:val="ro-MD"/>
              </w:rPr>
            </w:pPr>
            <w:r w:rsidRPr="00F10185">
              <w:rPr>
                <w:lang w:val="ro-MD"/>
              </w:rPr>
              <w:t> </w:t>
            </w:r>
          </w:p>
        </w:tc>
        <w:tc>
          <w:tcPr>
            <w:tcW w:w="1417" w:type="dxa"/>
            <w:tcBorders>
              <w:top w:val="nil"/>
              <w:left w:val="nil"/>
              <w:bottom w:val="single" w:sz="4" w:space="0" w:color="auto"/>
              <w:right w:val="single" w:sz="4" w:space="0" w:color="auto"/>
            </w:tcBorders>
            <w:vAlign w:val="center"/>
          </w:tcPr>
          <w:p w14:paraId="73DA72DD" w14:textId="77777777" w:rsidR="006033EE" w:rsidRPr="00F10185" w:rsidRDefault="006033EE" w:rsidP="00581BC7">
            <w:pPr>
              <w:jc w:val="center"/>
              <w:rPr>
                <w:lang w:val="ro-MD"/>
              </w:rPr>
            </w:pPr>
            <w:r w:rsidRPr="00F10185">
              <w:rPr>
                <w:lang w:val="ro-MD"/>
              </w:rPr>
              <w:t> </w:t>
            </w:r>
          </w:p>
        </w:tc>
      </w:tr>
    </w:tbl>
    <w:p w14:paraId="1C3BE085" w14:textId="77777777" w:rsidR="006033EE" w:rsidRPr="00F10185" w:rsidRDefault="006033EE" w:rsidP="006033EE">
      <w:pPr>
        <w:jc w:val="both"/>
        <w:rPr>
          <w:lang w:val="ro-MD"/>
        </w:rPr>
      </w:pPr>
    </w:p>
    <w:p w14:paraId="40211D97" w14:textId="77777777" w:rsidR="006033EE" w:rsidRPr="00F10185" w:rsidRDefault="006033EE" w:rsidP="006033EE">
      <w:pPr>
        <w:jc w:val="both"/>
        <w:rPr>
          <w:lang w:val="ro-MD"/>
        </w:rPr>
      </w:pPr>
      <w:r w:rsidRPr="00F10185">
        <w:rPr>
          <w:rStyle w:val="FootnoteReference"/>
          <w:lang w:val="ro-MD"/>
        </w:rPr>
        <w:t>*</w:t>
      </w:r>
      <w:r w:rsidRPr="00F10185">
        <w:rPr>
          <w:lang w:val="ro-MD"/>
        </w:rPr>
        <w:t xml:space="preserve"> Se precizează calitatea în care a participat la îndeplinirea contractului, care poate fi de: contractant unic sau lider de asociaţie; contractant asociat; subcontractant.</w:t>
      </w:r>
    </w:p>
    <w:p w14:paraId="51790A70" w14:textId="77777777" w:rsidR="006033EE" w:rsidRPr="00F10185" w:rsidRDefault="006033EE" w:rsidP="006033EE">
      <w:pPr>
        <w:jc w:val="both"/>
        <w:rPr>
          <w:rFonts w:eastAsia="PMingLiU"/>
          <w:lang w:val="ro-MD" w:eastAsia="zh-CN"/>
        </w:rPr>
      </w:pPr>
    </w:p>
    <w:p w14:paraId="2B9249B3"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w:t>
      </w:r>
    </w:p>
    <w:p w14:paraId="262217CB"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w:t>
      </w:r>
    </w:p>
    <w:p w14:paraId="04F79054"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w:t>
      </w:r>
    </w:p>
    <w:p w14:paraId="2868A83B"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w:t>
      </w:r>
    </w:p>
    <w:p w14:paraId="520A9E5F" w14:textId="77777777" w:rsidR="006033EE" w:rsidRPr="00F10185" w:rsidRDefault="006033EE" w:rsidP="006033EE">
      <w:pPr>
        <w:spacing w:after="200" w:line="276" w:lineRule="auto"/>
        <w:rPr>
          <w:rFonts w:eastAsia="PMingLiU"/>
          <w:lang w:val="ro-MD" w:eastAsia="zh-CN"/>
        </w:rPr>
      </w:pPr>
      <w:bookmarkStart w:id="49" w:name="_Toc449692110"/>
    </w:p>
    <w:p w14:paraId="7C6A9287" w14:textId="77777777" w:rsidR="006033EE" w:rsidRPr="00F10185" w:rsidRDefault="006033EE" w:rsidP="006033EE">
      <w:pPr>
        <w:spacing w:line="276" w:lineRule="auto"/>
        <w:jc w:val="center"/>
        <w:rPr>
          <w:rFonts w:eastAsia="PMingLiU"/>
          <w:b/>
          <w:lang w:val="ro-MD" w:eastAsia="zh-CN"/>
        </w:rPr>
      </w:pPr>
    </w:p>
    <w:p w14:paraId="1F843417" w14:textId="77777777" w:rsidR="006033EE" w:rsidRPr="00F10185" w:rsidRDefault="006033EE" w:rsidP="006033EE">
      <w:pPr>
        <w:spacing w:line="276" w:lineRule="auto"/>
        <w:jc w:val="center"/>
        <w:rPr>
          <w:rFonts w:eastAsia="PMingLiU"/>
          <w:b/>
          <w:lang w:val="ro-MD" w:eastAsia="zh-CN"/>
        </w:rPr>
      </w:pPr>
    </w:p>
    <w:p w14:paraId="2DCF1153" w14:textId="77777777" w:rsidR="006033EE" w:rsidRPr="00F10185" w:rsidRDefault="006033EE" w:rsidP="006033EE">
      <w:pPr>
        <w:spacing w:line="276" w:lineRule="auto"/>
        <w:jc w:val="center"/>
        <w:rPr>
          <w:rFonts w:eastAsia="PMingLiU"/>
          <w:b/>
          <w:lang w:val="ro-MD" w:eastAsia="zh-CN"/>
        </w:rPr>
      </w:pPr>
    </w:p>
    <w:p w14:paraId="7BD8751D" w14:textId="77777777" w:rsidR="006033EE" w:rsidRPr="00F10185" w:rsidRDefault="006033EE" w:rsidP="006033EE">
      <w:pPr>
        <w:spacing w:line="276" w:lineRule="auto"/>
        <w:jc w:val="center"/>
        <w:rPr>
          <w:rFonts w:eastAsia="PMingLiU"/>
          <w:b/>
          <w:lang w:val="ro-MD" w:eastAsia="zh-CN"/>
        </w:rPr>
      </w:pPr>
    </w:p>
    <w:p w14:paraId="3A11E32E" w14:textId="77777777" w:rsidR="006033EE" w:rsidRPr="00F10185" w:rsidRDefault="006033EE" w:rsidP="006033EE">
      <w:pPr>
        <w:spacing w:line="276" w:lineRule="auto"/>
        <w:jc w:val="center"/>
        <w:rPr>
          <w:rFonts w:eastAsia="PMingLiU"/>
          <w:b/>
          <w:lang w:val="ro-MD" w:eastAsia="zh-CN"/>
        </w:rPr>
      </w:pPr>
    </w:p>
    <w:p w14:paraId="5B45291C" w14:textId="77777777" w:rsidR="006033EE" w:rsidRPr="00F10185" w:rsidRDefault="006033EE" w:rsidP="006033EE">
      <w:pPr>
        <w:spacing w:line="276" w:lineRule="auto"/>
        <w:jc w:val="center"/>
        <w:rPr>
          <w:rFonts w:eastAsia="PMingLiU"/>
          <w:b/>
          <w:lang w:val="ro-MD" w:eastAsia="zh-CN"/>
        </w:rPr>
      </w:pPr>
    </w:p>
    <w:p w14:paraId="0747095E" w14:textId="77777777" w:rsidR="006033EE" w:rsidRPr="00F10185" w:rsidRDefault="006033EE" w:rsidP="006033EE">
      <w:pPr>
        <w:spacing w:line="276" w:lineRule="auto"/>
        <w:jc w:val="center"/>
        <w:rPr>
          <w:rFonts w:eastAsia="PMingLiU"/>
          <w:b/>
          <w:lang w:val="ro-MD" w:eastAsia="zh-CN"/>
        </w:rPr>
      </w:pPr>
    </w:p>
    <w:p w14:paraId="4B3F07BB" w14:textId="77777777" w:rsidR="006033EE" w:rsidRPr="00F10185" w:rsidRDefault="006033EE" w:rsidP="006033EE">
      <w:pPr>
        <w:spacing w:line="276" w:lineRule="auto"/>
        <w:jc w:val="center"/>
        <w:rPr>
          <w:rFonts w:eastAsia="PMingLiU"/>
          <w:b/>
          <w:lang w:val="ro-MD" w:eastAsia="zh-CN"/>
        </w:rPr>
      </w:pPr>
    </w:p>
    <w:p w14:paraId="4C186DB2" w14:textId="77777777" w:rsidR="006033EE" w:rsidRPr="00F10185" w:rsidRDefault="006033EE" w:rsidP="006033EE">
      <w:pPr>
        <w:spacing w:line="276" w:lineRule="auto"/>
        <w:jc w:val="center"/>
        <w:rPr>
          <w:rFonts w:eastAsia="PMingLiU"/>
          <w:b/>
          <w:lang w:val="ro-MD" w:eastAsia="zh-CN"/>
        </w:rPr>
      </w:pPr>
    </w:p>
    <w:p w14:paraId="60351A8E" w14:textId="77777777" w:rsidR="006033EE" w:rsidRPr="00F10185" w:rsidRDefault="006033EE" w:rsidP="006033EE">
      <w:pPr>
        <w:spacing w:line="276" w:lineRule="auto"/>
        <w:jc w:val="center"/>
        <w:rPr>
          <w:rFonts w:eastAsia="PMingLiU"/>
          <w:b/>
          <w:lang w:val="ro-MD" w:eastAsia="zh-CN"/>
        </w:rPr>
      </w:pPr>
    </w:p>
    <w:p w14:paraId="7048B211" w14:textId="77777777" w:rsidR="006033EE" w:rsidRPr="00F10185" w:rsidRDefault="006033EE" w:rsidP="006033EE">
      <w:pPr>
        <w:spacing w:line="276" w:lineRule="auto"/>
        <w:jc w:val="center"/>
        <w:rPr>
          <w:rFonts w:eastAsia="PMingLiU"/>
          <w:b/>
          <w:lang w:val="ro-MD" w:eastAsia="zh-CN"/>
        </w:rPr>
      </w:pPr>
    </w:p>
    <w:p w14:paraId="2FE43960" w14:textId="77777777" w:rsidR="006033EE" w:rsidRPr="00F10185" w:rsidRDefault="006033EE" w:rsidP="006033EE">
      <w:pPr>
        <w:spacing w:line="276" w:lineRule="auto"/>
        <w:jc w:val="center"/>
        <w:rPr>
          <w:rFonts w:eastAsia="PMingLiU"/>
          <w:b/>
          <w:lang w:val="ro-MD" w:eastAsia="zh-CN"/>
        </w:rPr>
      </w:pPr>
    </w:p>
    <w:p w14:paraId="6179F3CF" w14:textId="77777777" w:rsidR="006033EE" w:rsidRPr="00F10185" w:rsidRDefault="006033EE" w:rsidP="006033EE">
      <w:pPr>
        <w:spacing w:line="276" w:lineRule="auto"/>
        <w:jc w:val="center"/>
        <w:rPr>
          <w:rFonts w:eastAsia="PMingLiU"/>
          <w:b/>
          <w:lang w:val="ro-MD" w:eastAsia="zh-CN"/>
        </w:rPr>
      </w:pPr>
    </w:p>
    <w:p w14:paraId="1E8B4789" w14:textId="77777777" w:rsidR="006033EE" w:rsidRPr="00F10185" w:rsidRDefault="006033EE" w:rsidP="006033EE">
      <w:pPr>
        <w:spacing w:line="276" w:lineRule="auto"/>
        <w:jc w:val="center"/>
        <w:rPr>
          <w:rFonts w:eastAsia="PMingLiU"/>
          <w:b/>
          <w:lang w:val="ro-MD" w:eastAsia="zh-CN"/>
        </w:rPr>
      </w:pPr>
    </w:p>
    <w:p w14:paraId="6044057F" w14:textId="77777777" w:rsidR="006033EE" w:rsidRPr="00F10185" w:rsidRDefault="006033EE" w:rsidP="006033EE">
      <w:pPr>
        <w:spacing w:line="276" w:lineRule="auto"/>
        <w:jc w:val="center"/>
        <w:rPr>
          <w:rFonts w:eastAsia="PMingLiU"/>
          <w:b/>
          <w:lang w:val="ro-MD" w:eastAsia="zh-CN"/>
        </w:rPr>
      </w:pPr>
    </w:p>
    <w:p w14:paraId="2C93B1DA" w14:textId="77777777" w:rsidR="006033EE" w:rsidRPr="00F10185" w:rsidRDefault="006033EE" w:rsidP="006033EE">
      <w:pPr>
        <w:spacing w:line="276" w:lineRule="auto"/>
        <w:jc w:val="center"/>
        <w:rPr>
          <w:rFonts w:eastAsia="PMingLiU"/>
          <w:b/>
          <w:lang w:val="ro-MD" w:eastAsia="zh-CN"/>
        </w:rPr>
      </w:pPr>
    </w:p>
    <w:p w14:paraId="391AD46F" w14:textId="77777777" w:rsidR="006033EE" w:rsidRPr="00F10185" w:rsidRDefault="006033EE" w:rsidP="006033EE">
      <w:pPr>
        <w:spacing w:line="276" w:lineRule="auto"/>
        <w:jc w:val="center"/>
        <w:rPr>
          <w:rFonts w:eastAsia="PMingLiU"/>
          <w:b/>
          <w:lang w:val="ro-MD" w:eastAsia="zh-CN"/>
        </w:rPr>
      </w:pPr>
    </w:p>
    <w:p w14:paraId="555470CD" w14:textId="77777777" w:rsidR="006033EE" w:rsidRPr="00F10185" w:rsidRDefault="006033EE" w:rsidP="006033EE">
      <w:pPr>
        <w:spacing w:line="276" w:lineRule="auto"/>
        <w:jc w:val="center"/>
        <w:rPr>
          <w:rFonts w:eastAsia="PMingLiU"/>
          <w:b/>
          <w:lang w:val="ro-MD" w:eastAsia="zh-CN"/>
        </w:rPr>
      </w:pPr>
    </w:p>
    <w:p w14:paraId="23785772" w14:textId="77777777" w:rsidR="006033EE" w:rsidRPr="00F10185" w:rsidRDefault="006033EE" w:rsidP="006033EE">
      <w:pPr>
        <w:spacing w:line="276" w:lineRule="auto"/>
        <w:jc w:val="center"/>
        <w:rPr>
          <w:rFonts w:eastAsia="PMingLiU"/>
          <w:b/>
          <w:lang w:val="ro-MD" w:eastAsia="zh-CN"/>
        </w:rPr>
      </w:pPr>
    </w:p>
    <w:p w14:paraId="5ABF6443" w14:textId="77777777" w:rsidR="006033EE" w:rsidRPr="00F10185" w:rsidRDefault="006033EE" w:rsidP="006033EE">
      <w:pPr>
        <w:spacing w:line="276" w:lineRule="auto"/>
        <w:jc w:val="center"/>
        <w:rPr>
          <w:rFonts w:eastAsia="PMingLiU"/>
          <w:b/>
          <w:lang w:val="ro-MD" w:eastAsia="zh-CN"/>
        </w:rPr>
      </w:pPr>
    </w:p>
    <w:p w14:paraId="7B7652DA" w14:textId="77777777" w:rsidR="006033EE" w:rsidRPr="00F10185" w:rsidRDefault="006033EE" w:rsidP="006033EE">
      <w:pPr>
        <w:spacing w:line="276" w:lineRule="auto"/>
        <w:jc w:val="center"/>
        <w:rPr>
          <w:rFonts w:eastAsia="PMingLiU"/>
          <w:b/>
          <w:lang w:val="ro-MD" w:eastAsia="zh-CN"/>
        </w:rPr>
      </w:pPr>
    </w:p>
    <w:p w14:paraId="05556059" w14:textId="77777777" w:rsidR="006033EE" w:rsidRPr="00F10185" w:rsidRDefault="006033EE" w:rsidP="006033EE">
      <w:pPr>
        <w:spacing w:line="276" w:lineRule="auto"/>
        <w:jc w:val="center"/>
        <w:rPr>
          <w:rFonts w:eastAsia="PMingLiU"/>
          <w:b/>
          <w:lang w:val="ro-MD" w:eastAsia="zh-CN"/>
        </w:rPr>
      </w:pPr>
    </w:p>
    <w:p w14:paraId="375DE038" w14:textId="77777777" w:rsidR="006033EE" w:rsidRDefault="006033EE" w:rsidP="006033EE">
      <w:pPr>
        <w:spacing w:line="276" w:lineRule="auto"/>
        <w:jc w:val="center"/>
        <w:rPr>
          <w:rFonts w:eastAsia="PMingLiU"/>
          <w:b/>
          <w:lang w:val="ro-MD" w:eastAsia="zh-CN"/>
        </w:rPr>
      </w:pPr>
    </w:p>
    <w:p w14:paraId="4FA7BF8C" w14:textId="77777777" w:rsidR="006053F5" w:rsidRPr="00F10185" w:rsidRDefault="006053F5" w:rsidP="006033EE">
      <w:pPr>
        <w:spacing w:line="276" w:lineRule="auto"/>
        <w:jc w:val="center"/>
        <w:rPr>
          <w:rFonts w:eastAsia="PMingLiU"/>
          <w:b/>
          <w:lang w:val="ro-MD" w:eastAsia="zh-CN"/>
        </w:rPr>
      </w:pPr>
    </w:p>
    <w:p w14:paraId="276F8C6D" w14:textId="77777777" w:rsidR="006033EE" w:rsidRPr="00F10185" w:rsidRDefault="006033EE" w:rsidP="006033EE">
      <w:pPr>
        <w:jc w:val="right"/>
        <w:rPr>
          <w:noProof w:val="0"/>
          <w:sz w:val="22"/>
          <w:szCs w:val="22"/>
          <w:lang w:val="ro-MD"/>
        </w:rPr>
      </w:pPr>
      <w:r w:rsidRPr="00F10185">
        <w:rPr>
          <w:noProof w:val="0"/>
          <w:lang w:val="ro-MD"/>
        </w:rPr>
        <w:t>Anexa nr. 14</w:t>
      </w:r>
    </w:p>
    <w:p w14:paraId="7D6B0165" w14:textId="77777777" w:rsidR="006033EE" w:rsidRPr="00F10185" w:rsidRDefault="006033EE" w:rsidP="006033EE">
      <w:pPr>
        <w:jc w:val="right"/>
        <w:rPr>
          <w:noProof w:val="0"/>
          <w:lang w:val="ro-MD"/>
        </w:rPr>
      </w:pPr>
      <w:r w:rsidRPr="00F10185">
        <w:rPr>
          <w:noProof w:val="0"/>
          <w:lang w:val="ro-MD"/>
        </w:rPr>
        <w:t>la Documentația standard nr._____</w:t>
      </w:r>
    </w:p>
    <w:p w14:paraId="0D216AB1" w14:textId="77777777" w:rsidR="006033EE" w:rsidRPr="00F10185" w:rsidRDefault="006033EE" w:rsidP="006033EE">
      <w:pPr>
        <w:jc w:val="right"/>
        <w:rPr>
          <w:noProof w:val="0"/>
          <w:lang w:val="ro-MD"/>
        </w:rPr>
      </w:pPr>
      <w:r w:rsidRPr="00F10185">
        <w:rPr>
          <w:noProof w:val="0"/>
          <w:lang w:val="ro-MD"/>
        </w:rPr>
        <w:t>din “____” ________ 20___</w:t>
      </w:r>
    </w:p>
    <w:p w14:paraId="5606CA76" w14:textId="77777777" w:rsidR="006033EE" w:rsidRPr="00F10185" w:rsidRDefault="006033EE" w:rsidP="006033EE">
      <w:pPr>
        <w:spacing w:line="276" w:lineRule="auto"/>
        <w:jc w:val="center"/>
        <w:rPr>
          <w:rFonts w:eastAsia="PMingLiU"/>
          <w:b/>
          <w:lang w:val="ro-MD" w:eastAsia="zh-CN"/>
        </w:rPr>
      </w:pPr>
    </w:p>
    <w:p w14:paraId="5D91F99E" w14:textId="77777777" w:rsidR="006033EE" w:rsidRPr="00F10185" w:rsidRDefault="006033EE" w:rsidP="006033EE">
      <w:pPr>
        <w:spacing w:line="276" w:lineRule="auto"/>
        <w:jc w:val="center"/>
        <w:rPr>
          <w:rFonts w:eastAsia="PMingLiU"/>
          <w:b/>
          <w:lang w:val="ro-MD" w:eastAsia="zh-CN"/>
        </w:rPr>
      </w:pPr>
    </w:p>
    <w:bookmarkEnd w:id="49"/>
    <w:p w14:paraId="4421F9B1" w14:textId="77777777" w:rsidR="006033EE" w:rsidRPr="00F10185" w:rsidRDefault="006033EE" w:rsidP="006033EE">
      <w:pPr>
        <w:spacing w:line="276" w:lineRule="auto"/>
        <w:jc w:val="center"/>
        <w:rPr>
          <w:rFonts w:eastAsia="PMingLiU"/>
          <w:b/>
          <w:noProof w:val="0"/>
          <w:lang w:val="ro-MD" w:eastAsia="zh-CN"/>
        </w:rPr>
      </w:pPr>
    </w:p>
    <w:p w14:paraId="6674C63A" w14:textId="77777777" w:rsidR="006033EE" w:rsidRPr="00F10185" w:rsidRDefault="006033EE" w:rsidP="006033EE">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10185">
        <w:rPr>
          <w:rFonts w:eastAsia="PMingLiU"/>
          <w:b/>
          <w:bCs/>
          <w:iCs/>
          <w:lang w:val="ro-MD" w:eastAsia="zh-CN"/>
        </w:rPr>
        <w:t>DECLARAŢIE</w:t>
      </w:r>
      <w:bookmarkEnd w:id="50"/>
      <w:bookmarkEnd w:id="51"/>
      <w:bookmarkEnd w:id="52"/>
    </w:p>
    <w:p w14:paraId="28E5917D" w14:textId="77777777" w:rsidR="006033EE" w:rsidRPr="00F10185" w:rsidRDefault="006033EE" w:rsidP="006033EE">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10185">
        <w:rPr>
          <w:rFonts w:eastAsia="PMingLiU"/>
          <w:b/>
          <w:lang w:val="ro-MD"/>
        </w:rPr>
        <w:t xml:space="preserve">privind dotările specifice, utilajul şi echipamentul necesar </w:t>
      </w:r>
      <w:r w:rsidRPr="00F10185">
        <w:rPr>
          <w:rFonts w:eastAsia="PMingLiU"/>
          <w:b/>
          <w:bCs/>
          <w:spacing w:val="-2"/>
          <w:lang w:val="ro-MD" w:eastAsia="zh-CN"/>
        </w:rPr>
        <w:t xml:space="preserve">pentru </w:t>
      </w:r>
      <w:r w:rsidRPr="00F10185">
        <w:rPr>
          <w:rFonts w:eastAsia="PMingLiU"/>
          <w:b/>
          <w:lang w:val="ro-MD" w:eastAsia="zh-CN"/>
        </w:rPr>
        <w:t>îndeplinirea corespunzătoare a contractului</w:t>
      </w:r>
      <w:bookmarkEnd w:id="53"/>
      <w:bookmarkEnd w:id="54"/>
      <w:bookmarkEnd w:id="55"/>
    </w:p>
    <w:p w14:paraId="0A0B29E7" w14:textId="77777777" w:rsidR="006033EE" w:rsidRPr="00F10185" w:rsidRDefault="006033EE" w:rsidP="006033EE">
      <w:pPr>
        <w:tabs>
          <w:tab w:val="left" w:pos="720"/>
        </w:tabs>
        <w:jc w:val="center"/>
        <w:outlineLvl w:val="1"/>
        <w:rPr>
          <w:rFonts w:eastAsia="PMingLiU"/>
          <w:b/>
          <w:lang w:val="ro-MD" w:eastAsia="zh-CN"/>
        </w:rPr>
      </w:pPr>
    </w:p>
    <w:p w14:paraId="69532CF3" w14:textId="77777777" w:rsidR="006033EE" w:rsidRPr="00F10185" w:rsidRDefault="006033EE" w:rsidP="006033EE">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0185" w:rsidRPr="00F10185" w14:paraId="4D3563DA" w14:textId="77777777" w:rsidTr="00581BC7">
        <w:trPr>
          <w:trHeight w:val="700"/>
        </w:trPr>
        <w:tc>
          <w:tcPr>
            <w:tcW w:w="720" w:type="dxa"/>
          </w:tcPr>
          <w:p w14:paraId="36F062A9" w14:textId="77777777" w:rsidR="006033EE" w:rsidRPr="00F10185" w:rsidRDefault="006033EE" w:rsidP="00581BC7">
            <w:pPr>
              <w:tabs>
                <w:tab w:val="left" w:pos="567"/>
                <w:tab w:val="left" w:pos="1134"/>
              </w:tabs>
              <w:ind w:left="360"/>
              <w:jc w:val="both"/>
              <w:outlineLvl w:val="0"/>
              <w:rPr>
                <w:b/>
                <w:lang w:val="ro-MD"/>
              </w:rPr>
            </w:pPr>
          </w:p>
          <w:p w14:paraId="3F05B4F4" w14:textId="77777777" w:rsidR="006033EE" w:rsidRPr="00F10185" w:rsidRDefault="006033EE" w:rsidP="00581BC7">
            <w:pPr>
              <w:tabs>
                <w:tab w:val="left" w:pos="567"/>
              </w:tabs>
              <w:jc w:val="both"/>
              <w:rPr>
                <w:b/>
                <w:lang w:val="ro-MD"/>
              </w:rPr>
            </w:pPr>
            <w:r w:rsidRPr="00F10185">
              <w:rPr>
                <w:b/>
                <w:lang w:val="ro-MD"/>
              </w:rPr>
              <w:t>Nr.</w:t>
            </w:r>
          </w:p>
          <w:p w14:paraId="58FBBA06" w14:textId="77777777" w:rsidR="006033EE" w:rsidRPr="00F10185" w:rsidRDefault="006033EE" w:rsidP="00581BC7">
            <w:pPr>
              <w:tabs>
                <w:tab w:val="left" w:pos="567"/>
              </w:tabs>
              <w:jc w:val="both"/>
              <w:rPr>
                <w:b/>
                <w:lang w:val="ro-MD"/>
              </w:rPr>
            </w:pPr>
            <w:r w:rsidRPr="00F10185">
              <w:rPr>
                <w:b/>
                <w:lang w:val="ro-MD"/>
              </w:rPr>
              <w:t>d/o</w:t>
            </w:r>
          </w:p>
        </w:tc>
        <w:tc>
          <w:tcPr>
            <w:tcW w:w="4680" w:type="dxa"/>
            <w:vAlign w:val="center"/>
          </w:tcPr>
          <w:p w14:paraId="4C1C59A9" w14:textId="77777777" w:rsidR="006033EE" w:rsidRPr="00F10185" w:rsidRDefault="006033EE" w:rsidP="00581BC7">
            <w:pPr>
              <w:tabs>
                <w:tab w:val="left" w:pos="567"/>
              </w:tabs>
              <w:jc w:val="center"/>
              <w:rPr>
                <w:b/>
                <w:lang w:val="ro-MD"/>
              </w:rPr>
            </w:pPr>
            <w:r w:rsidRPr="00F101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A88E4B" w14:textId="77777777" w:rsidR="006033EE" w:rsidRPr="00F10185" w:rsidRDefault="006033EE" w:rsidP="00581BC7">
            <w:pPr>
              <w:tabs>
                <w:tab w:val="left" w:pos="567"/>
                <w:tab w:val="left" w:pos="1134"/>
              </w:tabs>
              <w:ind w:left="360"/>
              <w:jc w:val="center"/>
              <w:outlineLvl w:val="0"/>
              <w:rPr>
                <w:b/>
                <w:lang w:val="ro-MD"/>
              </w:rPr>
            </w:pPr>
          </w:p>
          <w:p w14:paraId="3B67D4A6" w14:textId="77777777" w:rsidR="006033EE" w:rsidRPr="00F10185" w:rsidRDefault="006033EE" w:rsidP="00581BC7">
            <w:pPr>
              <w:tabs>
                <w:tab w:val="left" w:pos="567"/>
              </w:tabs>
              <w:jc w:val="center"/>
              <w:rPr>
                <w:b/>
                <w:lang w:val="ro-MD"/>
              </w:rPr>
            </w:pPr>
            <w:r w:rsidRPr="00F10185">
              <w:rPr>
                <w:b/>
                <w:lang w:val="ro-MD"/>
              </w:rPr>
              <w:t>Unitatea de măsură</w:t>
            </w:r>
          </w:p>
          <w:p w14:paraId="1955B275" w14:textId="77777777" w:rsidR="006033EE" w:rsidRPr="00F10185" w:rsidRDefault="006033EE" w:rsidP="00581BC7">
            <w:pPr>
              <w:tabs>
                <w:tab w:val="left" w:pos="567"/>
              </w:tabs>
              <w:jc w:val="center"/>
              <w:rPr>
                <w:b/>
                <w:lang w:val="ro-MD"/>
              </w:rPr>
            </w:pPr>
            <w:r w:rsidRPr="00F10185">
              <w:rPr>
                <w:b/>
                <w:lang w:val="ro-MD"/>
              </w:rPr>
              <w:t>(bucăţi şi seturi)</w:t>
            </w:r>
          </w:p>
        </w:tc>
        <w:tc>
          <w:tcPr>
            <w:tcW w:w="1289" w:type="dxa"/>
            <w:vAlign w:val="center"/>
          </w:tcPr>
          <w:p w14:paraId="07ABF74B" w14:textId="77777777" w:rsidR="006033EE" w:rsidRPr="00F10185" w:rsidRDefault="006033EE" w:rsidP="00581BC7">
            <w:pPr>
              <w:tabs>
                <w:tab w:val="left" w:pos="567"/>
                <w:tab w:val="left" w:pos="1134"/>
              </w:tabs>
              <w:ind w:left="360"/>
              <w:jc w:val="center"/>
              <w:outlineLvl w:val="0"/>
              <w:rPr>
                <w:b/>
                <w:lang w:val="ro-MD"/>
              </w:rPr>
            </w:pPr>
          </w:p>
          <w:p w14:paraId="6B3AA1FB" w14:textId="77777777" w:rsidR="006033EE" w:rsidRPr="00F10185" w:rsidRDefault="006033EE" w:rsidP="00581BC7">
            <w:pPr>
              <w:tabs>
                <w:tab w:val="left" w:pos="567"/>
              </w:tabs>
              <w:jc w:val="center"/>
              <w:rPr>
                <w:b/>
                <w:lang w:val="ro-MD"/>
              </w:rPr>
            </w:pPr>
            <w:r w:rsidRPr="00F10185">
              <w:rPr>
                <w:b/>
                <w:lang w:val="ro-MD"/>
              </w:rPr>
              <w:t>Asigurate din dotare</w:t>
            </w:r>
          </w:p>
        </w:tc>
        <w:tc>
          <w:tcPr>
            <w:tcW w:w="1544" w:type="dxa"/>
            <w:vAlign w:val="center"/>
          </w:tcPr>
          <w:p w14:paraId="4364FAB1" w14:textId="77777777" w:rsidR="006033EE" w:rsidRPr="00F10185" w:rsidRDefault="006033EE" w:rsidP="00581BC7">
            <w:pPr>
              <w:tabs>
                <w:tab w:val="left" w:pos="567"/>
                <w:tab w:val="left" w:pos="1134"/>
              </w:tabs>
              <w:ind w:left="360"/>
              <w:jc w:val="center"/>
              <w:outlineLvl w:val="0"/>
              <w:rPr>
                <w:b/>
                <w:lang w:val="ro-MD"/>
              </w:rPr>
            </w:pPr>
          </w:p>
          <w:p w14:paraId="13F23058" w14:textId="77777777" w:rsidR="006033EE" w:rsidRPr="00F10185" w:rsidRDefault="006033EE" w:rsidP="00581BC7">
            <w:pPr>
              <w:tabs>
                <w:tab w:val="left" w:pos="567"/>
              </w:tabs>
              <w:jc w:val="center"/>
              <w:rPr>
                <w:b/>
                <w:lang w:val="ro-MD"/>
              </w:rPr>
            </w:pPr>
            <w:r w:rsidRPr="00F10185">
              <w:rPr>
                <w:b/>
                <w:lang w:val="ro-MD"/>
              </w:rPr>
              <w:t>Asigurate de la terţi sau din alte surse</w:t>
            </w:r>
          </w:p>
        </w:tc>
      </w:tr>
      <w:tr w:rsidR="00F10185" w:rsidRPr="00F10185" w14:paraId="06D4EFF3" w14:textId="77777777" w:rsidTr="00581BC7">
        <w:trPr>
          <w:trHeight w:val="240"/>
        </w:trPr>
        <w:tc>
          <w:tcPr>
            <w:tcW w:w="720" w:type="dxa"/>
          </w:tcPr>
          <w:p w14:paraId="144491C4" w14:textId="77777777" w:rsidR="006033EE" w:rsidRPr="00F10185" w:rsidRDefault="006033EE" w:rsidP="00581BC7">
            <w:pPr>
              <w:tabs>
                <w:tab w:val="left" w:pos="567"/>
              </w:tabs>
              <w:jc w:val="both"/>
              <w:rPr>
                <w:b/>
                <w:lang w:val="ro-MD"/>
              </w:rPr>
            </w:pPr>
            <w:r w:rsidRPr="00F10185">
              <w:rPr>
                <w:b/>
                <w:lang w:val="ro-MD"/>
              </w:rPr>
              <w:t>0</w:t>
            </w:r>
          </w:p>
        </w:tc>
        <w:tc>
          <w:tcPr>
            <w:tcW w:w="4680" w:type="dxa"/>
          </w:tcPr>
          <w:p w14:paraId="2598D170" w14:textId="77777777" w:rsidR="006033EE" w:rsidRPr="00F10185" w:rsidRDefault="006033EE" w:rsidP="00581BC7">
            <w:pPr>
              <w:tabs>
                <w:tab w:val="left" w:pos="567"/>
              </w:tabs>
              <w:jc w:val="both"/>
              <w:rPr>
                <w:b/>
                <w:lang w:val="ro-MD"/>
              </w:rPr>
            </w:pPr>
            <w:r w:rsidRPr="00F10185">
              <w:rPr>
                <w:b/>
                <w:lang w:val="ro-MD"/>
              </w:rPr>
              <w:t xml:space="preserve">                             1</w:t>
            </w:r>
          </w:p>
        </w:tc>
        <w:tc>
          <w:tcPr>
            <w:tcW w:w="1260" w:type="dxa"/>
          </w:tcPr>
          <w:p w14:paraId="72A7893B" w14:textId="77777777" w:rsidR="006033EE" w:rsidRPr="00F10185" w:rsidRDefault="006033EE" w:rsidP="00581BC7">
            <w:pPr>
              <w:tabs>
                <w:tab w:val="left" w:pos="567"/>
              </w:tabs>
              <w:jc w:val="both"/>
              <w:rPr>
                <w:b/>
                <w:lang w:val="ro-MD"/>
              </w:rPr>
            </w:pPr>
            <w:r w:rsidRPr="00F10185">
              <w:rPr>
                <w:b/>
                <w:lang w:val="ro-MD"/>
              </w:rPr>
              <w:t>2</w:t>
            </w:r>
          </w:p>
        </w:tc>
        <w:tc>
          <w:tcPr>
            <w:tcW w:w="1289" w:type="dxa"/>
          </w:tcPr>
          <w:p w14:paraId="20488A95" w14:textId="77777777" w:rsidR="006033EE" w:rsidRPr="00F10185" w:rsidRDefault="006033EE" w:rsidP="00581BC7">
            <w:pPr>
              <w:tabs>
                <w:tab w:val="left" w:pos="567"/>
              </w:tabs>
              <w:jc w:val="both"/>
              <w:rPr>
                <w:b/>
                <w:lang w:val="ro-MD"/>
              </w:rPr>
            </w:pPr>
            <w:r w:rsidRPr="00F10185">
              <w:rPr>
                <w:b/>
                <w:lang w:val="ro-MD"/>
              </w:rPr>
              <w:t>3</w:t>
            </w:r>
          </w:p>
        </w:tc>
        <w:tc>
          <w:tcPr>
            <w:tcW w:w="1544" w:type="dxa"/>
          </w:tcPr>
          <w:p w14:paraId="19F92A35" w14:textId="77777777" w:rsidR="006033EE" w:rsidRPr="00F10185" w:rsidRDefault="006033EE" w:rsidP="00581BC7">
            <w:pPr>
              <w:tabs>
                <w:tab w:val="left" w:pos="567"/>
              </w:tabs>
              <w:jc w:val="both"/>
              <w:rPr>
                <w:b/>
                <w:lang w:val="ro-MD"/>
              </w:rPr>
            </w:pPr>
            <w:r w:rsidRPr="00F10185">
              <w:rPr>
                <w:b/>
                <w:lang w:val="ro-MD"/>
              </w:rPr>
              <w:t>4</w:t>
            </w:r>
          </w:p>
        </w:tc>
      </w:tr>
      <w:tr w:rsidR="00F10185" w:rsidRPr="00F10185" w14:paraId="5834D381" w14:textId="77777777" w:rsidTr="00581BC7">
        <w:trPr>
          <w:trHeight w:val="240"/>
        </w:trPr>
        <w:tc>
          <w:tcPr>
            <w:tcW w:w="720" w:type="dxa"/>
          </w:tcPr>
          <w:p w14:paraId="3205F5B3" w14:textId="77777777" w:rsidR="006033EE" w:rsidRPr="00F10185" w:rsidRDefault="006033EE" w:rsidP="00581BC7">
            <w:pPr>
              <w:tabs>
                <w:tab w:val="left" w:pos="567"/>
              </w:tabs>
              <w:jc w:val="both"/>
              <w:rPr>
                <w:lang w:val="ro-MD"/>
              </w:rPr>
            </w:pPr>
            <w:r w:rsidRPr="00F10185">
              <w:rPr>
                <w:lang w:val="ro-MD"/>
              </w:rPr>
              <w:t>1.</w:t>
            </w:r>
          </w:p>
        </w:tc>
        <w:tc>
          <w:tcPr>
            <w:tcW w:w="4680" w:type="dxa"/>
          </w:tcPr>
          <w:p w14:paraId="29AFA540"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52635E31"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492164C1"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2123099F"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7E59637A" w14:textId="77777777" w:rsidTr="00581BC7">
        <w:trPr>
          <w:trHeight w:val="240"/>
        </w:trPr>
        <w:tc>
          <w:tcPr>
            <w:tcW w:w="720" w:type="dxa"/>
          </w:tcPr>
          <w:p w14:paraId="7DA2E549" w14:textId="77777777" w:rsidR="006033EE" w:rsidRPr="00F10185" w:rsidRDefault="006033EE" w:rsidP="00581BC7">
            <w:pPr>
              <w:tabs>
                <w:tab w:val="left" w:pos="567"/>
              </w:tabs>
              <w:jc w:val="both"/>
              <w:rPr>
                <w:lang w:val="ro-MD"/>
              </w:rPr>
            </w:pPr>
            <w:r w:rsidRPr="00F10185">
              <w:rPr>
                <w:lang w:val="ro-MD"/>
              </w:rPr>
              <w:t>2.</w:t>
            </w:r>
          </w:p>
        </w:tc>
        <w:tc>
          <w:tcPr>
            <w:tcW w:w="4680" w:type="dxa"/>
          </w:tcPr>
          <w:p w14:paraId="6D431129"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40F6449C"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42B2F21C"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65FEE30D"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33CA430E" w14:textId="77777777" w:rsidTr="00581BC7">
        <w:trPr>
          <w:trHeight w:val="240"/>
        </w:trPr>
        <w:tc>
          <w:tcPr>
            <w:tcW w:w="720" w:type="dxa"/>
          </w:tcPr>
          <w:p w14:paraId="464A45E4" w14:textId="77777777" w:rsidR="006033EE" w:rsidRPr="00F10185" w:rsidRDefault="006033EE" w:rsidP="00581BC7">
            <w:pPr>
              <w:tabs>
                <w:tab w:val="left" w:pos="567"/>
              </w:tabs>
              <w:jc w:val="both"/>
              <w:rPr>
                <w:lang w:val="ro-MD"/>
              </w:rPr>
            </w:pPr>
            <w:r w:rsidRPr="00F10185">
              <w:rPr>
                <w:lang w:val="ro-MD"/>
              </w:rPr>
              <w:t>3.</w:t>
            </w:r>
          </w:p>
        </w:tc>
        <w:tc>
          <w:tcPr>
            <w:tcW w:w="4680" w:type="dxa"/>
          </w:tcPr>
          <w:p w14:paraId="2A681E5C"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776183CA"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7309CA73"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59A89789"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352290F8" w14:textId="77777777" w:rsidTr="00581BC7">
        <w:trPr>
          <w:trHeight w:val="240"/>
        </w:trPr>
        <w:tc>
          <w:tcPr>
            <w:tcW w:w="720" w:type="dxa"/>
          </w:tcPr>
          <w:p w14:paraId="717B3338" w14:textId="77777777" w:rsidR="006033EE" w:rsidRPr="00F10185" w:rsidRDefault="006033EE" w:rsidP="00581BC7">
            <w:pPr>
              <w:tabs>
                <w:tab w:val="left" w:pos="567"/>
              </w:tabs>
              <w:jc w:val="both"/>
              <w:rPr>
                <w:lang w:val="ro-MD"/>
              </w:rPr>
            </w:pPr>
            <w:r w:rsidRPr="00F10185">
              <w:rPr>
                <w:lang w:val="ro-MD"/>
              </w:rPr>
              <w:t>.</w:t>
            </w:r>
          </w:p>
        </w:tc>
        <w:tc>
          <w:tcPr>
            <w:tcW w:w="4680" w:type="dxa"/>
          </w:tcPr>
          <w:p w14:paraId="1E68E1F5"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38B13C29"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025DC7AA"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62C18545" w14:textId="77777777" w:rsidR="006033EE" w:rsidRPr="00F10185" w:rsidRDefault="006033EE" w:rsidP="00581BC7">
            <w:pPr>
              <w:keepNext/>
              <w:keepLines/>
              <w:tabs>
                <w:tab w:val="left" w:pos="567"/>
              </w:tabs>
              <w:spacing w:before="200"/>
              <w:jc w:val="both"/>
              <w:outlineLvl w:val="2"/>
              <w:rPr>
                <w:lang w:val="ro-MD"/>
              </w:rPr>
            </w:pPr>
          </w:p>
        </w:tc>
      </w:tr>
      <w:tr w:rsidR="006033EE" w:rsidRPr="00F10185" w14:paraId="39335360" w14:textId="77777777" w:rsidTr="00581BC7">
        <w:trPr>
          <w:trHeight w:val="240"/>
        </w:trPr>
        <w:tc>
          <w:tcPr>
            <w:tcW w:w="720" w:type="dxa"/>
          </w:tcPr>
          <w:p w14:paraId="0A204FF7" w14:textId="77777777" w:rsidR="006033EE" w:rsidRPr="00F10185" w:rsidRDefault="006033EE" w:rsidP="00581BC7">
            <w:pPr>
              <w:tabs>
                <w:tab w:val="left" w:pos="567"/>
              </w:tabs>
              <w:jc w:val="both"/>
              <w:rPr>
                <w:lang w:val="ro-MD"/>
              </w:rPr>
            </w:pPr>
            <w:r w:rsidRPr="00F10185">
              <w:rPr>
                <w:lang w:val="ro-MD"/>
              </w:rPr>
              <w:t>n</w:t>
            </w:r>
          </w:p>
        </w:tc>
        <w:tc>
          <w:tcPr>
            <w:tcW w:w="4680" w:type="dxa"/>
          </w:tcPr>
          <w:p w14:paraId="14A8705A" w14:textId="77777777" w:rsidR="006033EE" w:rsidRPr="00F10185" w:rsidRDefault="006033EE" w:rsidP="00581BC7">
            <w:pPr>
              <w:keepNext/>
              <w:keepLines/>
              <w:tabs>
                <w:tab w:val="left" w:pos="567"/>
              </w:tabs>
              <w:spacing w:before="200"/>
              <w:jc w:val="both"/>
              <w:outlineLvl w:val="2"/>
              <w:rPr>
                <w:lang w:val="ro-MD"/>
              </w:rPr>
            </w:pPr>
          </w:p>
        </w:tc>
        <w:tc>
          <w:tcPr>
            <w:tcW w:w="1260" w:type="dxa"/>
          </w:tcPr>
          <w:p w14:paraId="1CEAFA53" w14:textId="77777777" w:rsidR="006033EE" w:rsidRPr="00F10185" w:rsidRDefault="006033EE" w:rsidP="00581BC7">
            <w:pPr>
              <w:keepNext/>
              <w:keepLines/>
              <w:tabs>
                <w:tab w:val="left" w:pos="567"/>
              </w:tabs>
              <w:spacing w:before="200"/>
              <w:jc w:val="both"/>
              <w:outlineLvl w:val="2"/>
              <w:rPr>
                <w:lang w:val="ro-MD"/>
              </w:rPr>
            </w:pPr>
          </w:p>
        </w:tc>
        <w:tc>
          <w:tcPr>
            <w:tcW w:w="1289" w:type="dxa"/>
          </w:tcPr>
          <w:p w14:paraId="7D91FC85" w14:textId="77777777" w:rsidR="006033EE" w:rsidRPr="00F10185" w:rsidRDefault="006033EE" w:rsidP="00581BC7">
            <w:pPr>
              <w:keepNext/>
              <w:keepLines/>
              <w:tabs>
                <w:tab w:val="left" w:pos="567"/>
              </w:tabs>
              <w:spacing w:before="200"/>
              <w:jc w:val="both"/>
              <w:outlineLvl w:val="2"/>
              <w:rPr>
                <w:lang w:val="ro-MD"/>
              </w:rPr>
            </w:pPr>
          </w:p>
        </w:tc>
        <w:tc>
          <w:tcPr>
            <w:tcW w:w="1544" w:type="dxa"/>
          </w:tcPr>
          <w:p w14:paraId="64916743" w14:textId="77777777" w:rsidR="006033EE" w:rsidRPr="00F10185" w:rsidRDefault="006033EE" w:rsidP="00581BC7">
            <w:pPr>
              <w:keepNext/>
              <w:keepLines/>
              <w:tabs>
                <w:tab w:val="left" w:pos="567"/>
              </w:tabs>
              <w:spacing w:before="200"/>
              <w:jc w:val="both"/>
              <w:outlineLvl w:val="2"/>
              <w:rPr>
                <w:lang w:val="ro-MD"/>
              </w:rPr>
            </w:pPr>
          </w:p>
        </w:tc>
      </w:tr>
    </w:tbl>
    <w:p w14:paraId="01126225" w14:textId="77777777" w:rsidR="006033EE" w:rsidRPr="00F10185" w:rsidRDefault="006033EE" w:rsidP="006033EE">
      <w:pPr>
        <w:jc w:val="both"/>
        <w:rPr>
          <w:rFonts w:eastAsia="PMingLiU"/>
          <w:lang w:val="ro-MD" w:eastAsia="zh-CN"/>
        </w:rPr>
      </w:pPr>
    </w:p>
    <w:p w14:paraId="394BD7DE" w14:textId="77777777" w:rsidR="006033EE" w:rsidRPr="00F10185" w:rsidRDefault="006033EE" w:rsidP="006033EE">
      <w:pPr>
        <w:jc w:val="both"/>
        <w:rPr>
          <w:rFonts w:eastAsia="PMingLiU"/>
          <w:lang w:val="ro-MD" w:eastAsia="zh-CN"/>
        </w:rPr>
      </w:pPr>
    </w:p>
    <w:p w14:paraId="2DA542DB" w14:textId="77777777" w:rsidR="006033EE" w:rsidRPr="00F10185" w:rsidRDefault="006033EE" w:rsidP="006033EE">
      <w:pPr>
        <w:jc w:val="both"/>
        <w:rPr>
          <w:rFonts w:eastAsia="PMingLiU"/>
          <w:lang w:val="ro-MD" w:eastAsia="zh-CN"/>
        </w:rPr>
      </w:pPr>
    </w:p>
    <w:p w14:paraId="38029D62" w14:textId="77777777" w:rsidR="006033EE" w:rsidRPr="00F10185" w:rsidRDefault="006033EE" w:rsidP="006033EE">
      <w:pPr>
        <w:jc w:val="both"/>
        <w:rPr>
          <w:rFonts w:eastAsia="PMingLiU"/>
          <w:lang w:val="ro-MD" w:eastAsia="zh-CN"/>
        </w:rPr>
      </w:pPr>
    </w:p>
    <w:p w14:paraId="575C7990"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11B075A9"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399EA0E6"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158F5C7E"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_________________________________</w:t>
      </w:r>
    </w:p>
    <w:p w14:paraId="37DC0572" w14:textId="77777777" w:rsidR="006033EE" w:rsidRPr="00F10185" w:rsidRDefault="006033EE" w:rsidP="006033EE">
      <w:pPr>
        <w:spacing w:after="200" w:line="276" w:lineRule="auto"/>
        <w:jc w:val="center"/>
        <w:rPr>
          <w:rFonts w:eastAsia="PMingLiU"/>
          <w:lang w:val="ro-MD" w:eastAsia="zh-CN"/>
        </w:rPr>
      </w:pPr>
      <w:bookmarkStart w:id="56" w:name="_Toc449692113"/>
    </w:p>
    <w:p w14:paraId="0EC9BEAF" w14:textId="77777777" w:rsidR="006033EE" w:rsidRPr="00F10185" w:rsidRDefault="006033EE" w:rsidP="006033EE">
      <w:pPr>
        <w:spacing w:line="276" w:lineRule="auto"/>
        <w:jc w:val="center"/>
        <w:rPr>
          <w:rFonts w:eastAsia="PMingLiU"/>
          <w:b/>
          <w:lang w:val="ro-MD" w:eastAsia="zh-CN"/>
        </w:rPr>
      </w:pPr>
    </w:p>
    <w:p w14:paraId="6CA4F200" w14:textId="77777777" w:rsidR="006033EE" w:rsidRPr="00F10185" w:rsidRDefault="006033EE" w:rsidP="006033EE">
      <w:pPr>
        <w:spacing w:line="276" w:lineRule="auto"/>
        <w:jc w:val="center"/>
        <w:rPr>
          <w:rFonts w:eastAsia="PMingLiU"/>
          <w:b/>
          <w:lang w:val="ro-MD" w:eastAsia="zh-CN"/>
        </w:rPr>
      </w:pPr>
    </w:p>
    <w:p w14:paraId="0EE4CD35" w14:textId="77777777" w:rsidR="006033EE" w:rsidRPr="00F10185" w:rsidRDefault="006033EE" w:rsidP="006033EE">
      <w:pPr>
        <w:spacing w:line="276" w:lineRule="auto"/>
        <w:jc w:val="center"/>
        <w:rPr>
          <w:rFonts w:eastAsia="PMingLiU"/>
          <w:b/>
          <w:lang w:val="ro-MD" w:eastAsia="zh-CN"/>
        </w:rPr>
      </w:pPr>
    </w:p>
    <w:p w14:paraId="7AA1309C" w14:textId="77777777" w:rsidR="006033EE" w:rsidRPr="00F10185" w:rsidRDefault="006033EE" w:rsidP="006033EE">
      <w:pPr>
        <w:spacing w:line="276" w:lineRule="auto"/>
        <w:jc w:val="center"/>
        <w:rPr>
          <w:rFonts w:eastAsia="PMingLiU"/>
          <w:b/>
          <w:lang w:val="ro-MD" w:eastAsia="zh-CN"/>
        </w:rPr>
      </w:pPr>
    </w:p>
    <w:p w14:paraId="14D2C005" w14:textId="77777777" w:rsidR="006033EE" w:rsidRPr="00F10185" w:rsidRDefault="006033EE" w:rsidP="006033EE">
      <w:pPr>
        <w:spacing w:line="276" w:lineRule="auto"/>
        <w:jc w:val="center"/>
        <w:rPr>
          <w:rFonts w:eastAsia="PMingLiU"/>
          <w:b/>
          <w:lang w:val="ro-MD" w:eastAsia="zh-CN"/>
        </w:rPr>
      </w:pPr>
    </w:p>
    <w:p w14:paraId="741D304B" w14:textId="77777777" w:rsidR="006033EE" w:rsidRPr="00F10185" w:rsidRDefault="006033EE" w:rsidP="006033EE">
      <w:pPr>
        <w:spacing w:line="276" w:lineRule="auto"/>
        <w:jc w:val="center"/>
        <w:rPr>
          <w:rFonts w:eastAsia="PMingLiU"/>
          <w:b/>
          <w:lang w:val="ro-MD" w:eastAsia="zh-CN"/>
        </w:rPr>
      </w:pPr>
    </w:p>
    <w:p w14:paraId="1ED29B18" w14:textId="77777777" w:rsidR="006033EE" w:rsidRPr="00F10185" w:rsidRDefault="006033EE" w:rsidP="006033EE">
      <w:pPr>
        <w:spacing w:line="276" w:lineRule="auto"/>
        <w:jc w:val="center"/>
        <w:rPr>
          <w:rFonts w:eastAsia="PMingLiU"/>
          <w:b/>
          <w:lang w:val="ro-MD" w:eastAsia="zh-CN"/>
        </w:rPr>
      </w:pPr>
    </w:p>
    <w:p w14:paraId="1094A649" w14:textId="77777777" w:rsidR="006033EE" w:rsidRPr="00F10185" w:rsidRDefault="006033EE" w:rsidP="006033EE">
      <w:pPr>
        <w:spacing w:line="276" w:lineRule="auto"/>
        <w:jc w:val="center"/>
        <w:rPr>
          <w:rFonts w:eastAsia="PMingLiU"/>
          <w:b/>
          <w:lang w:val="ro-MD" w:eastAsia="zh-CN"/>
        </w:rPr>
      </w:pPr>
    </w:p>
    <w:p w14:paraId="31BC0BB2" w14:textId="77777777" w:rsidR="006033EE" w:rsidRPr="00F10185" w:rsidRDefault="006033EE" w:rsidP="006033EE">
      <w:pPr>
        <w:spacing w:line="276" w:lineRule="auto"/>
        <w:jc w:val="center"/>
        <w:rPr>
          <w:rFonts w:eastAsia="PMingLiU"/>
          <w:b/>
          <w:lang w:val="ro-MD" w:eastAsia="zh-CN"/>
        </w:rPr>
      </w:pPr>
    </w:p>
    <w:p w14:paraId="161988F4" w14:textId="77777777" w:rsidR="006033EE" w:rsidRPr="00F10185" w:rsidRDefault="006033EE" w:rsidP="006033EE">
      <w:pPr>
        <w:spacing w:line="276" w:lineRule="auto"/>
        <w:jc w:val="center"/>
        <w:rPr>
          <w:rFonts w:eastAsia="PMingLiU"/>
          <w:b/>
          <w:lang w:val="ro-MD" w:eastAsia="zh-CN"/>
        </w:rPr>
      </w:pPr>
    </w:p>
    <w:p w14:paraId="6CA7B195" w14:textId="77777777" w:rsidR="006033EE" w:rsidRPr="00F10185" w:rsidRDefault="006033EE" w:rsidP="006033EE">
      <w:pPr>
        <w:spacing w:line="276" w:lineRule="auto"/>
        <w:jc w:val="center"/>
        <w:rPr>
          <w:rFonts w:eastAsia="PMingLiU"/>
          <w:b/>
          <w:lang w:val="ro-MD" w:eastAsia="zh-CN"/>
        </w:rPr>
      </w:pPr>
    </w:p>
    <w:p w14:paraId="7854A320" w14:textId="77777777" w:rsidR="006033EE" w:rsidRPr="00F10185" w:rsidRDefault="006033EE" w:rsidP="006033EE">
      <w:pPr>
        <w:spacing w:line="276" w:lineRule="auto"/>
        <w:jc w:val="center"/>
        <w:rPr>
          <w:rFonts w:eastAsia="PMingLiU"/>
          <w:b/>
          <w:lang w:val="ro-MD" w:eastAsia="zh-CN"/>
        </w:rPr>
      </w:pPr>
    </w:p>
    <w:p w14:paraId="62030885" w14:textId="77777777" w:rsidR="006033EE" w:rsidRPr="00F10185" w:rsidRDefault="006033EE" w:rsidP="006033EE">
      <w:pPr>
        <w:spacing w:line="276" w:lineRule="auto"/>
        <w:jc w:val="center"/>
        <w:rPr>
          <w:rFonts w:eastAsia="PMingLiU"/>
          <w:b/>
          <w:lang w:val="ro-MD" w:eastAsia="zh-CN"/>
        </w:rPr>
      </w:pPr>
    </w:p>
    <w:p w14:paraId="296AC6EF" w14:textId="77777777" w:rsidR="006033EE" w:rsidRPr="00F10185" w:rsidRDefault="006033EE" w:rsidP="006033EE">
      <w:pPr>
        <w:spacing w:line="276" w:lineRule="auto"/>
        <w:jc w:val="center"/>
        <w:rPr>
          <w:rFonts w:eastAsia="PMingLiU"/>
          <w:b/>
          <w:lang w:val="ro-MD" w:eastAsia="zh-CN"/>
        </w:rPr>
      </w:pPr>
    </w:p>
    <w:p w14:paraId="005E98E4" w14:textId="77777777" w:rsidR="006033EE" w:rsidRPr="00F10185" w:rsidRDefault="006033EE" w:rsidP="006033EE">
      <w:pPr>
        <w:spacing w:line="276" w:lineRule="auto"/>
        <w:jc w:val="center"/>
        <w:rPr>
          <w:rFonts w:eastAsia="PMingLiU"/>
          <w:b/>
          <w:lang w:val="ro-MD" w:eastAsia="zh-CN"/>
        </w:rPr>
      </w:pPr>
    </w:p>
    <w:p w14:paraId="5E70ED68" w14:textId="77777777" w:rsidR="006053F5" w:rsidRDefault="006053F5" w:rsidP="006033EE">
      <w:pPr>
        <w:jc w:val="right"/>
        <w:rPr>
          <w:noProof w:val="0"/>
          <w:lang w:val="ro-MD"/>
        </w:rPr>
      </w:pPr>
    </w:p>
    <w:p w14:paraId="481C230B" w14:textId="716C2FC1" w:rsidR="006033EE" w:rsidRPr="00F10185" w:rsidRDefault="006033EE" w:rsidP="006033EE">
      <w:pPr>
        <w:jc w:val="right"/>
        <w:rPr>
          <w:noProof w:val="0"/>
          <w:sz w:val="22"/>
          <w:szCs w:val="22"/>
          <w:lang w:val="ro-MD"/>
        </w:rPr>
      </w:pPr>
      <w:r w:rsidRPr="00F10185">
        <w:rPr>
          <w:noProof w:val="0"/>
          <w:lang w:val="ro-MD"/>
        </w:rPr>
        <w:t>Anexa nr. 15</w:t>
      </w:r>
    </w:p>
    <w:p w14:paraId="7A792A05" w14:textId="77777777" w:rsidR="006033EE" w:rsidRPr="00F10185" w:rsidRDefault="006033EE" w:rsidP="006033EE">
      <w:pPr>
        <w:jc w:val="right"/>
        <w:rPr>
          <w:noProof w:val="0"/>
          <w:lang w:val="ro-MD"/>
        </w:rPr>
      </w:pPr>
      <w:r w:rsidRPr="00F10185">
        <w:rPr>
          <w:noProof w:val="0"/>
          <w:lang w:val="ro-MD"/>
        </w:rPr>
        <w:t>la Documentația standard nr._____</w:t>
      </w:r>
    </w:p>
    <w:p w14:paraId="154E05EB" w14:textId="77777777" w:rsidR="006033EE" w:rsidRPr="00F10185" w:rsidRDefault="006033EE" w:rsidP="006033EE">
      <w:pPr>
        <w:jc w:val="right"/>
        <w:rPr>
          <w:noProof w:val="0"/>
          <w:lang w:val="ro-MD"/>
        </w:rPr>
      </w:pPr>
      <w:r w:rsidRPr="00F10185">
        <w:rPr>
          <w:noProof w:val="0"/>
          <w:lang w:val="ro-MD"/>
        </w:rPr>
        <w:t>din “____” ________ 20___</w:t>
      </w:r>
    </w:p>
    <w:p w14:paraId="6D45C4D6" w14:textId="77777777" w:rsidR="006033EE" w:rsidRPr="00F10185" w:rsidRDefault="006033EE" w:rsidP="006033EE">
      <w:pPr>
        <w:spacing w:line="276" w:lineRule="auto"/>
        <w:jc w:val="center"/>
        <w:rPr>
          <w:rFonts w:eastAsia="PMingLiU"/>
          <w:b/>
          <w:lang w:val="ro-MD" w:eastAsia="zh-CN"/>
        </w:rPr>
      </w:pPr>
    </w:p>
    <w:p w14:paraId="289D35FD" w14:textId="77777777" w:rsidR="006033EE" w:rsidRPr="00F10185" w:rsidRDefault="006033EE" w:rsidP="006033EE">
      <w:pPr>
        <w:spacing w:line="276" w:lineRule="auto"/>
        <w:jc w:val="center"/>
        <w:rPr>
          <w:rFonts w:eastAsia="PMingLiU"/>
          <w:b/>
          <w:lang w:val="ro-MD" w:eastAsia="zh-CN"/>
        </w:rPr>
      </w:pPr>
    </w:p>
    <w:bookmarkEnd w:id="56"/>
    <w:p w14:paraId="322CE249" w14:textId="77777777" w:rsidR="006033EE" w:rsidRPr="00F10185" w:rsidRDefault="006033EE" w:rsidP="006033EE">
      <w:pPr>
        <w:spacing w:line="276" w:lineRule="auto"/>
        <w:jc w:val="center"/>
        <w:rPr>
          <w:rFonts w:eastAsia="PMingLiU"/>
          <w:b/>
          <w:noProof w:val="0"/>
          <w:lang w:val="ro-MD" w:eastAsia="zh-CN"/>
        </w:rPr>
      </w:pPr>
    </w:p>
    <w:p w14:paraId="7EF1C6E9" w14:textId="77777777" w:rsidR="006033EE" w:rsidRPr="00F10185" w:rsidRDefault="006033EE" w:rsidP="006033EE">
      <w:pPr>
        <w:ind w:firstLine="709"/>
        <w:jc w:val="center"/>
        <w:rPr>
          <w:rFonts w:eastAsia="PMingLiU"/>
          <w:b/>
          <w:lang w:val="ro-MD" w:eastAsia="zh-CN"/>
        </w:rPr>
      </w:pPr>
      <w:r w:rsidRPr="00F10185">
        <w:rPr>
          <w:rFonts w:eastAsia="PMingLiU"/>
          <w:b/>
          <w:lang w:val="ro-MD" w:eastAsia="zh-CN"/>
        </w:rPr>
        <w:t>DECLARAŢIE</w:t>
      </w:r>
    </w:p>
    <w:p w14:paraId="1C68C1EC" w14:textId="77777777" w:rsidR="006033EE" w:rsidRPr="00F10185" w:rsidRDefault="006033EE" w:rsidP="006033EE">
      <w:pPr>
        <w:ind w:firstLine="709"/>
        <w:jc w:val="center"/>
        <w:rPr>
          <w:rFonts w:eastAsia="PMingLiU"/>
          <w:b/>
          <w:lang w:val="ro-MD" w:eastAsia="zh-CN"/>
        </w:rPr>
      </w:pPr>
      <w:r w:rsidRPr="00F10185">
        <w:rPr>
          <w:rFonts w:eastAsia="PMingLiU"/>
          <w:b/>
          <w:lang w:val="ro-MD" w:eastAsia="zh-CN"/>
        </w:rPr>
        <w:t>privind personalul de specialitate propus pentru implementarea contractului</w:t>
      </w:r>
    </w:p>
    <w:p w14:paraId="79E43626" w14:textId="77777777" w:rsidR="006033EE" w:rsidRPr="00F10185" w:rsidRDefault="006033EE" w:rsidP="006033E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F10185" w:rsidRPr="00F10185" w14:paraId="4E6C02D6" w14:textId="77777777" w:rsidTr="00581BC7">
        <w:trPr>
          <w:cantSplit/>
          <w:trHeight w:val="1942"/>
        </w:trPr>
        <w:tc>
          <w:tcPr>
            <w:tcW w:w="273" w:type="pct"/>
            <w:vAlign w:val="center"/>
          </w:tcPr>
          <w:p w14:paraId="42FE5195" w14:textId="77777777" w:rsidR="006033EE" w:rsidRPr="00F10185" w:rsidRDefault="006033EE" w:rsidP="00581BC7">
            <w:pPr>
              <w:tabs>
                <w:tab w:val="left" w:pos="567"/>
              </w:tabs>
              <w:jc w:val="center"/>
              <w:rPr>
                <w:b/>
                <w:bCs/>
                <w:lang w:val="ro-MD"/>
              </w:rPr>
            </w:pPr>
          </w:p>
          <w:p w14:paraId="318C8BAF" w14:textId="77777777" w:rsidR="006033EE" w:rsidRPr="00F10185" w:rsidRDefault="006033EE" w:rsidP="00581BC7">
            <w:pPr>
              <w:tabs>
                <w:tab w:val="left" w:pos="567"/>
              </w:tabs>
              <w:jc w:val="center"/>
              <w:rPr>
                <w:b/>
                <w:bCs/>
                <w:lang w:val="ro-MD"/>
              </w:rPr>
            </w:pPr>
            <w:r w:rsidRPr="00F10185">
              <w:rPr>
                <w:b/>
                <w:bCs/>
                <w:lang w:val="ro-MD"/>
              </w:rPr>
              <w:t>Nr.</w:t>
            </w:r>
          </w:p>
          <w:p w14:paraId="77D78825" w14:textId="77777777" w:rsidR="006033EE" w:rsidRPr="00F10185" w:rsidRDefault="006033EE" w:rsidP="00581BC7">
            <w:pPr>
              <w:tabs>
                <w:tab w:val="left" w:pos="567"/>
              </w:tabs>
              <w:jc w:val="center"/>
              <w:rPr>
                <w:b/>
                <w:bCs/>
                <w:lang w:val="ro-MD"/>
              </w:rPr>
            </w:pPr>
            <w:r w:rsidRPr="00F10185">
              <w:rPr>
                <w:b/>
                <w:bCs/>
                <w:lang w:val="ro-MD"/>
              </w:rPr>
              <w:t>d/o</w:t>
            </w:r>
          </w:p>
        </w:tc>
        <w:tc>
          <w:tcPr>
            <w:tcW w:w="727" w:type="pct"/>
            <w:vAlign w:val="center"/>
          </w:tcPr>
          <w:p w14:paraId="228EEFE6" w14:textId="77777777" w:rsidR="006033EE" w:rsidRPr="00F10185" w:rsidRDefault="006033EE" w:rsidP="00581BC7">
            <w:pPr>
              <w:tabs>
                <w:tab w:val="left" w:pos="567"/>
                <w:tab w:val="left" w:pos="1134"/>
              </w:tabs>
              <w:ind w:left="360"/>
              <w:jc w:val="center"/>
              <w:outlineLvl w:val="0"/>
              <w:rPr>
                <w:b/>
                <w:bCs/>
                <w:lang w:val="ro-MD"/>
              </w:rPr>
            </w:pPr>
          </w:p>
          <w:p w14:paraId="60961927" w14:textId="77777777" w:rsidR="006033EE" w:rsidRPr="00F10185" w:rsidRDefault="006033EE" w:rsidP="00581BC7">
            <w:pPr>
              <w:tabs>
                <w:tab w:val="left" w:pos="567"/>
              </w:tabs>
              <w:jc w:val="center"/>
              <w:rPr>
                <w:b/>
                <w:bCs/>
                <w:lang w:val="ro-MD"/>
              </w:rPr>
            </w:pPr>
            <w:r w:rsidRPr="00F10185">
              <w:rPr>
                <w:b/>
                <w:bCs/>
                <w:lang w:val="ro-MD"/>
              </w:rPr>
              <w:t>Funcţia</w:t>
            </w:r>
          </w:p>
        </w:tc>
        <w:tc>
          <w:tcPr>
            <w:tcW w:w="1000" w:type="pct"/>
            <w:vAlign w:val="center"/>
          </w:tcPr>
          <w:p w14:paraId="794FDBC2" w14:textId="77777777" w:rsidR="006033EE" w:rsidRPr="00F10185" w:rsidRDefault="006033EE" w:rsidP="00581BC7">
            <w:pPr>
              <w:tabs>
                <w:tab w:val="left" w:pos="567"/>
                <w:tab w:val="left" w:pos="1134"/>
              </w:tabs>
              <w:ind w:left="360"/>
              <w:jc w:val="center"/>
              <w:outlineLvl w:val="0"/>
              <w:rPr>
                <w:b/>
                <w:bCs/>
                <w:lang w:val="ro-MD"/>
              </w:rPr>
            </w:pPr>
          </w:p>
          <w:p w14:paraId="07AEA594" w14:textId="77777777" w:rsidR="006033EE" w:rsidRPr="00F10185" w:rsidRDefault="006033EE" w:rsidP="00581BC7">
            <w:pPr>
              <w:tabs>
                <w:tab w:val="left" w:pos="567"/>
              </w:tabs>
              <w:jc w:val="center"/>
              <w:rPr>
                <w:b/>
                <w:bCs/>
                <w:lang w:val="ro-MD"/>
              </w:rPr>
            </w:pPr>
            <w:r w:rsidRPr="00F10185">
              <w:rPr>
                <w:b/>
                <w:bCs/>
                <w:lang w:val="ro-MD"/>
              </w:rPr>
              <w:t>Studii de specialitate</w:t>
            </w:r>
          </w:p>
        </w:tc>
        <w:tc>
          <w:tcPr>
            <w:tcW w:w="1036" w:type="pct"/>
            <w:vAlign w:val="center"/>
          </w:tcPr>
          <w:p w14:paraId="5212DB3B" w14:textId="77777777" w:rsidR="006033EE" w:rsidRPr="00F10185" w:rsidRDefault="006033EE" w:rsidP="00581BC7">
            <w:pPr>
              <w:tabs>
                <w:tab w:val="left" w:pos="567"/>
              </w:tabs>
              <w:jc w:val="center"/>
              <w:rPr>
                <w:b/>
                <w:bCs/>
                <w:lang w:val="ro-MD"/>
              </w:rPr>
            </w:pPr>
            <w:r w:rsidRPr="00F10185">
              <w:rPr>
                <w:b/>
                <w:bCs/>
                <w:lang w:val="ro-MD"/>
              </w:rPr>
              <w:t>Vechimea în  munca de specialitate (ani)</w:t>
            </w:r>
          </w:p>
        </w:tc>
        <w:tc>
          <w:tcPr>
            <w:tcW w:w="1056" w:type="pct"/>
            <w:vAlign w:val="center"/>
          </w:tcPr>
          <w:p w14:paraId="387156AD" w14:textId="77777777" w:rsidR="006033EE" w:rsidRPr="00F10185" w:rsidRDefault="006033EE" w:rsidP="00581BC7">
            <w:pPr>
              <w:tabs>
                <w:tab w:val="left" w:pos="567"/>
              </w:tabs>
              <w:jc w:val="center"/>
              <w:rPr>
                <w:b/>
                <w:bCs/>
                <w:lang w:val="ro-MD"/>
              </w:rPr>
            </w:pPr>
            <w:r w:rsidRPr="00F10185">
              <w:rPr>
                <w:b/>
                <w:bCs/>
                <w:lang w:val="ro-MD"/>
              </w:rPr>
              <w:t>Numărul şi denumirea lucrărilor similare executate în calitate de conducător</w:t>
            </w:r>
          </w:p>
        </w:tc>
        <w:tc>
          <w:tcPr>
            <w:tcW w:w="908" w:type="pct"/>
            <w:vAlign w:val="center"/>
          </w:tcPr>
          <w:p w14:paraId="6F17086E" w14:textId="77777777" w:rsidR="006033EE" w:rsidRPr="00F10185" w:rsidRDefault="006033EE" w:rsidP="00581BC7">
            <w:pPr>
              <w:tabs>
                <w:tab w:val="left" w:pos="567"/>
              </w:tabs>
              <w:jc w:val="center"/>
              <w:rPr>
                <w:b/>
                <w:bCs/>
                <w:lang w:val="ro-MD"/>
              </w:rPr>
            </w:pPr>
            <w:r w:rsidRPr="00F10185">
              <w:rPr>
                <w:b/>
                <w:bCs/>
                <w:lang w:val="ro-MD"/>
              </w:rPr>
              <w:t>Numărul certificatului de atestare</w:t>
            </w:r>
          </w:p>
          <w:p w14:paraId="61AB5F24" w14:textId="77777777" w:rsidR="006033EE" w:rsidRPr="00F10185" w:rsidRDefault="006033EE" w:rsidP="00581BC7">
            <w:pPr>
              <w:tabs>
                <w:tab w:val="left" w:pos="567"/>
              </w:tabs>
              <w:jc w:val="center"/>
              <w:rPr>
                <w:b/>
                <w:bCs/>
                <w:lang w:val="ro-MD"/>
              </w:rPr>
            </w:pPr>
            <w:r w:rsidRPr="00F10185">
              <w:rPr>
                <w:b/>
                <w:bCs/>
                <w:lang w:val="ro-MD"/>
              </w:rPr>
              <w:t>și data eliberării</w:t>
            </w:r>
          </w:p>
          <w:p w14:paraId="066DD999" w14:textId="77777777" w:rsidR="006033EE" w:rsidRPr="00F10185" w:rsidRDefault="006033EE" w:rsidP="00581BC7">
            <w:pPr>
              <w:tabs>
                <w:tab w:val="left" w:pos="567"/>
                <w:tab w:val="left" w:pos="1134"/>
              </w:tabs>
              <w:ind w:left="360"/>
              <w:jc w:val="center"/>
              <w:outlineLvl w:val="0"/>
              <w:rPr>
                <w:b/>
                <w:bCs/>
                <w:lang w:val="ro-MD"/>
              </w:rPr>
            </w:pPr>
          </w:p>
          <w:p w14:paraId="3F417D2D" w14:textId="77777777" w:rsidR="006033EE" w:rsidRPr="00F10185" w:rsidRDefault="006033EE" w:rsidP="00581BC7">
            <w:pPr>
              <w:tabs>
                <w:tab w:val="left" w:pos="567"/>
                <w:tab w:val="left" w:pos="1134"/>
              </w:tabs>
              <w:ind w:left="360"/>
              <w:jc w:val="center"/>
              <w:outlineLvl w:val="0"/>
              <w:rPr>
                <w:b/>
                <w:bCs/>
                <w:lang w:val="ro-MD"/>
              </w:rPr>
            </w:pPr>
          </w:p>
        </w:tc>
      </w:tr>
      <w:tr w:rsidR="00F10185" w:rsidRPr="00F10185" w14:paraId="5F2152DF" w14:textId="77777777" w:rsidTr="00581BC7">
        <w:trPr>
          <w:cantSplit/>
          <w:trHeight w:val="320"/>
        </w:trPr>
        <w:tc>
          <w:tcPr>
            <w:tcW w:w="273" w:type="pct"/>
          </w:tcPr>
          <w:p w14:paraId="20B59D44" w14:textId="77777777" w:rsidR="006033EE" w:rsidRPr="00F10185" w:rsidRDefault="006033EE" w:rsidP="00581BC7">
            <w:pPr>
              <w:tabs>
                <w:tab w:val="left" w:pos="567"/>
                <w:tab w:val="left" w:pos="1134"/>
              </w:tabs>
              <w:ind w:left="360"/>
              <w:jc w:val="both"/>
              <w:outlineLvl w:val="0"/>
              <w:rPr>
                <w:b/>
                <w:bCs/>
                <w:lang w:val="ro-MD"/>
              </w:rPr>
            </w:pPr>
          </w:p>
        </w:tc>
        <w:tc>
          <w:tcPr>
            <w:tcW w:w="727" w:type="pct"/>
          </w:tcPr>
          <w:p w14:paraId="725F0527" w14:textId="77777777" w:rsidR="006033EE" w:rsidRPr="00F10185" w:rsidRDefault="006033EE" w:rsidP="00581BC7">
            <w:pPr>
              <w:tabs>
                <w:tab w:val="left" w:pos="567"/>
              </w:tabs>
              <w:jc w:val="both"/>
              <w:rPr>
                <w:b/>
                <w:bCs/>
                <w:lang w:val="ro-MD"/>
              </w:rPr>
            </w:pPr>
            <w:r w:rsidRPr="00F10185">
              <w:rPr>
                <w:b/>
                <w:bCs/>
                <w:lang w:val="ro-MD"/>
              </w:rPr>
              <w:t>1</w:t>
            </w:r>
          </w:p>
        </w:tc>
        <w:tc>
          <w:tcPr>
            <w:tcW w:w="1000" w:type="pct"/>
          </w:tcPr>
          <w:p w14:paraId="4255A600" w14:textId="77777777" w:rsidR="006033EE" w:rsidRPr="00F10185" w:rsidRDefault="006033EE" w:rsidP="00581BC7">
            <w:pPr>
              <w:tabs>
                <w:tab w:val="left" w:pos="567"/>
              </w:tabs>
              <w:jc w:val="both"/>
              <w:rPr>
                <w:b/>
                <w:bCs/>
                <w:lang w:val="ro-MD"/>
              </w:rPr>
            </w:pPr>
            <w:r w:rsidRPr="00F10185">
              <w:rPr>
                <w:b/>
                <w:bCs/>
                <w:lang w:val="ro-MD"/>
              </w:rPr>
              <w:t>2</w:t>
            </w:r>
          </w:p>
        </w:tc>
        <w:tc>
          <w:tcPr>
            <w:tcW w:w="1036" w:type="pct"/>
          </w:tcPr>
          <w:p w14:paraId="6ACE1927" w14:textId="77777777" w:rsidR="006033EE" w:rsidRPr="00F10185" w:rsidRDefault="006033EE" w:rsidP="00581BC7">
            <w:pPr>
              <w:tabs>
                <w:tab w:val="left" w:pos="567"/>
              </w:tabs>
              <w:jc w:val="both"/>
              <w:rPr>
                <w:b/>
                <w:bCs/>
                <w:lang w:val="ro-MD"/>
              </w:rPr>
            </w:pPr>
            <w:r w:rsidRPr="00F10185">
              <w:rPr>
                <w:b/>
                <w:bCs/>
                <w:lang w:val="ro-MD"/>
              </w:rPr>
              <w:t>3</w:t>
            </w:r>
          </w:p>
        </w:tc>
        <w:tc>
          <w:tcPr>
            <w:tcW w:w="1056" w:type="pct"/>
          </w:tcPr>
          <w:p w14:paraId="7FA7CE1F" w14:textId="77777777" w:rsidR="006033EE" w:rsidRPr="00F10185" w:rsidRDefault="006033EE" w:rsidP="00581BC7">
            <w:pPr>
              <w:tabs>
                <w:tab w:val="left" w:pos="567"/>
              </w:tabs>
              <w:jc w:val="both"/>
              <w:rPr>
                <w:b/>
                <w:bCs/>
                <w:lang w:val="ro-MD"/>
              </w:rPr>
            </w:pPr>
            <w:r w:rsidRPr="00F10185">
              <w:rPr>
                <w:b/>
                <w:bCs/>
                <w:lang w:val="ro-MD"/>
              </w:rPr>
              <w:t>4</w:t>
            </w:r>
          </w:p>
        </w:tc>
        <w:tc>
          <w:tcPr>
            <w:tcW w:w="908" w:type="pct"/>
          </w:tcPr>
          <w:p w14:paraId="639B7D43" w14:textId="77777777" w:rsidR="006033EE" w:rsidRPr="00F10185" w:rsidRDefault="006033EE" w:rsidP="00581BC7">
            <w:pPr>
              <w:tabs>
                <w:tab w:val="left" w:pos="567"/>
              </w:tabs>
              <w:jc w:val="both"/>
              <w:rPr>
                <w:b/>
                <w:bCs/>
                <w:lang w:val="ro-MD"/>
              </w:rPr>
            </w:pPr>
            <w:r w:rsidRPr="00F10185">
              <w:rPr>
                <w:b/>
                <w:bCs/>
                <w:lang w:val="ro-MD"/>
              </w:rPr>
              <w:t>5</w:t>
            </w:r>
          </w:p>
        </w:tc>
      </w:tr>
      <w:tr w:rsidR="00F10185" w:rsidRPr="00F10185" w14:paraId="1A6A743A" w14:textId="77777777" w:rsidTr="00581BC7">
        <w:trPr>
          <w:cantSplit/>
          <w:trHeight w:val="140"/>
        </w:trPr>
        <w:tc>
          <w:tcPr>
            <w:tcW w:w="273" w:type="pct"/>
          </w:tcPr>
          <w:p w14:paraId="1C75258E"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552E8BAE" w14:textId="77777777" w:rsidR="006033EE" w:rsidRPr="00F10185" w:rsidRDefault="006033EE" w:rsidP="00581BC7">
            <w:pPr>
              <w:tabs>
                <w:tab w:val="left" w:pos="567"/>
              </w:tabs>
              <w:jc w:val="both"/>
              <w:rPr>
                <w:bCs/>
                <w:lang w:val="ro-MD"/>
              </w:rPr>
            </w:pPr>
            <w:r w:rsidRPr="00F10185">
              <w:rPr>
                <w:bCs/>
                <w:lang w:val="ro-MD"/>
              </w:rPr>
              <w:t>Arhitect-șef</w:t>
            </w:r>
          </w:p>
        </w:tc>
        <w:tc>
          <w:tcPr>
            <w:tcW w:w="1000" w:type="pct"/>
          </w:tcPr>
          <w:p w14:paraId="75B17CE8"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3511C34C"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057E0D8F"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4FDADD59" w14:textId="77777777" w:rsidR="006033EE" w:rsidRPr="00F10185" w:rsidRDefault="006033EE" w:rsidP="00581BC7">
            <w:pPr>
              <w:keepNext/>
              <w:keepLines/>
              <w:tabs>
                <w:tab w:val="left" w:pos="567"/>
              </w:tabs>
              <w:spacing w:before="200"/>
              <w:jc w:val="both"/>
              <w:outlineLvl w:val="2"/>
              <w:rPr>
                <w:bCs/>
                <w:lang w:val="ro-MD"/>
              </w:rPr>
            </w:pPr>
          </w:p>
        </w:tc>
      </w:tr>
      <w:tr w:rsidR="00F10185" w:rsidRPr="00F10185" w14:paraId="65663B62" w14:textId="77777777" w:rsidTr="00581BC7">
        <w:trPr>
          <w:cantSplit/>
          <w:trHeight w:val="140"/>
        </w:trPr>
        <w:tc>
          <w:tcPr>
            <w:tcW w:w="273" w:type="pct"/>
          </w:tcPr>
          <w:p w14:paraId="00F9A732"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048FDFA4" w14:textId="77777777" w:rsidR="006033EE" w:rsidRPr="00F10185" w:rsidRDefault="006033EE" w:rsidP="00581BC7">
            <w:pPr>
              <w:tabs>
                <w:tab w:val="left" w:pos="567"/>
              </w:tabs>
              <w:jc w:val="both"/>
              <w:rPr>
                <w:bCs/>
                <w:lang w:val="ro-MD"/>
              </w:rPr>
            </w:pPr>
            <w:r w:rsidRPr="00F10185">
              <w:rPr>
                <w:bCs/>
                <w:lang w:val="ro-MD"/>
              </w:rPr>
              <w:t>Inginer-șef</w:t>
            </w:r>
          </w:p>
        </w:tc>
        <w:tc>
          <w:tcPr>
            <w:tcW w:w="1000" w:type="pct"/>
          </w:tcPr>
          <w:p w14:paraId="1E834C15"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2E0A74C4"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622E410E"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2382A0F9" w14:textId="77777777" w:rsidR="006033EE" w:rsidRPr="00F10185" w:rsidRDefault="006033EE" w:rsidP="00581BC7">
            <w:pPr>
              <w:keepNext/>
              <w:keepLines/>
              <w:tabs>
                <w:tab w:val="left" w:pos="567"/>
              </w:tabs>
              <w:spacing w:before="200"/>
              <w:jc w:val="both"/>
              <w:outlineLvl w:val="2"/>
              <w:rPr>
                <w:bCs/>
                <w:lang w:val="ro-MD"/>
              </w:rPr>
            </w:pPr>
          </w:p>
        </w:tc>
      </w:tr>
      <w:tr w:rsidR="00F10185" w:rsidRPr="00F10185" w14:paraId="35152DD0" w14:textId="77777777" w:rsidTr="00581BC7">
        <w:trPr>
          <w:cantSplit/>
          <w:trHeight w:val="140"/>
        </w:trPr>
        <w:tc>
          <w:tcPr>
            <w:tcW w:w="273" w:type="pct"/>
          </w:tcPr>
          <w:p w14:paraId="1E011105"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29F6AE4E" w14:textId="77777777" w:rsidR="006033EE" w:rsidRPr="00F10185" w:rsidRDefault="006033EE" w:rsidP="00581BC7">
            <w:pPr>
              <w:tabs>
                <w:tab w:val="left" w:pos="567"/>
              </w:tabs>
              <w:jc w:val="both"/>
              <w:rPr>
                <w:bCs/>
                <w:lang w:val="ro-MD"/>
              </w:rPr>
            </w:pPr>
            <w:r w:rsidRPr="00F10185">
              <w:rPr>
                <w:bCs/>
                <w:lang w:val="ro-MD"/>
              </w:rPr>
              <w:t>Diriginţi de şantier</w:t>
            </w:r>
          </w:p>
        </w:tc>
        <w:tc>
          <w:tcPr>
            <w:tcW w:w="1000" w:type="pct"/>
          </w:tcPr>
          <w:p w14:paraId="7789B6BB"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79342050"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5FC88AFB"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2B88AB02" w14:textId="77777777" w:rsidR="006033EE" w:rsidRPr="00F10185" w:rsidRDefault="006033EE" w:rsidP="00581BC7">
            <w:pPr>
              <w:keepNext/>
              <w:keepLines/>
              <w:tabs>
                <w:tab w:val="left" w:pos="567"/>
              </w:tabs>
              <w:spacing w:before="200"/>
              <w:jc w:val="both"/>
              <w:outlineLvl w:val="2"/>
              <w:rPr>
                <w:bCs/>
                <w:lang w:val="ro-MD"/>
              </w:rPr>
            </w:pPr>
          </w:p>
        </w:tc>
      </w:tr>
      <w:tr w:rsidR="00F10185" w:rsidRPr="00F10185" w14:paraId="543D80AD" w14:textId="77777777" w:rsidTr="00581BC7">
        <w:trPr>
          <w:cantSplit/>
          <w:trHeight w:val="140"/>
        </w:trPr>
        <w:tc>
          <w:tcPr>
            <w:tcW w:w="273" w:type="pct"/>
          </w:tcPr>
          <w:p w14:paraId="088B6659"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66E21961" w14:textId="77777777" w:rsidR="006033EE" w:rsidRPr="00F10185" w:rsidRDefault="006033EE" w:rsidP="00581BC7">
            <w:pPr>
              <w:tabs>
                <w:tab w:val="left" w:pos="567"/>
              </w:tabs>
              <w:jc w:val="both"/>
              <w:rPr>
                <w:bCs/>
                <w:lang w:val="ro-MD"/>
              </w:rPr>
            </w:pPr>
            <w:r w:rsidRPr="00F10185">
              <w:rPr>
                <w:bCs/>
                <w:lang w:val="ro-MD"/>
              </w:rPr>
              <w:t>Maiştri</w:t>
            </w:r>
          </w:p>
        </w:tc>
        <w:tc>
          <w:tcPr>
            <w:tcW w:w="1000" w:type="pct"/>
          </w:tcPr>
          <w:p w14:paraId="0AF48F29"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6324C11A"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1410FEE7"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6B0FB271" w14:textId="77777777" w:rsidR="006033EE" w:rsidRPr="00F10185" w:rsidRDefault="006033EE" w:rsidP="00581BC7">
            <w:pPr>
              <w:keepNext/>
              <w:keepLines/>
              <w:tabs>
                <w:tab w:val="left" w:pos="567"/>
              </w:tabs>
              <w:spacing w:before="200"/>
              <w:jc w:val="both"/>
              <w:outlineLvl w:val="2"/>
              <w:rPr>
                <w:bCs/>
                <w:lang w:val="ro-MD"/>
              </w:rPr>
            </w:pPr>
          </w:p>
        </w:tc>
      </w:tr>
      <w:tr w:rsidR="006033EE" w:rsidRPr="00F10185" w14:paraId="305005D9" w14:textId="77777777" w:rsidTr="00581BC7">
        <w:trPr>
          <w:cantSplit/>
          <w:trHeight w:val="1270"/>
        </w:trPr>
        <w:tc>
          <w:tcPr>
            <w:tcW w:w="273" w:type="pct"/>
          </w:tcPr>
          <w:p w14:paraId="567E4EC7" w14:textId="77777777" w:rsidR="006033EE" w:rsidRPr="00F10185" w:rsidRDefault="006033EE" w:rsidP="00581BC7">
            <w:pPr>
              <w:keepNext/>
              <w:keepLines/>
              <w:tabs>
                <w:tab w:val="left" w:pos="567"/>
              </w:tabs>
              <w:spacing w:before="200"/>
              <w:jc w:val="both"/>
              <w:outlineLvl w:val="2"/>
              <w:rPr>
                <w:bCs/>
                <w:lang w:val="ro-MD"/>
              </w:rPr>
            </w:pPr>
          </w:p>
        </w:tc>
        <w:tc>
          <w:tcPr>
            <w:tcW w:w="727" w:type="pct"/>
          </w:tcPr>
          <w:p w14:paraId="46A111A4" w14:textId="77777777" w:rsidR="006033EE" w:rsidRPr="00F10185" w:rsidRDefault="006033EE" w:rsidP="00581BC7">
            <w:pPr>
              <w:tabs>
                <w:tab w:val="left" w:pos="567"/>
              </w:tabs>
              <w:jc w:val="both"/>
              <w:rPr>
                <w:bCs/>
                <w:lang w:val="ro-MD"/>
              </w:rPr>
            </w:pPr>
            <w:r w:rsidRPr="00F10185">
              <w:rPr>
                <w:bCs/>
                <w:lang w:val="ro-MD"/>
              </w:rPr>
              <w:t>Specialişti</w:t>
            </w:r>
          </w:p>
          <w:p w14:paraId="2C2EA941" w14:textId="77777777" w:rsidR="006033EE" w:rsidRPr="00F10185" w:rsidRDefault="006033EE" w:rsidP="00581BC7">
            <w:pPr>
              <w:tabs>
                <w:tab w:val="left" w:pos="567"/>
              </w:tabs>
              <w:jc w:val="both"/>
              <w:rPr>
                <w:bCs/>
                <w:lang w:val="ro-MD"/>
              </w:rPr>
            </w:pPr>
            <w:r w:rsidRPr="00F10185">
              <w:rPr>
                <w:bCs/>
                <w:lang w:val="ro-MD"/>
              </w:rPr>
              <w:t>……………</w:t>
            </w:r>
          </w:p>
          <w:p w14:paraId="151FF2F0" w14:textId="77777777" w:rsidR="006033EE" w:rsidRPr="00F10185" w:rsidRDefault="006033EE" w:rsidP="00581BC7">
            <w:pPr>
              <w:tabs>
                <w:tab w:val="left" w:pos="567"/>
              </w:tabs>
              <w:jc w:val="both"/>
              <w:rPr>
                <w:bCs/>
                <w:lang w:val="ro-MD"/>
              </w:rPr>
            </w:pPr>
            <w:r w:rsidRPr="00F10185">
              <w:rPr>
                <w:bCs/>
                <w:lang w:val="ro-MD"/>
              </w:rPr>
              <w:t>……………</w:t>
            </w:r>
          </w:p>
          <w:p w14:paraId="05B7B03E" w14:textId="77777777" w:rsidR="006033EE" w:rsidRPr="00F10185" w:rsidRDefault="006033EE" w:rsidP="00581BC7">
            <w:pPr>
              <w:tabs>
                <w:tab w:val="left" w:pos="567"/>
              </w:tabs>
              <w:jc w:val="both"/>
              <w:rPr>
                <w:bCs/>
                <w:lang w:val="ro-MD"/>
              </w:rPr>
            </w:pPr>
            <w:r w:rsidRPr="00F10185">
              <w:rPr>
                <w:bCs/>
                <w:lang w:val="ro-MD"/>
              </w:rPr>
              <w:t>…………….</w:t>
            </w:r>
          </w:p>
        </w:tc>
        <w:tc>
          <w:tcPr>
            <w:tcW w:w="1000" w:type="pct"/>
          </w:tcPr>
          <w:p w14:paraId="72F0DFD6" w14:textId="77777777" w:rsidR="006033EE" w:rsidRPr="00F10185" w:rsidRDefault="006033EE" w:rsidP="00581BC7">
            <w:pPr>
              <w:keepNext/>
              <w:keepLines/>
              <w:tabs>
                <w:tab w:val="left" w:pos="567"/>
              </w:tabs>
              <w:spacing w:before="200"/>
              <w:jc w:val="both"/>
              <w:outlineLvl w:val="2"/>
              <w:rPr>
                <w:bCs/>
                <w:lang w:val="ro-MD"/>
              </w:rPr>
            </w:pPr>
          </w:p>
        </w:tc>
        <w:tc>
          <w:tcPr>
            <w:tcW w:w="1036" w:type="pct"/>
          </w:tcPr>
          <w:p w14:paraId="1DC8001E" w14:textId="77777777" w:rsidR="006033EE" w:rsidRPr="00F10185" w:rsidRDefault="006033EE" w:rsidP="00581BC7">
            <w:pPr>
              <w:keepNext/>
              <w:keepLines/>
              <w:tabs>
                <w:tab w:val="left" w:pos="567"/>
              </w:tabs>
              <w:spacing w:before="200"/>
              <w:jc w:val="both"/>
              <w:outlineLvl w:val="2"/>
              <w:rPr>
                <w:bCs/>
                <w:lang w:val="ro-MD"/>
              </w:rPr>
            </w:pPr>
          </w:p>
        </w:tc>
        <w:tc>
          <w:tcPr>
            <w:tcW w:w="1056" w:type="pct"/>
          </w:tcPr>
          <w:p w14:paraId="1CB93D9E" w14:textId="77777777" w:rsidR="006033EE" w:rsidRPr="00F10185" w:rsidRDefault="006033EE" w:rsidP="00581BC7">
            <w:pPr>
              <w:keepNext/>
              <w:keepLines/>
              <w:tabs>
                <w:tab w:val="left" w:pos="567"/>
              </w:tabs>
              <w:spacing w:before="200"/>
              <w:jc w:val="both"/>
              <w:outlineLvl w:val="2"/>
              <w:rPr>
                <w:bCs/>
                <w:lang w:val="ro-MD"/>
              </w:rPr>
            </w:pPr>
          </w:p>
        </w:tc>
        <w:tc>
          <w:tcPr>
            <w:tcW w:w="908" w:type="pct"/>
          </w:tcPr>
          <w:p w14:paraId="097D8B27" w14:textId="77777777" w:rsidR="006033EE" w:rsidRPr="00F10185" w:rsidRDefault="006033EE" w:rsidP="00581BC7">
            <w:pPr>
              <w:keepNext/>
              <w:keepLines/>
              <w:tabs>
                <w:tab w:val="left" w:pos="567"/>
              </w:tabs>
              <w:spacing w:before="200"/>
              <w:jc w:val="both"/>
              <w:outlineLvl w:val="2"/>
              <w:rPr>
                <w:bCs/>
                <w:lang w:val="ro-MD"/>
              </w:rPr>
            </w:pPr>
          </w:p>
        </w:tc>
      </w:tr>
    </w:tbl>
    <w:p w14:paraId="08FD35E5" w14:textId="77777777" w:rsidR="006033EE" w:rsidRPr="00F10185" w:rsidRDefault="006033EE" w:rsidP="006033EE">
      <w:pPr>
        <w:jc w:val="both"/>
        <w:rPr>
          <w:rFonts w:eastAsia="PMingLiU"/>
          <w:lang w:val="ro-MD" w:eastAsia="zh-CN"/>
        </w:rPr>
      </w:pPr>
    </w:p>
    <w:p w14:paraId="7509406B" w14:textId="77777777" w:rsidR="006033EE" w:rsidRPr="00F10185" w:rsidRDefault="006033EE" w:rsidP="006033EE">
      <w:pPr>
        <w:jc w:val="both"/>
        <w:rPr>
          <w:rFonts w:eastAsia="PMingLiU"/>
          <w:lang w:val="ro-MD" w:eastAsia="zh-CN"/>
        </w:rPr>
      </w:pPr>
    </w:p>
    <w:p w14:paraId="7EF94BD8" w14:textId="77777777" w:rsidR="006033EE" w:rsidRPr="00F10185" w:rsidRDefault="006033EE" w:rsidP="006033EE">
      <w:pPr>
        <w:jc w:val="both"/>
        <w:rPr>
          <w:rFonts w:eastAsia="PMingLiU"/>
          <w:lang w:val="ro-MD" w:eastAsia="zh-CN"/>
        </w:rPr>
      </w:pPr>
    </w:p>
    <w:p w14:paraId="3CDF8ACA" w14:textId="77777777" w:rsidR="006033EE" w:rsidRPr="00F10185" w:rsidRDefault="006033EE" w:rsidP="006033EE">
      <w:pPr>
        <w:jc w:val="both"/>
        <w:rPr>
          <w:rFonts w:eastAsia="PMingLiU"/>
          <w:lang w:val="ro-MD" w:eastAsia="zh-CN"/>
        </w:rPr>
      </w:pPr>
    </w:p>
    <w:p w14:paraId="66DC41D2"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_________________________________________</w:t>
      </w:r>
    </w:p>
    <w:p w14:paraId="2AD5F859"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6DA526C0"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73CC8B55"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_________________________________</w:t>
      </w:r>
    </w:p>
    <w:p w14:paraId="090A3830" w14:textId="77777777" w:rsidR="006033EE" w:rsidRPr="00F10185" w:rsidRDefault="006033EE" w:rsidP="006033EE">
      <w:pPr>
        <w:spacing w:after="200" w:line="276" w:lineRule="auto"/>
        <w:rPr>
          <w:rFonts w:eastAsia="PMingLiU"/>
          <w:lang w:val="ro-MD" w:eastAsia="zh-CN"/>
        </w:rPr>
      </w:pPr>
      <w:bookmarkStart w:id="57" w:name="_Toc449692114"/>
    </w:p>
    <w:p w14:paraId="681A4A19" w14:textId="77777777" w:rsidR="006033EE" w:rsidRPr="00F10185" w:rsidRDefault="006033EE" w:rsidP="006033EE">
      <w:pPr>
        <w:spacing w:line="276" w:lineRule="auto"/>
        <w:jc w:val="center"/>
        <w:rPr>
          <w:rFonts w:eastAsia="PMingLiU"/>
          <w:b/>
          <w:lang w:val="ro-MD" w:eastAsia="zh-CN"/>
        </w:rPr>
      </w:pPr>
    </w:p>
    <w:p w14:paraId="539997EB" w14:textId="77777777" w:rsidR="006033EE" w:rsidRPr="00F10185" w:rsidRDefault="006033EE" w:rsidP="006033EE">
      <w:pPr>
        <w:spacing w:line="276" w:lineRule="auto"/>
        <w:jc w:val="center"/>
        <w:rPr>
          <w:rFonts w:eastAsia="PMingLiU"/>
          <w:b/>
          <w:lang w:val="ro-MD" w:eastAsia="zh-CN"/>
        </w:rPr>
      </w:pPr>
    </w:p>
    <w:p w14:paraId="4665EF5B" w14:textId="77777777" w:rsidR="006033EE" w:rsidRPr="00F10185" w:rsidRDefault="006033EE" w:rsidP="006033EE">
      <w:pPr>
        <w:spacing w:line="276" w:lineRule="auto"/>
        <w:jc w:val="center"/>
        <w:rPr>
          <w:rFonts w:eastAsia="PMingLiU"/>
          <w:b/>
          <w:lang w:val="ro-MD" w:eastAsia="zh-CN"/>
        </w:rPr>
      </w:pPr>
    </w:p>
    <w:p w14:paraId="4F9C5FDB" w14:textId="77777777" w:rsidR="006033EE" w:rsidRPr="00F10185" w:rsidRDefault="006033EE" w:rsidP="006033EE">
      <w:pPr>
        <w:spacing w:line="276" w:lineRule="auto"/>
        <w:jc w:val="center"/>
        <w:rPr>
          <w:rFonts w:eastAsia="PMingLiU"/>
          <w:b/>
          <w:lang w:val="ro-MD" w:eastAsia="zh-CN"/>
        </w:rPr>
      </w:pPr>
    </w:p>
    <w:p w14:paraId="3D1640AE" w14:textId="77777777" w:rsidR="006033EE" w:rsidRPr="00F10185" w:rsidRDefault="006033EE" w:rsidP="006033EE">
      <w:pPr>
        <w:spacing w:line="276" w:lineRule="auto"/>
        <w:jc w:val="center"/>
        <w:rPr>
          <w:rFonts w:eastAsia="PMingLiU"/>
          <w:b/>
          <w:lang w:val="ro-MD" w:eastAsia="zh-CN"/>
        </w:rPr>
      </w:pPr>
    </w:p>
    <w:p w14:paraId="19BC312C" w14:textId="77777777" w:rsidR="006033EE" w:rsidRPr="00F10185" w:rsidRDefault="006033EE" w:rsidP="006033EE">
      <w:pPr>
        <w:spacing w:line="276" w:lineRule="auto"/>
        <w:jc w:val="center"/>
        <w:rPr>
          <w:rFonts w:eastAsia="PMingLiU"/>
          <w:b/>
          <w:lang w:val="ro-MD" w:eastAsia="zh-CN"/>
        </w:rPr>
      </w:pPr>
    </w:p>
    <w:p w14:paraId="63B73648" w14:textId="77777777" w:rsidR="006033EE" w:rsidRPr="00F10185" w:rsidRDefault="006033EE" w:rsidP="006033EE">
      <w:pPr>
        <w:spacing w:line="276" w:lineRule="auto"/>
        <w:jc w:val="center"/>
        <w:rPr>
          <w:rFonts w:eastAsia="PMingLiU"/>
          <w:b/>
          <w:lang w:val="ro-MD" w:eastAsia="zh-CN"/>
        </w:rPr>
      </w:pPr>
    </w:p>
    <w:p w14:paraId="06AA4512" w14:textId="77777777" w:rsidR="006033EE" w:rsidRPr="00F10185" w:rsidRDefault="006033EE" w:rsidP="006033EE">
      <w:pPr>
        <w:spacing w:line="276" w:lineRule="auto"/>
        <w:jc w:val="center"/>
        <w:rPr>
          <w:rFonts w:eastAsia="PMingLiU"/>
          <w:b/>
          <w:lang w:val="ro-MD" w:eastAsia="zh-CN"/>
        </w:rPr>
      </w:pPr>
    </w:p>
    <w:p w14:paraId="4D288001" w14:textId="77777777" w:rsidR="006033EE" w:rsidRPr="00F10185" w:rsidRDefault="006033EE" w:rsidP="006033EE">
      <w:pPr>
        <w:spacing w:line="276" w:lineRule="auto"/>
        <w:jc w:val="center"/>
        <w:rPr>
          <w:rFonts w:eastAsia="PMingLiU"/>
          <w:b/>
          <w:lang w:val="ro-MD" w:eastAsia="zh-CN"/>
        </w:rPr>
      </w:pPr>
    </w:p>
    <w:p w14:paraId="25C3969C" w14:textId="77777777" w:rsidR="006033EE" w:rsidRPr="00F10185" w:rsidRDefault="006033EE" w:rsidP="006033EE">
      <w:pPr>
        <w:spacing w:line="276" w:lineRule="auto"/>
        <w:jc w:val="center"/>
        <w:rPr>
          <w:rFonts w:eastAsia="PMingLiU"/>
          <w:b/>
          <w:lang w:val="ro-MD" w:eastAsia="zh-CN"/>
        </w:rPr>
      </w:pPr>
    </w:p>
    <w:p w14:paraId="5B7595E5" w14:textId="77777777" w:rsidR="006033EE" w:rsidRPr="00F10185" w:rsidRDefault="006033EE" w:rsidP="006033EE">
      <w:pPr>
        <w:spacing w:line="276" w:lineRule="auto"/>
        <w:jc w:val="center"/>
        <w:rPr>
          <w:rFonts w:eastAsia="PMingLiU"/>
          <w:b/>
          <w:lang w:val="ro-MD" w:eastAsia="zh-CN"/>
        </w:rPr>
      </w:pPr>
    </w:p>
    <w:p w14:paraId="49044703" w14:textId="77777777" w:rsidR="006033EE" w:rsidRPr="00F10185" w:rsidRDefault="006033EE" w:rsidP="006033EE">
      <w:pPr>
        <w:spacing w:line="276" w:lineRule="auto"/>
        <w:jc w:val="center"/>
        <w:rPr>
          <w:rFonts w:eastAsia="PMingLiU"/>
          <w:b/>
          <w:lang w:val="ro-MD" w:eastAsia="zh-CN"/>
        </w:rPr>
      </w:pPr>
    </w:p>
    <w:p w14:paraId="4425093E" w14:textId="77777777" w:rsidR="006033EE" w:rsidRPr="00F10185" w:rsidRDefault="006033EE" w:rsidP="006033EE">
      <w:pPr>
        <w:spacing w:line="276" w:lineRule="auto"/>
        <w:jc w:val="center"/>
        <w:rPr>
          <w:rFonts w:eastAsia="PMingLiU"/>
          <w:b/>
          <w:lang w:val="ro-MD" w:eastAsia="zh-CN"/>
        </w:rPr>
      </w:pPr>
    </w:p>
    <w:p w14:paraId="5BE0707B" w14:textId="77777777" w:rsidR="006033EE" w:rsidRPr="00F10185" w:rsidRDefault="006033EE" w:rsidP="006033EE">
      <w:pPr>
        <w:jc w:val="right"/>
        <w:rPr>
          <w:noProof w:val="0"/>
          <w:lang w:val="ro-MD"/>
        </w:rPr>
      </w:pPr>
    </w:p>
    <w:p w14:paraId="07BDF49B" w14:textId="77777777" w:rsidR="006053F5" w:rsidRDefault="006053F5" w:rsidP="006033EE">
      <w:pPr>
        <w:jc w:val="right"/>
        <w:rPr>
          <w:noProof w:val="0"/>
          <w:lang w:val="ro-MD"/>
        </w:rPr>
      </w:pPr>
    </w:p>
    <w:p w14:paraId="4C47FA2C" w14:textId="2D509702" w:rsidR="006033EE" w:rsidRPr="00F10185" w:rsidRDefault="006033EE" w:rsidP="006033EE">
      <w:pPr>
        <w:jc w:val="right"/>
        <w:rPr>
          <w:noProof w:val="0"/>
          <w:sz w:val="22"/>
          <w:szCs w:val="22"/>
          <w:lang w:val="ro-MD"/>
        </w:rPr>
      </w:pPr>
      <w:r w:rsidRPr="00F10185">
        <w:rPr>
          <w:noProof w:val="0"/>
          <w:lang w:val="ro-MD"/>
        </w:rPr>
        <w:t>Anexa nr. 16</w:t>
      </w:r>
    </w:p>
    <w:p w14:paraId="00553B83" w14:textId="77777777" w:rsidR="006033EE" w:rsidRPr="00F10185" w:rsidRDefault="006033EE" w:rsidP="006033EE">
      <w:pPr>
        <w:jc w:val="right"/>
        <w:rPr>
          <w:noProof w:val="0"/>
          <w:lang w:val="ro-MD"/>
        </w:rPr>
      </w:pPr>
      <w:r w:rsidRPr="00F10185">
        <w:rPr>
          <w:noProof w:val="0"/>
          <w:lang w:val="ro-MD"/>
        </w:rPr>
        <w:t>la Documentația standard nr._____</w:t>
      </w:r>
    </w:p>
    <w:p w14:paraId="60D8B5AD" w14:textId="77777777" w:rsidR="006033EE" w:rsidRPr="00F10185" w:rsidRDefault="006033EE" w:rsidP="006033EE">
      <w:pPr>
        <w:jc w:val="right"/>
        <w:rPr>
          <w:noProof w:val="0"/>
          <w:lang w:val="ro-MD"/>
        </w:rPr>
      </w:pPr>
      <w:r w:rsidRPr="00F10185">
        <w:rPr>
          <w:noProof w:val="0"/>
          <w:lang w:val="ro-MD"/>
        </w:rPr>
        <w:t>din “____” ________ 20___</w:t>
      </w:r>
    </w:p>
    <w:p w14:paraId="74BEAAAD" w14:textId="77777777" w:rsidR="006033EE" w:rsidRPr="00F10185" w:rsidRDefault="006033EE" w:rsidP="006033EE">
      <w:pPr>
        <w:spacing w:line="276" w:lineRule="auto"/>
        <w:jc w:val="center"/>
        <w:rPr>
          <w:rFonts w:eastAsia="PMingLiU"/>
          <w:b/>
          <w:lang w:val="ro-MD" w:eastAsia="zh-CN"/>
        </w:rPr>
      </w:pPr>
    </w:p>
    <w:bookmarkEnd w:id="57"/>
    <w:p w14:paraId="51A6AE9A" w14:textId="77777777" w:rsidR="006033EE" w:rsidRPr="00F10185" w:rsidRDefault="006033EE" w:rsidP="006033EE">
      <w:pPr>
        <w:spacing w:line="276" w:lineRule="auto"/>
        <w:rPr>
          <w:rFonts w:eastAsia="PMingLiU"/>
          <w:b/>
          <w:noProof w:val="0"/>
          <w:lang w:val="ro-MD" w:eastAsia="zh-CN"/>
        </w:rPr>
      </w:pPr>
    </w:p>
    <w:p w14:paraId="02851840" w14:textId="77777777" w:rsidR="006033EE" w:rsidRPr="00F10185" w:rsidRDefault="006033EE" w:rsidP="006033EE">
      <w:pPr>
        <w:jc w:val="center"/>
        <w:rPr>
          <w:rFonts w:eastAsia="SimSun"/>
          <w:b/>
          <w:bCs/>
          <w:iCs/>
          <w:lang w:val="ro-MD" w:eastAsia="zh-CN"/>
        </w:rPr>
      </w:pPr>
      <w:r w:rsidRPr="00F10185">
        <w:rPr>
          <w:rFonts w:eastAsia="SimSun"/>
          <w:b/>
          <w:bCs/>
          <w:iCs/>
          <w:lang w:val="ro-MD" w:eastAsia="zh-CN"/>
        </w:rPr>
        <w:t>LISTA SUBCONTRACTANȚILOR</w:t>
      </w:r>
    </w:p>
    <w:p w14:paraId="46FFFB9C" w14:textId="77777777" w:rsidR="006033EE" w:rsidRPr="00F10185" w:rsidRDefault="006033EE" w:rsidP="006033EE">
      <w:pPr>
        <w:jc w:val="center"/>
        <w:rPr>
          <w:rFonts w:eastAsia="SimSun"/>
          <w:b/>
          <w:bCs/>
          <w:iCs/>
          <w:lang w:val="ro-MD" w:eastAsia="zh-CN"/>
        </w:rPr>
      </w:pPr>
      <w:r w:rsidRPr="00F10185">
        <w:rPr>
          <w:rFonts w:eastAsia="SimSun"/>
          <w:b/>
          <w:bCs/>
          <w:iCs/>
          <w:lang w:val="ro-MD" w:eastAsia="zh-CN"/>
        </w:rPr>
        <w:t>ŞI PARTEA/PĂRŢILE DIN CONTRACT CARE SUNT</w:t>
      </w:r>
    </w:p>
    <w:p w14:paraId="65645787" w14:textId="77777777" w:rsidR="006033EE" w:rsidRPr="00F10185" w:rsidRDefault="006033EE" w:rsidP="006033EE">
      <w:pPr>
        <w:jc w:val="center"/>
        <w:rPr>
          <w:rFonts w:eastAsia="SimSun"/>
          <w:b/>
          <w:bCs/>
          <w:iCs/>
          <w:lang w:val="ro-MD" w:eastAsia="zh-CN"/>
        </w:rPr>
      </w:pPr>
      <w:r w:rsidRPr="00F10185">
        <w:rPr>
          <w:rFonts w:eastAsia="SimSun"/>
          <w:b/>
          <w:bCs/>
          <w:iCs/>
          <w:lang w:val="ro-MD" w:eastAsia="zh-CN"/>
        </w:rPr>
        <w:t>ÎNDEPLINITE DE ACEŞTIA</w:t>
      </w:r>
    </w:p>
    <w:p w14:paraId="557ECE4D" w14:textId="77777777" w:rsidR="006033EE" w:rsidRPr="00F10185" w:rsidRDefault="006033EE" w:rsidP="006033EE">
      <w:pPr>
        <w:jc w:val="center"/>
        <w:rPr>
          <w:rFonts w:eastAsia="SimSun"/>
          <w:b/>
          <w:bCs/>
          <w:iCs/>
          <w:lang w:val="ro-MD" w:eastAsia="zh-CN"/>
        </w:rPr>
      </w:pPr>
    </w:p>
    <w:p w14:paraId="7CBD4E44" w14:textId="77777777" w:rsidR="006033EE" w:rsidRPr="00F10185" w:rsidRDefault="006033EE" w:rsidP="006033E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F10185" w:rsidRPr="00F10185" w14:paraId="2A186F18" w14:textId="77777777" w:rsidTr="00581BC7">
        <w:trPr>
          <w:cantSplit/>
          <w:trHeight w:val="920"/>
        </w:trPr>
        <w:tc>
          <w:tcPr>
            <w:tcW w:w="0" w:type="auto"/>
            <w:vAlign w:val="center"/>
          </w:tcPr>
          <w:p w14:paraId="05706EEF" w14:textId="77777777" w:rsidR="006033EE" w:rsidRPr="00F10185" w:rsidRDefault="006033EE" w:rsidP="00581BC7">
            <w:pPr>
              <w:tabs>
                <w:tab w:val="left" w:pos="567"/>
              </w:tabs>
              <w:jc w:val="both"/>
              <w:rPr>
                <w:b/>
                <w:lang w:val="ro-MD"/>
              </w:rPr>
            </w:pPr>
            <w:r w:rsidRPr="00F10185">
              <w:rPr>
                <w:b/>
                <w:lang w:val="ro-MD"/>
              </w:rPr>
              <w:t>Nr. d/o</w:t>
            </w:r>
          </w:p>
        </w:tc>
        <w:tc>
          <w:tcPr>
            <w:tcW w:w="3126" w:type="dxa"/>
            <w:vAlign w:val="center"/>
          </w:tcPr>
          <w:p w14:paraId="455C6D6A" w14:textId="77777777" w:rsidR="006033EE" w:rsidRPr="00F10185" w:rsidRDefault="006033EE" w:rsidP="00581BC7">
            <w:pPr>
              <w:jc w:val="center"/>
              <w:rPr>
                <w:b/>
                <w:lang w:val="ro-MD"/>
              </w:rPr>
            </w:pPr>
            <w:r w:rsidRPr="00F10185">
              <w:rPr>
                <w:b/>
                <w:lang w:val="ro-MD"/>
              </w:rPr>
              <w:t>Numele şi adresa subantreprenorilor</w:t>
            </w:r>
          </w:p>
        </w:tc>
        <w:tc>
          <w:tcPr>
            <w:tcW w:w="1984" w:type="dxa"/>
            <w:vAlign w:val="center"/>
          </w:tcPr>
          <w:p w14:paraId="05DE43E4" w14:textId="77777777" w:rsidR="006033EE" w:rsidRPr="00F10185" w:rsidRDefault="006033EE" w:rsidP="00581BC7">
            <w:pPr>
              <w:rPr>
                <w:rFonts w:eastAsia="MS Mincho"/>
                <w:b/>
                <w:lang w:val="ro-MD" w:eastAsia="zh-CN"/>
              </w:rPr>
            </w:pPr>
            <w:r w:rsidRPr="00F10185">
              <w:rPr>
                <w:rFonts w:eastAsia="MS Mincho"/>
                <w:b/>
                <w:lang w:val="ro-MD" w:eastAsia="zh-CN"/>
              </w:rPr>
              <w:t>Activităţi din contract</w:t>
            </w:r>
          </w:p>
        </w:tc>
        <w:tc>
          <w:tcPr>
            <w:tcW w:w="1443" w:type="dxa"/>
            <w:vAlign w:val="center"/>
          </w:tcPr>
          <w:p w14:paraId="3ADF4723" w14:textId="77777777" w:rsidR="006033EE" w:rsidRPr="00F10185" w:rsidRDefault="006033EE" w:rsidP="00581BC7">
            <w:pPr>
              <w:rPr>
                <w:rFonts w:eastAsia="MS Mincho"/>
                <w:b/>
                <w:lang w:val="ro-MD" w:eastAsia="zh-CN"/>
              </w:rPr>
            </w:pPr>
            <w:r w:rsidRPr="00F10185">
              <w:rPr>
                <w:rFonts w:eastAsia="MS Mincho"/>
                <w:b/>
                <w:lang w:val="ro-MD" w:eastAsia="zh-CN"/>
              </w:rPr>
              <w:t>Valoarea aproximativă</w:t>
            </w:r>
          </w:p>
        </w:tc>
        <w:tc>
          <w:tcPr>
            <w:tcW w:w="0" w:type="auto"/>
            <w:vAlign w:val="center"/>
          </w:tcPr>
          <w:p w14:paraId="22B8E43B" w14:textId="77777777" w:rsidR="006033EE" w:rsidRPr="00F10185" w:rsidRDefault="006033EE" w:rsidP="00581BC7">
            <w:pPr>
              <w:rPr>
                <w:rFonts w:eastAsia="MS Mincho"/>
                <w:b/>
                <w:lang w:val="ro-MD" w:eastAsia="zh-CN"/>
              </w:rPr>
            </w:pPr>
            <w:r w:rsidRPr="00F10185">
              <w:rPr>
                <w:rFonts w:eastAsia="MS Mincho"/>
                <w:b/>
                <w:lang w:val="ro-MD" w:eastAsia="zh-CN"/>
              </w:rPr>
              <w:t>% din valoarea contractului</w:t>
            </w:r>
          </w:p>
        </w:tc>
      </w:tr>
      <w:tr w:rsidR="00F10185" w:rsidRPr="00F10185" w14:paraId="69E0BE5C" w14:textId="77777777" w:rsidTr="00581BC7">
        <w:trPr>
          <w:trHeight w:val="175"/>
        </w:trPr>
        <w:tc>
          <w:tcPr>
            <w:tcW w:w="0" w:type="auto"/>
          </w:tcPr>
          <w:p w14:paraId="066AC663" w14:textId="77777777" w:rsidR="006033EE" w:rsidRPr="00F10185" w:rsidRDefault="006033EE" w:rsidP="00581BC7">
            <w:pPr>
              <w:tabs>
                <w:tab w:val="left" w:pos="567"/>
              </w:tabs>
              <w:jc w:val="both"/>
              <w:rPr>
                <w:lang w:val="ro-MD"/>
              </w:rPr>
            </w:pPr>
            <w:r w:rsidRPr="00F10185">
              <w:rPr>
                <w:lang w:val="ro-MD"/>
              </w:rPr>
              <w:t>1.</w:t>
            </w:r>
          </w:p>
        </w:tc>
        <w:tc>
          <w:tcPr>
            <w:tcW w:w="3126" w:type="dxa"/>
          </w:tcPr>
          <w:p w14:paraId="49496F33"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213BC9F3"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0DBF41A0"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7D456280"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4A938F6A" w14:textId="77777777" w:rsidTr="00581BC7">
        <w:trPr>
          <w:trHeight w:val="337"/>
        </w:trPr>
        <w:tc>
          <w:tcPr>
            <w:tcW w:w="0" w:type="auto"/>
          </w:tcPr>
          <w:p w14:paraId="6DF3C4FB" w14:textId="77777777" w:rsidR="006033EE" w:rsidRPr="00F10185" w:rsidRDefault="006033EE" w:rsidP="00581BC7">
            <w:pPr>
              <w:tabs>
                <w:tab w:val="left" w:pos="567"/>
              </w:tabs>
              <w:jc w:val="both"/>
              <w:rPr>
                <w:lang w:val="ro-MD"/>
              </w:rPr>
            </w:pPr>
            <w:r w:rsidRPr="00F10185">
              <w:rPr>
                <w:lang w:val="ro-MD"/>
              </w:rPr>
              <w:t>2.</w:t>
            </w:r>
          </w:p>
        </w:tc>
        <w:tc>
          <w:tcPr>
            <w:tcW w:w="3126" w:type="dxa"/>
          </w:tcPr>
          <w:p w14:paraId="3BD8D129"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07DCF507"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42B0CCEF"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13B2B9EE"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59801A6C" w14:textId="77777777" w:rsidTr="00581BC7">
        <w:trPr>
          <w:trHeight w:val="181"/>
        </w:trPr>
        <w:tc>
          <w:tcPr>
            <w:tcW w:w="0" w:type="auto"/>
          </w:tcPr>
          <w:p w14:paraId="19F1B8F1" w14:textId="77777777" w:rsidR="006033EE" w:rsidRPr="00F10185" w:rsidRDefault="006033EE" w:rsidP="00581BC7">
            <w:pPr>
              <w:tabs>
                <w:tab w:val="left" w:pos="567"/>
              </w:tabs>
              <w:jc w:val="both"/>
              <w:rPr>
                <w:lang w:val="ro-MD"/>
              </w:rPr>
            </w:pPr>
            <w:r w:rsidRPr="00F10185">
              <w:rPr>
                <w:lang w:val="ro-MD"/>
              </w:rPr>
              <w:t>3.</w:t>
            </w:r>
          </w:p>
        </w:tc>
        <w:tc>
          <w:tcPr>
            <w:tcW w:w="3126" w:type="dxa"/>
          </w:tcPr>
          <w:p w14:paraId="6950AA73"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56A7E0C2"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01664A4C"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4C3CF497"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2A42BB62" w14:textId="77777777" w:rsidTr="00581BC7">
        <w:trPr>
          <w:trHeight w:val="181"/>
        </w:trPr>
        <w:tc>
          <w:tcPr>
            <w:tcW w:w="0" w:type="auto"/>
          </w:tcPr>
          <w:p w14:paraId="2282972C" w14:textId="77777777" w:rsidR="006033EE" w:rsidRPr="00F10185" w:rsidRDefault="006033EE" w:rsidP="00581BC7">
            <w:pPr>
              <w:tabs>
                <w:tab w:val="left" w:pos="567"/>
              </w:tabs>
              <w:jc w:val="both"/>
              <w:rPr>
                <w:lang w:val="ro-MD"/>
              </w:rPr>
            </w:pPr>
            <w:r w:rsidRPr="00F10185">
              <w:rPr>
                <w:lang w:val="ro-MD"/>
              </w:rPr>
              <w:t>4.</w:t>
            </w:r>
          </w:p>
        </w:tc>
        <w:tc>
          <w:tcPr>
            <w:tcW w:w="3126" w:type="dxa"/>
          </w:tcPr>
          <w:p w14:paraId="06EE4915"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7E7652C9"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1C52F703"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35DAE9A9" w14:textId="77777777" w:rsidR="006033EE" w:rsidRPr="00F10185" w:rsidRDefault="006033EE" w:rsidP="00581BC7">
            <w:pPr>
              <w:keepNext/>
              <w:keepLines/>
              <w:tabs>
                <w:tab w:val="left" w:pos="567"/>
              </w:tabs>
              <w:spacing w:before="200"/>
              <w:jc w:val="both"/>
              <w:outlineLvl w:val="2"/>
              <w:rPr>
                <w:lang w:val="ro-MD"/>
              </w:rPr>
            </w:pPr>
          </w:p>
        </w:tc>
      </w:tr>
      <w:tr w:rsidR="00F10185" w:rsidRPr="00F10185" w14:paraId="6AE3CAE2" w14:textId="77777777" w:rsidTr="00581BC7">
        <w:trPr>
          <w:trHeight w:val="181"/>
        </w:trPr>
        <w:tc>
          <w:tcPr>
            <w:tcW w:w="0" w:type="auto"/>
          </w:tcPr>
          <w:p w14:paraId="5D1B60E9" w14:textId="77777777" w:rsidR="006033EE" w:rsidRPr="00F10185" w:rsidRDefault="006033EE" w:rsidP="00581BC7">
            <w:pPr>
              <w:keepNext/>
              <w:keepLines/>
              <w:tabs>
                <w:tab w:val="left" w:pos="567"/>
              </w:tabs>
              <w:spacing w:before="200"/>
              <w:jc w:val="both"/>
              <w:outlineLvl w:val="2"/>
              <w:rPr>
                <w:lang w:val="ro-MD"/>
              </w:rPr>
            </w:pPr>
          </w:p>
        </w:tc>
        <w:tc>
          <w:tcPr>
            <w:tcW w:w="3126" w:type="dxa"/>
          </w:tcPr>
          <w:p w14:paraId="7E61C154" w14:textId="77777777" w:rsidR="006033EE" w:rsidRPr="00F10185" w:rsidRDefault="006033EE" w:rsidP="00581BC7">
            <w:pPr>
              <w:keepNext/>
              <w:keepLines/>
              <w:tabs>
                <w:tab w:val="left" w:pos="567"/>
              </w:tabs>
              <w:spacing w:before="200"/>
              <w:jc w:val="both"/>
              <w:outlineLvl w:val="2"/>
              <w:rPr>
                <w:lang w:val="ro-MD"/>
              </w:rPr>
            </w:pPr>
          </w:p>
        </w:tc>
        <w:tc>
          <w:tcPr>
            <w:tcW w:w="1984" w:type="dxa"/>
          </w:tcPr>
          <w:p w14:paraId="0742A8EF" w14:textId="77777777" w:rsidR="006033EE" w:rsidRPr="00F10185" w:rsidRDefault="006033EE" w:rsidP="00581BC7">
            <w:pPr>
              <w:keepNext/>
              <w:keepLines/>
              <w:tabs>
                <w:tab w:val="left" w:pos="567"/>
              </w:tabs>
              <w:spacing w:before="200"/>
              <w:jc w:val="both"/>
              <w:outlineLvl w:val="2"/>
              <w:rPr>
                <w:lang w:val="ro-MD"/>
              </w:rPr>
            </w:pPr>
          </w:p>
        </w:tc>
        <w:tc>
          <w:tcPr>
            <w:tcW w:w="1443" w:type="dxa"/>
          </w:tcPr>
          <w:p w14:paraId="23577E37" w14:textId="77777777" w:rsidR="006033EE" w:rsidRPr="00F10185" w:rsidRDefault="006033EE" w:rsidP="00581BC7">
            <w:pPr>
              <w:keepNext/>
              <w:keepLines/>
              <w:tabs>
                <w:tab w:val="left" w:pos="567"/>
              </w:tabs>
              <w:spacing w:before="200"/>
              <w:jc w:val="both"/>
              <w:outlineLvl w:val="2"/>
              <w:rPr>
                <w:lang w:val="ro-MD"/>
              </w:rPr>
            </w:pPr>
          </w:p>
        </w:tc>
        <w:tc>
          <w:tcPr>
            <w:tcW w:w="0" w:type="auto"/>
          </w:tcPr>
          <w:p w14:paraId="6E91CFF5" w14:textId="77777777" w:rsidR="006033EE" w:rsidRPr="00F10185" w:rsidRDefault="006033EE" w:rsidP="00581BC7">
            <w:pPr>
              <w:keepNext/>
              <w:keepLines/>
              <w:tabs>
                <w:tab w:val="left" w:pos="567"/>
              </w:tabs>
              <w:spacing w:before="200"/>
              <w:jc w:val="both"/>
              <w:outlineLvl w:val="2"/>
              <w:rPr>
                <w:lang w:val="ro-MD"/>
              </w:rPr>
            </w:pPr>
          </w:p>
        </w:tc>
      </w:tr>
    </w:tbl>
    <w:p w14:paraId="3FEB3B0F" w14:textId="77777777" w:rsidR="006033EE" w:rsidRPr="00F10185" w:rsidRDefault="006033EE" w:rsidP="006033EE">
      <w:pPr>
        <w:jc w:val="both"/>
        <w:rPr>
          <w:rFonts w:eastAsia="PMingLiU"/>
          <w:lang w:val="ro-MD" w:eastAsia="zh-CN"/>
        </w:rPr>
      </w:pPr>
    </w:p>
    <w:p w14:paraId="3E458B23" w14:textId="77777777" w:rsidR="006033EE" w:rsidRPr="00F10185" w:rsidRDefault="006033EE" w:rsidP="006033EE">
      <w:pPr>
        <w:jc w:val="both"/>
        <w:rPr>
          <w:rFonts w:eastAsia="PMingLiU"/>
          <w:lang w:val="ro-MD" w:eastAsia="zh-CN"/>
        </w:rPr>
      </w:pPr>
    </w:p>
    <w:p w14:paraId="0CF78BA5" w14:textId="77777777" w:rsidR="006033EE" w:rsidRPr="00F10185" w:rsidRDefault="006033EE" w:rsidP="006033EE">
      <w:pPr>
        <w:jc w:val="both"/>
        <w:rPr>
          <w:rFonts w:eastAsia="PMingLiU"/>
          <w:lang w:val="ro-MD" w:eastAsia="zh-CN"/>
        </w:rPr>
      </w:pPr>
    </w:p>
    <w:p w14:paraId="0FB4E8D3" w14:textId="77777777" w:rsidR="006033EE" w:rsidRPr="00F10185" w:rsidRDefault="006033EE" w:rsidP="006033EE">
      <w:pPr>
        <w:jc w:val="both"/>
        <w:rPr>
          <w:rFonts w:eastAsia="PMingLiU"/>
          <w:lang w:val="ro-MD" w:eastAsia="zh-CN"/>
        </w:rPr>
      </w:pPr>
      <w:r w:rsidRPr="00F10185">
        <w:rPr>
          <w:rFonts w:eastAsia="PMingLiU"/>
          <w:lang w:val="ro-MD" w:eastAsia="zh-CN"/>
        </w:rPr>
        <w:t>Semnat: ______________________________________</w:t>
      </w:r>
    </w:p>
    <w:p w14:paraId="2A549CC1"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w:t>
      </w:r>
    </w:p>
    <w:p w14:paraId="0B0E5123"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w:t>
      </w:r>
    </w:p>
    <w:p w14:paraId="3F4B67F5"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w:t>
      </w:r>
    </w:p>
    <w:p w14:paraId="4ADFFD57" w14:textId="77777777" w:rsidR="006033EE" w:rsidRPr="00F10185" w:rsidRDefault="006033EE" w:rsidP="006033EE">
      <w:pPr>
        <w:rPr>
          <w:rFonts w:eastAsia="PMingLiU"/>
          <w:lang w:val="ro-MD" w:eastAsia="zh-CN"/>
        </w:rPr>
      </w:pPr>
    </w:p>
    <w:p w14:paraId="0E06DC8F" w14:textId="77777777" w:rsidR="006033EE" w:rsidRPr="00F10185" w:rsidRDefault="006033EE" w:rsidP="006033EE">
      <w:pPr>
        <w:spacing w:after="200" w:line="276" w:lineRule="auto"/>
        <w:jc w:val="center"/>
        <w:rPr>
          <w:rFonts w:eastAsia="PMingLiU"/>
          <w:lang w:val="ro-MD" w:eastAsia="zh-CN"/>
        </w:rPr>
      </w:pPr>
      <w:bookmarkStart w:id="58" w:name="_Toc449692115"/>
    </w:p>
    <w:p w14:paraId="38480748" w14:textId="77777777" w:rsidR="006033EE" w:rsidRPr="00F10185" w:rsidRDefault="006033EE" w:rsidP="006033EE">
      <w:pPr>
        <w:spacing w:after="200" w:line="276" w:lineRule="auto"/>
        <w:jc w:val="center"/>
        <w:rPr>
          <w:rFonts w:eastAsia="PMingLiU"/>
          <w:b/>
          <w:lang w:val="ro-MD" w:eastAsia="zh-CN"/>
        </w:rPr>
      </w:pPr>
    </w:p>
    <w:p w14:paraId="3E4C2AE0" w14:textId="77777777" w:rsidR="006033EE" w:rsidRPr="00F10185" w:rsidRDefault="006033EE" w:rsidP="006033EE">
      <w:pPr>
        <w:spacing w:after="200" w:line="276" w:lineRule="auto"/>
        <w:jc w:val="center"/>
        <w:rPr>
          <w:rFonts w:eastAsia="PMingLiU"/>
          <w:b/>
          <w:lang w:val="ro-MD" w:eastAsia="zh-CN"/>
        </w:rPr>
      </w:pPr>
    </w:p>
    <w:p w14:paraId="0B15A56D" w14:textId="77777777" w:rsidR="006033EE" w:rsidRPr="00F10185" w:rsidRDefault="006033EE" w:rsidP="006033EE">
      <w:pPr>
        <w:spacing w:after="200" w:line="276" w:lineRule="auto"/>
        <w:jc w:val="center"/>
        <w:rPr>
          <w:rFonts w:eastAsia="PMingLiU"/>
          <w:b/>
          <w:lang w:val="ro-MD" w:eastAsia="zh-CN"/>
        </w:rPr>
      </w:pPr>
    </w:p>
    <w:p w14:paraId="5877F61A" w14:textId="77777777" w:rsidR="006033EE" w:rsidRPr="00F10185" w:rsidRDefault="006033EE" w:rsidP="006033EE">
      <w:pPr>
        <w:spacing w:after="200" w:line="276" w:lineRule="auto"/>
        <w:jc w:val="center"/>
        <w:rPr>
          <w:rFonts w:eastAsia="PMingLiU"/>
          <w:b/>
          <w:lang w:val="ro-MD" w:eastAsia="zh-CN"/>
        </w:rPr>
      </w:pPr>
    </w:p>
    <w:p w14:paraId="0D29236F" w14:textId="77777777" w:rsidR="006033EE" w:rsidRPr="00F10185" w:rsidRDefault="006033EE" w:rsidP="006033EE">
      <w:pPr>
        <w:spacing w:after="200" w:line="276" w:lineRule="auto"/>
        <w:jc w:val="center"/>
        <w:rPr>
          <w:rFonts w:eastAsia="PMingLiU"/>
          <w:b/>
          <w:lang w:val="ro-MD" w:eastAsia="zh-CN"/>
        </w:rPr>
      </w:pPr>
    </w:p>
    <w:p w14:paraId="7E410095" w14:textId="77777777" w:rsidR="006033EE" w:rsidRPr="00F10185" w:rsidRDefault="006033EE" w:rsidP="006033EE">
      <w:pPr>
        <w:spacing w:after="200" w:line="276" w:lineRule="auto"/>
        <w:jc w:val="center"/>
        <w:rPr>
          <w:rFonts w:eastAsia="PMingLiU"/>
          <w:b/>
          <w:lang w:val="ro-MD" w:eastAsia="zh-CN"/>
        </w:rPr>
      </w:pPr>
    </w:p>
    <w:p w14:paraId="1EC05B3A" w14:textId="77777777" w:rsidR="006033EE" w:rsidRPr="00F10185" w:rsidRDefault="006033EE" w:rsidP="006033EE">
      <w:pPr>
        <w:spacing w:after="200" w:line="276" w:lineRule="auto"/>
        <w:jc w:val="center"/>
        <w:rPr>
          <w:rFonts w:eastAsia="PMingLiU"/>
          <w:b/>
          <w:lang w:val="ro-MD" w:eastAsia="zh-CN"/>
        </w:rPr>
      </w:pPr>
    </w:p>
    <w:p w14:paraId="547886BA" w14:textId="77777777" w:rsidR="006033EE" w:rsidRPr="00F10185" w:rsidRDefault="006033EE" w:rsidP="006033EE">
      <w:pPr>
        <w:spacing w:after="200" w:line="276" w:lineRule="auto"/>
        <w:jc w:val="center"/>
        <w:rPr>
          <w:rFonts w:eastAsia="PMingLiU"/>
          <w:b/>
          <w:lang w:val="ro-MD" w:eastAsia="zh-CN"/>
        </w:rPr>
      </w:pPr>
    </w:p>
    <w:p w14:paraId="2ED5726D" w14:textId="77777777" w:rsidR="006033EE" w:rsidRPr="00F10185" w:rsidRDefault="006033EE" w:rsidP="006033EE">
      <w:pPr>
        <w:spacing w:after="200" w:line="276" w:lineRule="auto"/>
        <w:jc w:val="center"/>
        <w:rPr>
          <w:rFonts w:eastAsia="PMingLiU"/>
          <w:b/>
          <w:lang w:val="ro-MD" w:eastAsia="zh-CN"/>
        </w:rPr>
      </w:pPr>
    </w:p>
    <w:p w14:paraId="4D9385CE" w14:textId="77777777" w:rsidR="006033EE" w:rsidRPr="00F10185" w:rsidRDefault="006033EE" w:rsidP="006033EE">
      <w:pPr>
        <w:spacing w:after="200" w:line="276" w:lineRule="auto"/>
        <w:jc w:val="center"/>
        <w:rPr>
          <w:rFonts w:eastAsia="PMingLiU"/>
          <w:b/>
          <w:lang w:val="ro-MD" w:eastAsia="zh-CN"/>
        </w:rPr>
      </w:pPr>
    </w:p>
    <w:p w14:paraId="2F81113E" w14:textId="77777777" w:rsidR="006033EE" w:rsidRPr="00F10185" w:rsidRDefault="006033EE" w:rsidP="006033EE">
      <w:pPr>
        <w:spacing w:after="200" w:line="276" w:lineRule="auto"/>
        <w:jc w:val="center"/>
        <w:rPr>
          <w:rFonts w:eastAsia="PMingLiU"/>
          <w:b/>
          <w:lang w:val="ro-MD" w:eastAsia="zh-CN"/>
        </w:rPr>
      </w:pPr>
    </w:p>
    <w:p w14:paraId="057F5676" w14:textId="77777777" w:rsidR="006033EE" w:rsidRPr="00F10185" w:rsidRDefault="006033EE" w:rsidP="006033EE">
      <w:pPr>
        <w:spacing w:after="200" w:line="276" w:lineRule="auto"/>
        <w:jc w:val="center"/>
        <w:rPr>
          <w:rFonts w:eastAsia="PMingLiU"/>
          <w:b/>
          <w:lang w:val="ro-MD" w:eastAsia="zh-CN"/>
        </w:rPr>
      </w:pPr>
    </w:p>
    <w:p w14:paraId="0124A5AB" w14:textId="77777777" w:rsidR="006033EE" w:rsidRPr="00F10185" w:rsidRDefault="006033EE" w:rsidP="006033EE">
      <w:pPr>
        <w:spacing w:after="200" w:line="276" w:lineRule="auto"/>
        <w:jc w:val="center"/>
        <w:rPr>
          <w:rFonts w:eastAsia="PMingLiU"/>
          <w:b/>
          <w:lang w:val="ro-MD" w:eastAsia="zh-CN"/>
        </w:rPr>
      </w:pPr>
    </w:p>
    <w:p w14:paraId="75F43875" w14:textId="77777777" w:rsidR="006033EE" w:rsidRPr="00F10185" w:rsidRDefault="006033EE" w:rsidP="006033EE">
      <w:pPr>
        <w:jc w:val="right"/>
        <w:rPr>
          <w:noProof w:val="0"/>
          <w:sz w:val="22"/>
          <w:szCs w:val="22"/>
          <w:lang w:val="ro-MD"/>
        </w:rPr>
      </w:pPr>
      <w:r w:rsidRPr="00F10185">
        <w:rPr>
          <w:noProof w:val="0"/>
          <w:lang w:val="ro-MD"/>
        </w:rPr>
        <w:t>Anexa nr. 17</w:t>
      </w:r>
    </w:p>
    <w:p w14:paraId="3526C835" w14:textId="77777777" w:rsidR="006033EE" w:rsidRPr="00F10185" w:rsidRDefault="006033EE" w:rsidP="006033EE">
      <w:pPr>
        <w:jc w:val="right"/>
        <w:rPr>
          <w:noProof w:val="0"/>
          <w:lang w:val="ro-MD"/>
        </w:rPr>
      </w:pPr>
      <w:r w:rsidRPr="00F10185">
        <w:rPr>
          <w:noProof w:val="0"/>
          <w:lang w:val="ro-MD"/>
        </w:rPr>
        <w:t>la Documentația standard nr._____</w:t>
      </w:r>
    </w:p>
    <w:p w14:paraId="2BDB6741" w14:textId="77777777" w:rsidR="006033EE" w:rsidRPr="00F10185" w:rsidRDefault="006033EE" w:rsidP="006033EE">
      <w:pPr>
        <w:jc w:val="right"/>
        <w:rPr>
          <w:noProof w:val="0"/>
          <w:lang w:val="ro-MD"/>
        </w:rPr>
      </w:pPr>
      <w:r w:rsidRPr="00F10185">
        <w:rPr>
          <w:noProof w:val="0"/>
          <w:lang w:val="ro-MD"/>
        </w:rPr>
        <w:t>din “____” ________ 20___</w:t>
      </w:r>
    </w:p>
    <w:p w14:paraId="1B1505D4" w14:textId="77777777" w:rsidR="006033EE" w:rsidRPr="00F10185" w:rsidRDefault="006033EE" w:rsidP="006033EE">
      <w:pPr>
        <w:spacing w:after="200" w:line="276" w:lineRule="auto"/>
        <w:jc w:val="center"/>
        <w:rPr>
          <w:rFonts w:eastAsia="PMingLiU"/>
          <w:b/>
          <w:lang w:val="ro-MD" w:eastAsia="zh-CN"/>
        </w:rPr>
      </w:pPr>
    </w:p>
    <w:p w14:paraId="108D47FF" w14:textId="77777777" w:rsidR="006033EE" w:rsidRPr="00F10185" w:rsidRDefault="006033EE" w:rsidP="006033EE">
      <w:pPr>
        <w:spacing w:after="200" w:line="276" w:lineRule="auto"/>
        <w:jc w:val="center"/>
        <w:rPr>
          <w:rFonts w:eastAsia="PMingLiU"/>
          <w:b/>
          <w:lang w:val="ro-MD" w:eastAsia="zh-CN"/>
        </w:rPr>
      </w:pPr>
    </w:p>
    <w:bookmarkEnd w:id="58"/>
    <w:p w14:paraId="170FBB09" w14:textId="77777777" w:rsidR="006033EE" w:rsidRPr="00F10185" w:rsidRDefault="006033EE" w:rsidP="006033EE">
      <w:pPr>
        <w:pStyle w:val="BodyText"/>
        <w:tabs>
          <w:tab w:val="left" w:pos="567"/>
        </w:tabs>
        <w:jc w:val="center"/>
        <w:rPr>
          <w:rFonts w:ascii="Times New Roman" w:hAnsi="Times New Roman"/>
          <w:b/>
          <w:szCs w:val="24"/>
          <w:lang w:val="ro-MD"/>
        </w:rPr>
      </w:pPr>
      <w:r w:rsidRPr="00F10185">
        <w:rPr>
          <w:rFonts w:ascii="Times New Roman" w:hAnsi="Times New Roman"/>
          <w:b/>
          <w:szCs w:val="24"/>
          <w:lang w:val="ro-MD"/>
        </w:rPr>
        <w:t>INFORMAŢII PRIVIND ASOCIEREA</w:t>
      </w:r>
    </w:p>
    <w:p w14:paraId="518700FD" w14:textId="77777777" w:rsidR="006033EE" w:rsidRPr="00F10185" w:rsidRDefault="006033EE" w:rsidP="006033EE">
      <w:pPr>
        <w:pStyle w:val="BodyText"/>
        <w:tabs>
          <w:tab w:val="left" w:pos="567"/>
        </w:tabs>
        <w:jc w:val="center"/>
        <w:rPr>
          <w:rFonts w:ascii="Times New Roman" w:hAnsi="Times New Roman"/>
          <w:szCs w:val="24"/>
          <w:lang w:val="ro-MD"/>
        </w:rPr>
      </w:pPr>
      <w:r w:rsidRPr="00F10185">
        <w:rPr>
          <w:rFonts w:ascii="Times New Roman" w:hAnsi="Times New Roman"/>
          <w:szCs w:val="24"/>
          <w:lang w:val="ro-MD"/>
        </w:rPr>
        <w:t>în vederea participării la procedura de atribuirea executării obiectivului de investiție</w:t>
      </w:r>
    </w:p>
    <w:p w14:paraId="433DD702" w14:textId="77777777" w:rsidR="006033EE" w:rsidRPr="00F10185" w:rsidRDefault="006033EE" w:rsidP="006033EE">
      <w:pPr>
        <w:tabs>
          <w:tab w:val="left" w:pos="567"/>
        </w:tabs>
        <w:jc w:val="both"/>
        <w:rPr>
          <w:lang w:val="ro-MD"/>
        </w:rPr>
      </w:pPr>
      <w:r w:rsidRPr="00F10185">
        <w:rPr>
          <w:lang w:val="ro-MD"/>
        </w:rPr>
        <w:t>____________________________________________________________________________</w:t>
      </w:r>
    </w:p>
    <w:p w14:paraId="366E2D30" w14:textId="77777777" w:rsidR="006033EE" w:rsidRPr="00F10185" w:rsidRDefault="006033EE" w:rsidP="006033EE">
      <w:pPr>
        <w:tabs>
          <w:tab w:val="left" w:pos="567"/>
        </w:tabs>
        <w:jc w:val="center"/>
        <w:rPr>
          <w:b/>
          <w:lang w:val="ro-MD"/>
        </w:rPr>
      </w:pPr>
      <w:r w:rsidRPr="00F10185">
        <w:rPr>
          <w:b/>
          <w:lang w:val="ro-MD"/>
        </w:rPr>
        <w:t>(denumirea)</w:t>
      </w:r>
    </w:p>
    <w:p w14:paraId="3BC84C86" w14:textId="77777777" w:rsidR="006033EE" w:rsidRPr="00F10185" w:rsidRDefault="006033EE" w:rsidP="006033EE">
      <w:pPr>
        <w:tabs>
          <w:tab w:val="left" w:pos="567"/>
        </w:tabs>
        <w:jc w:val="both"/>
        <w:rPr>
          <w:u w:val="single"/>
          <w:lang w:val="ro-MD"/>
        </w:rPr>
      </w:pPr>
      <w:r w:rsidRPr="00F10185">
        <w:rPr>
          <w:b/>
          <w:lang w:val="ro-MD"/>
        </w:rPr>
        <w:t>1.Părţi contractante</w:t>
      </w:r>
      <w:r w:rsidRPr="00F10185">
        <w:rPr>
          <w:lang w:val="ro-MD"/>
        </w:rPr>
        <w:t xml:space="preserve"> ( agenţi economici)</w:t>
      </w:r>
    </w:p>
    <w:p w14:paraId="0E2C9277" w14:textId="77777777" w:rsidR="006033EE" w:rsidRPr="00F10185" w:rsidRDefault="006033EE" w:rsidP="006033EE">
      <w:pPr>
        <w:numPr>
          <w:ilvl w:val="0"/>
          <w:numId w:val="5"/>
        </w:numPr>
        <w:tabs>
          <w:tab w:val="clear" w:pos="1069"/>
          <w:tab w:val="left" w:pos="567"/>
          <w:tab w:val="left" w:pos="1080"/>
        </w:tabs>
        <w:ind w:left="0" w:firstLine="0"/>
        <w:jc w:val="both"/>
        <w:rPr>
          <w:lang w:val="ro-MD"/>
        </w:rPr>
      </w:pPr>
      <w:r w:rsidRPr="00F10185">
        <w:rPr>
          <w:lang w:val="ro-MD"/>
        </w:rPr>
        <w:t>________________________________________________________________________</w:t>
      </w:r>
    </w:p>
    <w:p w14:paraId="5EFB9447" w14:textId="77777777" w:rsidR="006033EE" w:rsidRPr="00F10185" w:rsidRDefault="006033EE" w:rsidP="006033EE">
      <w:pPr>
        <w:numPr>
          <w:ilvl w:val="0"/>
          <w:numId w:val="5"/>
        </w:numPr>
        <w:tabs>
          <w:tab w:val="clear" w:pos="1069"/>
          <w:tab w:val="left" w:pos="567"/>
          <w:tab w:val="left" w:pos="1080"/>
        </w:tabs>
        <w:ind w:left="0" w:firstLine="0"/>
        <w:jc w:val="both"/>
        <w:rPr>
          <w:lang w:val="ro-MD"/>
        </w:rPr>
      </w:pPr>
      <w:r w:rsidRPr="00F10185">
        <w:rPr>
          <w:lang w:val="ro-MD"/>
        </w:rPr>
        <w:t>________________________________________________________________________</w:t>
      </w:r>
    </w:p>
    <w:p w14:paraId="747458B5" w14:textId="77777777" w:rsidR="006033EE" w:rsidRPr="00F10185" w:rsidRDefault="006033EE" w:rsidP="006033EE">
      <w:pPr>
        <w:numPr>
          <w:ilvl w:val="0"/>
          <w:numId w:val="5"/>
        </w:numPr>
        <w:tabs>
          <w:tab w:val="clear" w:pos="1069"/>
          <w:tab w:val="left" w:pos="567"/>
          <w:tab w:val="left" w:pos="1080"/>
        </w:tabs>
        <w:ind w:left="0" w:firstLine="0"/>
        <w:jc w:val="both"/>
        <w:rPr>
          <w:lang w:val="ro-MD"/>
        </w:rPr>
      </w:pPr>
      <w:r w:rsidRPr="00F10185">
        <w:rPr>
          <w:lang w:val="ro-MD"/>
        </w:rPr>
        <w:t>________________________________________________________________________</w:t>
      </w:r>
    </w:p>
    <w:p w14:paraId="2E7C0DB1" w14:textId="77777777" w:rsidR="006033EE" w:rsidRPr="00F10185" w:rsidRDefault="006033EE" w:rsidP="006033EE">
      <w:pPr>
        <w:tabs>
          <w:tab w:val="left" w:pos="567"/>
        </w:tabs>
        <w:jc w:val="both"/>
        <w:rPr>
          <w:lang w:val="ro-MD"/>
        </w:rPr>
      </w:pPr>
      <w:r w:rsidRPr="00F10185">
        <w:rPr>
          <w:b/>
          <w:lang w:val="ro-MD"/>
        </w:rPr>
        <w:t xml:space="preserve">2. Adrese, telefon, fax </w:t>
      </w:r>
      <w:r w:rsidRPr="00F10185">
        <w:rPr>
          <w:lang w:val="ro-MD"/>
        </w:rPr>
        <w:t xml:space="preserve"> ale partenerilor (părţi contractante):</w:t>
      </w:r>
    </w:p>
    <w:p w14:paraId="6826158B" w14:textId="77777777" w:rsidR="006033EE" w:rsidRPr="00F101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F10185">
        <w:rPr>
          <w:lang w:val="ro-MD"/>
        </w:rPr>
        <w:t>________________________________________________________________________</w:t>
      </w:r>
    </w:p>
    <w:p w14:paraId="181551F6" w14:textId="77777777" w:rsidR="006033EE" w:rsidRPr="00F101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F10185">
        <w:rPr>
          <w:lang w:val="ro-MD"/>
        </w:rPr>
        <w:t>________________________________________________________________________</w:t>
      </w:r>
    </w:p>
    <w:p w14:paraId="04F60364" w14:textId="77777777" w:rsidR="006033EE" w:rsidRPr="00F101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F10185">
        <w:rPr>
          <w:lang w:val="ro-MD"/>
        </w:rPr>
        <w:t>________________________________________________________________________</w:t>
      </w:r>
    </w:p>
    <w:p w14:paraId="6CECCF91" w14:textId="77777777" w:rsidR="006033EE" w:rsidRPr="00F10185" w:rsidRDefault="006033EE" w:rsidP="006033EE">
      <w:pPr>
        <w:tabs>
          <w:tab w:val="left" w:pos="567"/>
        </w:tabs>
        <w:jc w:val="both"/>
        <w:rPr>
          <w:lang w:val="ro-MD"/>
        </w:rPr>
      </w:pPr>
      <w:r w:rsidRPr="00F10185">
        <w:rPr>
          <w:b/>
          <w:lang w:val="ro-MD"/>
        </w:rPr>
        <w:t>3. Informaţii privind modul de asociere:</w:t>
      </w:r>
    </w:p>
    <w:p w14:paraId="53E3EF60" w14:textId="77777777" w:rsidR="006033EE" w:rsidRPr="00F10185" w:rsidRDefault="006033EE" w:rsidP="006033EE">
      <w:pPr>
        <w:pStyle w:val="BodyText"/>
        <w:tabs>
          <w:tab w:val="left" w:pos="567"/>
        </w:tabs>
        <w:jc w:val="both"/>
        <w:rPr>
          <w:rFonts w:ascii="Times New Roman" w:hAnsi="Times New Roman"/>
          <w:szCs w:val="24"/>
          <w:lang w:val="ro-MD"/>
        </w:rPr>
      </w:pPr>
      <w:r w:rsidRPr="00F10185">
        <w:rPr>
          <w:rFonts w:ascii="Times New Roman" w:hAnsi="Times New Roman"/>
          <w:szCs w:val="24"/>
          <w:lang w:val="ro-MD"/>
        </w:rPr>
        <w:t>a) Data încheierii contractului de asociere __________________________________________</w:t>
      </w:r>
    </w:p>
    <w:p w14:paraId="6A631FE5" w14:textId="77777777" w:rsidR="006033EE" w:rsidRPr="00F10185" w:rsidRDefault="006033EE" w:rsidP="006033EE">
      <w:pPr>
        <w:tabs>
          <w:tab w:val="left" w:pos="567"/>
        </w:tabs>
        <w:jc w:val="both"/>
        <w:rPr>
          <w:lang w:val="ro-MD"/>
        </w:rPr>
      </w:pPr>
      <w:r w:rsidRPr="00F10185">
        <w:rPr>
          <w:lang w:val="ro-MD"/>
        </w:rPr>
        <w:t>b) Locul şi data înregistrării asociaţiei______________________________________________</w:t>
      </w:r>
    </w:p>
    <w:p w14:paraId="77CB9537" w14:textId="77777777" w:rsidR="006033EE" w:rsidRPr="00F10185" w:rsidRDefault="006033EE" w:rsidP="006033EE">
      <w:pPr>
        <w:pStyle w:val="Footer"/>
        <w:tabs>
          <w:tab w:val="left" w:pos="567"/>
        </w:tabs>
        <w:jc w:val="both"/>
        <w:rPr>
          <w:lang w:val="ro-MD"/>
        </w:rPr>
      </w:pPr>
      <w:r w:rsidRPr="00F10185">
        <w:rPr>
          <w:lang w:val="ro-MD"/>
        </w:rPr>
        <w:t>c) Activităţi economice ce se vor realiza în comun ____________________________________</w:t>
      </w:r>
    </w:p>
    <w:p w14:paraId="582856F1" w14:textId="77777777" w:rsidR="006033EE" w:rsidRPr="00F10185" w:rsidRDefault="006033EE" w:rsidP="006033EE">
      <w:pPr>
        <w:tabs>
          <w:tab w:val="left" w:pos="567"/>
        </w:tabs>
        <w:jc w:val="both"/>
        <w:rPr>
          <w:lang w:val="ro-MD"/>
        </w:rPr>
      </w:pPr>
      <w:r w:rsidRPr="00F10185">
        <w:rPr>
          <w:lang w:val="ro-MD"/>
        </w:rPr>
        <w:t>_____________________________________________________________________________</w:t>
      </w:r>
    </w:p>
    <w:p w14:paraId="1E9C2E0D" w14:textId="77777777" w:rsidR="006033EE" w:rsidRPr="00F10185" w:rsidRDefault="006033EE" w:rsidP="006033EE">
      <w:pPr>
        <w:tabs>
          <w:tab w:val="left" w:pos="284"/>
        </w:tabs>
        <w:jc w:val="both"/>
        <w:rPr>
          <w:lang w:val="ro-MD"/>
        </w:rPr>
      </w:pPr>
      <w:r w:rsidRPr="00F101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89F5BAC" w14:textId="77777777" w:rsidR="006033EE" w:rsidRPr="00F10185" w:rsidRDefault="006033EE" w:rsidP="006033EE">
      <w:pPr>
        <w:tabs>
          <w:tab w:val="left" w:pos="567"/>
        </w:tabs>
        <w:jc w:val="both"/>
        <w:rPr>
          <w:lang w:val="ro-MD"/>
        </w:rPr>
      </w:pPr>
      <w:r w:rsidRPr="00F10185">
        <w:rPr>
          <w:lang w:val="ro-MD"/>
        </w:rPr>
        <w:t>e) Valoarea  și cota procentuală a lucrărilor executate de fiecare asociat ___________________</w:t>
      </w:r>
    </w:p>
    <w:p w14:paraId="448CC31B" w14:textId="77777777" w:rsidR="006033EE" w:rsidRPr="00F10185" w:rsidRDefault="006033EE" w:rsidP="006033EE">
      <w:pPr>
        <w:tabs>
          <w:tab w:val="left" w:pos="567"/>
        </w:tabs>
        <w:jc w:val="both"/>
        <w:rPr>
          <w:lang w:val="ro-MD"/>
        </w:rPr>
      </w:pPr>
      <w:r w:rsidRPr="00F10185">
        <w:rPr>
          <w:lang w:val="ro-MD"/>
        </w:rPr>
        <w:t>_____________________________________________________________________________</w:t>
      </w:r>
    </w:p>
    <w:p w14:paraId="6725B2AE" w14:textId="77777777" w:rsidR="006033EE" w:rsidRPr="00F10185" w:rsidRDefault="006033EE" w:rsidP="006033EE">
      <w:pPr>
        <w:tabs>
          <w:tab w:val="left" w:pos="567"/>
        </w:tabs>
        <w:jc w:val="both"/>
        <w:rPr>
          <w:lang w:val="ro-MD"/>
        </w:rPr>
      </w:pPr>
      <w:r w:rsidRPr="00F10185">
        <w:rPr>
          <w:lang w:val="ro-MD"/>
        </w:rPr>
        <w:t>f) Condiţii de administrare a asociaţiei______________________________________________</w:t>
      </w:r>
    </w:p>
    <w:p w14:paraId="2C44AF2E" w14:textId="77777777" w:rsidR="006033EE" w:rsidRPr="00F10185" w:rsidRDefault="006033EE" w:rsidP="006033EE">
      <w:pPr>
        <w:tabs>
          <w:tab w:val="left" w:pos="567"/>
        </w:tabs>
        <w:jc w:val="both"/>
        <w:rPr>
          <w:lang w:val="ro-MD"/>
        </w:rPr>
      </w:pPr>
      <w:r w:rsidRPr="00F10185">
        <w:rPr>
          <w:lang w:val="ro-MD"/>
        </w:rPr>
        <w:t>g) Modalitatea de împărţire a rezultatelor activităţii economice comune desfăşurate ____________________________________________________________________________</w:t>
      </w:r>
    </w:p>
    <w:p w14:paraId="620135C0" w14:textId="77777777" w:rsidR="006033EE" w:rsidRPr="00F10185" w:rsidRDefault="006033EE" w:rsidP="006033EE">
      <w:pPr>
        <w:tabs>
          <w:tab w:val="left" w:pos="567"/>
        </w:tabs>
        <w:jc w:val="both"/>
        <w:rPr>
          <w:lang w:val="ro-MD"/>
        </w:rPr>
      </w:pPr>
      <w:r w:rsidRPr="00F10185">
        <w:rPr>
          <w:lang w:val="ro-MD"/>
        </w:rPr>
        <w:t>h) Cauze de încetare a asociaţiei şi modul de împărţire a rezultatelor   lichidării_____________________________________________________________________</w:t>
      </w:r>
    </w:p>
    <w:p w14:paraId="6377EFDF" w14:textId="77777777" w:rsidR="006033EE" w:rsidRPr="00F10185" w:rsidRDefault="006033EE" w:rsidP="006033EE">
      <w:pPr>
        <w:tabs>
          <w:tab w:val="left" w:pos="567"/>
        </w:tabs>
        <w:jc w:val="both"/>
        <w:rPr>
          <w:lang w:val="ro-MD"/>
        </w:rPr>
      </w:pPr>
      <w:r w:rsidRPr="00F10185">
        <w:rPr>
          <w:lang w:val="ro-MD"/>
        </w:rPr>
        <w:t>i) Repartizarea fizică, valorică şi procentuală între fiecare asociat pentru executarea obiectivului supus licitaţiei________________________________________________________________</w:t>
      </w:r>
    </w:p>
    <w:p w14:paraId="0B3A3826" w14:textId="77777777" w:rsidR="006033EE" w:rsidRPr="00F10185" w:rsidRDefault="006033EE" w:rsidP="006033EE">
      <w:pPr>
        <w:tabs>
          <w:tab w:val="left" w:pos="567"/>
        </w:tabs>
        <w:jc w:val="both"/>
        <w:rPr>
          <w:lang w:val="ro-MD"/>
        </w:rPr>
      </w:pPr>
      <w:r w:rsidRPr="00F10185">
        <w:rPr>
          <w:lang w:val="ro-MD"/>
        </w:rPr>
        <w:t>j) Alte cauze__________________________________________________________________</w:t>
      </w:r>
    </w:p>
    <w:p w14:paraId="5388C020" w14:textId="77777777" w:rsidR="006033EE" w:rsidRPr="00F10185" w:rsidRDefault="006033EE" w:rsidP="006033EE">
      <w:pPr>
        <w:jc w:val="both"/>
        <w:rPr>
          <w:rFonts w:eastAsia="PMingLiU"/>
          <w:lang w:val="ro-MD" w:eastAsia="zh-CN"/>
        </w:rPr>
      </w:pPr>
    </w:p>
    <w:p w14:paraId="403F7FEA" w14:textId="77777777" w:rsidR="006033EE" w:rsidRPr="00F10185" w:rsidRDefault="006033EE" w:rsidP="006033EE">
      <w:pPr>
        <w:jc w:val="both"/>
        <w:rPr>
          <w:rFonts w:eastAsia="PMingLiU"/>
          <w:lang w:val="ro-MD" w:eastAsia="zh-CN"/>
        </w:rPr>
      </w:pPr>
    </w:p>
    <w:p w14:paraId="5F1B0A40" w14:textId="77777777" w:rsidR="006033EE" w:rsidRPr="00F10185" w:rsidRDefault="006033EE" w:rsidP="006033EE">
      <w:pPr>
        <w:jc w:val="both"/>
        <w:rPr>
          <w:rFonts w:eastAsia="PMingLiU"/>
          <w:lang w:val="ro-MD" w:eastAsia="zh-CN"/>
        </w:rPr>
      </w:pPr>
      <w:r w:rsidRPr="00F10185">
        <w:rPr>
          <w:rFonts w:eastAsia="PMingLiU"/>
          <w:lang w:val="ro-MD" w:eastAsia="zh-CN"/>
        </w:rPr>
        <w:t xml:space="preserve">Data completării __________________________________                           </w:t>
      </w:r>
      <w:r w:rsidRPr="00F10185">
        <w:rPr>
          <w:rFonts w:eastAsia="PMingLiU"/>
          <w:lang w:val="ro-MD" w:eastAsia="zh-CN"/>
        </w:rPr>
        <w:tab/>
      </w:r>
      <w:r w:rsidRPr="00F10185">
        <w:rPr>
          <w:rFonts w:eastAsia="PMingLiU"/>
          <w:lang w:val="ro-MD" w:eastAsia="zh-CN"/>
        </w:rPr>
        <w:tab/>
      </w:r>
    </w:p>
    <w:p w14:paraId="2B6515B7" w14:textId="77777777" w:rsidR="006033EE" w:rsidRPr="00F10185" w:rsidRDefault="006033EE" w:rsidP="006033EE">
      <w:pPr>
        <w:jc w:val="both"/>
        <w:rPr>
          <w:rFonts w:eastAsia="PMingLiU"/>
          <w:lang w:val="ro-MD" w:eastAsia="zh-CN"/>
        </w:rPr>
      </w:pPr>
      <w:r w:rsidRPr="00F10185">
        <w:rPr>
          <w:rFonts w:eastAsia="PMingLiU"/>
          <w:lang w:val="ro-MD" w:eastAsia="zh-CN"/>
        </w:rPr>
        <w:t>Semnat Liderul Asociației: __________________________</w:t>
      </w:r>
    </w:p>
    <w:p w14:paraId="5FFEC680"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4C11FF1B"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69748A25" w14:textId="77777777" w:rsidR="006033EE" w:rsidRPr="00F10185" w:rsidRDefault="006033EE" w:rsidP="006033EE">
      <w:pPr>
        <w:jc w:val="both"/>
        <w:rPr>
          <w:rFonts w:eastAsia="PMingLiU"/>
          <w:lang w:val="ro-MD" w:eastAsia="zh-CN"/>
        </w:rPr>
      </w:pPr>
      <w:r w:rsidRPr="00F10185">
        <w:rPr>
          <w:rFonts w:eastAsia="PMingLiU"/>
          <w:lang w:val="ro-MD" w:eastAsia="zh-CN"/>
        </w:rPr>
        <w:t>Denumirea întreprinderii: _________________________________</w:t>
      </w:r>
    </w:p>
    <w:p w14:paraId="36E49764" w14:textId="77777777" w:rsidR="006033EE" w:rsidRPr="00F10185" w:rsidRDefault="006033EE" w:rsidP="006033EE">
      <w:pPr>
        <w:jc w:val="both"/>
        <w:rPr>
          <w:rFonts w:eastAsia="PMingLiU"/>
          <w:lang w:val="ro-MD" w:eastAsia="zh-CN"/>
        </w:rPr>
      </w:pPr>
    </w:p>
    <w:p w14:paraId="7A90AB05" w14:textId="77777777" w:rsidR="006033EE" w:rsidRPr="00F10185" w:rsidRDefault="006033EE" w:rsidP="006033EE">
      <w:pPr>
        <w:jc w:val="both"/>
        <w:rPr>
          <w:rFonts w:eastAsia="PMingLiU"/>
          <w:lang w:val="ro-MD" w:eastAsia="zh-CN"/>
        </w:rPr>
      </w:pPr>
      <w:r w:rsidRPr="00F10185">
        <w:rPr>
          <w:rFonts w:eastAsia="PMingLiU"/>
          <w:lang w:val="ro-MD" w:eastAsia="zh-CN"/>
        </w:rPr>
        <w:t>Semnat Asociatul secund: __________________________</w:t>
      </w:r>
    </w:p>
    <w:p w14:paraId="1AFDDAE6" w14:textId="77777777" w:rsidR="006033EE" w:rsidRPr="00F10185" w:rsidRDefault="006033EE" w:rsidP="006033EE">
      <w:pPr>
        <w:jc w:val="both"/>
        <w:rPr>
          <w:rFonts w:eastAsia="PMingLiU"/>
          <w:lang w:val="ro-MD" w:eastAsia="zh-CN"/>
        </w:rPr>
      </w:pPr>
      <w:r w:rsidRPr="00F10185">
        <w:rPr>
          <w:rFonts w:eastAsia="PMingLiU"/>
          <w:lang w:val="ro-MD" w:eastAsia="zh-CN"/>
        </w:rPr>
        <w:t>Nume: __________________________________________</w:t>
      </w:r>
    </w:p>
    <w:p w14:paraId="17C37B9B" w14:textId="77777777" w:rsidR="006033EE" w:rsidRPr="00F10185" w:rsidRDefault="006033EE" w:rsidP="006033EE">
      <w:pPr>
        <w:jc w:val="both"/>
        <w:rPr>
          <w:rFonts w:eastAsia="PMingLiU"/>
          <w:lang w:val="ro-MD" w:eastAsia="zh-CN"/>
        </w:rPr>
      </w:pPr>
      <w:r w:rsidRPr="00F10185">
        <w:rPr>
          <w:rFonts w:eastAsia="PMingLiU"/>
          <w:lang w:val="ro-MD" w:eastAsia="zh-CN"/>
        </w:rPr>
        <w:t>Funcţia în cadrul întreprinderii: ____________________________</w:t>
      </w:r>
    </w:p>
    <w:p w14:paraId="416998D0" w14:textId="77777777" w:rsidR="006033EE" w:rsidRPr="00F10185" w:rsidRDefault="006033EE" w:rsidP="006033EE">
      <w:pPr>
        <w:tabs>
          <w:tab w:val="left" w:pos="567"/>
        </w:tabs>
        <w:jc w:val="both"/>
        <w:rPr>
          <w:rFonts w:eastAsia="PMingLiU"/>
          <w:lang w:val="ro-MD" w:eastAsia="zh-CN"/>
        </w:rPr>
      </w:pPr>
      <w:r w:rsidRPr="00F10185">
        <w:rPr>
          <w:rFonts w:eastAsia="PMingLiU"/>
          <w:lang w:val="ro-MD" w:eastAsia="zh-CN"/>
        </w:rPr>
        <w:t xml:space="preserve">Denumirea întreprinderii: _________________________________  </w:t>
      </w:r>
    </w:p>
    <w:p w14:paraId="0B18438D" w14:textId="77777777" w:rsidR="006033EE" w:rsidRPr="00F10185" w:rsidRDefault="006033EE" w:rsidP="006033EE">
      <w:pPr>
        <w:tabs>
          <w:tab w:val="left" w:pos="567"/>
        </w:tabs>
        <w:jc w:val="both"/>
        <w:rPr>
          <w:rFonts w:eastAsia="PMingLiU"/>
          <w:lang w:val="ro-MD" w:eastAsia="zh-CN"/>
        </w:rPr>
      </w:pPr>
    </w:p>
    <w:p w14:paraId="3CE41F7C" w14:textId="77777777" w:rsidR="006033EE" w:rsidRPr="00F10185" w:rsidRDefault="006033EE" w:rsidP="006033EE">
      <w:pPr>
        <w:tabs>
          <w:tab w:val="left" w:pos="567"/>
        </w:tabs>
        <w:jc w:val="center"/>
        <w:rPr>
          <w:b/>
          <w:w w:val="90"/>
          <w:sz w:val="28"/>
          <w:szCs w:val="28"/>
          <w:lang w:val="ro-MD"/>
        </w:rPr>
      </w:pPr>
    </w:p>
    <w:p w14:paraId="1698B8C8" w14:textId="77777777" w:rsidR="006033EE" w:rsidRPr="00F10185" w:rsidRDefault="006033EE" w:rsidP="006033EE">
      <w:pPr>
        <w:tabs>
          <w:tab w:val="left" w:pos="567"/>
        </w:tabs>
        <w:jc w:val="center"/>
        <w:rPr>
          <w:b/>
          <w:w w:val="90"/>
          <w:lang w:val="ro-MD"/>
        </w:rPr>
      </w:pPr>
    </w:p>
    <w:p w14:paraId="7BF5973C" w14:textId="77777777" w:rsidR="006033EE" w:rsidRPr="00F10185" w:rsidRDefault="006033EE" w:rsidP="006033EE">
      <w:pPr>
        <w:tabs>
          <w:tab w:val="left" w:pos="567"/>
        </w:tabs>
        <w:jc w:val="center"/>
        <w:rPr>
          <w:b/>
          <w:w w:val="90"/>
          <w:lang w:val="ro-MD"/>
        </w:rPr>
      </w:pPr>
    </w:p>
    <w:p w14:paraId="17B7DD0C" w14:textId="77777777" w:rsidR="006033EE" w:rsidRPr="00F10185" w:rsidRDefault="006033EE" w:rsidP="006033EE">
      <w:pPr>
        <w:tabs>
          <w:tab w:val="left" w:pos="567"/>
        </w:tabs>
        <w:jc w:val="center"/>
        <w:rPr>
          <w:b/>
          <w:w w:val="90"/>
          <w:lang w:val="ro-MD"/>
        </w:rPr>
      </w:pPr>
    </w:p>
    <w:p w14:paraId="03A7DFC4" w14:textId="77777777" w:rsidR="006033EE" w:rsidRPr="00F10185" w:rsidRDefault="006033EE" w:rsidP="006033EE">
      <w:pPr>
        <w:tabs>
          <w:tab w:val="left" w:pos="567"/>
        </w:tabs>
        <w:jc w:val="center"/>
        <w:rPr>
          <w:b/>
          <w:w w:val="90"/>
          <w:lang w:val="ro-MD"/>
        </w:rPr>
      </w:pPr>
    </w:p>
    <w:p w14:paraId="5A4023D7" w14:textId="77777777" w:rsidR="006033EE" w:rsidRPr="00F10185" w:rsidRDefault="006033EE" w:rsidP="006033EE">
      <w:pPr>
        <w:tabs>
          <w:tab w:val="left" w:pos="567"/>
        </w:tabs>
        <w:jc w:val="center"/>
        <w:rPr>
          <w:b/>
          <w:w w:val="90"/>
          <w:lang w:val="ro-MD"/>
        </w:rPr>
      </w:pPr>
    </w:p>
    <w:p w14:paraId="69ABCD70" w14:textId="77777777" w:rsidR="006033EE" w:rsidRPr="00F10185" w:rsidRDefault="006033EE" w:rsidP="006033EE">
      <w:pPr>
        <w:jc w:val="right"/>
        <w:rPr>
          <w:noProof w:val="0"/>
          <w:sz w:val="22"/>
          <w:szCs w:val="22"/>
          <w:lang w:val="ro-MD"/>
        </w:rPr>
      </w:pPr>
      <w:r w:rsidRPr="00F10185">
        <w:rPr>
          <w:noProof w:val="0"/>
          <w:lang w:val="ro-MD"/>
        </w:rPr>
        <w:t>Anexa nr. 18</w:t>
      </w:r>
    </w:p>
    <w:p w14:paraId="7EF535D3" w14:textId="77777777" w:rsidR="006033EE" w:rsidRPr="00F10185" w:rsidRDefault="006033EE" w:rsidP="006033EE">
      <w:pPr>
        <w:jc w:val="right"/>
        <w:rPr>
          <w:noProof w:val="0"/>
          <w:lang w:val="ro-MD"/>
        </w:rPr>
      </w:pPr>
      <w:r w:rsidRPr="00F10185">
        <w:rPr>
          <w:noProof w:val="0"/>
          <w:lang w:val="ro-MD"/>
        </w:rPr>
        <w:t>la Documentația standard nr._____</w:t>
      </w:r>
    </w:p>
    <w:p w14:paraId="201ECE53" w14:textId="77777777" w:rsidR="006033EE" w:rsidRPr="00F10185" w:rsidRDefault="006033EE" w:rsidP="006033EE">
      <w:pPr>
        <w:jc w:val="right"/>
        <w:rPr>
          <w:noProof w:val="0"/>
          <w:lang w:val="ro-MD"/>
        </w:rPr>
      </w:pPr>
      <w:r w:rsidRPr="00F10185">
        <w:rPr>
          <w:noProof w:val="0"/>
          <w:lang w:val="ro-MD"/>
        </w:rPr>
        <w:t>din “____” ________ 20___</w:t>
      </w:r>
    </w:p>
    <w:p w14:paraId="58DE0491" w14:textId="77777777" w:rsidR="006033EE" w:rsidRPr="00F10185" w:rsidRDefault="006033EE" w:rsidP="006033EE">
      <w:pPr>
        <w:tabs>
          <w:tab w:val="left" w:pos="567"/>
        </w:tabs>
        <w:jc w:val="center"/>
        <w:rPr>
          <w:b/>
          <w:w w:val="90"/>
          <w:lang w:val="ro-MD"/>
        </w:rPr>
      </w:pPr>
    </w:p>
    <w:p w14:paraId="58621447" w14:textId="77777777" w:rsidR="006033EE" w:rsidRPr="00F10185" w:rsidRDefault="006033EE" w:rsidP="006033EE">
      <w:pPr>
        <w:tabs>
          <w:tab w:val="left" w:pos="567"/>
        </w:tabs>
        <w:jc w:val="center"/>
        <w:rPr>
          <w:b/>
          <w:w w:val="90"/>
          <w:lang w:val="ro-MD"/>
        </w:rPr>
      </w:pPr>
    </w:p>
    <w:p w14:paraId="45B0CD52" w14:textId="77777777" w:rsidR="006033EE" w:rsidRPr="00F10185" w:rsidRDefault="006033EE" w:rsidP="006033EE">
      <w:pPr>
        <w:tabs>
          <w:tab w:val="left" w:pos="567"/>
        </w:tabs>
        <w:jc w:val="center"/>
        <w:rPr>
          <w:b/>
          <w:w w:val="90"/>
          <w:lang w:val="ro-MD"/>
        </w:rPr>
      </w:pPr>
    </w:p>
    <w:p w14:paraId="2AC1A15A" w14:textId="77777777" w:rsidR="006033EE" w:rsidRPr="00F10185" w:rsidRDefault="006033EE" w:rsidP="006033EE">
      <w:pPr>
        <w:pStyle w:val="Heading1"/>
        <w:numPr>
          <w:ilvl w:val="0"/>
          <w:numId w:val="0"/>
        </w:numPr>
        <w:ind w:left="720"/>
        <w:rPr>
          <w:lang w:val="ro-MD"/>
        </w:rPr>
      </w:pPr>
      <w:r w:rsidRPr="00F10185">
        <w:rPr>
          <w:lang w:val="ro-MD"/>
        </w:rPr>
        <w:t>ANGAJAMENT TERŢ SUSŢINĂTOR FINANCIAR</w:t>
      </w:r>
    </w:p>
    <w:p w14:paraId="6157B603" w14:textId="77777777" w:rsidR="006033EE" w:rsidRPr="00F10185" w:rsidRDefault="006033EE" w:rsidP="006033EE">
      <w:pPr>
        <w:tabs>
          <w:tab w:val="left" w:pos="567"/>
        </w:tabs>
        <w:jc w:val="center"/>
        <w:rPr>
          <w:b/>
          <w:w w:val="90"/>
          <w:lang w:val="ro-MD"/>
        </w:rPr>
      </w:pPr>
    </w:p>
    <w:p w14:paraId="7CEE7364" w14:textId="77777777" w:rsidR="006033EE" w:rsidRPr="00F10185" w:rsidRDefault="006033EE" w:rsidP="006033EE">
      <w:pPr>
        <w:shd w:val="clear" w:color="auto" w:fill="FFFFFF"/>
        <w:jc w:val="both"/>
        <w:rPr>
          <w:b/>
          <w:spacing w:val="-2"/>
          <w:lang w:val="ro-MD"/>
        </w:rPr>
      </w:pPr>
      <w:r w:rsidRPr="00F10185">
        <w:rPr>
          <w:b/>
          <w:spacing w:val="-2"/>
          <w:lang w:val="ro-MD"/>
        </w:rPr>
        <w:t>Terţ susţinător financiar</w:t>
      </w:r>
    </w:p>
    <w:p w14:paraId="62CDCF84" w14:textId="77777777" w:rsidR="006033EE" w:rsidRPr="00F10185" w:rsidRDefault="006033EE" w:rsidP="006033EE">
      <w:pPr>
        <w:shd w:val="clear" w:color="auto" w:fill="FFFFFF"/>
        <w:jc w:val="both"/>
        <w:rPr>
          <w:lang w:val="ro-MD"/>
        </w:rPr>
      </w:pPr>
      <w:r w:rsidRPr="00F10185">
        <w:rPr>
          <w:b/>
          <w:spacing w:val="-2"/>
          <w:lang w:val="ro-MD"/>
        </w:rPr>
        <w:t>..........................</w:t>
      </w:r>
      <w:r w:rsidRPr="00F10185">
        <w:rPr>
          <w:lang w:val="ro-MD"/>
        </w:rPr>
        <w:t xml:space="preserve">(denumirea)  </w:t>
      </w:r>
    </w:p>
    <w:p w14:paraId="0C9EF577" w14:textId="77777777" w:rsidR="006033EE" w:rsidRPr="00F10185" w:rsidRDefault="006033EE" w:rsidP="006033EE">
      <w:pPr>
        <w:shd w:val="clear" w:color="auto" w:fill="FFFFFF"/>
        <w:jc w:val="center"/>
        <w:rPr>
          <w:b/>
          <w:lang w:val="ro-MD"/>
        </w:rPr>
      </w:pPr>
      <w:r w:rsidRPr="00F10185">
        <w:rPr>
          <w:b/>
          <w:lang w:val="ro-MD"/>
        </w:rPr>
        <w:t>ANGAJAMENT</w:t>
      </w:r>
    </w:p>
    <w:p w14:paraId="493B8908" w14:textId="77777777" w:rsidR="006033EE" w:rsidRPr="00F10185" w:rsidRDefault="006033EE" w:rsidP="006033EE">
      <w:pPr>
        <w:shd w:val="clear" w:color="auto" w:fill="FFFFFF"/>
        <w:jc w:val="center"/>
        <w:rPr>
          <w:lang w:val="ro-MD"/>
        </w:rPr>
      </w:pPr>
      <w:r w:rsidRPr="00F10185">
        <w:rPr>
          <w:lang w:val="ro-MD"/>
        </w:rPr>
        <w:t xml:space="preserve">privind susţinerea financiară </w:t>
      </w:r>
      <w:r w:rsidRPr="00F10185">
        <w:rPr>
          <w:spacing w:val="-1"/>
          <w:lang w:val="ro-MD"/>
        </w:rPr>
        <w:t>a ofertantului/candidatului\</w:t>
      </w:r>
    </w:p>
    <w:p w14:paraId="0C04D798" w14:textId="77777777" w:rsidR="006033EE" w:rsidRPr="00F10185" w:rsidRDefault="006033EE" w:rsidP="006033EE">
      <w:pPr>
        <w:shd w:val="clear" w:color="auto" w:fill="FFFFFF"/>
        <w:spacing w:before="504"/>
        <w:jc w:val="both"/>
        <w:rPr>
          <w:spacing w:val="-3"/>
          <w:lang w:val="ro-MD"/>
        </w:rPr>
      </w:pPr>
      <w:r w:rsidRPr="00F10185">
        <w:rPr>
          <w:spacing w:val="-3"/>
          <w:lang w:val="ro-MD"/>
        </w:rPr>
        <w:t>Către, ................................................................................................................................................</w:t>
      </w:r>
    </w:p>
    <w:p w14:paraId="30CF93F9" w14:textId="77777777" w:rsidR="006033EE" w:rsidRPr="00F10185" w:rsidRDefault="006033EE" w:rsidP="006033EE">
      <w:pPr>
        <w:shd w:val="clear" w:color="auto" w:fill="FFFFFF"/>
        <w:jc w:val="both"/>
        <w:rPr>
          <w:i/>
          <w:lang w:val="ro-MD"/>
        </w:rPr>
      </w:pPr>
      <w:r w:rsidRPr="00F10185">
        <w:rPr>
          <w:i/>
          <w:lang w:val="ro-MD"/>
        </w:rPr>
        <w:t xml:space="preserve">                            (denumirea autorităţii contractante şi adresa completă)</w:t>
      </w:r>
    </w:p>
    <w:p w14:paraId="266C8250" w14:textId="77777777" w:rsidR="006033EE" w:rsidRPr="00F10185" w:rsidRDefault="006033EE" w:rsidP="006033EE">
      <w:pPr>
        <w:shd w:val="clear" w:color="auto" w:fill="FFFFFF"/>
        <w:tabs>
          <w:tab w:val="left" w:leader="dot" w:pos="7166"/>
        </w:tabs>
        <w:jc w:val="both"/>
        <w:rPr>
          <w:lang w:val="ro-MD"/>
        </w:rPr>
      </w:pPr>
      <w:r w:rsidRPr="00F10185">
        <w:rPr>
          <w:lang w:val="ro-MD"/>
        </w:rPr>
        <w:t>Cu privire la procedura pentru atribuirea contractului ......................................................................</w:t>
      </w:r>
    </w:p>
    <w:p w14:paraId="2BCFFC26" w14:textId="77777777" w:rsidR="006033EE" w:rsidRPr="00F10185" w:rsidRDefault="006033EE" w:rsidP="006033EE">
      <w:pPr>
        <w:shd w:val="clear" w:color="auto" w:fill="FFFFFF"/>
        <w:tabs>
          <w:tab w:val="left" w:leader="dot" w:pos="7166"/>
        </w:tabs>
        <w:jc w:val="both"/>
        <w:rPr>
          <w:lang w:val="ro-MD"/>
        </w:rPr>
      </w:pPr>
      <w:r w:rsidRPr="00F10185">
        <w:rPr>
          <w:i/>
          <w:lang w:val="ro-MD"/>
        </w:rPr>
        <w:t>(denumirea contractului de achiziţie publică),</w:t>
      </w:r>
      <w:r w:rsidRPr="00F10185">
        <w:rPr>
          <w:lang w:val="ro-MD"/>
        </w:rPr>
        <w:t xml:space="preserve"> noi .......................(</w:t>
      </w:r>
      <w:r w:rsidRPr="00F10185">
        <w:rPr>
          <w:i/>
          <w:lang w:val="ro-MD"/>
        </w:rPr>
        <w:t>denumirea terţului susţinător financiar)</w:t>
      </w:r>
      <w:r w:rsidRPr="00F10185">
        <w:rPr>
          <w:lang w:val="ro-MD"/>
        </w:rPr>
        <w:t xml:space="preserve">, având sediul înregistrat </w:t>
      </w:r>
      <w:r w:rsidRPr="00F10185">
        <w:rPr>
          <w:spacing w:val="-7"/>
          <w:lang w:val="ro-MD"/>
        </w:rPr>
        <w:t xml:space="preserve">la .................. </w:t>
      </w:r>
      <w:r w:rsidRPr="00F10185">
        <w:rPr>
          <w:lang w:val="ro-MD"/>
        </w:rPr>
        <w:t>(</w:t>
      </w:r>
      <w:r w:rsidRPr="00F10185">
        <w:rPr>
          <w:i/>
          <w:lang w:val="ro-MD"/>
        </w:rPr>
        <w:t>adresa terţului susţinător financiar)</w:t>
      </w:r>
      <w:r w:rsidRPr="00F10185">
        <w:rPr>
          <w:lang w:val="ro-MD"/>
        </w:rPr>
        <w:t>, ne obligăm, în mod ferm, necondiţionat şi irevocabil, să punem la dispoziţia ................ (</w:t>
      </w:r>
      <w:r w:rsidRPr="00F10185">
        <w:rPr>
          <w:i/>
          <w:lang w:val="ro-MD"/>
        </w:rPr>
        <w:t>denumirea ofertantului/candidatului</w:t>
      </w:r>
      <w:r w:rsidRPr="00F101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090369" w14:textId="77777777" w:rsidR="006033EE" w:rsidRPr="00F10185" w:rsidRDefault="006033EE" w:rsidP="006033EE">
      <w:pPr>
        <w:shd w:val="clear" w:color="auto" w:fill="FFFFFF"/>
        <w:jc w:val="both"/>
        <w:rPr>
          <w:lang w:val="ro-MD"/>
        </w:rPr>
      </w:pPr>
      <w:r w:rsidRPr="00F10185">
        <w:rPr>
          <w:lang w:val="ro-MD"/>
        </w:rPr>
        <w:t>Acordarea susţinerii financiare nu implică alte costuri pentru achizitor, cu excepţia celor care au fost incluse în propunerea financiară.</w:t>
      </w:r>
    </w:p>
    <w:p w14:paraId="25D4C988" w14:textId="77777777" w:rsidR="006033EE" w:rsidRPr="00F10185" w:rsidRDefault="006033EE" w:rsidP="006033EE">
      <w:pPr>
        <w:shd w:val="clear" w:color="auto" w:fill="FFFFFF"/>
        <w:jc w:val="both"/>
        <w:rPr>
          <w:lang w:val="ro-MD"/>
        </w:rPr>
      </w:pPr>
      <w:r w:rsidRPr="00F10185">
        <w:rPr>
          <w:lang w:val="ro-MD"/>
        </w:rPr>
        <w:t>În acest sens, ne obligăm în mod ferm, necondiţionat şi irevocabil, să punem la dispoziţia .......... (</w:t>
      </w:r>
      <w:r w:rsidRPr="00F10185">
        <w:rPr>
          <w:i/>
          <w:lang w:val="ro-MD"/>
        </w:rPr>
        <w:t xml:space="preserve">denumirea ofertantului/candidatului) </w:t>
      </w:r>
      <w:r w:rsidRPr="00F10185">
        <w:rPr>
          <w:lang w:val="ro-MD"/>
        </w:rPr>
        <w:t>suma de .................................................................. (valoarea totală/parţială din propunerea financiară), necesară pentru îndeplinirea integrală, reglementară şi la termen a contractului de achiziţie publică.</w:t>
      </w:r>
    </w:p>
    <w:p w14:paraId="6F443FF1" w14:textId="77777777" w:rsidR="006033EE" w:rsidRPr="00F10185" w:rsidRDefault="006033EE" w:rsidP="006033EE">
      <w:pPr>
        <w:shd w:val="clear" w:color="auto" w:fill="FFFFFF"/>
        <w:jc w:val="both"/>
        <w:rPr>
          <w:lang w:val="ro-MD"/>
        </w:rPr>
      </w:pPr>
      <w:r w:rsidRPr="00F10185">
        <w:rPr>
          <w:lang w:val="ro-MD"/>
        </w:rPr>
        <w:t>Noi, ............................................ (</w:t>
      </w:r>
      <w:r w:rsidRPr="00F10185">
        <w:rPr>
          <w:i/>
          <w:lang w:val="ro-MD"/>
        </w:rPr>
        <w:t>denumirea terţului susţinător financiar),</w:t>
      </w:r>
      <w:r w:rsidRPr="00F10185">
        <w:rPr>
          <w:lang w:val="ro-MD"/>
        </w:rPr>
        <w:t xml:space="preserve"> declarăm că înţelegem să răspundem faţă de autoritatea contractantă pentru neexecutarea oricărei obligaţii asumate de ..... (</w:t>
      </w:r>
      <w:r w:rsidRPr="00F10185">
        <w:rPr>
          <w:i/>
          <w:lang w:val="ro-MD"/>
        </w:rPr>
        <w:t>denumirea ofertantului)</w:t>
      </w:r>
      <w:r w:rsidRPr="00F10185">
        <w:rPr>
          <w:lang w:val="ro-MD"/>
        </w:rPr>
        <w:t>, în baza contractului de achiziţie publică şi pentru care ...... (</w:t>
      </w:r>
      <w:r w:rsidRPr="00F10185">
        <w:rPr>
          <w:i/>
          <w:lang w:val="ro-MD"/>
        </w:rPr>
        <w:t>denumirea ofertantului/candidatului)</w:t>
      </w:r>
      <w:r w:rsidRPr="00F10185">
        <w:rPr>
          <w:lang w:val="ro-MD"/>
        </w:rPr>
        <w:t xml:space="preserve"> a primit susţinerea financiară conform prezentului angajament, renunţând în acest sens, definitiv şi irevocabil, la invocarea beneficiului de diviziune. </w:t>
      </w:r>
    </w:p>
    <w:p w14:paraId="28560314" w14:textId="77777777" w:rsidR="006033EE" w:rsidRPr="00F10185" w:rsidRDefault="006033EE" w:rsidP="006033EE">
      <w:pPr>
        <w:shd w:val="clear" w:color="auto" w:fill="FFFFFF"/>
        <w:jc w:val="both"/>
        <w:rPr>
          <w:lang w:val="ro-MD"/>
        </w:rPr>
      </w:pPr>
      <w:r w:rsidRPr="00F10185">
        <w:rPr>
          <w:lang w:val="ro-MD"/>
        </w:rPr>
        <w:t xml:space="preserve">Noi, ..................... </w:t>
      </w:r>
      <w:r w:rsidRPr="00F10185">
        <w:rPr>
          <w:i/>
          <w:lang w:val="ro-MD"/>
        </w:rPr>
        <w:t>(denumirea terţului susţinător financiar)</w:t>
      </w:r>
      <w:r w:rsidRPr="00F10185">
        <w:rPr>
          <w:lang w:val="ro-MD"/>
        </w:rPr>
        <w:t>, declarăm că înţelegem să renunţam definitiv şi irevocabil la dreptul de a invoca orice excepţie de neexecutare, atât faţă de autoritatea contractantă, cât şi faţă de ............ (</w:t>
      </w:r>
      <w:r w:rsidRPr="00F10185">
        <w:rPr>
          <w:i/>
          <w:lang w:val="ro-MD"/>
        </w:rPr>
        <w:t>denumirea ofertantului/candidatului),</w:t>
      </w:r>
      <w:r w:rsidRPr="00F10185">
        <w:rPr>
          <w:lang w:val="ro-MD"/>
        </w:rPr>
        <w:t xml:space="preserve"> care ar putea conduce la neexecutarea, parţială sau totală, sau la executarea cu întârziere sau în mod necorespunzător a obligaţiilor asumate de noi prin prezentul angajament.</w:t>
      </w:r>
    </w:p>
    <w:p w14:paraId="06C0D9EE" w14:textId="77777777" w:rsidR="006033EE" w:rsidRPr="00F10185" w:rsidRDefault="006033EE" w:rsidP="006033EE">
      <w:pPr>
        <w:shd w:val="clear" w:color="auto" w:fill="FFFFFF"/>
        <w:jc w:val="both"/>
        <w:rPr>
          <w:spacing w:val="-1"/>
          <w:lang w:val="ro-MD"/>
        </w:rPr>
      </w:pPr>
      <w:r w:rsidRPr="00F10185">
        <w:rPr>
          <w:spacing w:val="-1"/>
          <w:lang w:val="ro-MD"/>
        </w:rPr>
        <w:t>Noi,..................................</w:t>
      </w:r>
      <w:r w:rsidRPr="00F10185">
        <w:rPr>
          <w:i/>
          <w:lang w:val="ro-MD"/>
        </w:rPr>
        <w:t xml:space="preserve"> (denumirea terţului susţinător financiar),</w:t>
      </w:r>
      <w:r w:rsidRPr="00F10185">
        <w:rPr>
          <w:lang w:val="ro-MD"/>
        </w:rPr>
        <w:t xml:space="preserve"> declarăm că înţelegem să răspundem pentru prejudiciile cauzate autorităţii contractante ca urmare a nerespectării obligaţiilor prevăzute în angajament.</w:t>
      </w:r>
    </w:p>
    <w:p w14:paraId="2F7533C3" w14:textId="77777777" w:rsidR="006033EE" w:rsidRPr="00F10185" w:rsidRDefault="006033EE" w:rsidP="006033EE">
      <w:pPr>
        <w:shd w:val="clear" w:color="auto" w:fill="FFFFFF"/>
        <w:jc w:val="both"/>
        <w:rPr>
          <w:spacing w:val="-1"/>
          <w:lang w:val="ro-MD"/>
        </w:rPr>
      </w:pPr>
      <w:r w:rsidRPr="00F101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10185">
        <w:rPr>
          <w:lang w:val="ro-MD"/>
        </w:rPr>
        <w:t xml:space="preserve"> (</w:t>
      </w:r>
      <w:r w:rsidRPr="00F10185">
        <w:rPr>
          <w:i/>
          <w:lang w:val="ro-MD"/>
        </w:rPr>
        <w:t>denumirea ofertantului/candidatului).</w:t>
      </w:r>
    </w:p>
    <w:p w14:paraId="3E4F9170" w14:textId="77777777" w:rsidR="006033EE" w:rsidRPr="00F10185" w:rsidRDefault="006033EE" w:rsidP="006033EE">
      <w:pPr>
        <w:shd w:val="clear" w:color="auto" w:fill="FFFFFF"/>
        <w:jc w:val="both"/>
        <w:rPr>
          <w:spacing w:val="-1"/>
          <w:lang w:val="ro-MD"/>
        </w:rPr>
      </w:pPr>
    </w:p>
    <w:p w14:paraId="0D8B481D" w14:textId="77777777" w:rsidR="006033EE" w:rsidRPr="00F10185" w:rsidRDefault="006033EE" w:rsidP="006033EE">
      <w:pPr>
        <w:shd w:val="clear" w:color="auto" w:fill="FFFFFF"/>
        <w:jc w:val="both"/>
        <w:rPr>
          <w:spacing w:val="-1"/>
          <w:lang w:val="ro-MD"/>
        </w:rPr>
      </w:pPr>
    </w:p>
    <w:p w14:paraId="335A2C85" w14:textId="77777777" w:rsidR="006033EE" w:rsidRPr="00F10185" w:rsidRDefault="006033EE" w:rsidP="006033EE">
      <w:pPr>
        <w:shd w:val="clear" w:color="auto" w:fill="FFFFFF"/>
        <w:jc w:val="both"/>
        <w:rPr>
          <w:spacing w:val="-1"/>
          <w:lang w:val="ro-MD"/>
        </w:rPr>
      </w:pPr>
    </w:p>
    <w:p w14:paraId="256AB5B2" w14:textId="77777777" w:rsidR="006033EE" w:rsidRPr="00F10185" w:rsidRDefault="006033EE" w:rsidP="006033EE">
      <w:pPr>
        <w:shd w:val="clear" w:color="auto" w:fill="FFFFFF"/>
        <w:jc w:val="both"/>
        <w:rPr>
          <w:spacing w:val="-1"/>
          <w:lang w:val="ro-MD"/>
        </w:rPr>
      </w:pPr>
    </w:p>
    <w:p w14:paraId="09C93D2B" w14:textId="77777777" w:rsidR="006033EE" w:rsidRPr="00F10185" w:rsidRDefault="006033EE" w:rsidP="006033EE">
      <w:pPr>
        <w:shd w:val="clear" w:color="auto" w:fill="FFFFFF"/>
        <w:jc w:val="both"/>
        <w:rPr>
          <w:spacing w:val="-1"/>
          <w:lang w:val="ro-MD"/>
        </w:rPr>
      </w:pPr>
    </w:p>
    <w:p w14:paraId="083C4363" w14:textId="77777777" w:rsidR="006033EE" w:rsidRPr="00F10185" w:rsidRDefault="006033EE" w:rsidP="006033EE">
      <w:pPr>
        <w:shd w:val="clear" w:color="auto" w:fill="FFFFFF"/>
        <w:jc w:val="right"/>
        <w:rPr>
          <w:spacing w:val="-1"/>
          <w:lang w:val="ro-MD"/>
        </w:rPr>
      </w:pPr>
      <w:r w:rsidRPr="00F10185">
        <w:rPr>
          <w:spacing w:val="-1"/>
          <w:lang w:val="ro-MD"/>
        </w:rPr>
        <w:lastRenderedPageBreak/>
        <w:t>Data completării,</w:t>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t xml:space="preserve">                                        Terţ susţinător,</w:t>
      </w:r>
      <w:r w:rsidRPr="00F10185">
        <w:rPr>
          <w:i/>
          <w:spacing w:val="-1"/>
          <w:lang w:val="ro-MD"/>
        </w:rPr>
        <w:t xml:space="preserve">  (semnătură autorizată)</w:t>
      </w:r>
    </w:p>
    <w:p w14:paraId="0AF1D940" w14:textId="77777777" w:rsidR="006033EE" w:rsidRPr="00F10185" w:rsidRDefault="006033EE" w:rsidP="006033EE">
      <w:pPr>
        <w:ind w:left="5040" w:firstLine="720"/>
        <w:jc w:val="both"/>
        <w:rPr>
          <w:rStyle w:val="tax1"/>
          <w:rFonts w:eastAsiaTheme="majorEastAsia"/>
          <w:sz w:val="22"/>
          <w:szCs w:val="22"/>
          <w:lang w:val="ro-MD"/>
        </w:rPr>
      </w:pPr>
    </w:p>
    <w:p w14:paraId="7B282D22" w14:textId="77777777" w:rsidR="006033EE" w:rsidRPr="00F10185" w:rsidRDefault="006033EE" w:rsidP="006033EE">
      <w:pPr>
        <w:jc w:val="right"/>
        <w:rPr>
          <w:noProof w:val="0"/>
          <w:lang w:val="ro-MD"/>
        </w:rPr>
      </w:pPr>
    </w:p>
    <w:p w14:paraId="4F587D18" w14:textId="77777777" w:rsidR="006033EE" w:rsidRPr="00F10185" w:rsidRDefault="006033EE" w:rsidP="006033EE">
      <w:pPr>
        <w:jc w:val="right"/>
        <w:rPr>
          <w:noProof w:val="0"/>
          <w:lang w:val="ro-MD"/>
        </w:rPr>
      </w:pPr>
    </w:p>
    <w:p w14:paraId="2BC545A3" w14:textId="77777777" w:rsidR="006053F5" w:rsidRDefault="006053F5" w:rsidP="006033EE">
      <w:pPr>
        <w:jc w:val="right"/>
        <w:rPr>
          <w:noProof w:val="0"/>
          <w:lang w:val="ro-MD"/>
        </w:rPr>
      </w:pPr>
    </w:p>
    <w:p w14:paraId="10C3D26B" w14:textId="1D5D9FB9" w:rsidR="006033EE" w:rsidRPr="00F10185" w:rsidRDefault="006033EE" w:rsidP="006033EE">
      <w:pPr>
        <w:jc w:val="right"/>
        <w:rPr>
          <w:noProof w:val="0"/>
          <w:sz w:val="22"/>
          <w:szCs w:val="22"/>
          <w:lang w:val="ro-MD"/>
        </w:rPr>
      </w:pPr>
      <w:r w:rsidRPr="00F10185">
        <w:rPr>
          <w:noProof w:val="0"/>
          <w:lang w:val="ro-MD"/>
        </w:rPr>
        <w:t>Anexa nr. 19</w:t>
      </w:r>
    </w:p>
    <w:p w14:paraId="436C1E66" w14:textId="77777777" w:rsidR="006033EE" w:rsidRPr="00F10185" w:rsidRDefault="006033EE" w:rsidP="006033EE">
      <w:pPr>
        <w:jc w:val="right"/>
        <w:rPr>
          <w:noProof w:val="0"/>
          <w:lang w:val="ro-MD"/>
        </w:rPr>
      </w:pPr>
      <w:r w:rsidRPr="00F10185">
        <w:rPr>
          <w:noProof w:val="0"/>
          <w:lang w:val="ro-MD"/>
        </w:rPr>
        <w:t>la Documentația standard nr._____</w:t>
      </w:r>
    </w:p>
    <w:p w14:paraId="25D70C7E" w14:textId="77777777" w:rsidR="006033EE" w:rsidRPr="00F10185" w:rsidRDefault="006033EE" w:rsidP="006033EE">
      <w:pPr>
        <w:jc w:val="right"/>
        <w:rPr>
          <w:noProof w:val="0"/>
          <w:lang w:val="ro-MD"/>
        </w:rPr>
      </w:pPr>
      <w:r w:rsidRPr="00F10185">
        <w:rPr>
          <w:noProof w:val="0"/>
          <w:lang w:val="ro-MD"/>
        </w:rPr>
        <w:t>din “____” ________ 20___</w:t>
      </w:r>
    </w:p>
    <w:p w14:paraId="460704A8" w14:textId="77777777" w:rsidR="006033EE" w:rsidRPr="00F10185" w:rsidRDefault="006033EE" w:rsidP="006033EE">
      <w:pPr>
        <w:tabs>
          <w:tab w:val="left" w:pos="567"/>
        </w:tabs>
        <w:jc w:val="center"/>
        <w:rPr>
          <w:b/>
          <w:w w:val="90"/>
          <w:lang w:val="ro-MD"/>
        </w:rPr>
      </w:pPr>
    </w:p>
    <w:p w14:paraId="164A746E" w14:textId="77777777" w:rsidR="006033EE" w:rsidRPr="00F10185" w:rsidRDefault="006033EE" w:rsidP="006033EE">
      <w:pPr>
        <w:pStyle w:val="Heading1"/>
        <w:numPr>
          <w:ilvl w:val="0"/>
          <w:numId w:val="0"/>
        </w:numPr>
        <w:ind w:left="720"/>
        <w:rPr>
          <w:sz w:val="22"/>
          <w:szCs w:val="22"/>
          <w:lang w:val="ro-MD"/>
        </w:rPr>
      </w:pPr>
    </w:p>
    <w:p w14:paraId="416159CE" w14:textId="77777777" w:rsidR="006033EE" w:rsidRPr="00F10185" w:rsidRDefault="006033EE" w:rsidP="006033EE">
      <w:pPr>
        <w:pStyle w:val="Heading1"/>
        <w:numPr>
          <w:ilvl w:val="0"/>
          <w:numId w:val="0"/>
        </w:numPr>
        <w:ind w:left="720"/>
        <w:rPr>
          <w:lang w:val="ro-MD"/>
        </w:rPr>
      </w:pPr>
      <w:r w:rsidRPr="00F10185">
        <w:rPr>
          <w:lang w:val="ro-MD"/>
        </w:rPr>
        <w:t>ANGAJAMENT PRIVIND SUSŢINEREA TEHNICĂ ȘI PROFESIONALĂ A OFERTANTULUI/GRUPULUI DE OPERATORI ECONOMICI</w:t>
      </w:r>
    </w:p>
    <w:p w14:paraId="4EBF165E" w14:textId="77777777" w:rsidR="006033EE" w:rsidRPr="00F10185" w:rsidRDefault="006033EE" w:rsidP="006033EE">
      <w:pPr>
        <w:ind w:left="5040" w:firstLine="720"/>
        <w:jc w:val="both"/>
        <w:rPr>
          <w:rStyle w:val="tax1"/>
          <w:rFonts w:eastAsiaTheme="majorEastAsia"/>
          <w:lang w:val="ro-MD"/>
        </w:rPr>
      </w:pPr>
    </w:p>
    <w:p w14:paraId="13C9E885" w14:textId="77777777" w:rsidR="006033EE" w:rsidRPr="00F10185" w:rsidRDefault="006033EE" w:rsidP="006033EE">
      <w:pPr>
        <w:pStyle w:val="DefaultText"/>
        <w:rPr>
          <w:noProof w:val="0"/>
          <w:szCs w:val="24"/>
          <w:lang w:val="ro-MD"/>
        </w:rPr>
      </w:pPr>
    </w:p>
    <w:p w14:paraId="43E9FE06" w14:textId="77777777" w:rsidR="006033EE" w:rsidRPr="00F10185" w:rsidRDefault="006033EE" w:rsidP="006033EE">
      <w:pPr>
        <w:shd w:val="clear" w:color="auto" w:fill="FFFFFF"/>
        <w:rPr>
          <w:b/>
          <w:lang w:val="ro-MD"/>
        </w:rPr>
      </w:pPr>
      <w:r w:rsidRPr="00F10185">
        <w:rPr>
          <w:b/>
          <w:spacing w:val="-2"/>
          <w:lang w:val="ro-MD"/>
        </w:rPr>
        <w:t>..........................</w:t>
      </w:r>
    </w:p>
    <w:p w14:paraId="02C2FF81" w14:textId="77777777" w:rsidR="006033EE" w:rsidRPr="00F10185" w:rsidRDefault="006033EE" w:rsidP="006033EE">
      <w:pPr>
        <w:shd w:val="clear" w:color="auto" w:fill="FFFFFF"/>
        <w:rPr>
          <w:lang w:val="ro-MD"/>
        </w:rPr>
      </w:pPr>
      <w:r w:rsidRPr="00F10185">
        <w:rPr>
          <w:lang w:val="ro-MD"/>
        </w:rPr>
        <w:t>(denumirea)</w:t>
      </w:r>
    </w:p>
    <w:p w14:paraId="0DD0AABE" w14:textId="77777777" w:rsidR="006033EE" w:rsidRPr="00F10185" w:rsidRDefault="006033EE" w:rsidP="006033EE">
      <w:pPr>
        <w:shd w:val="clear" w:color="auto" w:fill="FFFFFF"/>
        <w:jc w:val="center"/>
        <w:rPr>
          <w:b/>
          <w:lang w:val="ro-MD"/>
        </w:rPr>
      </w:pPr>
      <w:r w:rsidRPr="00F10185">
        <w:rPr>
          <w:b/>
          <w:lang w:val="ro-MD"/>
        </w:rPr>
        <w:t>ANGAJAMENT</w:t>
      </w:r>
    </w:p>
    <w:p w14:paraId="1932FB51" w14:textId="77777777" w:rsidR="006033EE" w:rsidRPr="00F10185" w:rsidRDefault="006033EE" w:rsidP="006033EE">
      <w:pPr>
        <w:shd w:val="clear" w:color="auto" w:fill="FFFFFF"/>
        <w:jc w:val="center"/>
        <w:rPr>
          <w:b/>
          <w:lang w:val="ro-MD"/>
        </w:rPr>
      </w:pPr>
      <w:r w:rsidRPr="00F10185">
        <w:rPr>
          <w:b/>
          <w:lang w:val="ro-MD"/>
        </w:rPr>
        <w:t>privind susţinerea tehnică și profesională</w:t>
      </w:r>
    </w:p>
    <w:p w14:paraId="53E0170F" w14:textId="77777777" w:rsidR="006033EE" w:rsidRPr="00F10185" w:rsidRDefault="006033EE" w:rsidP="006033EE">
      <w:pPr>
        <w:shd w:val="clear" w:color="auto" w:fill="FFFFFF"/>
        <w:jc w:val="center"/>
        <w:rPr>
          <w:b/>
          <w:lang w:val="ro-MD"/>
        </w:rPr>
      </w:pPr>
      <w:r w:rsidRPr="00F10185">
        <w:rPr>
          <w:b/>
          <w:lang w:val="ro-MD"/>
        </w:rPr>
        <w:t>a ofertantului/candidatului</w:t>
      </w:r>
    </w:p>
    <w:p w14:paraId="56E182F9" w14:textId="77777777" w:rsidR="006033EE" w:rsidRPr="00F10185" w:rsidRDefault="006033EE" w:rsidP="006033EE">
      <w:pPr>
        <w:shd w:val="clear" w:color="auto" w:fill="FFFFFF"/>
        <w:jc w:val="center"/>
        <w:rPr>
          <w:lang w:val="ro-MD"/>
        </w:rPr>
      </w:pPr>
    </w:p>
    <w:p w14:paraId="246A7335" w14:textId="77777777" w:rsidR="006033EE" w:rsidRPr="00F10185" w:rsidRDefault="006033EE" w:rsidP="006033EE">
      <w:pPr>
        <w:shd w:val="clear" w:color="auto" w:fill="FFFFFF"/>
        <w:rPr>
          <w:lang w:val="ro-MD"/>
        </w:rPr>
      </w:pPr>
      <w:r w:rsidRPr="00F10185">
        <w:rPr>
          <w:spacing w:val="-2"/>
          <w:lang w:val="ro-MD"/>
        </w:rPr>
        <w:t>Către</w:t>
      </w:r>
      <w:r w:rsidRPr="00F10185">
        <w:rPr>
          <w:lang w:val="ro-MD"/>
        </w:rPr>
        <w:t>, .................................................................................................................................................</w:t>
      </w:r>
    </w:p>
    <w:p w14:paraId="22D28F8C" w14:textId="77777777" w:rsidR="006033EE" w:rsidRPr="00F10185" w:rsidRDefault="006033EE" w:rsidP="006033EE">
      <w:pPr>
        <w:shd w:val="clear" w:color="auto" w:fill="FFFFFF"/>
        <w:spacing w:before="5"/>
        <w:rPr>
          <w:i/>
          <w:lang w:val="ro-MD"/>
        </w:rPr>
      </w:pPr>
      <w:r w:rsidRPr="00F10185">
        <w:rPr>
          <w:i/>
          <w:lang w:val="ro-MD"/>
        </w:rPr>
        <w:t xml:space="preserve">                                   (denumirea autorităţii contractante şi adresa completă)</w:t>
      </w:r>
    </w:p>
    <w:p w14:paraId="02D9B8CB" w14:textId="77777777" w:rsidR="006033EE" w:rsidRPr="00F10185" w:rsidRDefault="006033EE" w:rsidP="006033EE">
      <w:pPr>
        <w:shd w:val="clear" w:color="auto" w:fill="FFFFFF"/>
        <w:tabs>
          <w:tab w:val="left" w:leader="dot" w:pos="7181"/>
        </w:tabs>
        <w:jc w:val="both"/>
        <w:rPr>
          <w:lang w:val="ro-MD"/>
        </w:rPr>
      </w:pPr>
      <w:r w:rsidRPr="00F10185">
        <w:rPr>
          <w:lang w:val="ro-MD"/>
        </w:rPr>
        <w:t>Cu privire la procedura pentru atribuirea contractului ................</w:t>
      </w:r>
      <w:r w:rsidRPr="00F10185">
        <w:rPr>
          <w:i/>
          <w:lang w:val="ro-MD"/>
        </w:rPr>
        <w:t>...... (denumirea contractului de achiziţie publică)</w:t>
      </w:r>
      <w:r w:rsidRPr="00F10185">
        <w:rPr>
          <w:lang w:val="ro-MD"/>
        </w:rPr>
        <w:t xml:space="preserve">, noi ............. </w:t>
      </w:r>
      <w:r w:rsidRPr="00F10185">
        <w:rPr>
          <w:i/>
          <w:lang w:val="ro-MD"/>
        </w:rPr>
        <w:t>(denumirea terţului susţinător tehnic şi profesional</w:t>
      </w:r>
      <w:r w:rsidRPr="00F10185">
        <w:rPr>
          <w:lang w:val="ro-MD"/>
        </w:rPr>
        <w:t>), având sediul înregistrat la .......... .............</w:t>
      </w:r>
      <w:r w:rsidRPr="00F10185">
        <w:rPr>
          <w:i/>
          <w:lang w:val="ro-MD"/>
        </w:rPr>
        <w:t>(adresa terţului susţinător tehnic şi profesional)</w:t>
      </w:r>
      <w:r w:rsidRPr="00F10185">
        <w:rPr>
          <w:lang w:val="ro-MD"/>
        </w:rPr>
        <w:t>, ne obligăm, în mod ferm, necondiţionat şi irevocabil, să punem la dispoziţia.............. (</w:t>
      </w:r>
      <w:r w:rsidRPr="00F10185">
        <w:rPr>
          <w:i/>
          <w:lang w:val="ro-MD"/>
        </w:rPr>
        <w:t>denumirea ofertantului)</w:t>
      </w:r>
      <w:r w:rsidRPr="00F101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92E96F" w14:textId="77777777" w:rsidR="006033EE" w:rsidRPr="00F10185" w:rsidRDefault="006033EE" w:rsidP="006033EE">
      <w:pPr>
        <w:shd w:val="clear" w:color="auto" w:fill="FFFFFF"/>
        <w:tabs>
          <w:tab w:val="left" w:leader="dot" w:pos="7181"/>
        </w:tabs>
        <w:jc w:val="both"/>
        <w:rPr>
          <w:lang w:val="ro-MD"/>
        </w:rPr>
      </w:pPr>
      <w:r w:rsidRPr="00F10185">
        <w:rPr>
          <w:lang w:val="ro-MD"/>
        </w:rPr>
        <w:t>Acordarea susţinerii tehnice şi profesionale nu implică alte costuri pentru achizitor, cu excepţia celor care au fost incluse în propunerea financiară.</w:t>
      </w:r>
    </w:p>
    <w:p w14:paraId="20122F2E" w14:textId="77777777" w:rsidR="006033EE" w:rsidRPr="00F10185" w:rsidRDefault="006033EE" w:rsidP="006033EE">
      <w:pPr>
        <w:shd w:val="clear" w:color="auto" w:fill="FFFFFF"/>
        <w:jc w:val="both"/>
        <w:rPr>
          <w:lang w:val="ro-MD"/>
        </w:rPr>
      </w:pPr>
      <w:r w:rsidRPr="00F10185">
        <w:rPr>
          <w:lang w:val="ro-MD"/>
        </w:rPr>
        <w:t>În acest sens, ne obligăm în mod ferm, necondiţionat şi irevocabil, să punem la dispoziţia .......... (</w:t>
      </w:r>
      <w:r w:rsidRPr="00F10185">
        <w:rPr>
          <w:i/>
          <w:lang w:val="ro-MD"/>
        </w:rPr>
        <w:t xml:space="preserve">denumirea ofertantului/candidatului) </w:t>
      </w:r>
      <w:r w:rsidRPr="00F10185">
        <w:rPr>
          <w:lang w:val="ro-MD"/>
        </w:rPr>
        <w:t>resursele tehnice şi/sau profesionale de .............................................................................................................necesare pentru îndeplinirea integrală, reglementară şi la termen a contractului de achiziţie publică.</w:t>
      </w:r>
    </w:p>
    <w:p w14:paraId="74A8B8D2" w14:textId="77777777" w:rsidR="006033EE" w:rsidRPr="00F10185" w:rsidRDefault="006033EE" w:rsidP="006033EE">
      <w:pPr>
        <w:shd w:val="clear" w:color="auto" w:fill="FFFFFF"/>
        <w:jc w:val="both"/>
        <w:rPr>
          <w:lang w:val="ro-MD"/>
        </w:rPr>
      </w:pPr>
      <w:r w:rsidRPr="00F10185">
        <w:rPr>
          <w:lang w:val="ro-MD"/>
        </w:rPr>
        <w:t xml:space="preserve">Noi, ....................... </w:t>
      </w:r>
      <w:r w:rsidRPr="00F10185">
        <w:rPr>
          <w:i/>
          <w:lang w:val="ro-MD"/>
        </w:rPr>
        <w:t>(denumirea terţului susţinător tehnic şiprofesional),</w:t>
      </w:r>
      <w:r w:rsidRPr="00F10185">
        <w:rPr>
          <w:lang w:val="ro-MD"/>
        </w:rPr>
        <w:t xml:space="preserve"> declarăm că înţelegem să răspundem, în mod necondiţionat, faţă de autoritatea contractantă pentru neexecutarea oricărei obligaţii asumate de ....................... </w:t>
      </w:r>
      <w:r w:rsidRPr="00F10185">
        <w:rPr>
          <w:i/>
          <w:lang w:val="ro-MD"/>
        </w:rPr>
        <w:t>(denumirea ofertantului/candidatului)</w:t>
      </w:r>
      <w:r w:rsidRPr="00F10185">
        <w:rPr>
          <w:lang w:val="ro-MD"/>
        </w:rPr>
        <w:t xml:space="preserve">, în baza contractului de achiziţie publică, şi pentru care ................ </w:t>
      </w:r>
      <w:r w:rsidRPr="00F10185">
        <w:rPr>
          <w:i/>
          <w:lang w:val="ro-MD"/>
        </w:rPr>
        <w:t>(denumire operatorul/candidatului)</w:t>
      </w:r>
      <w:r w:rsidRPr="00F10185">
        <w:rPr>
          <w:lang w:val="ro-MD"/>
        </w:rPr>
        <w:t xml:space="preserve"> a primit susţinerea tehnică şi profesională conform prezentului angajament, renunţând în acest sens, definitiv şi irevocabil, la invocarea beneficiului de diviziune.</w:t>
      </w:r>
    </w:p>
    <w:p w14:paraId="07C74A93" w14:textId="77777777" w:rsidR="006033EE" w:rsidRPr="00F10185" w:rsidRDefault="006033EE" w:rsidP="006033EE">
      <w:pPr>
        <w:shd w:val="clear" w:color="auto" w:fill="FFFFFF"/>
        <w:jc w:val="both"/>
        <w:rPr>
          <w:lang w:val="ro-MD"/>
        </w:rPr>
      </w:pPr>
      <w:r w:rsidRPr="00F10185">
        <w:rPr>
          <w:lang w:val="ro-MD"/>
        </w:rPr>
        <w:t xml:space="preserve">Noi, .................. </w:t>
      </w:r>
      <w:r w:rsidRPr="00F10185">
        <w:rPr>
          <w:i/>
          <w:lang w:val="ro-MD"/>
        </w:rPr>
        <w:t>(denumirea terţului susţinător tehnic şi profesional),</w:t>
      </w:r>
      <w:r w:rsidRPr="00F10185">
        <w:rPr>
          <w:lang w:val="ro-MD"/>
        </w:rPr>
        <w:t xml:space="preserve"> declarăm că înţelegem să renunţăm definitiv şi irevocabil la dreptul de a invoca orice excepţie de neexecutare, atât faţă de autoritatea contractantă, cât şi faţă de ................. (</w:t>
      </w:r>
      <w:r w:rsidRPr="00F10185">
        <w:rPr>
          <w:i/>
          <w:lang w:val="ro-MD"/>
        </w:rPr>
        <w:t>denumire ofertant),</w:t>
      </w:r>
      <w:r w:rsidRPr="00F10185">
        <w:rPr>
          <w:lang w:val="ro-MD"/>
        </w:rPr>
        <w:t xml:space="preserve"> care ar putea conduce la neexecutarea, parţială sau totală, sau la executarea cu întârziere sau în mod necorespunzător a obligaţiilor asumate de noi prin prezentul angajament.</w:t>
      </w:r>
    </w:p>
    <w:p w14:paraId="0384ADAB" w14:textId="77777777" w:rsidR="006033EE" w:rsidRPr="00F10185" w:rsidRDefault="006033EE" w:rsidP="006033EE">
      <w:pPr>
        <w:shd w:val="clear" w:color="auto" w:fill="FFFFFF"/>
        <w:jc w:val="both"/>
        <w:rPr>
          <w:spacing w:val="-1"/>
          <w:lang w:val="ro-MD"/>
        </w:rPr>
      </w:pPr>
      <w:r w:rsidRPr="00F10185">
        <w:rPr>
          <w:spacing w:val="-1"/>
          <w:lang w:val="ro-MD"/>
        </w:rPr>
        <w:t>Noi,..................................</w:t>
      </w:r>
      <w:r w:rsidRPr="00F10185">
        <w:rPr>
          <w:i/>
          <w:lang w:val="ro-MD"/>
        </w:rPr>
        <w:t xml:space="preserve"> (denumirea terţului susţinător tehnic şi profesional),</w:t>
      </w:r>
      <w:r w:rsidRPr="00F10185">
        <w:rPr>
          <w:lang w:val="ro-MD"/>
        </w:rPr>
        <w:t xml:space="preserve"> declarăm că înţelegem să răspundem pentru prejudiciile cauzate autorităţii contractante ca urmare a nerespectării obligaţiilor prevăzute în angajament.</w:t>
      </w:r>
    </w:p>
    <w:p w14:paraId="14071872" w14:textId="77777777" w:rsidR="006033EE" w:rsidRPr="00F10185" w:rsidRDefault="006033EE" w:rsidP="006033EE">
      <w:pPr>
        <w:shd w:val="clear" w:color="auto" w:fill="FFFFFF"/>
        <w:jc w:val="both"/>
        <w:rPr>
          <w:spacing w:val="-1"/>
          <w:lang w:val="ro-MD"/>
        </w:rPr>
      </w:pPr>
      <w:r w:rsidRPr="00F101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10185">
        <w:rPr>
          <w:lang w:val="ro-MD"/>
        </w:rPr>
        <w:t xml:space="preserve"> (</w:t>
      </w:r>
      <w:r w:rsidRPr="00F10185">
        <w:rPr>
          <w:i/>
          <w:lang w:val="ro-MD"/>
        </w:rPr>
        <w:t>denumirea ofertantului/candidatului).</w:t>
      </w:r>
    </w:p>
    <w:p w14:paraId="6F417E0A" w14:textId="77777777" w:rsidR="006033EE" w:rsidRPr="00F10185" w:rsidRDefault="006033EE" w:rsidP="006033EE">
      <w:pPr>
        <w:shd w:val="clear" w:color="auto" w:fill="FFFFFF"/>
        <w:rPr>
          <w:spacing w:val="-1"/>
          <w:lang w:val="ro-MD"/>
        </w:rPr>
      </w:pPr>
    </w:p>
    <w:p w14:paraId="3E8D416A" w14:textId="77777777" w:rsidR="006033EE" w:rsidRPr="00F10185" w:rsidRDefault="006033EE" w:rsidP="006033EE">
      <w:pPr>
        <w:shd w:val="clear" w:color="auto" w:fill="FFFFFF"/>
        <w:rPr>
          <w:spacing w:val="-1"/>
          <w:lang w:val="ro-MD"/>
        </w:rPr>
      </w:pPr>
    </w:p>
    <w:p w14:paraId="4C135C0B" w14:textId="77777777" w:rsidR="006033EE" w:rsidRPr="00F10185" w:rsidRDefault="006033EE" w:rsidP="006033EE">
      <w:pPr>
        <w:shd w:val="clear" w:color="auto" w:fill="FFFFFF"/>
        <w:rPr>
          <w:spacing w:val="-1"/>
          <w:lang w:val="ro-MD"/>
        </w:rPr>
      </w:pPr>
      <w:r w:rsidRPr="00F10185">
        <w:rPr>
          <w:spacing w:val="-1"/>
          <w:lang w:val="ro-MD"/>
        </w:rPr>
        <w:t>Data completării,</w:t>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t>Terţ susţinător,</w:t>
      </w:r>
    </w:p>
    <w:p w14:paraId="1DBEF85A" w14:textId="77777777" w:rsidR="006033EE" w:rsidRPr="00F10185" w:rsidRDefault="006033EE" w:rsidP="006033EE">
      <w:pPr>
        <w:shd w:val="clear" w:color="auto" w:fill="FFFFFF"/>
        <w:rPr>
          <w:spacing w:val="-1"/>
          <w:lang w:val="ro-MD"/>
        </w:rPr>
      </w:pPr>
      <w:r w:rsidRPr="00F10185">
        <w:rPr>
          <w:spacing w:val="-1"/>
          <w:lang w:val="ro-MD"/>
        </w:rPr>
        <w:t>...........................</w:t>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r>
      <w:r w:rsidRPr="00F10185">
        <w:rPr>
          <w:spacing w:val="-1"/>
          <w:lang w:val="ro-MD"/>
        </w:rPr>
        <w:tab/>
        <w:t>.....................</w:t>
      </w:r>
    </w:p>
    <w:p w14:paraId="424A4CD1" w14:textId="77777777" w:rsidR="006033EE" w:rsidRPr="00F10185" w:rsidRDefault="006033EE" w:rsidP="006033EE">
      <w:pPr>
        <w:shd w:val="clear" w:color="auto" w:fill="FFFFFF"/>
        <w:jc w:val="right"/>
        <w:rPr>
          <w:i/>
          <w:spacing w:val="-1"/>
          <w:lang w:val="ro-MD"/>
        </w:rPr>
      </w:pPr>
      <w:r w:rsidRPr="00F10185">
        <w:rPr>
          <w:i/>
          <w:spacing w:val="-1"/>
          <w:lang w:val="ro-MD"/>
        </w:rPr>
        <w:t>(semnătură autorizată)</w:t>
      </w:r>
    </w:p>
    <w:p w14:paraId="3771C9A4" w14:textId="77777777" w:rsidR="006033EE" w:rsidRPr="00F10185" w:rsidRDefault="006033EE" w:rsidP="006033EE">
      <w:pPr>
        <w:tabs>
          <w:tab w:val="left" w:pos="567"/>
        </w:tabs>
        <w:jc w:val="center"/>
        <w:rPr>
          <w:b/>
          <w:w w:val="90"/>
          <w:lang w:val="ro-MD"/>
        </w:rPr>
      </w:pPr>
    </w:p>
    <w:p w14:paraId="235158A5" w14:textId="77777777" w:rsidR="006033EE" w:rsidRPr="00F10185" w:rsidRDefault="006033EE" w:rsidP="006033EE">
      <w:pPr>
        <w:jc w:val="right"/>
        <w:rPr>
          <w:noProof w:val="0"/>
          <w:lang w:val="ro-MD"/>
        </w:rPr>
      </w:pPr>
    </w:p>
    <w:p w14:paraId="02C27109" w14:textId="77777777" w:rsidR="006033EE" w:rsidRPr="00F10185" w:rsidRDefault="006033EE" w:rsidP="006033EE">
      <w:pPr>
        <w:jc w:val="right"/>
        <w:rPr>
          <w:noProof w:val="0"/>
          <w:sz w:val="22"/>
          <w:szCs w:val="22"/>
          <w:lang w:val="ro-MD"/>
        </w:rPr>
      </w:pPr>
      <w:r w:rsidRPr="00F10185">
        <w:rPr>
          <w:noProof w:val="0"/>
          <w:lang w:val="ro-MD"/>
        </w:rPr>
        <w:t>Anexa nr. 20</w:t>
      </w:r>
    </w:p>
    <w:p w14:paraId="7877177F" w14:textId="77777777" w:rsidR="006033EE" w:rsidRPr="00F10185" w:rsidRDefault="006033EE" w:rsidP="006033EE">
      <w:pPr>
        <w:jc w:val="right"/>
        <w:rPr>
          <w:noProof w:val="0"/>
          <w:lang w:val="ro-MD"/>
        </w:rPr>
      </w:pPr>
      <w:r w:rsidRPr="00F10185">
        <w:rPr>
          <w:noProof w:val="0"/>
          <w:lang w:val="ro-MD"/>
        </w:rPr>
        <w:t>la Documentația standard nr._____</w:t>
      </w:r>
    </w:p>
    <w:p w14:paraId="0BCD49F2" w14:textId="77777777" w:rsidR="006033EE" w:rsidRPr="00F10185" w:rsidRDefault="006033EE" w:rsidP="006033EE">
      <w:pPr>
        <w:jc w:val="right"/>
        <w:rPr>
          <w:noProof w:val="0"/>
          <w:lang w:val="ro-MD"/>
        </w:rPr>
      </w:pPr>
      <w:r w:rsidRPr="00F10185">
        <w:rPr>
          <w:noProof w:val="0"/>
          <w:lang w:val="ro-MD"/>
        </w:rPr>
        <w:t>din “____” ________ 20___</w:t>
      </w:r>
    </w:p>
    <w:p w14:paraId="5D9A7532" w14:textId="77777777" w:rsidR="006033EE" w:rsidRPr="00F10185" w:rsidRDefault="006033EE" w:rsidP="006033EE">
      <w:pPr>
        <w:tabs>
          <w:tab w:val="left" w:pos="567"/>
        </w:tabs>
        <w:jc w:val="center"/>
        <w:rPr>
          <w:b/>
          <w:w w:val="90"/>
          <w:lang w:val="ro-MD"/>
        </w:rPr>
      </w:pPr>
    </w:p>
    <w:p w14:paraId="098EE66B" w14:textId="77777777" w:rsidR="006033EE" w:rsidRPr="00F10185" w:rsidRDefault="006033EE" w:rsidP="006033EE">
      <w:pPr>
        <w:tabs>
          <w:tab w:val="left" w:pos="567"/>
        </w:tabs>
        <w:jc w:val="center"/>
        <w:rPr>
          <w:b/>
          <w:w w:val="90"/>
          <w:lang w:val="ro-MD"/>
        </w:rPr>
      </w:pPr>
    </w:p>
    <w:p w14:paraId="4A2A55E3" w14:textId="77777777" w:rsidR="006033EE" w:rsidRPr="00F10185" w:rsidRDefault="006033EE" w:rsidP="006033EE">
      <w:pPr>
        <w:keepNext/>
        <w:spacing w:before="240" w:after="60"/>
        <w:jc w:val="center"/>
        <w:outlineLvl w:val="0"/>
        <w:rPr>
          <w:b/>
          <w:bCs/>
          <w:kern w:val="32"/>
          <w:lang w:val="ro-MD"/>
        </w:rPr>
      </w:pPr>
      <w:r w:rsidRPr="00F10185">
        <w:rPr>
          <w:b/>
          <w:bCs/>
          <w:kern w:val="32"/>
          <w:lang w:val="ro-MD"/>
        </w:rPr>
        <w:t xml:space="preserve">DECLARAŢIE TERŢ SUSŢINĂTOR TEHNIC </w:t>
      </w:r>
    </w:p>
    <w:p w14:paraId="552DB616" w14:textId="77777777" w:rsidR="006033EE" w:rsidRPr="00F10185" w:rsidRDefault="006033EE" w:rsidP="006033EE">
      <w:pPr>
        <w:shd w:val="clear" w:color="auto" w:fill="FFFFFF"/>
        <w:spacing w:after="200"/>
        <w:rPr>
          <w:rFonts w:eastAsia="Calibri"/>
          <w:b/>
          <w:i/>
          <w:lang w:val="ro-MD"/>
        </w:rPr>
      </w:pPr>
    </w:p>
    <w:p w14:paraId="55AF54EA" w14:textId="77777777" w:rsidR="006033EE" w:rsidRPr="00F10185" w:rsidRDefault="006033EE" w:rsidP="006033EE">
      <w:pPr>
        <w:shd w:val="clear" w:color="auto" w:fill="FFFFFF"/>
        <w:rPr>
          <w:rFonts w:eastAsia="Calibri"/>
          <w:b/>
          <w:spacing w:val="-2"/>
          <w:lang w:val="ro-MD"/>
        </w:rPr>
      </w:pPr>
      <w:r w:rsidRPr="00F10185">
        <w:rPr>
          <w:rFonts w:eastAsia="Calibri"/>
          <w:b/>
          <w:spacing w:val="-2"/>
          <w:lang w:val="ro-MD"/>
        </w:rPr>
        <w:t xml:space="preserve">Terţ susţinător tehnic </w:t>
      </w:r>
    </w:p>
    <w:p w14:paraId="42597691" w14:textId="77777777" w:rsidR="006033EE" w:rsidRPr="00F10185" w:rsidRDefault="006033EE" w:rsidP="006033EE">
      <w:pPr>
        <w:shd w:val="clear" w:color="auto" w:fill="FFFFFF"/>
        <w:rPr>
          <w:rFonts w:eastAsia="Calibri"/>
          <w:b/>
          <w:lang w:val="ro-MD"/>
        </w:rPr>
      </w:pPr>
      <w:r w:rsidRPr="00F10185">
        <w:rPr>
          <w:rFonts w:eastAsia="Calibri"/>
          <w:b/>
          <w:spacing w:val="-2"/>
          <w:lang w:val="ro-MD"/>
        </w:rPr>
        <w:t>..........................</w:t>
      </w:r>
    </w:p>
    <w:p w14:paraId="7D265F2E" w14:textId="77777777" w:rsidR="006033EE" w:rsidRPr="00F10185" w:rsidRDefault="006033EE" w:rsidP="006033EE">
      <w:pPr>
        <w:shd w:val="clear" w:color="auto" w:fill="FFFFFF"/>
        <w:rPr>
          <w:rFonts w:eastAsia="Calibri"/>
          <w:lang w:val="ro-MD"/>
        </w:rPr>
      </w:pPr>
      <w:r w:rsidRPr="00F10185">
        <w:rPr>
          <w:rFonts w:eastAsia="Calibri"/>
          <w:lang w:val="ro-MD"/>
        </w:rPr>
        <w:t>(denumirea)</w:t>
      </w:r>
    </w:p>
    <w:p w14:paraId="441E64FE" w14:textId="77777777" w:rsidR="006033EE" w:rsidRPr="00F10185" w:rsidRDefault="006033EE" w:rsidP="006033EE">
      <w:pPr>
        <w:shd w:val="clear" w:color="auto" w:fill="FFFFFF"/>
        <w:rPr>
          <w:rFonts w:eastAsia="Calibri"/>
          <w:lang w:val="ro-MD"/>
        </w:rPr>
      </w:pPr>
    </w:p>
    <w:p w14:paraId="5D1532B9" w14:textId="77777777" w:rsidR="006033EE" w:rsidRPr="00F10185" w:rsidRDefault="006033EE" w:rsidP="006033EE">
      <w:pPr>
        <w:spacing w:after="200"/>
        <w:jc w:val="center"/>
        <w:rPr>
          <w:rFonts w:eastAsia="Calibri"/>
          <w:b/>
          <w:lang w:val="ro-MD"/>
        </w:rPr>
      </w:pPr>
      <w:r w:rsidRPr="00F10185">
        <w:rPr>
          <w:rFonts w:eastAsia="Calibri"/>
          <w:b/>
          <w:lang w:val="ro-MD"/>
        </w:rPr>
        <w:t>Declaraţie</w:t>
      </w:r>
    </w:p>
    <w:p w14:paraId="1147C3DE" w14:textId="77777777" w:rsidR="006033EE" w:rsidRPr="00F10185" w:rsidRDefault="006033EE" w:rsidP="006033EE">
      <w:pPr>
        <w:shd w:val="clear" w:color="auto" w:fill="FFFFFF"/>
        <w:tabs>
          <w:tab w:val="left" w:leader="dot" w:pos="6648"/>
        </w:tabs>
        <w:spacing w:after="200"/>
        <w:jc w:val="both"/>
        <w:rPr>
          <w:rFonts w:eastAsia="Calibri"/>
          <w:lang w:val="ro-MD"/>
        </w:rPr>
      </w:pPr>
      <w:r w:rsidRPr="00F10185">
        <w:rPr>
          <w:rFonts w:eastAsia="Calibri"/>
          <w:lang w:val="ro-MD"/>
        </w:rPr>
        <w:t>Subsemnatul, reprezentant împuternicit al .......................... (</w:t>
      </w:r>
      <w:r w:rsidRPr="00F10185">
        <w:rPr>
          <w:rFonts w:eastAsia="Calibri"/>
          <w:i/>
          <w:lang w:val="ro-MD"/>
        </w:rPr>
        <w:t>denumirea terţului susţinător tehnic şi profesional),</w:t>
      </w:r>
      <w:r w:rsidRPr="00F101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31DB44" w14:textId="77777777" w:rsidR="006033EE" w:rsidRPr="00F10185" w:rsidRDefault="006033EE" w:rsidP="006033EE">
      <w:pPr>
        <w:shd w:val="clear" w:color="auto" w:fill="FFFFFF"/>
        <w:tabs>
          <w:tab w:val="left" w:leader="dot" w:pos="6648"/>
        </w:tabs>
        <w:spacing w:after="200"/>
        <w:jc w:val="both"/>
        <w:rPr>
          <w:rFonts w:eastAsia="Calibri"/>
          <w:lang w:val="ro-MD"/>
        </w:rPr>
      </w:pPr>
      <w:r w:rsidRPr="00F101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10185">
        <w:rPr>
          <w:rFonts w:eastAsia="Calibri"/>
          <w:i/>
          <w:lang w:val="ro-MD"/>
        </w:rPr>
        <w:t>obiectul contractului).</w:t>
      </w:r>
    </w:p>
    <w:p w14:paraId="58B57B58" w14:textId="77777777" w:rsidR="006033EE" w:rsidRPr="00F10185" w:rsidRDefault="006033EE" w:rsidP="006033EE">
      <w:pPr>
        <w:shd w:val="clear" w:color="auto" w:fill="FFFFFF"/>
        <w:spacing w:after="200"/>
        <w:rPr>
          <w:rFonts w:eastAsia="Calibri"/>
          <w:lang w:val="ro-MD"/>
        </w:rPr>
      </w:pPr>
    </w:p>
    <w:p w14:paraId="4549CF49" w14:textId="77777777" w:rsidR="006033EE" w:rsidRPr="00F10185" w:rsidRDefault="006033EE" w:rsidP="006033EE">
      <w:pPr>
        <w:shd w:val="clear" w:color="auto" w:fill="FFFFFF"/>
        <w:spacing w:after="200"/>
        <w:ind w:left="34"/>
        <w:jc w:val="center"/>
        <w:rPr>
          <w:rFonts w:eastAsia="Calibri"/>
          <w:b/>
          <w:lang w:val="ro-MD"/>
        </w:rPr>
      </w:pPr>
      <w:r w:rsidRPr="00F10185">
        <w:rPr>
          <w:rFonts w:eastAsia="Calibri"/>
          <w:b/>
          <w:spacing w:val="-3"/>
          <w:lang w:val="ro-MD"/>
        </w:rPr>
        <w:t>LISTA</w:t>
      </w:r>
    </w:p>
    <w:p w14:paraId="3BA20813" w14:textId="77777777" w:rsidR="006033EE" w:rsidRPr="00F10185" w:rsidRDefault="006033EE" w:rsidP="006033EE">
      <w:pPr>
        <w:shd w:val="clear" w:color="auto" w:fill="FFFFFF"/>
        <w:spacing w:after="200"/>
        <w:ind w:left="29"/>
        <w:jc w:val="center"/>
        <w:rPr>
          <w:rFonts w:eastAsia="Calibri"/>
          <w:lang w:val="ro-MD"/>
        </w:rPr>
      </w:pPr>
      <w:r w:rsidRPr="00F10185">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10185" w:rsidRPr="00F10185" w14:paraId="4DE2DC51" w14:textId="77777777" w:rsidTr="00581BC7">
        <w:tc>
          <w:tcPr>
            <w:tcW w:w="609" w:type="dxa"/>
          </w:tcPr>
          <w:p w14:paraId="521C9199" w14:textId="77777777" w:rsidR="006033EE" w:rsidRPr="00F10185" w:rsidRDefault="006033EE" w:rsidP="00581BC7">
            <w:pPr>
              <w:jc w:val="center"/>
              <w:rPr>
                <w:rFonts w:eastAsia="Calibri"/>
                <w:lang w:val="ro-MD" w:eastAsia="ro-RO"/>
              </w:rPr>
            </w:pPr>
            <w:r w:rsidRPr="00F10185">
              <w:rPr>
                <w:rFonts w:eastAsia="Calibri"/>
                <w:lang w:val="ro-MD" w:eastAsia="ro-RO"/>
              </w:rPr>
              <w:t xml:space="preserve">Nr. </w:t>
            </w:r>
          </w:p>
          <w:p w14:paraId="2D0A8C79" w14:textId="77777777" w:rsidR="006033EE" w:rsidRPr="00F10185" w:rsidRDefault="006033EE" w:rsidP="00581BC7">
            <w:pPr>
              <w:jc w:val="center"/>
              <w:rPr>
                <w:rFonts w:eastAsia="Calibri"/>
                <w:lang w:val="ro-MD" w:eastAsia="ro-RO"/>
              </w:rPr>
            </w:pPr>
            <w:r w:rsidRPr="00F10185">
              <w:rPr>
                <w:rFonts w:eastAsia="Calibri"/>
                <w:lang w:val="ro-MD" w:eastAsia="ro-RO"/>
              </w:rPr>
              <w:t>crt</w:t>
            </w:r>
          </w:p>
        </w:tc>
        <w:tc>
          <w:tcPr>
            <w:tcW w:w="3477" w:type="dxa"/>
          </w:tcPr>
          <w:p w14:paraId="08BBDB65" w14:textId="77777777" w:rsidR="006033EE" w:rsidRPr="00F10185" w:rsidRDefault="006033EE" w:rsidP="00581BC7">
            <w:pPr>
              <w:jc w:val="center"/>
              <w:rPr>
                <w:rFonts w:eastAsia="Calibri"/>
                <w:lang w:val="ro-MD" w:eastAsia="ro-RO"/>
              </w:rPr>
            </w:pPr>
            <w:r w:rsidRPr="00F10185">
              <w:rPr>
                <w:rFonts w:eastAsia="Calibri"/>
                <w:lang w:val="ro-MD" w:eastAsia="ro-RO"/>
              </w:rPr>
              <w:t xml:space="preserve">Denumire </w:t>
            </w:r>
            <w:r w:rsidRPr="00F10185">
              <w:rPr>
                <w:rFonts w:eastAsia="Calibri"/>
                <w:spacing w:val="-1"/>
                <w:lang w:val="ro-MD" w:eastAsia="ro-RO"/>
              </w:rPr>
              <w:t>utilaj/echipament/instalaţie</w:t>
            </w:r>
          </w:p>
        </w:tc>
        <w:tc>
          <w:tcPr>
            <w:tcW w:w="1293" w:type="dxa"/>
          </w:tcPr>
          <w:p w14:paraId="29DC7893" w14:textId="77777777" w:rsidR="006033EE" w:rsidRPr="00F10185" w:rsidRDefault="006033EE" w:rsidP="00581BC7">
            <w:pPr>
              <w:jc w:val="center"/>
              <w:rPr>
                <w:rFonts w:eastAsia="Calibri"/>
                <w:lang w:val="ro-MD" w:eastAsia="ro-RO"/>
              </w:rPr>
            </w:pPr>
            <w:r w:rsidRPr="00F10185">
              <w:rPr>
                <w:rFonts w:eastAsia="Calibri"/>
                <w:lang w:val="ro-MD" w:eastAsia="ro-RO"/>
              </w:rPr>
              <w:t>Cantitate U.M.</w:t>
            </w:r>
          </w:p>
        </w:tc>
        <w:tc>
          <w:tcPr>
            <w:tcW w:w="2931" w:type="dxa"/>
            <w:gridSpan w:val="2"/>
          </w:tcPr>
          <w:p w14:paraId="0A0A72CD" w14:textId="77777777" w:rsidR="006033EE" w:rsidRPr="00F10185" w:rsidRDefault="006033EE" w:rsidP="00581BC7">
            <w:pPr>
              <w:jc w:val="center"/>
              <w:rPr>
                <w:rFonts w:eastAsia="Calibri"/>
                <w:lang w:val="ro-MD" w:eastAsia="ro-RO"/>
              </w:rPr>
            </w:pPr>
            <w:r w:rsidRPr="00F10185">
              <w:rPr>
                <w:rFonts w:eastAsia="Calibri"/>
                <w:lang w:val="ro-MD" w:eastAsia="ro-RO"/>
              </w:rPr>
              <w:t>Forma de deţinere</w:t>
            </w:r>
          </w:p>
        </w:tc>
      </w:tr>
      <w:tr w:rsidR="00F10185" w:rsidRPr="00F10185" w14:paraId="2C3893FF" w14:textId="77777777" w:rsidTr="00581BC7">
        <w:tc>
          <w:tcPr>
            <w:tcW w:w="609" w:type="dxa"/>
          </w:tcPr>
          <w:p w14:paraId="132AF1F6" w14:textId="77777777" w:rsidR="006033EE" w:rsidRPr="00F10185" w:rsidRDefault="006033EE" w:rsidP="00581BC7">
            <w:pPr>
              <w:jc w:val="center"/>
              <w:rPr>
                <w:rFonts w:eastAsia="Calibri"/>
                <w:lang w:val="ro-MD" w:eastAsia="ro-RO"/>
              </w:rPr>
            </w:pPr>
          </w:p>
        </w:tc>
        <w:tc>
          <w:tcPr>
            <w:tcW w:w="3477" w:type="dxa"/>
          </w:tcPr>
          <w:p w14:paraId="7191185F" w14:textId="77777777" w:rsidR="006033EE" w:rsidRPr="00F10185" w:rsidRDefault="006033EE" w:rsidP="00581BC7">
            <w:pPr>
              <w:jc w:val="center"/>
              <w:rPr>
                <w:rFonts w:eastAsia="Calibri"/>
                <w:lang w:val="ro-MD" w:eastAsia="ro-RO"/>
              </w:rPr>
            </w:pPr>
          </w:p>
        </w:tc>
        <w:tc>
          <w:tcPr>
            <w:tcW w:w="1293" w:type="dxa"/>
          </w:tcPr>
          <w:p w14:paraId="6660E294" w14:textId="77777777" w:rsidR="006033EE" w:rsidRPr="00F10185" w:rsidRDefault="006033EE" w:rsidP="00581BC7">
            <w:pPr>
              <w:jc w:val="center"/>
              <w:rPr>
                <w:rFonts w:eastAsia="Calibri"/>
                <w:lang w:val="ro-MD" w:eastAsia="ro-RO"/>
              </w:rPr>
            </w:pPr>
          </w:p>
        </w:tc>
        <w:tc>
          <w:tcPr>
            <w:tcW w:w="1608" w:type="dxa"/>
          </w:tcPr>
          <w:p w14:paraId="2DE14187" w14:textId="77777777" w:rsidR="006033EE" w:rsidRPr="00F10185" w:rsidRDefault="006033EE" w:rsidP="00581BC7">
            <w:pPr>
              <w:jc w:val="center"/>
              <w:rPr>
                <w:rFonts w:eastAsia="Calibri"/>
                <w:lang w:val="ro-MD" w:eastAsia="ro-RO"/>
              </w:rPr>
            </w:pPr>
            <w:r w:rsidRPr="00F10185">
              <w:rPr>
                <w:rFonts w:eastAsia="Calibri"/>
                <w:lang w:val="ro-MD" w:eastAsia="ro-RO"/>
              </w:rPr>
              <w:t xml:space="preserve">Proprietate </w:t>
            </w:r>
          </w:p>
        </w:tc>
        <w:tc>
          <w:tcPr>
            <w:tcW w:w="1323" w:type="dxa"/>
          </w:tcPr>
          <w:p w14:paraId="359B91E3" w14:textId="77777777" w:rsidR="006033EE" w:rsidRPr="00F10185" w:rsidRDefault="006033EE" w:rsidP="00581BC7">
            <w:pPr>
              <w:jc w:val="center"/>
              <w:rPr>
                <w:rFonts w:eastAsia="Calibri"/>
                <w:lang w:val="ro-MD" w:eastAsia="ro-RO"/>
              </w:rPr>
            </w:pPr>
            <w:r w:rsidRPr="00F10185">
              <w:rPr>
                <w:rFonts w:eastAsia="Calibri"/>
                <w:lang w:val="ro-MD" w:eastAsia="ro-RO"/>
              </w:rPr>
              <w:t>În chirie</w:t>
            </w:r>
          </w:p>
        </w:tc>
      </w:tr>
      <w:tr w:rsidR="00F10185" w:rsidRPr="00F10185" w14:paraId="3B7514C8" w14:textId="77777777" w:rsidTr="00581BC7">
        <w:tc>
          <w:tcPr>
            <w:tcW w:w="609" w:type="dxa"/>
          </w:tcPr>
          <w:p w14:paraId="11927202" w14:textId="77777777" w:rsidR="006033EE" w:rsidRPr="00F10185" w:rsidRDefault="006033EE" w:rsidP="00581BC7">
            <w:pPr>
              <w:jc w:val="center"/>
              <w:rPr>
                <w:rFonts w:eastAsia="Calibri"/>
                <w:lang w:val="ro-MD" w:eastAsia="ro-RO"/>
              </w:rPr>
            </w:pPr>
          </w:p>
        </w:tc>
        <w:tc>
          <w:tcPr>
            <w:tcW w:w="3477" w:type="dxa"/>
          </w:tcPr>
          <w:p w14:paraId="3A2C7E6F" w14:textId="77777777" w:rsidR="006033EE" w:rsidRPr="00F10185" w:rsidRDefault="006033EE" w:rsidP="00581BC7">
            <w:pPr>
              <w:jc w:val="center"/>
              <w:rPr>
                <w:rFonts w:eastAsia="Calibri"/>
                <w:lang w:val="ro-MD" w:eastAsia="ro-RO"/>
              </w:rPr>
            </w:pPr>
          </w:p>
        </w:tc>
        <w:tc>
          <w:tcPr>
            <w:tcW w:w="1293" w:type="dxa"/>
          </w:tcPr>
          <w:p w14:paraId="57FB3BA5" w14:textId="77777777" w:rsidR="006033EE" w:rsidRPr="00F10185" w:rsidRDefault="006033EE" w:rsidP="00581BC7">
            <w:pPr>
              <w:jc w:val="center"/>
              <w:rPr>
                <w:rFonts w:eastAsia="Calibri"/>
                <w:lang w:val="ro-MD" w:eastAsia="ro-RO"/>
              </w:rPr>
            </w:pPr>
          </w:p>
        </w:tc>
        <w:tc>
          <w:tcPr>
            <w:tcW w:w="1608" w:type="dxa"/>
          </w:tcPr>
          <w:p w14:paraId="5C2C022E" w14:textId="77777777" w:rsidR="006033EE" w:rsidRPr="00F10185" w:rsidRDefault="006033EE" w:rsidP="00581BC7">
            <w:pPr>
              <w:jc w:val="center"/>
              <w:rPr>
                <w:rFonts w:eastAsia="Calibri"/>
                <w:lang w:val="ro-MD" w:eastAsia="ro-RO"/>
              </w:rPr>
            </w:pPr>
          </w:p>
        </w:tc>
        <w:tc>
          <w:tcPr>
            <w:tcW w:w="1323" w:type="dxa"/>
          </w:tcPr>
          <w:p w14:paraId="1F5C855D" w14:textId="77777777" w:rsidR="006033EE" w:rsidRPr="00F10185" w:rsidRDefault="006033EE" w:rsidP="00581BC7">
            <w:pPr>
              <w:jc w:val="center"/>
              <w:rPr>
                <w:rFonts w:eastAsia="Calibri"/>
                <w:lang w:val="ro-MD" w:eastAsia="ro-RO"/>
              </w:rPr>
            </w:pPr>
          </w:p>
        </w:tc>
      </w:tr>
      <w:tr w:rsidR="00F10185" w:rsidRPr="00F10185" w14:paraId="74B4F5B1" w14:textId="77777777" w:rsidTr="00581BC7">
        <w:tc>
          <w:tcPr>
            <w:tcW w:w="609" w:type="dxa"/>
          </w:tcPr>
          <w:p w14:paraId="15AB07E3" w14:textId="77777777" w:rsidR="006033EE" w:rsidRPr="00F10185" w:rsidRDefault="006033EE" w:rsidP="00581BC7">
            <w:pPr>
              <w:jc w:val="center"/>
              <w:rPr>
                <w:rFonts w:eastAsia="Calibri"/>
                <w:lang w:val="ro-MD" w:eastAsia="ro-RO"/>
              </w:rPr>
            </w:pPr>
          </w:p>
        </w:tc>
        <w:tc>
          <w:tcPr>
            <w:tcW w:w="3477" w:type="dxa"/>
          </w:tcPr>
          <w:p w14:paraId="5D5A5107" w14:textId="77777777" w:rsidR="006033EE" w:rsidRPr="00F10185" w:rsidRDefault="006033EE" w:rsidP="00581BC7">
            <w:pPr>
              <w:jc w:val="center"/>
              <w:rPr>
                <w:rFonts w:eastAsia="Calibri"/>
                <w:lang w:val="ro-MD" w:eastAsia="ro-RO"/>
              </w:rPr>
            </w:pPr>
          </w:p>
        </w:tc>
        <w:tc>
          <w:tcPr>
            <w:tcW w:w="1293" w:type="dxa"/>
          </w:tcPr>
          <w:p w14:paraId="6CE350E8" w14:textId="77777777" w:rsidR="006033EE" w:rsidRPr="00F10185" w:rsidRDefault="006033EE" w:rsidP="00581BC7">
            <w:pPr>
              <w:jc w:val="center"/>
              <w:rPr>
                <w:rFonts w:eastAsia="Calibri"/>
                <w:lang w:val="ro-MD" w:eastAsia="ro-RO"/>
              </w:rPr>
            </w:pPr>
          </w:p>
        </w:tc>
        <w:tc>
          <w:tcPr>
            <w:tcW w:w="1608" w:type="dxa"/>
          </w:tcPr>
          <w:p w14:paraId="67A3CC8A" w14:textId="77777777" w:rsidR="006033EE" w:rsidRPr="00F10185" w:rsidRDefault="006033EE" w:rsidP="00581BC7">
            <w:pPr>
              <w:jc w:val="center"/>
              <w:rPr>
                <w:rFonts w:eastAsia="Calibri"/>
                <w:lang w:val="ro-MD" w:eastAsia="ro-RO"/>
              </w:rPr>
            </w:pPr>
          </w:p>
        </w:tc>
        <w:tc>
          <w:tcPr>
            <w:tcW w:w="1323" w:type="dxa"/>
          </w:tcPr>
          <w:p w14:paraId="11EAB881" w14:textId="77777777" w:rsidR="006033EE" w:rsidRPr="00F10185" w:rsidRDefault="006033EE" w:rsidP="00581BC7">
            <w:pPr>
              <w:jc w:val="center"/>
              <w:rPr>
                <w:rFonts w:eastAsia="Calibri"/>
                <w:lang w:val="ro-MD" w:eastAsia="ro-RO"/>
              </w:rPr>
            </w:pPr>
          </w:p>
        </w:tc>
      </w:tr>
      <w:tr w:rsidR="006033EE" w:rsidRPr="00F10185" w14:paraId="75B16421" w14:textId="77777777" w:rsidTr="00581BC7">
        <w:tc>
          <w:tcPr>
            <w:tcW w:w="609" w:type="dxa"/>
          </w:tcPr>
          <w:p w14:paraId="5D42766B" w14:textId="77777777" w:rsidR="006033EE" w:rsidRPr="00F10185" w:rsidRDefault="006033EE" w:rsidP="00581BC7">
            <w:pPr>
              <w:jc w:val="center"/>
              <w:rPr>
                <w:rFonts w:eastAsia="Calibri"/>
                <w:lang w:val="ro-MD" w:eastAsia="ro-RO"/>
              </w:rPr>
            </w:pPr>
          </w:p>
        </w:tc>
        <w:tc>
          <w:tcPr>
            <w:tcW w:w="3477" w:type="dxa"/>
          </w:tcPr>
          <w:p w14:paraId="59C5CF18" w14:textId="77777777" w:rsidR="006033EE" w:rsidRPr="00F10185" w:rsidRDefault="006033EE" w:rsidP="00581BC7">
            <w:pPr>
              <w:jc w:val="center"/>
              <w:rPr>
                <w:rFonts w:eastAsia="Calibri"/>
                <w:lang w:val="ro-MD" w:eastAsia="ro-RO"/>
              </w:rPr>
            </w:pPr>
          </w:p>
        </w:tc>
        <w:tc>
          <w:tcPr>
            <w:tcW w:w="1293" w:type="dxa"/>
          </w:tcPr>
          <w:p w14:paraId="14A6BEF6" w14:textId="77777777" w:rsidR="006033EE" w:rsidRPr="00F10185" w:rsidRDefault="006033EE" w:rsidP="00581BC7">
            <w:pPr>
              <w:jc w:val="center"/>
              <w:rPr>
                <w:rFonts w:eastAsia="Calibri"/>
                <w:lang w:val="ro-MD" w:eastAsia="ro-RO"/>
              </w:rPr>
            </w:pPr>
          </w:p>
        </w:tc>
        <w:tc>
          <w:tcPr>
            <w:tcW w:w="1608" w:type="dxa"/>
          </w:tcPr>
          <w:p w14:paraId="5BF8A4C7" w14:textId="77777777" w:rsidR="006033EE" w:rsidRPr="00F10185" w:rsidRDefault="006033EE" w:rsidP="00581BC7">
            <w:pPr>
              <w:jc w:val="center"/>
              <w:rPr>
                <w:rFonts w:eastAsia="Calibri"/>
                <w:lang w:val="ro-MD" w:eastAsia="ro-RO"/>
              </w:rPr>
            </w:pPr>
          </w:p>
        </w:tc>
        <w:tc>
          <w:tcPr>
            <w:tcW w:w="1323" w:type="dxa"/>
          </w:tcPr>
          <w:p w14:paraId="6CD65615" w14:textId="77777777" w:rsidR="006033EE" w:rsidRPr="00F10185" w:rsidRDefault="006033EE" w:rsidP="00581BC7">
            <w:pPr>
              <w:jc w:val="center"/>
              <w:rPr>
                <w:rFonts w:eastAsia="Calibri"/>
                <w:lang w:val="ro-MD" w:eastAsia="ro-RO"/>
              </w:rPr>
            </w:pPr>
          </w:p>
        </w:tc>
      </w:tr>
    </w:tbl>
    <w:p w14:paraId="315B339C" w14:textId="77777777" w:rsidR="006033EE" w:rsidRPr="00F10185" w:rsidRDefault="006033EE" w:rsidP="006033EE">
      <w:pPr>
        <w:spacing w:after="200"/>
        <w:ind w:left="28"/>
        <w:rPr>
          <w:rFonts w:eastAsia="Calibri"/>
          <w:lang w:val="ro-MD"/>
        </w:rPr>
      </w:pPr>
    </w:p>
    <w:p w14:paraId="12D7B7A0" w14:textId="77777777" w:rsidR="006033EE" w:rsidRPr="00F10185" w:rsidRDefault="006033EE" w:rsidP="006033EE">
      <w:pPr>
        <w:spacing w:after="200"/>
        <w:ind w:left="28"/>
        <w:rPr>
          <w:rFonts w:eastAsia="Calibri"/>
          <w:lang w:val="ro-MD"/>
        </w:rPr>
      </w:pPr>
      <w:r w:rsidRPr="00F10185">
        <w:rPr>
          <w:rFonts w:eastAsia="Calibri"/>
          <w:lang w:val="ro-MD"/>
        </w:rPr>
        <w:tab/>
        <w:t>Prezenta declaraţie este anexă la „Angajamentul ferm” privind susţinerea noastră tehnică şi profesională oferită .................................................................................................................</w:t>
      </w:r>
    </w:p>
    <w:p w14:paraId="78AC2154" w14:textId="77777777" w:rsidR="006033EE" w:rsidRPr="00F10185" w:rsidRDefault="006033EE" w:rsidP="006033EE">
      <w:pPr>
        <w:spacing w:after="200"/>
        <w:ind w:left="28"/>
        <w:rPr>
          <w:rFonts w:eastAsia="Calibri"/>
          <w:lang w:val="ro-MD"/>
        </w:rPr>
      </w:pPr>
      <w:r w:rsidRPr="00F10185">
        <w:rPr>
          <w:rFonts w:eastAsia="Calibri"/>
          <w:lang w:val="ro-MD"/>
        </w:rPr>
        <w:t>(</w:t>
      </w:r>
      <w:r w:rsidRPr="00F10185">
        <w:rPr>
          <w:rFonts w:eastAsia="Calibri"/>
          <w:i/>
          <w:lang w:val="ro-MD"/>
        </w:rPr>
        <w:t>denumirea ofertantului/candidatului).</w:t>
      </w:r>
    </w:p>
    <w:p w14:paraId="7E879A29" w14:textId="77777777" w:rsidR="006033EE" w:rsidRPr="00F10185" w:rsidRDefault="006033EE" w:rsidP="006033EE">
      <w:pPr>
        <w:shd w:val="clear" w:color="auto" w:fill="FFFFFF"/>
        <w:spacing w:after="200"/>
        <w:ind w:firstLine="993"/>
        <w:rPr>
          <w:rFonts w:eastAsia="Calibri"/>
          <w:spacing w:val="-1"/>
          <w:lang w:val="ro-MD"/>
        </w:rPr>
      </w:pPr>
    </w:p>
    <w:p w14:paraId="33320078" w14:textId="77777777" w:rsidR="006033EE" w:rsidRPr="00F10185" w:rsidRDefault="006033EE" w:rsidP="006033EE">
      <w:pPr>
        <w:shd w:val="clear" w:color="auto" w:fill="FFFFFF"/>
        <w:spacing w:after="200"/>
        <w:ind w:firstLine="993"/>
        <w:rPr>
          <w:rFonts w:eastAsia="Calibri"/>
          <w:spacing w:val="-1"/>
          <w:lang w:val="ro-MD"/>
        </w:rPr>
      </w:pPr>
    </w:p>
    <w:p w14:paraId="2048D2E3" w14:textId="77777777" w:rsidR="006033EE" w:rsidRPr="00F10185" w:rsidRDefault="006033EE" w:rsidP="006033EE">
      <w:pPr>
        <w:shd w:val="clear" w:color="auto" w:fill="FFFFFF"/>
        <w:spacing w:after="200"/>
        <w:ind w:firstLine="993"/>
        <w:rPr>
          <w:rFonts w:eastAsia="Calibri"/>
          <w:spacing w:val="-1"/>
          <w:lang w:val="ro-MD"/>
        </w:rPr>
      </w:pPr>
    </w:p>
    <w:p w14:paraId="24CF1965" w14:textId="77777777" w:rsidR="006033EE" w:rsidRPr="00F10185" w:rsidRDefault="006033EE" w:rsidP="006033EE">
      <w:pPr>
        <w:shd w:val="clear" w:color="auto" w:fill="FFFFFF"/>
        <w:spacing w:after="200"/>
        <w:ind w:firstLine="993"/>
        <w:rPr>
          <w:rFonts w:eastAsia="Calibri"/>
          <w:spacing w:val="-1"/>
          <w:lang w:val="ro-MD"/>
        </w:rPr>
      </w:pPr>
      <w:r w:rsidRPr="00F10185">
        <w:rPr>
          <w:rFonts w:eastAsia="Calibri"/>
          <w:spacing w:val="-1"/>
          <w:lang w:val="ro-MD"/>
        </w:rPr>
        <w:t>Data completării,</w:t>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t>Terţ susţinător,</w:t>
      </w:r>
    </w:p>
    <w:p w14:paraId="380E03BF" w14:textId="77777777" w:rsidR="006033EE" w:rsidRPr="00F10185" w:rsidRDefault="006033EE" w:rsidP="006033EE">
      <w:pPr>
        <w:shd w:val="clear" w:color="auto" w:fill="FFFFFF"/>
        <w:spacing w:after="200"/>
        <w:ind w:left="5760" w:firstLine="720"/>
        <w:rPr>
          <w:rFonts w:eastAsia="Calibri"/>
          <w:i/>
          <w:spacing w:val="-1"/>
          <w:sz w:val="22"/>
          <w:szCs w:val="22"/>
          <w:lang w:val="ro-MD"/>
        </w:rPr>
      </w:pPr>
      <w:r w:rsidRPr="00F10185">
        <w:rPr>
          <w:rFonts w:eastAsia="Calibri"/>
          <w:i/>
          <w:spacing w:val="-1"/>
          <w:lang w:val="ro-MD"/>
        </w:rPr>
        <w:t>(semnătură autorizată</w:t>
      </w:r>
      <w:r w:rsidRPr="00F10185">
        <w:rPr>
          <w:rFonts w:eastAsia="Calibri"/>
          <w:i/>
          <w:spacing w:val="-1"/>
          <w:sz w:val="22"/>
          <w:szCs w:val="22"/>
          <w:lang w:val="ro-MD"/>
        </w:rPr>
        <w:t>)</w:t>
      </w:r>
    </w:p>
    <w:p w14:paraId="0CB277E1" w14:textId="77777777" w:rsidR="006033EE" w:rsidRPr="00F10185" w:rsidRDefault="006033EE" w:rsidP="006033EE">
      <w:pPr>
        <w:tabs>
          <w:tab w:val="left" w:pos="567"/>
        </w:tabs>
        <w:jc w:val="center"/>
        <w:rPr>
          <w:b/>
          <w:w w:val="90"/>
          <w:lang w:val="ro-MD"/>
        </w:rPr>
      </w:pPr>
    </w:p>
    <w:p w14:paraId="35AD9CC6" w14:textId="77777777" w:rsidR="006033EE" w:rsidRPr="00F10185" w:rsidRDefault="006033EE" w:rsidP="006033EE">
      <w:pPr>
        <w:tabs>
          <w:tab w:val="left" w:pos="567"/>
        </w:tabs>
        <w:jc w:val="center"/>
        <w:rPr>
          <w:b/>
          <w:w w:val="90"/>
          <w:lang w:val="ro-MD"/>
        </w:rPr>
      </w:pPr>
    </w:p>
    <w:p w14:paraId="60642DF2" w14:textId="77777777" w:rsidR="006033EE" w:rsidRPr="00F10185" w:rsidRDefault="006033EE" w:rsidP="006033EE">
      <w:pPr>
        <w:tabs>
          <w:tab w:val="left" w:pos="567"/>
        </w:tabs>
        <w:jc w:val="center"/>
        <w:rPr>
          <w:b/>
          <w:w w:val="90"/>
          <w:lang w:val="ro-MD"/>
        </w:rPr>
      </w:pPr>
    </w:p>
    <w:p w14:paraId="7E438AD5" w14:textId="77777777" w:rsidR="006033EE" w:rsidRPr="00F10185" w:rsidRDefault="006033EE" w:rsidP="006033EE">
      <w:pPr>
        <w:tabs>
          <w:tab w:val="left" w:pos="567"/>
        </w:tabs>
        <w:jc w:val="center"/>
        <w:rPr>
          <w:b/>
          <w:w w:val="90"/>
          <w:lang w:val="ro-MD"/>
        </w:rPr>
      </w:pPr>
    </w:p>
    <w:p w14:paraId="0031F921" w14:textId="77777777" w:rsidR="006033EE" w:rsidRPr="00F10185" w:rsidRDefault="006033EE" w:rsidP="006033EE">
      <w:pPr>
        <w:tabs>
          <w:tab w:val="left" w:pos="567"/>
        </w:tabs>
        <w:jc w:val="center"/>
        <w:rPr>
          <w:b/>
          <w:w w:val="90"/>
          <w:lang w:val="ro-MD"/>
        </w:rPr>
      </w:pPr>
    </w:p>
    <w:p w14:paraId="182F2242" w14:textId="60B8C813" w:rsidR="006033EE" w:rsidRPr="00F10185" w:rsidRDefault="006033EE" w:rsidP="006033EE">
      <w:pPr>
        <w:jc w:val="right"/>
        <w:rPr>
          <w:noProof w:val="0"/>
          <w:sz w:val="22"/>
          <w:szCs w:val="22"/>
          <w:lang w:val="ro-MD"/>
        </w:rPr>
      </w:pPr>
      <w:r w:rsidRPr="00F10185">
        <w:rPr>
          <w:noProof w:val="0"/>
          <w:lang w:val="ro-MD"/>
        </w:rPr>
        <w:t>Anexa nr. 21</w:t>
      </w:r>
    </w:p>
    <w:p w14:paraId="63420B74" w14:textId="77777777" w:rsidR="006033EE" w:rsidRPr="00F10185" w:rsidRDefault="006033EE" w:rsidP="006033EE">
      <w:pPr>
        <w:jc w:val="right"/>
        <w:rPr>
          <w:noProof w:val="0"/>
          <w:lang w:val="ro-MD"/>
        </w:rPr>
      </w:pPr>
      <w:r w:rsidRPr="00F10185">
        <w:rPr>
          <w:noProof w:val="0"/>
          <w:lang w:val="ro-MD"/>
        </w:rPr>
        <w:t>la Documentația standard nr._____</w:t>
      </w:r>
    </w:p>
    <w:p w14:paraId="77BE424D" w14:textId="77777777" w:rsidR="006033EE" w:rsidRPr="00F10185" w:rsidRDefault="006033EE" w:rsidP="006033EE">
      <w:pPr>
        <w:jc w:val="right"/>
        <w:rPr>
          <w:noProof w:val="0"/>
          <w:lang w:val="ro-MD"/>
        </w:rPr>
      </w:pPr>
      <w:r w:rsidRPr="00F10185">
        <w:rPr>
          <w:noProof w:val="0"/>
          <w:lang w:val="ro-MD"/>
        </w:rPr>
        <w:t>din “____” ________ 20___</w:t>
      </w:r>
    </w:p>
    <w:p w14:paraId="59027C3B" w14:textId="77777777" w:rsidR="006033EE" w:rsidRPr="00F10185" w:rsidRDefault="006033EE" w:rsidP="006033EE">
      <w:pPr>
        <w:tabs>
          <w:tab w:val="left" w:pos="567"/>
        </w:tabs>
        <w:jc w:val="center"/>
        <w:rPr>
          <w:b/>
          <w:w w:val="90"/>
          <w:lang w:val="ro-MD"/>
        </w:rPr>
      </w:pPr>
    </w:p>
    <w:p w14:paraId="4F64D1CD" w14:textId="77777777" w:rsidR="006033EE" w:rsidRPr="00F10185" w:rsidRDefault="006033EE" w:rsidP="006033EE">
      <w:pPr>
        <w:tabs>
          <w:tab w:val="left" w:pos="567"/>
        </w:tabs>
        <w:jc w:val="center"/>
        <w:rPr>
          <w:b/>
          <w:w w:val="90"/>
          <w:lang w:val="ro-MD"/>
        </w:rPr>
      </w:pPr>
    </w:p>
    <w:p w14:paraId="69D194AA" w14:textId="77777777" w:rsidR="006033EE" w:rsidRPr="00F10185" w:rsidRDefault="006033EE" w:rsidP="006033EE">
      <w:pPr>
        <w:tabs>
          <w:tab w:val="left" w:pos="567"/>
        </w:tabs>
        <w:jc w:val="center"/>
        <w:rPr>
          <w:b/>
          <w:w w:val="90"/>
          <w:lang w:val="ro-MD"/>
        </w:rPr>
      </w:pPr>
    </w:p>
    <w:p w14:paraId="28412CE1" w14:textId="77777777" w:rsidR="006033EE" w:rsidRPr="00F10185" w:rsidRDefault="006033EE" w:rsidP="006033EE">
      <w:pPr>
        <w:keepNext/>
        <w:spacing w:before="240" w:after="60"/>
        <w:ind w:left="432" w:hanging="432"/>
        <w:jc w:val="center"/>
        <w:outlineLvl w:val="0"/>
        <w:rPr>
          <w:b/>
          <w:bCs/>
          <w:kern w:val="32"/>
          <w:lang w:val="ro-MD"/>
        </w:rPr>
      </w:pPr>
      <w:r w:rsidRPr="00F10185">
        <w:rPr>
          <w:b/>
          <w:bCs/>
          <w:kern w:val="32"/>
          <w:lang w:val="ro-MD"/>
        </w:rPr>
        <w:t>DECLARAŢIE TERŢ SUSŢINĂTOR PROFESIONAL</w:t>
      </w:r>
    </w:p>
    <w:p w14:paraId="67637586" w14:textId="77777777" w:rsidR="006033EE" w:rsidRPr="00F10185" w:rsidRDefault="006033EE" w:rsidP="006033EE">
      <w:pPr>
        <w:spacing w:line="276" w:lineRule="auto"/>
        <w:rPr>
          <w:rFonts w:eastAsia="Calibri"/>
          <w:lang w:val="ro-MD"/>
        </w:rPr>
      </w:pPr>
    </w:p>
    <w:p w14:paraId="6DA081F3" w14:textId="77777777" w:rsidR="006033EE" w:rsidRPr="00F10185" w:rsidRDefault="006033EE" w:rsidP="006033EE">
      <w:pPr>
        <w:shd w:val="clear" w:color="auto" w:fill="FFFFFF"/>
        <w:spacing w:line="276" w:lineRule="auto"/>
        <w:rPr>
          <w:rFonts w:eastAsia="Calibri"/>
          <w:b/>
          <w:spacing w:val="-2"/>
          <w:lang w:val="ro-MD"/>
        </w:rPr>
      </w:pPr>
      <w:r w:rsidRPr="00F10185">
        <w:rPr>
          <w:rFonts w:eastAsia="Calibri"/>
          <w:b/>
          <w:spacing w:val="-2"/>
          <w:lang w:val="ro-MD"/>
        </w:rPr>
        <w:t>Terţ susţinător profesional</w:t>
      </w:r>
    </w:p>
    <w:p w14:paraId="41A6332D" w14:textId="77777777" w:rsidR="006033EE" w:rsidRPr="00F10185" w:rsidRDefault="006033EE" w:rsidP="006033EE">
      <w:pPr>
        <w:shd w:val="clear" w:color="auto" w:fill="FFFFFF"/>
        <w:spacing w:line="276" w:lineRule="auto"/>
        <w:rPr>
          <w:rFonts w:eastAsia="Calibri"/>
          <w:b/>
          <w:lang w:val="ro-MD"/>
        </w:rPr>
      </w:pPr>
      <w:r w:rsidRPr="00F10185">
        <w:rPr>
          <w:rFonts w:eastAsia="Calibri"/>
          <w:b/>
          <w:spacing w:val="-2"/>
          <w:lang w:val="ro-MD"/>
        </w:rPr>
        <w:t>..........................</w:t>
      </w:r>
    </w:p>
    <w:p w14:paraId="20060E68" w14:textId="77777777" w:rsidR="006033EE" w:rsidRPr="00F10185" w:rsidRDefault="006033EE" w:rsidP="006033EE">
      <w:pPr>
        <w:shd w:val="clear" w:color="auto" w:fill="FFFFFF"/>
        <w:spacing w:line="276" w:lineRule="auto"/>
        <w:rPr>
          <w:rFonts w:eastAsia="Calibri"/>
          <w:lang w:val="ro-MD"/>
        </w:rPr>
      </w:pPr>
      <w:r w:rsidRPr="00F10185">
        <w:rPr>
          <w:rFonts w:eastAsia="Calibri"/>
          <w:lang w:val="ro-MD"/>
        </w:rPr>
        <w:t>(denumirea)</w:t>
      </w:r>
    </w:p>
    <w:p w14:paraId="23636315" w14:textId="77777777" w:rsidR="006033EE" w:rsidRPr="00F10185" w:rsidRDefault="006033EE" w:rsidP="006033EE">
      <w:pPr>
        <w:shd w:val="clear" w:color="auto" w:fill="FFFFFF"/>
        <w:spacing w:line="276" w:lineRule="auto"/>
        <w:rPr>
          <w:rFonts w:eastAsia="Calibri"/>
          <w:lang w:val="ro-MD"/>
        </w:rPr>
      </w:pPr>
    </w:p>
    <w:p w14:paraId="36DCD20E" w14:textId="77777777" w:rsidR="006033EE" w:rsidRPr="00F10185" w:rsidRDefault="006033EE" w:rsidP="006033EE">
      <w:pPr>
        <w:spacing w:after="200" w:line="276" w:lineRule="auto"/>
        <w:jc w:val="center"/>
        <w:rPr>
          <w:rFonts w:eastAsia="Calibri"/>
          <w:b/>
          <w:lang w:val="ro-MD"/>
        </w:rPr>
      </w:pPr>
      <w:r w:rsidRPr="00F10185">
        <w:rPr>
          <w:rFonts w:eastAsia="Calibri"/>
          <w:b/>
          <w:lang w:val="ro-MD"/>
        </w:rPr>
        <w:t>Declaraţie</w:t>
      </w:r>
    </w:p>
    <w:p w14:paraId="50732A1E" w14:textId="77777777" w:rsidR="006033EE" w:rsidRPr="00F10185" w:rsidRDefault="006033EE" w:rsidP="006033EE">
      <w:pPr>
        <w:shd w:val="clear" w:color="auto" w:fill="FFFFFF"/>
        <w:spacing w:after="200" w:line="276" w:lineRule="auto"/>
        <w:jc w:val="both"/>
        <w:rPr>
          <w:rFonts w:eastAsia="Calibri"/>
          <w:lang w:val="ro-MD"/>
        </w:rPr>
      </w:pPr>
      <w:r w:rsidRPr="00F101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23A23A" w14:textId="77777777" w:rsidR="006033EE" w:rsidRPr="00F10185" w:rsidRDefault="006033EE" w:rsidP="006033EE">
      <w:pPr>
        <w:shd w:val="clear" w:color="auto" w:fill="FFFFFF"/>
        <w:spacing w:after="200" w:line="276" w:lineRule="auto"/>
        <w:ind w:right="6"/>
        <w:jc w:val="center"/>
        <w:rPr>
          <w:rFonts w:eastAsia="Calibri"/>
          <w:b/>
          <w:lang w:val="ro-MD"/>
        </w:rPr>
      </w:pPr>
      <w:r w:rsidRPr="00F10185">
        <w:rPr>
          <w:rFonts w:eastAsia="Calibri"/>
          <w:b/>
          <w:spacing w:val="-3"/>
          <w:lang w:val="ro-MD"/>
        </w:rPr>
        <w:t>LISTA</w:t>
      </w:r>
    </w:p>
    <w:p w14:paraId="0B138967" w14:textId="77777777" w:rsidR="006033EE" w:rsidRPr="00F10185" w:rsidRDefault="006033EE" w:rsidP="006033EE">
      <w:pPr>
        <w:shd w:val="clear" w:color="auto" w:fill="FFFFFF"/>
        <w:ind w:right="14"/>
        <w:jc w:val="center"/>
        <w:rPr>
          <w:rFonts w:eastAsia="Calibri"/>
          <w:lang w:val="ro-MD"/>
        </w:rPr>
      </w:pPr>
      <w:r w:rsidRPr="00F10185">
        <w:rPr>
          <w:rFonts w:eastAsia="Calibri"/>
          <w:lang w:val="ro-MD"/>
        </w:rPr>
        <w:t>privind personalului de specialitate angajat care urmează a fi efectiv</w:t>
      </w:r>
    </w:p>
    <w:p w14:paraId="078AF17D" w14:textId="77777777" w:rsidR="006033EE" w:rsidRPr="00F10185" w:rsidRDefault="006033EE" w:rsidP="006033EE">
      <w:pPr>
        <w:shd w:val="clear" w:color="auto" w:fill="FFFFFF"/>
        <w:ind w:right="10"/>
        <w:jc w:val="center"/>
        <w:rPr>
          <w:rFonts w:eastAsia="Calibri"/>
          <w:lang w:val="ro-MD"/>
        </w:rPr>
      </w:pPr>
      <w:r w:rsidRPr="00F10185">
        <w:rPr>
          <w:rFonts w:eastAsia="Calibri"/>
          <w:lang w:val="ro-MD"/>
        </w:rPr>
        <w:t>alocat pentru îndeplinirea contractului de achiziţie publică</w:t>
      </w:r>
    </w:p>
    <w:p w14:paraId="785EFD4E" w14:textId="77777777" w:rsidR="006033EE" w:rsidRPr="00F10185" w:rsidRDefault="006033EE" w:rsidP="006033E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0185" w:rsidRPr="00F10185" w14:paraId="36B98B79" w14:textId="77777777" w:rsidTr="00581BC7">
        <w:trPr>
          <w:jc w:val="center"/>
        </w:trPr>
        <w:tc>
          <w:tcPr>
            <w:tcW w:w="3023" w:type="dxa"/>
          </w:tcPr>
          <w:p w14:paraId="6F28A2AD" w14:textId="77777777" w:rsidR="006033EE" w:rsidRPr="00F10185" w:rsidRDefault="006033EE" w:rsidP="00581BC7">
            <w:pPr>
              <w:rPr>
                <w:rFonts w:eastAsia="Calibri"/>
                <w:lang w:val="ro-MD" w:eastAsia="ro-RO"/>
              </w:rPr>
            </w:pPr>
          </w:p>
        </w:tc>
        <w:tc>
          <w:tcPr>
            <w:tcW w:w="1757" w:type="dxa"/>
          </w:tcPr>
          <w:p w14:paraId="04F5C51B" w14:textId="77777777" w:rsidR="006033EE" w:rsidRPr="00F10185" w:rsidRDefault="006033EE" w:rsidP="00581BC7">
            <w:pPr>
              <w:jc w:val="center"/>
              <w:rPr>
                <w:rFonts w:eastAsia="Calibri"/>
                <w:lang w:val="ro-MD" w:eastAsia="ro-RO"/>
              </w:rPr>
            </w:pPr>
            <w:r w:rsidRPr="00F10185">
              <w:rPr>
                <w:rFonts w:eastAsia="Calibri"/>
                <w:lang w:val="ro-MD" w:eastAsia="ro-RO"/>
              </w:rPr>
              <w:t>Anul 1</w:t>
            </w:r>
          </w:p>
        </w:tc>
        <w:tc>
          <w:tcPr>
            <w:tcW w:w="1845" w:type="dxa"/>
          </w:tcPr>
          <w:p w14:paraId="639752D4" w14:textId="77777777" w:rsidR="006033EE" w:rsidRPr="00F10185" w:rsidRDefault="006033EE" w:rsidP="00581BC7">
            <w:pPr>
              <w:jc w:val="center"/>
              <w:rPr>
                <w:rFonts w:eastAsia="Calibri"/>
                <w:lang w:val="ro-MD" w:eastAsia="ro-RO"/>
              </w:rPr>
            </w:pPr>
            <w:r w:rsidRPr="00F10185">
              <w:rPr>
                <w:rFonts w:eastAsia="Calibri"/>
                <w:lang w:val="ro-MD" w:eastAsia="ro-RO"/>
              </w:rPr>
              <w:t>Anul 2</w:t>
            </w:r>
          </w:p>
        </w:tc>
        <w:tc>
          <w:tcPr>
            <w:tcW w:w="1757" w:type="dxa"/>
          </w:tcPr>
          <w:p w14:paraId="3F518DCB" w14:textId="77777777" w:rsidR="006033EE" w:rsidRPr="00F10185" w:rsidRDefault="006033EE" w:rsidP="00581BC7">
            <w:pPr>
              <w:jc w:val="center"/>
              <w:rPr>
                <w:rFonts w:eastAsia="Calibri"/>
                <w:lang w:val="ro-MD" w:eastAsia="ro-RO"/>
              </w:rPr>
            </w:pPr>
            <w:r w:rsidRPr="00F10185">
              <w:rPr>
                <w:rFonts w:eastAsia="Calibri"/>
                <w:lang w:val="ro-MD" w:eastAsia="ro-RO"/>
              </w:rPr>
              <w:t>Anul 3</w:t>
            </w:r>
          </w:p>
        </w:tc>
      </w:tr>
      <w:tr w:rsidR="00F10185" w:rsidRPr="00F10185" w14:paraId="04B541C9" w14:textId="77777777" w:rsidTr="00581BC7">
        <w:trPr>
          <w:jc w:val="center"/>
        </w:trPr>
        <w:tc>
          <w:tcPr>
            <w:tcW w:w="3023" w:type="dxa"/>
          </w:tcPr>
          <w:p w14:paraId="07287BEC" w14:textId="77777777" w:rsidR="006033EE" w:rsidRPr="00F10185" w:rsidRDefault="006033EE" w:rsidP="00581BC7">
            <w:pPr>
              <w:rPr>
                <w:rFonts w:eastAsia="Calibri"/>
                <w:lang w:val="ro-MD" w:eastAsia="ro-RO"/>
              </w:rPr>
            </w:pPr>
            <w:r w:rsidRPr="00F10185">
              <w:rPr>
                <w:rFonts w:eastAsia="Calibri"/>
                <w:lang w:val="ro-MD"/>
              </w:rPr>
              <w:t>Personalul de specialitate</w:t>
            </w:r>
          </w:p>
        </w:tc>
        <w:tc>
          <w:tcPr>
            <w:tcW w:w="1757" w:type="dxa"/>
          </w:tcPr>
          <w:p w14:paraId="3726D3D8" w14:textId="77777777" w:rsidR="006033EE" w:rsidRPr="00F10185" w:rsidRDefault="006033EE" w:rsidP="00581BC7">
            <w:pPr>
              <w:rPr>
                <w:rFonts w:eastAsia="Calibri"/>
                <w:lang w:val="ro-MD" w:eastAsia="ro-RO"/>
              </w:rPr>
            </w:pPr>
          </w:p>
        </w:tc>
        <w:tc>
          <w:tcPr>
            <w:tcW w:w="1845" w:type="dxa"/>
          </w:tcPr>
          <w:p w14:paraId="6799C767" w14:textId="77777777" w:rsidR="006033EE" w:rsidRPr="00F10185" w:rsidRDefault="006033EE" w:rsidP="00581BC7">
            <w:pPr>
              <w:rPr>
                <w:rFonts w:eastAsia="Calibri"/>
                <w:lang w:val="ro-MD" w:eastAsia="ro-RO"/>
              </w:rPr>
            </w:pPr>
          </w:p>
        </w:tc>
        <w:tc>
          <w:tcPr>
            <w:tcW w:w="1757" w:type="dxa"/>
          </w:tcPr>
          <w:p w14:paraId="1183B4A1" w14:textId="77777777" w:rsidR="006033EE" w:rsidRPr="00F10185" w:rsidRDefault="006033EE" w:rsidP="00581BC7">
            <w:pPr>
              <w:rPr>
                <w:rFonts w:eastAsia="Calibri"/>
                <w:lang w:val="ro-MD" w:eastAsia="ro-RO"/>
              </w:rPr>
            </w:pPr>
          </w:p>
        </w:tc>
      </w:tr>
      <w:tr w:rsidR="00F10185" w:rsidRPr="00F10185" w14:paraId="1B70656B" w14:textId="77777777" w:rsidTr="00581BC7">
        <w:trPr>
          <w:jc w:val="center"/>
        </w:trPr>
        <w:tc>
          <w:tcPr>
            <w:tcW w:w="3023" w:type="dxa"/>
          </w:tcPr>
          <w:p w14:paraId="38A95F76" w14:textId="77777777" w:rsidR="006033EE" w:rsidRPr="00F10185" w:rsidRDefault="006033EE" w:rsidP="00581BC7">
            <w:pPr>
              <w:jc w:val="center"/>
              <w:rPr>
                <w:rFonts w:eastAsia="Calibri"/>
                <w:lang w:val="ro-MD" w:eastAsia="ro-RO"/>
              </w:rPr>
            </w:pPr>
            <w:r w:rsidRPr="00F10185">
              <w:rPr>
                <w:rFonts w:eastAsia="Calibri"/>
                <w:lang w:val="ro-MD" w:eastAsia="ro-RO"/>
              </w:rPr>
              <w:t>…………</w:t>
            </w:r>
          </w:p>
        </w:tc>
        <w:tc>
          <w:tcPr>
            <w:tcW w:w="1757" w:type="dxa"/>
          </w:tcPr>
          <w:p w14:paraId="54C0087C" w14:textId="77777777" w:rsidR="006033EE" w:rsidRPr="00F10185" w:rsidRDefault="006033EE" w:rsidP="00581BC7">
            <w:pPr>
              <w:rPr>
                <w:rFonts w:eastAsia="Calibri"/>
                <w:lang w:val="ro-MD" w:eastAsia="ro-RO"/>
              </w:rPr>
            </w:pPr>
          </w:p>
        </w:tc>
        <w:tc>
          <w:tcPr>
            <w:tcW w:w="1845" w:type="dxa"/>
          </w:tcPr>
          <w:p w14:paraId="661255FC" w14:textId="77777777" w:rsidR="006033EE" w:rsidRPr="00F10185" w:rsidRDefault="006033EE" w:rsidP="00581BC7">
            <w:pPr>
              <w:rPr>
                <w:rFonts w:eastAsia="Calibri"/>
                <w:lang w:val="ro-MD" w:eastAsia="ro-RO"/>
              </w:rPr>
            </w:pPr>
          </w:p>
        </w:tc>
        <w:tc>
          <w:tcPr>
            <w:tcW w:w="1757" w:type="dxa"/>
          </w:tcPr>
          <w:p w14:paraId="687995B0" w14:textId="77777777" w:rsidR="006033EE" w:rsidRPr="00F10185" w:rsidRDefault="006033EE" w:rsidP="00581BC7">
            <w:pPr>
              <w:rPr>
                <w:rFonts w:eastAsia="Calibri"/>
                <w:lang w:val="ro-MD" w:eastAsia="ro-RO"/>
              </w:rPr>
            </w:pPr>
          </w:p>
        </w:tc>
      </w:tr>
      <w:tr w:rsidR="00F10185" w:rsidRPr="00F10185" w14:paraId="2A053FF4" w14:textId="77777777" w:rsidTr="00581BC7">
        <w:trPr>
          <w:jc w:val="center"/>
        </w:trPr>
        <w:tc>
          <w:tcPr>
            <w:tcW w:w="3023" w:type="dxa"/>
          </w:tcPr>
          <w:p w14:paraId="41EF839A" w14:textId="77777777" w:rsidR="006033EE" w:rsidRPr="00F10185" w:rsidRDefault="006033EE" w:rsidP="00581BC7">
            <w:pPr>
              <w:jc w:val="center"/>
              <w:rPr>
                <w:rFonts w:eastAsia="Calibri"/>
                <w:lang w:val="ro-MD" w:eastAsia="ro-RO"/>
              </w:rPr>
            </w:pPr>
            <w:r w:rsidRPr="00F10185">
              <w:rPr>
                <w:rFonts w:eastAsia="Calibri"/>
                <w:lang w:val="ro-MD" w:eastAsia="ro-RO"/>
              </w:rPr>
              <w:t>…………</w:t>
            </w:r>
          </w:p>
        </w:tc>
        <w:tc>
          <w:tcPr>
            <w:tcW w:w="1757" w:type="dxa"/>
          </w:tcPr>
          <w:p w14:paraId="1C987A99" w14:textId="77777777" w:rsidR="006033EE" w:rsidRPr="00F10185" w:rsidRDefault="006033EE" w:rsidP="00581BC7">
            <w:pPr>
              <w:rPr>
                <w:rFonts w:eastAsia="Calibri"/>
                <w:lang w:val="ro-MD" w:eastAsia="ro-RO"/>
              </w:rPr>
            </w:pPr>
          </w:p>
        </w:tc>
        <w:tc>
          <w:tcPr>
            <w:tcW w:w="1845" w:type="dxa"/>
          </w:tcPr>
          <w:p w14:paraId="20A3F648" w14:textId="77777777" w:rsidR="006033EE" w:rsidRPr="00F10185" w:rsidRDefault="006033EE" w:rsidP="00581BC7">
            <w:pPr>
              <w:rPr>
                <w:rFonts w:eastAsia="Calibri"/>
                <w:lang w:val="ro-MD" w:eastAsia="ro-RO"/>
              </w:rPr>
            </w:pPr>
          </w:p>
        </w:tc>
        <w:tc>
          <w:tcPr>
            <w:tcW w:w="1757" w:type="dxa"/>
          </w:tcPr>
          <w:p w14:paraId="4D2BF28F" w14:textId="77777777" w:rsidR="006033EE" w:rsidRPr="00F10185" w:rsidRDefault="006033EE" w:rsidP="00581BC7">
            <w:pPr>
              <w:rPr>
                <w:rFonts w:eastAsia="Calibri"/>
                <w:lang w:val="ro-MD" w:eastAsia="ro-RO"/>
              </w:rPr>
            </w:pPr>
          </w:p>
        </w:tc>
      </w:tr>
      <w:tr w:rsidR="006033EE" w:rsidRPr="00F10185" w14:paraId="2986CA55" w14:textId="77777777" w:rsidTr="00581BC7">
        <w:trPr>
          <w:jc w:val="center"/>
        </w:trPr>
        <w:tc>
          <w:tcPr>
            <w:tcW w:w="3023" w:type="dxa"/>
          </w:tcPr>
          <w:p w14:paraId="26732B9D" w14:textId="77777777" w:rsidR="006033EE" w:rsidRPr="00F10185" w:rsidRDefault="006033EE" w:rsidP="00581BC7">
            <w:pPr>
              <w:jc w:val="center"/>
              <w:rPr>
                <w:rFonts w:eastAsia="Calibri"/>
                <w:lang w:val="ro-MD" w:eastAsia="ro-RO"/>
              </w:rPr>
            </w:pPr>
            <w:r w:rsidRPr="00F10185">
              <w:rPr>
                <w:rFonts w:eastAsia="Calibri"/>
                <w:lang w:val="ro-MD" w:eastAsia="ro-RO"/>
              </w:rPr>
              <w:t>………….</w:t>
            </w:r>
          </w:p>
        </w:tc>
        <w:tc>
          <w:tcPr>
            <w:tcW w:w="1757" w:type="dxa"/>
          </w:tcPr>
          <w:p w14:paraId="2B5CF3D0" w14:textId="77777777" w:rsidR="006033EE" w:rsidRPr="00F10185" w:rsidRDefault="006033EE" w:rsidP="00581BC7">
            <w:pPr>
              <w:rPr>
                <w:rFonts w:eastAsia="Calibri"/>
                <w:lang w:val="ro-MD" w:eastAsia="ro-RO"/>
              </w:rPr>
            </w:pPr>
          </w:p>
        </w:tc>
        <w:tc>
          <w:tcPr>
            <w:tcW w:w="1845" w:type="dxa"/>
          </w:tcPr>
          <w:p w14:paraId="28023ADF" w14:textId="77777777" w:rsidR="006033EE" w:rsidRPr="00F10185" w:rsidRDefault="006033EE" w:rsidP="00581BC7">
            <w:pPr>
              <w:rPr>
                <w:rFonts w:eastAsia="Calibri"/>
                <w:lang w:val="ro-MD" w:eastAsia="ro-RO"/>
              </w:rPr>
            </w:pPr>
          </w:p>
        </w:tc>
        <w:tc>
          <w:tcPr>
            <w:tcW w:w="1757" w:type="dxa"/>
          </w:tcPr>
          <w:p w14:paraId="78993B59" w14:textId="77777777" w:rsidR="006033EE" w:rsidRPr="00F10185" w:rsidRDefault="006033EE" w:rsidP="00581BC7">
            <w:pPr>
              <w:rPr>
                <w:rFonts w:eastAsia="Calibri"/>
                <w:lang w:val="ro-MD" w:eastAsia="ro-RO"/>
              </w:rPr>
            </w:pPr>
          </w:p>
        </w:tc>
      </w:tr>
    </w:tbl>
    <w:p w14:paraId="330CE23E" w14:textId="77777777" w:rsidR="006033EE" w:rsidRPr="00F10185" w:rsidRDefault="006033EE" w:rsidP="006033EE">
      <w:pPr>
        <w:shd w:val="clear" w:color="auto" w:fill="FFFFFF"/>
        <w:spacing w:line="276" w:lineRule="auto"/>
        <w:ind w:firstLine="1080"/>
        <w:jc w:val="both"/>
        <w:rPr>
          <w:rFonts w:eastAsia="Calibri"/>
          <w:lang w:val="ro-MD"/>
        </w:rPr>
      </w:pPr>
    </w:p>
    <w:p w14:paraId="10502351" w14:textId="77777777" w:rsidR="006033EE" w:rsidRPr="00F10185" w:rsidRDefault="006033EE" w:rsidP="006033EE">
      <w:pPr>
        <w:shd w:val="clear" w:color="auto" w:fill="FFFFFF"/>
        <w:tabs>
          <w:tab w:val="left" w:pos="284"/>
        </w:tabs>
        <w:spacing w:line="276" w:lineRule="auto"/>
        <w:jc w:val="both"/>
        <w:rPr>
          <w:rFonts w:eastAsia="Calibri"/>
          <w:lang w:val="ro-MD"/>
        </w:rPr>
      </w:pPr>
      <w:r w:rsidRPr="00F10185">
        <w:rPr>
          <w:rFonts w:eastAsia="Calibri"/>
          <w:lang w:val="ro-MD"/>
        </w:rPr>
        <w:t>Anexez declaraţiei, CV-urile personalului de specialitate, precum şi ale personalului care va fi alocat efectiv pentru îndeplinirea contractului de achiziţie publică.</w:t>
      </w:r>
    </w:p>
    <w:p w14:paraId="6D679624" w14:textId="77777777" w:rsidR="006033EE" w:rsidRPr="00F10185" w:rsidRDefault="006033EE" w:rsidP="006033EE">
      <w:pPr>
        <w:shd w:val="clear" w:color="auto" w:fill="FFFFFF"/>
        <w:tabs>
          <w:tab w:val="left" w:pos="284"/>
        </w:tabs>
        <w:spacing w:line="276" w:lineRule="auto"/>
        <w:jc w:val="both"/>
        <w:rPr>
          <w:rFonts w:eastAsia="Calibri"/>
          <w:lang w:val="ro-MD"/>
        </w:rPr>
      </w:pPr>
      <w:r w:rsidRPr="00F101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F7DA5D" w14:textId="77777777" w:rsidR="006033EE" w:rsidRPr="00F10185" w:rsidRDefault="006033EE" w:rsidP="006033EE">
      <w:pPr>
        <w:shd w:val="clear" w:color="auto" w:fill="FFFFFF"/>
        <w:spacing w:line="276" w:lineRule="auto"/>
        <w:jc w:val="both"/>
        <w:rPr>
          <w:rFonts w:eastAsia="Calibri"/>
          <w:lang w:val="ro-MD"/>
        </w:rPr>
      </w:pPr>
      <w:r w:rsidRPr="00F10185">
        <w:rPr>
          <w:rFonts w:eastAsia="Calibri"/>
          <w:lang w:val="ro-MD"/>
        </w:rPr>
        <w:t>Subsemnatul autorizez prin prezenta orice instituţie, societate comercială, bancă, alte persoane juridice să furnizeze informaţii reprezentanţilor autorizaţi ai ................................... (</w:t>
      </w:r>
      <w:r w:rsidRPr="00F10185">
        <w:rPr>
          <w:rFonts w:eastAsia="Calibri"/>
          <w:i/>
          <w:lang w:val="ro-MD"/>
        </w:rPr>
        <w:t>denumirea şi adresa autorităţii contractante)</w:t>
      </w:r>
      <w:r w:rsidRPr="00F10185">
        <w:rPr>
          <w:rFonts w:eastAsia="Calibri"/>
          <w:lang w:val="ro-MD"/>
        </w:rPr>
        <w:t xml:space="preserve"> cu privire la orice aspect tehnic şi financiar în legătură cu activitatea noastră.</w:t>
      </w:r>
    </w:p>
    <w:p w14:paraId="74810237" w14:textId="77777777" w:rsidR="006033EE" w:rsidRPr="00F10185" w:rsidRDefault="006033EE" w:rsidP="006033EE">
      <w:pPr>
        <w:shd w:val="clear" w:color="auto" w:fill="FFFFFF"/>
        <w:spacing w:line="276" w:lineRule="auto"/>
        <w:jc w:val="both"/>
        <w:rPr>
          <w:rFonts w:eastAsia="Calibri"/>
          <w:lang w:val="ro-MD"/>
        </w:rPr>
      </w:pPr>
      <w:r w:rsidRPr="00F10185">
        <w:rPr>
          <w:rFonts w:eastAsia="Calibri"/>
          <w:lang w:val="ro-MD"/>
        </w:rPr>
        <w:t>Prezenta declaraţie este anexă la „Angajamentul ferm” privind susţinerea noastră tehnică şi profesională oferită .............................................................................</w:t>
      </w:r>
    </w:p>
    <w:p w14:paraId="143EEF6B" w14:textId="77777777" w:rsidR="006033EE" w:rsidRPr="00F10185" w:rsidRDefault="006033EE" w:rsidP="006033EE">
      <w:pPr>
        <w:shd w:val="clear" w:color="auto" w:fill="FFFFFF"/>
        <w:spacing w:line="276" w:lineRule="auto"/>
        <w:jc w:val="both"/>
        <w:rPr>
          <w:rFonts w:eastAsia="Calibri"/>
          <w:lang w:val="ro-MD"/>
        </w:rPr>
      </w:pPr>
      <w:r w:rsidRPr="00F10185">
        <w:rPr>
          <w:rFonts w:eastAsia="Calibri"/>
          <w:lang w:val="ro-MD"/>
        </w:rPr>
        <w:t>(</w:t>
      </w:r>
      <w:r w:rsidRPr="00F10185">
        <w:rPr>
          <w:rFonts w:eastAsia="Calibri"/>
          <w:i/>
          <w:lang w:val="ro-MD"/>
        </w:rPr>
        <w:t>denumirea ofertantului/candidatului).</w:t>
      </w:r>
    </w:p>
    <w:p w14:paraId="4D73A407" w14:textId="77777777" w:rsidR="006033EE" w:rsidRPr="00F10185" w:rsidRDefault="006033EE" w:rsidP="006033EE">
      <w:pPr>
        <w:shd w:val="clear" w:color="auto" w:fill="FFFFFF"/>
        <w:spacing w:after="200" w:line="276" w:lineRule="auto"/>
        <w:rPr>
          <w:rFonts w:eastAsia="Calibri"/>
          <w:spacing w:val="-1"/>
          <w:lang w:val="ro-MD"/>
        </w:rPr>
      </w:pPr>
    </w:p>
    <w:p w14:paraId="6868774F" w14:textId="77777777" w:rsidR="006033EE" w:rsidRPr="00F10185" w:rsidRDefault="006033EE" w:rsidP="006033EE">
      <w:pPr>
        <w:shd w:val="clear" w:color="auto" w:fill="FFFFFF"/>
        <w:spacing w:after="200" w:line="276" w:lineRule="auto"/>
        <w:ind w:firstLine="720"/>
        <w:rPr>
          <w:rFonts w:eastAsia="Calibri"/>
          <w:spacing w:val="-1"/>
          <w:lang w:val="ro-MD"/>
        </w:rPr>
      </w:pPr>
      <w:r w:rsidRPr="00F10185">
        <w:rPr>
          <w:rFonts w:eastAsia="Calibri"/>
          <w:spacing w:val="-1"/>
          <w:lang w:val="ro-MD"/>
        </w:rPr>
        <w:lastRenderedPageBreak/>
        <w:t>Data completării,</w:t>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r>
      <w:r w:rsidRPr="00F10185">
        <w:rPr>
          <w:rFonts w:eastAsia="Calibri"/>
          <w:spacing w:val="-1"/>
          <w:lang w:val="ro-MD"/>
        </w:rPr>
        <w:tab/>
        <w:t>Terţ susţinător,</w:t>
      </w:r>
    </w:p>
    <w:p w14:paraId="0AB5F894" w14:textId="77777777" w:rsidR="006033EE" w:rsidRPr="00F10185" w:rsidRDefault="006033EE" w:rsidP="006033EE">
      <w:pPr>
        <w:spacing w:after="200" w:line="276" w:lineRule="auto"/>
        <w:ind w:left="5040" w:firstLine="720"/>
        <w:jc w:val="both"/>
        <w:rPr>
          <w:rFonts w:eastAsia="Calibri"/>
          <w:i/>
          <w:spacing w:val="-1"/>
          <w:lang w:val="ro-MD"/>
        </w:rPr>
      </w:pPr>
      <w:r w:rsidRPr="00F10185">
        <w:rPr>
          <w:rFonts w:eastAsia="Calibri"/>
          <w:i/>
          <w:spacing w:val="-1"/>
          <w:lang w:val="ro-MD"/>
        </w:rPr>
        <w:t>(semnătură autorizată)</w:t>
      </w:r>
    </w:p>
    <w:p w14:paraId="020E084E" w14:textId="77777777" w:rsidR="006033EE" w:rsidRPr="00F10185" w:rsidRDefault="006033EE" w:rsidP="006033EE">
      <w:pPr>
        <w:jc w:val="right"/>
        <w:rPr>
          <w:noProof w:val="0"/>
          <w:lang w:val="ro-MD"/>
        </w:rPr>
      </w:pPr>
    </w:p>
    <w:p w14:paraId="6F615733" w14:textId="77777777" w:rsidR="006033EE" w:rsidRPr="00F10185" w:rsidRDefault="006033EE" w:rsidP="006033EE">
      <w:pPr>
        <w:jc w:val="right"/>
        <w:rPr>
          <w:noProof w:val="0"/>
          <w:sz w:val="22"/>
          <w:szCs w:val="22"/>
          <w:lang w:val="ro-MD"/>
        </w:rPr>
      </w:pPr>
      <w:r w:rsidRPr="00F10185">
        <w:rPr>
          <w:noProof w:val="0"/>
          <w:lang w:val="ro-MD"/>
        </w:rPr>
        <w:t>Anexa nr. 22</w:t>
      </w:r>
    </w:p>
    <w:p w14:paraId="045B2895" w14:textId="77777777" w:rsidR="006033EE" w:rsidRPr="00F10185" w:rsidRDefault="006033EE" w:rsidP="006033EE">
      <w:pPr>
        <w:jc w:val="right"/>
        <w:rPr>
          <w:noProof w:val="0"/>
          <w:lang w:val="ro-MD"/>
        </w:rPr>
      </w:pPr>
      <w:r w:rsidRPr="00F10185">
        <w:rPr>
          <w:noProof w:val="0"/>
          <w:lang w:val="ro-MD"/>
        </w:rPr>
        <w:t>la Documentația standard nr._____</w:t>
      </w:r>
    </w:p>
    <w:p w14:paraId="383099A5" w14:textId="77777777" w:rsidR="006033EE" w:rsidRPr="00F10185" w:rsidRDefault="006033EE" w:rsidP="006033EE">
      <w:pPr>
        <w:jc w:val="right"/>
        <w:rPr>
          <w:noProof w:val="0"/>
          <w:lang w:val="ro-MD"/>
        </w:rPr>
      </w:pPr>
      <w:r w:rsidRPr="00F10185">
        <w:rPr>
          <w:noProof w:val="0"/>
          <w:lang w:val="ro-MD"/>
        </w:rPr>
        <w:t>din “____” ________ 20___</w:t>
      </w:r>
    </w:p>
    <w:p w14:paraId="3B832DA7" w14:textId="77777777" w:rsidR="006033EE" w:rsidRPr="00F10185" w:rsidRDefault="006033EE" w:rsidP="006033EE">
      <w:pPr>
        <w:tabs>
          <w:tab w:val="left" w:pos="567"/>
        </w:tabs>
        <w:jc w:val="center"/>
        <w:rPr>
          <w:b/>
          <w:w w:val="90"/>
          <w:lang w:val="ro-MD"/>
        </w:rPr>
      </w:pPr>
    </w:p>
    <w:p w14:paraId="327B29EC" w14:textId="77777777" w:rsidR="006033EE" w:rsidRPr="00F10185" w:rsidRDefault="006033EE" w:rsidP="006033EE">
      <w:pPr>
        <w:spacing w:before="72" w:line="292" w:lineRule="auto"/>
        <w:jc w:val="center"/>
        <w:rPr>
          <w:b/>
          <w:w w:val="90"/>
          <w:lang w:val="ro-MD"/>
        </w:rPr>
      </w:pPr>
      <w:r w:rsidRPr="00F10185">
        <w:rPr>
          <w:b/>
          <w:w w:val="90"/>
          <w:lang w:val="ro-MD"/>
        </w:rPr>
        <w:t>(Antetul instituției)</w:t>
      </w:r>
    </w:p>
    <w:p w14:paraId="3A041CCD" w14:textId="77777777" w:rsidR="006033EE" w:rsidRPr="00F10185" w:rsidRDefault="006033EE" w:rsidP="006033EE">
      <w:pPr>
        <w:spacing w:before="72" w:line="292" w:lineRule="auto"/>
        <w:jc w:val="center"/>
        <w:rPr>
          <w:b/>
          <w:w w:val="90"/>
          <w:sz w:val="28"/>
          <w:szCs w:val="28"/>
          <w:lang w:val="ro-MD"/>
        </w:rPr>
      </w:pPr>
      <w:r w:rsidRPr="00F10185">
        <w:rPr>
          <w:b/>
          <w:w w:val="90"/>
          <w:lang w:val="ro-MD"/>
        </w:rPr>
        <w:t>~~~~~~~~~~~~~~~~~~~~~~~~~~~~~~~~~~~~~~~~~~~~~~~~~~~~~~~~~~~~~~~~~~~~~~~</w:t>
      </w:r>
    </w:p>
    <w:p w14:paraId="4AD1A4B0" w14:textId="77777777" w:rsidR="006033EE" w:rsidRPr="00F10185" w:rsidRDefault="006033EE" w:rsidP="006033EE">
      <w:pPr>
        <w:spacing w:before="72" w:line="292" w:lineRule="auto"/>
        <w:rPr>
          <w:b/>
          <w:w w:val="90"/>
          <w:sz w:val="28"/>
          <w:szCs w:val="28"/>
          <w:lang w:val="ro-MD"/>
        </w:rPr>
      </w:pPr>
      <w:r w:rsidRPr="00F10185">
        <w:rPr>
          <w:b/>
          <w:w w:val="90"/>
          <w:sz w:val="28"/>
          <w:szCs w:val="28"/>
          <w:lang w:val="ro-MD"/>
        </w:rPr>
        <w:t>„__” ________ _____</w:t>
      </w:r>
      <w:r w:rsidRPr="00F10185">
        <w:rPr>
          <w:lang w:val="ro-MD"/>
        </w:rPr>
        <w:t>nr. __________</w:t>
      </w:r>
    </w:p>
    <w:p w14:paraId="67A7C0F6" w14:textId="77777777" w:rsidR="006033EE" w:rsidRPr="00F10185" w:rsidRDefault="006033EE" w:rsidP="006033EE">
      <w:pPr>
        <w:spacing w:before="72" w:line="292" w:lineRule="auto"/>
        <w:jc w:val="center"/>
        <w:rPr>
          <w:b/>
          <w:w w:val="90"/>
          <w:sz w:val="25"/>
          <w:lang w:val="ro-MD"/>
        </w:rPr>
      </w:pPr>
      <w:r w:rsidRPr="00F10185">
        <w:rPr>
          <w:b/>
          <w:w w:val="90"/>
          <w:sz w:val="28"/>
          <w:szCs w:val="28"/>
          <w:lang w:val="ro-MD"/>
        </w:rPr>
        <w:t xml:space="preserve">AVIZ </w:t>
      </w:r>
    </w:p>
    <w:p w14:paraId="29A29315" w14:textId="77777777" w:rsidR="006033EE" w:rsidRPr="00F10185" w:rsidRDefault="006033EE" w:rsidP="006033EE">
      <w:pPr>
        <w:tabs>
          <w:tab w:val="left" w:pos="0"/>
          <w:tab w:val="left" w:pos="567"/>
        </w:tabs>
        <w:spacing w:before="72" w:line="292" w:lineRule="auto"/>
        <w:jc w:val="center"/>
        <w:rPr>
          <w:rFonts w:eastAsia="PMingLiU"/>
          <w:lang w:val="ro-MD" w:eastAsia="zh-CN"/>
        </w:rPr>
      </w:pPr>
      <w:r w:rsidRPr="00F10185">
        <w:rPr>
          <w:rFonts w:eastAsia="PMingLiU"/>
          <w:lang w:val="ro-MD" w:eastAsia="zh-CN"/>
        </w:rPr>
        <w:t>pentru participare la licitațiile publice de lucrări din domeniul construcțiilor și instalațiilor</w:t>
      </w:r>
    </w:p>
    <w:p w14:paraId="5CF14DD1" w14:textId="77777777" w:rsidR="006033EE" w:rsidRPr="00F10185" w:rsidRDefault="006033EE" w:rsidP="006033EE">
      <w:pPr>
        <w:tabs>
          <w:tab w:val="left" w:leader="underscore" w:pos="5447"/>
          <w:tab w:val="right" w:leader="underscore" w:pos="9777"/>
        </w:tabs>
        <w:spacing w:before="252" w:line="268" w:lineRule="auto"/>
        <w:rPr>
          <w:rFonts w:eastAsia="PMingLiU"/>
          <w:lang w:val="ro-MD" w:eastAsia="zh-CN"/>
        </w:rPr>
      </w:pPr>
      <w:r w:rsidRPr="00F10185">
        <w:rPr>
          <w:rFonts w:eastAsia="PMingLiU"/>
          <w:lang w:val="ro-MD" w:eastAsia="zh-CN"/>
        </w:rPr>
        <w:t xml:space="preserve">Eliberat întreprinderii </w:t>
      </w:r>
      <w:r w:rsidRPr="00F10185">
        <w:rPr>
          <w:rFonts w:eastAsia="PMingLiU"/>
          <w:lang w:val="ro-MD" w:eastAsia="zh-CN"/>
        </w:rPr>
        <w:tab/>
        <w:t xml:space="preserve"> IDNO </w:t>
      </w:r>
      <w:r w:rsidRPr="00F10185">
        <w:rPr>
          <w:rFonts w:eastAsia="PMingLiU"/>
          <w:lang w:val="ro-MD" w:eastAsia="zh-CN"/>
        </w:rPr>
        <w:tab/>
        <w:t xml:space="preserve"> conform</w:t>
      </w:r>
    </w:p>
    <w:p w14:paraId="304325D1" w14:textId="77777777" w:rsidR="006033EE" w:rsidRPr="00F10185" w:rsidRDefault="006033EE" w:rsidP="006033EE">
      <w:pPr>
        <w:tabs>
          <w:tab w:val="left" w:leader="underscore" w:pos="1656"/>
          <w:tab w:val="right" w:leader="underscore" w:pos="9777"/>
        </w:tabs>
        <w:spacing w:line="285" w:lineRule="auto"/>
        <w:rPr>
          <w:rFonts w:eastAsia="PMingLiU"/>
          <w:lang w:val="ro-MD" w:eastAsia="zh-CN"/>
        </w:rPr>
      </w:pPr>
      <w:r w:rsidRPr="00F10185">
        <w:rPr>
          <w:rFonts w:eastAsia="PMingLiU"/>
          <w:lang w:val="ro-MD" w:eastAsia="zh-CN"/>
        </w:rPr>
        <w:t xml:space="preserve">cererii nr. </w:t>
      </w:r>
      <w:r w:rsidRPr="00F10185">
        <w:rPr>
          <w:rFonts w:eastAsia="PMingLiU"/>
          <w:lang w:val="ro-MD" w:eastAsia="zh-CN"/>
        </w:rPr>
        <w:tab/>
        <w:t xml:space="preserve"> din </w:t>
      </w:r>
      <w:r w:rsidRPr="00F10185">
        <w:rPr>
          <w:rFonts w:eastAsia="PMingLiU"/>
          <w:lang w:val="ro-MD" w:eastAsia="zh-CN"/>
        </w:rPr>
        <w:tab/>
        <w:t>. În urma verificării actelor prezentate și informației rezultate din</w:t>
      </w:r>
    </w:p>
    <w:p w14:paraId="1B0E8311"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 xml:space="preserve">actele de control în ultimii 3 (trei) ani, potrivit Ordinului nr. </w:t>
      </w:r>
      <w:r w:rsidRPr="00F10185">
        <w:rPr>
          <w:rFonts w:eastAsia="PMingLiU"/>
          <w:lang w:val="ro-MD" w:eastAsia="zh-CN"/>
        </w:rPr>
        <w:tab/>
        <w:t xml:space="preserve"> din</w:t>
      </w:r>
      <w:r w:rsidRPr="00F10185">
        <w:rPr>
          <w:rFonts w:eastAsia="PMingLiU"/>
          <w:lang w:val="ro-MD" w:eastAsia="zh-CN"/>
        </w:rPr>
        <w:tab/>
        <w:t xml:space="preserve">, Agenția pentru </w:t>
      </w:r>
      <w:r w:rsidRPr="00F10185">
        <w:rPr>
          <w:rFonts w:eastAsia="PMingLiU"/>
          <w:lang w:val="ro-MD" w:eastAsia="zh-CN"/>
        </w:rPr>
        <w:br/>
        <w:t>Supraveghere Tehnică constată următoarele:</w:t>
      </w:r>
    </w:p>
    <w:p w14:paraId="16C6E93D"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67EE7644"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423BF5E1"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F10185" w:rsidRPr="00F10185" w14:paraId="059C0288" w14:textId="77777777" w:rsidTr="00581BC7">
        <w:tc>
          <w:tcPr>
            <w:tcW w:w="471" w:type="dxa"/>
          </w:tcPr>
          <w:p w14:paraId="11549727"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Nr</w:t>
            </w:r>
          </w:p>
        </w:tc>
        <w:tc>
          <w:tcPr>
            <w:tcW w:w="3751" w:type="dxa"/>
          </w:tcPr>
          <w:p w14:paraId="7537618C" w14:textId="77777777" w:rsidR="006033EE" w:rsidRPr="00F10185" w:rsidRDefault="006033EE" w:rsidP="00581BC7">
            <w:pPr>
              <w:tabs>
                <w:tab w:val="left" w:leader="underscore" w:pos="6465"/>
                <w:tab w:val="right" w:leader="underscore" w:pos="9777"/>
              </w:tabs>
              <w:spacing w:line="302" w:lineRule="auto"/>
              <w:jc w:val="center"/>
              <w:rPr>
                <w:rFonts w:eastAsia="PMingLiU"/>
                <w:lang w:val="ro-MD" w:eastAsia="zh-CN"/>
              </w:rPr>
            </w:pPr>
            <w:r w:rsidRPr="00F10185">
              <w:rPr>
                <w:rFonts w:eastAsia="PMingLiU"/>
                <w:lang w:val="ro-MD" w:eastAsia="zh-CN"/>
              </w:rPr>
              <w:t>Informații</w:t>
            </w:r>
          </w:p>
        </w:tc>
        <w:tc>
          <w:tcPr>
            <w:tcW w:w="4001" w:type="dxa"/>
          </w:tcPr>
          <w:p w14:paraId="68A62268" w14:textId="77777777" w:rsidR="006033EE" w:rsidRPr="00F10185" w:rsidRDefault="006033EE" w:rsidP="00581BC7">
            <w:pPr>
              <w:tabs>
                <w:tab w:val="left" w:leader="underscore" w:pos="6465"/>
                <w:tab w:val="right" w:leader="underscore" w:pos="9777"/>
              </w:tabs>
              <w:spacing w:line="302" w:lineRule="auto"/>
              <w:jc w:val="center"/>
              <w:rPr>
                <w:rFonts w:eastAsia="PMingLiU"/>
                <w:lang w:val="ro-MD" w:eastAsia="zh-CN"/>
              </w:rPr>
            </w:pPr>
            <w:r w:rsidRPr="00F10185">
              <w:rPr>
                <w:rFonts w:eastAsia="PMingLiU"/>
                <w:lang w:val="ro-MD" w:eastAsia="zh-CN"/>
              </w:rPr>
              <w:t>Noțiuni</w:t>
            </w:r>
          </w:p>
        </w:tc>
        <w:tc>
          <w:tcPr>
            <w:tcW w:w="575" w:type="dxa"/>
          </w:tcPr>
          <w:p w14:paraId="4882D502"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DA</w:t>
            </w:r>
          </w:p>
        </w:tc>
        <w:tc>
          <w:tcPr>
            <w:tcW w:w="563" w:type="dxa"/>
          </w:tcPr>
          <w:p w14:paraId="5E3296C6"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NU</w:t>
            </w:r>
          </w:p>
        </w:tc>
        <w:tc>
          <w:tcPr>
            <w:tcW w:w="846" w:type="dxa"/>
          </w:tcPr>
          <w:p w14:paraId="55CF1D18"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Nota</w:t>
            </w:r>
          </w:p>
        </w:tc>
      </w:tr>
      <w:tr w:rsidR="00F10185" w:rsidRPr="00F10185" w14:paraId="39353009" w14:textId="77777777" w:rsidTr="00581BC7">
        <w:trPr>
          <w:trHeight w:val="540"/>
        </w:trPr>
        <w:tc>
          <w:tcPr>
            <w:tcW w:w="471" w:type="dxa"/>
            <w:vMerge w:val="restart"/>
          </w:tcPr>
          <w:p w14:paraId="4D19C298"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I</w:t>
            </w:r>
          </w:p>
        </w:tc>
        <w:tc>
          <w:tcPr>
            <w:tcW w:w="3751" w:type="dxa"/>
            <w:vMerge w:val="restart"/>
          </w:tcPr>
          <w:p w14:paraId="704B1AFB"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Încălcări constatate prin procese - verbale de control, emise în temeiul Legii nr.131/2012 privind controlul de stat asupra activității de întreprinzător</w:t>
            </w:r>
            <w:r w:rsidRPr="00F10185">
              <w:rPr>
                <w:lang w:val="ro-MD"/>
              </w:rPr>
              <w:t>)</w:t>
            </w:r>
            <w:r w:rsidRPr="00F101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C570041"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încalcări foarte grave</w:t>
            </w:r>
          </w:p>
          <w:p w14:paraId="00B174D7" w14:textId="77777777" w:rsidR="006033EE" w:rsidRPr="00F10185" w:rsidRDefault="006033EE" w:rsidP="00581BC7">
            <w:pPr>
              <w:tabs>
                <w:tab w:val="left" w:leader="underscore" w:pos="6465"/>
                <w:tab w:val="right" w:leader="underscore" w:pos="9777"/>
              </w:tabs>
              <w:spacing w:line="302" w:lineRule="auto"/>
              <w:jc w:val="both"/>
              <w:rPr>
                <w:rFonts w:eastAsia="PMingLiU"/>
                <w:sz w:val="22"/>
                <w:szCs w:val="22"/>
                <w:lang w:val="ro-MD" w:eastAsia="zh-CN"/>
              </w:rPr>
            </w:pPr>
            <w:r w:rsidRPr="00F10185">
              <w:rPr>
                <w:lang w:val="ro-MD"/>
              </w:rPr>
              <w:t>(art. 5</w:t>
            </w:r>
            <w:r w:rsidRPr="00F10185">
              <w:rPr>
                <w:vertAlign w:val="superscript"/>
                <w:lang w:val="ro-MD"/>
              </w:rPr>
              <w:t>1</w:t>
            </w:r>
            <w:r w:rsidRPr="00F10185">
              <w:rPr>
                <w:lang w:val="ro-MD"/>
              </w:rPr>
              <w:t xml:space="preserve"> Legea nr.131/2012privind controlul de stat asupra activității de întreprinzător)</w:t>
            </w:r>
          </w:p>
        </w:tc>
        <w:tc>
          <w:tcPr>
            <w:tcW w:w="575" w:type="dxa"/>
          </w:tcPr>
          <w:p w14:paraId="32DC0A90"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c>
          <w:tcPr>
            <w:tcW w:w="563" w:type="dxa"/>
          </w:tcPr>
          <w:p w14:paraId="3E8E0178"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c>
          <w:tcPr>
            <w:tcW w:w="846" w:type="dxa"/>
          </w:tcPr>
          <w:p w14:paraId="68DB1EB0"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r>
      <w:tr w:rsidR="00F10185" w:rsidRPr="00F10185" w14:paraId="073172B6" w14:textId="77777777" w:rsidTr="00581BC7">
        <w:trPr>
          <w:trHeight w:val="1380"/>
        </w:trPr>
        <w:tc>
          <w:tcPr>
            <w:tcW w:w="471" w:type="dxa"/>
            <w:vMerge/>
          </w:tcPr>
          <w:p w14:paraId="4880AAE7"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p>
        </w:tc>
        <w:tc>
          <w:tcPr>
            <w:tcW w:w="3751" w:type="dxa"/>
            <w:vMerge/>
          </w:tcPr>
          <w:p w14:paraId="0B292D66" w14:textId="77777777" w:rsidR="006033EE" w:rsidRPr="00F10185" w:rsidRDefault="006033EE" w:rsidP="00581BC7">
            <w:pPr>
              <w:tabs>
                <w:tab w:val="left" w:leader="underscore" w:pos="6465"/>
                <w:tab w:val="right" w:leader="underscore" w:pos="9777"/>
              </w:tabs>
              <w:jc w:val="both"/>
              <w:rPr>
                <w:rFonts w:eastAsia="PMingLiU"/>
                <w:lang w:val="ro-MD" w:eastAsia="zh-CN"/>
              </w:rPr>
            </w:pPr>
          </w:p>
        </w:tc>
        <w:tc>
          <w:tcPr>
            <w:tcW w:w="4001" w:type="dxa"/>
          </w:tcPr>
          <w:p w14:paraId="45BF4E7D"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Sancțiuni economice</w:t>
            </w:r>
          </w:p>
          <w:p w14:paraId="5732E03C"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(cu exagerări ale costului mai mare de 15% din valoarea lucrărilor executate, inclusiv)</w:t>
            </w:r>
          </w:p>
        </w:tc>
        <w:tc>
          <w:tcPr>
            <w:tcW w:w="575" w:type="dxa"/>
          </w:tcPr>
          <w:p w14:paraId="55D13AEF"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CEB432"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E3C60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71DE21F6" w14:textId="77777777" w:rsidTr="00581BC7">
        <w:trPr>
          <w:trHeight w:val="420"/>
        </w:trPr>
        <w:tc>
          <w:tcPr>
            <w:tcW w:w="471" w:type="dxa"/>
            <w:vMerge w:val="restart"/>
          </w:tcPr>
          <w:p w14:paraId="0F0A5403"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II</w:t>
            </w:r>
          </w:p>
        </w:tc>
        <w:tc>
          <w:tcPr>
            <w:tcW w:w="3751" w:type="dxa"/>
            <w:vMerge w:val="restart"/>
          </w:tcPr>
          <w:p w14:paraId="1A45AACB"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Au fost înregistrate cazuri de accidente:</w:t>
            </w:r>
          </w:p>
        </w:tc>
        <w:tc>
          <w:tcPr>
            <w:tcW w:w="4001" w:type="dxa"/>
          </w:tcPr>
          <w:p w14:paraId="7DB5EDF5"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Accidente tehnice grave</w:t>
            </w:r>
          </w:p>
        </w:tc>
        <w:tc>
          <w:tcPr>
            <w:tcW w:w="575" w:type="dxa"/>
          </w:tcPr>
          <w:p w14:paraId="4776C365"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32C90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1576C2F"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4DCD62E5" w14:textId="77777777" w:rsidTr="00581BC7">
        <w:trPr>
          <w:trHeight w:val="535"/>
        </w:trPr>
        <w:tc>
          <w:tcPr>
            <w:tcW w:w="471" w:type="dxa"/>
            <w:vMerge/>
          </w:tcPr>
          <w:p w14:paraId="71C9C0DE"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F8F111"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451315" w14:textId="77777777" w:rsidR="006033EE" w:rsidRPr="00F10185" w:rsidRDefault="006033EE" w:rsidP="00581BC7">
            <w:pPr>
              <w:tabs>
                <w:tab w:val="left" w:leader="underscore" w:pos="6465"/>
                <w:tab w:val="right" w:leader="underscore" w:pos="9777"/>
              </w:tabs>
              <w:jc w:val="both"/>
              <w:rPr>
                <w:rFonts w:eastAsia="PMingLiU"/>
                <w:lang w:val="ro-MD" w:eastAsia="zh-CN"/>
              </w:rPr>
            </w:pPr>
          </w:p>
        </w:tc>
        <w:tc>
          <w:tcPr>
            <w:tcW w:w="575" w:type="dxa"/>
          </w:tcPr>
          <w:p w14:paraId="54F9FAC6"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5165839"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433177"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67FB7227" w14:textId="77777777" w:rsidTr="00581BC7">
        <w:trPr>
          <w:trHeight w:val="1770"/>
        </w:trPr>
        <w:tc>
          <w:tcPr>
            <w:tcW w:w="471" w:type="dxa"/>
            <w:vMerge w:val="restart"/>
          </w:tcPr>
          <w:p w14:paraId="5B57BBAA" w14:textId="77777777" w:rsidR="006033EE" w:rsidRPr="00F10185" w:rsidRDefault="006033EE" w:rsidP="00581BC7">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III</w:t>
            </w:r>
          </w:p>
        </w:tc>
        <w:tc>
          <w:tcPr>
            <w:tcW w:w="3751" w:type="dxa"/>
            <w:vMerge w:val="restart"/>
          </w:tcPr>
          <w:p w14:paraId="4FC745BE"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Întreprinderea dispune de necesarul de personal propriu calificat (specialiști și muncitori specializați</w:t>
            </w:r>
            <w:r w:rsidRPr="00F10185">
              <w:rPr>
                <w:lang w:val="ro-MD"/>
              </w:rPr>
              <w:t>cu certificate de atestare tehnico-profesională</w:t>
            </w:r>
            <w:r w:rsidRPr="00F10185">
              <w:rPr>
                <w:rFonts w:eastAsia="PMingLiU"/>
                <w:lang w:val="ro-MD" w:eastAsia="zh-CN"/>
              </w:rPr>
              <w:t xml:space="preserve">),tehnică specializată (mecanisme, utilaje), </w:t>
            </w:r>
            <w:r w:rsidRPr="00F101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2ACB73D3"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lastRenderedPageBreak/>
              <w:t>Construcții civile, industriale și agrozootehnice</w:t>
            </w:r>
          </w:p>
          <w:p w14:paraId="5A272B69" w14:textId="77777777" w:rsidR="006033EE" w:rsidRPr="00F10185" w:rsidRDefault="006033EE" w:rsidP="00581BC7">
            <w:pPr>
              <w:tabs>
                <w:tab w:val="left" w:pos="567"/>
              </w:tabs>
              <w:rPr>
                <w:lang w:val="ro-MD"/>
              </w:rPr>
            </w:pPr>
            <w:r w:rsidRPr="00F10185">
              <w:rPr>
                <w:lang w:val="ro-MD"/>
              </w:rPr>
              <w:t>A.Terasamente, lucrări la structura clădirilor;</w:t>
            </w:r>
          </w:p>
          <w:p w14:paraId="2BB9391B" w14:textId="77777777" w:rsidR="006033EE" w:rsidRPr="00F10185" w:rsidRDefault="006033EE" w:rsidP="00581BC7">
            <w:pPr>
              <w:tabs>
                <w:tab w:val="decimal" w:pos="216"/>
                <w:tab w:val="left" w:leader="underscore" w:pos="6465"/>
                <w:tab w:val="right" w:leader="underscore" w:pos="9777"/>
              </w:tabs>
              <w:ind w:left="360" w:hanging="360"/>
              <w:rPr>
                <w:lang w:val="ro-MD"/>
              </w:rPr>
            </w:pPr>
            <w:r w:rsidRPr="00F10185">
              <w:rPr>
                <w:lang w:val="ro-MD"/>
              </w:rPr>
              <w:t xml:space="preserve">B. structuri metalice; </w:t>
            </w:r>
          </w:p>
          <w:p w14:paraId="7BD0921A" w14:textId="77777777" w:rsidR="006033EE" w:rsidRPr="00F10185" w:rsidRDefault="006033EE" w:rsidP="00581BC7">
            <w:pPr>
              <w:tabs>
                <w:tab w:val="decimal" w:pos="216"/>
                <w:tab w:val="left" w:leader="underscore" w:pos="6465"/>
                <w:tab w:val="right" w:leader="underscore" w:pos="9777"/>
              </w:tabs>
              <w:ind w:left="360" w:hanging="360"/>
              <w:rPr>
                <w:rFonts w:eastAsia="PMingLiU"/>
                <w:lang w:val="ro-MD" w:eastAsia="zh-CN"/>
              </w:rPr>
            </w:pPr>
            <w:r w:rsidRPr="00F10185">
              <w:rPr>
                <w:lang w:val="ro-MD"/>
              </w:rPr>
              <w:t>C. finisare, amenajare, protecție.</w:t>
            </w:r>
          </w:p>
        </w:tc>
        <w:tc>
          <w:tcPr>
            <w:tcW w:w="575" w:type="dxa"/>
          </w:tcPr>
          <w:p w14:paraId="0B81F2B9"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3495FAD"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E839B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017BB806" w14:textId="77777777" w:rsidTr="00581BC7">
        <w:trPr>
          <w:trHeight w:val="1260"/>
        </w:trPr>
        <w:tc>
          <w:tcPr>
            <w:tcW w:w="471" w:type="dxa"/>
            <w:vMerge/>
          </w:tcPr>
          <w:p w14:paraId="34573D5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1D97C51"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F82E200"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 xml:space="preserve"> Construcții rutiere:</w:t>
            </w:r>
          </w:p>
          <w:p w14:paraId="3B250B24" w14:textId="77777777" w:rsidR="006033EE" w:rsidRPr="00F10185" w:rsidRDefault="006033EE" w:rsidP="00581BC7">
            <w:pPr>
              <w:tabs>
                <w:tab w:val="left" w:leader="underscore" w:pos="6465"/>
                <w:tab w:val="right" w:leader="underscore" w:pos="9777"/>
              </w:tabs>
              <w:jc w:val="both"/>
              <w:rPr>
                <w:lang w:val="ro-MD"/>
              </w:rPr>
            </w:pPr>
            <w:r w:rsidRPr="00F10185">
              <w:rPr>
                <w:lang w:val="ro-MD"/>
              </w:rPr>
              <w:t xml:space="preserve">A.drumuri și piste de aviație; </w:t>
            </w:r>
          </w:p>
          <w:p w14:paraId="1729488F" w14:textId="77777777" w:rsidR="006033EE" w:rsidRPr="00F10185" w:rsidRDefault="006033EE" w:rsidP="00581BC7">
            <w:pPr>
              <w:tabs>
                <w:tab w:val="left" w:leader="underscore" w:pos="6465"/>
                <w:tab w:val="right" w:leader="underscore" w:pos="9777"/>
              </w:tabs>
              <w:jc w:val="both"/>
              <w:rPr>
                <w:lang w:val="ro-MD"/>
              </w:rPr>
            </w:pPr>
            <w:r w:rsidRPr="00F10185">
              <w:rPr>
                <w:lang w:val="ro-MD"/>
              </w:rPr>
              <w:t xml:space="preserve">B.poduri; </w:t>
            </w:r>
          </w:p>
          <w:p w14:paraId="25D15FAE"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lang w:val="ro-MD"/>
              </w:rPr>
              <w:t>C.căi ferate.</w:t>
            </w:r>
          </w:p>
        </w:tc>
        <w:tc>
          <w:tcPr>
            <w:tcW w:w="575" w:type="dxa"/>
          </w:tcPr>
          <w:p w14:paraId="6C5065D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36085F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900DF1B"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21433F79" w14:textId="77777777" w:rsidTr="00581BC7">
        <w:trPr>
          <w:trHeight w:val="1260"/>
        </w:trPr>
        <w:tc>
          <w:tcPr>
            <w:tcW w:w="471" w:type="dxa"/>
            <w:vMerge/>
          </w:tcPr>
          <w:p w14:paraId="024F6DE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C38522C"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7B52EBF" w14:textId="77777777" w:rsidR="006033EE" w:rsidRPr="00F10185" w:rsidRDefault="006033EE" w:rsidP="00581BC7">
            <w:pPr>
              <w:tabs>
                <w:tab w:val="left" w:pos="567"/>
              </w:tabs>
              <w:spacing w:line="276" w:lineRule="auto"/>
              <w:rPr>
                <w:lang w:val="ro-MD"/>
              </w:rPr>
            </w:pPr>
            <w:r w:rsidRPr="00F10185">
              <w:rPr>
                <w:lang w:val="ro-MD"/>
              </w:rPr>
              <w:t>Construcții speciale:</w:t>
            </w:r>
          </w:p>
          <w:p w14:paraId="5CCF2EED" w14:textId="77777777" w:rsidR="006033EE" w:rsidRPr="00F10185" w:rsidRDefault="006033EE" w:rsidP="00581BC7">
            <w:pPr>
              <w:tabs>
                <w:tab w:val="left" w:pos="567"/>
              </w:tabs>
              <w:spacing w:line="276" w:lineRule="auto"/>
              <w:rPr>
                <w:lang w:val="ro-MD"/>
              </w:rPr>
            </w:pPr>
            <w:r w:rsidRPr="00F10185">
              <w:rPr>
                <w:lang w:val="ro-MD"/>
              </w:rPr>
              <w:t>A. hidrotehnice și pentru îmbunătățiri funciare;</w:t>
            </w:r>
          </w:p>
          <w:p w14:paraId="13481643" w14:textId="77777777" w:rsidR="006033EE" w:rsidRPr="00F10185" w:rsidRDefault="006033EE" w:rsidP="00581BC7">
            <w:pPr>
              <w:tabs>
                <w:tab w:val="left" w:pos="567"/>
              </w:tabs>
              <w:spacing w:line="276" w:lineRule="auto"/>
              <w:rPr>
                <w:lang w:val="ro-MD"/>
              </w:rPr>
            </w:pPr>
            <w:r w:rsidRPr="00F10185">
              <w:rPr>
                <w:lang w:val="ro-MD"/>
              </w:rPr>
              <w:t xml:space="preserve">B. fântâni arteziene; </w:t>
            </w:r>
          </w:p>
          <w:p w14:paraId="4F8ACBDA" w14:textId="77777777" w:rsidR="006033EE" w:rsidRPr="00F10185" w:rsidRDefault="006033EE" w:rsidP="00581BC7">
            <w:pPr>
              <w:tabs>
                <w:tab w:val="left" w:pos="567"/>
              </w:tabs>
              <w:spacing w:line="276" w:lineRule="auto"/>
              <w:rPr>
                <w:lang w:val="ro-MD"/>
              </w:rPr>
            </w:pPr>
            <w:r w:rsidRPr="00F10185">
              <w:rPr>
                <w:lang w:val="ro-MD"/>
              </w:rPr>
              <w:t>C. porturi și debarcadere;</w:t>
            </w:r>
          </w:p>
          <w:p w14:paraId="1ABB36ED"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lang w:val="ro-MD"/>
              </w:rPr>
              <w:t>D. mine, cariere;     E. tuneluri.</w:t>
            </w:r>
          </w:p>
        </w:tc>
        <w:tc>
          <w:tcPr>
            <w:tcW w:w="575" w:type="dxa"/>
          </w:tcPr>
          <w:p w14:paraId="1B36D593"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AC3A14"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73CC44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2F67FCF0" w14:textId="77777777" w:rsidTr="00581BC7">
        <w:trPr>
          <w:trHeight w:val="2055"/>
        </w:trPr>
        <w:tc>
          <w:tcPr>
            <w:tcW w:w="471" w:type="dxa"/>
            <w:vMerge/>
          </w:tcPr>
          <w:p w14:paraId="2BE6D0B6"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0E1A218"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B145399"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Instalații și rețele tehnico-edilitare:</w:t>
            </w:r>
          </w:p>
          <w:p w14:paraId="55D80F77" w14:textId="77777777" w:rsidR="006033EE" w:rsidRPr="00F10185" w:rsidRDefault="006033EE" w:rsidP="00581BC7">
            <w:pPr>
              <w:tabs>
                <w:tab w:val="left" w:pos="567"/>
              </w:tabs>
              <w:spacing w:line="276" w:lineRule="auto"/>
              <w:rPr>
                <w:lang w:val="ro-MD"/>
              </w:rPr>
            </w:pPr>
            <w:r w:rsidRPr="00F10185">
              <w:rPr>
                <w:lang w:val="ro-MD"/>
              </w:rPr>
              <w:t>A.de alimentare cu apă și canalizare;</w:t>
            </w:r>
          </w:p>
          <w:p w14:paraId="5CD61DDF" w14:textId="77777777" w:rsidR="006033EE" w:rsidRPr="00F10185" w:rsidRDefault="006033EE" w:rsidP="00581BC7">
            <w:pPr>
              <w:tabs>
                <w:tab w:val="left" w:pos="567"/>
              </w:tabs>
              <w:spacing w:line="276" w:lineRule="auto"/>
              <w:rPr>
                <w:lang w:val="ro-MD"/>
              </w:rPr>
            </w:pPr>
            <w:r w:rsidRPr="00F10185">
              <w:rPr>
                <w:lang w:val="ro-MD"/>
              </w:rPr>
              <w:t xml:space="preserve">B.de încălzire; </w:t>
            </w:r>
          </w:p>
          <w:p w14:paraId="1D44E575" w14:textId="77777777" w:rsidR="006033EE" w:rsidRPr="00F10185" w:rsidRDefault="006033EE" w:rsidP="00581BC7">
            <w:pPr>
              <w:tabs>
                <w:tab w:val="left" w:pos="567"/>
              </w:tabs>
              <w:spacing w:line="276" w:lineRule="auto"/>
              <w:rPr>
                <w:lang w:val="ro-MD"/>
              </w:rPr>
            </w:pPr>
            <w:r w:rsidRPr="00F10185">
              <w:rPr>
                <w:lang w:val="ro-MD"/>
              </w:rPr>
              <w:t>C. ventilație, climatizare; D. electrice;</w:t>
            </w:r>
          </w:p>
          <w:p w14:paraId="77236D20" w14:textId="77777777" w:rsidR="006033EE" w:rsidRPr="00F10185" w:rsidRDefault="006033EE" w:rsidP="00581BC7">
            <w:pPr>
              <w:tabs>
                <w:tab w:val="left" w:pos="567"/>
              </w:tabs>
              <w:spacing w:line="276" w:lineRule="auto"/>
              <w:rPr>
                <w:lang w:val="ro-MD"/>
              </w:rPr>
            </w:pPr>
            <w:r w:rsidRPr="00F10185">
              <w:rPr>
                <w:lang w:val="ro-MD"/>
              </w:rPr>
              <w:t>E.de automatizare; F.telecomunicație; G.semnalizare;</w:t>
            </w:r>
          </w:p>
          <w:p w14:paraId="251E6A99" w14:textId="77777777" w:rsidR="006033EE" w:rsidRPr="00F10185" w:rsidRDefault="006033EE" w:rsidP="00581BC7">
            <w:pPr>
              <w:tabs>
                <w:tab w:val="left" w:leader="underscore" w:pos="6465"/>
                <w:tab w:val="right" w:leader="underscore" w:pos="9777"/>
              </w:tabs>
              <w:jc w:val="both"/>
              <w:rPr>
                <w:lang w:val="ro-MD"/>
              </w:rPr>
            </w:pPr>
            <w:r w:rsidRPr="00F10185">
              <w:rPr>
                <w:lang w:val="ro-MD"/>
              </w:rPr>
              <w:t>H.frigorifice,compresoare;</w:t>
            </w:r>
          </w:p>
          <w:p w14:paraId="1AEC40BB" w14:textId="77777777" w:rsidR="006033EE" w:rsidRPr="00F10185" w:rsidRDefault="006033EE" w:rsidP="00581BC7">
            <w:pPr>
              <w:tabs>
                <w:tab w:val="left" w:leader="underscore" w:pos="6465"/>
                <w:tab w:val="right" w:leader="underscore" w:pos="9777"/>
              </w:tabs>
              <w:jc w:val="both"/>
              <w:rPr>
                <w:rFonts w:eastAsia="PMingLiU"/>
                <w:i/>
                <w:lang w:val="ro-MD" w:eastAsia="zh-CN"/>
              </w:rPr>
            </w:pPr>
            <w:r w:rsidRPr="00F10185">
              <w:rPr>
                <w:lang w:val="ro-MD"/>
              </w:rPr>
              <w:t>I. tehnologice.</w:t>
            </w:r>
          </w:p>
        </w:tc>
        <w:tc>
          <w:tcPr>
            <w:tcW w:w="575" w:type="dxa"/>
          </w:tcPr>
          <w:p w14:paraId="747C14E8"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73AF35A"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B96B344"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F10185" w:rsidRPr="00F10185" w14:paraId="4258D129" w14:textId="77777777" w:rsidTr="00581BC7">
        <w:trPr>
          <w:trHeight w:val="945"/>
        </w:trPr>
        <w:tc>
          <w:tcPr>
            <w:tcW w:w="471" w:type="dxa"/>
            <w:vMerge/>
          </w:tcPr>
          <w:p w14:paraId="435F56BC"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8F3214" w14:textId="77777777" w:rsidR="006033EE" w:rsidRPr="00F101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F81038D" w14:textId="77777777" w:rsidR="006033EE" w:rsidRPr="00F10185" w:rsidRDefault="006033EE" w:rsidP="00581BC7">
            <w:pPr>
              <w:tabs>
                <w:tab w:val="left" w:leader="underscore" w:pos="6465"/>
                <w:tab w:val="right" w:leader="underscore" w:pos="9777"/>
              </w:tabs>
              <w:jc w:val="both"/>
              <w:rPr>
                <w:rFonts w:eastAsia="PMingLiU"/>
                <w:lang w:val="ro-MD" w:eastAsia="zh-CN"/>
              </w:rPr>
            </w:pPr>
            <w:r w:rsidRPr="00F10185">
              <w:rPr>
                <w:rFonts w:eastAsia="PMingLiU"/>
                <w:lang w:val="ro-MD" w:eastAsia="zh-CN"/>
              </w:rPr>
              <w:t>Instalații industriale periculoase:</w:t>
            </w:r>
          </w:p>
          <w:p w14:paraId="137233B5" w14:textId="77777777" w:rsidR="006033EE" w:rsidRPr="00F10185" w:rsidRDefault="006033EE" w:rsidP="00581BC7">
            <w:pPr>
              <w:tabs>
                <w:tab w:val="left" w:pos="567"/>
              </w:tabs>
              <w:spacing w:line="276" w:lineRule="auto"/>
              <w:rPr>
                <w:lang w:val="ro-MD"/>
              </w:rPr>
            </w:pPr>
            <w:r w:rsidRPr="00F10185">
              <w:rPr>
                <w:lang w:val="ro-MD"/>
              </w:rPr>
              <w:t>A. sub presiune, mecanisme de ridicat, cazane;</w:t>
            </w:r>
          </w:p>
          <w:p w14:paraId="1F36676B" w14:textId="77777777" w:rsidR="006033EE" w:rsidRPr="00F10185" w:rsidRDefault="006033EE" w:rsidP="00581BC7">
            <w:pPr>
              <w:tabs>
                <w:tab w:val="left" w:pos="567"/>
              </w:tabs>
              <w:spacing w:line="276" w:lineRule="auto"/>
              <w:rPr>
                <w:lang w:val="ro-MD"/>
              </w:rPr>
            </w:pPr>
            <w:r w:rsidRPr="00F10185">
              <w:rPr>
                <w:lang w:val="ro-MD"/>
              </w:rPr>
              <w:t>B. chimico-tehnologice; C. gazoducte magistrale;</w:t>
            </w:r>
          </w:p>
          <w:p w14:paraId="052A4459" w14:textId="77777777" w:rsidR="006033EE" w:rsidRPr="00F10185" w:rsidRDefault="006033EE" w:rsidP="00581BC7">
            <w:pPr>
              <w:pStyle w:val="ListParagraph"/>
              <w:numPr>
                <w:ilvl w:val="0"/>
                <w:numId w:val="21"/>
              </w:numPr>
              <w:tabs>
                <w:tab w:val="decimal" w:pos="317"/>
              </w:tabs>
              <w:ind w:left="0" w:hanging="650"/>
              <w:rPr>
                <w:rFonts w:eastAsia="PMingLiU"/>
                <w:i/>
                <w:noProof/>
                <w:lang w:val="ro-MD" w:eastAsia="zh-CN"/>
              </w:rPr>
            </w:pPr>
            <w:r w:rsidRPr="00F10185">
              <w:rPr>
                <w:lang w:val="ro-MD"/>
              </w:rPr>
              <w:t>D. sisteme de alimentare cu gaze.</w:t>
            </w:r>
          </w:p>
        </w:tc>
        <w:tc>
          <w:tcPr>
            <w:tcW w:w="575" w:type="dxa"/>
          </w:tcPr>
          <w:p w14:paraId="418CC0F4"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FD33A70"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575C6CE" w14:textId="77777777" w:rsidR="006033EE" w:rsidRPr="00F101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645CE357"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5A8A6B74"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Prezentul Aviz este cu titlu informativ  și se eliberează la cererea solicitantului.</w:t>
      </w:r>
    </w:p>
    <w:p w14:paraId="0B491BBC"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 xml:space="preserve">Este valabil </w:t>
      </w:r>
      <w:r w:rsidRPr="00F10185">
        <w:rPr>
          <w:b/>
          <w:u w:val="single"/>
          <w:lang w:val="ro-MD"/>
        </w:rPr>
        <w:t xml:space="preserve">            luni  </w:t>
      </w:r>
      <w:r w:rsidRPr="00F10185">
        <w:rPr>
          <w:rFonts w:eastAsia="PMingLiU"/>
          <w:lang w:val="ro-MD" w:eastAsia="zh-CN"/>
        </w:rPr>
        <w:t>de la data eliberării.</w:t>
      </w:r>
    </w:p>
    <w:p w14:paraId="0EB99F91"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p>
    <w:p w14:paraId="022B2DDC"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Director                                                      Semnătura           ________________________</w:t>
      </w:r>
    </w:p>
    <w:p w14:paraId="4D8AFC88" w14:textId="77777777" w:rsidR="006033EE" w:rsidRPr="00F10185" w:rsidRDefault="006033EE" w:rsidP="006033EE">
      <w:pPr>
        <w:tabs>
          <w:tab w:val="left" w:leader="underscore" w:pos="6465"/>
          <w:tab w:val="right" w:leader="underscore" w:pos="9777"/>
        </w:tabs>
        <w:spacing w:line="302" w:lineRule="auto"/>
        <w:rPr>
          <w:rFonts w:eastAsia="PMingLiU"/>
          <w:i/>
          <w:iCs/>
          <w:sz w:val="20"/>
          <w:szCs w:val="20"/>
          <w:lang w:val="ro-MD" w:eastAsia="zh-CN"/>
        </w:rPr>
      </w:pPr>
      <w:r w:rsidRPr="00F10185">
        <w:rPr>
          <w:rFonts w:eastAsia="PMingLiU"/>
          <w:sz w:val="20"/>
          <w:szCs w:val="20"/>
          <w:lang w:val="ro-MD" w:eastAsia="zh-CN"/>
        </w:rPr>
        <w:t xml:space="preserve">                 </w:t>
      </w:r>
      <w:r w:rsidRPr="00F10185">
        <w:rPr>
          <w:rFonts w:eastAsia="PMingLiU"/>
          <w:i/>
          <w:iCs/>
          <w:sz w:val="20"/>
          <w:szCs w:val="20"/>
          <w:lang w:val="ro-MD" w:eastAsia="zh-CN"/>
        </w:rPr>
        <w:t>(Prenume, Nume)</w:t>
      </w:r>
    </w:p>
    <w:p w14:paraId="6806BC4E"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Ex.  _____________________</w:t>
      </w:r>
    </w:p>
    <w:p w14:paraId="6572F771" w14:textId="77777777" w:rsidR="006033EE" w:rsidRPr="00F10185" w:rsidRDefault="006033EE" w:rsidP="006033EE">
      <w:pPr>
        <w:tabs>
          <w:tab w:val="left" w:leader="underscore" w:pos="6465"/>
          <w:tab w:val="right" w:leader="underscore" w:pos="9777"/>
        </w:tabs>
        <w:spacing w:line="302" w:lineRule="auto"/>
        <w:rPr>
          <w:rFonts w:eastAsia="PMingLiU"/>
          <w:i/>
          <w:sz w:val="20"/>
          <w:szCs w:val="20"/>
          <w:lang w:val="ro-MD" w:eastAsia="zh-CN"/>
        </w:rPr>
      </w:pPr>
      <w:r w:rsidRPr="00F10185">
        <w:rPr>
          <w:rFonts w:eastAsia="PMingLiU"/>
          <w:i/>
          <w:lang w:val="ro-MD" w:eastAsia="zh-CN"/>
        </w:rPr>
        <w:t xml:space="preserve">             </w:t>
      </w:r>
      <w:r w:rsidRPr="00F10185">
        <w:rPr>
          <w:rFonts w:eastAsia="PMingLiU"/>
          <w:i/>
          <w:sz w:val="20"/>
          <w:szCs w:val="20"/>
          <w:lang w:val="ro-MD" w:eastAsia="zh-CN"/>
        </w:rPr>
        <w:t>(Prenume, Nume)</w:t>
      </w:r>
    </w:p>
    <w:p w14:paraId="068B949A" w14:textId="77777777" w:rsidR="006033EE" w:rsidRPr="00F10185" w:rsidRDefault="006033EE" w:rsidP="006033EE">
      <w:pPr>
        <w:tabs>
          <w:tab w:val="left" w:leader="underscore" w:pos="6465"/>
          <w:tab w:val="right" w:leader="underscore" w:pos="9777"/>
        </w:tabs>
        <w:spacing w:line="302" w:lineRule="auto"/>
        <w:rPr>
          <w:rFonts w:eastAsia="PMingLiU"/>
          <w:lang w:val="ro-MD" w:eastAsia="zh-CN"/>
        </w:rPr>
      </w:pPr>
      <w:r w:rsidRPr="00F10185">
        <w:rPr>
          <w:rFonts w:eastAsia="PMingLiU"/>
          <w:lang w:val="ro-MD" w:eastAsia="zh-CN"/>
        </w:rPr>
        <w:t>Tel. _____________________</w:t>
      </w:r>
    </w:p>
    <w:p w14:paraId="597F5956" w14:textId="77777777" w:rsidR="00E42EC5" w:rsidRDefault="00E42EC5" w:rsidP="006033EE">
      <w:pPr>
        <w:jc w:val="right"/>
        <w:rPr>
          <w:noProof w:val="0"/>
          <w:lang w:val="ro-MD"/>
        </w:rPr>
        <w:sectPr w:rsidR="00E42EC5" w:rsidSect="006F38AB">
          <w:footerReference w:type="first" r:id="rId15"/>
          <w:pgSz w:w="11906" w:h="16838" w:code="9"/>
          <w:pgMar w:top="426" w:right="1134" w:bottom="709" w:left="1276" w:header="720" w:footer="510" w:gutter="0"/>
          <w:cols w:space="720"/>
          <w:titlePg/>
          <w:docGrid w:linePitch="326"/>
        </w:sectPr>
      </w:pPr>
    </w:p>
    <w:p w14:paraId="4D77EEB5" w14:textId="5995B63A" w:rsidR="006033EE" w:rsidRPr="00F10185" w:rsidRDefault="006033EE" w:rsidP="006033EE">
      <w:pPr>
        <w:jc w:val="right"/>
        <w:rPr>
          <w:noProof w:val="0"/>
          <w:sz w:val="22"/>
          <w:szCs w:val="22"/>
          <w:lang w:val="ro-MD"/>
        </w:rPr>
      </w:pPr>
      <w:r w:rsidRPr="00F10185">
        <w:rPr>
          <w:noProof w:val="0"/>
          <w:lang w:val="ro-MD"/>
        </w:rPr>
        <w:lastRenderedPageBreak/>
        <w:t>Anexa nr. 23</w:t>
      </w:r>
    </w:p>
    <w:p w14:paraId="0D0D707F" w14:textId="77777777" w:rsidR="006033EE" w:rsidRPr="00F10185" w:rsidRDefault="006033EE" w:rsidP="006033EE">
      <w:pPr>
        <w:jc w:val="right"/>
        <w:rPr>
          <w:noProof w:val="0"/>
          <w:lang w:val="ro-MD"/>
        </w:rPr>
      </w:pPr>
      <w:r w:rsidRPr="00F10185">
        <w:rPr>
          <w:noProof w:val="0"/>
          <w:lang w:val="ro-MD"/>
        </w:rPr>
        <w:t>la Documentația standard nr._____</w:t>
      </w:r>
    </w:p>
    <w:p w14:paraId="57A16A56" w14:textId="77777777" w:rsidR="006033EE" w:rsidRPr="00F10185" w:rsidRDefault="006033EE" w:rsidP="006033EE">
      <w:pPr>
        <w:jc w:val="right"/>
        <w:rPr>
          <w:noProof w:val="0"/>
          <w:lang w:val="ro-MD"/>
        </w:rPr>
      </w:pPr>
      <w:r w:rsidRPr="00F10185">
        <w:rPr>
          <w:noProof w:val="0"/>
          <w:lang w:val="ro-MD"/>
        </w:rPr>
        <w:t>din “____” ________ 20___</w:t>
      </w:r>
    </w:p>
    <w:p w14:paraId="667959E7" w14:textId="77777777" w:rsidR="006033EE" w:rsidRPr="00F10185" w:rsidRDefault="006033EE" w:rsidP="006033EE">
      <w:pPr>
        <w:keepNext/>
        <w:keepLines/>
        <w:jc w:val="center"/>
        <w:outlineLvl w:val="1"/>
        <w:rPr>
          <w:b/>
          <w:lang w:val="ro-MD"/>
        </w:rPr>
      </w:pPr>
      <w:bookmarkStart w:id="59" w:name="_Toc390252621"/>
      <w:r w:rsidRPr="00F10185">
        <w:rPr>
          <w:b/>
          <w:lang w:val="ro-MD"/>
        </w:rPr>
        <w:t xml:space="preserve">CAIET DE SARCINI </w:t>
      </w:r>
    </w:p>
    <w:bookmarkEnd w:id="59"/>
    <w:p w14:paraId="587AEC00" w14:textId="77777777" w:rsidR="006033EE" w:rsidRPr="00F10185" w:rsidRDefault="006033EE" w:rsidP="006033EE">
      <w:pPr>
        <w:keepNext/>
        <w:keepLines/>
        <w:jc w:val="center"/>
        <w:outlineLvl w:val="1"/>
        <w:rPr>
          <w:b/>
          <w:lang w:val="ro-MD"/>
        </w:rPr>
      </w:pPr>
      <w:r w:rsidRPr="00F10185">
        <w:rPr>
          <w:b/>
          <w:bCs/>
          <w:lang w:val="ro-MD"/>
        </w:rPr>
        <w:t>PRIVIND</w:t>
      </w:r>
    </w:p>
    <w:p w14:paraId="7EBCAA37" w14:textId="77777777" w:rsidR="006033EE" w:rsidRPr="00F10185" w:rsidRDefault="006033EE" w:rsidP="006033EE">
      <w:pPr>
        <w:jc w:val="both"/>
        <w:rPr>
          <w:sz w:val="20"/>
          <w:szCs w:val="20"/>
          <w:lang w:val="ro-MD"/>
        </w:rPr>
      </w:pPr>
    </w:p>
    <w:p w14:paraId="78D01294" w14:textId="77777777" w:rsidR="00743B77" w:rsidRDefault="006033EE" w:rsidP="00A5736E">
      <w:pPr>
        <w:shd w:val="clear" w:color="auto" w:fill="FFFFFF" w:themeFill="background1"/>
        <w:spacing w:before="120"/>
        <w:jc w:val="both"/>
        <w:rPr>
          <w:bCs/>
          <w:color w:val="000000" w:themeColor="text1"/>
          <w:sz w:val="22"/>
          <w:szCs w:val="22"/>
          <w:lang w:eastAsia="ru-RU"/>
        </w:rPr>
      </w:pPr>
      <w:r w:rsidRPr="00F10185">
        <w:rPr>
          <w:b/>
          <w:bCs/>
          <w:sz w:val="22"/>
          <w:szCs w:val="22"/>
          <w:lang w:val="ro-MD"/>
        </w:rPr>
        <w:t xml:space="preserve">  Obiectul</w:t>
      </w:r>
      <w:r w:rsidR="00603A70">
        <w:rPr>
          <w:b/>
          <w:bCs/>
          <w:sz w:val="22"/>
          <w:szCs w:val="22"/>
          <w:lang w:val="ro-MD"/>
        </w:rPr>
        <w:t xml:space="preserve">: </w:t>
      </w:r>
      <w:r w:rsidR="00743B77" w:rsidRPr="00404BA9">
        <w:rPr>
          <w:bCs/>
          <w:color w:val="000000" w:themeColor="text1"/>
          <w:sz w:val="22"/>
          <w:szCs w:val="22"/>
          <w:lang w:eastAsia="ru-RU"/>
        </w:rPr>
        <w:t>Lucrări de reparatie a blocurilor sanitare (etajele 2, 3 și 4) si retelelor de aprovizionare cu apa a blocului Institutului de Genetica, Fiziologie si Protectie a Plantelor</w:t>
      </w:r>
      <w:r w:rsidR="00743B77">
        <w:rPr>
          <w:bCs/>
          <w:color w:val="000000" w:themeColor="text1"/>
          <w:sz w:val="22"/>
          <w:szCs w:val="22"/>
          <w:lang w:eastAsia="ru-RU"/>
        </w:rPr>
        <w:t xml:space="preserve"> al USM,</w:t>
      </w:r>
      <w:r w:rsidR="00743B77" w:rsidRPr="00404BA9">
        <w:rPr>
          <w:bCs/>
          <w:color w:val="000000" w:themeColor="text1"/>
          <w:sz w:val="22"/>
          <w:szCs w:val="22"/>
          <w:lang w:eastAsia="ru-RU"/>
        </w:rPr>
        <w:t xml:space="preserve">  mun. Chișinău, str. Padurii nr.20, mun.Chisinau, nr. cad. 0100119.174.01</w:t>
      </w:r>
    </w:p>
    <w:p w14:paraId="3BBF7018" w14:textId="5BD0EAE4" w:rsidR="006033EE" w:rsidRPr="00F10185" w:rsidRDefault="00743B77" w:rsidP="00A5736E">
      <w:pPr>
        <w:shd w:val="clear" w:color="auto" w:fill="FFFFFF" w:themeFill="background1"/>
        <w:spacing w:before="120"/>
        <w:jc w:val="both"/>
        <w:rPr>
          <w:b/>
          <w:bCs/>
          <w:sz w:val="22"/>
          <w:szCs w:val="22"/>
          <w:u w:val="single"/>
          <w:lang w:val="ro-MD"/>
        </w:rPr>
      </w:pPr>
      <w:r w:rsidRPr="00404BA9">
        <w:rPr>
          <w:bCs/>
          <w:color w:val="000000" w:themeColor="text1"/>
          <w:sz w:val="22"/>
          <w:szCs w:val="22"/>
          <w:lang w:val="ro-MD" w:eastAsia="ru-RU"/>
        </w:rPr>
        <w:t xml:space="preserve">                                           </w:t>
      </w:r>
      <w:r w:rsidR="006033EE" w:rsidRPr="00F10185">
        <w:rPr>
          <w:b/>
          <w:shd w:val="clear" w:color="auto" w:fill="FFFFFF" w:themeFill="background1"/>
          <w:lang w:val="ro-MD" w:eastAsia="ru-RU"/>
        </w:rPr>
        <w:t xml:space="preserve"> </w:t>
      </w:r>
      <w:r w:rsidR="006033EE" w:rsidRPr="00F10185">
        <w:rPr>
          <w:b/>
          <w:shd w:val="clear" w:color="auto" w:fill="FFFFFF" w:themeFill="background1"/>
          <w:lang w:val="ro-MD" w:eastAsia="ru-RU"/>
        </w:rPr>
        <w:br/>
      </w:r>
      <w:r w:rsidR="006033EE" w:rsidRPr="00F10185">
        <w:rPr>
          <w:bCs/>
          <w:sz w:val="22"/>
          <w:szCs w:val="22"/>
          <w:lang w:val="ro-MD"/>
        </w:rPr>
        <w:t xml:space="preserve"> </w:t>
      </w:r>
      <w:r w:rsidR="006033EE" w:rsidRPr="00F10185">
        <w:rPr>
          <w:b/>
          <w:bCs/>
          <w:sz w:val="22"/>
          <w:szCs w:val="22"/>
          <w:lang w:val="ro-MD"/>
        </w:rPr>
        <w:t>Autoritatea contractantă:</w:t>
      </w:r>
      <w:r w:rsidR="006033EE" w:rsidRPr="00F10185">
        <w:rPr>
          <w:bCs/>
          <w:sz w:val="22"/>
          <w:szCs w:val="22"/>
          <w:lang w:val="ro-MD"/>
        </w:rPr>
        <w:t xml:space="preserve"> </w:t>
      </w:r>
      <w:r w:rsidR="006033EE" w:rsidRPr="00F10185">
        <w:rPr>
          <w:b/>
          <w:bCs/>
          <w:sz w:val="22"/>
          <w:szCs w:val="22"/>
          <w:u w:val="single"/>
          <w:lang w:val="ro-MD"/>
        </w:rPr>
        <w:t>Universitatea de Stat din Moldova (USM), str. A. Mateevici, 60</w:t>
      </w:r>
    </w:p>
    <w:p w14:paraId="3A3C17B2" w14:textId="77777777" w:rsidR="006033EE" w:rsidRPr="00F10185" w:rsidRDefault="006033EE" w:rsidP="006033EE">
      <w:pPr>
        <w:jc w:val="both"/>
        <w:rPr>
          <w:b/>
          <w:bCs/>
          <w:sz w:val="22"/>
          <w:szCs w:val="22"/>
          <w:u w:val="single"/>
          <w:lang w:val="ro-MD"/>
        </w:rPr>
      </w:pPr>
    </w:p>
    <w:p w14:paraId="125E4802" w14:textId="60ED0410" w:rsidR="006033EE" w:rsidRPr="00603A70" w:rsidRDefault="006033EE" w:rsidP="006033EE">
      <w:pPr>
        <w:jc w:val="both"/>
        <w:rPr>
          <w:bCs/>
          <w:sz w:val="22"/>
          <w:szCs w:val="22"/>
          <w:lang w:val="ro-MD" w:eastAsia="ru-RU"/>
        </w:rPr>
      </w:pPr>
      <w:r w:rsidRPr="00F10185">
        <w:rPr>
          <w:b/>
          <w:bCs/>
          <w:sz w:val="22"/>
          <w:szCs w:val="22"/>
          <w:lang w:val="ro-MD" w:eastAsia="ru-RU"/>
        </w:rPr>
        <w:t xml:space="preserve">1 . Descriere generală: </w:t>
      </w:r>
      <w:r w:rsidRPr="000371E2">
        <w:rPr>
          <w:sz w:val="22"/>
          <w:szCs w:val="22"/>
          <w:lang w:val="ro-MD"/>
        </w:rPr>
        <w:t>În scopul identificării unor operatori economici care ar efectua</w:t>
      </w:r>
      <w:r w:rsidRPr="000371E2">
        <w:rPr>
          <w:i/>
          <w:spacing w:val="-6"/>
          <w:sz w:val="22"/>
          <w:szCs w:val="22"/>
          <w:shd w:val="clear" w:color="auto" w:fill="FFFFFF"/>
          <w:lang w:val="ro-MD"/>
        </w:rPr>
        <w:t xml:space="preserve"> </w:t>
      </w:r>
      <w:r w:rsidR="00603A70">
        <w:rPr>
          <w:iCs/>
          <w:spacing w:val="-6"/>
          <w:sz w:val="22"/>
          <w:szCs w:val="22"/>
          <w:shd w:val="clear" w:color="auto" w:fill="FFFFFF"/>
          <w:lang w:val="ro-MD"/>
        </w:rPr>
        <w:t>l</w:t>
      </w:r>
      <w:r w:rsidR="00603A70" w:rsidRPr="00603A70">
        <w:rPr>
          <w:bCs/>
          <w:sz w:val="22"/>
          <w:szCs w:val="22"/>
          <w:lang w:eastAsia="ru-RU"/>
        </w:rPr>
        <w:t>ucrări de reparatie a blocurilor sanitare si retelelor de alimentare cu apa a Institutul de Genetica, Fiziologie si Protectie a Plantelor, str. Padurii nr.20, mun.Chisinau</w:t>
      </w:r>
    </w:p>
    <w:tbl>
      <w:tblPr>
        <w:tblW w:w="14602" w:type="dxa"/>
        <w:tblInd w:w="-5" w:type="dxa"/>
        <w:tblLayout w:type="fixed"/>
        <w:tblLook w:val="04A0" w:firstRow="1" w:lastRow="0" w:firstColumn="1" w:lastColumn="0" w:noHBand="0" w:noVBand="1"/>
      </w:tblPr>
      <w:tblGrid>
        <w:gridCol w:w="426"/>
        <w:gridCol w:w="708"/>
        <w:gridCol w:w="2552"/>
        <w:gridCol w:w="992"/>
        <w:gridCol w:w="992"/>
        <w:gridCol w:w="2410"/>
        <w:gridCol w:w="1843"/>
        <w:gridCol w:w="851"/>
        <w:gridCol w:w="1276"/>
        <w:gridCol w:w="1276"/>
        <w:gridCol w:w="1276"/>
      </w:tblGrid>
      <w:tr w:rsidR="002E4E85" w:rsidRPr="00F10185" w14:paraId="3CC030CA" w14:textId="77777777" w:rsidTr="00803149">
        <w:trPr>
          <w:gridAfter w:val="4"/>
          <w:wAfter w:w="4679" w:type="dxa"/>
          <w:trHeight w:val="567"/>
        </w:trPr>
        <w:tc>
          <w:tcPr>
            <w:tcW w:w="426" w:type="dxa"/>
            <w:tcBorders>
              <w:top w:val="single" w:sz="4" w:space="0" w:color="auto"/>
              <w:left w:val="single" w:sz="4" w:space="0" w:color="auto"/>
              <w:bottom w:val="single" w:sz="4" w:space="0" w:color="auto"/>
              <w:right w:val="single" w:sz="4" w:space="0" w:color="auto"/>
            </w:tcBorders>
          </w:tcPr>
          <w:p w14:paraId="50BC8880" w14:textId="77777777" w:rsidR="00E6596D" w:rsidRPr="006F38AB" w:rsidRDefault="00E6596D" w:rsidP="00581BC7">
            <w:pPr>
              <w:shd w:val="clear" w:color="auto" w:fill="FFFFFF" w:themeFill="background1"/>
              <w:ind w:left="-111"/>
              <w:jc w:val="center"/>
              <w:rPr>
                <w:b/>
                <w:sz w:val="22"/>
                <w:szCs w:val="22"/>
                <w:lang w:val="ro-MD" w:eastAsia="ru-RU"/>
              </w:rPr>
            </w:pPr>
            <w:r w:rsidRPr="006F38AB">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tcPr>
          <w:p w14:paraId="6BCD6506" w14:textId="77777777" w:rsidR="00E6596D" w:rsidRPr="006F38AB" w:rsidRDefault="00E6596D" w:rsidP="00581BC7">
            <w:pPr>
              <w:shd w:val="clear" w:color="auto" w:fill="FFFFFF" w:themeFill="background1"/>
              <w:ind w:left="-113"/>
              <w:jc w:val="center"/>
              <w:rPr>
                <w:b/>
                <w:sz w:val="22"/>
                <w:szCs w:val="22"/>
                <w:lang w:val="ro-MD" w:eastAsia="ru-RU"/>
              </w:rPr>
            </w:pPr>
            <w:r w:rsidRPr="006F38AB">
              <w:rPr>
                <w:b/>
                <w:sz w:val="22"/>
                <w:szCs w:val="22"/>
                <w:lang w:val="ro-MD" w:eastAsia="ru-RU"/>
              </w:rPr>
              <w:t>Cod CPV</w:t>
            </w:r>
          </w:p>
        </w:tc>
        <w:tc>
          <w:tcPr>
            <w:tcW w:w="2552" w:type="dxa"/>
            <w:tcBorders>
              <w:top w:val="single" w:sz="4" w:space="0" w:color="auto"/>
              <w:left w:val="single" w:sz="4" w:space="0" w:color="auto"/>
              <w:bottom w:val="single" w:sz="4" w:space="0" w:color="auto"/>
              <w:right w:val="single" w:sz="4" w:space="0" w:color="auto"/>
            </w:tcBorders>
          </w:tcPr>
          <w:p w14:paraId="41A97ECE" w14:textId="77777777" w:rsidR="00E6596D" w:rsidRPr="006F38AB" w:rsidRDefault="00E6596D" w:rsidP="00581BC7">
            <w:pPr>
              <w:shd w:val="clear" w:color="auto" w:fill="FFFFFF" w:themeFill="background1"/>
              <w:jc w:val="center"/>
              <w:rPr>
                <w:b/>
                <w:sz w:val="22"/>
                <w:szCs w:val="22"/>
                <w:lang w:val="ro-MD" w:eastAsia="ru-RU"/>
              </w:rPr>
            </w:pPr>
            <w:r w:rsidRPr="006F38AB">
              <w:rPr>
                <w:b/>
                <w:sz w:val="22"/>
                <w:szCs w:val="22"/>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tcPr>
          <w:p w14:paraId="1E7286C5" w14:textId="77777777" w:rsidR="00E6596D" w:rsidRPr="006F38AB" w:rsidRDefault="00E6596D" w:rsidP="00581BC7">
            <w:pPr>
              <w:shd w:val="clear" w:color="auto" w:fill="FFFFFF" w:themeFill="background1"/>
              <w:jc w:val="center"/>
              <w:rPr>
                <w:b/>
                <w:sz w:val="22"/>
                <w:szCs w:val="22"/>
                <w:lang w:val="ro-MD" w:eastAsia="ru-RU"/>
              </w:rPr>
            </w:pPr>
            <w:r w:rsidRPr="006F38AB">
              <w:rPr>
                <w:b/>
                <w:sz w:val="22"/>
                <w:szCs w:val="22"/>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tcPr>
          <w:p w14:paraId="2AA8F68E" w14:textId="4A8E0010" w:rsidR="00E6596D" w:rsidRPr="006F38AB" w:rsidRDefault="00E6596D" w:rsidP="00E6596D">
            <w:pPr>
              <w:shd w:val="clear" w:color="auto" w:fill="FFFFFF" w:themeFill="background1"/>
              <w:ind w:left="-103"/>
              <w:jc w:val="center"/>
              <w:rPr>
                <w:b/>
                <w:sz w:val="22"/>
                <w:szCs w:val="22"/>
                <w:lang w:val="ro-MD" w:eastAsia="ru-RU"/>
              </w:rPr>
            </w:pPr>
            <w:r w:rsidRPr="006F38AB">
              <w:rPr>
                <w:b/>
                <w:sz w:val="22"/>
                <w:szCs w:val="22"/>
                <w:lang w:val="ro-MD" w:eastAsia="ru-RU"/>
              </w:rPr>
              <w:t>Cantita-tea</w:t>
            </w:r>
          </w:p>
        </w:tc>
        <w:tc>
          <w:tcPr>
            <w:tcW w:w="2410" w:type="dxa"/>
            <w:tcBorders>
              <w:top w:val="single" w:sz="4" w:space="0" w:color="auto"/>
              <w:left w:val="single" w:sz="4" w:space="0" w:color="auto"/>
              <w:bottom w:val="single" w:sz="4" w:space="0" w:color="auto"/>
              <w:right w:val="single" w:sz="4" w:space="0" w:color="auto"/>
            </w:tcBorders>
          </w:tcPr>
          <w:p w14:paraId="2F0767E6" w14:textId="77777777" w:rsidR="00E6596D" w:rsidRPr="006F38AB" w:rsidRDefault="00E6596D" w:rsidP="00581BC7">
            <w:pPr>
              <w:shd w:val="clear" w:color="auto" w:fill="FFFFFF" w:themeFill="background1"/>
              <w:jc w:val="center"/>
              <w:rPr>
                <w:b/>
                <w:sz w:val="22"/>
                <w:szCs w:val="22"/>
                <w:lang w:val="ro-MD" w:eastAsia="ru-RU"/>
              </w:rPr>
            </w:pPr>
            <w:r w:rsidRPr="006F38AB">
              <w:rPr>
                <w:b/>
                <w:sz w:val="22"/>
                <w:szCs w:val="22"/>
                <w:lang w:val="ro-MD"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4A29B2E1" w14:textId="77777777" w:rsidR="00E6596D" w:rsidRPr="006F38AB" w:rsidRDefault="00E6596D" w:rsidP="00581BC7">
            <w:pPr>
              <w:shd w:val="clear" w:color="auto" w:fill="FFFFFF" w:themeFill="background1"/>
              <w:ind w:left="-112" w:right="-103"/>
              <w:jc w:val="center"/>
              <w:rPr>
                <w:b/>
                <w:sz w:val="22"/>
                <w:szCs w:val="22"/>
                <w:lang w:val="ro-MD" w:eastAsia="ru-RU"/>
              </w:rPr>
            </w:pPr>
            <w:r w:rsidRPr="006F38AB">
              <w:rPr>
                <w:b/>
                <w:sz w:val="22"/>
                <w:szCs w:val="22"/>
                <w:lang w:val="ro-MD" w:eastAsia="ru-RU"/>
              </w:rPr>
              <w:t>Valoarea estimată fară TVA</w:t>
            </w:r>
            <w:r w:rsidRPr="006F38AB">
              <w:rPr>
                <w:b/>
                <w:sz w:val="22"/>
                <w:szCs w:val="22"/>
                <w:lang w:val="ro-MD" w:eastAsia="ru-RU"/>
              </w:rPr>
              <w:br/>
              <w:t>(se va indica pentru fiecare lot în parte)</w:t>
            </w:r>
          </w:p>
        </w:tc>
      </w:tr>
      <w:tr w:rsidR="002E4E85" w:rsidRPr="00F10185" w14:paraId="6488E84A" w14:textId="77777777" w:rsidTr="00803149">
        <w:trPr>
          <w:gridAfter w:val="4"/>
          <w:wAfter w:w="4679" w:type="dxa"/>
          <w:trHeight w:val="233"/>
        </w:trPr>
        <w:tc>
          <w:tcPr>
            <w:tcW w:w="426" w:type="dxa"/>
            <w:tcBorders>
              <w:top w:val="single" w:sz="4" w:space="0" w:color="auto"/>
              <w:left w:val="single" w:sz="4" w:space="0" w:color="auto"/>
              <w:bottom w:val="single" w:sz="4" w:space="0" w:color="auto"/>
              <w:right w:val="single" w:sz="4" w:space="0" w:color="auto"/>
            </w:tcBorders>
          </w:tcPr>
          <w:p w14:paraId="341C8110" w14:textId="77777777" w:rsidR="00E6596D" w:rsidRPr="006F38AB" w:rsidRDefault="00E6596D" w:rsidP="00581BC7">
            <w:pPr>
              <w:shd w:val="clear" w:color="auto" w:fill="FFFFFF" w:themeFill="background1"/>
              <w:rPr>
                <w:b/>
                <w:sz w:val="22"/>
                <w:szCs w:val="22"/>
                <w:lang w:val="ro-MD" w:eastAsia="ru-RU"/>
              </w:rPr>
            </w:pPr>
            <w:r w:rsidRPr="006F38AB">
              <w:rPr>
                <w:b/>
                <w:sz w:val="22"/>
                <w:szCs w:val="22"/>
                <w:lang w:val="ro-MD" w:eastAsia="ru-RU"/>
              </w:rPr>
              <w:t>1</w:t>
            </w:r>
          </w:p>
        </w:tc>
        <w:tc>
          <w:tcPr>
            <w:tcW w:w="9497" w:type="dxa"/>
            <w:gridSpan w:val="6"/>
            <w:tcBorders>
              <w:top w:val="single" w:sz="4" w:space="0" w:color="auto"/>
              <w:left w:val="single" w:sz="4" w:space="0" w:color="auto"/>
              <w:bottom w:val="single" w:sz="4" w:space="0" w:color="auto"/>
              <w:right w:val="single" w:sz="4" w:space="0" w:color="auto"/>
            </w:tcBorders>
          </w:tcPr>
          <w:p w14:paraId="449007D2" w14:textId="1466CCD4" w:rsidR="00E6596D" w:rsidRPr="006F38AB" w:rsidRDefault="00743B77" w:rsidP="00815AAB">
            <w:pPr>
              <w:shd w:val="clear" w:color="auto" w:fill="FFFFFF" w:themeFill="background1"/>
              <w:spacing w:before="120"/>
              <w:jc w:val="both"/>
              <w:rPr>
                <w:b/>
                <w:bCs/>
                <w:noProof w:val="0"/>
                <w:sz w:val="22"/>
                <w:szCs w:val="22"/>
                <w:lang w:val="ro-MD" w:eastAsia="ru-RU"/>
              </w:rPr>
            </w:pPr>
            <w:r w:rsidRPr="00404BA9">
              <w:rPr>
                <w:bCs/>
                <w:color w:val="000000" w:themeColor="text1"/>
                <w:sz w:val="22"/>
                <w:szCs w:val="22"/>
                <w:lang w:eastAsia="ru-RU"/>
              </w:rPr>
              <w:t>Lucrări de reparatie a blocurilor sanitare (etajele 2, 3 și 4) si retelelor de aprovizionare cu apa a blocului Institutului de Genetica, Fiziologie si Protectie a Plantelor</w:t>
            </w:r>
            <w:r>
              <w:rPr>
                <w:bCs/>
                <w:color w:val="000000" w:themeColor="text1"/>
                <w:sz w:val="22"/>
                <w:szCs w:val="22"/>
                <w:lang w:eastAsia="ru-RU"/>
              </w:rPr>
              <w:t xml:space="preserve"> al USM,</w:t>
            </w:r>
            <w:r w:rsidRPr="00404BA9">
              <w:rPr>
                <w:bCs/>
                <w:color w:val="000000" w:themeColor="text1"/>
                <w:sz w:val="22"/>
                <w:szCs w:val="22"/>
                <w:lang w:eastAsia="ru-RU"/>
              </w:rPr>
              <w:t xml:space="preserve">  mun. Chișinău, str. Padurii nr.20, mun.Chisinau, nr. cad. 0100119.174.01</w:t>
            </w:r>
            <w:r w:rsidRPr="00404BA9">
              <w:rPr>
                <w:bCs/>
                <w:color w:val="000000" w:themeColor="text1"/>
                <w:sz w:val="22"/>
                <w:szCs w:val="22"/>
                <w:lang w:val="ro-MD" w:eastAsia="ru-RU"/>
              </w:rPr>
              <w:t xml:space="preserve">                                           </w:t>
            </w:r>
          </w:p>
        </w:tc>
      </w:tr>
      <w:tr w:rsidR="00603A70" w:rsidRPr="00F10185" w14:paraId="200E67E1" w14:textId="77777777" w:rsidTr="00803149">
        <w:trPr>
          <w:gridAfter w:val="4"/>
          <w:wAfter w:w="4679" w:type="dxa"/>
          <w:cantSplit/>
          <w:trHeight w:val="1092"/>
        </w:trPr>
        <w:tc>
          <w:tcPr>
            <w:tcW w:w="426" w:type="dxa"/>
            <w:tcBorders>
              <w:top w:val="single" w:sz="4" w:space="0" w:color="auto"/>
              <w:left w:val="single" w:sz="4" w:space="0" w:color="auto"/>
              <w:bottom w:val="single" w:sz="4" w:space="0" w:color="auto"/>
              <w:right w:val="single" w:sz="4" w:space="0" w:color="auto"/>
            </w:tcBorders>
            <w:vAlign w:val="center"/>
          </w:tcPr>
          <w:p w14:paraId="73445963" w14:textId="77777777" w:rsidR="00603A70" w:rsidRPr="006F38AB" w:rsidRDefault="00603A70" w:rsidP="00603A70">
            <w:pPr>
              <w:shd w:val="clear" w:color="auto" w:fill="FFFFFF" w:themeFill="background1"/>
              <w:ind w:left="-111"/>
              <w:jc w:val="center"/>
              <w:rPr>
                <w:sz w:val="22"/>
                <w:szCs w:val="22"/>
                <w:lang w:val="ro-MD" w:eastAsia="ru-RU"/>
              </w:rPr>
            </w:pPr>
            <w:r w:rsidRPr="006F38AB">
              <w:rPr>
                <w:sz w:val="22"/>
                <w:szCs w:val="22"/>
                <w:lang w:val="ro-MD" w:eastAsia="ru-RU"/>
              </w:rPr>
              <w:t>1.1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0262A7F" w14:textId="3E978548" w:rsidR="00603A70" w:rsidRPr="006F38AB" w:rsidRDefault="00603A70" w:rsidP="00603A70">
            <w:pPr>
              <w:shd w:val="clear" w:color="auto" w:fill="FFFFFF" w:themeFill="background1"/>
              <w:ind w:left="113" w:right="113"/>
              <w:jc w:val="center"/>
              <w:rPr>
                <w:bCs/>
                <w:sz w:val="22"/>
                <w:szCs w:val="22"/>
                <w:shd w:val="clear" w:color="auto" w:fill="E8E8E8"/>
                <w:lang w:val="ro-MD"/>
              </w:rPr>
            </w:pPr>
            <w:r w:rsidRPr="006F38AB">
              <w:rPr>
                <w:rFonts w:eastAsia="Calibri"/>
                <w:sz w:val="22"/>
                <w:szCs w:val="22"/>
                <w:lang w:val="ro-MD"/>
              </w:rPr>
              <w:t>45200000-9</w:t>
            </w:r>
          </w:p>
        </w:tc>
        <w:tc>
          <w:tcPr>
            <w:tcW w:w="2552" w:type="dxa"/>
            <w:tcBorders>
              <w:top w:val="single" w:sz="4" w:space="0" w:color="auto"/>
              <w:left w:val="single" w:sz="4" w:space="0" w:color="auto"/>
              <w:bottom w:val="single" w:sz="4" w:space="0" w:color="auto"/>
              <w:right w:val="single" w:sz="4" w:space="0" w:color="auto"/>
            </w:tcBorders>
            <w:vAlign w:val="center"/>
          </w:tcPr>
          <w:p w14:paraId="7339039B" w14:textId="11CBDD78" w:rsidR="00603A70" w:rsidRPr="00E42EC5" w:rsidRDefault="00743B77" w:rsidP="00603A70">
            <w:pPr>
              <w:jc w:val="center"/>
              <w:rPr>
                <w:color w:val="FF0000"/>
                <w:sz w:val="22"/>
                <w:szCs w:val="22"/>
                <w:lang w:val="ro-MD"/>
              </w:rPr>
            </w:pPr>
            <w:r w:rsidRPr="00404BA9">
              <w:rPr>
                <w:b/>
                <w:color w:val="000000" w:themeColor="text1"/>
                <w:sz w:val="22"/>
                <w:szCs w:val="22"/>
                <w:lang w:eastAsia="ru-RU"/>
              </w:rPr>
              <w:t>Lotul nr. 1</w:t>
            </w:r>
            <w:r w:rsidRPr="00404BA9">
              <w:rPr>
                <w:bCs/>
                <w:color w:val="000000" w:themeColor="text1"/>
                <w:sz w:val="22"/>
                <w:szCs w:val="22"/>
                <w:lang w:eastAsia="ru-RU"/>
              </w:rPr>
              <w:t>_ Lucrări de reparatie a blocurilor sanitare (etajele 2, 3 și 4) a blocului Institutului de Genetica, Fiziologie si Protectie a Plantelor al USM,  mun. Chișinău, str. Padurii nr.20, mun.Chisinau, nr. cad. 0100119.174.01</w:t>
            </w:r>
            <w:r w:rsidRPr="00404BA9">
              <w:rPr>
                <w:bCs/>
                <w:color w:val="000000" w:themeColor="text1"/>
                <w:sz w:val="22"/>
                <w:szCs w:val="22"/>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D4C375C" w14:textId="77777777" w:rsidR="00603A70" w:rsidRPr="006F38AB" w:rsidRDefault="00603A70" w:rsidP="00603A70">
            <w:pPr>
              <w:shd w:val="clear" w:color="auto" w:fill="FFFFFF" w:themeFill="background1"/>
              <w:jc w:val="center"/>
              <w:rPr>
                <w:sz w:val="22"/>
                <w:szCs w:val="22"/>
                <w:lang w:val="ro-MD" w:eastAsia="ru-RU"/>
              </w:rPr>
            </w:pPr>
            <w:r w:rsidRPr="006F38AB">
              <w:rPr>
                <w:sz w:val="22"/>
                <w:szCs w:val="22"/>
                <w:lang w:val="ro-MD" w:eastAsia="ru-RU"/>
              </w:rPr>
              <w:t>Buc.</w:t>
            </w:r>
          </w:p>
          <w:p w14:paraId="1FF4AD8C" w14:textId="77777777" w:rsidR="00603A70" w:rsidRPr="006F38AB" w:rsidRDefault="00603A70" w:rsidP="00603A70">
            <w:pPr>
              <w:shd w:val="clear" w:color="auto" w:fill="FFFFFF" w:themeFill="background1"/>
              <w:jc w:val="center"/>
              <w:rPr>
                <w:sz w:val="22"/>
                <w:szCs w:val="22"/>
                <w:lang w:val="ro-MD" w:eastAsia="ru-RU"/>
              </w:rPr>
            </w:pPr>
            <w:r w:rsidRPr="006F38AB">
              <w:rPr>
                <w:sz w:val="22"/>
                <w:szCs w:val="22"/>
                <w:lang w:val="ro-MD" w:eastAsia="ru-RU"/>
              </w:rPr>
              <w:t>(lucrare)</w:t>
            </w:r>
          </w:p>
        </w:tc>
        <w:tc>
          <w:tcPr>
            <w:tcW w:w="992" w:type="dxa"/>
            <w:tcBorders>
              <w:top w:val="single" w:sz="4" w:space="0" w:color="auto"/>
              <w:left w:val="single" w:sz="4" w:space="0" w:color="auto"/>
              <w:bottom w:val="single" w:sz="4" w:space="0" w:color="auto"/>
              <w:right w:val="single" w:sz="4" w:space="0" w:color="auto"/>
            </w:tcBorders>
            <w:vAlign w:val="center"/>
          </w:tcPr>
          <w:p w14:paraId="08B2A7B5" w14:textId="77777777" w:rsidR="00603A70" w:rsidRPr="006F38AB" w:rsidRDefault="00603A70" w:rsidP="00603A70">
            <w:pPr>
              <w:shd w:val="clear" w:color="auto" w:fill="FFFFFF" w:themeFill="background1"/>
              <w:jc w:val="center"/>
              <w:rPr>
                <w:sz w:val="22"/>
                <w:szCs w:val="22"/>
                <w:lang w:val="ro-MD" w:eastAsia="ru-RU"/>
              </w:rPr>
            </w:pPr>
            <w:r w:rsidRPr="006F38AB">
              <w:rPr>
                <w:sz w:val="22"/>
                <w:szCs w:val="22"/>
                <w:lang w:val="ro-MD"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48D8880C" w14:textId="77777777" w:rsidR="00603A70" w:rsidRPr="006F38AB" w:rsidRDefault="00603A70" w:rsidP="00603A70">
            <w:pPr>
              <w:shd w:val="clear" w:color="auto" w:fill="FFFFFF" w:themeFill="background1"/>
              <w:jc w:val="center"/>
              <w:rPr>
                <w:sz w:val="22"/>
                <w:szCs w:val="22"/>
                <w:lang w:val="ro-MD" w:eastAsia="ru-RU"/>
              </w:rPr>
            </w:pPr>
            <w:r w:rsidRPr="006F38AB">
              <w:rPr>
                <w:rFonts w:eastAsia="Calibri"/>
                <w:sz w:val="22"/>
                <w:szCs w:val="22"/>
                <w:lang w:val="ro-MD"/>
              </w:rPr>
              <w:t>Conform documentației de atribuire și devizului estimativ</w:t>
            </w:r>
          </w:p>
        </w:tc>
        <w:tc>
          <w:tcPr>
            <w:tcW w:w="1843" w:type="dxa"/>
            <w:tcBorders>
              <w:top w:val="single" w:sz="4" w:space="0" w:color="auto"/>
              <w:left w:val="single" w:sz="4" w:space="0" w:color="auto"/>
              <w:bottom w:val="single" w:sz="4" w:space="0" w:color="auto"/>
              <w:right w:val="single" w:sz="4" w:space="0" w:color="auto"/>
            </w:tcBorders>
            <w:vAlign w:val="center"/>
          </w:tcPr>
          <w:p w14:paraId="35E7FE2A" w14:textId="02D02411" w:rsidR="00603A70" w:rsidRPr="006F38AB" w:rsidRDefault="00603A70" w:rsidP="00603A70">
            <w:pPr>
              <w:shd w:val="clear" w:color="auto" w:fill="FFFFFF" w:themeFill="background1"/>
              <w:jc w:val="center"/>
              <w:rPr>
                <w:sz w:val="22"/>
                <w:szCs w:val="22"/>
                <w:lang w:val="ro-MD" w:eastAsia="ru-RU"/>
              </w:rPr>
            </w:pPr>
            <w:r w:rsidRPr="006F38AB">
              <w:rPr>
                <w:rFonts w:eastAsia="Calibri"/>
                <w:sz w:val="22"/>
                <w:szCs w:val="22"/>
              </w:rPr>
              <w:t>888 996,84</w:t>
            </w:r>
          </w:p>
        </w:tc>
      </w:tr>
      <w:tr w:rsidR="00BA4730" w:rsidRPr="00F10185" w14:paraId="48D04E5A" w14:textId="77777777" w:rsidTr="00803149">
        <w:trPr>
          <w:gridAfter w:val="4"/>
          <w:wAfter w:w="4679" w:type="dxa"/>
          <w:cantSplit/>
          <w:trHeight w:val="1092"/>
        </w:trPr>
        <w:tc>
          <w:tcPr>
            <w:tcW w:w="426" w:type="dxa"/>
            <w:tcBorders>
              <w:top w:val="single" w:sz="4" w:space="0" w:color="auto"/>
              <w:left w:val="single" w:sz="4" w:space="0" w:color="auto"/>
              <w:bottom w:val="single" w:sz="4" w:space="0" w:color="auto"/>
              <w:right w:val="single" w:sz="4" w:space="0" w:color="auto"/>
            </w:tcBorders>
            <w:vAlign w:val="center"/>
          </w:tcPr>
          <w:p w14:paraId="0578F811" w14:textId="19DC555C" w:rsidR="00BA4730" w:rsidRPr="006F38AB" w:rsidRDefault="00B62E29" w:rsidP="00BA4730">
            <w:pPr>
              <w:shd w:val="clear" w:color="auto" w:fill="FFFFFF" w:themeFill="background1"/>
              <w:ind w:left="-111"/>
              <w:jc w:val="center"/>
              <w:rPr>
                <w:sz w:val="22"/>
                <w:szCs w:val="22"/>
                <w:lang w:val="ro-MD" w:eastAsia="ru-RU"/>
              </w:rPr>
            </w:pPr>
            <w:r>
              <w:rPr>
                <w:sz w:val="22"/>
                <w:szCs w:val="22"/>
                <w:lang w:val="ro-MD" w:eastAsia="ru-RU"/>
              </w:rPr>
              <w:t>1</w:t>
            </w:r>
            <w:r w:rsidR="00BA4730">
              <w:rPr>
                <w:sz w:val="22"/>
                <w:szCs w:val="22"/>
                <w:lang w:val="ro-MD" w:eastAsia="ru-RU"/>
              </w:rPr>
              <w:t>.</w:t>
            </w:r>
            <w:r>
              <w:rPr>
                <w:sz w:val="22"/>
                <w:szCs w:val="22"/>
                <w:lang w:val="ro-MD" w:eastAsia="ru-RU"/>
              </w:rPr>
              <w:t>2</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0CD15AF4" w14:textId="70245EE7" w:rsidR="00BA4730" w:rsidRPr="006F38AB" w:rsidRDefault="00BA4730" w:rsidP="00BA4730">
            <w:pPr>
              <w:shd w:val="clear" w:color="auto" w:fill="FFFFFF" w:themeFill="background1"/>
              <w:ind w:left="113" w:right="113"/>
              <w:jc w:val="center"/>
              <w:rPr>
                <w:rFonts w:eastAsia="Calibri"/>
                <w:sz w:val="22"/>
                <w:szCs w:val="22"/>
                <w:lang w:val="ro-MD"/>
              </w:rPr>
            </w:pPr>
            <w:r w:rsidRPr="006F38AB">
              <w:rPr>
                <w:rFonts w:eastAsia="Calibri"/>
                <w:sz w:val="22"/>
                <w:szCs w:val="22"/>
                <w:lang w:val="ro-MD"/>
              </w:rPr>
              <w:t>45200000-9</w:t>
            </w:r>
          </w:p>
        </w:tc>
        <w:tc>
          <w:tcPr>
            <w:tcW w:w="2552" w:type="dxa"/>
            <w:tcBorders>
              <w:top w:val="single" w:sz="4" w:space="0" w:color="auto"/>
              <w:left w:val="single" w:sz="4" w:space="0" w:color="auto"/>
              <w:bottom w:val="single" w:sz="4" w:space="0" w:color="auto"/>
              <w:right w:val="single" w:sz="4" w:space="0" w:color="auto"/>
            </w:tcBorders>
            <w:vAlign w:val="center"/>
          </w:tcPr>
          <w:p w14:paraId="569AEDA6" w14:textId="7EF0A13A" w:rsidR="00BA4730" w:rsidRPr="00E42EC5" w:rsidRDefault="00743B77" w:rsidP="00BA4730">
            <w:pPr>
              <w:jc w:val="center"/>
              <w:rPr>
                <w:bCs/>
                <w:color w:val="FF0000"/>
                <w:sz w:val="22"/>
                <w:szCs w:val="22"/>
                <w:lang w:eastAsia="ru-RU"/>
              </w:rPr>
            </w:pPr>
            <w:r w:rsidRPr="00404BA9">
              <w:rPr>
                <w:b/>
                <w:color w:val="000000" w:themeColor="text1"/>
                <w:sz w:val="22"/>
                <w:szCs w:val="22"/>
                <w:lang w:eastAsia="ru-RU"/>
              </w:rPr>
              <w:t>Lotul nr. 2</w:t>
            </w:r>
            <w:r w:rsidRPr="00404BA9">
              <w:rPr>
                <w:bCs/>
                <w:color w:val="000000" w:themeColor="text1"/>
                <w:sz w:val="22"/>
                <w:szCs w:val="22"/>
                <w:lang w:eastAsia="ru-RU"/>
              </w:rPr>
              <w:t>_ Lucrărilor de reparatie a retelelor de aprovizionare cu apa a blocului Institutului de Genetica, Fiziologie si Protectie a Plantelor al USM,  mun. Chișinău, str. Padurii nr.20, mun.Chisinau, nr. cad. 0100119.174.01</w:t>
            </w:r>
            <w:r w:rsidRPr="00404BA9">
              <w:rPr>
                <w:bCs/>
                <w:color w:val="000000" w:themeColor="text1"/>
                <w:sz w:val="22"/>
                <w:szCs w:val="22"/>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285CB94" w14:textId="77777777" w:rsidR="00BA4730" w:rsidRPr="006F38AB" w:rsidRDefault="00BA4730" w:rsidP="00BA4730">
            <w:pPr>
              <w:shd w:val="clear" w:color="auto" w:fill="FFFFFF" w:themeFill="background1"/>
              <w:jc w:val="center"/>
              <w:rPr>
                <w:sz w:val="22"/>
                <w:szCs w:val="22"/>
                <w:lang w:val="ro-MD" w:eastAsia="ru-RU"/>
              </w:rPr>
            </w:pPr>
            <w:r w:rsidRPr="006F38AB">
              <w:rPr>
                <w:sz w:val="22"/>
                <w:szCs w:val="22"/>
                <w:lang w:val="ro-MD" w:eastAsia="ru-RU"/>
              </w:rPr>
              <w:t>Buc.</w:t>
            </w:r>
          </w:p>
          <w:p w14:paraId="109BDD30" w14:textId="01DFB4C7" w:rsidR="00BA4730" w:rsidRPr="006F38AB" w:rsidRDefault="00BA4730" w:rsidP="00BA4730">
            <w:pPr>
              <w:shd w:val="clear" w:color="auto" w:fill="FFFFFF" w:themeFill="background1"/>
              <w:jc w:val="center"/>
              <w:rPr>
                <w:sz w:val="22"/>
                <w:szCs w:val="22"/>
                <w:lang w:val="ro-MD" w:eastAsia="ru-RU"/>
              </w:rPr>
            </w:pPr>
            <w:r w:rsidRPr="006F38AB">
              <w:rPr>
                <w:sz w:val="22"/>
                <w:szCs w:val="22"/>
                <w:lang w:val="ro-MD" w:eastAsia="ru-RU"/>
              </w:rPr>
              <w:t>(lucrare)</w:t>
            </w:r>
          </w:p>
        </w:tc>
        <w:tc>
          <w:tcPr>
            <w:tcW w:w="992" w:type="dxa"/>
            <w:tcBorders>
              <w:top w:val="single" w:sz="4" w:space="0" w:color="auto"/>
              <w:left w:val="single" w:sz="4" w:space="0" w:color="auto"/>
              <w:bottom w:val="single" w:sz="4" w:space="0" w:color="auto"/>
              <w:right w:val="single" w:sz="4" w:space="0" w:color="auto"/>
            </w:tcBorders>
            <w:vAlign w:val="center"/>
          </w:tcPr>
          <w:p w14:paraId="468132C9" w14:textId="7E26D8C2" w:rsidR="00BA4730" w:rsidRPr="006F38AB" w:rsidRDefault="00BA4730" w:rsidP="00BA4730">
            <w:pPr>
              <w:shd w:val="clear" w:color="auto" w:fill="FFFFFF" w:themeFill="background1"/>
              <w:jc w:val="center"/>
              <w:rPr>
                <w:sz w:val="22"/>
                <w:szCs w:val="22"/>
                <w:lang w:val="ro-MD" w:eastAsia="ru-RU"/>
              </w:rPr>
            </w:pPr>
            <w:r w:rsidRPr="006F38AB">
              <w:rPr>
                <w:sz w:val="22"/>
                <w:szCs w:val="22"/>
                <w:lang w:val="ro-MD"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65861346" w14:textId="33567999" w:rsidR="00BA4730" w:rsidRPr="006F38AB" w:rsidRDefault="00BA4730" w:rsidP="00BA4730">
            <w:pPr>
              <w:shd w:val="clear" w:color="auto" w:fill="FFFFFF" w:themeFill="background1"/>
              <w:jc w:val="center"/>
              <w:rPr>
                <w:rFonts w:eastAsia="Calibri"/>
                <w:sz w:val="22"/>
                <w:szCs w:val="22"/>
                <w:lang w:val="ro-MD"/>
              </w:rPr>
            </w:pPr>
            <w:r w:rsidRPr="006F38AB">
              <w:rPr>
                <w:rFonts w:eastAsia="Calibri"/>
                <w:sz w:val="22"/>
                <w:szCs w:val="22"/>
                <w:lang w:val="ro-MD"/>
              </w:rPr>
              <w:t>Conform documentației de atribuire și devizului estimativ</w:t>
            </w:r>
          </w:p>
        </w:tc>
        <w:tc>
          <w:tcPr>
            <w:tcW w:w="1843" w:type="dxa"/>
            <w:tcBorders>
              <w:top w:val="single" w:sz="4" w:space="0" w:color="auto"/>
              <w:left w:val="single" w:sz="4" w:space="0" w:color="auto"/>
              <w:bottom w:val="single" w:sz="4" w:space="0" w:color="auto"/>
              <w:right w:val="single" w:sz="4" w:space="0" w:color="auto"/>
            </w:tcBorders>
            <w:vAlign w:val="center"/>
          </w:tcPr>
          <w:p w14:paraId="639E3E7E" w14:textId="4264A04B" w:rsidR="00BA4730" w:rsidRPr="006F38AB" w:rsidRDefault="00BA4730" w:rsidP="00BA4730">
            <w:pPr>
              <w:shd w:val="clear" w:color="auto" w:fill="FFFFFF" w:themeFill="background1"/>
              <w:jc w:val="center"/>
              <w:rPr>
                <w:rFonts w:eastAsia="Calibri"/>
                <w:sz w:val="22"/>
                <w:szCs w:val="22"/>
              </w:rPr>
            </w:pPr>
            <w:r>
              <w:rPr>
                <w:rFonts w:eastAsia="Calibri"/>
                <w:sz w:val="22"/>
                <w:szCs w:val="22"/>
              </w:rPr>
              <w:t>160 708,81</w:t>
            </w:r>
          </w:p>
        </w:tc>
      </w:tr>
      <w:tr w:rsidR="00BA4730" w:rsidRPr="00F10185" w14:paraId="43CCA03E" w14:textId="3384CFD1" w:rsidTr="00803149">
        <w:trPr>
          <w:cantSplit/>
          <w:trHeight w:val="53"/>
        </w:trPr>
        <w:tc>
          <w:tcPr>
            <w:tcW w:w="426" w:type="dxa"/>
            <w:tcBorders>
              <w:top w:val="single" w:sz="4" w:space="0" w:color="auto"/>
              <w:left w:val="single" w:sz="4" w:space="0" w:color="auto"/>
              <w:bottom w:val="single" w:sz="4" w:space="0" w:color="auto"/>
              <w:right w:val="single" w:sz="4" w:space="0" w:color="auto"/>
            </w:tcBorders>
          </w:tcPr>
          <w:p w14:paraId="63B3D550" w14:textId="77777777" w:rsidR="00BA4730" w:rsidRPr="006F38AB" w:rsidRDefault="00BA4730" w:rsidP="00BA4730">
            <w:pPr>
              <w:shd w:val="clear" w:color="auto" w:fill="FFFFFF" w:themeFill="background1"/>
              <w:rPr>
                <w:sz w:val="22"/>
                <w:szCs w:val="22"/>
                <w:lang w:val="ro-MD" w:eastAsia="ru-RU"/>
              </w:rPr>
            </w:pPr>
          </w:p>
        </w:tc>
        <w:tc>
          <w:tcPr>
            <w:tcW w:w="7654" w:type="dxa"/>
            <w:gridSpan w:val="5"/>
            <w:tcBorders>
              <w:top w:val="single" w:sz="4" w:space="0" w:color="auto"/>
              <w:left w:val="single" w:sz="4" w:space="0" w:color="auto"/>
              <w:bottom w:val="single" w:sz="4" w:space="0" w:color="auto"/>
              <w:right w:val="single" w:sz="4" w:space="0" w:color="auto"/>
            </w:tcBorders>
          </w:tcPr>
          <w:p w14:paraId="050B4F35" w14:textId="77777777" w:rsidR="00BA4730" w:rsidRPr="006F38AB" w:rsidRDefault="00BA4730" w:rsidP="00BA4730">
            <w:pPr>
              <w:shd w:val="clear" w:color="auto" w:fill="FFFFFF" w:themeFill="background1"/>
              <w:jc w:val="right"/>
              <w:rPr>
                <w:b/>
                <w:sz w:val="22"/>
                <w:szCs w:val="22"/>
                <w:lang w:val="ro-MD" w:eastAsia="ru-RU"/>
              </w:rPr>
            </w:pPr>
            <w:r w:rsidRPr="006F38AB">
              <w:rPr>
                <w:b/>
                <w:sz w:val="22"/>
                <w:szCs w:val="22"/>
                <w:lang w:val="ro-MD" w:eastAsia="ru-RU"/>
              </w:rPr>
              <w:t>Total:</w:t>
            </w:r>
          </w:p>
        </w:tc>
        <w:tc>
          <w:tcPr>
            <w:tcW w:w="1843" w:type="dxa"/>
            <w:tcBorders>
              <w:top w:val="single" w:sz="4" w:space="0" w:color="auto"/>
              <w:left w:val="single" w:sz="4" w:space="0" w:color="auto"/>
              <w:bottom w:val="single" w:sz="4" w:space="0" w:color="auto"/>
              <w:right w:val="single" w:sz="4" w:space="0" w:color="auto"/>
            </w:tcBorders>
            <w:vAlign w:val="center"/>
          </w:tcPr>
          <w:p w14:paraId="1DEA625F" w14:textId="2C3A62B4" w:rsidR="00BA4730" w:rsidRPr="006F38AB" w:rsidRDefault="00390596" w:rsidP="00BA4730">
            <w:pPr>
              <w:shd w:val="clear" w:color="auto" w:fill="FFFFFF" w:themeFill="background1"/>
              <w:jc w:val="center"/>
              <w:rPr>
                <w:b/>
                <w:bCs/>
                <w:sz w:val="22"/>
                <w:szCs w:val="22"/>
                <w:lang w:val="ro-MD" w:eastAsia="ru-RU"/>
              </w:rPr>
            </w:pPr>
            <w:r>
              <w:rPr>
                <w:rFonts w:eastAsia="Calibri"/>
                <w:b/>
                <w:bCs/>
                <w:sz w:val="22"/>
                <w:szCs w:val="22"/>
              </w:rPr>
              <w:t>1 049 705,65</w:t>
            </w:r>
          </w:p>
        </w:tc>
        <w:tc>
          <w:tcPr>
            <w:tcW w:w="851" w:type="dxa"/>
          </w:tcPr>
          <w:p w14:paraId="09255421" w14:textId="77777777" w:rsidR="00BA4730" w:rsidRPr="00F10185" w:rsidRDefault="00BA4730" w:rsidP="00BA4730">
            <w:pPr>
              <w:spacing w:after="160" w:line="259" w:lineRule="auto"/>
            </w:pPr>
          </w:p>
        </w:tc>
        <w:tc>
          <w:tcPr>
            <w:tcW w:w="1276" w:type="dxa"/>
          </w:tcPr>
          <w:p w14:paraId="7819293C" w14:textId="77777777" w:rsidR="00BA4730" w:rsidRPr="00F10185" w:rsidRDefault="00BA4730" w:rsidP="00BA4730">
            <w:pPr>
              <w:spacing w:after="160" w:line="259" w:lineRule="auto"/>
            </w:pPr>
          </w:p>
        </w:tc>
        <w:tc>
          <w:tcPr>
            <w:tcW w:w="1276" w:type="dxa"/>
          </w:tcPr>
          <w:p w14:paraId="784FEC4A" w14:textId="77777777" w:rsidR="00BA4730" w:rsidRPr="00F10185" w:rsidRDefault="00BA4730" w:rsidP="00BA4730">
            <w:pPr>
              <w:spacing w:after="160" w:line="259" w:lineRule="auto"/>
            </w:pPr>
          </w:p>
        </w:tc>
        <w:tc>
          <w:tcPr>
            <w:tcW w:w="1276" w:type="dxa"/>
            <w:tcBorders>
              <w:top w:val="single" w:sz="4" w:space="0" w:color="auto"/>
              <w:left w:val="single" w:sz="4" w:space="0" w:color="auto"/>
              <w:bottom w:val="single" w:sz="4" w:space="0" w:color="auto"/>
              <w:right w:val="single" w:sz="4" w:space="0" w:color="auto"/>
            </w:tcBorders>
          </w:tcPr>
          <w:p w14:paraId="2D28B8B6" w14:textId="1469F54E" w:rsidR="00BA4730" w:rsidRPr="00F10185" w:rsidRDefault="00BA4730" w:rsidP="00BA4730">
            <w:pPr>
              <w:spacing w:after="160" w:line="259" w:lineRule="auto"/>
            </w:pPr>
          </w:p>
        </w:tc>
      </w:tr>
    </w:tbl>
    <w:p w14:paraId="13918589" w14:textId="77777777" w:rsidR="00E6596D" w:rsidRPr="00F10185" w:rsidRDefault="00E6596D" w:rsidP="006033EE">
      <w:pPr>
        <w:jc w:val="both"/>
        <w:rPr>
          <w:sz w:val="16"/>
          <w:szCs w:val="16"/>
          <w:lang w:val="ro-MD" w:eastAsia="ru-RU"/>
        </w:rPr>
      </w:pPr>
    </w:p>
    <w:p w14:paraId="1EB93BC6" w14:textId="77777777" w:rsidR="006033EE" w:rsidRPr="00F10185" w:rsidRDefault="006033EE" w:rsidP="006033EE">
      <w:pPr>
        <w:jc w:val="both"/>
        <w:rPr>
          <w:spacing w:val="-6"/>
          <w:sz w:val="22"/>
          <w:szCs w:val="22"/>
          <w:shd w:val="clear" w:color="auto" w:fill="FFFFFF"/>
          <w:lang w:val="ro-MD"/>
        </w:rPr>
      </w:pPr>
    </w:p>
    <w:p w14:paraId="4336D35A" w14:textId="7A5E457C" w:rsidR="006033EE" w:rsidRPr="00743B77" w:rsidRDefault="006033EE" w:rsidP="00603A70">
      <w:pPr>
        <w:pStyle w:val="BodyText"/>
        <w:ind w:left="130" w:right="14"/>
        <w:jc w:val="both"/>
        <w:rPr>
          <w:rFonts w:ascii="Times New Roman" w:hAnsi="Times New Roman"/>
          <w:color w:val="000000" w:themeColor="text1"/>
          <w:sz w:val="22"/>
          <w:szCs w:val="22"/>
        </w:rPr>
      </w:pPr>
      <w:r w:rsidRPr="00F10185">
        <w:rPr>
          <w:b/>
          <w:sz w:val="22"/>
          <w:szCs w:val="22"/>
          <w:lang w:val="ro-MD"/>
        </w:rPr>
        <w:t xml:space="preserve">2. </w:t>
      </w:r>
      <w:proofErr w:type="spellStart"/>
      <w:r w:rsidRPr="00743B77">
        <w:rPr>
          <w:rFonts w:ascii="Times New Roman" w:hAnsi="Times New Roman"/>
          <w:bCs/>
          <w:color w:val="000000" w:themeColor="text1"/>
          <w:sz w:val="22"/>
          <w:szCs w:val="22"/>
          <w:lang w:val="ro-MD"/>
        </w:rPr>
        <w:t>Informaţii</w:t>
      </w:r>
      <w:proofErr w:type="spellEnd"/>
      <w:r w:rsidRPr="00743B77">
        <w:rPr>
          <w:rFonts w:ascii="Times New Roman" w:hAnsi="Times New Roman"/>
          <w:bCs/>
          <w:color w:val="000000" w:themeColor="text1"/>
          <w:sz w:val="22"/>
          <w:szCs w:val="22"/>
          <w:lang w:val="ro-MD"/>
        </w:rPr>
        <w:t xml:space="preserve"> </w:t>
      </w:r>
      <w:proofErr w:type="spellStart"/>
      <w:r w:rsidRPr="00743B77">
        <w:rPr>
          <w:rFonts w:ascii="Times New Roman" w:hAnsi="Times New Roman"/>
          <w:bCs/>
          <w:color w:val="000000" w:themeColor="text1"/>
          <w:sz w:val="22"/>
          <w:szCs w:val="22"/>
          <w:lang w:val="ro-MD"/>
        </w:rPr>
        <w:t>şi</w:t>
      </w:r>
      <w:proofErr w:type="spellEnd"/>
      <w:r w:rsidRPr="00743B77">
        <w:rPr>
          <w:rFonts w:ascii="Times New Roman" w:hAnsi="Times New Roman"/>
          <w:bCs/>
          <w:color w:val="000000" w:themeColor="text1"/>
          <w:sz w:val="22"/>
          <w:szCs w:val="22"/>
          <w:lang w:val="ro-MD"/>
        </w:rPr>
        <w:t xml:space="preserve"> proiectare: </w:t>
      </w:r>
      <w:r w:rsidR="00743B77" w:rsidRPr="00743B77">
        <w:rPr>
          <w:rFonts w:ascii="Times New Roman" w:hAnsi="Times New Roman"/>
          <w:bCs/>
          <w:color w:val="000000" w:themeColor="text1"/>
          <w:sz w:val="22"/>
          <w:szCs w:val="22"/>
          <w:lang w:eastAsia="ru-RU"/>
        </w:rPr>
        <w:t xml:space="preserve">Lucrări de </w:t>
      </w:r>
      <w:proofErr w:type="spellStart"/>
      <w:r w:rsidR="00743B77" w:rsidRPr="00743B77">
        <w:rPr>
          <w:rFonts w:ascii="Times New Roman" w:hAnsi="Times New Roman"/>
          <w:bCs/>
          <w:color w:val="000000" w:themeColor="text1"/>
          <w:sz w:val="22"/>
          <w:szCs w:val="22"/>
          <w:lang w:eastAsia="ru-RU"/>
        </w:rPr>
        <w:t>reparatie</w:t>
      </w:r>
      <w:proofErr w:type="spellEnd"/>
      <w:r w:rsidR="00743B77" w:rsidRPr="00743B77">
        <w:rPr>
          <w:rFonts w:ascii="Times New Roman" w:hAnsi="Times New Roman"/>
          <w:bCs/>
          <w:color w:val="000000" w:themeColor="text1"/>
          <w:sz w:val="22"/>
          <w:szCs w:val="22"/>
          <w:lang w:eastAsia="ru-RU"/>
        </w:rPr>
        <w:t xml:space="preserve"> a blocurilor sanitare (etajele 2, 3 și 4) si </w:t>
      </w:r>
      <w:proofErr w:type="spellStart"/>
      <w:r w:rsidR="00743B77" w:rsidRPr="00743B77">
        <w:rPr>
          <w:rFonts w:ascii="Times New Roman" w:hAnsi="Times New Roman"/>
          <w:bCs/>
          <w:color w:val="000000" w:themeColor="text1"/>
          <w:sz w:val="22"/>
          <w:szCs w:val="22"/>
          <w:lang w:eastAsia="ru-RU"/>
        </w:rPr>
        <w:t>retelelor</w:t>
      </w:r>
      <w:proofErr w:type="spellEnd"/>
      <w:r w:rsidR="00743B77" w:rsidRPr="00743B77">
        <w:rPr>
          <w:rFonts w:ascii="Times New Roman" w:hAnsi="Times New Roman"/>
          <w:bCs/>
          <w:color w:val="000000" w:themeColor="text1"/>
          <w:sz w:val="22"/>
          <w:szCs w:val="22"/>
          <w:lang w:eastAsia="ru-RU"/>
        </w:rPr>
        <w:t xml:space="preserve"> de aprovizionare cu apa a blocului Institutului de Genetica, Fiziologie si </w:t>
      </w:r>
      <w:proofErr w:type="spellStart"/>
      <w:r w:rsidR="00743B77" w:rsidRPr="00743B77">
        <w:rPr>
          <w:rFonts w:ascii="Times New Roman" w:hAnsi="Times New Roman"/>
          <w:bCs/>
          <w:color w:val="000000" w:themeColor="text1"/>
          <w:sz w:val="22"/>
          <w:szCs w:val="22"/>
          <w:lang w:eastAsia="ru-RU"/>
        </w:rPr>
        <w:t>Protectie</w:t>
      </w:r>
      <w:proofErr w:type="spellEnd"/>
      <w:r w:rsidR="00743B77" w:rsidRPr="00743B77">
        <w:rPr>
          <w:rFonts w:ascii="Times New Roman" w:hAnsi="Times New Roman"/>
          <w:bCs/>
          <w:color w:val="000000" w:themeColor="text1"/>
          <w:sz w:val="22"/>
          <w:szCs w:val="22"/>
          <w:lang w:eastAsia="ru-RU"/>
        </w:rPr>
        <w:t xml:space="preserve"> a Plantelor al USM,  mun. Chișinău, str. </w:t>
      </w:r>
      <w:proofErr w:type="spellStart"/>
      <w:r w:rsidR="00743B77" w:rsidRPr="00743B77">
        <w:rPr>
          <w:rFonts w:ascii="Times New Roman" w:hAnsi="Times New Roman"/>
          <w:bCs/>
          <w:color w:val="000000" w:themeColor="text1"/>
          <w:sz w:val="22"/>
          <w:szCs w:val="22"/>
          <w:lang w:eastAsia="ru-RU"/>
        </w:rPr>
        <w:t>Padurii</w:t>
      </w:r>
      <w:proofErr w:type="spellEnd"/>
      <w:r w:rsidR="00743B77" w:rsidRPr="00743B77">
        <w:rPr>
          <w:rFonts w:ascii="Times New Roman" w:hAnsi="Times New Roman"/>
          <w:bCs/>
          <w:color w:val="000000" w:themeColor="text1"/>
          <w:sz w:val="22"/>
          <w:szCs w:val="22"/>
          <w:lang w:eastAsia="ru-RU"/>
        </w:rPr>
        <w:t xml:space="preserve"> nr.20, </w:t>
      </w:r>
      <w:proofErr w:type="spellStart"/>
      <w:r w:rsidR="00743B77" w:rsidRPr="00743B77">
        <w:rPr>
          <w:rFonts w:ascii="Times New Roman" w:hAnsi="Times New Roman"/>
          <w:bCs/>
          <w:color w:val="000000" w:themeColor="text1"/>
          <w:sz w:val="22"/>
          <w:szCs w:val="22"/>
          <w:lang w:eastAsia="ru-RU"/>
        </w:rPr>
        <w:t>mun.Chisinau</w:t>
      </w:r>
      <w:proofErr w:type="spellEnd"/>
      <w:r w:rsidR="00743B77" w:rsidRPr="00743B77">
        <w:rPr>
          <w:rFonts w:ascii="Times New Roman" w:hAnsi="Times New Roman"/>
          <w:bCs/>
          <w:color w:val="000000" w:themeColor="text1"/>
          <w:sz w:val="22"/>
          <w:szCs w:val="22"/>
          <w:lang w:eastAsia="ru-RU"/>
        </w:rPr>
        <w:t>, nr. cad. 0100119.174.01</w:t>
      </w:r>
      <w:r w:rsidR="000371E2" w:rsidRPr="00743B77">
        <w:rPr>
          <w:rFonts w:ascii="Times New Roman" w:hAnsi="Times New Roman"/>
          <w:bCs/>
          <w:color w:val="000000" w:themeColor="text1"/>
          <w:sz w:val="22"/>
          <w:szCs w:val="22"/>
          <w:lang w:val="pl-PL" w:eastAsia="ru-RU"/>
        </w:rPr>
        <w:t>,</w:t>
      </w:r>
      <w:r w:rsidR="00815AAB" w:rsidRPr="00743B77">
        <w:rPr>
          <w:rFonts w:ascii="Times New Roman" w:hAnsi="Times New Roman"/>
          <w:bCs/>
          <w:color w:val="000000" w:themeColor="text1"/>
          <w:sz w:val="22"/>
          <w:szCs w:val="22"/>
          <w:lang w:val="pl-PL" w:eastAsia="ru-RU"/>
        </w:rPr>
        <w:t xml:space="preserve"> </w:t>
      </w:r>
      <w:r w:rsidRPr="00743B77">
        <w:rPr>
          <w:rFonts w:ascii="Times New Roman" w:hAnsi="Times New Roman"/>
          <w:bCs/>
          <w:color w:val="000000" w:themeColor="text1"/>
          <w:spacing w:val="-6"/>
          <w:sz w:val="22"/>
          <w:szCs w:val="22"/>
          <w:shd w:val="clear" w:color="auto" w:fill="FFFFFF"/>
          <w:lang w:val="ro-MD"/>
        </w:rPr>
        <w:t xml:space="preserve">se vor efectua în baza Documentației de deviz elaborate de către </w:t>
      </w:r>
      <w:proofErr w:type="spellStart"/>
      <w:r w:rsidRPr="00743B77">
        <w:rPr>
          <w:rFonts w:ascii="Times New Roman" w:hAnsi="Times New Roman"/>
          <w:bCs/>
          <w:color w:val="000000" w:themeColor="text1"/>
          <w:spacing w:val="-6"/>
          <w:sz w:val="22"/>
          <w:szCs w:val="22"/>
          <w:shd w:val="clear" w:color="auto" w:fill="FFFFFF"/>
          <w:lang w:val="ro-MD"/>
        </w:rPr>
        <w:t>devizier</w:t>
      </w:r>
      <w:proofErr w:type="spellEnd"/>
      <w:r w:rsidRPr="00743B77">
        <w:rPr>
          <w:rFonts w:ascii="Times New Roman" w:hAnsi="Times New Roman"/>
          <w:bCs/>
          <w:color w:val="000000" w:themeColor="text1"/>
          <w:spacing w:val="-6"/>
          <w:sz w:val="22"/>
          <w:szCs w:val="22"/>
          <w:shd w:val="clear" w:color="auto" w:fill="FFFFFF"/>
          <w:lang w:val="ro-MD"/>
        </w:rPr>
        <w:t xml:space="preserve"> autorizat.</w:t>
      </w:r>
    </w:p>
    <w:p w14:paraId="2956F4EB" w14:textId="77777777" w:rsidR="006033EE" w:rsidRPr="00F10185" w:rsidRDefault="006033EE" w:rsidP="006033EE">
      <w:pPr>
        <w:jc w:val="both"/>
        <w:rPr>
          <w:b/>
          <w:sz w:val="22"/>
          <w:szCs w:val="22"/>
          <w:lang w:val="ro-MD"/>
        </w:rPr>
      </w:pPr>
    </w:p>
    <w:p w14:paraId="07FEB151" w14:textId="77777777" w:rsidR="006033EE" w:rsidRPr="00F10185" w:rsidRDefault="006033EE" w:rsidP="006033EE">
      <w:pPr>
        <w:jc w:val="both"/>
        <w:rPr>
          <w:b/>
          <w:sz w:val="22"/>
          <w:szCs w:val="22"/>
          <w:lang w:val="ro-MD"/>
        </w:rPr>
      </w:pPr>
      <w:r w:rsidRPr="00F10185">
        <w:rPr>
          <w:b/>
          <w:sz w:val="22"/>
          <w:szCs w:val="22"/>
          <w:lang w:val="ro-MD"/>
        </w:rPr>
        <w:t>3. Materiale, compatibilităţi, reglementări tehnice şi standarde utilizate</w:t>
      </w:r>
    </w:p>
    <w:p w14:paraId="50E53103" w14:textId="77777777" w:rsidR="006033EE" w:rsidRDefault="006033EE" w:rsidP="006033EE">
      <w:pPr>
        <w:jc w:val="both"/>
        <w:rPr>
          <w:sz w:val="22"/>
          <w:szCs w:val="22"/>
          <w:lang w:val="ro-MD"/>
        </w:rPr>
      </w:pPr>
      <w:r w:rsidRPr="00F10185">
        <w:rPr>
          <w:sz w:val="22"/>
          <w:szCs w:val="22"/>
          <w:lang w:val="ro-MD"/>
        </w:rPr>
        <w:t>Materialele folosite pentru executarea lucrărilor sunt indicate în anexa.</w:t>
      </w:r>
    </w:p>
    <w:p w14:paraId="7C7CA115" w14:textId="77777777" w:rsidR="006F38AB" w:rsidRPr="00F10185" w:rsidRDefault="006F38AB" w:rsidP="006033EE">
      <w:pPr>
        <w:jc w:val="both"/>
        <w:rPr>
          <w:sz w:val="22"/>
          <w:szCs w:val="22"/>
          <w:lang w:val="ro-MD"/>
        </w:rPr>
      </w:pPr>
    </w:p>
    <w:p w14:paraId="03962FF6" w14:textId="77777777" w:rsidR="006033EE" w:rsidRPr="00F10185" w:rsidRDefault="006033EE" w:rsidP="006033EE">
      <w:pPr>
        <w:jc w:val="both"/>
        <w:rPr>
          <w:b/>
          <w:sz w:val="22"/>
          <w:szCs w:val="22"/>
          <w:lang w:val="ro-MD"/>
        </w:rPr>
      </w:pPr>
      <w:r w:rsidRPr="00F10185">
        <w:rPr>
          <w:b/>
          <w:sz w:val="22"/>
          <w:szCs w:val="22"/>
          <w:lang w:val="ro-MD"/>
        </w:rPr>
        <w:t xml:space="preserve">4. Mostre: </w:t>
      </w:r>
      <w:r w:rsidRPr="00F10185">
        <w:rPr>
          <w:sz w:val="22"/>
          <w:szCs w:val="22"/>
          <w:lang w:val="ro-MD"/>
        </w:rPr>
        <w:t>nu se aplică.</w:t>
      </w:r>
    </w:p>
    <w:p w14:paraId="33BAAB1D" w14:textId="77777777" w:rsidR="006033EE" w:rsidRPr="00F10185" w:rsidRDefault="006033EE" w:rsidP="006033EE">
      <w:pPr>
        <w:jc w:val="both"/>
        <w:rPr>
          <w:b/>
          <w:sz w:val="22"/>
          <w:szCs w:val="22"/>
          <w:lang w:val="ro-MD"/>
        </w:rPr>
      </w:pPr>
    </w:p>
    <w:p w14:paraId="1B433A99" w14:textId="77777777" w:rsidR="006033EE" w:rsidRPr="00F10185" w:rsidRDefault="006033EE" w:rsidP="006033EE">
      <w:pPr>
        <w:jc w:val="both"/>
        <w:rPr>
          <w:sz w:val="22"/>
          <w:szCs w:val="22"/>
          <w:lang w:val="ro-MD"/>
        </w:rPr>
      </w:pPr>
      <w:r w:rsidRPr="00F10185">
        <w:rPr>
          <w:b/>
          <w:sz w:val="22"/>
          <w:szCs w:val="22"/>
          <w:lang w:val="ro-MD"/>
        </w:rPr>
        <w:t xml:space="preserve">5. Furnizarea, păstrarea, protecţia materialelor şi a lucrărilor. Securitatea construcţiilor şi a terenurilor aferente: </w:t>
      </w:r>
      <w:r w:rsidRPr="00F10185">
        <w:rPr>
          <w:sz w:val="22"/>
          <w:szCs w:val="22"/>
          <w:lang w:val="ro-MD"/>
        </w:rPr>
        <w:t xml:space="preserve">Transportarea, manipularea şi depozitarea produselor şi materialelor utilizate se </w:t>
      </w:r>
      <w:r w:rsidRPr="00F10185">
        <w:rPr>
          <w:sz w:val="22"/>
          <w:szCs w:val="22"/>
          <w:lang w:val="ro-MD"/>
        </w:rPr>
        <w:lastRenderedPageBreak/>
        <w:t>efectuiază de către executorul lucrărilor; executorul duce răspundere de protecţia lucrărilor în funcţie de condiţiile atmosferice; executorul duce răspundere de protecţia construcţiilor şi teritoriilor aferente  Blocului.</w:t>
      </w:r>
    </w:p>
    <w:p w14:paraId="7D2BC8DC" w14:textId="77777777" w:rsidR="006033EE" w:rsidRPr="00F10185" w:rsidRDefault="006033EE" w:rsidP="006033EE">
      <w:pPr>
        <w:jc w:val="both"/>
        <w:rPr>
          <w:b/>
          <w:sz w:val="22"/>
          <w:szCs w:val="22"/>
          <w:lang w:val="ro-MD"/>
        </w:rPr>
      </w:pPr>
    </w:p>
    <w:p w14:paraId="13C5927E" w14:textId="77777777" w:rsidR="006033EE" w:rsidRPr="00F10185" w:rsidRDefault="006033EE" w:rsidP="006033EE">
      <w:pPr>
        <w:jc w:val="both"/>
        <w:rPr>
          <w:sz w:val="22"/>
          <w:szCs w:val="22"/>
          <w:lang w:val="ro-MD"/>
        </w:rPr>
      </w:pPr>
      <w:r w:rsidRPr="00F10185">
        <w:rPr>
          <w:b/>
          <w:sz w:val="22"/>
          <w:szCs w:val="22"/>
          <w:lang w:val="ro-MD"/>
        </w:rPr>
        <w:t xml:space="preserve">6. Remedierea viciilor ascunse şi a defectelor: </w:t>
      </w:r>
      <w:r w:rsidRPr="00F10185">
        <w:rPr>
          <w:sz w:val="22"/>
          <w:szCs w:val="22"/>
          <w:lang w:val="ro-MD"/>
        </w:rPr>
        <w:t xml:space="preserve">La  momentul semnării procesului verbal al recepției finale, se vor constata (după caz) existența viciilor ascunse şi a defectelor, se va solicita remedierea loc de către executor. </w:t>
      </w:r>
    </w:p>
    <w:p w14:paraId="1D9194E9" w14:textId="77777777" w:rsidR="006033EE" w:rsidRPr="00F10185" w:rsidRDefault="006033EE" w:rsidP="006033EE">
      <w:pPr>
        <w:jc w:val="both"/>
        <w:rPr>
          <w:b/>
          <w:sz w:val="22"/>
          <w:szCs w:val="22"/>
          <w:lang w:val="ro-MD"/>
        </w:rPr>
      </w:pPr>
    </w:p>
    <w:p w14:paraId="750A7DC4" w14:textId="77777777" w:rsidR="006033EE" w:rsidRPr="00F10185" w:rsidRDefault="006033EE" w:rsidP="006033EE">
      <w:pPr>
        <w:jc w:val="both"/>
        <w:rPr>
          <w:sz w:val="22"/>
          <w:szCs w:val="22"/>
          <w:lang w:val="ro-MD"/>
        </w:rPr>
      </w:pPr>
      <w:r w:rsidRPr="00F10185">
        <w:rPr>
          <w:b/>
          <w:sz w:val="22"/>
          <w:szCs w:val="22"/>
          <w:lang w:val="ro-MD"/>
        </w:rPr>
        <w:t xml:space="preserve">7. Echipamentele, instalaţiile, utilajele, sculele, instrumentele, dispozitivele şi alte obiecte necesare pentru executarea lucrărilor: </w:t>
      </w:r>
      <w:r w:rsidRPr="00F10185">
        <w:rPr>
          <w:sz w:val="22"/>
          <w:szCs w:val="22"/>
          <w:lang w:val="ro-MD"/>
        </w:rPr>
        <w:t>Conform normelor  și cerințelor tehologice.</w:t>
      </w:r>
    </w:p>
    <w:p w14:paraId="2E87C137" w14:textId="77777777" w:rsidR="006033EE" w:rsidRPr="00F10185" w:rsidRDefault="006033EE" w:rsidP="006033EE">
      <w:pPr>
        <w:jc w:val="both"/>
        <w:rPr>
          <w:b/>
          <w:sz w:val="22"/>
          <w:szCs w:val="22"/>
          <w:lang w:val="ro-MD"/>
        </w:rPr>
      </w:pPr>
    </w:p>
    <w:p w14:paraId="290C1BF2" w14:textId="77777777" w:rsidR="006033EE" w:rsidRPr="00F10185" w:rsidRDefault="006033EE" w:rsidP="006033EE">
      <w:pPr>
        <w:jc w:val="both"/>
        <w:rPr>
          <w:sz w:val="22"/>
          <w:szCs w:val="22"/>
          <w:lang w:val="ro-MD"/>
        </w:rPr>
      </w:pPr>
      <w:r w:rsidRPr="00F10185">
        <w:rPr>
          <w:b/>
          <w:sz w:val="22"/>
          <w:szCs w:val="22"/>
          <w:lang w:val="ro-MD"/>
        </w:rPr>
        <w:t xml:space="preserve">8. Cerinţe privind calculul costului: </w:t>
      </w:r>
      <w:r w:rsidRPr="00F10185">
        <w:rPr>
          <w:sz w:val="22"/>
          <w:szCs w:val="22"/>
          <w:lang w:val="ro-MD"/>
        </w:rPr>
        <w:t>Prețul ofertei va cuprinde prețul lucrărilor, în lei, fără TVA. Nu se acceptă actualizarea prețurilor pe parcursul derulării contractului. Nu se admit oferte alternative.</w:t>
      </w:r>
    </w:p>
    <w:p w14:paraId="5098D8E5" w14:textId="77777777" w:rsidR="006033EE" w:rsidRPr="00F10185" w:rsidRDefault="006033EE" w:rsidP="006033EE">
      <w:pPr>
        <w:jc w:val="both"/>
        <w:rPr>
          <w:b/>
          <w:sz w:val="22"/>
          <w:szCs w:val="22"/>
          <w:lang w:val="ro-MD"/>
        </w:rPr>
      </w:pPr>
    </w:p>
    <w:p w14:paraId="12C5BC0F" w14:textId="38074717" w:rsidR="006033EE" w:rsidRPr="00F10185" w:rsidRDefault="006033EE" w:rsidP="006033EE">
      <w:pPr>
        <w:tabs>
          <w:tab w:val="left" w:pos="1134"/>
        </w:tabs>
        <w:jc w:val="both"/>
        <w:rPr>
          <w:sz w:val="22"/>
          <w:szCs w:val="22"/>
          <w:lang w:val="ro-MD"/>
        </w:rPr>
      </w:pPr>
      <w:r w:rsidRPr="00F10185">
        <w:rPr>
          <w:b/>
          <w:sz w:val="22"/>
          <w:szCs w:val="22"/>
          <w:lang w:val="ro-MD"/>
        </w:rPr>
        <w:t xml:space="preserve"> 9.Criterii de atribuire</w:t>
      </w:r>
      <w:r w:rsidRPr="00F10185">
        <w:rPr>
          <w:sz w:val="22"/>
          <w:szCs w:val="22"/>
          <w:lang w:val="ro-MD"/>
        </w:rPr>
        <w:t xml:space="preserve">: Va fi selectată oferta şi atribuirea contractului se va face ofertantului care îndeplineşte toate cerinţele solicitate prin caiet de sarcini (anexele formular nr. 1), are cel mai mic preț fără TVA, are experiență similară în ultimii </w:t>
      </w:r>
      <w:r w:rsidR="006F38AB">
        <w:rPr>
          <w:sz w:val="22"/>
          <w:szCs w:val="22"/>
          <w:lang w:val="ro-MD"/>
        </w:rPr>
        <w:t>cinci</w:t>
      </w:r>
      <w:r w:rsidRPr="00F10185">
        <w:rPr>
          <w:sz w:val="22"/>
          <w:szCs w:val="22"/>
          <w:lang w:val="ro-MD"/>
        </w:rPr>
        <w:t xml:space="preserve"> ani.</w:t>
      </w:r>
    </w:p>
    <w:p w14:paraId="3F81BFAB" w14:textId="77777777" w:rsidR="00E6596D" w:rsidRPr="00F10185" w:rsidRDefault="00E6596D" w:rsidP="006033EE">
      <w:pPr>
        <w:tabs>
          <w:tab w:val="left" w:pos="1134"/>
        </w:tabs>
        <w:jc w:val="both"/>
        <w:rPr>
          <w:sz w:val="22"/>
          <w:szCs w:val="22"/>
          <w:lang w:val="ro-MD"/>
        </w:rPr>
      </w:pPr>
    </w:p>
    <w:p w14:paraId="46CC5062" w14:textId="77777777" w:rsidR="006033EE" w:rsidRPr="00F10185" w:rsidRDefault="006033EE" w:rsidP="006033EE">
      <w:pPr>
        <w:tabs>
          <w:tab w:val="left" w:pos="1134"/>
        </w:tabs>
        <w:jc w:val="both"/>
        <w:rPr>
          <w:b/>
          <w:sz w:val="22"/>
          <w:szCs w:val="22"/>
          <w:lang w:val="ro-MD"/>
        </w:rPr>
      </w:pPr>
      <w:r w:rsidRPr="00F10185">
        <w:rPr>
          <w:b/>
          <w:sz w:val="22"/>
          <w:szCs w:val="22"/>
          <w:lang w:val="ro-MD"/>
        </w:rPr>
        <w:t>10. Livrarea  și documente însoțitoare</w:t>
      </w:r>
    </w:p>
    <w:p w14:paraId="27349DA3" w14:textId="77777777" w:rsidR="006033EE" w:rsidRPr="00F10185" w:rsidRDefault="006033EE" w:rsidP="006033EE">
      <w:pPr>
        <w:tabs>
          <w:tab w:val="left" w:pos="1134"/>
        </w:tabs>
        <w:rPr>
          <w:sz w:val="22"/>
          <w:szCs w:val="22"/>
          <w:lang w:val="ro-MD"/>
        </w:rPr>
      </w:pPr>
      <w:r w:rsidRPr="00F10185">
        <w:rPr>
          <w:sz w:val="22"/>
          <w:szCs w:val="22"/>
          <w:lang w:val="ro-MD"/>
        </w:rPr>
        <w:t xml:space="preserve">Lucrările executate  vor fi însoțite de următoarele documente: </w:t>
      </w:r>
    </w:p>
    <w:p w14:paraId="28904E7B" w14:textId="77777777" w:rsidR="006033EE" w:rsidRPr="00F10185" w:rsidRDefault="006033EE" w:rsidP="006033EE">
      <w:pPr>
        <w:tabs>
          <w:tab w:val="left" w:pos="1134"/>
        </w:tabs>
        <w:rPr>
          <w:sz w:val="22"/>
          <w:szCs w:val="22"/>
          <w:lang w:val="ro-MD"/>
        </w:rPr>
      </w:pPr>
      <w:r w:rsidRPr="00F10185">
        <w:rPr>
          <w:sz w:val="22"/>
          <w:szCs w:val="22"/>
          <w:lang w:val="ro-MD"/>
        </w:rPr>
        <w:sym w:font="Symbol" w:char="F0B7"/>
      </w:r>
      <w:r w:rsidRPr="00F10185">
        <w:rPr>
          <w:sz w:val="22"/>
          <w:szCs w:val="22"/>
          <w:lang w:val="ro-MD"/>
        </w:rPr>
        <w:t xml:space="preserve"> Factura fiscală electronică; </w:t>
      </w:r>
    </w:p>
    <w:p w14:paraId="431F9D79" w14:textId="77777777" w:rsidR="006033EE" w:rsidRPr="00F10185" w:rsidRDefault="006033EE" w:rsidP="006033EE">
      <w:pPr>
        <w:pStyle w:val="ListParagraph"/>
        <w:numPr>
          <w:ilvl w:val="0"/>
          <w:numId w:val="38"/>
        </w:numPr>
        <w:spacing w:line="276" w:lineRule="auto"/>
        <w:ind w:left="142" w:hanging="142"/>
        <w:contextualSpacing/>
        <w:jc w:val="left"/>
        <w:rPr>
          <w:sz w:val="22"/>
          <w:szCs w:val="22"/>
          <w:lang w:val="ro-MD"/>
        </w:rPr>
      </w:pPr>
      <w:r w:rsidRPr="00F10185">
        <w:rPr>
          <w:sz w:val="22"/>
          <w:szCs w:val="22"/>
          <w:lang w:val="ro-MD"/>
        </w:rPr>
        <w:t>Proces verbal de îndeplinire a lucrărilor</w:t>
      </w:r>
    </w:p>
    <w:p w14:paraId="2EE90E2A" w14:textId="77777777" w:rsidR="006033EE" w:rsidRPr="00F10185" w:rsidRDefault="006033EE" w:rsidP="006033EE">
      <w:pPr>
        <w:pStyle w:val="ListParagraph"/>
        <w:numPr>
          <w:ilvl w:val="0"/>
          <w:numId w:val="38"/>
        </w:numPr>
        <w:spacing w:line="276" w:lineRule="auto"/>
        <w:ind w:left="142" w:hanging="142"/>
        <w:contextualSpacing/>
        <w:jc w:val="left"/>
        <w:rPr>
          <w:sz w:val="22"/>
          <w:szCs w:val="22"/>
          <w:lang w:val="ro-MD"/>
        </w:rPr>
      </w:pPr>
      <w:r w:rsidRPr="00F10185">
        <w:rPr>
          <w:sz w:val="22"/>
          <w:szCs w:val="22"/>
          <w:lang w:val="ro-MD"/>
        </w:rPr>
        <w:t>Acte  privind finalizarea lucrărilor;</w:t>
      </w:r>
    </w:p>
    <w:p w14:paraId="4383B27B" w14:textId="06578CE5" w:rsidR="00DF5288" w:rsidRPr="004724E7" w:rsidRDefault="00B8147A" w:rsidP="00DF5288">
      <w:pPr>
        <w:numPr>
          <w:ilvl w:val="0"/>
          <w:numId w:val="38"/>
        </w:numPr>
        <w:shd w:val="clear" w:color="auto" w:fill="FFFFFF" w:themeFill="background1"/>
        <w:tabs>
          <w:tab w:val="right" w:pos="142"/>
        </w:tabs>
        <w:ind w:left="0" w:firstLine="0"/>
        <w:jc w:val="both"/>
        <w:rPr>
          <w:bCs/>
          <w:sz w:val="22"/>
          <w:szCs w:val="22"/>
          <w:lang w:val="ro-MD" w:eastAsia="ru-RU"/>
        </w:rPr>
      </w:pPr>
      <w:r w:rsidRPr="004724E7">
        <w:rPr>
          <w:bCs/>
          <w:sz w:val="22"/>
          <w:szCs w:val="22"/>
          <w:lang w:val="ro-MD" w:eastAsia="ru-RU"/>
        </w:rPr>
        <w:t>Termenul de g</w:t>
      </w:r>
      <w:r w:rsidR="00DF5288" w:rsidRPr="004724E7">
        <w:rPr>
          <w:bCs/>
          <w:sz w:val="22"/>
          <w:szCs w:val="22"/>
          <w:lang w:val="ro-MD" w:eastAsia="ru-RU"/>
        </w:rPr>
        <w:t>aranție</w:t>
      </w:r>
      <w:r w:rsidRPr="004724E7">
        <w:rPr>
          <w:bCs/>
          <w:sz w:val="22"/>
          <w:szCs w:val="22"/>
          <w:lang w:val="ro-MD" w:eastAsia="ru-RU"/>
        </w:rPr>
        <w:t xml:space="preserve"> a lucrărilor este de - </w:t>
      </w:r>
      <w:r w:rsidR="004724E7" w:rsidRPr="004724E7">
        <w:rPr>
          <w:bCs/>
          <w:sz w:val="22"/>
          <w:szCs w:val="22"/>
          <w:lang w:val="ro-MD" w:eastAsia="ru-RU"/>
        </w:rPr>
        <w:t>5</w:t>
      </w:r>
      <w:r w:rsidR="00DF5288" w:rsidRPr="004724E7">
        <w:rPr>
          <w:bCs/>
          <w:sz w:val="22"/>
          <w:szCs w:val="22"/>
          <w:lang w:val="ro-MD" w:eastAsia="ru-RU"/>
        </w:rPr>
        <w:t xml:space="preserve"> ani.</w:t>
      </w:r>
    </w:p>
    <w:p w14:paraId="1BE9A162" w14:textId="77777777" w:rsidR="006033EE" w:rsidRPr="00F10185" w:rsidRDefault="006033EE" w:rsidP="006033EE">
      <w:pPr>
        <w:pStyle w:val="ListParagraph"/>
        <w:numPr>
          <w:ilvl w:val="0"/>
          <w:numId w:val="0"/>
        </w:numPr>
        <w:spacing w:line="276" w:lineRule="auto"/>
        <w:ind w:left="142"/>
        <w:contextualSpacing/>
        <w:jc w:val="left"/>
        <w:rPr>
          <w:sz w:val="22"/>
          <w:szCs w:val="22"/>
          <w:lang w:val="ro-MD"/>
        </w:rPr>
      </w:pPr>
    </w:p>
    <w:p w14:paraId="6CCC06A7" w14:textId="25A2CA49" w:rsidR="00C11214" w:rsidRPr="00F10185" w:rsidRDefault="006033EE" w:rsidP="00C11214">
      <w:pPr>
        <w:shd w:val="clear" w:color="auto" w:fill="FFFFFF" w:themeFill="background1"/>
        <w:tabs>
          <w:tab w:val="left" w:pos="0"/>
          <w:tab w:val="left" w:pos="284"/>
          <w:tab w:val="left" w:pos="426"/>
        </w:tabs>
        <w:spacing w:before="120"/>
        <w:jc w:val="both"/>
        <w:rPr>
          <w:lang w:val="ro-MD" w:eastAsia="ru-RU"/>
        </w:rPr>
      </w:pPr>
      <w:r w:rsidRPr="00F10185">
        <w:rPr>
          <w:b/>
          <w:sz w:val="22"/>
          <w:szCs w:val="22"/>
          <w:lang w:val="ro-MD"/>
        </w:rPr>
        <w:t>11.Termen de executare a lucrărilor</w:t>
      </w:r>
      <w:r w:rsidRPr="00F10185">
        <w:rPr>
          <w:sz w:val="22"/>
          <w:szCs w:val="22"/>
          <w:lang w:val="ro-MD"/>
        </w:rPr>
        <w:t xml:space="preserve">: </w:t>
      </w:r>
      <w:r w:rsidR="00603A70">
        <w:rPr>
          <w:b/>
          <w:u w:val="single"/>
          <w:lang w:val="ro-MD" w:eastAsia="ru-RU"/>
        </w:rPr>
        <w:t>6</w:t>
      </w:r>
      <w:r w:rsidR="00B756B5" w:rsidRPr="004724E7">
        <w:rPr>
          <w:b/>
          <w:u w:val="single"/>
          <w:lang w:val="ro-MD" w:eastAsia="ru-RU"/>
        </w:rPr>
        <w:t>0</w:t>
      </w:r>
      <w:r w:rsidR="00C11214" w:rsidRPr="004724E7">
        <w:rPr>
          <w:b/>
          <w:u w:val="single"/>
          <w:lang w:val="ro-MD" w:eastAsia="ru-RU"/>
        </w:rPr>
        <w:t xml:space="preserve"> de zile calendaristice de la primirea ordinului de începere a execuţiei şi asigurării lucrului ritmic de către beneficiar</w:t>
      </w:r>
      <w:r w:rsidR="00C11214" w:rsidRPr="00F10185">
        <w:rPr>
          <w:b/>
          <w:u w:val="single"/>
          <w:lang w:val="ro-MD" w:eastAsia="ru-RU"/>
        </w:rPr>
        <w:t>-ordonatorul de credite.</w:t>
      </w:r>
    </w:p>
    <w:p w14:paraId="6CE0DCEE" w14:textId="6A282CC7" w:rsidR="006033EE" w:rsidRPr="00F10185" w:rsidRDefault="006033EE" w:rsidP="00C11214">
      <w:pPr>
        <w:pStyle w:val="NormalWeb"/>
        <w:tabs>
          <w:tab w:val="left" w:pos="567"/>
        </w:tabs>
        <w:spacing w:line="276" w:lineRule="auto"/>
        <w:ind w:firstLine="0"/>
        <w:rPr>
          <w:sz w:val="22"/>
          <w:szCs w:val="22"/>
          <w:lang w:val="ro-MD"/>
        </w:rPr>
      </w:pPr>
    </w:p>
    <w:p w14:paraId="68BDC9E1" w14:textId="176F0AEF" w:rsidR="00743B77" w:rsidRDefault="00743B77" w:rsidP="000371E2">
      <w:pPr>
        <w:rPr>
          <w:i/>
          <w:color w:val="FF0000"/>
          <w:sz w:val="20"/>
          <w:szCs w:val="20"/>
          <w:lang w:val="ro-MD"/>
        </w:rPr>
      </w:pPr>
      <w:r>
        <w:rPr>
          <w:bCs/>
          <w:color w:val="000000" w:themeColor="text1"/>
          <w:sz w:val="22"/>
          <w:szCs w:val="22"/>
          <w:lang w:eastAsia="ru-RU"/>
        </w:rPr>
        <w:t xml:space="preserve">     </w:t>
      </w:r>
      <w:r w:rsidRPr="00404BA9">
        <w:rPr>
          <w:bCs/>
          <w:color w:val="000000" w:themeColor="text1"/>
          <w:sz w:val="22"/>
          <w:szCs w:val="22"/>
          <w:lang w:eastAsia="ru-RU"/>
        </w:rPr>
        <w:t>Lucrări de reparatie a blocurilor sanitare (etajele 2, 3 și 4) si retelelor de aprovizionare cu apa a blocului Institutului de Genetica, Fiziologie si Protectie a Plantelor</w:t>
      </w:r>
      <w:r>
        <w:rPr>
          <w:bCs/>
          <w:color w:val="000000" w:themeColor="text1"/>
          <w:sz w:val="22"/>
          <w:szCs w:val="22"/>
          <w:lang w:eastAsia="ru-RU"/>
        </w:rPr>
        <w:t xml:space="preserve"> al USM,</w:t>
      </w:r>
      <w:r w:rsidRPr="00404BA9">
        <w:rPr>
          <w:bCs/>
          <w:color w:val="000000" w:themeColor="text1"/>
          <w:sz w:val="22"/>
          <w:szCs w:val="22"/>
          <w:lang w:eastAsia="ru-RU"/>
        </w:rPr>
        <w:t xml:space="preserve">  mun. Chișinău, str. Padurii nr.20, mun.Chisinau, nr. cad. 0100119.174.01</w:t>
      </w:r>
      <w:r w:rsidR="00A5736E" w:rsidRPr="00E42EC5">
        <w:rPr>
          <w:i/>
          <w:color w:val="FF0000"/>
          <w:sz w:val="20"/>
          <w:szCs w:val="20"/>
          <w:lang w:val="ro-MD"/>
        </w:rPr>
        <w:t xml:space="preserve">                                                                        </w:t>
      </w:r>
      <w:r w:rsidR="000371E2" w:rsidRPr="00E42EC5">
        <w:rPr>
          <w:i/>
          <w:color w:val="FF0000"/>
          <w:sz w:val="20"/>
          <w:szCs w:val="20"/>
          <w:lang w:val="ro-MD"/>
        </w:rPr>
        <w:t xml:space="preserve">                          </w:t>
      </w:r>
    </w:p>
    <w:p w14:paraId="542FF587" w14:textId="726412E2" w:rsidR="006033EE" w:rsidRPr="00743B77" w:rsidRDefault="00743B77" w:rsidP="000371E2">
      <w:pPr>
        <w:rPr>
          <w:i/>
          <w:color w:val="000000" w:themeColor="text1"/>
          <w:sz w:val="20"/>
          <w:szCs w:val="20"/>
          <w:lang w:val="ro-MD"/>
        </w:rPr>
      </w:pPr>
      <w:r w:rsidRPr="00743B77">
        <w:rPr>
          <w:i/>
          <w:color w:val="000000" w:themeColor="text1"/>
          <w:sz w:val="20"/>
          <w:szCs w:val="20"/>
          <w:lang w:val="ro-MD"/>
        </w:rPr>
        <w:t xml:space="preserve">                                                             </w:t>
      </w:r>
      <w:r w:rsidR="006033EE" w:rsidRPr="00743B77">
        <w:rPr>
          <w:i/>
          <w:color w:val="000000" w:themeColor="text1"/>
          <w:sz w:val="20"/>
          <w:szCs w:val="20"/>
          <w:lang w:val="ro-MD"/>
        </w:rPr>
        <w:t>(denumirea, adresa)</w:t>
      </w:r>
    </w:p>
    <w:p w14:paraId="4EEB1D73" w14:textId="77777777" w:rsidR="006033EE" w:rsidRPr="00743B77" w:rsidRDefault="006033EE" w:rsidP="006033EE">
      <w:pPr>
        <w:ind w:firstLine="709"/>
        <w:jc w:val="center"/>
        <w:rPr>
          <w:color w:val="000000" w:themeColor="text1"/>
          <w:sz w:val="20"/>
          <w:szCs w:val="20"/>
          <w:lang w:val="ro-MD"/>
        </w:rPr>
      </w:pPr>
    </w:p>
    <w:p w14:paraId="230390B4" w14:textId="5AD30DF3" w:rsidR="00E6596D" w:rsidRPr="00743B77" w:rsidRDefault="006033EE" w:rsidP="006033EE">
      <w:pPr>
        <w:jc w:val="both"/>
        <w:rPr>
          <w:b/>
          <w:color w:val="000000" w:themeColor="text1"/>
          <w:sz w:val="22"/>
          <w:szCs w:val="22"/>
          <w:u w:val="single"/>
          <w:lang w:val="ro-MD"/>
        </w:rPr>
      </w:pPr>
      <w:r w:rsidRPr="00743B77">
        <w:rPr>
          <w:color w:val="000000" w:themeColor="text1"/>
          <w:sz w:val="22"/>
          <w:szCs w:val="22"/>
          <w:lang w:val="ro-MD"/>
        </w:rPr>
        <w:t xml:space="preserve">Autoritatea contractantă </w:t>
      </w:r>
      <w:r w:rsidRPr="00743B77">
        <w:rPr>
          <w:b/>
          <w:color w:val="000000" w:themeColor="text1"/>
          <w:sz w:val="22"/>
          <w:szCs w:val="22"/>
          <w:u w:val="single"/>
          <w:lang w:val="ro-MD"/>
        </w:rPr>
        <w:t>Universitatea de Stat din Moldova (USM), str. A.Mateevici, 60</w:t>
      </w:r>
    </w:p>
    <w:p w14:paraId="1AF65C47" w14:textId="77777777" w:rsidR="006033EE" w:rsidRPr="00743B77" w:rsidRDefault="006033EE" w:rsidP="006033EE">
      <w:pPr>
        <w:ind w:firstLine="709"/>
        <w:jc w:val="center"/>
        <w:rPr>
          <w:i/>
          <w:color w:val="000000" w:themeColor="text1"/>
          <w:sz w:val="22"/>
          <w:szCs w:val="22"/>
          <w:lang w:val="ro-MD"/>
        </w:rPr>
      </w:pPr>
      <w:r w:rsidRPr="00743B77">
        <w:rPr>
          <w:i/>
          <w:color w:val="000000" w:themeColor="text1"/>
          <w:sz w:val="22"/>
          <w:szCs w:val="22"/>
          <w:lang w:val="ro-MD"/>
        </w:rPr>
        <w:t>(denumirea, adresa)</w:t>
      </w:r>
    </w:p>
    <w:p w14:paraId="1C99E324" w14:textId="77777777" w:rsidR="00697E8E" w:rsidRPr="00E42EC5" w:rsidRDefault="00697E8E" w:rsidP="00697E8E">
      <w:pPr>
        <w:pStyle w:val="BodyText"/>
        <w:spacing w:before="9"/>
        <w:rPr>
          <w:rFonts w:ascii="Times New Roman" w:hAnsi="Times New Roman"/>
          <w:b/>
          <w:color w:val="FF0000"/>
          <w:sz w:val="22"/>
          <w:szCs w:val="22"/>
        </w:rPr>
      </w:pPr>
      <w:bookmarkStart w:id="60" w:name="1SA"/>
      <w:bookmarkEnd w:id="60"/>
    </w:p>
    <w:p w14:paraId="10EB1286" w14:textId="05BEAB33" w:rsidR="00697E8E" w:rsidRPr="00743B77" w:rsidRDefault="00697E8E" w:rsidP="006053F5">
      <w:pPr>
        <w:pStyle w:val="BodyText"/>
        <w:ind w:left="130" w:right="14"/>
        <w:jc w:val="both"/>
        <w:rPr>
          <w:color w:val="000000" w:themeColor="text1"/>
          <w:sz w:val="22"/>
          <w:szCs w:val="22"/>
        </w:rPr>
      </w:pPr>
      <w:r w:rsidRPr="00743B77">
        <w:rPr>
          <w:rFonts w:ascii="Times New Roman" w:hAnsi="Times New Roman"/>
          <w:b/>
          <w:color w:val="000000" w:themeColor="text1"/>
          <w:sz w:val="22"/>
          <w:szCs w:val="22"/>
        </w:rPr>
        <w:t>Obiectivul</w:t>
      </w:r>
      <w:bookmarkStart w:id="61" w:name="_Hlk215817367"/>
      <w:r w:rsidR="00603A70" w:rsidRPr="00743B77">
        <w:rPr>
          <w:rFonts w:ascii="Times New Roman" w:hAnsi="Times New Roman"/>
          <w:b/>
          <w:color w:val="000000" w:themeColor="text1"/>
          <w:sz w:val="22"/>
          <w:szCs w:val="22"/>
        </w:rPr>
        <w:t>:</w:t>
      </w:r>
      <w:r w:rsidR="00603A70" w:rsidRPr="00743B77">
        <w:rPr>
          <w:b/>
          <w:color w:val="000000" w:themeColor="text1"/>
          <w:sz w:val="22"/>
          <w:szCs w:val="22"/>
          <w:lang w:eastAsia="ru-RU"/>
        </w:rPr>
        <w:t xml:space="preserve"> </w:t>
      </w:r>
      <w:bookmarkEnd w:id="61"/>
      <w:r w:rsidR="00743B77" w:rsidRPr="00743B77">
        <w:rPr>
          <w:bCs/>
          <w:color w:val="000000" w:themeColor="text1"/>
          <w:sz w:val="22"/>
          <w:szCs w:val="22"/>
          <w:lang w:eastAsia="ru-RU"/>
        </w:rPr>
        <w:t xml:space="preserve">Lucrări de </w:t>
      </w:r>
      <w:proofErr w:type="spellStart"/>
      <w:r w:rsidR="00743B77" w:rsidRPr="00743B77">
        <w:rPr>
          <w:bCs/>
          <w:color w:val="000000" w:themeColor="text1"/>
          <w:sz w:val="22"/>
          <w:szCs w:val="22"/>
          <w:lang w:eastAsia="ru-RU"/>
        </w:rPr>
        <w:t>reparatie</w:t>
      </w:r>
      <w:proofErr w:type="spellEnd"/>
      <w:r w:rsidR="00743B77" w:rsidRPr="00743B77">
        <w:rPr>
          <w:bCs/>
          <w:color w:val="000000" w:themeColor="text1"/>
          <w:sz w:val="22"/>
          <w:szCs w:val="22"/>
          <w:lang w:eastAsia="ru-RU"/>
        </w:rPr>
        <w:t xml:space="preserve"> a blocurilor sanitare (etajele 2, 3 și 4) si </w:t>
      </w:r>
      <w:proofErr w:type="spellStart"/>
      <w:r w:rsidR="00743B77" w:rsidRPr="00743B77">
        <w:rPr>
          <w:bCs/>
          <w:color w:val="000000" w:themeColor="text1"/>
          <w:sz w:val="22"/>
          <w:szCs w:val="22"/>
          <w:lang w:eastAsia="ru-RU"/>
        </w:rPr>
        <w:t>retelelor</w:t>
      </w:r>
      <w:proofErr w:type="spellEnd"/>
      <w:r w:rsidR="00743B77" w:rsidRPr="00743B77">
        <w:rPr>
          <w:bCs/>
          <w:color w:val="000000" w:themeColor="text1"/>
          <w:sz w:val="22"/>
          <w:szCs w:val="22"/>
          <w:lang w:eastAsia="ru-RU"/>
        </w:rPr>
        <w:t xml:space="preserve"> de aprovizionare cu apa a blocului Institutului de Genetica, Fiziologie si </w:t>
      </w:r>
      <w:proofErr w:type="spellStart"/>
      <w:r w:rsidR="00743B77" w:rsidRPr="00743B77">
        <w:rPr>
          <w:bCs/>
          <w:color w:val="000000" w:themeColor="text1"/>
          <w:sz w:val="22"/>
          <w:szCs w:val="22"/>
          <w:lang w:eastAsia="ru-RU"/>
        </w:rPr>
        <w:t>Protectie</w:t>
      </w:r>
      <w:proofErr w:type="spellEnd"/>
      <w:r w:rsidR="00743B77" w:rsidRPr="00743B77">
        <w:rPr>
          <w:bCs/>
          <w:color w:val="000000" w:themeColor="text1"/>
          <w:sz w:val="22"/>
          <w:szCs w:val="22"/>
          <w:lang w:eastAsia="ru-RU"/>
        </w:rPr>
        <w:t xml:space="preserve"> a Plantelor al USM,  mun. Chișinău, str. </w:t>
      </w:r>
      <w:proofErr w:type="spellStart"/>
      <w:r w:rsidR="00743B77" w:rsidRPr="00743B77">
        <w:rPr>
          <w:bCs/>
          <w:color w:val="000000" w:themeColor="text1"/>
          <w:sz w:val="22"/>
          <w:szCs w:val="22"/>
          <w:lang w:eastAsia="ru-RU"/>
        </w:rPr>
        <w:t>Padurii</w:t>
      </w:r>
      <w:proofErr w:type="spellEnd"/>
      <w:r w:rsidR="00743B77" w:rsidRPr="00743B77">
        <w:rPr>
          <w:bCs/>
          <w:color w:val="000000" w:themeColor="text1"/>
          <w:sz w:val="22"/>
          <w:szCs w:val="22"/>
          <w:lang w:eastAsia="ru-RU"/>
        </w:rPr>
        <w:t xml:space="preserve"> nr.20, </w:t>
      </w:r>
      <w:proofErr w:type="spellStart"/>
      <w:r w:rsidR="00743B77" w:rsidRPr="00743B77">
        <w:rPr>
          <w:bCs/>
          <w:color w:val="000000" w:themeColor="text1"/>
          <w:sz w:val="22"/>
          <w:szCs w:val="22"/>
          <w:lang w:eastAsia="ru-RU"/>
        </w:rPr>
        <w:t>mun.Chisinau</w:t>
      </w:r>
      <w:proofErr w:type="spellEnd"/>
      <w:r w:rsidR="00743B77" w:rsidRPr="00743B77">
        <w:rPr>
          <w:bCs/>
          <w:color w:val="000000" w:themeColor="text1"/>
          <w:sz w:val="22"/>
          <w:szCs w:val="22"/>
          <w:lang w:eastAsia="ru-RU"/>
        </w:rPr>
        <w:t>, nr. cad. 0100119.174.01</w:t>
      </w:r>
    </w:p>
    <w:tbl>
      <w:tblPr>
        <w:tblW w:w="0" w:type="auto"/>
        <w:tblLayout w:type="fixed"/>
        <w:tblLook w:val="0000" w:firstRow="0" w:lastRow="0" w:firstColumn="0" w:lastColumn="0" w:noHBand="0" w:noVBand="0"/>
      </w:tblPr>
      <w:tblGrid>
        <w:gridCol w:w="4786"/>
        <w:gridCol w:w="5245"/>
      </w:tblGrid>
      <w:tr w:rsidR="00603A70" w:rsidRPr="00603A70" w14:paraId="256BB3CD" w14:textId="77777777" w:rsidTr="00A4623D">
        <w:tc>
          <w:tcPr>
            <w:tcW w:w="4786" w:type="dxa"/>
            <w:tcBorders>
              <w:top w:val="nil"/>
              <w:left w:val="nil"/>
              <w:bottom w:val="single" w:sz="6" w:space="0" w:color="auto"/>
              <w:right w:val="nil"/>
            </w:tcBorders>
          </w:tcPr>
          <w:p w14:paraId="7E1735C9" w14:textId="77777777" w:rsidR="00603A70" w:rsidRPr="00603A70" w:rsidRDefault="00603A70" w:rsidP="00603A70">
            <w:pPr>
              <w:autoSpaceDE w:val="0"/>
              <w:autoSpaceDN w:val="0"/>
              <w:jc w:val="center"/>
              <w:rPr>
                <w:b/>
                <w:bCs/>
                <w:noProof w:val="0"/>
                <w:sz w:val="22"/>
                <w:szCs w:val="22"/>
                <w:lang w:val="en-US" w:eastAsia="ru-RU"/>
              </w:rPr>
            </w:pPr>
          </w:p>
          <w:p w14:paraId="5B776E02" w14:textId="77777777" w:rsidR="00603A70" w:rsidRPr="00603A70" w:rsidRDefault="00603A70" w:rsidP="006053F5">
            <w:pPr>
              <w:autoSpaceDE w:val="0"/>
              <w:autoSpaceDN w:val="0"/>
              <w:rPr>
                <w:b/>
                <w:bCs/>
                <w:noProof w:val="0"/>
                <w:sz w:val="22"/>
                <w:szCs w:val="22"/>
                <w:lang w:val="en-US" w:eastAsia="ru-RU"/>
              </w:rPr>
            </w:pPr>
          </w:p>
          <w:p w14:paraId="72BF2A61" w14:textId="7A547585" w:rsidR="00603A70" w:rsidRPr="00603A70" w:rsidRDefault="00467324" w:rsidP="00603A70">
            <w:pPr>
              <w:autoSpaceDE w:val="0"/>
              <w:autoSpaceDN w:val="0"/>
              <w:jc w:val="center"/>
              <w:rPr>
                <w:b/>
                <w:bCs/>
                <w:noProof w:val="0"/>
                <w:sz w:val="22"/>
                <w:szCs w:val="22"/>
                <w:lang w:val="en-US" w:eastAsia="ru-RU"/>
              </w:rPr>
            </w:pPr>
            <w:proofErr w:type="spellStart"/>
            <w:r>
              <w:rPr>
                <w:b/>
                <w:bCs/>
                <w:noProof w:val="0"/>
                <w:sz w:val="22"/>
                <w:szCs w:val="22"/>
                <w:lang w:val="en-US" w:eastAsia="ru-RU"/>
              </w:rPr>
              <w:t>Lotul</w:t>
            </w:r>
            <w:proofErr w:type="spellEnd"/>
            <w:r>
              <w:rPr>
                <w:b/>
                <w:bCs/>
                <w:noProof w:val="0"/>
                <w:sz w:val="22"/>
                <w:szCs w:val="22"/>
                <w:lang w:val="en-US" w:eastAsia="ru-RU"/>
              </w:rPr>
              <w:t xml:space="preserve"> nr. 1_</w:t>
            </w:r>
            <w:r w:rsidR="00EE5BF9" w:rsidRPr="00404BA9">
              <w:rPr>
                <w:bCs/>
                <w:color w:val="000000" w:themeColor="text1"/>
                <w:sz w:val="22"/>
                <w:szCs w:val="22"/>
                <w:lang w:eastAsia="ru-RU"/>
              </w:rPr>
              <w:t xml:space="preserve"> Lucrări de reparatie a blocurilor sanitare (etajele 2, 3 și 4) a blocului Institutului de Genetica, Fiziologie si Protectie a Plantelor al USM,  mun. Chișinău, str. Padurii nr.20, mun.Chisinau, nr. cad. 0100119.174.01</w:t>
            </w:r>
          </w:p>
        </w:tc>
        <w:tc>
          <w:tcPr>
            <w:tcW w:w="5245" w:type="dxa"/>
            <w:tcBorders>
              <w:top w:val="nil"/>
              <w:left w:val="nil"/>
              <w:bottom w:val="nil"/>
              <w:right w:val="nil"/>
            </w:tcBorders>
          </w:tcPr>
          <w:p w14:paraId="079DDB2D" w14:textId="77777777" w:rsidR="006053F5" w:rsidRDefault="006053F5" w:rsidP="00603A70">
            <w:pPr>
              <w:autoSpaceDE w:val="0"/>
              <w:autoSpaceDN w:val="0"/>
              <w:jc w:val="right"/>
              <w:rPr>
                <w:noProof w:val="0"/>
                <w:sz w:val="20"/>
                <w:szCs w:val="20"/>
                <w:lang w:val="en-US" w:eastAsia="ru-RU"/>
              </w:rPr>
            </w:pPr>
          </w:p>
          <w:p w14:paraId="3E2F757F" w14:textId="77777777" w:rsidR="006053F5" w:rsidRDefault="006053F5" w:rsidP="00603A70">
            <w:pPr>
              <w:autoSpaceDE w:val="0"/>
              <w:autoSpaceDN w:val="0"/>
              <w:jc w:val="right"/>
              <w:rPr>
                <w:noProof w:val="0"/>
                <w:sz w:val="20"/>
                <w:szCs w:val="20"/>
                <w:lang w:val="en-US" w:eastAsia="ru-RU"/>
              </w:rPr>
            </w:pPr>
          </w:p>
          <w:p w14:paraId="2AC9B3EA" w14:textId="4DEDFDD3" w:rsidR="00603A70" w:rsidRPr="00603A70" w:rsidRDefault="00603A70" w:rsidP="00603A70">
            <w:pPr>
              <w:autoSpaceDE w:val="0"/>
              <w:autoSpaceDN w:val="0"/>
              <w:jc w:val="right"/>
              <w:rPr>
                <w:noProof w:val="0"/>
                <w:sz w:val="20"/>
                <w:szCs w:val="20"/>
                <w:lang w:val="en-US" w:eastAsia="ru-RU"/>
              </w:rPr>
            </w:pPr>
            <w:r w:rsidRPr="00603A70">
              <w:rPr>
                <w:noProof w:val="0"/>
                <w:sz w:val="20"/>
                <w:szCs w:val="20"/>
                <w:lang w:val="en-US" w:eastAsia="ru-RU"/>
              </w:rPr>
              <w:t xml:space="preserve">Formular Nr.1 </w:t>
            </w:r>
            <w:proofErr w:type="spellStart"/>
            <w:r w:rsidRPr="00603A70">
              <w:rPr>
                <w:noProof w:val="0"/>
                <w:sz w:val="20"/>
                <w:szCs w:val="20"/>
                <w:lang w:val="en-US" w:eastAsia="ru-RU"/>
              </w:rPr>
              <w:t>desfasurat</w:t>
            </w:r>
            <w:proofErr w:type="spellEnd"/>
          </w:p>
          <w:p w14:paraId="1707E869" w14:textId="77777777" w:rsidR="00603A70" w:rsidRPr="00603A70" w:rsidRDefault="00603A70" w:rsidP="00603A70">
            <w:pPr>
              <w:tabs>
                <w:tab w:val="left" w:pos="4786"/>
                <w:tab w:val="left" w:pos="10031"/>
              </w:tabs>
              <w:autoSpaceDE w:val="0"/>
              <w:autoSpaceDN w:val="0"/>
              <w:jc w:val="right"/>
              <w:rPr>
                <w:noProof w:val="0"/>
                <w:sz w:val="22"/>
                <w:szCs w:val="22"/>
                <w:lang w:val="en-US" w:eastAsia="ru-RU"/>
              </w:rPr>
            </w:pPr>
            <w:proofErr w:type="spellStart"/>
            <w:r w:rsidRPr="00603A70">
              <w:rPr>
                <w:noProof w:val="0"/>
                <w:sz w:val="20"/>
                <w:szCs w:val="20"/>
                <w:lang w:val="en-US" w:eastAsia="ru-RU"/>
              </w:rPr>
              <w:t>WinСmeta</w:t>
            </w:r>
            <w:proofErr w:type="spellEnd"/>
          </w:p>
        </w:tc>
      </w:tr>
      <w:tr w:rsidR="00603A70" w:rsidRPr="00603A70" w14:paraId="5C950F5D" w14:textId="77777777" w:rsidTr="00A4623D">
        <w:tc>
          <w:tcPr>
            <w:tcW w:w="4786" w:type="dxa"/>
            <w:tcBorders>
              <w:top w:val="nil"/>
              <w:left w:val="nil"/>
              <w:bottom w:val="nil"/>
              <w:right w:val="nil"/>
            </w:tcBorders>
          </w:tcPr>
          <w:p w14:paraId="2FDD8708" w14:textId="77777777" w:rsidR="00603A70" w:rsidRPr="00603A70" w:rsidRDefault="00603A70" w:rsidP="00603A70">
            <w:pPr>
              <w:autoSpaceDE w:val="0"/>
              <w:autoSpaceDN w:val="0"/>
              <w:jc w:val="center"/>
              <w:rPr>
                <w:noProof w:val="0"/>
                <w:sz w:val="18"/>
                <w:szCs w:val="18"/>
                <w:lang w:val="en-US" w:eastAsia="ru-RU"/>
              </w:rPr>
            </w:pPr>
            <w:r w:rsidRPr="00603A70">
              <w:rPr>
                <w:noProof w:val="0"/>
                <w:sz w:val="18"/>
                <w:szCs w:val="18"/>
                <w:lang w:val="en-US" w:eastAsia="ru-RU"/>
              </w:rPr>
              <w:t>(</w:t>
            </w:r>
            <w:proofErr w:type="spellStart"/>
            <w:r w:rsidRPr="00603A70">
              <w:rPr>
                <w:noProof w:val="0"/>
                <w:sz w:val="18"/>
                <w:szCs w:val="18"/>
                <w:lang w:val="en-US" w:eastAsia="ru-RU"/>
              </w:rPr>
              <w:t>denumirea</w:t>
            </w:r>
            <w:proofErr w:type="spellEnd"/>
            <w:r w:rsidRPr="00603A70">
              <w:rPr>
                <w:noProof w:val="0"/>
                <w:sz w:val="18"/>
                <w:szCs w:val="18"/>
                <w:lang w:val="en-US" w:eastAsia="ru-RU"/>
              </w:rPr>
              <w:t xml:space="preserve"> </w:t>
            </w:r>
            <w:proofErr w:type="spellStart"/>
            <w:r w:rsidRPr="00603A70">
              <w:rPr>
                <w:noProof w:val="0"/>
                <w:sz w:val="18"/>
                <w:szCs w:val="18"/>
                <w:lang w:val="en-US" w:eastAsia="ru-RU"/>
              </w:rPr>
              <w:t>obiectivului</w:t>
            </w:r>
            <w:proofErr w:type="spellEnd"/>
            <w:r w:rsidRPr="00603A70">
              <w:rPr>
                <w:noProof w:val="0"/>
                <w:sz w:val="18"/>
                <w:szCs w:val="18"/>
                <w:lang w:val="en-US" w:eastAsia="ru-RU"/>
              </w:rPr>
              <w:t>)</w:t>
            </w:r>
          </w:p>
        </w:tc>
        <w:tc>
          <w:tcPr>
            <w:tcW w:w="5245" w:type="dxa"/>
            <w:tcBorders>
              <w:top w:val="nil"/>
              <w:left w:val="nil"/>
              <w:bottom w:val="nil"/>
              <w:right w:val="nil"/>
            </w:tcBorders>
          </w:tcPr>
          <w:p w14:paraId="6092034A" w14:textId="77777777" w:rsidR="00603A70" w:rsidRPr="00603A70" w:rsidRDefault="00603A70" w:rsidP="00603A70">
            <w:pPr>
              <w:autoSpaceDE w:val="0"/>
              <w:autoSpaceDN w:val="0"/>
              <w:jc w:val="center"/>
              <w:rPr>
                <w:noProof w:val="0"/>
                <w:sz w:val="22"/>
                <w:szCs w:val="22"/>
                <w:lang w:val="en-US" w:eastAsia="ru-RU"/>
              </w:rPr>
            </w:pPr>
          </w:p>
        </w:tc>
      </w:tr>
    </w:tbl>
    <w:p w14:paraId="5DA062F9" w14:textId="77777777" w:rsidR="00603A70" w:rsidRPr="00603A70" w:rsidRDefault="00603A70" w:rsidP="00603A70">
      <w:pPr>
        <w:autoSpaceDE w:val="0"/>
        <w:autoSpaceDN w:val="0"/>
        <w:rPr>
          <w:noProof w:val="0"/>
          <w:sz w:val="22"/>
          <w:szCs w:val="22"/>
          <w:lang w:val="en-US" w:eastAsia="ru-RU"/>
        </w:rPr>
      </w:pPr>
    </w:p>
    <w:p w14:paraId="6D01DEE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it-IT" w:eastAsia="ru-RU"/>
        </w:rPr>
        <w:t>Lista cu cantit</w:t>
      </w:r>
      <w:proofErr w:type="spellStart"/>
      <w:r w:rsidRPr="00603A70">
        <w:rPr>
          <w:b/>
          <w:bCs/>
          <w:noProof w:val="0"/>
          <w:sz w:val="22"/>
          <w:szCs w:val="22"/>
          <w:lang w:eastAsia="ru-RU"/>
        </w:rPr>
        <w:t>ăţile</w:t>
      </w:r>
      <w:proofErr w:type="spellEnd"/>
      <w:r w:rsidRPr="00603A70">
        <w:rPr>
          <w:b/>
          <w:bCs/>
          <w:noProof w:val="0"/>
          <w:sz w:val="22"/>
          <w:szCs w:val="22"/>
          <w:lang w:eastAsia="ru-RU"/>
        </w:rPr>
        <w:t xml:space="preserve"> de lucrări</w:t>
      </w:r>
      <w:r w:rsidRPr="00603A70">
        <w:rPr>
          <w:b/>
          <w:bCs/>
          <w:noProof w:val="0"/>
          <w:sz w:val="22"/>
          <w:szCs w:val="22"/>
          <w:lang w:val="en-US" w:eastAsia="ru-RU"/>
        </w:rPr>
        <w:t xml:space="preserve"> № 2-1</w:t>
      </w:r>
    </w:p>
    <w:p w14:paraId="7BD0DB5E" w14:textId="77777777" w:rsidR="00603A70" w:rsidRPr="00603A70" w:rsidRDefault="00603A70" w:rsidP="00603A70">
      <w:pPr>
        <w:autoSpaceDE w:val="0"/>
        <w:autoSpaceDN w:val="0"/>
        <w:jc w:val="center"/>
        <w:rPr>
          <w:noProof w:val="0"/>
          <w:sz w:val="22"/>
          <w:szCs w:val="22"/>
          <w:lang w:val="en-US" w:eastAsia="ru-RU"/>
        </w:rPr>
      </w:pPr>
      <w:r w:rsidRPr="00603A70">
        <w:rPr>
          <w:noProof w:val="0"/>
          <w:sz w:val="22"/>
          <w:szCs w:val="22"/>
          <w:lang w:val="en-US" w:eastAsia="ru-RU"/>
        </w:rPr>
        <w:t xml:space="preserve">Bloc </w:t>
      </w:r>
      <w:proofErr w:type="spellStart"/>
      <w:r w:rsidRPr="00603A70">
        <w:rPr>
          <w:noProof w:val="0"/>
          <w:sz w:val="22"/>
          <w:szCs w:val="22"/>
          <w:lang w:val="en-US" w:eastAsia="ru-RU"/>
        </w:rPr>
        <w:t>Sanitar</w:t>
      </w:r>
      <w:proofErr w:type="spellEnd"/>
    </w:p>
    <w:p w14:paraId="460B8903" w14:textId="2DF8FB16" w:rsidR="00603A70" w:rsidRPr="00603A70" w:rsidRDefault="00603A70" w:rsidP="00603A70">
      <w:pPr>
        <w:autoSpaceDE w:val="0"/>
        <w:autoSpaceDN w:val="0"/>
        <w:jc w:val="center"/>
        <w:rPr>
          <w:b/>
          <w:bCs/>
          <w:noProof w:val="0"/>
          <w:sz w:val="28"/>
          <w:szCs w:val="28"/>
          <w:lang w:val="en-US" w:eastAsia="ru-RU"/>
        </w:rPr>
      </w:pPr>
    </w:p>
    <w:p w14:paraId="43941680" w14:textId="77777777" w:rsidR="00603A70" w:rsidRPr="00603A70" w:rsidRDefault="00603A70" w:rsidP="00603A70">
      <w:pPr>
        <w:autoSpaceDE w:val="0"/>
        <w:autoSpaceDN w:val="0"/>
        <w:rPr>
          <w:noProof w:val="0"/>
          <w:lang w:val="en-US" w:eastAsia="ru-RU"/>
        </w:rPr>
      </w:pPr>
      <w:r w:rsidRPr="00603A70">
        <w:rPr>
          <w:noProof w:val="0"/>
          <w:lang w:eastAsia="ru-RU"/>
        </w:rPr>
        <w:t>I</w:t>
      </w:r>
      <w:proofErr w:type="spellStart"/>
      <w:r w:rsidRPr="00603A70">
        <w:rPr>
          <w:noProof w:val="0"/>
          <w:lang w:val="en-US" w:eastAsia="ru-RU"/>
        </w:rPr>
        <w:t>ntocmit</w:t>
      </w:r>
      <w:proofErr w:type="spellEnd"/>
      <w:r w:rsidRPr="00603A70">
        <w:rPr>
          <w:noProof w:val="0"/>
          <w:lang w:val="en-US" w:eastAsia="ru-RU"/>
        </w:rPr>
        <w:t xml:space="preserve"> in </w:t>
      </w:r>
      <w:proofErr w:type="spellStart"/>
      <w:r w:rsidRPr="00603A70">
        <w:rPr>
          <w:noProof w:val="0"/>
          <w:lang w:val="en-US" w:eastAsia="ru-RU"/>
        </w:rPr>
        <w:t>preţuri</w:t>
      </w:r>
      <w:proofErr w:type="spellEnd"/>
      <w:r w:rsidRPr="00603A70">
        <w:rPr>
          <w:noProof w:val="0"/>
          <w:lang w:val="en-US" w:eastAsia="ru-RU"/>
        </w:rPr>
        <w:t xml:space="preserve">  </w:t>
      </w:r>
      <w:proofErr w:type="spellStart"/>
      <w:r w:rsidRPr="00603A70">
        <w:rPr>
          <w:noProof w:val="0"/>
          <w:lang w:val="en-US" w:eastAsia="ru-RU"/>
        </w:rPr>
        <w:t>curente</w:t>
      </w:r>
      <w:proofErr w:type="spellEnd"/>
      <w:r w:rsidRPr="00603A70">
        <w:rPr>
          <w:noProof w:val="0"/>
          <w:lang w:val="en-US" w:eastAsia="ru-RU"/>
        </w:rPr>
        <w:t xml:space="preserve"> </w:t>
      </w:r>
    </w:p>
    <w:tbl>
      <w:tblPr>
        <w:tblW w:w="10232" w:type="dxa"/>
        <w:tblInd w:w="-459" w:type="dxa"/>
        <w:tblLayout w:type="fixed"/>
        <w:tblLook w:val="0000" w:firstRow="0" w:lastRow="0" w:firstColumn="0" w:lastColumn="0" w:noHBand="0" w:noVBand="0"/>
      </w:tblPr>
      <w:tblGrid>
        <w:gridCol w:w="1119"/>
        <w:gridCol w:w="1397"/>
        <w:gridCol w:w="4183"/>
        <w:gridCol w:w="995"/>
        <w:gridCol w:w="1118"/>
        <w:gridCol w:w="1420"/>
      </w:tblGrid>
      <w:tr w:rsidR="00603A70" w:rsidRPr="00603A70" w14:paraId="5C766F17" w14:textId="77777777" w:rsidTr="00E42EC5">
        <w:trPr>
          <w:cantSplit/>
          <w:trHeight w:val="314"/>
        </w:trPr>
        <w:tc>
          <w:tcPr>
            <w:tcW w:w="1119" w:type="dxa"/>
            <w:vMerge w:val="restart"/>
            <w:tcBorders>
              <w:top w:val="single" w:sz="6" w:space="0" w:color="auto"/>
              <w:left w:val="single" w:sz="6" w:space="0" w:color="auto"/>
              <w:bottom w:val="single" w:sz="6" w:space="0" w:color="auto"/>
              <w:right w:val="nil"/>
            </w:tcBorders>
            <w:shd w:val="pct5" w:color="auto" w:fill="auto"/>
            <w:vAlign w:val="center"/>
          </w:tcPr>
          <w:p w14:paraId="2330013F" w14:textId="77777777" w:rsidR="00603A70" w:rsidRPr="00603A70" w:rsidRDefault="00603A70" w:rsidP="00603A70">
            <w:pPr>
              <w:autoSpaceDE w:val="0"/>
              <w:autoSpaceDN w:val="0"/>
              <w:ind w:right="-108"/>
              <w:jc w:val="center"/>
              <w:rPr>
                <w:noProof w:val="0"/>
                <w:sz w:val="16"/>
                <w:szCs w:val="16"/>
                <w:lang w:val="en-US" w:eastAsia="ru-RU"/>
              </w:rPr>
            </w:pPr>
            <w:r w:rsidRPr="00603A70">
              <w:rPr>
                <w:noProof w:val="0"/>
                <w:sz w:val="16"/>
                <w:szCs w:val="16"/>
                <w:lang w:val="en-US" w:eastAsia="ru-RU"/>
              </w:rPr>
              <w:t>№</w:t>
            </w:r>
          </w:p>
          <w:p w14:paraId="03AC9213" w14:textId="77777777" w:rsidR="00603A70" w:rsidRPr="00603A70" w:rsidRDefault="00603A70" w:rsidP="00603A70">
            <w:pPr>
              <w:autoSpaceDE w:val="0"/>
              <w:autoSpaceDN w:val="0"/>
              <w:ind w:right="-108"/>
              <w:jc w:val="center"/>
              <w:rPr>
                <w:noProof w:val="0"/>
                <w:sz w:val="16"/>
                <w:szCs w:val="16"/>
                <w:lang w:val="en-US" w:eastAsia="ru-RU"/>
              </w:rPr>
            </w:pPr>
            <w:proofErr w:type="spellStart"/>
            <w:r w:rsidRPr="00603A70">
              <w:rPr>
                <w:noProof w:val="0"/>
                <w:sz w:val="16"/>
                <w:szCs w:val="16"/>
                <w:lang w:val="en-US" w:eastAsia="ru-RU"/>
              </w:rPr>
              <w:t>crt</w:t>
            </w:r>
            <w:proofErr w:type="spellEnd"/>
            <w:r w:rsidRPr="00603A70">
              <w:rPr>
                <w:noProof w:val="0"/>
                <w:sz w:val="16"/>
                <w:szCs w:val="16"/>
                <w:lang w:val="en-US" w:eastAsia="ru-RU"/>
              </w:rPr>
              <w:t>.</w:t>
            </w:r>
          </w:p>
        </w:tc>
        <w:tc>
          <w:tcPr>
            <w:tcW w:w="1397" w:type="dxa"/>
            <w:vMerge w:val="restart"/>
            <w:tcBorders>
              <w:top w:val="single" w:sz="6" w:space="0" w:color="auto"/>
              <w:left w:val="single" w:sz="6" w:space="0" w:color="auto"/>
              <w:bottom w:val="single" w:sz="6" w:space="0" w:color="auto"/>
              <w:right w:val="nil"/>
            </w:tcBorders>
            <w:shd w:val="pct5" w:color="auto" w:fill="auto"/>
            <w:vAlign w:val="center"/>
          </w:tcPr>
          <w:p w14:paraId="0E6CA19F" w14:textId="77777777" w:rsidR="00603A70" w:rsidRPr="00603A70" w:rsidRDefault="00603A70" w:rsidP="00603A70">
            <w:pPr>
              <w:autoSpaceDE w:val="0"/>
              <w:autoSpaceDN w:val="0"/>
              <w:ind w:left="-120" w:right="-108"/>
              <w:jc w:val="center"/>
              <w:rPr>
                <w:noProof w:val="0"/>
                <w:sz w:val="16"/>
                <w:szCs w:val="16"/>
                <w:lang w:val="en-US" w:eastAsia="ru-RU"/>
              </w:rPr>
            </w:pPr>
            <w:r w:rsidRPr="00603A70">
              <w:rPr>
                <w:noProof w:val="0"/>
                <w:sz w:val="16"/>
                <w:szCs w:val="16"/>
                <w:lang w:eastAsia="ru-RU"/>
              </w:rPr>
              <w:t>Simbol</w:t>
            </w:r>
            <w:r w:rsidRPr="00603A70">
              <w:rPr>
                <w:noProof w:val="0"/>
                <w:sz w:val="16"/>
                <w:szCs w:val="16"/>
                <w:lang w:val="en-US" w:eastAsia="ru-RU"/>
              </w:rPr>
              <w:t xml:space="preserve"> </w:t>
            </w:r>
            <w:r w:rsidRPr="00603A70">
              <w:rPr>
                <w:noProof w:val="0"/>
                <w:sz w:val="16"/>
                <w:szCs w:val="16"/>
                <w:lang w:eastAsia="ru-RU"/>
              </w:rPr>
              <w:t>norme</w:t>
            </w:r>
            <w:r w:rsidRPr="00603A70">
              <w:rPr>
                <w:noProof w:val="0"/>
                <w:sz w:val="16"/>
                <w:szCs w:val="16"/>
                <w:lang w:val="en-US" w:eastAsia="ru-RU"/>
              </w:rPr>
              <w:t xml:space="preserve"> </w:t>
            </w:r>
            <w:proofErr w:type="spellStart"/>
            <w:r w:rsidRPr="00603A70">
              <w:rPr>
                <w:noProof w:val="0"/>
                <w:sz w:val="16"/>
                <w:szCs w:val="16"/>
                <w:lang w:eastAsia="ru-RU"/>
              </w:rPr>
              <w:t>şi</w:t>
            </w:r>
            <w:proofErr w:type="spellEnd"/>
            <w:r w:rsidRPr="00603A70">
              <w:rPr>
                <w:noProof w:val="0"/>
                <w:sz w:val="16"/>
                <w:szCs w:val="16"/>
                <w:lang w:eastAsia="ru-RU"/>
              </w:rPr>
              <w:t xml:space="preserve"> Cod </w:t>
            </w:r>
            <w:r w:rsidRPr="00603A70">
              <w:rPr>
                <w:noProof w:val="0"/>
                <w:sz w:val="16"/>
                <w:szCs w:val="16"/>
                <w:lang w:val="en-US" w:eastAsia="ru-RU"/>
              </w:rPr>
              <w:t xml:space="preserve"> </w:t>
            </w:r>
            <w:r w:rsidRPr="00603A70">
              <w:rPr>
                <w:noProof w:val="0"/>
                <w:sz w:val="16"/>
                <w:szCs w:val="16"/>
                <w:lang w:eastAsia="ru-RU"/>
              </w:rPr>
              <w:t>resurse</w:t>
            </w:r>
          </w:p>
        </w:tc>
        <w:tc>
          <w:tcPr>
            <w:tcW w:w="4183" w:type="dxa"/>
            <w:vMerge w:val="restart"/>
            <w:tcBorders>
              <w:top w:val="single" w:sz="6" w:space="0" w:color="auto"/>
              <w:left w:val="single" w:sz="6" w:space="0" w:color="auto"/>
              <w:bottom w:val="single" w:sz="6" w:space="0" w:color="auto"/>
              <w:right w:val="nil"/>
            </w:tcBorders>
            <w:shd w:val="pct5" w:color="auto" w:fill="auto"/>
            <w:vAlign w:val="center"/>
          </w:tcPr>
          <w:p w14:paraId="78810582" w14:textId="77777777" w:rsidR="00603A70" w:rsidRPr="00603A70" w:rsidRDefault="00603A70" w:rsidP="00603A70">
            <w:pPr>
              <w:autoSpaceDE w:val="0"/>
              <w:autoSpaceDN w:val="0"/>
              <w:jc w:val="center"/>
              <w:rPr>
                <w:noProof w:val="0"/>
                <w:sz w:val="16"/>
                <w:szCs w:val="16"/>
                <w:lang w:eastAsia="ru-RU"/>
              </w:rPr>
            </w:pPr>
          </w:p>
          <w:p w14:paraId="08BD47A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eastAsia="ru-RU"/>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071F1FC" w14:textId="77777777" w:rsidR="00603A70" w:rsidRPr="00603A70" w:rsidRDefault="00603A70" w:rsidP="00603A70">
            <w:pPr>
              <w:autoSpaceDE w:val="0"/>
              <w:autoSpaceDN w:val="0"/>
              <w:ind w:left="-108" w:right="-108"/>
              <w:jc w:val="center"/>
              <w:rPr>
                <w:noProof w:val="0"/>
                <w:sz w:val="16"/>
                <w:szCs w:val="16"/>
                <w:lang w:eastAsia="ru-RU"/>
              </w:rPr>
            </w:pPr>
          </w:p>
          <w:p w14:paraId="0E5D2C1D" w14:textId="77777777" w:rsidR="00603A70" w:rsidRPr="00603A70" w:rsidRDefault="00603A70" w:rsidP="00603A70">
            <w:pPr>
              <w:autoSpaceDE w:val="0"/>
              <w:autoSpaceDN w:val="0"/>
              <w:ind w:left="-108" w:right="-108"/>
              <w:jc w:val="center"/>
              <w:rPr>
                <w:noProof w:val="0"/>
                <w:sz w:val="16"/>
                <w:szCs w:val="16"/>
                <w:lang w:val="en-US" w:eastAsia="ru-RU"/>
              </w:rPr>
            </w:pPr>
            <w:r w:rsidRPr="00603A70">
              <w:rPr>
                <w:noProof w:val="0"/>
                <w:sz w:val="16"/>
                <w:szCs w:val="16"/>
                <w:lang w:eastAsia="ru-RU"/>
              </w:rPr>
              <w:t>U.M.</w:t>
            </w:r>
          </w:p>
        </w:tc>
        <w:tc>
          <w:tcPr>
            <w:tcW w:w="2538"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77206AA" w14:textId="77777777" w:rsidR="00603A70" w:rsidRPr="00603A70" w:rsidRDefault="00603A70" w:rsidP="00603A70">
            <w:pPr>
              <w:autoSpaceDE w:val="0"/>
              <w:autoSpaceDN w:val="0"/>
              <w:ind w:left="-108" w:right="-108"/>
              <w:jc w:val="center"/>
              <w:rPr>
                <w:noProof w:val="0"/>
                <w:sz w:val="16"/>
                <w:szCs w:val="16"/>
                <w:lang w:val="en-US" w:eastAsia="ru-RU"/>
              </w:rPr>
            </w:pPr>
            <w:proofErr w:type="spellStart"/>
            <w:r w:rsidRPr="00603A70">
              <w:rPr>
                <w:noProof w:val="0"/>
                <w:sz w:val="16"/>
                <w:szCs w:val="16"/>
                <w:lang w:val="en-US" w:eastAsia="ru-RU"/>
              </w:rPr>
              <w:t>Consum</w:t>
            </w:r>
            <w:proofErr w:type="spellEnd"/>
            <w:r w:rsidRPr="00603A70">
              <w:rPr>
                <w:noProof w:val="0"/>
                <w:sz w:val="16"/>
                <w:szCs w:val="16"/>
                <w:lang w:val="en-US" w:eastAsia="ru-RU"/>
              </w:rPr>
              <w:t xml:space="preserve"> de </w:t>
            </w:r>
            <w:proofErr w:type="spellStart"/>
            <w:proofErr w:type="gramStart"/>
            <w:r w:rsidRPr="00603A70">
              <w:rPr>
                <w:noProof w:val="0"/>
                <w:sz w:val="16"/>
                <w:szCs w:val="16"/>
                <w:lang w:val="en-US" w:eastAsia="ru-RU"/>
              </w:rPr>
              <w:t>manopera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resurse</w:t>
            </w:r>
            <w:proofErr w:type="spellEnd"/>
            <w:proofErr w:type="gramEnd"/>
            <w:r w:rsidRPr="00603A70">
              <w:rPr>
                <w:noProof w:val="0"/>
                <w:sz w:val="16"/>
                <w:szCs w:val="16"/>
                <w:lang w:val="en-US" w:eastAsia="ru-RU"/>
              </w:rPr>
              <w:t xml:space="preserve"> </w:t>
            </w:r>
            <w:proofErr w:type="spellStart"/>
            <w:r w:rsidRPr="00603A70">
              <w:rPr>
                <w:noProof w:val="0"/>
                <w:sz w:val="16"/>
                <w:szCs w:val="16"/>
                <w:lang w:val="en-US" w:eastAsia="ru-RU"/>
              </w:rPr>
              <w:t>materiale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utilaje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constructie</w:t>
            </w:r>
            <w:proofErr w:type="spellEnd"/>
          </w:p>
        </w:tc>
      </w:tr>
      <w:tr w:rsidR="00603A70" w:rsidRPr="00603A70" w14:paraId="63072DF3" w14:textId="77777777" w:rsidTr="00E42EC5">
        <w:trPr>
          <w:cantSplit/>
        </w:trPr>
        <w:tc>
          <w:tcPr>
            <w:tcW w:w="1119" w:type="dxa"/>
            <w:vMerge/>
            <w:tcBorders>
              <w:top w:val="single" w:sz="6" w:space="0" w:color="auto"/>
              <w:left w:val="single" w:sz="6" w:space="0" w:color="auto"/>
              <w:bottom w:val="single" w:sz="6" w:space="0" w:color="auto"/>
              <w:right w:val="nil"/>
            </w:tcBorders>
            <w:vAlign w:val="center"/>
          </w:tcPr>
          <w:p w14:paraId="46909C33" w14:textId="77777777" w:rsidR="00603A70" w:rsidRPr="00603A70" w:rsidRDefault="00603A70" w:rsidP="00603A70">
            <w:pPr>
              <w:jc w:val="center"/>
              <w:rPr>
                <w:noProof w:val="0"/>
                <w:sz w:val="16"/>
                <w:szCs w:val="16"/>
                <w:lang w:val="en-US" w:eastAsia="ru-RU"/>
              </w:rPr>
            </w:pPr>
          </w:p>
        </w:tc>
        <w:tc>
          <w:tcPr>
            <w:tcW w:w="1397" w:type="dxa"/>
            <w:vMerge/>
            <w:tcBorders>
              <w:top w:val="single" w:sz="6" w:space="0" w:color="auto"/>
              <w:left w:val="single" w:sz="6" w:space="0" w:color="auto"/>
              <w:bottom w:val="single" w:sz="6" w:space="0" w:color="auto"/>
              <w:right w:val="nil"/>
            </w:tcBorders>
            <w:vAlign w:val="center"/>
          </w:tcPr>
          <w:p w14:paraId="34C51803" w14:textId="77777777" w:rsidR="00603A70" w:rsidRPr="00603A70" w:rsidRDefault="00603A70" w:rsidP="00603A70">
            <w:pPr>
              <w:jc w:val="center"/>
              <w:rPr>
                <w:noProof w:val="0"/>
                <w:sz w:val="16"/>
                <w:szCs w:val="16"/>
                <w:lang w:val="en-US" w:eastAsia="ru-RU"/>
              </w:rPr>
            </w:pPr>
          </w:p>
        </w:tc>
        <w:tc>
          <w:tcPr>
            <w:tcW w:w="4183" w:type="dxa"/>
            <w:vMerge/>
            <w:tcBorders>
              <w:top w:val="single" w:sz="6" w:space="0" w:color="auto"/>
              <w:left w:val="single" w:sz="6" w:space="0" w:color="auto"/>
              <w:bottom w:val="single" w:sz="6" w:space="0" w:color="auto"/>
              <w:right w:val="nil"/>
            </w:tcBorders>
            <w:vAlign w:val="center"/>
          </w:tcPr>
          <w:p w14:paraId="0836E982" w14:textId="77777777" w:rsidR="00603A70" w:rsidRPr="00603A70" w:rsidRDefault="00603A70" w:rsidP="00603A70">
            <w:pPr>
              <w:jc w:val="center"/>
              <w:rPr>
                <w:noProof w:val="0"/>
                <w:sz w:val="16"/>
                <w:szCs w:val="16"/>
                <w:lang w:val="en-US" w:eastAsia="ru-RU"/>
              </w:rPr>
            </w:pPr>
          </w:p>
        </w:tc>
        <w:tc>
          <w:tcPr>
            <w:tcW w:w="995" w:type="dxa"/>
            <w:vMerge/>
            <w:tcBorders>
              <w:top w:val="single" w:sz="6" w:space="0" w:color="auto"/>
              <w:left w:val="single" w:sz="6" w:space="0" w:color="auto"/>
              <w:bottom w:val="single" w:sz="6" w:space="0" w:color="auto"/>
              <w:right w:val="single" w:sz="4" w:space="0" w:color="auto"/>
            </w:tcBorders>
            <w:vAlign w:val="center"/>
          </w:tcPr>
          <w:p w14:paraId="3DA8DF77" w14:textId="77777777" w:rsidR="00603A70" w:rsidRPr="00603A70" w:rsidRDefault="00603A70" w:rsidP="00603A70">
            <w:pPr>
              <w:jc w:val="center"/>
              <w:rPr>
                <w:noProof w:val="0"/>
                <w:sz w:val="16"/>
                <w:szCs w:val="16"/>
                <w:lang w:val="en-US" w:eastAsia="ru-RU"/>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14:paraId="1291BDC3" w14:textId="77777777" w:rsidR="00603A70" w:rsidRPr="00603A70" w:rsidRDefault="00603A70" w:rsidP="00603A70">
            <w:pPr>
              <w:jc w:val="center"/>
              <w:rPr>
                <w:noProof w:val="0"/>
                <w:sz w:val="16"/>
                <w:szCs w:val="16"/>
                <w:lang w:val="en-US" w:eastAsia="ru-RU"/>
              </w:rPr>
            </w:pPr>
            <w:r w:rsidRPr="00603A70">
              <w:rPr>
                <w:noProof w:val="0"/>
                <w:sz w:val="16"/>
                <w:szCs w:val="16"/>
                <w:lang w:val="en-US" w:eastAsia="ru-RU"/>
              </w:rPr>
              <w:t xml:space="preserve">Pe </w:t>
            </w:r>
            <w:proofErr w:type="spellStart"/>
            <w:r w:rsidRPr="00603A70">
              <w:rPr>
                <w:noProof w:val="0"/>
                <w:sz w:val="16"/>
                <w:szCs w:val="16"/>
                <w:lang w:val="en-US" w:eastAsia="ru-RU"/>
              </w:rPr>
              <w:t>unitate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masura</w:t>
            </w:r>
            <w:proofErr w:type="spellEnd"/>
          </w:p>
        </w:tc>
        <w:tc>
          <w:tcPr>
            <w:tcW w:w="1420" w:type="dxa"/>
            <w:tcBorders>
              <w:top w:val="single" w:sz="6" w:space="0" w:color="auto"/>
              <w:left w:val="single" w:sz="6" w:space="0" w:color="auto"/>
              <w:bottom w:val="single" w:sz="4" w:space="0" w:color="auto"/>
              <w:right w:val="single" w:sz="4" w:space="0" w:color="auto"/>
            </w:tcBorders>
            <w:shd w:val="pct5" w:color="auto" w:fill="auto"/>
            <w:vAlign w:val="center"/>
          </w:tcPr>
          <w:p w14:paraId="7C299A08" w14:textId="77777777" w:rsidR="00603A70" w:rsidRPr="00603A70" w:rsidRDefault="00603A70" w:rsidP="00603A70">
            <w:pPr>
              <w:jc w:val="center"/>
              <w:rPr>
                <w:noProof w:val="0"/>
                <w:sz w:val="16"/>
                <w:szCs w:val="16"/>
                <w:lang w:val="en-US" w:eastAsia="ru-RU"/>
              </w:rPr>
            </w:pPr>
            <w:r w:rsidRPr="00603A70">
              <w:rPr>
                <w:noProof w:val="0"/>
                <w:sz w:val="16"/>
                <w:szCs w:val="16"/>
                <w:lang w:val="en-US" w:eastAsia="ru-RU"/>
              </w:rPr>
              <w:t xml:space="preserve">Conform </w:t>
            </w:r>
            <w:proofErr w:type="spellStart"/>
            <w:r w:rsidRPr="00603A70">
              <w:rPr>
                <w:noProof w:val="0"/>
                <w:sz w:val="16"/>
                <w:szCs w:val="16"/>
                <w:lang w:val="en-US" w:eastAsia="ru-RU"/>
              </w:rPr>
              <w:t>cantitatilor</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proiect</w:t>
            </w:r>
            <w:proofErr w:type="spellEnd"/>
          </w:p>
        </w:tc>
      </w:tr>
    </w:tbl>
    <w:p w14:paraId="257AA5A9" w14:textId="77777777" w:rsidR="00603A70" w:rsidRPr="00603A70" w:rsidRDefault="00603A70" w:rsidP="00603A70">
      <w:pPr>
        <w:autoSpaceDE w:val="0"/>
        <w:autoSpaceDN w:val="0"/>
        <w:rPr>
          <w:noProof w:val="0"/>
          <w:sz w:val="2"/>
          <w:szCs w:val="2"/>
          <w:lang w:val="en-US" w:eastAsia="ru-RU"/>
        </w:rPr>
      </w:pP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746"/>
      </w:tblGrid>
      <w:tr w:rsidR="00603A70" w:rsidRPr="00603A70" w14:paraId="14172B79" w14:textId="77777777" w:rsidTr="00E42EC5">
        <w:trPr>
          <w:cantSplit/>
          <w:tblHeader/>
        </w:trPr>
        <w:tc>
          <w:tcPr>
            <w:tcW w:w="1106" w:type="dxa"/>
            <w:gridSpan w:val="3"/>
            <w:shd w:val="pct5" w:color="auto" w:fill="auto"/>
            <w:vAlign w:val="center"/>
          </w:tcPr>
          <w:p w14:paraId="6D320AD3" w14:textId="77777777" w:rsidR="00603A70" w:rsidRPr="00603A70" w:rsidRDefault="00603A70" w:rsidP="00603A70">
            <w:pPr>
              <w:autoSpaceDE w:val="0"/>
              <w:autoSpaceDN w:val="0"/>
              <w:ind w:right="-108"/>
              <w:jc w:val="center"/>
              <w:rPr>
                <w:noProof w:val="0"/>
                <w:sz w:val="16"/>
                <w:szCs w:val="16"/>
                <w:lang w:val="en-US" w:eastAsia="ru-RU"/>
              </w:rPr>
            </w:pPr>
            <w:r w:rsidRPr="00603A70">
              <w:rPr>
                <w:noProof w:val="0"/>
                <w:sz w:val="16"/>
                <w:szCs w:val="16"/>
                <w:lang w:val="en-US" w:eastAsia="ru-RU"/>
              </w:rPr>
              <w:t>1</w:t>
            </w:r>
          </w:p>
        </w:tc>
        <w:tc>
          <w:tcPr>
            <w:tcW w:w="1382" w:type="dxa"/>
            <w:gridSpan w:val="4"/>
            <w:shd w:val="pct5" w:color="auto" w:fill="auto"/>
            <w:vAlign w:val="center"/>
          </w:tcPr>
          <w:p w14:paraId="33D636F7" w14:textId="77777777" w:rsidR="00603A70" w:rsidRPr="00603A70" w:rsidRDefault="00603A70" w:rsidP="00603A70">
            <w:pPr>
              <w:autoSpaceDE w:val="0"/>
              <w:autoSpaceDN w:val="0"/>
              <w:ind w:left="-120" w:right="-108"/>
              <w:jc w:val="center"/>
              <w:rPr>
                <w:noProof w:val="0"/>
                <w:sz w:val="16"/>
                <w:szCs w:val="16"/>
                <w:lang w:val="en-US" w:eastAsia="ru-RU"/>
              </w:rPr>
            </w:pPr>
            <w:r w:rsidRPr="00603A70">
              <w:rPr>
                <w:noProof w:val="0"/>
                <w:sz w:val="16"/>
                <w:szCs w:val="16"/>
                <w:lang w:val="en-US" w:eastAsia="ru-RU"/>
              </w:rPr>
              <w:t>2</w:t>
            </w:r>
          </w:p>
        </w:tc>
        <w:tc>
          <w:tcPr>
            <w:tcW w:w="4238" w:type="dxa"/>
            <w:gridSpan w:val="4"/>
            <w:shd w:val="pct5" w:color="auto" w:fill="auto"/>
            <w:vAlign w:val="center"/>
          </w:tcPr>
          <w:p w14:paraId="3C0774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w:t>
            </w:r>
          </w:p>
        </w:tc>
        <w:tc>
          <w:tcPr>
            <w:tcW w:w="998" w:type="dxa"/>
            <w:gridSpan w:val="3"/>
            <w:shd w:val="pct5" w:color="auto" w:fill="auto"/>
            <w:vAlign w:val="center"/>
          </w:tcPr>
          <w:p w14:paraId="05086E21" w14:textId="77777777" w:rsidR="00603A70" w:rsidRPr="00603A70" w:rsidRDefault="00603A70" w:rsidP="00603A70">
            <w:pPr>
              <w:autoSpaceDE w:val="0"/>
              <w:autoSpaceDN w:val="0"/>
              <w:ind w:left="-108" w:right="-108"/>
              <w:jc w:val="center"/>
              <w:rPr>
                <w:noProof w:val="0"/>
                <w:sz w:val="16"/>
                <w:szCs w:val="16"/>
                <w:lang w:val="en-US" w:eastAsia="ru-RU"/>
              </w:rPr>
            </w:pPr>
            <w:r w:rsidRPr="00603A70">
              <w:rPr>
                <w:noProof w:val="0"/>
                <w:sz w:val="16"/>
                <w:szCs w:val="16"/>
                <w:lang w:val="en-US" w:eastAsia="ru-RU"/>
              </w:rPr>
              <w:t>4</w:t>
            </w:r>
          </w:p>
        </w:tc>
        <w:tc>
          <w:tcPr>
            <w:tcW w:w="1106" w:type="dxa"/>
            <w:gridSpan w:val="3"/>
            <w:shd w:val="pct5" w:color="auto" w:fill="auto"/>
            <w:vAlign w:val="center"/>
          </w:tcPr>
          <w:p w14:paraId="2F75A701" w14:textId="77777777" w:rsidR="00603A70" w:rsidRPr="00603A70" w:rsidRDefault="00603A70" w:rsidP="00603A70">
            <w:pPr>
              <w:autoSpaceDE w:val="0"/>
              <w:autoSpaceDN w:val="0"/>
              <w:ind w:left="-108" w:right="-108"/>
              <w:jc w:val="center"/>
              <w:rPr>
                <w:noProof w:val="0"/>
                <w:sz w:val="16"/>
                <w:szCs w:val="16"/>
                <w:lang w:val="en-US" w:eastAsia="ru-RU"/>
              </w:rPr>
            </w:pPr>
            <w:r w:rsidRPr="00603A70">
              <w:rPr>
                <w:noProof w:val="0"/>
                <w:sz w:val="16"/>
                <w:szCs w:val="16"/>
                <w:lang w:val="en-US" w:eastAsia="ru-RU"/>
              </w:rPr>
              <w:t>5</w:t>
            </w:r>
          </w:p>
        </w:tc>
        <w:tc>
          <w:tcPr>
            <w:tcW w:w="1405" w:type="dxa"/>
            <w:gridSpan w:val="2"/>
            <w:shd w:val="pct5" w:color="auto" w:fill="auto"/>
            <w:vAlign w:val="center"/>
          </w:tcPr>
          <w:p w14:paraId="4F94A1FC" w14:textId="77777777" w:rsidR="00603A70" w:rsidRPr="00603A70" w:rsidRDefault="00603A70" w:rsidP="00603A70">
            <w:pPr>
              <w:autoSpaceDE w:val="0"/>
              <w:autoSpaceDN w:val="0"/>
              <w:ind w:left="-108" w:right="-108"/>
              <w:jc w:val="center"/>
              <w:rPr>
                <w:noProof w:val="0"/>
                <w:sz w:val="16"/>
                <w:szCs w:val="16"/>
                <w:lang w:val="en-US" w:eastAsia="ru-RU"/>
              </w:rPr>
            </w:pPr>
            <w:r w:rsidRPr="00603A70">
              <w:rPr>
                <w:noProof w:val="0"/>
                <w:sz w:val="16"/>
                <w:szCs w:val="16"/>
                <w:lang w:val="en-US" w:eastAsia="ru-RU"/>
              </w:rPr>
              <w:t>6</w:t>
            </w:r>
          </w:p>
        </w:tc>
      </w:tr>
      <w:tr w:rsidR="00603A70" w:rsidRPr="00603A70" w14:paraId="1ACE85C4" w14:textId="77777777" w:rsidTr="00E42EC5">
        <w:tblPrEx>
          <w:tblCellMar>
            <w:left w:w="107" w:type="dxa"/>
            <w:right w:w="107" w:type="dxa"/>
          </w:tblCellMar>
        </w:tblPrEx>
        <w:tc>
          <w:tcPr>
            <w:tcW w:w="10235" w:type="dxa"/>
            <w:gridSpan w:val="19"/>
          </w:tcPr>
          <w:p w14:paraId="57EB7C26" w14:textId="77777777" w:rsidR="00603A70" w:rsidRPr="00603A70" w:rsidRDefault="00603A70" w:rsidP="00603A70">
            <w:pPr>
              <w:autoSpaceDE w:val="0"/>
              <w:autoSpaceDN w:val="0"/>
              <w:rPr>
                <w:b/>
                <w:bCs/>
                <w:noProof w:val="0"/>
                <w:sz w:val="22"/>
                <w:szCs w:val="22"/>
                <w:lang w:val="en-US" w:eastAsia="ru-RU"/>
              </w:rPr>
            </w:pPr>
            <w:r w:rsidRPr="00603A70">
              <w:rPr>
                <w:noProof w:val="0"/>
                <w:sz w:val="22"/>
                <w:szCs w:val="22"/>
                <w:lang w:val="en-US" w:eastAsia="ru-RU"/>
              </w:rPr>
              <w:t xml:space="preserve"> </w:t>
            </w:r>
            <w:r w:rsidRPr="00603A70">
              <w:rPr>
                <w:b/>
                <w:bCs/>
                <w:noProof w:val="0"/>
                <w:sz w:val="22"/>
                <w:szCs w:val="22"/>
                <w:lang w:val="en-US" w:eastAsia="ru-RU"/>
              </w:rPr>
              <w:t xml:space="preserve">1. </w:t>
            </w:r>
            <w:proofErr w:type="spellStart"/>
            <w:proofErr w:type="gramStart"/>
            <w:r w:rsidRPr="00603A70">
              <w:rPr>
                <w:b/>
                <w:bCs/>
                <w:noProof w:val="0"/>
                <w:sz w:val="22"/>
                <w:szCs w:val="22"/>
                <w:lang w:val="en-US" w:eastAsia="ru-RU"/>
              </w:rPr>
              <w:t>Lucrari</w:t>
            </w:r>
            <w:proofErr w:type="spellEnd"/>
            <w:r w:rsidRPr="00603A70">
              <w:rPr>
                <w:b/>
                <w:bCs/>
                <w:noProof w:val="0"/>
                <w:sz w:val="22"/>
                <w:szCs w:val="22"/>
                <w:lang w:val="en-US" w:eastAsia="ru-RU"/>
              </w:rPr>
              <w:t xml:space="preserve">  de</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constructie</w:t>
            </w:r>
            <w:proofErr w:type="spellEnd"/>
          </w:p>
          <w:p w14:paraId="0006AAAE" w14:textId="77777777" w:rsidR="00603A70" w:rsidRPr="00603A70" w:rsidRDefault="00603A70" w:rsidP="00603A70">
            <w:pPr>
              <w:autoSpaceDE w:val="0"/>
              <w:autoSpaceDN w:val="0"/>
              <w:rPr>
                <w:noProof w:val="0"/>
                <w:sz w:val="2"/>
                <w:szCs w:val="2"/>
                <w:lang w:val="en-US" w:eastAsia="ru-RU"/>
              </w:rPr>
            </w:pPr>
          </w:p>
        </w:tc>
      </w:tr>
      <w:tr w:rsidR="00603A70" w:rsidRPr="00603A70" w14:paraId="217A5798" w14:textId="77777777" w:rsidTr="00E42EC5">
        <w:tblPrEx>
          <w:tblCellMar>
            <w:left w:w="107" w:type="dxa"/>
            <w:right w:w="107" w:type="dxa"/>
          </w:tblCellMar>
        </w:tblPrEx>
        <w:tc>
          <w:tcPr>
            <w:tcW w:w="10235" w:type="dxa"/>
            <w:gridSpan w:val="19"/>
          </w:tcPr>
          <w:p w14:paraId="7FEE7EA7"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1.1. Tavan</w:t>
            </w:r>
          </w:p>
          <w:p w14:paraId="7B7DBAF6" w14:textId="77777777" w:rsidR="00603A70" w:rsidRPr="00603A70" w:rsidRDefault="00603A70" w:rsidP="00603A70">
            <w:pPr>
              <w:autoSpaceDE w:val="0"/>
              <w:autoSpaceDN w:val="0"/>
              <w:rPr>
                <w:noProof w:val="0"/>
                <w:sz w:val="2"/>
                <w:szCs w:val="2"/>
                <w:lang w:val="en-US" w:eastAsia="ru-RU"/>
              </w:rPr>
            </w:pPr>
          </w:p>
        </w:tc>
      </w:tr>
      <w:tr w:rsidR="00603A70" w:rsidRPr="00603A70" w14:paraId="6FB24CF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7F2F2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1</w:t>
            </w:r>
          </w:p>
        </w:tc>
        <w:tc>
          <w:tcPr>
            <w:tcW w:w="1366" w:type="dxa"/>
            <w:gridSpan w:val="3"/>
            <w:tcBorders>
              <w:top w:val="single" w:sz="4" w:space="0" w:color="auto"/>
              <w:bottom w:val="single" w:sz="4" w:space="0" w:color="auto"/>
            </w:tcBorders>
            <w:vAlign w:val="center"/>
          </w:tcPr>
          <w:p w14:paraId="4341735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RpCO56C</w:t>
            </w:r>
          </w:p>
        </w:tc>
        <w:tc>
          <w:tcPr>
            <w:tcW w:w="4254" w:type="dxa"/>
            <w:gridSpan w:val="5"/>
            <w:tcBorders>
              <w:top w:val="single" w:sz="4" w:space="0" w:color="auto"/>
              <w:bottom w:val="single" w:sz="4" w:space="0" w:color="auto"/>
            </w:tcBorders>
          </w:tcPr>
          <w:p w14:paraId="40F3A29B"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captuseli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lemn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asbociment</w:t>
            </w:r>
            <w:proofErr w:type="spellEnd"/>
            <w:r w:rsidRPr="00603A70">
              <w:rPr>
                <w:b/>
                <w:bCs/>
                <w:noProof w:val="0"/>
                <w:sz w:val="22"/>
                <w:szCs w:val="22"/>
                <w:lang w:val="en-US" w:eastAsia="ru-RU"/>
              </w:rPr>
              <w:t xml:space="preserve">, PFL, PAS, tec.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tavane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suspendate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usi</w:t>
            </w:r>
            <w:proofErr w:type="spellEnd"/>
            <w:r w:rsidRPr="00603A70">
              <w:rPr>
                <w:b/>
                <w:bCs/>
                <w:noProof w:val="0"/>
                <w:sz w:val="22"/>
                <w:szCs w:val="22"/>
                <w:lang w:val="en-US" w:eastAsia="ru-RU"/>
              </w:rPr>
              <w:t>, etc.</w:t>
            </w:r>
          </w:p>
          <w:p w14:paraId="5DB1FCC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03A804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2F573F64"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127A9E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9,70</w:t>
            </w:r>
          </w:p>
          <w:p w14:paraId="29AD12AD"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7ADBF9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3E881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7F7288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7422010060100</w:t>
            </w:r>
          </w:p>
        </w:tc>
        <w:tc>
          <w:tcPr>
            <w:tcW w:w="4238" w:type="dxa"/>
            <w:gridSpan w:val="4"/>
            <w:tcBorders>
              <w:top w:val="nil"/>
              <w:bottom w:val="single" w:sz="2" w:space="0" w:color="auto"/>
            </w:tcBorders>
            <w:vAlign w:val="center"/>
          </w:tcPr>
          <w:p w14:paraId="6FDAA4E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Timplar</w:t>
            </w:r>
            <w:proofErr w:type="spellEnd"/>
          </w:p>
        </w:tc>
        <w:tc>
          <w:tcPr>
            <w:tcW w:w="998" w:type="dxa"/>
            <w:gridSpan w:val="3"/>
            <w:tcBorders>
              <w:top w:val="nil"/>
              <w:bottom w:val="single" w:sz="2" w:space="0" w:color="auto"/>
            </w:tcBorders>
            <w:vAlign w:val="center"/>
          </w:tcPr>
          <w:p w14:paraId="31F4ED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C58D6B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0,1300</w:t>
            </w:r>
          </w:p>
        </w:tc>
        <w:tc>
          <w:tcPr>
            <w:tcW w:w="1405" w:type="dxa"/>
            <w:gridSpan w:val="2"/>
            <w:tcBorders>
              <w:top w:val="nil"/>
              <w:bottom w:val="single" w:sz="2" w:space="0" w:color="auto"/>
            </w:tcBorders>
            <w:vAlign w:val="center"/>
          </w:tcPr>
          <w:p w14:paraId="173141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1,26</w:t>
            </w:r>
          </w:p>
        </w:tc>
      </w:tr>
      <w:tr w:rsidR="00603A70" w:rsidRPr="00603A70" w14:paraId="4F85AF7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9B716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95B22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9310060019922</w:t>
            </w:r>
          </w:p>
        </w:tc>
        <w:tc>
          <w:tcPr>
            <w:tcW w:w="4238" w:type="dxa"/>
            <w:gridSpan w:val="4"/>
            <w:tcBorders>
              <w:top w:val="nil"/>
              <w:bottom w:val="single" w:sz="2" w:space="0" w:color="auto"/>
            </w:tcBorders>
            <w:vAlign w:val="center"/>
          </w:tcPr>
          <w:p w14:paraId="483C53A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4D60EB1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A2742D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0,1200</w:t>
            </w:r>
          </w:p>
        </w:tc>
        <w:tc>
          <w:tcPr>
            <w:tcW w:w="1405" w:type="dxa"/>
            <w:gridSpan w:val="2"/>
            <w:tcBorders>
              <w:top w:val="nil"/>
              <w:bottom w:val="single" w:sz="2" w:space="0" w:color="auto"/>
            </w:tcBorders>
            <w:vAlign w:val="center"/>
          </w:tcPr>
          <w:p w14:paraId="6F3B42F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1,16</w:t>
            </w:r>
          </w:p>
        </w:tc>
      </w:tr>
      <w:tr w:rsidR="00603A70" w:rsidRPr="00603A70" w14:paraId="1FC9690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A8391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w:t>
            </w:r>
          </w:p>
        </w:tc>
        <w:tc>
          <w:tcPr>
            <w:tcW w:w="1366" w:type="dxa"/>
            <w:gridSpan w:val="3"/>
            <w:tcBorders>
              <w:top w:val="single" w:sz="4" w:space="0" w:color="auto"/>
              <w:bottom w:val="single" w:sz="4" w:space="0" w:color="auto"/>
            </w:tcBorders>
            <w:vAlign w:val="center"/>
          </w:tcPr>
          <w:p w14:paraId="0EA4478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CK29F</w:t>
            </w:r>
          </w:p>
        </w:tc>
        <w:tc>
          <w:tcPr>
            <w:tcW w:w="4254" w:type="dxa"/>
            <w:gridSpan w:val="5"/>
            <w:tcBorders>
              <w:top w:val="single" w:sz="4" w:space="0" w:color="auto"/>
              <w:bottom w:val="single" w:sz="4" w:space="0" w:color="auto"/>
            </w:tcBorders>
          </w:tcPr>
          <w:p w14:paraId="4F58199F"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Tavane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suspendate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panouri</w:t>
            </w:r>
            <w:proofErr w:type="spellEnd"/>
            <w:r w:rsidRPr="00603A70">
              <w:rPr>
                <w:b/>
                <w:bCs/>
                <w:noProof w:val="0"/>
                <w:sz w:val="22"/>
                <w:szCs w:val="22"/>
                <w:lang w:val="en-US" w:eastAsia="ru-RU"/>
              </w:rPr>
              <w:t xml:space="preserve"> prefabricate "Armstrong",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sistemul-</w:t>
            </w:r>
            <w:proofErr w:type="gramStart"/>
            <w:r w:rsidRPr="00603A70">
              <w:rPr>
                <w:b/>
                <w:bCs/>
                <w:noProof w:val="0"/>
                <w:sz w:val="22"/>
                <w:szCs w:val="22"/>
                <w:lang w:val="en-US" w:eastAsia="ru-RU"/>
              </w:rPr>
              <w:t>grila</w:t>
            </w:r>
            <w:proofErr w:type="spellEnd"/>
            <w:r w:rsidRPr="00603A70">
              <w:rPr>
                <w:b/>
                <w:bCs/>
                <w:noProof w:val="0"/>
                <w:sz w:val="22"/>
                <w:szCs w:val="22"/>
                <w:lang w:val="en-US" w:eastAsia="ru-RU"/>
              </w:rPr>
              <w:t xml:space="preserve">  (</w:t>
            </w:r>
            <w:proofErr w:type="gramEnd"/>
            <w:r w:rsidRPr="00603A70">
              <w:rPr>
                <w:b/>
                <w:bCs/>
                <w:noProof w:val="0"/>
                <w:sz w:val="22"/>
                <w:szCs w:val="22"/>
                <w:lang w:val="en-US" w:eastAsia="ru-RU"/>
              </w:rPr>
              <w:t>600x600x12mm)  (</w:t>
            </w:r>
            <w:proofErr w:type="spellStart"/>
            <w:r w:rsidRPr="00603A70">
              <w:rPr>
                <w:b/>
                <w:bCs/>
                <w:noProof w:val="0"/>
                <w:sz w:val="22"/>
                <w:szCs w:val="22"/>
                <w:lang w:val="en-US" w:eastAsia="ru-RU"/>
              </w:rPr>
              <w:t>casetat</w:t>
            </w:r>
            <w:proofErr w:type="spellEnd"/>
            <w:r w:rsidRPr="00603A70">
              <w:rPr>
                <w:b/>
                <w:bCs/>
                <w:noProof w:val="0"/>
                <w:sz w:val="22"/>
                <w:szCs w:val="22"/>
                <w:lang w:val="en-US" w:eastAsia="ru-RU"/>
              </w:rPr>
              <w:t>)</w:t>
            </w:r>
          </w:p>
          <w:p w14:paraId="01DBC8F9"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7B9B49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5A53327F"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4C510D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61,30</w:t>
            </w:r>
          </w:p>
          <w:p w14:paraId="57241F1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57E88A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024A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81B5AC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3C76A05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2DF31DB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2C736E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0F92958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9,19</w:t>
            </w:r>
          </w:p>
        </w:tc>
      </w:tr>
      <w:tr w:rsidR="00603A70" w:rsidRPr="00603A70" w14:paraId="4C6EA0B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4D1BC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32F621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7422010060100</w:t>
            </w:r>
          </w:p>
        </w:tc>
        <w:tc>
          <w:tcPr>
            <w:tcW w:w="4238" w:type="dxa"/>
            <w:gridSpan w:val="4"/>
            <w:tcBorders>
              <w:top w:val="nil"/>
              <w:bottom w:val="single" w:sz="2" w:space="0" w:color="auto"/>
            </w:tcBorders>
            <w:vAlign w:val="center"/>
          </w:tcPr>
          <w:p w14:paraId="0BD3843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Timplar</w:t>
            </w:r>
            <w:proofErr w:type="spellEnd"/>
          </w:p>
        </w:tc>
        <w:tc>
          <w:tcPr>
            <w:tcW w:w="998" w:type="dxa"/>
            <w:gridSpan w:val="3"/>
            <w:tcBorders>
              <w:top w:val="nil"/>
              <w:bottom w:val="single" w:sz="2" w:space="0" w:color="auto"/>
            </w:tcBorders>
            <w:vAlign w:val="center"/>
          </w:tcPr>
          <w:p w14:paraId="4C842D1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05C28F8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2,0500</w:t>
            </w:r>
          </w:p>
        </w:tc>
        <w:tc>
          <w:tcPr>
            <w:tcW w:w="1405" w:type="dxa"/>
            <w:gridSpan w:val="2"/>
            <w:tcBorders>
              <w:top w:val="nil"/>
              <w:bottom w:val="single" w:sz="2" w:space="0" w:color="auto"/>
            </w:tcBorders>
            <w:vAlign w:val="center"/>
          </w:tcPr>
          <w:p w14:paraId="1409863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125,66</w:t>
            </w:r>
          </w:p>
        </w:tc>
      </w:tr>
      <w:tr w:rsidR="00603A70" w:rsidRPr="00603A70" w14:paraId="35C2D8B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18FAF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86128E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2874136313300</w:t>
            </w:r>
          </w:p>
        </w:tc>
        <w:tc>
          <w:tcPr>
            <w:tcW w:w="4238" w:type="dxa"/>
            <w:gridSpan w:val="4"/>
            <w:tcBorders>
              <w:top w:val="nil"/>
              <w:bottom w:val="single" w:sz="2" w:space="0" w:color="auto"/>
            </w:tcBorders>
            <w:vAlign w:val="center"/>
          </w:tcPr>
          <w:p w14:paraId="626A145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Diblu</w:t>
            </w:r>
            <w:proofErr w:type="spellEnd"/>
            <w:r w:rsidRPr="00603A70">
              <w:rPr>
                <w:noProof w:val="0"/>
                <w:sz w:val="16"/>
                <w:szCs w:val="16"/>
                <w:lang w:val="en-US" w:eastAsia="ru-RU"/>
              </w:rPr>
              <w:t xml:space="preserve"> din metal</w:t>
            </w:r>
          </w:p>
        </w:tc>
        <w:tc>
          <w:tcPr>
            <w:tcW w:w="998" w:type="dxa"/>
            <w:gridSpan w:val="3"/>
            <w:tcBorders>
              <w:top w:val="nil"/>
              <w:bottom w:val="single" w:sz="2" w:space="0" w:color="auto"/>
            </w:tcBorders>
            <w:vAlign w:val="center"/>
          </w:tcPr>
          <w:p w14:paraId="1A9ADD7E"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22FF1B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4,0000</w:t>
            </w:r>
          </w:p>
        </w:tc>
        <w:tc>
          <w:tcPr>
            <w:tcW w:w="1405" w:type="dxa"/>
            <w:gridSpan w:val="2"/>
            <w:tcBorders>
              <w:top w:val="nil"/>
              <w:bottom w:val="single" w:sz="2" w:space="0" w:color="auto"/>
            </w:tcBorders>
            <w:vAlign w:val="center"/>
          </w:tcPr>
          <w:p w14:paraId="44596D4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245,20</w:t>
            </w:r>
          </w:p>
        </w:tc>
      </w:tr>
      <w:tr w:rsidR="00603A70" w:rsidRPr="00603A70" w14:paraId="536F858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00079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F2F3C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27321036461511</w:t>
            </w:r>
          </w:p>
        </w:tc>
        <w:tc>
          <w:tcPr>
            <w:tcW w:w="4238" w:type="dxa"/>
            <w:gridSpan w:val="4"/>
            <w:tcBorders>
              <w:top w:val="nil"/>
              <w:bottom w:val="single" w:sz="2" w:space="0" w:color="auto"/>
            </w:tcBorders>
            <w:vAlign w:val="center"/>
          </w:tcPr>
          <w:p w14:paraId="223FA9E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Panouri</w:t>
            </w:r>
            <w:proofErr w:type="spellEnd"/>
            <w:r w:rsidRPr="00603A70">
              <w:rPr>
                <w:noProof w:val="0"/>
                <w:sz w:val="16"/>
                <w:szCs w:val="16"/>
                <w:lang w:val="en-US" w:eastAsia="ru-RU"/>
              </w:rPr>
              <w:t xml:space="preserve"> "Armstrong" cu </w:t>
            </w:r>
            <w:proofErr w:type="spellStart"/>
            <w:r w:rsidRPr="00603A70">
              <w:rPr>
                <w:noProof w:val="0"/>
                <w:sz w:val="16"/>
                <w:szCs w:val="16"/>
                <w:lang w:val="en-US" w:eastAsia="ru-RU"/>
              </w:rPr>
              <w:t>sistem</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grila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aparenta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ascunsa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suspendarea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panourilor</w:t>
            </w:r>
            <w:proofErr w:type="spellEnd"/>
            <w:r w:rsidRPr="00603A70">
              <w:rPr>
                <w:noProof w:val="0"/>
                <w:sz w:val="16"/>
                <w:szCs w:val="16"/>
                <w:lang w:val="en-US" w:eastAsia="ru-RU"/>
              </w:rPr>
              <w:t xml:space="preserve"> prefabricate/ 600x600x12</w:t>
            </w:r>
            <w:proofErr w:type="gramStart"/>
            <w:r w:rsidRPr="00603A70">
              <w:rPr>
                <w:noProof w:val="0"/>
                <w:sz w:val="16"/>
                <w:szCs w:val="16"/>
                <w:lang w:val="en-US" w:eastAsia="ru-RU"/>
              </w:rPr>
              <w:t>mm  (</w:t>
            </w:r>
            <w:proofErr w:type="spellStart"/>
            <w:proofErr w:type="gramEnd"/>
            <w:r w:rsidRPr="00603A70">
              <w:rPr>
                <w:noProof w:val="0"/>
                <w:sz w:val="16"/>
                <w:szCs w:val="16"/>
                <w:lang w:val="en-US" w:eastAsia="ru-RU"/>
              </w:rPr>
              <w:t>casetat</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7F66E4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m2</w:t>
            </w:r>
          </w:p>
        </w:tc>
        <w:tc>
          <w:tcPr>
            <w:tcW w:w="1106" w:type="dxa"/>
            <w:gridSpan w:val="3"/>
            <w:tcBorders>
              <w:top w:val="nil"/>
              <w:bottom w:val="single" w:sz="2" w:space="0" w:color="auto"/>
            </w:tcBorders>
            <w:vAlign w:val="center"/>
          </w:tcPr>
          <w:p w14:paraId="295EC8A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1,0500</w:t>
            </w:r>
          </w:p>
        </w:tc>
        <w:tc>
          <w:tcPr>
            <w:tcW w:w="1405" w:type="dxa"/>
            <w:gridSpan w:val="2"/>
            <w:tcBorders>
              <w:top w:val="nil"/>
              <w:bottom w:val="single" w:sz="2" w:space="0" w:color="auto"/>
            </w:tcBorders>
            <w:vAlign w:val="center"/>
          </w:tcPr>
          <w:p w14:paraId="3444EE1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64,36</w:t>
            </w:r>
          </w:p>
        </w:tc>
      </w:tr>
      <w:tr w:rsidR="00603A70" w:rsidRPr="00603A70" w14:paraId="51283E4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6298A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988491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7C68D72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5D14329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6AE4AE5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0,0150</w:t>
            </w:r>
          </w:p>
        </w:tc>
        <w:tc>
          <w:tcPr>
            <w:tcW w:w="1405" w:type="dxa"/>
            <w:gridSpan w:val="2"/>
            <w:tcBorders>
              <w:top w:val="nil"/>
              <w:bottom w:val="single" w:sz="2" w:space="0" w:color="auto"/>
              <w:right w:val="single" w:sz="4" w:space="0" w:color="auto"/>
            </w:tcBorders>
            <w:vAlign w:val="center"/>
          </w:tcPr>
          <w:p w14:paraId="6200BB8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0,92</w:t>
            </w:r>
          </w:p>
        </w:tc>
      </w:tr>
      <w:tr w:rsidR="00603A70" w:rsidRPr="00603A70" w14:paraId="7C448E48"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FEA2820"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2512108B"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411171D3"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55487083"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571128A8"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4851916B" w14:textId="77777777" w:rsidR="00603A70" w:rsidRPr="00603A70" w:rsidRDefault="00603A70" w:rsidP="00603A70">
            <w:pPr>
              <w:autoSpaceDE w:val="0"/>
              <w:autoSpaceDN w:val="0"/>
              <w:rPr>
                <w:noProof w:val="0"/>
                <w:sz w:val="2"/>
                <w:szCs w:val="2"/>
                <w:lang w:val="en-US" w:eastAsia="ru-RU"/>
              </w:rPr>
            </w:pPr>
          </w:p>
        </w:tc>
      </w:tr>
      <w:tr w:rsidR="00603A70" w:rsidRPr="00603A70" w14:paraId="71C945F1"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D136D3E"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1D52E4ED"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10252640"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7C392A08"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380E6B5E"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1C39D5BC" w14:textId="77777777" w:rsidR="00603A70" w:rsidRPr="00603A70" w:rsidRDefault="00603A70" w:rsidP="00603A70">
            <w:pPr>
              <w:autoSpaceDE w:val="0"/>
              <w:autoSpaceDN w:val="0"/>
              <w:rPr>
                <w:noProof w:val="0"/>
                <w:sz w:val="22"/>
                <w:szCs w:val="22"/>
                <w:lang w:val="en-US" w:eastAsia="ru-RU"/>
              </w:rPr>
            </w:pPr>
          </w:p>
        </w:tc>
      </w:tr>
      <w:tr w:rsidR="00603A70" w:rsidRPr="00603A70" w14:paraId="53AEAD0E"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8D14AD"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2C5F20DE"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587CAD54"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r w:rsidRPr="00603A70">
              <w:rPr>
                <w:b/>
                <w:bCs/>
                <w:noProof w:val="0"/>
                <w:sz w:val="22"/>
                <w:szCs w:val="22"/>
                <w:lang w:val="en-US" w:eastAsia="ru-RU"/>
              </w:rPr>
              <w:t>Tavan</w:t>
            </w:r>
          </w:p>
        </w:tc>
        <w:tc>
          <w:tcPr>
            <w:tcW w:w="3509" w:type="dxa"/>
            <w:gridSpan w:val="8"/>
            <w:tcBorders>
              <w:bottom w:val="single" w:sz="4" w:space="0" w:color="auto"/>
              <w:right w:val="single" w:sz="4" w:space="0" w:color="auto"/>
            </w:tcBorders>
          </w:tcPr>
          <w:p w14:paraId="421250B3" w14:textId="77777777" w:rsidR="00603A70" w:rsidRPr="00603A70" w:rsidRDefault="00603A70" w:rsidP="00603A70">
            <w:pPr>
              <w:autoSpaceDE w:val="0"/>
              <w:autoSpaceDN w:val="0"/>
              <w:rPr>
                <w:noProof w:val="0"/>
                <w:sz w:val="22"/>
                <w:szCs w:val="22"/>
                <w:lang w:val="en-US" w:eastAsia="ru-RU"/>
              </w:rPr>
            </w:pPr>
          </w:p>
        </w:tc>
      </w:tr>
      <w:tr w:rsidR="00603A70" w:rsidRPr="00603A70" w14:paraId="5738414D" w14:textId="77777777" w:rsidTr="00E42EC5">
        <w:tblPrEx>
          <w:tblCellMar>
            <w:left w:w="107" w:type="dxa"/>
            <w:right w:w="107" w:type="dxa"/>
          </w:tblCellMar>
        </w:tblPrEx>
        <w:tc>
          <w:tcPr>
            <w:tcW w:w="10235" w:type="dxa"/>
            <w:gridSpan w:val="19"/>
          </w:tcPr>
          <w:p w14:paraId="6F31DD9B"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1.2. </w:t>
            </w:r>
            <w:proofErr w:type="spellStart"/>
            <w:r w:rsidRPr="00603A70">
              <w:rPr>
                <w:b/>
                <w:bCs/>
                <w:noProof w:val="0"/>
                <w:sz w:val="22"/>
                <w:szCs w:val="22"/>
                <w:lang w:val="en-US" w:eastAsia="ru-RU"/>
              </w:rPr>
              <w:t>Pereti</w:t>
            </w:r>
            <w:proofErr w:type="spellEnd"/>
          </w:p>
          <w:p w14:paraId="670F763F" w14:textId="77777777" w:rsidR="00603A70" w:rsidRPr="00603A70" w:rsidRDefault="00603A70" w:rsidP="00603A70">
            <w:pPr>
              <w:autoSpaceDE w:val="0"/>
              <w:autoSpaceDN w:val="0"/>
              <w:rPr>
                <w:noProof w:val="0"/>
                <w:sz w:val="2"/>
                <w:szCs w:val="2"/>
                <w:lang w:val="en-US" w:eastAsia="ru-RU"/>
              </w:rPr>
            </w:pPr>
          </w:p>
        </w:tc>
      </w:tr>
      <w:tr w:rsidR="00603A70" w:rsidRPr="00603A70" w14:paraId="4A757ACD"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2E0ED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w:t>
            </w:r>
          </w:p>
        </w:tc>
        <w:tc>
          <w:tcPr>
            <w:tcW w:w="1366" w:type="dxa"/>
            <w:gridSpan w:val="3"/>
            <w:tcBorders>
              <w:top w:val="single" w:sz="4" w:space="0" w:color="auto"/>
              <w:bottom w:val="single" w:sz="4" w:space="0" w:color="auto"/>
            </w:tcBorders>
            <w:vAlign w:val="center"/>
          </w:tcPr>
          <w:p w14:paraId="15FB850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RpCG29C</w:t>
            </w:r>
          </w:p>
        </w:tc>
        <w:tc>
          <w:tcPr>
            <w:tcW w:w="4254" w:type="dxa"/>
            <w:gridSpan w:val="5"/>
            <w:tcBorders>
              <w:top w:val="single" w:sz="4" w:space="0" w:color="auto"/>
              <w:bottom w:val="single" w:sz="4" w:space="0" w:color="auto"/>
            </w:tcBorders>
          </w:tcPr>
          <w:p w14:paraId="6D2C19BD"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Demolarea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peretilor</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zidarie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caramida</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plina</w:t>
            </w:r>
            <w:proofErr w:type="spellEnd"/>
            <w:r w:rsidRPr="00603A70">
              <w:rPr>
                <w:b/>
                <w:bCs/>
                <w:noProof w:val="0"/>
                <w:sz w:val="22"/>
                <w:szCs w:val="22"/>
                <w:lang w:val="en-US" w:eastAsia="ru-RU"/>
              </w:rPr>
              <w:t>,  BCA</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blocuri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ceramice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beton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caramizi</w:t>
            </w:r>
            <w:proofErr w:type="spellEnd"/>
            <w:r w:rsidRPr="00603A70">
              <w:rPr>
                <w:b/>
                <w:bCs/>
                <w:noProof w:val="0"/>
                <w:sz w:val="22"/>
                <w:szCs w:val="22"/>
                <w:lang w:val="en-US" w:eastAsia="ru-RU"/>
              </w:rPr>
              <w:t xml:space="preserve"> GVP, </w:t>
            </w:r>
            <w:proofErr w:type="spellStart"/>
            <w:r w:rsidRPr="00603A70">
              <w:rPr>
                <w:b/>
                <w:bCs/>
                <w:noProof w:val="0"/>
                <w:sz w:val="22"/>
                <w:szCs w:val="22"/>
                <w:lang w:val="en-US" w:eastAsia="ru-RU"/>
              </w:rPr>
              <w:t>exclusiv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schela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curatirea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caramizilor</w:t>
            </w:r>
            <w:proofErr w:type="spellEnd"/>
          </w:p>
          <w:p w14:paraId="4FE45594"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5B3FA9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m3</w:t>
            </w:r>
          </w:p>
        </w:tc>
        <w:tc>
          <w:tcPr>
            <w:tcW w:w="1106" w:type="dxa"/>
            <w:gridSpan w:val="3"/>
            <w:tcBorders>
              <w:top w:val="single" w:sz="4" w:space="0" w:color="auto"/>
              <w:bottom w:val="single" w:sz="4" w:space="0" w:color="auto"/>
            </w:tcBorders>
            <w:vAlign w:val="center"/>
          </w:tcPr>
          <w:p w14:paraId="64A134F1"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778E35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4,60</w:t>
            </w:r>
          </w:p>
          <w:p w14:paraId="13B60F4B"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BB37EE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F4DA0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75DD47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55AC34AA"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4A6D45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D0BA27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0,4500</w:t>
            </w:r>
          </w:p>
        </w:tc>
        <w:tc>
          <w:tcPr>
            <w:tcW w:w="1405" w:type="dxa"/>
            <w:gridSpan w:val="2"/>
            <w:tcBorders>
              <w:top w:val="nil"/>
              <w:bottom w:val="single" w:sz="2" w:space="0" w:color="auto"/>
            </w:tcBorders>
            <w:vAlign w:val="center"/>
          </w:tcPr>
          <w:p w14:paraId="226444E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2,07</w:t>
            </w:r>
          </w:p>
        </w:tc>
      </w:tr>
      <w:tr w:rsidR="00603A70" w:rsidRPr="00603A70" w14:paraId="54A1F98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180D8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5CAE08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7313C27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5818A7B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4E64EB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3,5000</w:t>
            </w:r>
          </w:p>
        </w:tc>
        <w:tc>
          <w:tcPr>
            <w:tcW w:w="1405" w:type="dxa"/>
            <w:gridSpan w:val="2"/>
            <w:tcBorders>
              <w:top w:val="nil"/>
              <w:bottom w:val="single" w:sz="2" w:space="0" w:color="auto"/>
            </w:tcBorders>
            <w:vAlign w:val="center"/>
          </w:tcPr>
          <w:p w14:paraId="5267011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16,10</w:t>
            </w:r>
          </w:p>
        </w:tc>
      </w:tr>
      <w:tr w:rsidR="00603A70" w:rsidRPr="00603A70" w14:paraId="1B1359D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EE2A3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FD5B9E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654A72F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74286A1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4D7A7BF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0,1200</w:t>
            </w:r>
          </w:p>
        </w:tc>
        <w:tc>
          <w:tcPr>
            <w:tcW w:w="1405" w:type="dxa"/>
            <w:gridSpan w:val="2"/>
            <w:tcBorders>
              <w:top w:val="nil"/>
              <w:bottom w:val="single" w:sz="2" w:space="0" w:color="auto"/>
            </w:tcBorders>
            <w:vAlign w:val="center"/>
          </w:tcPr>
          <w:p w14:paraId="6EF3D3D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0,55</w:t>
            </w:r>
          </w:p>
        </w:tc>
      </w:tr>
      <w:tr w:rsidR="00603A70" w:rsidRPr="00603A70" w14:paraId="127919A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69781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9303FE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2922140006702</w:t>
            </w:r>
          </w:p>
        </w:tc>
        <w:tc>
          <w:tcPr>
            <w:tcW w:w="4238" w:type="dxa"/>
            <w:gridSpan w:val="4"/>
            <w:tcBorders>
              <w:top w:val="nil"/>
              <w:bottom w:val="single" w:sz="2" w:space="0" w:color="auto"/>
            </w:tcBorders>
            <w:vAlign w:val="center"/>
          </w:tcPr>
          <w:p w14:paraId="4B0F5F7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fereastra</w:t>
            </w:r>
            <w:proofErr w:type="spellEnd"/>
          </w:p>
        </w:tc>
        <w:tc>
          <w:tcPr>
            <w:tcW w:w="998" w:type="dxa"/>
            <w:gridSpan w:val="3"/>
            <w:tcBorders>
              <w:top w:val="nil"/>
              <w:bottom w:val="single" w:sz="2" w:space="0" w:color="auto"/>
            </w:tcBorders>
            <w:vAlign w:val="center"/>
          </w:tcPr>
          <w:p w14:paraId="27CD87F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2E693C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0,0800</w:t>
            </w:r>
          </w:p>
        </w:tc>
        <w:tc>
          <w:tcPr>
            <w:tcW w:w="1405" w:type="dxa"/>
            <w:gridSpan w:val="2"/>
            <w:tcBorders>
              <w:top w:val="nil"/>
              <w:bottom w:val="single" w:sz="2" w:space="0" w:color="auto"/>
              <w:right w:val="single" w:sz="4" w:space="0" w:color="auto"/>
            </w:tcBorders>
            <w:vAlign w:val="center"/>
          </w:tcPr>
          <w:p w14:paraId="32C0333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0,37</w:t>
            </w:r>
          </w:p>
        </w:tc>
      </w:tr>
      <w:tr w:rsidR="00603A70" w:rsidRPr="00603A70" w14:paraId="339D3869"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DAB5C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w:t>
            </w:r>
          </w:p>
        </w:tc>
        <w:tc>
          <w:tcPr>
            <w:tcW w:w="1366" w:type="dxa"/>
            <w:gridSpan w:val="3"/>
            <w:tcBorders>
              <w:top w:val="single" w:sz="4" w:space="0" w:color="auto"/>
              <w:bottom w:val="single" w:sz="4" w:space="0" w:color="auto"/>
            </w:tcBorders>
            <w:vAlign w:val="center"/>
          </w:tcPr>
          <w:p w14:paraId="437C420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RpCO56B</w:t>
            </w:r>
          </w:p>
        </w:tc>
        <w:tc>
          <w:tcPr>
            <w:tcW w:w="4254" w:type="dxa"/>
            <w:gridSpan w:val="5"/>
            <w:tcBorders>
              <w:top w:val="single" w:sz="4" w:space="0" w:color="auto"/>
              <w:bottom w:val="single" w:sz="4" w:space="0" w:color="auto"/>
            </w:tcBorders>
          </w:tcPr>
          <w:p w14:paraId="10FEAD64"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lambriuri</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tavane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lemn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placaj</w:t>
            </w:r>
            <w:proofErr w:type="spellEnd"/>
            <w:r w:rsidRPr="00603A70">
              <w:rPr>
                <w:b/>
                <w:bCs/>
                <w:noProof w:val="0"/>
                <w:sz w:val="22"/>
                <w:szCs w:val="22"/>
                <w:lang w:val="en-US" w:eastAsia="ru-RU"/>
              </w:rPr>
              <w:t>, PFL, PAS etc.</w:t>
            </w:r>
          </w:p>
          <w:p w14:paraId="154E7F71"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F7BC8A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4ACE5848"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91DAE4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101,60</w:t>
            </w:r>
          </w:p>
          <w:p w14:paraId="32B3B7C1"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DE6CC4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89F10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3F188E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7422010060100</w:t>
            </w:r>
          </w:p>
        </w:tc>
        <w:tc>
          <w:tcPr>
            <w:tcW w:w="4238" w:type="dxa"/>
            <w:gridSpan w:val="4"/>
            <w:tcBorders>
              <w:top w:val="nil"/>
              <w:bottom w:val="single" w:sz="2" w:space="0" w:color="auto"/>
            </w:tcBorders>
            <w:vAlign w:val="center"/>
          </w:tcPr>
          <w:p w14:paraId="341E694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Timplar</w:t>
            </w:r>
            <w:proofErr w:type="spellEnd"/>
          </w:p>
        </w:tc>
        <w:tc>
          <w:tcPr>
            <w:tcW w:w="998" w:type="dxa"/>
            <w:gridSpan w:val="3"/>
            <w:tcBorders>
              <w:top w:val="nil"/>
              <w:bottom w:val="single" w:sz="2" w:space="0" w:color="auto"/>
            </w:tcBorders>
            <w:vAlign w:val="center"/>
          </w:tcPr>
          <w:p w14:paraId="0DB899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DF27B8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0,4700</w:t>
            </w:r>
          </w:p>
        </w:tc>
        <w:tc>
          <w:tcPr>
            <w:tcW w:w="1405" w:type="dxa"/>
            <w:gridSpan w:val="2"/>
            <w:tcBorders>
              <w:top w:val="nil"/>
              <w:bottom w:val="single" w:sz="2" w:space="0" w:color="auto"/>
            </w:tcBorders>
            <w:vAlign w:val="center"/>
          </w:tcPr>
          <w:p w14:paraId="5A7B0E7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47,75</w:t>
            </w:r>
          </w:p>
        </w:tc>
      </w:tr>
      <w:tr w:rsidR="00603A70" w:rsidRPr="00603A70" w14:paraId="358FBE8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708C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59478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9310060019922</w:t>
            </w:r>
          </w:p>
        </w:tc>
        <w:tc>
          <w:tcPr>
            <w:tcW w:w="4238" w:type="dxa"/>
            <w:gridSpan w:val="4"/>
            <w:tcBorders>
              <w:top w:val="nil"/>
              <w:bottom w:val="single" w:sz="2" w:space="0" w:color="auto"/>
            </w:tcBorders>
            <w:vAlign w:val="center"/>
          </w:tcPr>
          <w:p w14:paraId="5819386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5A9633D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F4EB5B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0,4700</w:t>
            </w:r>
          </w:p>
        </w:tc>
        <w:tc>
          <w:tcPr>
            <w:tcW w:w="1405" w:type="dxa"/>
            <w:gridSpan w:val="2"/>
            <w:tcBorders>
              <w:top w:val="nil"/>
              <w:bottom w:val="single" w:sz="2" w:space="0" w:color="auto"/>
            </w:tcBorders>
            <w:vAlign w:val="center"/>
          </w:tcPr>
          <w:p w14:paraId="199CF5D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47,75</w:t>
            </w:r>
          </w:p>
        </w:tc>
      </w:tr>
      <w:tr w:rsidR="00603A70" w:rsidRPr="00603A70" w14:paraId="6BFC190D"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8C115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w:t>
            </w:r>
          </w:p>
        </w:tc>
        <w:tc>
          <w:tcPr>
            <w:tcW w:w="1366" w:type="dxa"/>
            <w:gridSpan w:val="3"/>
            <w:tcBorders>
              <w:top w:val="single" w:sz="4" w:space="0" w:color="auto"/>
              <w:bottom w:val="single" w:sz="4" w:space="0" w:color="auto"/>
            </w:tcBorders>
            <w:vAlign w:val="center"/>
          </w:tcPr>
          <w:p w14:paraId="2681EC1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RpCM33A</w:t>
            </w:r>
          </w:p>
        </w:tc>
        <w:tc>
          <w:tcPr>
            <w:tcW w:w="4254" w:type="dxa"/>
            <w:gridSpan w:val="5"/>
            <w:tcBorders>
              <w:top w:val="single" w:sz="4" w:space="0" w:color="auto"/>
              <w:bottom w:val="single" w:sz="4" w:space="0" w:color="auto"/>
            </w:tcBorders>
          </w:tcPr>
          <w:p w14:paraId="614B95CF"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placajelor</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faianta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gresie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ceramica</w:t>
            </w:r>
            <w:proofErr w:type="spellEnd"/>
          </w:p>
          <w:p w14:paraId="2BBF0369"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9F2AB7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4DA993CE"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D9824E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182,60</w:t>
            </w:r>
          </w:p>
          <w:p w14:paraId="50CD3877"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649F33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9F02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25FA9E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7132010010900</w:t>
            </w:r>
          </w:p>
        </w:tc>
        <w:tc>
          <w:tcPr>
            <w:tcW w:w="4238" w:type="dxa"/>
            <w:gridSpan w:val="4"/>
            <w:tcBorders>
              <w:top w:val="nil"/>
              <w:bottom w:val="single" w:sz="2" w:space="0" w:color="auto"/>
            </w:tcBorders>
            <w:vAlign w:val="center"/>
          </w:tcPr>
          <w:p w14:paraId="1B065F5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Faiantar</w:t>
            </w:r>
            <w:proofErr w:type="spellEnd"/>
          </w:p>
        </w:tc>
        <w:tc>
          <w:tcPr>
            <w:tcW w:w="998" w:type="dxa"/>
            <w:gridSpan w:val="3"/>
            <w:tcBorders>
              <w:top w:val="nil"/>
              <w:bottom w:val="single" w:sz="2" w:space="0" w:color="auto"/>
            </w:tcBorders>
            <w:vAlign w:val="center"/>
          </w:tcPr>
          <w:p w14:paraId="5E850EB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193129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0,8000</w:t>
            </w:r>
          </w:p>
        </w:tc>
        <w:tc>
          <w:tcPr>
            <w:tcW w:w="1405" w:type="dxa"/>
            <w:gridSpan w:val="2"/>
            <w:tcBorders>
              <w:top w:val="nil"/>
              <w:bottom w:val="single" w:sz="2" w:space="0" w:color="auto"/>
            </w:tcBorders>
            <w:vAlign w:val="center"/>
          </w:tcPr>
          <w:p w14:paraId="723E2CC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146,08</w:t>
            </w:r>
          </w:p>
        </w:tc>
      </w:tr>
      <w:tr w:rsidR="00603A70" w:rsidRPr="00603A70" w14:paraId="0FC9987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0556A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DDB442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3FD2583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038F443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A38029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0,8000</w:t>
            </w:r>
          </w:p>
        </w:tc>
        <w:tc>
          <w:tcPr>
            <w:tcW w:w="1405" w:type="dxa"/>
            <w:gridSpan w:val="2"/>
            <w:tcBorders>
              <w:top w:val="nil"/>
              <w:bottom w:val="single" w:sz="2" w:space="0" w:color="auto"/>
            </w:tcBorders>
            <w:vAlign w:val="center"/>
          </w:tcPr>
          <w:p w14:paraId="41C7245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146,08</w:t>
            </w:r>
          </w:p>
        </w:tc>
      </w:tr>
      <w:tr w:rsidR="00603A70" w:rsidRPr="00603A70" w14:paraId="2A39254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E9C61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A60820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6368DFB8"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495B70E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4065C2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0,0030</w:t>
            </w:r>
          </w:p>
        </w:tc>
        <w:tc>
          <w:tcPr>
            <w:tcW w:w="1405" w:type="dxa"/>
            <w:gridSpan w:val="2"/>
            <w:tcBorders>
              <w:top w:val="nil"/>
              <w:bottom w:val="single" w:sz="2" w:space="0" w:color="auto"/>
            </w:tcBorders>
            <w:vAlign w:val="center"/>
          </w:tcPr>
          <w:p w14:paraId="130B0E8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0,55</w:t>
            </w:r>
          </w:p>
        </w:tc>
      </w:tr>
      <w:tr w:rsidR="00603A70" w:rsidRPr="00603A70" w14:paraId="2786757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575B7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B5D0C8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2922140006703</w:t>
            </w:r>
          </w:p>
        </w:tc>
        <w:tc>
          <w:tcPr>
            <w:tcW w:w="4238" w:type="dxa"/>
            <w:gridSpan w:val="4"/>
            <w:tcBorders>
              <w:top w:val="nil"/>
              <w:bottom w:val="single" w:sz="2" w:space="0" w:color="auto"/>
            </w:tcBorders>
            <w:vAlign w:val="center"/>
          </w:tcPr>
          <w:p w14:paraId="4BB622F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fereastra</w:t>
            </w:r>
            <w:proofErr w:type="spellEnd"/>
            <w:r w:rsidRPr="00603A70">
              <w:rPr>
                <w:noProof w:val="0"/>
                <w:sz w:val="16"/>
                <w:szCs w:val="16"/>
                <w:lang w:val="en-US" w:eastAsia="ru-RU"/>
              </w:rPr>
              <w:t xml:space="preserve"> de 0,0015 MN (0,15 </w:t>
            </w:r>
            <w:proofErr w:type="spellStart"/>
            <w:r w:rsidRPr="00603A70">
              <w:rPr>
                <w:noProof w:val="0"/>
                <w:sz w:val="16"/>
                <w:szCs w:val="16"/>
                <w:lang w:val="en-US" w:eastAsia="ru-RU"/>
              </w:rPr>
              <w:t>tf</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2567E64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DF9DA0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0,0150</w:t>
            </w:r>
          </w:p>
        </w:tc>
        <w:tc>
          <w:tcPr>
            <w:tcW w:w="1405" w:type="dxa"/>
            <w:gridSpan w:val="2"/>
            <w:tcBorders>
              <w:top w:val="nil"/>
              <w:bottom w:val="single" w:sz="2" w:space="0" w:color="auto"/>
              <w:right w:val="single" w:sz="4" w:space="0" w:color="auto"/>
            </w:tcBorders>
            <w:vAlign w:val="center"/>
          </w:tcPr>
          <w:p w14:paraId="152E2D2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2,74</w:t>
            </w:r>
          </w:p>
        </w:tc>
      </w:tr>
      <w:tr w:rsidR="00603A70" w:rsidRPr="00603A70" w14:paraId="3B873FC2"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549F8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w:t>
            </w:r>
          </w:p>
        </w:tc>
        <w:tc>
          <w:tcPr>
            <w:tcW w:w="1366" w:type="dxa"/>
            <w:gridSpan w:val="3"/>
            <w:tcBorders>
              <w:top w:val="single" w:sz="4" w:space="0" w:color="auto"/>
              <w:bottom w:val="single" w:sz="4" w:space="0" w:color="auto"/>
            </w:tcBorders>
            <w:vAlign w:val="center"/>
          </w:tcPr>
          <w:p w14:paraId="05790DA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RpCJ35A</w:t>
            </w:r>
          </w:p>
        </w:tc>
        <w:tc>
          <w:tcPr>
            <w:tcW w:w="4254" w:type="dxa"/>
            <w:gridSpan w:val="5"/>
            <w:tcBorders>
              <w:top w:val="single" w:sz="4" w:space="0" w:color="auto"/>
              <w:bottom w:val="single" w:sz="4" w:space="0" w:color="auto"/>
            </w:tcBorders>
          </w:tcPr>
          <w:p w14:paraId="100EADFF"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Desfaceri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tencuieli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exterioare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driscuite</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pereti</w:t>
            </w:r>
            <w:proofErr w:type="spellEnd"/>
          </w:p>
          <w:p w14:paraId="1E35C4B0"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FC75E7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6E80D758"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FD2476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210AEF33"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3C21F3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A5D33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AA4A15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28CFA2CA"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40A4DAB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0F67E60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0,1200</w:t>
            </w:r>
          </w:p>
        </w:tc>
        <w:tc>
          <w:tcPr>
            <w:tcW w:w="1405" w:type="dxa"/>
            <w:gridSpan w:val="2"/>
            <w:tcBorders>
              <w:top w:val="nil"/>
              <w:bottom w:val="single" w:sz="2" w:space="0" w:color="auto"/>
            </w:tcBorders>
            <w:vAlign w:val="center"/>
          </w:tcPr>
          <w:p w14:paraId="1FEFF62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24,84</w:t>
            </w:r>
          </w:p>
        </w:tc>
      </w:tr>
      <w:tr w:rsidR="00603A70" w:rsidRPr="00603A70" w14:paraId="5F141CB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334E0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0462BD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3F0D2FF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77F54A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833418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0166C80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31,05</w:t>
            </w:r>
          </w:p>
        </w:tc>
      </w:tr>
      <w:tr w:rsidR="00603A70" w:rsidRPr="00603A70" w14:paraId="5ACA61C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9E7B7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7F3412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2A171C2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539F09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173133B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55989C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10,35</w:t>
            </w:r>
          </w:p>
        </w:tc>
      </w:tr>
      <w:tr w:rsidR="00603A70" w:rsidRPr="00603A70" w14:paraId="467DD63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161C6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84BB69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2922140006703</w:t>
            </w:r>
          </w:p>
        </w:tc>
        <w:tc>
          <w:tcPr>
            <w:tcW w:w="4238" w:type="dxa"/>
            <w:gridSpan w:val="4"/>
            <w:tcBorders>
              <w:top w:val="nil"/>
              <w:bottom w:val="single" w:sz="2" w:space="0" w:color="auto"/>
            </w:tcBorders>
            <w:vAlign w:val="center"/>
          </w:tcPr>
          <w:p w14:paraId="3BA79FC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fereastra</w:t>
            </w:r>
            <w:proofErr w:type="spellEnd"/>
            <w:r w:rsidRPr="00603A70">
              <w:rPr>
                <w:noProof w:val="0"/>
                <w:sz w:val="16"/>
                <w:szCs w:val="16"/>
                <w:lang w:val="en-US" w:eastAsia="ru-RU"/>
              </w:rPr>
              <w:t xml:space="preserve"> de 0,0015 MN (0,15 </w:t>
            </w:r>
            <w:proofErr w:type="spellStart"/>
            <w:r w:rsidRPr="00603A70">
              <w:rPr>
                <w:noProof w:val="0"/>
                <w:sz w:val="16"/>
                <w:szCs w:val="16"/>
                <w:lang w:val="en-US" w:eastAsia="ru-RU"/>
              </w:rPr>
              <w:t>tf</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28A9A3F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0F03C1D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right w:val="single" w:sz="4" w:space="0" w:color="auto"/>
            </w:tcBorders>
            <w:vAlign w:val="center"/>
          </w:tcPr>
          <w:p w14:paraId="1E30857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2,07</w:t>
            </w:r>
          </w:p>
        </w:tc>
      </w:tr>
      <w:tr w:rsidR="00603A70" w:rsidRPr="00603A70" w14:paraId="461D5A0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8FD29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w:t>
            </w:r>
          </w:p>
        </w:tc>
        <w:tc>
          <w:tcPr>
            <w:tcW w:w="1366" w:type="dxa"/>
            <w:gridSpan w:val="3"/>
            <w:tcBorders>
              <w:top w:val="single" w:sz="4" w:space="0" w:color="auto"/>
              <w:bottom w:val="single" w:sz="4" w:space="0" w:color="auto"/>
            </w:tcBorders>
            <w:vAlign w:val="center"/>
          </w:tcPr>
          <w:p w14:paraId="7C8F108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CN53A</w:t>
            </w:r>
          </w:p>
        </w:tc>
        <w:tc>
          <w:tcPr>
            <w:tcW w:w="4254" w:type="dxa"/>
            <w:gridSpan w:val="5"/>
            <w:tcBorders>
              <w:top w:val="single" w:sz="4" w:space="0" w:color="auto"/>
              <w:bottom w:val="single" w:sz="4" w:space="0" w:color="auto"/>
            </w:tcBorders>
          </w:tcPr>
          <w:p w14:paraId="1779AF76"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Grunduirea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suprafetelor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peretilor</w:t>
            </w:r>
            <w:proofErr w:type="spellEnd"/>
          </w:p>
          <w:p w14:paraId="324D002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F0AF00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71A6B738"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3CFE38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389,60</w:t>
            </w:r>
          </w:p>
          <w:p w14:paraId="795828AC"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74A204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12943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6CD7A4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03D9679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4667C54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607075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26B134F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11,69</w:t>
            </w:r>
          </w:p>
        </w:tc>
      </w:tr>
      <w:tr w:rsidR="00603A70" w:rsidRPr="00603A70" w14:paraId="221BFC0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C52C3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43F287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2416586105303</w:t>
            </w:r>
          </w:p>
        </w:tc>
        <w:tc>
          <w:tcPr>
            <w:tcW w:w="4238" w:type="dxa"/>
            <w:gridSpan w:val="4"/>
            <w:tcBorders>
              <w:top w:val="nil"/>
              <w:bottom w:val="single" w:sz="2" w:space="0" w:color="auto"/>
            </w:tcBorders>
            <w:vAlign w:val="center"/>
          </w:tcPr>
          <w:p w14:paraId="75FFD39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Amorsa-grund</w:t>
            </w:r>
            <w:proofErr w:type="spellEnd"/>
          </w:p>
        </w:tc>
        <w:tc>
          <w:tcPr>
            <w:tcW w:w="998" w:type="dxa"/>
            <w:gridSpan w:val="3"/>
            <w:tcBorders>
              <w:top w:val="nil"/>
              <w:bottom w:val="single" w:sz="2" w:space="0" w:color="auto"/>
            </w:tcBorders>
            <w:vAlign w:val="center"/>
          </w:tcPr>
          <w:p w14:paraId="72642AF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07D0C55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6F30117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58,44</w:t>
            </w:r>
          </w:p>
        </w:tc>
      </w:tr>
      <w:tr w:rsidR="00603A70" w:rsidRPr="00603A70" w14:paraId="1D8828A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A01F5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7DFFA9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810741</w:t>
            </w:r>
          </w:p>
        </w:tc>
        <w:tc>
          <w:tcPr>
            <w:tcW w:w="4238" w:type="dxa"/>
            <w:gridSpan w:val="4"/>
            <w:tcBorders>
              <w:top w:val="nil"/>
              <w:bottom w:val="single" w:sz="2" w:space="0" w:color="auto"/>
            </w:tcBorders>
            <w:vAlign w:val="center"/>
          </w:tcPr>
          <w:p w14:paraId="169C66F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p>
        </w:tc>
        <w:tc>
          <w:tcPr>
            <w:tcW w:w="998" w:type="dxa"/>
            <w:gridSpan w:val="3"/>
            <w:tcBorders>
              <w:top w:val="nil"/>
              <w:bottom w:val="single" w:sz="2" w:space="0" w:color="auto"/>
            </w:tcBorders>
            <w:vAlign w:val="center"/>
          </w:tcPr>
          <w:p w14:paraId="0926E6DA"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472F9D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39E83D6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19,48</w:t>
            </w:r>
          </w:p>
        </w:tc>
      </w:tr>
      <w:tr w:rsidR="00603A70" w:rsidRPr="00603A70" w14:paraId="5CC8F40C"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8D5EA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w:t>
            </w:r>
          </w:p>
        </w:tc>
        <w:tc>
          <w:tcPr>
            <w:tcW w:w="1366" w:type="dxa"/>
            <w:gridSpan w:val="3"/>
            <w:tcBorders>
              <w:top w:val="single" w:sz="4" w:space="0" w:color="auto"/>
              <w:bottom w:val="single" w:sz="4" w:space="0" w:color="auto"/>
            </w:tcBorders>
            <w:vAlign w:val="center"/>
          </w:tcPr>
          <w:p w14:paraId="4974CC1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CF15A</w:t>
            </w:r>
          </w:p>
        </w:tc>
        <w:tc>
          <w:tcPr>
            <w:tcW w:w="4254" w:type="dxa"/>
            <w:gridSpan w:val="5"/>
            <w:tcBorders>
              <w:top w:val="single" w:sz="4" w:space="0" w:color="auto"/>
              <w:bottom w:val="single" w:sz="4" w:space="0" w:color="auto"/>
            </w:tcBorders>
          </w:tcPr>
          <w:p w14:paraId="20C55FC6"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Tencuieli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sclivisite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executate</w:t>
            </w:r>
            <w:proofErr w:type="spellEnd"/>
            <w:r w:rsidRPr="00603A70">
              <w:rPr>
                <w:b/>
                <w:bCs/>
                <w:noProof w:val="0"/>
                <w:sz w:val="22"/>
                <w:szCs w:val="22"/>
                <w:lang w:val="en-US" w:eastAsia="ru-RU"/>
              </w:rPr>
              <w:t xml:space="preserve"> manual, cu mortar de </w:t>
            </w:r>
            <w:proofErr w:type="spellStart"/>
            <w:r w:rsidRPr="00603A70">
              <w:rPr>
                <w:b/>
                <w:bCs/>
                <w:noProof w:val="0"/>
                <w:sz w:val="22"/>
                <w:szCs w:val="22"/>
                <w:lang w:val="en-US" w:eastAsia="ru-RU"/>
              </w:rPr>
              <w:t>ciment</w:t>
            </w:r>
            <w:proofErr w:type="spellEnd"/>
            <w:r w:rsidRPr="00603A70">
              <w:rPr>
                <w:b/>
                <w:bCs/>
                <w:noProof w:val="0"/>
                <w:sz w:val="22"/>
                <w:szCs w:val="22"/>
                <w:lang w:val="en-US" w:eastAsia="ru-RU"/>
              </w:rPr>
              <w:t xml:space="preserve"> M 100-T de 2 cm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medie</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beton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caramida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suprafete</w:t>
            </w:r>
            <w:proofErr w:type="spellEnd"/>
            <w:r w:rsidRPr="00603A70">
              <w:rPr>
                <w:b/>
                <w:bCs/>
                <w:noProof w:val="0"/>
                <w:sz w:val="22"/>
                <w:szCs w:val="22"/>
                <w:lang w:val="en-US" w:eastAsia="ru-RU"/>
              </w:rPr>
              <w:t xml:space="preserve"> plane</w:t>
            </w:r>
          </w:p>
          <w:p w14:paraId="4EF8003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B2D8DF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3DACB904"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642985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389,60</w:t>
            </w:r>
          </w:p>
          <w:p w14:paraId="63DAD27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12EE80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761E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182AF5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6D8D2B5D"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5BC586A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3CC3FF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1,4000</w:t>
            </w:r>
          </w:p>
        </w:tc>
        <w:tc>
          <w:tcPr>
            <w:tcW w:w="1405" w:type="dxa"/>
            <w:gridSpan w:val="2"/>
            <w:tcBorders>
              <w:top w:val="nil"/>
              <w:bottom w:val="single" w:sz="2" w:space="0" w:color="auto"/>
            </w:tcBorders>
            <w:vAlign w:val="center"/>
          </w:tcPr>
          <w:p w14:paraId="0DBDB0A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545,44</w:t>
            </w:r>
          </w:p>
        </w:tc>
      </w:tr>
      <w:tr w:rsidR="00603A70" w:rsidRPr="00603A70" w14:paraId="4FF2205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88744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0E21E9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2DBD3DC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4FF900D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EA245B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0,3000</w:t>
            </w:r>
          </w:p>
        </w:tc>
        <w:tc>
          <w:tcPr>
            <w:tcW w:w="1405" w:type="dxa"/>
            <w:gridSpan w:val="2"/>
            <w:tcBorders>
              <w:top w:val="nil"/>
              <w:bottom w:val="single" w:sz="2" w:space="0" w:color="auto"/>
            </w:tcBorders>
            <w:vAlign w:val="center"/>
          </w:tcPr>
          <w:p w14:paraId="5259893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116,88</w:t>
            </w:r>
          </w:p>
        </w:tc>
      </w:tr>
      <w:tr w:rsidR="00603A70" w:rsidRPr="00603A70" w14:paraId="4517B45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CF217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342A73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2651122100402</w:t>
            </w:r>
          </w:p>
        </w:tc>
        <w:tc>
          <w:tcPr>
            <w:tcW w:w="4238" w:type="dxa"/>
            <w:gridSpan w:val="4"/>
            <w:tcBorders>
              <w:top w:val="nil"/>
              <w:bottom w:val="single" w:sz="2" w:space="0" w:color="auto"/>
            </w:tcBorders>
            <w:vAlign w:val="center"/>
          </w:tcPr>
          <w:p w14:paraId="4F16E26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metalurgic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M 30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3BF8139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715161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10,5000</w:t>
            </w:r>
          </w:p>
        </w:tc>
        <w:tc>
          <w:tcPr>
            <w:tcW w:w="1405" w:type="dxa"/>
            <w:gridSpan w:val="2"/>
            <w:tcBorders>
              <w:top w:val="nil"/>
              <w:bottom w:val="single" w:sz="2" w:space="0" w:color="auto"/>
            </w:tcBorders>
            <w:vAlign w:val="center"/>
          </w:tcPr>
          <w:p w14:paraId="3EFE83E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4 090,80</w:t>
            </w:r>
          </w:p>
        </w:tc>
      </w:tr>
      <w:tr w:rsidR="00603A70" w:rsidRPr="00603A70" w14:paraId="00FE5B2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E9C5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3707F8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1421102200513</w:t>
            </w:r>
          </w:p>
        </w:tc>
        <w:tc>
          <w:tcPr>
            <w:tcW w:w="4238" w:type="dxa"/>
            <w:gridSpan w:val="4"/>
            <w:tcBorders>
              <w:top w:val="nil"/>
              <w:bottom w:val="single" w:sz="2" w:space="0" w:color="auto"/>
            </w:tcBorders>
            <w:vAlign w:val="center"/>
          </w:tcPr>
          <w:p w14:paraId="6DDA758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0,0-3,0 mm</w:t>
            </w:r>
          </w:p>
        </w:tc>
        <w:tc>
          <w:tcPr>
            <w:tcW w:w="998" w:type="dxa"/>
            <w:gridSpan w:val="3"/>
            <w:tcBorders>
              <w:top w:val="nil"/>
              <w:bottom w:val="single" w:sz="2" w:space="0" w:color="auto"/>
            </w:tcBorders>
            <w:vAlign w:val="center"/>
          </w:tcPr>
          <w:p w14:paraId="70DAA68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0F34ADE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7300CE7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11,69</w:t>
            </w:r>
          </w:p>
        </w:tc>
      </w:tr>
      <w:tr w:rsidR="00603A70" w:rsidRPr="00603A70" w14:paraId="3DDE36A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B43B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A6213A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3F9803B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45D389D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F5B57A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0,0070</w:t>
            </w:r>
          </w:p>
        </w:tc>
        <w:tc>
          <w:tcPr>
            <w:tcW w:w="1405" w:type="dxa"/>
            <w:gridSpan w:val="2"/>
            <w:tcBorders>
              <w:top w:val="nil"/>
              <w:bottom w:val="single" w:sz="2" w:space="0" w:color="auto"/>
            </w:tcBorders>
            <w:vAlign w:val="center"/>
          </w:tcPr>
          <w:p w14:paraId="4E3E0F4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2,73</w:t>
            </w:r>
          </w:p>
        </w:tc>
      </w:tr>
      <w:tr w:rsidR="00603A70" w:rsidRPr="00603A70" w14:paraId="210A3D5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E335D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794D05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2664102102010</w:t>
            </w:r>
          </w:p>
        </w:tc>
        <w:tc>
          <w:tcPr>
            <w:tcW w:w="4238" w:type="dxa"/>
            <w:gridSpan w:val="4"/>
            <w:tcBorders>
              <w:top w:val="nil"/>
              <w:bottom w:val="single" w:sz="2" w:space="0" w:color="auto"/>
            </w:tcBorders>
            <w:vAlign w:val="center"/>
          </w:tcPr>
          <w:p w14:paraId="2309A10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Mortar </w:t>
            </w: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100-T(</w:t>
            </w:r>
            <w:proofErr w:type="spellStart"/>
            <w:proofErr w:type="gramStart"/>
            <w:r w:rsidRPr="00603A70">
              <w:rPr>
                <w:noProof w:val="0"/>
                <w:sz w:val="16"/>
                <w:szCs w:val="16"/>
                <w:lang w:val="en-US" w:eastAsia="ru-RU"/>
              </w:rPr>
              <w:t>pt.informatie</w:t>
            </w:r>
            <w:proofErr w:type="spellEnd"/>
            <w:proofErr w:type="gramEnd"/>
            <w:r w:rsidRPr="00603A70">
              <w:rPr>
                <w:noProof w:val="0"/>
                <w:sz w:val="16"/>
                <w:szCs w:val="16"/>
                <w:lang w:val="en-US" w:eastAsia="ru-RU"/>
              </w:rPr>
              <w:t>)</w:t>
            </w:r>
          </w:p>
        </w:tc>
        <w:tc>
          <w:tcPr>
            <w:tcW w:w="998" w:type="dxa"/>
            <w:gridSpan w:val="3"/>
            <w:tcBorders>
              <w:top w:val="nil"/>
              <w:bottom w:val="single" w:sz="2" w:space="0" w:color="auto"/>
            </w:tcBorders>
            <w:vAlign w:val="center"/>
          </w:tcPr>
          <w:p w14:paraId="43725F8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15C7B8C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0,0240</w:t>
            </w:r>
          </w:p>
        </w:tc>
        <w:tc>
          <w:tcPr>
            <w:tcW w:w="1405" w:type="dxa"/>
            <w:gridSpan w:val="2"/>
            <w:tcBorders>
              <w:top w:val="nil"/>
              <w:bottom w:val="single" w:sz="2" w:space="0" w:color="auto"/>
            </w:tcBorders>
            <w:vAlign w:val="center"/>
          </w:tcPr>
          <w:p w14:paraId="2A08720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9,35</w:t>
            </w:r>
          </w:p>
        </w:tc>
      </w:tr>
      <w:tr w:rsidR="00603A70" w:rsidRPr="00603A70" w14:paraId="12E352B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DF4C0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1748F3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5FA6452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08B8012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60FEA3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0,0040</w:t>
            </w:r>
          </w:p>
        </w:tc>
        <w:tc>
          <w:tcPr>
            <w:tcW w:w="1405" w:type="dxa"/>
            <w:gridSpan w:val="2"/>
            <w:tcBorders>
              <w:top w:val="nil"/>
              <w:bottom w:val="single" w:sz="2" w:space="0" w:color="auto"/>
              <w:right w:val="single" w:sz="4" w:space="0" w:color="auto"/>
            </w:tcBorders>
            <w:vAlign w:val="center"/>
          </w:tcPr>
          <w:p w14:paraId="7B980AC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1,56</w:t>
            </w:r>
          </w:p>
        </w:tc>
      </w:tr>
      <w:tr w:rsidR="00603A70" w:rsidRPr="00603A70" w14:paraId="01A926E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9BE4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3367F2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2952270003817</w:t>
            </w:r>
          </w:p>
        </w:tc>
        <w:tc>
          <w:tcPr>
            <w:tcW w:w="4238" w:type="dxa"/>
            <w:gridSpan w:val="4"/>
            <w:tcBorders>
              <w:top w:val="nil"/>
              <w:bottom w:val="single" w:sz="2" w:space="0" w:color="auto"/>
            </w:tcBorders>
            <w:vAlign w:val="center"/>
          </w:tcPr>
          <w:p w14:paraId="3CB95D61"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mortar de 200 L </w:t>
            </w:r>
            <w:proofErr w:type="spellStart"/>
            <w:r w:rsidRPr="00603A70">
              <w:rPr>
                <w:noProof w:val="0"/>
                <w:sz w:val="16"/>
                <w:szCs w:val="16"/>
                <w:lang w:val="en-US" w:eastAsia="ru-RU"/>
              </w:rPr>
              <w:t>actionat</w:t>
            </w:r>
            <w:proofErr w:type="spellEnd"/>
            <w:r w:rsidRPr="00603A70">
              <w:rPr>
                <w:noProof w:val="0"/>
                <w:sz w:val="16"/>
                <w:szCs w:val="16"/>
                <w:lang w:val="en-US" w:eastAsia="ru-RU"/>
              </w:rPr>
              <w:t xml:space="preserve"> electric</w:t>
            </w:r>
          </w:p>
        </w:tc>
        <w:tc>
          <w:tcPr>
            <w:tcW w:w="998" w:type="dxa"/>
            <w:gridSpan w:val="3"/>
            <w:tcBorders>
              <w:top w:val="nil"/>
              <w:bottom w:val="single" w:sz="2" w:space="0" w:color="auto"/>
            </w:tcBorders>
            <w:vAlign w:val="center"/>
          </w:tcPr>
          <w:p w14:paraId="2E40140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6B4D167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0,0080</w:t>
            </w:r>
          </w:p>
        </w:tc>
        <w:tc>
          <w:tcPr>
            <w:tcW w:w="1405" w:type="dxa"/>
            <w:gridSpan w:val="2"/>
            <w:tcBorders>
              <w:top w:val="nil"/>
              <w:bottom w:val="single" w:sz="2" w:space="0" w:color="auto"/>
              <w:right w:val="single" w:sz="4" w:space="0" w:color="auto"/>
            </w:tcBorders>
            <w:vAlign w:val="center"/>
          </w:tcPr>
          <w:p w14:paraId="076325A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3,12</w:t>
            </w:r>
          </w:p>
        </w:tc>
      </w:tr>
      <w:tr w:rsidR="00603A70" w:rsidRPr="00603A70" w14:paraId="7E72F2C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46499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9</w:t>
            </w:r>
          </w:p>
        </w:tc>
        <w:tc>
          <w:tcPr>
            <w:tcW w:w="1366" w:type="dxa"/>
            <w:gridSpan w:val="3"/>
            <w:tcBorders>
              <w:top w:val="single" w:sz="4" w:space="0" w:color="auto"/>
              <w:bottom w:val="single" w:sz="4" w:space="0" w:color="auto"/>
            </w:tcBorders>
            <w:vAlign w:val="center"/>
          </w:tcPr>
          <w:p w14:paraId="10818E8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CF17B k=2</w:t>
            </w:r>
          </w:p>
        </w:tc>
        <w:tc>
          <w:tcPr>
            <w:tcW w:w="4254" w:type="dxa"/>
            <w:gridSpan w:val="5"/>
            <w:tcBorders>
              <w:top w:val="single" w:sz="4" w:space="0" w:color="auto"/>
              <w:bottom w:val="single" w:sz="4" w:space="0" w:color="auto"/>
            </w:tcBorders>
          </w:tcPr>
          <w:p w14:paraId="5546B015"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Diverse </w:t>
            </w:r>
            <w:proofErr w:type="spellStart"/>
            <w:r w:rsidRPr="00603A70">
              <w:rPr>
                <w:b/>
                <w:bCs/>
                <w:noProof w:val="0"/>
                <w:sz w:val="22"/>
                <w:szCs w:val="22"/>
                <w:lang w:val="en-US" w:eastAsia="ru-RU"/>
              </w:rPr>
              <w:t>lucrari</w:t>
            </w:r>
            <w:proofErr w:type="spellEnd"/>
            <w:r w:rsidRPr="00603A70">
              <w:rPr>
                <w:b/>
                <w:bCs/>
                <w:noProof w:val="0"/>
                <w:sz w:val="22"/>
                <w:szCs w:val="22"/>
                <w:lang w:val="en-US" w:eastAsia="ru-RU"/>
              </w:rPr>
              <w:t xml:space="preserve"> - </w:t>
            </w:r>
            <w:proofErr w:type="spellStart"/>
            <w:r w:rsidRPr="00603A70">
              <w:rPr>
                <w:b/>
                <w:bCs/>
                <w:noProof w:val="0"/>
                <w:sz w:val="22"/>
                <w:szCs w:val="22"/>
                <w:lang w:val="en-US" w:eastAsia="ru-RU"/>
              </w:rPr>
              <w:t>diferenta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+- 5 mm la </w:t>
            </w:r>
            <w:proofErr w:type="spellStart"/>
            <w:r w:rsidRPr="00603A70">
              <w:rPr>
                <w:b/>
                <w:bCs/>
                <w:noProof w:val="0"/>
                <w:sz w:val="22"/>
                <w:szCs w:val="22"/>
                <w:lang w:val="en-US" w:eastAsia="ru-RU"/>
              </w:rPr>
              <w:t>stratul</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grund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aplicat</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w:t>
            </w:r>
            <w:proofErr w:type="spellEnd"/>
            <w:r w:rsidRPr="00603A70">
              <w:rPr>
                <w:b/>
                <w:bCs/>
                <w:noProof w:val="0"/>
                <w:sz w:val="22"/>
                <w:szCs w:val="22"/>
                <w:lang w:val="en-US" w:eastAsia="ru-RU"/>
              </w:rPr>
              <w:t xml:space="preserve"> cu mortar</w:t>
            </w:r>
          </w:p>
          <w:p w14:paraId="13DDEEF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424812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477C44DC"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56A778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389,60</w:t>
            </w:r>
          </w:p>
          <w:p w14:paraId="6078341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2D9306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D7A9E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E9D1F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4CDF160D"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255DBEB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86A9C6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4CFF8D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77,92</w:t>
            </w:r>
          </w:p>
        </w:tc>
      </w:tr>
      <w:tr w:rsidR="00603A70" w:rsidRPr="00603A70" w14:paraId="2E13673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21B1F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4B4F11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0C924EE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63E9F9A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21BD15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203BB82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23,38</w:t>
            </w:r>
          </w:p>
        </w:tc>
      </w:tr>
      <w:tr w:rsidR="00603A70" w:rsidRPr="00603A70" w14:paraId="5A9472E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B565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5DB10C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2664102100000</w:t>
            </w:r>
          </w:p>
        </w:tc>
        <w:tc>
          <w:tcPr>
            <w:tcW w:w="4238" w:type="dxa"/>
            <w:gridSpan w:val="4"/>
            <w:tcBorders>
              <w:top w:val="nil"/>
              <w:bottom w:val="single" w:sz="2" w:space="0" w:color="auto"/>
            </w:tcBorders>
            <w:vAlign w:val="center"/>
          </w:tcPr>
          <w:p w14:paraId="201F9AB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Mortar</w:t>
            </w:r>
          </w:p>
        </w:tc>
        <w:tc>
          <w:tcPr>
            <w:tcW w:w="998" w:type="dxa"/>
            <w:gridSpan w:val="3"/>
            <w:tcBorders>
              <w:top w:val="nil"/>
              <w:bottom w:val="single" w:sz="2" w:space="0" w:color="auto"/>
            </w:tcBorders>
            <w:vAlign w:val="center"/>
          </w:tcPr>
          <w:p w14:paraId="777EC1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4C8E0F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0,0060</w:t>
            </w:r>
          </w:p>
        </w:tc>
        <w:tc>
          <w:tcPr>
            <w:tcW w:w="1405" w:type="dxa"/>
            <w:gridSpan w:val="2"/>
            <w:tcBorders>
              <w:top w:val="nil"/>
              <w:bottom w:val="single" w:sz="2" w:space="0" w:color="auto"/>
            </w:tcBorders>
            <w:vAlign w:val="center"/>
          </w:tcPr>
          <w:p w14:paraId="396B0B1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4,68</w:t>
            </w:r>
          </w:p>
        </w:tc>
      </w:tr>
      <w:tr w:rsidR="00603A70" w:rsidRPr="00603A70" w14:paraId="779CA98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07E43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5CA56C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5E704A3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14DB063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18AC36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right w:val="single" w:sz="4" w:space="0" w:color="auto"/>
            </w:tcBorders>
            <w:vAlign w:val="center"/>
          </w:tcPr>
          <w:p w14:paraId="337702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0,78</w:t>
            </w:r>
          </w:p>
        </w:tc>
      </w:tr>
      <w:tr w:rsidR="00603A70" w:rsidRPr="00603A70" w14:paraId="0AAC4643"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1FBC8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w:t>
            </w:r>
          </w:p>
        </w:tc>
        <w:tc>
          <w:tcPr>
            <w:tcW w:w="1366" w:type="dxa"/>
            <w:gridSpan w:val="3"/>
            <w:tcBorders>
              <w:top w:val="single" w:sz="4" w:space="0" w:color="auto"/>
              <w:bottom w:val="single" w:sz="4" w:space="0" w:color="auto"/>
            </w:tcBorders>
            <w:vAlign w:val="center"/>
          </w:tcPr>
          <w:p w14:paraId="6C90CB9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CF50B</w:t>
            </w:r>
          </w:p>
        </w:tc>
        <w:tc>
          <w:tcPr>
            <w:tcW w:w="4254" w:type="dxa"/>
            <w:gridSpan w:val="5"/>
            <w:tcBorders>
              <w:top w:val="single" w:sz="4" w:space="0" w:color="auto"/>
              <w:bottom w:val="single" w:sz="4" w:space="0" w:color="auto"/>
            </w:tcBorders>
          </w:tcPr>
          <w:p w14:paraId="09DED79E"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Tencuieli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de 5 mm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executate</w:t>
            </w:r>
            <w:proofErr w:type="spellEnd"/>
            <w:r w:rsidRPr="00603A70">
              <w:rPr>
                <w:b/>
                <w:bCs/>
                <w:noProof w:val="0"/>
                <w:sz w:val="22"/>
                <w:szCs w:val="22"/>
                <w:lang w:val="en-US" w:eastAsia="ru-RU"/>
              </w:rPr>
              <w:t xml:space="preserve"> manual, cu </w:t>
            </w:r>
            <w:proofErr w:type="spellStart"/>
            <w:r w:rsidRPr="00603A70">
              <w:rPr>
                <w:b/>
                <w:bCs/>
                <w:noProof w:val="0"/>
                <w:sz w:val="22"/>
                <w:szCs w:val="22"/>
                <w:lang w:val="en-US" w:eastAsia="ru-RU"/>
              </w:rPr>
              <w:t>amestec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uscat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baza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ipsos</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lastRenderedPageBreak/>
              <w:t>despartitori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preparare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manuala</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mortarului</w:t>
            </w:r>
            <w:proofErr w:type="spellEnd"/>
            <w:r w:rsidRPr="00603A70">
              <w:rPr>
                <w:b/>
                <w:bCs/>
                <w:noProof w:val="0"/>
                <w:sz w:val="22"/>
                <w:szCs w:val="22"/>
                <w:lang w:val="en-US" w:eastAsia="ru-RU"/>
              </w:rPr>
              <w:t>.</w:t>
            </w:r>
          </w:p>
          <w:p w14:paraId="45027CC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B79908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m2</w:t>
            </w:r>
          </w:p>
        </w:tc>
        <w:tc>
          <w:tcPr>
            <w:tcW w:w="1106" w:type="dxa"/>
            <w:gridSpan w:val="3"/>
            <w:tcBorders>
              <w:top w:val="single" w:sz="4" w:space="0" w:color="auto"/>
              <w:bottom w:val="single" w:sz="4" w:space="0" w:color="auto"/>
            </w:tcBorders>
            <w:vAlign w:val="center"/>
          </w:tcPr>
          <w:p w14:paraId="51A9267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134696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32BCA900"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3058D6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1022F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C1A91D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7122050013442</w:t>
            </w:r>
          </w:p>
        </w:tc>
        <w:tc>
          <w:tcPr>
            <w:tcW w:w="4238" w:type="dxa"/>
            <w:gridSpan w:val="4"/>
            <w:tcBorders>
              <w:top w:val="nil"/>
              <w:bottom w:val="single" w:sz="2" w:space="0" w:color="auto"/>
            </w:tcBorders>
            <w:vAlign w:val="center"/>
          </w:tcPr>
          <w:p w14:paraId="425A71E0"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Tencuitor</w:t>
            </w:r>
          </w:p>
        </w:tc>
        <w:tc>
          <w:tcPr>
            <w:tcW w:w="998" w:type="dxa"/>
            <w:gridSpan w:val="3"/>
            <w:tcBorders>
              <w:top w:val="nil"/>
              <w:bottom w:val="single" w:sz="2" w:space="0" w:color="auto"/>
            </w:tcBorders>
            <w:vAlign w:val="center"/>
          </w:tcPr>
          <w:p w14:paraId="22CF66C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09A5E5C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1,2200</w:t>
            </w:r>
          </w:p>
        </w:tc>
        <w:tc>
          <w:tcPr>
            <w:tcW w:w="1405" w:type="dxa"/>
            <w:gridSpan w:val="2"/>
            <w:tcBorders>
              <w:top w:val="nil"/>
              <w:bottom w:val="single" w:sz="2" w:space="0" w:color="auto"/>
            </w:tcBorders>
            <w:vAlign w:val="center"/>
          </w:tcPr>
          <w:p w14:paraId="3C6D2A8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252,54</w:t>
            </w:r>
          </w:p>
        </w:tc>
      </w:tr>
      <w:tr w:rsidR="00603A70" w:rsidRPr="00603A70" w14:paraId="16C3CBF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0F8FA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B05BEB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2653102100831</w:t>
            </w:r>
          </w:p>
        </w:tc>
        <w:tc>
          <w:tcPr>
            <w:tcW w:w="4238" w:type="dxa"/>
            <w:gridSpan w:val="4"/>
            <w:tcBorders>
              <w:top w:val="nil"/>
              <w:bottom w:val="single" w:sz="2" w:space="0" w:color="auto"/>
            </w:tcBorders>
            <w:vAlign w:val="center"/>
          </w:tcPr>
          <w:p w14:paraId="667291A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Amestec</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w:t>
            </w:r>
            <w:proofErr w:type="spellEnd"/>
          </w:p>
        </w:tc>
        <w:tc>
          <w:tcPr>
            <w:tcW w:w="998" w:type="dxa"/>
            <w:gridSpan w:val="3"/>
            <w:tcBorders>
              <w:top w:val="nil"/>
              <w:bottom w:val="single" w:sz="2" w:space="0" w:color="auto"/>
            </w:tcBorders>
            <w:vAlign w:val="center"/>
          </w:tcPr>
          <w:p w14:paraId="54499FD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785A01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7,1400</w:t>
            </w:r>
          </w:p>
        </w:tc>
        <w:tc>
          <w:tcPr>
            <w:tcW w:w="1405" w:type="dxa"/>
            <w:gridSpan w:val="2"/>
            <w:tcBorders>
              <w:top w:val="nil"/>
              <w:bottom w:val="single" w:sz="2" w:space="0" w:color="auto"/>
            </w:tcBorders>
            <w:vAlign w:val="center"/>
          </w:tcPr>
          <w:p w14:paraId="4C5C94C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1 477,98</w:t>
            </w:r>
          </w:p>
        </w:tc>
      </w:tr>
      <w:tr w:rsidR="00603A70" w:rsidRPr="00603A70" w14:paraId="7BC0926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4956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3936B2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0981902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4A8406B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4602F04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0,0040</w:t>
            </w:r>
          </w:p>
        </w:tc>
        <w:tc>
          <w:tcPr>
            <w:tcW w:w="1405" w:type="dxa"/>
            <w:gridSpan w:val="2"/>
            <w:tcBorders>
              <w:top w:val="nil"/>
              <w:bottom w:val="single" w:sz="2" w:space="0" w:color="auto"/>
            </w:tcBorders>
            <w:vAlign w:val="center"/>
          </w:tcPr>
          <w:p w14:paraId="79C7A98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0,83</w:t>
            </w:r>
          </w:p>
        </w:tc>
      </w:tr>
      <w:tr w:rsidR="00603A70" w:rsidRPr="00603A70" w14:paraId="499C4E4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BDC0A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B949FE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0FC76DF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70D13DF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6432C4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0,0790</w:t>
            </w:r>
          </w:p>
        </w:tc>
        <w:tc>
          <w:tcPr>
            <w:tcW w:w="1405" w:type="dxa"/>
            <w:gridSpan w:val="2"/>
            <w:tcBorders>
              <w:top w:val="nil"/>
              <w:bottom w:val="single" w:sz="2" w:space="0" w:color="auto"/>
              <w:right w:val="single" w:sz="4" w:space="0" w:color="auto"/>
            </w:tcBorders>
            <w:vAlign w:val="center"/>
          </w:tcPr>
          <w:p w14:paraId="7A05BFC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16,35</w:t>
            </w:r>
          </w:p>
        </w:tc>
      </w:tr>
      <w:tr w:rsidR="00603A70" w:rsidRPr="00603A70" w14:paraId="7C4748F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72D66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C96F4A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2952240004021</w:t>
            </w:r>
          </w:p>
        </w:tc>
        <w:tc>
          <w:tcPr>
            <w:tcW w:w="4238" w:type="dxa"/>
            <w:gridSpan w:val="4"/>
            <w:tcBorders>
              <w:top w:val="nil"/>
              <w:bottom w:val="single" w:sz="2" w:space="0" w:color="auto"/>
            </w:tcBorders>
            <w:vAlign w:val="center"/>
          </w:tcPr>
          <w:p w14:paraId="36343AA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Mixer electric</w:t>
            </w:r>
          </w:p>
        </w:tc>
        <w:tc>
          <w:tcPr>
            <w:tcW w:w="998" w:type="dxa"/>
            <w:gridSpan w:val="3"/>
            <w:tcBorders>
              <w:top w:val="nil"/>
              <w:bottom w:val="single" w:sz="2" w:space="0" w:color="auto"/>
            </w:tcBorders>
            <w:vAlign w:val="center"/>
          </w:tcPr>
          <w:p w14:paraId="0CBA006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6AEB8C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0,0160</w:t>
            </w:r>
          </w:p>
        </w:tc>
        <w:tc>
          <w:tcPr>
            <w:tcW w:w="1405" w:type="dxa"/>
            <w:gridSpan w:val="2"/>
            <w:tcBorders>
              <w:top w:val="nil"/>
              <w:bottom w:val="single" w:sz="2" w:space="0" w:color="auto"/>
              <w:right w:val="single" w:sz="4" w:space="0" w:color="auto"/>
            </w:tcBorders>
            <w:vAlign w:val="center"/>
          </w:tcPr>
          <w:p w14:paraId="07F27A3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3,31</w:t>
            </w:r>
          </w:p>
        </w:tc>
      </w:tr>
      <w:tr w:rsidR="00603A70" w:rsidRPr="00603A70" w14:paraId="1BE8AF5B"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C8679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11</w:t>
            </w:r>
          </w:p>
        </w:tc>
        <w:tc>
          <w:tcPr>
            <w:tcW w:w="1366" w:type="dxa"/>
            <w:gridSpan w:val="3"/>
            <w:tcBorders>
              <w:top w:val="single" w:sz="4" w:space="0" w:color="auto"/>
              <w:bottom w:val="single" w:sz="4" w:space="0" w:color="auto"/>
            </w:tcBorders>
            <w:vAlign w:val="center"/>
          </w:tcPr>
          <w:p w14:paraId="043B80A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CF51B k=2</w:t>
            </w:r>
          </w:p>
        </w:tc>
        <w:tc>
          <w:tcPr>
            <w:tcW w:w="4254" w:type="dxa"/>
            <w:gridSpan w:val="5"/>
            <w:tcBorders>
              <w:top w:val="single" w:sz="4" w:space="0" w:color="auto"/>
              <w:bottom w:val="single" w:sz="4" w:space="0" w:color="auto"/>
            </w:tcBorders>
          </w:tcPr>
          <w:p w14:paraId="79C323E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Tencuieli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de 5 mm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executate</w:t>
            </w:r>
            <w:proofErr w:type="spellEnd"/>
            <w:r w:rsidRPr="00603A70">
              <w:rPr>
                <w:b/>
                <w:bCs/>
                <w:noProof w:val="0"/>
                <w:sz w:val="22"/>
                <w:szCs w:val="22"/>
                <w:lang w:val="en-US" w:eastAsia="ru-RU"/>
              </w:rPr>
              <w:t xml:space="preserve"> manual, cu </w:t>
            </w:r>
            <w:proofErr w:type="spellStart"/>
            <w:r w:rsidRPr="00603A70">
              <w:rPr>
                <w:b/>
                <w:bCs/>
                <w:noProof w:val="0"/>
                <w:sz w:val="22"/>
                <w:szCs w:val="22"/>
                <w:lang w:val="en-US" w:eastAsia="ru-RU"/>
              </w:rPr>
              <w:t>amestec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uscat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baza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ipsos</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despartitori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preparare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manuala</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mortarului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Diferenta</w:t>
            </w:r>
            <w:proofErr w:type="spellEnd"/>
            <w:r w:rsidRPr="00603A70">
              <w:rPr>
                <w:b/>
                <w:bCs/>
                <w:noProof w:val="0"/>
                <w:sz w:val="22"/>
                <w:szCs w:val="22"/>
                <w:lang w:val="en-US" w:eastAsia="ru-RU"/>
              </w:rPr>
              <w:t xml:space="preserve"> in plus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in </w:t>
            </w:r>
            <w:proofErr w:type="spellStart"/>
            <w:proofErr w:type="gramStart"/>
            <w:r w:rsidRPr="00603A70">
              <w:rPr>
                <w:b/>
                <w:bCs/>
                <w:noProof w:val="0"/>
                <w:sz w:val="22"/>
                <w:szCs w:val="22"/>
                <w:lang w:val="en-US" w:eastAsia="ru-RU"/>
              </w:rPr>
              <w:t>miniu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fiecare</w:t>
            </w:r>
            <w:proofErr w:type="spellEnd"/>
            <w:r w:rsidRPr="00603A70">
              <w:rPr>
                <w:b/>
                <w:bCs/>
                <w:noProof w:val="0"/>
                <w:sz w:val="22"/>
                <w:szCs w:val="22"/>
                <w:lang w:val="en-US" w:eastAsia="ru-RU"/>
              </w:rPr>
              <w:t xml:space="preserve"> 1,0 mm (se </w:t>
            </w:r>
            <w:proofErr w:type="spellStart"/>
            <w:r w:rsidRPr="00603A70">
              <w:rPr>
                <w:b/>
                <w:bCs/>
                <w:noProof w:val="0"/>
                <w:sz w:val="22"/>
                <w:szCs w:val="22"/>
                <w:lang w:val="en-US" w:eastAsia="ru-RU"/>
              </w:rPr>
              <w:t>adauga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se </w:t>
            </w:r>
            <w:proofErr w:type="spellStart"/>
            <w:r w:rsidRPr="00603A70">
              <w:rPr>
                <w:b/>
                <w:bCs/>
                <w:noProof w:val="0"/>
                <w:sz w:val="22"/>
                <w:szCs w:val="22"/>
                <w:lang w:val="en-US" w:eastAsia="ru-RU"/>
              </w:rPr>
              <w:t>scade</w:t>
            </w:r>
            <w:proofErr w:type="spellEnd"/>
            <w:r w:rsidRPr="00603A70">
              <w:rPr>
                <w:b/>
                <w:bCs/>
                <w:noProof w:val="0"/>
                <w:sz w:val="22"/>
                <w:szCs w:val="22"/>
                <w:lang w:val="en-US" w:eastAsia="ru-RU"/>
              </w:rPr>
              <w:t xml:space="preserve"> la art. CF50) </w:t>
            </w:r>
          </w:p>
          <w:p w14:paraId="4E44B58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CF4AB7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116319F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1E8373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649AA63F"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EA4198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9C022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40CB3E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7122050013442</w:t>
            </w:r>
          </w:p>
        </w:tc>
        <w:tc>
          <w:tcPr>
            <w:tcW w:w="4238" w:type="dxa"/>
            <w:gridSpan w:val="4"/>
            <w:tcBorders>
              <w:top w:val="nil"/>
              <w:bottom w:val="single" w:sz="2" w:space="0" w:color="auto"/>
            </w:tcBorders>
            <w:vAlign w:val="center"/>
          </w:tcPr>
          <w:p w14:paraId="165E2479"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Tencuitor</w:t>
            </w:r>
          </w:p>
        </w:tc>
        <w:tc>
          <w:tcPr>
            <w:tcW w:w="998" w:type="dxa"/>
            <w:gridSpan w:val="3"/>
            <w:tcBorders>
              <w:top w:val="nil"/>
              <w:bottom w:val="single" w:sz="2" w:space="0" w:color="auto"/>
            </w:tcBorders>
            <w:vAlign w:val="center"/>
          </w:tcPr>
          <w:p w14:paraId="34A9E5F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4E8DEF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0,2400</w:t>
            </w:r>
          </w:p>
        </w:tc>
        <w:tc>
          <w:tcPr>
            <w:tcW w:w="1405" w:type="dxa"/>
            <w:gridSpan w:val="2"/>
            <w:tcBorders>
              <w:top w:val="nil"/>
              <w:bottom w:val="single" w:sz="2" w:space="0" w:color="auto"/>
            </w:tcBorders>
            <w:vAlign w:val="center"/>
          </w:tcPr>
          <w:p w14:paraId="24BDC10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-99,36</w:t>
            </w:r>
          </w:p>
        </w:tc>
      </w:tr>
      <w:tr w:rsidR="00603A70" w:rsidRPr="00603A70" w14:paraId="5FEC7EE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3B83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A6EF8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2653102100831</w:t>
            </w:r>
          </w:p>
        </w:tc>
        <w:tc>
          <w:tcPr>
            <w:tcW w:w="4238" w:type="dxa"/>
            <w:gridSpan w:val="4"/>
            <w:tcBorders>
              <w:top w:val="nil"/>
              <w:bottom w:val="single" w:sz="2" w:space="0" w:color="auto"/>
            </w:tcBorders>
            <w:vAlign w:val="center"/>
          </w:tcPr>
          <w:p w14:paraId="7E51CD2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Amestec</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w:t>
            </w:r>
            <w:proofErr w:type="spellEnd"/>
          </w:p>
        </w:tc>
        <w:tc>
          <w:tcPr>
            <w:tcW w:w="998" w:type="dxa"/>
            <w:gridSpan w:val="3"/>
            <w:tcBorders>
              <w:top w:val="nil"/>
              <w:bottom w:val="single" w:sz="2" w:space="0" w:color="auto"/>
            </w:tcBorders>
            <w:vAlign w:val="center"/>
          </w:tcPr>
          <w:p w14:paraId="2339596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A28338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1,4300</w:t>
            </w:r>
          </w:p>
        </w:tc>
        <w:tc>
          <w:tcPr>
            <w:tcW w:w="1405" w:type="dxa"/>
            <w:gridSpan w:val="2"/>
            <w:tcBorders>
              <w:top w:val="nil"/>
              <w:bottom w:val="single" w:sz="2" w:space="0" w:color="auto"/>
            </w:tcBorders>
            <w:vAlign w:val="center"/>
          </w:tcPr>
          <w:p w14:paraId="234D1A0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-592,02</w:t>
            </w:r>
          </w:p>
        </w:tc>
      </w:tr>
      <w:tr w:rsidR="00603A70" w:rsidRPr="00603A70" w14:paraId="2E5947D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CCF6C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824E79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6AD68DB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4408505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0E0015B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344DF91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-0,41</w:t>
            </w:r>
          </w:p>
        </w:tc>
      </w:tr>
      <w:tr w:rsidR="00603A70" w:rsidRPr="00603A70" w14:paraId="75B92D1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24BE5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6A710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1227891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11C344C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0B3123D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0,0160</w:t>
            </w:r>
          </w:p>
        </w:tc>
        <w:tc>
          <w:tcPr>
            <w:tcW w:w="1405" w:type="dxa"/>
            <w:gridSpan w:val="2"/>
            <w:tcBorders>
              <w:top w:val="nil"/>
              <w:bottom w:val="single" w:sz="2" w:space="0" w:color="auto"/>
              <w:right w:val="single" w:sz="4" w:space="0" w:color="auto"/>
            </w:tcBorders>
            <w:vAlign w:val="center"/>
          </w:tcPr>
          <w:p w14:paraId="77398BE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-6,62</w:t>
            </w:r>
          </w:p>
        </w:tc>
      </w:tr>
      <w:tr w:rsidR="00603A70" w:rsidRPr="00603A70" w14:paraId="5353AF5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3446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463680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2952240004021</w:t>
            </w:r>
          </w:p>
        </w:tc>
        <w:tc>
          <w:tcPr>
            <w:tcW w:w="4238" w:type="dxa"/>
            <w:gridSpan w:val="4"/>
            <w:tcBorders>
              <w:top w:val="nil"/>
              <w:bottom w:val="single" w:sz="2" w:space="0" w:color="auto"/>
            </w:tcBorders>
            <w:vAlign w:val="center"/>
          </w:tcPr>
          <w:p w14:paraId="7499A043"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Mixer electric</w:t>
            </w:r>
          </w:p>
        </w:tc>
        <w:tc>
          <w:tcPr>
            <w:tcW w:w="998" w:type="dxa"/>
            <w:gridSpan w:val="3"/>
            <w:tcBorders>
              <w:top w:val="nil"/>
              <w:bottom w:val="single" w:sz="2" w:space="0" w:color="auto"/>
            </w:tcBorders>
            <w:vAlign w:val="center"/>
          </w:tcPr>
          <w:p w14:paraId="44A6297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592AA0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0,0030</w:t>
            </w:r>
          </w:p>
        </w:tc>
        <w:tc>
          <w:tcPr>
            <w:tcW w:w="1405" w:type="dxa"/>
            <w:gridSpan w:val="2"/>
            <w:tcBorders>
              <w:top w:val="nil"/>
              <w:bottom w:val="single" w:sz="2" w:space="0" w:color="auto"/>
              <w:right w:val="single" w:sz="4" w:space="0" w:color="auto"/>
            </w:tcBorders>
            <w:vAlign w:val="center"/>
          </w:tcPr>
          <w:p w14:paraId="5692A86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-1,24</w:t>
            </w:r>
          </w:p>
        </w:tc>
      </w:tr>
      <w:tr w:rsidR="00603A70" w:rsidRPr="00603A70" w14:paraId="65C5670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7B803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12</w:t>
            </w:r>
          </w:p>
        </w:tc>
        <w:tc>
          <w:tcPr>
            <w:tcW w:w="1366" w:type="dxa"/>
            <w:gridSpan w:val="3"/>
            <w:tcBorders>
              <w:top w:val="single" w:sz="4" w:space="0" w:color="auto"/>
              <w:bottom w:val="single" w:sz="4" w:space="0" w:color="auto"/>
            </w:tcBorders>
            <w:vAlign w:val="center"/>
          </w:tcPr>
          <w:p w14:paraId="38F29A5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CF17C</w:t>
            </w:r>
          </w:p>
        </w:tc>
        <w:tc>
          <w:tcPr>
            <w:tcW w:w="4254" w:type="dxa"/>
            <w:gridSpan w:val="5"/>
            <w:tcBorders>
              <w:top w:val="single" w:sz="4" w:space="0" w:color="auto"/>
              <w:bottom w:val="single" w:sz="4" w:space="0" w:color="auto"/>
            </w:tcBorders>
          </w:tcPr>
          <w:p w14:paraId="4E18E090"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Diverse </w:t>
            </w:r>
            <w:proofErr w:type="spellStart"/>
            <w:r w:rsidRPr="00603A70">
              <w:rPr>
                <w:b/>
                <w:bCs/>
                <w:noProof w:val="0"/>
                <w:sz w:val="22"/>
                <w:szCs w:val="22"/>
                <w:lang w:val="en-US" w:eastAsia="ru-RU"/>
              </w:rPr>
              <w:t>lucrari</w:t>
            </w:r>
            <w:proofErr w:type="spellEnd"/>
            <w:r w:rsidRPr="00603A70">
              <w:rPr>
                <w:b/>
                <w:bCs/>
                <w:noProof w:val="0"/>
                <w:sz w:val="22"/>
                <w:szCs w:val="22"/>
                <w:lang w:val="en-US" w:eastAsia="ru-RU"/>
              </w:rPr>
              <w:t xml:space="preserve"> - </w:t>
            </w:r>
            <w:proofErr w:type="spellStart"/>
            <w:r w:rsidRPr="00603A70">
              <w:rPr>
                <w:b/>
                <w:bCs/>
                <w:noProof w:val="0"/>
                <w:sz w:val="22"/>
                <w:szCs w:val="22"/>
                <w:lang w:val="en-US" w:eastAsia="ru-RU"/>
              </w:rPr>
              <w:t>strat</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impaslitura</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fibra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sticla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aplicat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suprafata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elementelor</w:t>
            </w:r>
            <w:proofErr w:type="spellEnd"/>
            <w:r w:rsidRPr="00603A70">
              <w:rPr>
                <w:b/>
                <w:bCs/>
                <w:noProof w:val="0"/>
                <w:sz w:val="22"/>
                <w:szCs w:val="22"/>
                <w:lang w:val="en-US" w:eastAsia="ru-RU"/>
              </w:rPr>
              <w:t xml:space="preserve"> prefabricate din </w:t>
            </w:r>
            <w:proofErr w:type="spellStart"/>
            <w:r w:rsidRPr="00603A70">
              <w:rPr>
                <w:b/>
                <w:bCs/>
                <w:noProof w:val="0"/>
                <w:sz w:val="22"/>
                <w:szCs w:val="22"/>
                <w:lang w:val="en-US" w:eastAsia="ru-RU"/>
              </w:rPr>
              <w:t>b.c.a.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lipit</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aracet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stratul</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amorsaj</w:t>
            </w:r>
            <w:proofErr w:type="spellEnd"/>
          </w:p>
          <w:p w14:paraId="2B6BDB0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3BEE99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2E1459B1"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DC19D3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67BA0101"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37C15B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DF49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F6E4E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75C1B82D"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23C3879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F348AD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0,2000</w:t>
            </w:r>
          </w:p>
        </w:tc>
        <w:tc>
          <w:tcPr>
            <w:tcW w:w="1405" w:type="dxa"/>
            <w:gridSpan w:val="2"/>
            <w:tcBorders>
              <w:top w:val="nil"/>
              <w:bottom w:val="single" w:sz="2" w:space="0" w:color="auto"/>
            </w:tcBorders>
            <w:vAlign w:val="center"/>
          </w:tcPr>
          <w:p w14:paraId="3DBF005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41,40</w:t>
            </w:r>
          </w:p>
        </w:tc>
      </w:tr>
      <w:tr w:rsidR="00603A70" w:rsidRPr="00603A70" w14:paraId="623A24E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59013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390739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2614122601913</w:t>
            </w:r>
          </w:p>
        </w:tc>
        <w:tc>
          <w:tcPr>
            <w:tcW w:w="4238" w:type="dxa"/>
            <w:gridSpan w:val="4"/>
            <w:tcBorders>
              <w:top w:val="nil"/>
              <w:bottom w:val="single" w:sz="2" w:space="0" w:color="auto"/>
            </w:tcBorders>
            <w:vAlign w:val="center"/>
          </w:tcPr>
          <w:p w14:paraId="47B0700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Impaslitura</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fibra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sticla</w:t>
            </w:r>
            <w:proofErr w:type="spellEnd"/>
            <w:r w:rsidRPr="00603A70">
              <w:rPr>
                <w:noProof w:val="0"/>
                <w:sz w:val="16"/>
                <w:szCs w:val="16"/>
                <w:lang w:val="en-US" w:eastAsia="ru-RU"/>
              </w:rPr>
              <w:t xml:space="preserve"> tip 160gr/m2</w:t>
            </w:r>
          </w:p>
        </w:tc>
        <w:tc>
          <w:tcPr>
            <w:tcW w:w="998" w:type="dxa"/>
            <w:gridSpan w:val="3"/>
            <w:tcBorders>
              <w:top w:val="nil"/>
              <w:bottom w:val="single" w:sz="2" w:space="0" w:color="auto"/>
            </w:tcBorders>
            <w:vAlign w:val="center"/>
          </w:tcPr>
          <w:p w14:paraId="56C6B18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m2</w:t>
            </w:r>
          </w:p>
        </w:tc>
        <w:tc>
          <w:tcPr>
            <w:tcW w:w="1106" w:type="dxa"/>
            <w:gridSpan w:val="3"/>
            <w:tcBorders>
              <w:top w:val="nil"/>
              <w:bottom w:val="single" w:sz="2" w:space="0" w:color="auto"/>
            </w:tcBorders>
            <w:vAlign w:val="center"/>
          </w:tcPr>
          <w:p w14:paraId="1F94907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1,1000</w:t>
            </w:r>
          </w:p>
        </w:tc>
        <w:tc>
          <w:tcPr>
            <w:tcW w:w="1405" w:type="dxa"/>
            <w:gridSpan w:val="2"/>
            <w:tcBorders>
              <w:top w:val="nil"/>
              <w:bottom w:val="single" w:sz="2" w:space="0" w:color="auto"/>
            </w:tcBorders>
            <w:vAlign w:val="center"/>
          </w:tcPr>
          <w:p w14:paraId="2176B63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227,70</w:t>
            </w:r>
          </w:p>
        </w:tc>
      </w:tr>
      <w:tr w:rsidR="00603A70" w:rsidRPr="00603A70" w14:paraId="7A12D7A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70E4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2DBC1D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2462106110132</w:t>
            </w:r>
          </w:p>
        </w:tc>
        <w:tc>
          <w:tcPr>
            <w:tcW w:w="4238" w:type="dxa"/>
            <w:gridSpan w:val="4"/>
            <w:tcBorders>
              <w:top w:val="nil"/>
              <w:bottom w:val="single" w:sz="2" w:space="0" w:color="auto"/>
            </w:tcBorders>
            <w:vAlign w:val="center"/>
          </w:tcPr>
          <w:p w14:paraId="43A90FB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Aracet</w:t>
            </w:r>
            <w:proofErr w:type="spellEnd"/>
            <w:r w:rsidRPr="00603A70">
              <w:rPr>
                <w:noProof w:val="0"/>
                <w:sz w:val="16"/>
                <w:szCs w:val="16"/>
                <w:lang w:val="en-US" w:eastAsia="ru-RU"/>
              </w:rPr>
              <w:t xml:space="preserve"> CPMB</w:t>
            </w:r>
          </w:p>
        </w:tc>
        <w:tc>
          <w:tcPr>
            <w:tcW w:w="998" w:type="dxa"/>
            <w:gridSpan w:val="3"/>
            <w:tcBorders>
              <w:top w:val="nil"/>
              <w:bottom w:val="single" w:sz="2" w:space="0" w:color="auto"/>
            </w:tcBorders>
            <w:vAlign w:val="center"/>
          </w:tcPr>
          <w:p w14:paraId="47CD479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94111E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40578EE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31,05</w:t>
            </w:r>
          </w:p>
        </w:tc>
      </w:tr>
      <w:tr w:rsidR="00603A70" w:rsidRPr="00603A70" w14:paraId="4B5C450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E9609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72C539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7A9042B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0B5C456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6DDFD2B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0,0003</w:t>
            </w:r>
          </w:p>
        </w:tc>
        <w:tc>
          <w:tcPr>
            <w:tcW w:w="1405" w:type="dxa"/>
            <w:gridSpan w:val="2"/>
            <w:tcBorders>
              <w:top w:val="nil"/>
              <w:bottom w:val="single" w:sz="2" w:space="0" w:color="auto"/>
            </w:tcBorders>
            <w:vAlign w:val="center"/>
          </w:tcPr>
          <w:p w14:paraId="3EA497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0,06</w:t>
            </w:r>
          </w:p>
        </w:tc>
      </w:tr>
      <w:tr w:rsidR="00603A70" w:rsidRPr="00603A70" w14:paraId="2AC6DB61"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D114A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13</w:t>
            </w:r>
          </w:p>
        </w:tc>
        <w:tc>
          <w:tcPr>
            <w:tcW w:w="1366" w:type="dxa"/>
            <w:gridSpan w:val="3"/>
            <w:tcBorders>
              <w:top w:val="single" w:sz="4" w:space="0" w:color="auto"/>
              <w:bottom w:val="single" w:sz="4" w:space="0" w:color="auto"/>
            </w:tcBorders>
            <w:vAlign w:val="center"/>
          </w:tcPr>
          <w:p w14:paraId="491329B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CN53A</w:t>
            </w:r>
          </w:p>
        </w:tc>
        <w:tc>
          <w:tcPr>
            <w:tcW w:w="4254" w:type="dxa"/>
            <w:gridSpan w:val="5"/>
            <w:tcBorders>
              <w:top w:val="single" w:sz="4" w:space="0" w:color="auto"/>
              <w:bottom w:val="single" w:sz="4" w:space="0" w:color="auto"/>
            </w:tcBorders>
          </w:tcPr>
          <w:p w14:paraId="7F33DE11"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Grunduirea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suprafetelor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peretilor</w:t>
            </w:r>
            <w:proofErr w:type="spellEnd"/>
            <w:r w:rsidRPr="00603A70">
              <w:rPr>
                <w:b/>
                <w:bCs/>
                <w:noProof w:val="0"/>
                <w:sz w:val="22"/>
                <w:szCs w:val="22"/>
                <w:lang w:val="en-US" w:eastAsia="ru-RU"/>
              </w:rPr>
              <w:t xml:space="preserve"> </w:t>
            </w:r>
          </w:p>
          <w:p w14:paraId="03DB1FCD"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85FA51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584C030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71CB71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23A9239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91307A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DAE05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CDC799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41315A7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1D6955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D129A9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7DC0D0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6,21</w:t>
            </w:r>
          </w:p>
        </w:tc>
      </w:tr>
      <w:tr w:rsidR="00603A70" w:rsidRPr="00603A70" w14:paraId="3634269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19FE3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23A6EA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2416586105303</w:t>
            </w:r>
          </w:p>
        </w:tc>
        <w:tc>
          <w:tcPr>
            <w:tcW w:w="4238" w:type="dxa"/>
            <w:gridSpan w:val="4"/>
            <w:tcBorders>
              <w:top w:val="nil"/>
              <w:bottom w:val="single" w:sz="2" w:space="0" w:color="auto"/>
            </w:tcBorders>
            <w:vAlign w:val="center"/>
          </w:tcPr>
          <w:p w14:paraId="46B4D5D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Amorsa-grund</w:t>
            </w:r>
            <w:proofErr w:type="spellEnd"/>
          </w:p>
        </w:tc>
        <w:tc>
          <w:tcPr>
            <w:tcW w:w="998" w:type="dxa"/>
            <w:gridSpan w:val="3"/>
            <w:tcBorders>
              <w:top w:val="nil"/>
              <w:bottom w:val="single" w:sz="2" w:space="0" w:color="auto"/>
            </w:tcBorders>
            <w:vAlign w:val="center"/>
          </w:tcPr>
          <w:p w14:paraId="227D523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CC87E3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729E190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31,05</w:t>
            </w:r>
          </w:p>
        </w:tc>
      </w:tr>
      <w:tr w:rsidR="00603A70" w:rsidRPr="00603A70" w14:paraId="32323C8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88BE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7DAEC3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810741</w:t>
            </w:r>
          </w:p>
        </w:tc>
        <w:tc>
          <w:tcPr>
            <w:tcW w:w="4238" w:type="dxa"/>
            <w:gridSpan w:val="4"/>
            <w:tcBorders>
              <w:top w:val="nil"/>
              <w:bottom w:val="single" w:sz="2" w:space="0" w:color="auto"/>
            </w:tcBorders>
            <w:vAlign w:val="center"/>
          </w:tcPr>
          <w:p w14:paraId="74A5AE2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p>
        </w:tc>
        <w:tc>
          <w:tcPr>
            <w:tcW w:w="998" w:type="dxa"/>
            <w:gridSpan w:val="3"/>
            <w:tcBorders>
              <w:top w:val="nil"/>
              <w:bottom w:val="single" w:sz="2" w:space="0" w:color="auto"/>
            </w:tcBorders>
            <w:vAlign w:val="center"/>
          </w:tcPr>
          <w:p w14:paraId="1317381C"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CD03C2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5BA05D9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10,35</w:t>
            </w:r>
          </w:p>
        </w:tc>
      </w:tr>
      <w:tr w:rsidR="00603A70" w:rsidRPr="00603A70" w14:paraId="706756D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499B8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14</w:t>
            </w:r>
          </w:p>
        </w:tc>
        <w:tc>
          <w:tcPr>
            <w:tcW w:w="1366" w:type="dxa"/>
            <w:gridSpan w:val="3"/>
            <w:tcBorders>
              <w:top w:val="single" w:sz="4" w:space="0" w:color="auto"/>
              <w:bottom w:val="single" w:sz="4" w:space="0" w:color="auto"/>
            </w:tcBorders>
            <w:vAlign w:val="center"/>
          </w:tcPr>
          <w:p w14:paraId="3EE06DA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CF57A</w:t>
            </w:r>
          </w:p>
        </w:tc>
        <w:tc>
          <w:tcPr>
            <w:tcW w:w="4254" w:type="dxa"/>
            <w:gridSpan w:val="5"/>
            <w:tcBorders>
              <w:top w:val="single" w:sz="4" w:space="0" w:color="auto"/>
              <w:bottom w:val="single" w:sz="4" w:space="0" w:color="auto"/>
            </w:tcBorders>
          </w:tcPr>
          <w:p w14:paraId="42DA55F6"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Aplicarea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manuala</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chitului</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baza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ipsos</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Eurofin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1,0 mm pe </w:t>
            </w:r>
            <w:proofErr w:type="spellStart"/>
            <w:proofErr w:type="gramStart"/>
            <w:r w:rsidRPr="00603A70">
              <w:rPr>
                <w:b/>
                <w:bCs/>
                <w:noProof w:val="0"/>
                <w:sz w:val="22"/>
                <w:szCs w:val="22"/>
                <w:lang w:val="en-US" w:eastAsia="ru-RU"/>
              </w:rPr>
              <w:t>suprafetele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peretilor</w:t>
            </w:r>
            <w:proofErr w:type="spellEnd"/>
            <w:proofErr w:type="gramEnd"/>
            <w:r w:rsidRPr="00603A70">
              <w:rPr>
                <w:b/>
                <w:bCs/>
                <w:noProof w:val="0"/>
                <w:sz w:val="22"/>
                <w:szCs w:val="22"/>
                <w:lang w:val="en-US" w:eastAsia="ru-RU"/>
              </w:rPr>
              <w:t xml:space="preserve"> </w:t>
            </w:r>
          </w:p>
          <w:p w14:paraId="4D20991B"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69E795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38A3262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5FC5F2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1DDADD4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5302B3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7B477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F71F75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7122050013401</w:t>
            </w:r>
          </w:p>
        </w:tc>
        <w:tc>
          <w:tcPr>
            <w:tcW w:w="4238" w:type="dxa"/>
            <w:gridSpan w:val="4"/>
            <w:tcBorders>
              <w:top w:val="nil"/>
              <w:bottom w:val="single" w:sz="2" w:space="0" w:color="auto"/>
            </w:tcBorders>
            <w:vAlign w:val="center"/>
          </w:tcPr>
          <w:p w14:paraId="322AFDF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 cat.4</w:t>
            </w:r>
          </w:p>
        </w:tc>
        <w:tc>
          <w:tcPr>
            <w:tcW w:w="998" w:type="dxa"/>
            <w:gridSpan w:val="3"/>
            <w:tcBorders>
              <w:top w:val="nil"/>
              <w:bottom w:val="single" w:sz="2" w:space="0" w:color="auto"/>
            </w:tcBorders>
            <w:vAlign w:val="center"/>
          </w:tcPr>
          <w:p w14:paraId="365E483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A0480F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0,4500</w:t>
            </w:r>
          </w:p>
        </w:tc>
        <w:tc>
          <w:tcPr>
            <w:tcW w:w="1405" w:type="dxa"/>
            <w:gridSpan w:val="2"/>
            <w:tcBorders>
              <w:top w:val="nil"/>
              <w:bottom w:val="single" w:sz="2" w:space="0" w:color="auto"/>
            </w:tcBorders>
            <w:vAlign w:val="center"/>
          </w:tcPr>
          <w:p w14:paraId="79D4D65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93,15</w:t>
            </w:r>
          </w:p>
        </w:tc>
      </w:tr>
      <w:tr w:rsidR="00603A70" w:rsidRPr="00603A70" w14:paraId="18D5929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F7966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C51E62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4CF64B5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1FB624A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9A8C36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4A5E259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20,70</w:t>
            </w:r>
          </w:p>
        </w:tc>
      </w:tr>
      <w:tr w:rsidR="00603A70" w:rsidRPr="00603A70" w14:paraId="490D90B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45D5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95D302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2653102100833</w:t>
            </w:r>
          </w:p>
        </w:tc>
        <w:tc>
          <w:tcPr>
            <w:tcW w:w="4238" w:type="dxa"/>
            <w:gridSpan w:val="4"/>
            <w:tcBorders>
              <w:top w:val="nil"/>
              <w:bottom w:val="single" w:sz="2" w:space="0" w:color="auto"/>
            </w:tcBorders>
            <w:vAlign w:val="center"/>
          </w:tcPr>
          <w:p w14:paraId="770C99A2"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Chit pe </w:t>
            </w:r>
            <w:proofErr w:type="spellStart"/>
            <w:r w:rsidRPr="00603A70">
              <w:rPr>
                <w:noProof w:val="0"/>
                <w:sz w:val="16"/>
                <w:szCs w:val="16"/>
                <w:lang w:val="en-US" w:eastAsia="ru-RU"/>
              </w:rPr>
              <w:t>baza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ipsos</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Eurofin</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396EE3C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E24E99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1,0549</w:t>
            </w:r>
          </w:p>
        </w:tc>
        <w:tc>
          <w:tcPr>
            <w:tcW w:w="1405" w:type="dxa"/>
            <w:gridSpan w:val="2"/>
            <w:tcBorders>
              <w:top w:val="nil"/>
              <w:bottom w:val="single" w:sz="2" w:space="0" w:color="auto"/>
            </w:tcBorders>
            <w:vAlign w:val="center"/>
          </w:tcPr>
          <w:p w14:paraId="1922045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218,36</w:t>
            </w:r>
          </w:p>
        </w:tc>
      </w:tr>
      <w:tr w:rsidR="00603A70" w:rsidRPr="00603A70" w14:paraId="621302E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49F4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D0F63D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72765BBD"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41AA4EA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3D994E2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3D5788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0,21</w:t>
            </w:r>
          </w:p>
        </w:tc>
      </w:tr>
      <w:tr w:rsidR="00603A70" w:rsidRPr="00603A70" w14:paraId="0D25006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6310D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98AC9E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2C71423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10053B6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3C3A91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right w:val="single" w:sz="4" w:space="0" w:color="auto"/>
            </w:tcBorders>
            <w:vAlign w:val="center"/>
          </w:tcPr>
          <w:p w14:paraId="743AC1A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0,21</w:t>
            </w:r>
          </w:p>
        </w:tc>
      </w:tr>
      <w:tr w:rsidR="00603A70" w:rsidRPr="00603A70" w14:paraId="05057163"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8C973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15</w:t>
            </w:r>
          </w:p>
        </w:tc>
        <w:tc>
          <w:tcPr>
            <w:tcW w:w="1366" w:type="dxa"/>
            <w:gridSpan w:val="3"/>
            <w:tcBorders>
              <w:top w:val="single" w:sz="4" w:space="0" w:color="auto"/>
              <w:bottom w:val="single" w:sz="4" w:space="0" w:color="auto"/>
            </w:tcBorders>
            <w:vAlign w:val="center"/>
          </w:tcPr>
          <w:p w14:paraId="2F926DE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CN53A</w:t>
            </w:r>
          </w:p>
        </w:tc>
        <w:tc>
          <w:tcPr>
            <w:tcW w:w="4254" w:type="dxa"/>
            <w:gridSpan w:val="5"/>
            <w:tcBorders>
              <w:top w:val="single" w:sz="4" w:space="0" w:color="auto"/>
              <w:bottom w:val="single" w:sz="4" w:space="0" w:color="auto"/>
            </w:tcBorders>
          </w:tcPr>
          <w:p w14:paraId="1F8FFF7B"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Grunduirea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suprafetelor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peretilor</w:t>
            </w:r>
            <w:proofErr w:type="spellEnd"/>
          </w:p>
          <w:p w14:paraId="7248D81D"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F97C6D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2CB4457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ADA40A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41EEE64A"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2186D4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DBA7E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1C5009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0DB4792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5F97730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0259CE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4E021CD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6,21</w:t>
            </w:r>
          </w:p>
        </w:tc>
      </w:tr>
      <w:tr w:rsidR="00603A70" w:rsidRPr="00603A70" w14:paraId="3597B96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24C6C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3E9E06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2416586105303</w:t>
            </w:r>
          </w:p>
        </w:tc>
        <w:tc>
          <w:tcPr>
            <w:tcW w:w="4238" w:type="dxa"/>
            <w:gridSpan w:val="4"/>
            <w:tcBorders>
              <w:top w:val="nil"/>
              <w:bottom w:val="single" w:sz="2" w:space="0" w:color="auto"/>
            </w:tcBorders>
            <w:vAlign w:val="center"/>
          </w:tcPr>
          <w:p w14:paraId="5E51FC9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Amorsa-grund</w:t>
            </w:r>
            <w:proofErr w:type="spellEnd"/>
          </w:p>
        </w:tc>
        <w:tc>
          <w:tcPr>
            <w:tcW w:w="998" w:type="dxa"/>
            <w:gridSpan w:val="3"/>
            <w:tcBorders>
              <w:top w:val="nil"/>
              <w:bottom w:val="single" w:sz="2" w:space="0" w:color="auto"/>
            </w:tcBorders>
            <w:vAlign w:val="center"/>
          </w:tcPr>
          <w:p w14:paraId="0A55449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0436279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2C9A46B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31,05</w:t>
            </w:r>
          </w:p>
        </w:tc>
      </w:tr>
      <w:tr w:rsidR="00603A70" w:rsidRPr="00603A70" w14:paraId="4B3134E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B0F6A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7F3CBD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810741</w:t>
            </w:r>
          </w:p>
        </w:tc>
        <w:tc>
          <w:tcPr>
            <w:tcW w:w="4238" w:type="dxa"/>
            <w:gridSpan w:val="4"/>
            <w:tcBorders>
              <w:top w:val="nil"/>
              <w:bottom w:val="single" w:sz="2" w:space="0" w:color="auto"/>
            </w:tcBorders>
            <w:vAlign w:val="center"/>
          </w:tcPr>
          <w:p w14:paraId="3EDF1EF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p>
        </w:tc>
        <w:tc>
          <w:tcPr>
            <w:tcW w:w="998" w:type="dxa"/>
            <w:gridSpan w:val="3"/>
            <w:tcBorders>
              <w:top w:val="nil"/>
              <w:bottom w:val="single" w:sz="2" w:space="0" w:color="auto"/>
            </w:tcBorders>
            <w:vAlign w:val="center"/>
          </w:tcPr>
          <w:p w14:paraId="10B4B8BD"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01FE29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62434EC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10,35</w:t>
            </w:r>
          </w:p>
        </w:tc>
      </w:tr>
      <w:tr w:rsidR="00603A70" w:rsidRPr="00603A70" w14:paraId="76C32E4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C774A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w:t>
            </w:r>
          </w:p>
        </w:tc>
        <w:tc>
          <w:tcPr>
            <w:tcW w:w="1366" w:type="dxa"/>
            <w:gridSpan w:val="3"/>
            <w:tcBorders>
              <w:top w:val="single" w:sz="4" w:space="0" w:color="auto"/>
              <w:bottom w:val="single" w:sz="4" w:space="0" w:color="auto"/>
            </w:tcBorders>
            <w:vAlign w:val="center"/>
          </w:tcPr>
          <w:p w14:paraId="33D2483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CN06A</w:t>
            </w:r>
          </w:p>
        </w:tc>
        <w:tc>
          <w:tcPr>
            <w:tcW w:w="4254" w:type="dxa"/>
            <w:gridSpan w:val="5"/>
            <w:tcBorders>
              <w:top w:val="single" w:sz="4" w:space="0" w:color="auto"/>
              <w:bottom w:val="single" w:sz="4" w:space="0" w:color="auto"/>
            </w:tcBorders>
          </w:tcPr>
          <w:p w14:paraId="252925E5"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Vopsitorii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vopsea</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baza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copolimeri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vinilici</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emulsie</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apoasa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aplicate</w:t>
            </w:r>
            <w:proofErr w:type="spellEnd"/>
            <w:proofErr w:type="gramEnd"/>
            <w:r w:rsidRPr="00603A70">
              <w:rPr>
                <w:b/>
                <w:bCs/>
                <w:noProof w:val="0"/>
                <w:sz w:val="22"/>
                <w:szCs w:val="22"/>
                <w:lang w:val="en-US" w:eastAsia="ru-RU"/>
              </w:rPr>
              <w:t xml:space="preserve"> in 2 </w:t>
            </w:r>
            <w:proofErr w:type="spellStart"/>
            <w:r w:rsidRPr="00603A70">
              <w:rPr>
                <w:b/>
                <w:bCs/>
                <w:noProof w:val="0"/>
                <w:sz w:val="22"/>
                <w:szCs w:val="22"/>
                <w:lang w:val="en-US" w:eastAsia="ru-RU"/>
              </w:rPr>
              <w:t>straturi</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glet</w:t>
            </w:r>
            <w:proofErr w:type="spellEnd"/>
            <w:r w:rsidRPr="00603A70">
              <w:rPr>
                <w:b/>
                <w:bCs/>
                <w:noProof w:val="0"/>
                <w:sz w:val="22"/>
                <w:szCs w:val="22"/>
                <w:lang w:val="en-US" w:eastAsia="ru-RU"/>
              </w:rPr>
              <w:t xml:space="preserve"> existent, </w:t>
            </w:r>
            <w:proofErr w:type="spellStart"/>
            <w:r w:rsidRPr="00603A70">
              <w:rPr>
                <w:b/>
                <w:bCs/>
                <w:noProof w:val="0"/>
                <w:sz w:val="22"/>
                <w:szCs w:val="22"/>
                <w:lang w:val="en-US" w:eastAsia="ru-RU"/>
              </w:rPr>
              <w:t>executate</w:t>
            </w:r>
            <w:proofErr w:type="spellEnd"/>
            <w:r w:rsidRPr="00603A70">
              <w:rPr>
                <w:b/>
                <w:bCs/>
                <w:noProof w:val="0"/>
                <w:sz w:val="22"/>
                <w:szCs w:val="22"/>
                <w:lang w:val="en-US" w:eastAsia="ru-RU"/>
              </w:rPr>
              <w:t xml:space="preserve"> manual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
          <w:p w14:paraId="369F99B5"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3D8949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46C9248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D8BD17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207,00</w:t>
            </w:r>
          </w:p>
          <w:p w14:paraId="67EFD4CA"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32D268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D4803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B48819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37A0917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25F955A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956BB5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0,5500</w:t>
            </w:r>
          </w:p>
        </w:tc>
        <w:tc>
          <w:tcPr>
            <w:tcW w:w="1405" w:type="dxa"/>
            <w:gridSpan w:val="2"/>
            <w:tcBorders>
              <w:top w:val="nil"/>
              <w:bottom w:val="single" w:sz="2" w:space="0" w:color="auto"/>
            </w:tcBorders>
            <w:vAlign w:val="center"/>
          </w:tcPr>
          <w:p w14:paraId="3F5D8E6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113,85</w:t>
            </w:r>
          </w:p>
        </w:tc>
      </w:tr>
      <w:tr w:rsidR="00603A70" w:rsidRPr="00603A70" w14:paraId="7C8EAB8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2B5DA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8B4EFB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2430116103800</w:t>
            </w:r>
          </w:p>
        </w:tc>
        <w:tc>
          <w:tcPr>
            <w:tcW w:w="4238" w:type="dxa"/>
            <w:gridSpan w:val="4"/>
            <w:tcBorders>
              <w:top w:val="nil"/>
              <w:bottom w:val="single" w:sz="2" w:space="0" w:color="auto"/>
            </w:tcBorders>
            <w:vAlign w:val="center"/>
          </w:tcPr>
          <w:p w14:paraId="505D2FCC"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Vopsea</w:t>
            </w:r>
            <w:proofErr w:type="spellEnd"/>
            <w:r w:rsidRPr="00603A70">
              <w:rPr>
                <w:noProof w:val="0"/>
                <w:sz w:val="16"/>
                <w:szCs w:val="16"/>
                <w:lang w:val="en-US" w:eastAsia="ru-RU"/>
              </w:rPr>
              <w:t xml:space="preserve">  pe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baza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copolimeri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vinilici</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21FF89B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353EF5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0,4000</w:t>
            </w:r>
          </w:p>
        </w:tc>
        <w:tc>
          <w:tcPr>
            <w:tcW w:w="1405" w:type="dxa"/>
            <w:gridSpan w:val="2"/>
            <w:tcBorders>
              <w:top w:val="nil"/>
              <w:bottom w:val="single" w:sz="2" w:space="0" w:color="auto"/>
            </w:tcBorders>
            <w:vAlign w:val="center"/>
          </w:tcPr>
          <w:p w14:paraId="261130E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82,80</w:t>
            </w:r>
          </w:p>
        </w:tc>
      </w:tr>
      <w:tr w:rsidR="00603A70" w:rsidRPr="00603A70" w14:paraId="3E7F594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57DD3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DCE929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2653102100830</w:t>
            </w:r>
          </w:p>
        </w:tc>
        <w:tc>
          <w:tcPr>
            <w:tcW w:w="4238" w:type="dxa"/>
            <w:gridSpan w:val="4"/>
            <w:tcBorders>
              <w:top w:val="nil"/>
              <w:bottom w:val="single" w:sz="2" w:space="0" w:color="auto"/>
            </w:tcBorders>
            <w:vAlign w:val="center"/>
          </w:tcPr>
          <w:p w14:paraId="68D9D41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Ipsos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constructii</w:t>
            </w:r>
            <w:proofErr w:type="spellEnd"/>
            <w:r w:rsidRPr="00603A70">
              <w:rPr>
                <w:noProof w:val="0"/>
                <w:sz w:val="16"/>
                <w:szCs w:val="16"/>
                <w:lang w:val="en-US" w:eastAsia="ru-RU"/>
              </w:rPr>
              <w:t xml:space="preserve"> tip A</w:t>
            </w:r>
          </w:p>
        </w:tc>
        <w:tc>
          <w:tcPr>
            <w:tcW w:w="998" w:type="dxa"/>
            <w:gridSpan w:val="3"/>
            <w:tcBorders>
              <w:top w:val="nil"/>
              <w:bottom w:val="single" w:sz="2" w:space="0" w:color="auto"/>
            </w:tcBorders>
            <w:vAlign w:val="center"/>
          </w:tcPr>
          <w:p w14:paraId="07AA432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9DF365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0,0600</w:t>
            </w:r>
          </w:p>
        </w:tc>
        <w:tc>
          <w:tcPr>
            <w:tcW w:w="1405" w:type="dxa"/>
            <w:gridSpan w:val="2"/>
            <w:tcBorders>
              <w:top w:val="nil"/>
              <w:bottom w:val="single" w:sz="2" w:space="0" w:color="auto"/>
            </w:tcBorders>
            <w:vAlign w:val="center"/>
          </w:tcPr>
          <w:p w14:paraId="7334752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12,42</w:t>
            </w:r>
          </w:p>
        </w:tc>
      </w:tr>
      <w:tr w:rsidR="00603A70" w:rsidRPr="00603A70" w14:paraId="5C031EE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91837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76D31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2681126001472</w:t>
            </w:r>
          </w:p>
        </w:tc>
        <w:tc>
          <w:tcPr>
            <w:tcW w:w="4238" w:type="dxa"/>
            <w:gridSpan w:val="4"/>
            <w:tcBorders>
              <w:top w:val="nil"/>
              <w:bottom w:val="single" w:sz="2" w:space="0" w:color="auto"/>
            </w:tcBorders>
            <w:vAlign w:val="center"/>
          </w:tcPr>
          <w:p w14:paraId="0309B60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r w:rsidRPr="00603A70">
              <w:rPr>
                <w:noProof w:val="0"/>
                <w:sz w:val="16"/>
                <w:szCs w:val="16"/>
                <w:lang w:val="en-US" w:eastAsia="ru-RU"/>
              </w:rPr>
              <w:t xml:space="preserve"> 23x30 gr 6</w:t>
            </w:r>
          </w:p>
        </w:tc>
        <w:tc>
          <w:tcPr>
            <w:tcW w:w="998" w:type="dxa"/>
            <w:gridSpan w:val="3"/>
            <w:tcBorders>
              <w:top w:val="nil"/>
              <w:bottom w:val="single" w:sz="2" w:space="0" w:color="auto"/>
            </w:tcBorders>
            <w:vAlign w:val="center"/>
          </w:tcPr>
          <w:p w14:paraId="2699474B"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150E1C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0,5000</w:t>
            </w:r>
          </w:p>
        </w:tc>
        <w:tc>
          <w:tcPr>
            <w:tcW w:w="1405" w:type="dxa"/>
            <w:gridSpan w:val="2"/>
            <w:tcBorders>
              <w:top w:val="nil"/>
              <w:bottom w:val="single" w:sz="2" w:space="0" w:color="auto"/>
            </w:tcBorders>
            <w:vAlign w:val="center"/>
          </w:tcPr>
          <w:p w14:paraId="76F2CF2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103,50</w:t>
            </w:r>
          </w:p>
        </w:tc>
      </w:tr>
      <w:tr w:rsidR="00603A70" w:rsidRPr="00603A70" w14:paraId="7812ADF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C491A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6148D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1711317306661</w:t>
            </w:r>
          </w:p>
        </w:tc>
        <w:tc>
          <w:tcPr>
            <w:tcW w:w="4238" w:type="dxa"/>
            <w:gridSpan w:val="4"/>
            <w:tcBorders>
              <w:top w:val="nil"/>
              <w:bottom w:val="single" w:sz="2" w:space="0" w:color="auto"/>
            </w:tcBorders>
            <w:vAlign w:val="center"/>
          </w:tcPr>
          <w:p w14:paraId="6D82A62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Bumbac</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sters</w:t>
            </w:r>
            <w:proofErr w:type="spellEnd"/>
          </w:p>
        </w:tc>
        <w:tc>
          <w:tcPr>
            <w:tcW w:w="998" w:type="dxa"/>
            <w:gridSpan w:val="3"/>
            <w:tcBorders>
              <w:top w:val="nil"/>
              <w:bottom w:val="single" w:sz="2" w:space="0" w:color="auto"/>
            </w:tcBorders>
            <w:vAlign w:val="center"/>
          </w:tcPr>
          <w:p w14:paraId="482DF7C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68812D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4D48AC9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10,35</w:t>
            </w:r>
          </w:p>
        </w:tc>
      </w:tr>
      <w:tr w:rsidR="00603A70" w:rsidRPr="00603A70" w14:paraId="4FF1694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A8E00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A6693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671E6D1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154CFC7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457DBED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0,0020</w:t>
            </w:r>
          </w:p>
        </w:tc>
        <w:tc>
          <w:tcPr>
            <w:tcW w:w="1405" w:type="dxa"/>
            <w:gridSpan w:val="2"/>
            <w:tcBorders>
              <w:top w:val="nil"/>
              <w:bottom w:val="single" w:sz="2" w:space="0" w:color="auto"/>
            </w:tcBorders>
            <w:vAlign w:val="center"/>
          </w:tcPr>
          <w:p w14:paraId="040F09A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0,41</w:t>
            </w:r>
          </w:p>
        </w:tc>
      </w:tr>
      <w:tr w:rsidR="00603A70" w:rsidRPr="00603A70" w14:paraId="4C042B13"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6102C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17</w:t>
            </w:r>
          </w:p>
        </w:tc>
        <w:tc>
          <w:tcPr>
            <w:tcW w:w="1366" w:type="dxa"/>
            <w:gridSpan w:val="3"/>
            <w:tcBorders>
              <w:top w:val="single" w:sz="4" w:space="0" w:color="auto"/>
              <w:bottom w:val="single" w:sz="4" w:space="0" w:color="auto"/>
            </w:tcBorders>
            <w:vAlign w:val="center"/>
          </w:tcPr>
          <w:p w14:paraId="53B3EC9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CI22B</w:t>
            </w:r>
          </w:p>
        </w:tc>
        <w:tc>
          <w:tcPr>
            <w:tcW w:w="4254" w:type="dxa"/>
            <w:gridSpan w:val="5"/>
            <w:tcBorders>
              <w:top w:val="single" w:sz="4" w:space="0" w:color="auto"/>
              <w:bottom w:val="single" w:sz="4" w:space="0" w:color="auto"/>
            </w:tcBorders>
          </w:tcPr>
          <w:p w14:paraId="388889DE"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Placaj</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placute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ceramica</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stilpi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pilastri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glafuri</w:t>
            </w:r>
            <w:proofErr w:type="spellEnd"/>
            <w:r w:rsidRPr="00603A70">
              <w:rPr>
                <w:b/>
                <w:bCs/>
                <w:noProof w:val="0"/>
                <w:sz w:val="22"/>
                <w:szCs w:val="22"/>
                <w:lang w:val="en-US" w:eastAsia="ru-RU"/>
              </w:rPr>
              <w:t>)  fixate</w:t>
            </w:r>
            <w:proofErr w:type="gramEnd"/>
            <w:r w:rsidRPr="00603A70">
              <w:rPr>
                <w:b/>
                <w:bCs/>
                <w:noProof w:val="0"/>
                <w:sz w:val="22"/>
                <w:szCs w:val="22"/>
                <w:lang w:val="en-US" w:eastAsia="ru-RU"/>
              </w:rPr>
              <w:t xml:space="preserve"> de </w:t>
            </w:r>
            <w:proofErr w:type="spellStart"/>
            <w:r w:rsidRPr="00603A70">
              <w:rPr>
                <w:b/>
                <w:bCs/>
                <w:noProof w:val="0"/>
                <w:sz w:val="22"/>
                <w:szCs w:val="22"/>
                <w:lang w:val="en-US" w:eastAsia="ru-RU"/>
              </w:rPr>
              <w:t>adeziv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amestec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uscat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dimensiuni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placute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variabile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cordoonat</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beneficiarul</w:t>
            </w:r>
            <w:proofErr w:type="spellEnd"/>
          </w:p>
          <w:p w14:paraId="691DCCC8"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7460B4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152B1E26"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230679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182,60</w:t>
            </w:r>
          </w:p>
          <w:p w14:paraId="060369F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909C28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F560A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E89BD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9310060019930</w:t>
            </w:r>
          </w:p>
        </w:tc>
        <w:tc>
          <w:tcPr>
            <w:tcW w:w="4238" w:type="dxa"/>
            <w:gridSpan w:val="4"/>
            <w:tcBorders>
              <w:top w:val="nil"/>
              <w:bottom w:val="single" w:sz="2" w:space="0" w:color="auto"/>
            </w:tcBorders>
            <w:vAlign w:val="center"/>
          </w:tcPr>
          <w:p w14:paraId="2549514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p>
        </w:tc>
        <w:tc>
          <w:tcPr>
            <w:tcW w:w="998" w:type="dxa"/>
            <w:gridSpan w:val="3"/>
            <w:tcBorders>
              <w:top w:val="nil"/>
              <w:bottom w:val="single" w:sz="2" w:space="0" w:color="auto"/>
            </w:tcBorders>
            <w:vAlign w:val="center"/>
          </w:tcPr>
          <w:p w14:paraId="08C09CA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046E73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1,6500</w:t>
            </w:r>
          </w:p>
        </w:tc>
        <w:tc>
          <w:tcPr>
            <w:tcW w:w="1405" w:type="dxa"/>
            <w:gridSpan w:val="2"/>
            <w:tcBorders>
              <w:top w:val="nil"/>
              <w:bottom w:val="single" w:sz="2" w:space="0" w:color="auto"/>
            </w:tcBorders>
            <w:vAlign w:val="center"/>
          </w:tcPr>
          <w:p w14:paraId="1B222C4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301,29</w:t>
            </w:r>
          </w:p>
        </w:tc>
      </w:tr>
      <w:tr w:rsidR="00603A70" w:rsidRPr="00603A70" w14:paraId="1520B41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8EFB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8901EA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2661112800700</w:t>
            </w:r>
          </w:p>
        </w:tc>
        <w:tc>
          <w:tcPr>
            <w:tcW w:w="4238" w:type="dxa"/>
            <w:gridSpan w:val="4"/>
            <w:tcBorders>
              <w:top w:val="nil"/>
              <w:bottom w:val="single" w:sz="2" w:space="0" w:color="auto"/>
            </w:tcBorders>
            <w:vAlign w:val="center"/>
          </w:tcPr>
          <w:p w14:paraId="4BF6010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Placi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piscoturi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gresie</w:t>
            </w:r>
            <w:proofErr w:type="spellEnd"/>
          </w:p>
        </w:tc>
        <w:tc>
          <w:tcPr>
            <w:tcW w:w="998" w:type="dxa"/>
            <w:gridSpan w:val="3"/>
            <w:tcBorders>
              <w:top w:val="nil"/>
              <w:bottom w:val="single" w:sz="2" w:space="0" w:color="auto"/>
            </w:tcBorders>
            <w:vAlign w:val="center"/>
          </w:tcPr>
          <w:p w14:paraId="37935C1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m2</w:t>
            </w:r>
          </w:p>
        </w:tc>
        <w:tc>
          <w:tcPr>
            <w:tcW w:w="1106" w:type="dxa"/>
            <w:gridSpan w:val="3"/>
            <w:tcBorders>
              <w:top w:val="nil"/>
              <w:bottom w:val="single" w:sz="2" w:space="0" w:color="auto"/>
            </w:tcBorders>
            <w:vAlign w:val="center"/>
          </w:tcPr>
          <w:p w14:paraId="2B3FB3D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1,0200</w:t>
            </w:r>
          </w:p>
        </w:tc>
        <w:tc>
          <w:tcPr>
            <w:tcW w:w="1405" w:type="dxa"/>
            <w:gridSpan w:val="2"/>
            <w:tcBorders>
              <w:top w:val="nil"/>
              <w:bottom w:val="single" w:sz="2" w:space="0" w:color="auto"/>
            </w:tcBorders>
            <w:vAlign w:val="center"/>
          </w:tcPr>
          <w:p w14:paraId="45E2493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188,11</w:t>
            </w:r>
          </w:p>
        </w:tc>
      </w:tr>
      <w:tr w:rsidR="00603A70" w:rsidRPr="00603A70" w14:paraId="2B235D0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A933F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03B56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2664102102013</w:t>
            </w:r>
          </w:p>
        </w:tc>
        <w:tc>
          <w:tcPr>
            <w:tcW w:w="4238" w:type="dxa"/>
            <w:gridSpan w:val="4"/>
            <w:tcBorders>
              <w:top w:val="nil"/>
              <w:bottom w:val="single" w:sz="2" w:space="0" w:color="auto"/>
            </w:tcBorders>
            <w:vAlign w:val="center"/>
          </w:tcPr>
          <w:p w14:paraId="0F68FF6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Adeziv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proofErr w:type="gramStart"/>
            <w:r w:rsidRPr="00603A70">
              <w:rPr>
                <w:noProof w:val="0"/>
                <w:sz w:val="16"/>
                <w:szCs w:val="16"/>
                <w:lang w:val="en-US" w:eastAsia="ru-RU"/>
              </w:rPr>
              <w:t>placaj</w:t>
            </w:r>
            <w:proofErr w:type="spellEnd"/>
            <w:r w:rsidRPr="00603A70">
              <w:rPr>
                <w:noProof w:val="0"/>
                <w:sz w:val="16"/>
                <w:szCs w:val="16"/>
                <w:lang w:val="en-US" w:eastAsia="ru-RU"/>
              </w:rPr>
              <w:t xml:space="preserve">  (</w:t>
            </w:r>
            <w:proofErr w:type="spellStart"/>
            <w:proofErr w:type="gramEnd"/>
            <w:r w:rsidRPr="00603A70">
              <w:rPr>
                <w:noProof w:val="0"/>
                <w:sz w:val="16"/>
                <w:szCs w:val="16"/>
                <w:lang w:val="en-US" w:eastAsia="ru-RU"/>
              </w:rPr>
              <w:t>amestec</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4A1B4C6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144E6BB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3,7000</w:t>
            </w:r>
          </w:p>
        </w:tc>
        <w:tc>
          <w:tcPr>
            <w:tcW w:w="1405" w:type="dxa"/>
            <w:gridSpan w:val="2"/>
            <w:tcBorders>
              <w:top w:val="nil"/>
              <w:bottom w:val="single" w:sz="2" w:space="0" w:color="auto"/>
            </w:tcBorders>
            <w:vAlign w:val="center"/>
          </w:tcPr>
          <w:p w14:paraId="1F87786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682,38</w:t>
            </w:r>
          </w:p>
        </w:tc>
      </w:tr>
      <w:tr w:rsidR="00603A70" w:rsidRPr="00603A70" w14:paraId="29BE54D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B51D0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D26771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24302261000001</w:t>
            </w:r>
          </w:p>
        </w:tc>
        <w:tc>
          <w:tcPr>
            <w:tcW w:w="4238" w:type="dxa"/>
            <w:gridSpan w:val="4"/>
            <w:tcBorders>
              <w:top w:val="nil"/>
              <w:bottom w:val="single" w:sz="2" w:space="0" w:color="auto"/>
            </w:tcBorders>
            <w:vAlign w:val="center"/>
          </w:tcPr>
          <w:p w14:paraId="77B2C0D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Fuga</w:t>
            </w:r>
          </w:p>
        </w:tc>
        <w:tc>
          <w:tcPr>
            <w:tcW w:w="998" w:type="dxa"/>
            <w:gridSpan w:val="3"/>
            <w:tcBorders>
              <w:top w:val="nil"/>
              <w:bottom w:val="single" w:sz="2" w:space="0" w:color="auto"/>
            </w:tcBorders>
            <w:vAlign w:val="center"/>
          </w:tcPr>
          <w:p w14:paraId="1F9D912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AD6B89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0,4700</w:t>
            </w:r>
          </w:p>
        </w:tc>
        <w:tc>
          <w:tcPr>
            <w:tcW w:w="1405" w:type="dxa"/>
            <w:gridSpan w:val="2"/>
            <w:tcBorders>
              <w:top w:val="nil"/>
              <w:bottom w:val="single" w:sz="2" w:space="0" w:color="auto"/>
            </w:tcBorders>
            <w:vAlign w:val="center"/>
          </w:tcPr>
          <w:p w14:paraId="1A7586B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86,68</w:t>
            </w:r>
          </w:p>
        </w:tc>
      </w:tr>
      <w:tr w:rsidR="00603A70" w:rsidRPr="00603A70" w14:paraId="56C88B1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C918E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ECCAE6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2010237318700</w:t>
            </w:r>
          </w:p>
        </w:tc>
        <w:tc>
          <w:tcPr>
            <w:tcW w:w="4238" w:type="dxa"/>
            <w:gridSpan w:val="4"/>
            <w:tcBorders>
              <w:top w:val="nil"/>
              <w:bottom w:val="single" w:sz="2" w:space="0" w:color="auto"/>
            </w:tcBorders>
            <w:vAlign w:val="center"/>
          </w:tcPr>
          <w:p w14:paraId="5D4C965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Distantieri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rost</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5E3156E8"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5DFFC6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20,0000</w:t>
            </w:r>
          </w:p>
        </w:tc>
        <w:tc>
          <w:tcPr>
            <w:tcW w:w="1405" w:type="dxa"/>
            <w:gridSpan w:val="2"/>
            <w:tcBorders>
              <w:top w:val="nil"/>
              <w:bottom w:val="single" w:sz="2" w:space="0" w:color="auto"/>
            </w:tcBorders>
            <w:vAlign w:val="center"/>
          </w:tcPr>
          <w:p w14:paraId="1CE34B3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3 688,52</w:t>
            </w:r>
          </w:p>
        </w:tc>
      </w:tr>
      <w:tr w:rsidR="00603A70" w:rsidRPr="00603A70" w14:paraId="69C178D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8CC79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1D2150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337E2662"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099339D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701EEEC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0,0020</w:t>
            </w:r>
          </w:p>
        </w:tc>
        <w:tc>
          <w:tcPr>
            <w:tcW w:w="1405" w:type="dxa"/>
            <w:gridSpan w:val="2"/>
            <w:tcBorders>
              <w:top w:val="nil"/>
              <w:bottom w:val="single" w:sz="2" w:space="0" w:color="auto"/>
            </w:tcBorders>
            <w:vAlign w:val="center"/>
          </w:tcPr>
          <w:p w14:paraId="6DBC3EC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0,37</w:t>
            </w:r>
          </w:p>
        </w:tc>
      </w:tr>
      <w:tr w:rsidR="00603A70" w:rsidRPr="00603A70" w14:paraId="6D242FC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69A0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58F5C3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57D1EF9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2BE066F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ADBE58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0,0120</w:t>
            </w:r>
          </w:p>
        </w:tc>
        <w:tc>
          <w:tcPr>
            <w:tcW w:w="1405" w:type="dxa"/>
            <w:gridSpan w:val="2"/>
            <w:tcBorders>
              <w:top w:val="nil"/>
              <w:bottom w:val="single" w:sz="2" w:space="0" w:color="auto"/>
              <w:right w:val="single" w:sz="4" w:space="0" w:color="auto"/>
            </w:tcBorders>
            <w:vAlign w:val="center"/>
          </w:tcPr>
          <w:p w14:paraId="4101624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2,19</w:t>
            </w:r>
          </w:p>
        </w:tc>
      </w:tr>
      <w:tr w:rsidR="00603A70" w:rsidRPr="00603A70" w14:paraId="1DE89CF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4909E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D0CE5D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2952270003820</w:t>
            </w:r>
          </w:p>
        </w:tc>
        <w:tc>
          <w:tcPr>
            <w:tcW w:w="4238" w:type="dxa"/>
            <w:gridSpan w:val="4"/>
            <w:tcBorders>
              <w:top w:val="nil"/>
              <w:bottom w:val="single" w:sz="2" w:space="0" w:color="auto"/>
            </w:tcBorders>
            <w:vAlign w:val="center"/>
          </w:tcPr>
          <w:p w14:paraId="62DB230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mobil</w:t>
            </w:r>
            <w:proofErr w:type="spellEnd"/>
            <w:r w:rsidRPr="00603A70">
              <w:rPr>
                <w:noProof w:val="0"/>
                <w:sz w:val="16"/>
                <w:szCs w:val="16"/>
                <w:lang w:val="en-US" w:eastAsia="ru-RU"/>
              </w:rPr>
              <w:t>, electric</w:t>
            </w:r>
          </w:p>
        </w:tc>
        <w:tc>
          <w:tcPr>
            <w:tcW w:w="998" w:type="dxa"/>
            <w:gridSpan w:val="3"/>
            <w:tcBorders>
              <w:top w:val="nil"/>
              <w:bottom w:val="single" w:sz="2" w:space="0" w:color="auto"/>
            </w:tcBorders>
            <w:vAlign w:val="center"/>
          </w:tcPr>
          <w:p w14:paraId="0BDCACC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BDCF5D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right w:val="single" w:sz="4" w:space="0" w:color="auto"/>
            </w:tcBorders>
            <w:vAlign w:val="center"/>
          </w:tcPr>
          <w:p w14:paraId="56D0A8C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1,83</w:t>
            </w:r>
          </w:p>
        </w:tc>
      </w:tr>
      <w:tr w:rsidR="00603A70" w:rsidRPr="00603A70" w14:paraId="6A60DC78"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D95C3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w:t>
            </w:r>
          </w:p>
        </w:tc>
        <w:tc>
          <w:tcPr>
            <w:tcW w:w="1366" w:type="dxa"/>
            <w:gridSpan w:val="3"/>
            <w:tcBorders>
              <w:top w:val="single" w:sz="4" w:space="0" w:color="auto"/>
              <w:bottom w:val="single" w:sz="4" w:space="0" w:color="auto"/>
            </w:tcBorders>
            <w:vAlign w:val="center"/>
          </w:tcPr>
          <w:p w14:paraId="50B33FD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CK26C</w:t>
            </w:r>
          </w:p>
        </w:tc>
        <w:tc>
          <w:tcPr>
            <w:tcW w:w="4254" w:type="dxa"/>
            <w:gridSpan w:val="5"/>
            <w:tcBorders>
              <w:top w:val="single" w:sz="4" w:space="0" w:color="auto"/>
              <w:bottom w:val="single" w:sz="4" w:space="0" w:color="auto"/>
            </w:tcBorders>
          </w:tcPr>
          <w:p w14:paraId="07A5B64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Coltare</w:t>
            </w:r>
            <w:proofErr w:type="spellEnd"/>
            <w:r w:rsidRPr="00603A70">
              <w:rPr>
                <w:b/>
                <w:bCs/>
                <w:noProof w:val="0"/>
                <w:sz w:val="22"/>
                <w:szCs w:val="22"/>
                <w:lang w:val="en-US" w:eastAsia="ru-RU"/>
              </w:rPr>
              <w:t xml:space="preserve"> din mase </w:t>
            </w:r>
            <w:proofErr w:type="spellStart"/>
            <w:proofErr w:type="gramStart"/>
            <w:r w:rsidRPr="00603A70">
              <w:rPr>
                <w:b/>
                <w:bCs/>
                <w:noProof w:val="0"/>
                <w:sz w:val="22"/>
                <w:szCs w:val="22"/>
                <w:lang w:val="en-US" w:eastAsia="ru-RU"/>
              </w:rPr>
              <w:t>plastice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montate</w:t>
            </w:r>
            <w:proofErr w:type="spellEnd"/>
            <w:proofErr w:type="gramEnd"/>
            <w:r w:rsidRPr="00603A70">
              <w:rPr>
                <w:b/>
                <w:bCs/>
                <w:noProof w:val="0"/>
                <w:sz w:val="22"/>
                <w:szCs w:val="22"/>
                <w:lang w:val="en-US" w:eastAsia="ru-RU"/>
              </w:rPr>
              <w:t xml:space="preserve"> la </w:t>
            </w:r>
            <w:proofErr w:type="spellStart"/>
            <w:r w:rsidRPr="00603A70">
              <w:rPr>
                <w:b/>
                <w:bCs/>
                <w:noProof w:val="0"/>
                <w:sz w:val="22"/>
                <w:szCs w:val="22"/>
                <w:lang w:val="en-US" w:eastAsia="ru-RU"/>
              </w:rPr>
              <w:t>muchii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faianta</w:t>
            </w:r>
            <w:proofErr w:type="spellEnd"/>
            <w:r w:rsidRPr="00603A70">
              <w:rPr>
                <w:b/>
                <w:bCs/>
                <w:noProof w:val="0"/>
                <w:sz w:val="22"/>
                <w:szCs w:val="22"/>
                <w:lang w:val="en-US" w:eastAsia="ru-RU"/>
              </w:rPr>
              <w:t xml:space="preserve">  (se </w:t>
            </w:r>
            <w:proofErr w:type="spellStart"/>
            <w:r w:rsidRPr="00603A70">
              <w:rPr>
                <w:b/>
                <w:bCs/>
                <w:noProof w:val="0"/>
                <w:sz w:val="22"/>
                <w:szCs w:val="22"/>
                <w:lang w:val="en-US" w:eastAsia="ru-RU"/>
              </w:rPr>
              <w:t>exclud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suruburi</w:t>
            </w:r>
            <w:proofErr w:type="spellEnd"/>
            <w:r w:rsidRPr="00603A70">
              <w:rPr>
                <w:b/>
                <w:bCs/>
                <w:noProof w:val="0"/>
                <w:sz w:val="22"/>
                <w:szCs w:val="22"/>
                <w:lang w:val="en-US" w:eastAsia="ru-RU"/>
              </w:rPr>
              <w:t xml:space="preserve">) </w:t>
            </w:r>
          </w:p>
          <w:p w14:paraId="7B4DEBEC"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760B6C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54515F8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0CB0A3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57,00</w:t>
            </w:r>
          </w:p>
          <w:p w14:paraId="1854056D"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DA38B8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6D87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8DA094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7422010060100</w:t>
            </w:r>
          </w:p>
        </w:tc>
        <w:tc>
          <w:tcPr>
            <w:tcW w:w="4238" w:type="dxa"/>
            <w:gridSpan w:val="4"/>
            <w:tcBorders>
              <w:top w:val="nil"/>
              <w:bottom w:val="single" w:sz="2" w:space="0" w:color="auto"/>
            </w:tcBorders>
            <w:vAlign w:val="center"/>
          </w:tcPr>
          <w:p w14:paraId="1FA35C7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Timplar</w:t>
            </w:r>
            <w:proofErr w:type="spellEnd"/>
          </w:p>
        </w:tc>
        <w:tc>
          <w:tcPr>
            <w:tcW w:w="998" w:type="dxa"/>
            <w:gridSpan w:val="3"/>
            <w:tcBorders>
              <w:top w:val="nil"/>
              <w:bottom w:val="single" w:sz="2" w:space="0" w:color="auto"/>
            </w:tcBorders>
            <w:vAlign w:val="center"/>
          </w:tcPr>
          <w:p w14:paraId="591EE90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1DE299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0,0800</w:t>
            </w:r>
          </w:p>
        </w:tc>
        <w:tc>
          <w:tcPr>
            <w:tcW w:w="1405" w:type="dxa"/>
            <w:gridSpan w:val="2"/>
            <w:tcBorders>
              <w:top w:val="nil"/>
              <w:bottom w:val="single" w:sz="2" w:space="0" w:color="auto"/>
            </w:tcBorders>
            <w:vAlign w:val="center"/>
          </w:tcPr>
          <w:p w14:paraId="12EEC9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4,56</w:t>
            </w:r>
          </w:p>
        </w:tc>
      </w:tr>
      <w:tr w:rsidR="00603A70" w:rsidRPr="00603A70" w14:paraId="60317E0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2BABE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46EA73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6412C5B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3F37252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198A9F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tcBorders>
            <w:vAlign w:val="center"/>
          </w:tcPr>
          <w:p w14:paraId="18BE864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0,57</w:t>
            </w:r>
          </w:p>
        </w:tc>
      </w:tr>
      <w:tr w:rsidR="00603A70" w:rsidRPr="00603A70" w14:paraId="0AEF0BB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BC832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01046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25211067183931</w:t>
            </w:r>
          </w:p>
        </w:tc>
        <w:tc>
          <w:tcPr>
            <w:tcW w:w="4238" w:type="dxa"/>
            <w:gridSpan w:val="4"/>
            <w:tcBorders>
              <w:top w:val="nil"/>
              <w:bottom w:val="single" w:sz="2" w:space="0" w:color="auto"/>
            </w:tcBorders>
            <w:vAlign w:val="center"/>
          </w:tcPr>
          <w:p w14:paraId="1E12BFF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Coltare</w:t>
            </w:r>
            <w:proofErr w:type="spellEnd"/>
            <w:r w:rsidRPr="00603A70">
              <w:rPr>
                <w:noProof w:val="0"/>
                <w:sz w:val="16"/>
                <w:szCs w:val="16"/>
                <w:lang w:val="en-US" w:eastAsia="ru-RU"/>
              </w:rPr>
              <w:t xml:space="preserve"> din mase </w:t>
            </w:r>
            <w:proofErr w:type="spellStart"/>
            <w:proofErr w:type="gramStart"/>
            <w:r w:rsidRPr="00603A70">
              <w:rPr>
                <w:noProof w:val="0"/>
                <w:sz w:val="16"/>
                <w:szCs w:val="16"/>
                <w:lang w:val="en-US" w:eastAsia="ru-RU"/>
              </w:rPr>
              <w:t>plastice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montate</w:t>
            </w:r>
            <w:proofErr w:type="spellEnd"/>
            <w:proofErr w:type="gramEnd"/>
            <w:r w:rsidRPr="00603A70">
              <w:rPr>
                <w:noProof w:val="0"/>
                <w:sz w:val="16"/>
                <w:szCs w:val="16"/>
                <w:lang w:val="en-US" w:eastAsia="ru-RU"/>
              </w:rPr>
              <w:t xml:space="preserve"> la </w:t>
            </w:r>
            <w:proofErr w:type="spellStart"/>
            <w:r w:rsidRPr="00603A70">
              <w:rPr>
                <w:noProof w:val="0"/>
                <w:sz w:val="16"/>
                <w:szCs w:val="16"/>
                <w:lang w:val="en-US" w:eastAsia="ru-RU"/>
              </w:rPr>
              <w:t>muchii</w:t>
            </w:r>
            <w:proofErr w:type="spellEnd"/>
            <w:r w:rsidRPr="00603A70">
              <w:rPr>
                <w:noProof w:val="0"/>
                <w:sz w:val="16"/>
                <w:szCs w:val="16"/>
                <w:lang w:val="en-US" w:eastAsia="ru-RU"/>
              </w:rPr>
              <w:t xml:space="preserve"> </w:t>
            </w:r>
          </w:p>
          <w:p w14:paraId="505AD9F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faianta</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4869C3C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1C87C53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FA4A8D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57,00</w:t>
            </w:r>
          </w:p>
        </w:tc>
      </w:tr>
      <w:tr w:rsidR="00603A70" w:rsidRPr="00603A70" w14:paraId="2312C31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A2294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B15630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5E85CBA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4DE2AF0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0C61152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right w:val="single" w:sz="4" w:space="0" w:color="auto"/>
            </w:tcBorders>
            <w:vAlign w:val="center"/>
          </w:tcPr>
          <w:p w14:paraId="037463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0,57</w:t>
            </w:r>
          </w:p>
        </w:tc>
      </w:tr>
      <w:tr w:rsidR="00603A70" w:rsidRPr="00603A70" w14:paraId="08B0A26B"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D3FB3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19</w:t>
            </w:r>
          </w:p>
        </w:tc>
        <w:tc>
          <w:tcPr>
            <w:tcW w:w="1366" w:type="dxa"/>
            <w:gridSpan w:val="3"/>
            <w:tcBorders>
              <w:top w:val="single" w:sz="4" w:space="0" w:color="auto"/>
              <w:bottom w:val="single" w:sz="4" w:space="0" w:color="auto"/>
            </w:tcBorders>
            <w:vAlign w:val="center"/>
          </w:tcPr>
          <w:p w14:paraId="5C5931F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CL20A</w:t>
            </w:r>
          </w:p>
        </w:tc>
        <w:tc>
          <w:tcPr>
            <w:tcW w:w="4254" w:type="dxa"/>
            <w:gridSpan w:val="5"/>
            <w:tcBorders>
              <w:top w:val="single" w:sz="4" w:space="0" w:color="auto"/>
              <w:bottom w:val="single" w:sz="4" w:space="0" w:color="auto"/>
            </w:tcBorders>
          </w:tcPr>
          <w:p w14:paraId="64DF9BE9"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Grile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ventilatie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confectionate</w:t>
            </w:r>
            <w:proofErr w:type="spellEnd"/>
            <w:r w:rsidRPr="00603A70">
              <w:rPr>
                <w:b/>
                <w:bCs/>
                <w:noProof w:val="0"/>
                <w:sz w:val="22"/>
                <w:szCs w:val="22"/>
                <w:lang w:val="en-US" w:eastAsia="ru-RU"/>
              </w:rPr>
              <w:t xml:space="preserve"> din PVC </w:t>
            </w:r>
          </w:p>
          <w:p w14:paraId="716D342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5769556"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14BBDB7"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1B9D52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18,00</w:t>
            </w:r>
          </w:p>
          <w:p w14:paraId="1133BB99"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EA2CC8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3A16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26512D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0A9185B9"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0BC3D11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23932B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0,4700</w:t>
            </w:r>
          </w:p>
        </w:tc>
        <w:tc>
          <w:tcPr>
            <w:tcW w:w="1405" w:type="dxa"/>
            <w:gridSpan w:val="2"/>
            <w:tcBorders>
              <w:top w:val="nil"/>
              <w:bottom w:val="single" w:sz="2" w:space="0" w:color="auto"/>
            </w:tcBorders>
            <w:vAlign w:val="center"/>
          </w:tcPr>
          <w:p w14:paraId="175CCF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8,46</w:t>
            </w:r>
          </w:p>
        </w:tc>
      </w:tr>
      <w:tr w:rsidR="00603A70" w:rsidRPr="00603A70" w14:paraId="5ED4413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8D782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C46C4C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61F8265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07E3B0D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504351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4D76BA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0,54</w:t>
            </w:r>
          </w:p>
        </w:tc>
      </w:tr>
      <w:tr w:rsidR="00603A70" w:rsidRPr="00603A70" w14:paraId="5A8B808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64FD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BC0DC4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2811236306200</w:t>
            </w:r>
          </w:p>
        </w:tc>
        <w:tc>
          <w:tcPr>
            <w:tcW w:w="4238" w:type="dxa"/>
            <w:gridSpan w:val="4"/>
            <w:tcBorders>
              <w:top w:val="nil"/>
              <w:bottom w:val="single" w:sz="2" w:space="0" w:color="auto"/>
            </w:tcBorders>
            <w:vAlign w:val="center"/>
          </w:tcPr>
          <w:p w14:paraId="20CFFB2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Grila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ventilatie</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65E2825F"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DB05EB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322F458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18,00</w:t>
            </w:r>
          </w:p>
        </w:tc>
      </w:tr>
      <w:tr w:rsidR="00603A70" w:rsidRPr="00603A70" w14:paraId="23225BE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CF444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E7BA50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2651122100402</w:t>
            </w:r>
          </w:p>
        </w:tc>
        <w:tc>
          <w:tcPr>
            <w:tcW w:w="4238" w:type="dxa"/>
            <w:gridSpan w:val="4"/>
            <w:tcBorders>
              <w:top w:val="nil"/>
              <w:bottom w:val="single" w:sz="2" w:space="0" w:color="auto"/>
            </w:tcBorders>
            <w:vAlign w:val="center"/>
          </w:tcPr>
          <w:p w14:paraId="38769E5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metalurgic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M 30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39A61E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4F43C0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0,5000</w:t>
            </w:r>
          </w:p>
        </w:tc>
        <w:tc>
          <w:tcPr>
            <w:tcW w:w="1405" w:type="dxa"/>
            <w:gridSpan w:val="2"/>
            <w:tcBorders>
              <w:top w:val="nil"/>
              <w:bottom w:val="single" w:sz="2" w:space="0" w:color="auto"/>
            </w:tcBorders>
            <w:vAlign w:val="center"/>
          </w:tcPr>
          <w:p w14:paraId="18AF96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9,00</w:t>
            </w:r>
          </w:p>
        </w:tc>
      </w:tr>
      <w:tr w:rsidR="00603A70" w:rsidRPr="00603A70" w14:paraId="4CAD2013"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82C6EED"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5BA87B46"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698E0BF6"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096DCCEA"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545AD9BD"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3C60125C" w14:textId="77777777" w:rsidR="00603A70" w:rsidRPr="00603A70" w:rsidRDefault="00603A70" w:rsidP="00603A70">
            <w:pPr>
              <w:autoSpaceDE w:val="0"/>
              <w:autoSpaceDN w:val="0"/>
              <w:rPr>
                <w:noProof w:val="0"/>
                <w:sz w:val="2"/>
                <w:szCs w:val="2"/>
                <w:lang w:val="en-US" w:eastAsia="ru-RU"/>
              </w:rPr>
            </w:pPr>
          </w:p>
        </w:tc>
      </w:tr>
      <w:tr w:rsidR="00603A70" w:rsidRPr="00603A70" w14:paraId="56D5AE6F"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B44BC6"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27CBC0B9"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4EAD5239"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6A382674"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7281081"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270DC89B" w14:textId="77777777" w:rsidR="00603A70" w:rsidRPr="00603A70" w:rsidRDefault="00603A70" w:rsidP="00603A70">
            <w:pPr>
              <w:autoSpaceDE w:val="0"/>
              <w:autoSpaceDN w:val="0"/>
              <w:rPr>
                <w:noProof w:val="0"/>
                <w:sz w:val="22"/>
                <w:szCs w:val="22"/>
                <w:lang w:val="en-US" w:eastAsia="ru-RU"/>
              </w:rPr>
            </w:pPr>
          </w:p>
        </w:tc>
      </w:tr>
      <w:tr w:rsidR="00603A70" w:rsidRPr="00603A70" w14:paraId="7E21384E"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E91C724"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1991A2B9"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031C433D"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Pereti</w:t>
            </w:r>
            <w:proofErr w:type="spellEnd"/>
          </w:p>
        </w:tc>
        <w:tc>
          <w:tcPr>
            <w:tcW w:w="3509" w:type="dxa"/>
            <w:gridSpan w:val="8"/>
            <w:tcBorders>
              <w:bottom w:val="single" w:sz="4" w:space="0" w:color="auto"/>
              <w:right w:val="single" w:sz="4" w:space="0" w:color="auto"/>
            </w:tcBorders>
          </w:tcPr>
          <w:p w14:paraId="6E4C3F31" w14:textId="77777777" w:rsidR="00603A70" w:rsidRPr="00603A70" w:rsidRDefault="00603A70" w:rsidP="00603A70">
            <w:pPr>
              <w:autoSpaceDE w:val="0"/>
              <w:autoSpaceDN w:val="0"/>
              <w:rPr>
                <w:noProof w:val="0"/>
                <w:sz w:val="22"/>
                <w:szCs w:val="22"/>
                <w:lang w:val="en-US" w:eastAsia="ru-RU"/>
              </w:rPr>
            </w:pPr>
          </w:p>
        </w:tc>
      </w:tr>
      <w:tr w:rsidR="00603A70" w:rsidRPr="00603A70" w14:paraId="3877BFA0" w14:textId="77777777" w:rsidTr="00E42EC5">
        <w:tblPrEx>
          <w:tblCellMar>
            <w:left w:w="107" w:type="dxa"/>
            <w:right w:w="107" w:type="dxa"/>
          </w:tblCellMar>
        </w:tblPrEx>
        <w:tc>
          <w:tcPr>
            <w:tcW w:w="10235" w:type="dxa"/>
            <w:gridSpan w:val="19"/>
          </w:tcPr>
          <w:p w14:paraId="5B7A02B1"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1.3. </w:t>
            </w:r>
            <w:proofErr w:type="spellStart"/>
            <w:r w:rsidRPr="00603A70">
              <w:rPr>
                <w:b/>
                <w:bCs/>
                <w:noProof w:val="0"/>
                <w:sz w:val="22"/>
                <w:szCs w:val="22"/>
                <w:lang w:val="en-US" w:eastAsia="ru-RU"/>
              </w:rPr>
              <w:t>Glafuri</w:t>
            </w:r>
            <w:proofErr w:type="spellEnd"/>
          </w:p>
          <w:p w14:paraId="72C631F7" w14:textId="77777777" w:rsidR="00603A70" w:rsidRPr="00603A70" w:rsidRDefault="00603A70" w:rsidP="00603A70">
            <w:pPr>
              <w:autoSpaceDE w:val="0"/>
              <w:autoSpaceDN w:val="0"/>
              <w:rPr>
                <w:noProof w:val="0"/>
                <w:sz w:val="2"/>
                <w:szCs w:val="2"/>
                <w:lang w:val="en-US" w:eastAsia="ru-RU"/>
              </w:rPr>
            </w:pPr>
          </w:p>
        </w:tc>
      </w:tr>
      <w:tr w:rsidR="00603A70" w:rsidRPr="00603A70" w14:paraId="5F725998"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FF305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w:t>
            </w:r>
          </w:p>
        </w:tc>
        <w:tc>
          <w:tcPr>
            <w:tcW w:w="1366" w:type="dxa"/>
            <w:gridSpan w:val="3"/>
            <w:tcBorders>
              <w:top w:val="single" w:sz="4" w:space="0" w:color="auto"/>
              <w:bottom w:val="single" w:sz="4" w:space="0" w:color="auto"/>
            </w:tcBorders>
            <w:vAlign w:val="center"/>
          </w:tcPr>
          <w:p w14:paraId="2CEF7EC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RpCJ35A</w:t>
            </w:r>
          </w:p>
        </w:tc>
        <w:tc>
          <w:tcPr>
            <w:tcW w:w="4254" w:type="dxa"/>
            <w:gridSpan w:val="5"/>
            <w:tcBorders>
              <w:top w:val="single" w:sz="4" w:space="0" w:color="auto"/>
              <w:bottom w:val="single" w:sz="4" w:space="0" w:color="auto"/>
            </w:tcBorders>
          </w:tcPr>
          <w:p w14:paraId="7ADFA96D"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Desfaceri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tencuieli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driscuite</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glafuri</w:t>
            </w:r>
            <w:proofErr w:type="spellEnd"/>
          </w:p>
          <w:p w14:paraId="7173B494"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EE386E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79BA3BF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89BE8B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16,10</w:t>
            </w:r>
          </w:p>
          <w:p w14:paraId="103BC14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DE8897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3FAC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51886F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18FEE0C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05017EA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5653A3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0,1200</w:t>
            </w:r>
          </w:p>
        </w:tc>
        <w:tc>
          <w:tcPr>
            <w:tcW w:w="1405" w:type="dxa"/>
            <w:gridSpan w:val="2"/>
            <w:tcBorders>
              <w:top w:val="nil"/>
              <w:bottom w:val="single" w:sz="2" w:space="0" w:color="auto"/>
            </w:tcBorders>
            <w:vAlign w:val="center"/>
          </w:tcPr>
          <w:p w14:paraId="37763BF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1,93</w:t>
            </w:r>
          </w:p>
        </w:tc>
      </w:tr>
      <w:tr w:rsidR="00603A70" w:rsidRPr="00603A70" w14:paraId="4252880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ED8BC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018B91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7F82B41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54441B3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3D4073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082659D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2,42</w:t>
            </w:r>
          </w:p>
        </w:tc>
      </w:tr>
      <w:tr w:rsidR="00603A70" w:rsidRPr="00603A70" w14:paraId="5D4205E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38F0A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A74D90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1FB7FCA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706545B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7830B1F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7F28DA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0,81</w:t>
            </w:r>
          </w:p>
        </w:tc>
      </w:tr>
      <w:tr w:rsidR="00603A70" w:rsidRPr="00603A70" w14:paraId="498D259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E95F6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BFD251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2922140006703</w:t>
            </w:r>
          </w:p>
        </w:tc>
        <w:tc>
          <w:tcPr>
            <w:tcW w:w="4238" w:type="dxa"/>
            <w:gridSpan w:val="4"/>
            <w:tcBorders>
              <w:top w:val="nil"/>
              <w:bottom w:val="single" w:sz="2" w:space="0" w:color="auto"/>
            </w:tcBorders>
            <w:vAlign w:val="center"/>
          </w:tcPr>
          <w:p w14:paraId="7984D22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fereastra</w:t>
            </w:r>
            <w:proofErr w:type="spellEnd"/>
            <w:r w:rsidRPr="00603A70">
              <w:rPr>
                <w:noProof w:val="0"/>
                <w:sz w:val="16"/>
                <w:szCs w:val="16"/>
                <w:lang w:val="en-US" w:eastAsia="ru-RU"/>
              </w:rPr>
              <w:t xml:space="preserve"> de 0,0015 MN (0,15 </w:t>
            </w:r>
            <w:proofErr w:type="spellStart"/>
            <w:r w:rsidRPr="00603A70">
              <w:rPr>
                <w:noProof w:val="0"/>
                <w:sz w:val="16"/>
                <w:szCs w:val="16"/>
                <w:lang w:val="en-US" w:eastAsia="ru-RU"/>
              </w:rPr>
              <w:t>tf</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777FD49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7E0CD4A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right w:val="single" w:sz="4" w:space="0" w:color="auto"/>
            </w:tcBorders>
            <w:vAlign w:val="center"/>
          </w:tcPr>
          <w:p w14:paraId="4D47762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0,16</w:t>
            </w:r>
          </w:p>
        </w:tc>
      </w:tr>
      <w:tr w:rsidR="00603A70" w:rsidRPr="00603A70" w14:paraId="46961A92"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E6EC4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21</w:t>
            </w:r>
          </w:p>
        </w:tc>
        <w:tc>
          <w:tcPr>
            <w:tcW w:w="1366" w:type="dxa"/>
            <w:gridSpan w:val="3"/>
            <w:tcBorders>
              <w:top w:val="single" w:sz="4" w:space="0" w:color="auto"/>
              <w:bottom w:val="single" w:sz="4" w:space="0" w:color="auto"/>
            </w:tcBorders>
            <w:vAlign w:val="center"/>
          </w:tcPr>
          <w:p w14:paraId="2402B63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RpCJ06B</w:t>
            </w:r>
          </w:p>
        </w:tc>
        <w:tc>
          <w:tcPr>
            <w:tcW w:w="4254" w:type="dxa"/>
            <w:gridSpan w:val="5"/>
            <w:tcBorders>
              <w:top w:val="single" w:sz="4" w:space="0" w:color="auto"/>
              <w:bottom w:val="single" w:sz="4" w:space="0" w:color="auto"/>
            </w:tcBorders>
          </w:tcPr>
          <w:p w14:paraId="1714F05D"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Reparatii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tencuieli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jurul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tocurilor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pervazurilor</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usi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ferestre</w:t>
            </w:r>
            <w:proofErr w:type="spellEnd"/>
            <w:r w:rsidRPr="00603A70">
              <w:rPr>
                <w:b/>
                <w:bCs/>
                <w:noProof w:val="0"/>
                <w:sz w:val="22"/>
                <w:szCs w:val="22"/>
                <w:lang w:val="en-US" w:eastAsia="ru-RU"/>
              </w:rPr>
              <w:t xml:space="preserve">, de 2 cm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driscuite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executate</w:t>
            </w:r>
            <w:proofErr w:type="spellEnd"/>
            <w:r w:rsidRPr="00603A70">
              <w:rPr>
                <w:b/>
                <w:bCs/>
                <w:noProof w:val="0"/>
                <w:sz w:val="22"/>
                <w:szCs w:val="22"/>
                <w:lang w:val="en-US" w:eastAsia="ru-RU"/>
              </w:rPr>
              <w:t xml:space="preserve"> cu mortar de </w:t>
            </w:r>
            <w:proofErr w:type="spellStart"/>
            <w:r w:rsidRPr="00603A70">
              <w:rPr>
                <w:b/>
                <w:bCs/>
                <w:noProof w:val="0"/>
                <w:sz w:val="22"/>
                <w:szCs w:val="22"/>
                <w:lang w:val="en-US" w:eastAsia="ru-RU"/>
              </w:rPr>
              <w:t>ciment</w:t>
            </w:r>
            <w:proofErr w:type="spellEnd"/>
            <w:r w:rsidRPr="00603A70">
              <w:rPr>
                <w:b/>
                <w:bCs/>
                <w:noProof w:val="0"/>
                <w:sz w:val="22"/>
                <w:szCs w:val="22"/>
                <w:lang w:val="en-US" w:eastAsia="ru-RU"/>
              </w:rPr>
              <w:t xml:space="preserve">-var </w:t>
            </w:r>
            <w:proofErr w:type="spellStart"/>
            <w:r w:rsidRPr="00603A70">
              <w:rPr>
                <w:b/>
                <w:bCs/>
                <w:noProof w:val="0"/>
                <w:sz w:val="22"/>
                <w:szCs w:val="22"/>
                <w:lang w:val="en-US" w:eastAsia="ru-RU"/>
              </w:rPr>
              <w:t>marca</w:t>
            </w:r>
            <w:proofErr w:type="spellEnd"/>
            <w:r w:rsidRPr="00603A70">
              <w:rPr>
                <w:b/>
                <w:bCs/>
                <w:noProof w:val="0"/>
                <w:sz w:val="22"/>
                <w:szCs w:val="22"/>
                <w:lang w:val="en-US" w:eastAsia="ru-RU"/>
              </w:rPr>
              <w:t xml:space="preserve"> 25 T,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spaletii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drepti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intre</w:t>
            </w:r>
            <w:proofErr w:type="spellEnd"/>
            <w:r w:rsidRPr="00603A70">
              <w:rPr>
                <w:b/>
                <w:bCs/>
                <w:noProof w:val="0"/>
                <w:sz w:val="22"/>
                <w:szCs w:val="22"/>
                <w:lang w:val="en-US" w:eastAsia="ru-RU"/>
              </w:rPr>
              <w:t xml:space="preserve"> 15 - 25 cm </w:t>
            </w:r>
            <w:proofErr w:type="spellStart"/>
            <w:r w:rsidRPr="00603A70">
              <w:rPr>
                <w:b/>
                <w:bCs/>
                <w:noProof w:val="0"/>
                <w:sz w:val="22"/>
                <w:szCs w:val="22"/>
                <w:lang w:val="en-US" w:eastAsia="ru-RU"/>
              </w:rPr>
              <w:t>latime</w:t>
            </w:r>
            <w:proofErr w:type="spellEnd"/>
          </w:p>
          <w:p w14:paraId="1955E2D9"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EEC681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1E62ECB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420DE1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80,33</w:t>
            </w:r>
          </w:p>
          <w:p w14:paraId="0BF4BA27"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163D51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8639E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368AEE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7122050013442</w:t>
            </w:r>
          </w:p>
        </w:tc>
        <w:tc>
          <w:tcPr>
            <w:tcW w:w="4238" w:type="dxa"/>
            <w:gridSpan w:val="4"/>
            <w:tcBorders>
              <w:top w:val="nil"/>
              <w:bottom w:val="single" w:sz="2" w:space="0" w:color="auto"/>
            </w:tcBorders>
            <w:vAlign w:val="center"/>
          </w:tcPr>
          <w:p w14:paraId="220ADF83"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Tencuitor</w:t>
            </w:r>
          </w:p>
        </w:tc>
        <w:tc>
          <w:tcPr>
            <w:tcW w:w="998" w:type="dxa"/>
            <w:gridSpan w:val="3"/>
            <w:tcBorders>
              <w:top w:val="nil"/>
              <w:bottom w:val="single" w:sz="2" w:space="0" w:color="auto"/>
            </w:tcBorders>
            <w:vAlign w:val="center"/>
          </w:tcPr>
          <w:p w14:paraId="162D674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6DFDB9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0,4400</w:t>
            </w:r>
          </w:p>
        </w:tc>
        <w:tc>
          <w:tcPr>
            <w:tcW w:w="1405" w:type="dxa"/>
            <w:gridSpan w:val="2"/>
            <w:tcBorders>
              <w:top w:val="nil"/>
              <w:bottom w:val="single" w:sz="2" w:space="0" w:color="auto"/>
            </w:tcBorders>
            <w:vAlign w:val="center"/>
          </w:tcPr>
          <w:p w14:paraId="34F8370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35,35</w:t>
            </w:r>
          </w:p>
        </w:tc>
      </w:tr>
      <w:tr w:rsidR="00603A70" w:rsidRPr="00603A70" w14:paraId="06A9E0C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2D37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7A806C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1417D14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70C3C53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170B81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0,2200</w:t>
            </w:r>
          </w:p>
        </w:tc>
        <w:tc>
          <w:tcPr>
            <w:tcW w:w="1405" w:type="dxa"/>
            <w:gridSpan w:val="2"/>
            <w:tcBorders>
              <w:top w:val="nil"/>
              <w:bottom w:val="single" w:sz="2" w:space="0" w:color="auto"/>
            </w:tcBorders>
            <w:vAlign w:val="center"/>
          </w:tcPr>
          <w:p w14:paraId="7C5291A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17,67</w:t>
            </w:r>
          </w:p>
        </w:tc>
      </w:tr>
      <w:tr w:rsidR="00603A70" w:rsidRPr="00603A70" w14:paraId="389E6BA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21D02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23AF3B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2651122100402</w:t>
            </w:r>
          </w:p>
        </w:tc>
        <w:tc>
          <w:tcPr>
            <w:tcW w:w="4238" w:type="dxa"/>
            <w:gridSpan w:val="4"/>
            <w:tcBorders>
              <w:top w:val="nil"/>
              <w:bottom w:val="single" w:sz="2" w:space="0" w:color="auto"/>
            </w:tcBorders>
            <w:vAlign w:val="center"/>
          </w:tcPr>
          <w:p w14:paraId="1AA43F8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metalurgic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M 30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2A269AB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609B1C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0,9800</w:t>
            </w:r>
          </w:p>
        </w:tc>
        <w:tc>
          <w:tcPr>
            <w:tcW w:w="1405" w:type="dxa"/>
            <w:gridSpan w:val="2"/>
            <w:tcBorders>
              <w:top w:val="nil"/>
              <w:bottom w:val="single" w:sz="2" w:space="0" w:color="auto"/>
            </w:tcBorders>
            <w:vAlign w:val="center"/>
          </w:tcPr>
          <w:p w14:paraId="5CF4DBB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78,72</w:t>
            </w:r>
          </w:p>
        </w:tc>
      </w:tr>
      <w:tr w:rsidR="00603A70" w:rsidRPr="00603A70" w14:paraId="2B8BFEE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93B90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2E54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2652102100713</w:t>
            </w:r>
          </w:p>
        </w:tc>
        <w:tc>
          <w:tcPr>
            <w:tcW w:w="4238" w:type="dxa"/>
            <w:gridSpan w:val="4"/>
            <w:tcBorders>
              <w:top w:val="nil"/>
              <w:bottom w:val="single" w:sz="2" w:space="0" w:color="auto"/>
            </w:tcBorders>
            <w:vAlign w:val="center"/>
          </w:tcPr>
          <w:p w14:paraId="427CECF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Var pasta</w:t>
            </w:r>
          </w:p>
        </w:tc>
        <w:tc>
          <w:tcPr>
            <w:tcW w:w="998" w:type="dxa"/>
            <w:gridSpan w:val="3"/>
            <w:tcBorders>
              <w:top w:val="nil"/>
              <w:bottom w:val="single" w:sz="2" w:space="0" w:color="auto"/>
            </w:tcBorders>
            <w:vAlign w:val="center"/>
          </w:tcPr>
          <w:p w14:paraId="4D9B12D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12EF03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10C3331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21940CF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BDCB7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0326F6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1421102200513</w:t>
            </w:r>
          </w:p>
        </w:tc>
        <w:tc>
          <w:tcPr>
            <w:tcW w:w="4238" w:type="dxa"/>
            <w:gridSpan w:val="4"/>
            <w:tcBorders>
              <w:top w:val="nil"/>
              <w:bottom w:val="single" w:sz="2" w:space="0" w:color="auto"/>
            </w:tcBorders>
            <w:vAlign w:val="center"/>
          </w:tcPr>
          <w:p w14:paraId="59E811C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0,0-3,0 mm</w:t>
            </w:r>
          </w:p>
        </w:tc>
        <w:tc>
          <w:tcPr>
            <w:tcW w:w="998" w:type="dxa"/>
            <w:gridSpan w:val="3"/>
            <w:tcBorders>
              <w:top w:val="nil"/>
              <w:bottom w:val="single" w:sz="2" w:space="0" w:color="auto"/>
            </w:tcBorders>
            <w:vAlign w:val="center"/>
          </w:tcPr>
          <w:p w14:paraId="36FF50B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7BC8709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0,0062</w:t>
            </w:r>
          </w:p>
        </w:tc>
        <w:tc>
          <w:tcPr>
            <w:tcW w:w="1405" w:type="dxa"/>
            <w:gridSpan w:val="2"/>
            <w:tcBorders>
              <w:top w:val="nil"/>
              <w:bottom w:val="single" w:sz="2" w:space="0" w:color="auto"/>
            </w:tcBorders>
            <w:vAlign w:val="center"/>
          </w:tcPr>
          <w:p w14:paraId="53954C1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0,50</w:t>
            </w:r>
          </w:p>
        </w:tc>
      </w:tr>
      <w:tr w:rsidR="00603A70" w:rsidRPr="00603A70" w14:paraId="433CDE6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C1D23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1AB7A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5A76234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013463F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1ECAAC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0,0015</w:t>
            </w:r>
          </w:p>
        </w:tc>
        <w:tc>
          <w:tcPr>
            <w:tcW w:w="1405" w:type="dxa"/>
            <w:gridSpan w:val="2"/>
            <w:tcBorders>
              <w:top w:val="nil"/>
              <w:bottom w:val="single" w:sz="2" w:space="0" w:color="auto"/>
            </w:tcBorders>
            <w:vAlign w:val="center"/>
          </w:tcPr>
          <w:p w14:paraId="7F60E4F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0,12</w:t>
            </w:r>
          </w:p>
        </w:tc>
      </w:tr>
      <w:tr w:rsidR="00603A70" w:rsidRPr="00603A70" w14:paraId="15697C8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2BF27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E00FCF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2952270003817</w:t>
            </w:r>
          </w:p>
        </w:tc>
        <w:tc>
          <w:tcPr>
            <w:tcW w:w="4238" w:type="dxa"/>
            <w:gridSpan w:val="4"/>
            <w:tcBorders>
              <w:top w:val="nil"/>
              <w:bottom w:val="single" w:sz="2" w:space="0" w:color="auto"/>
            </w:tcBorders>
            <w:vAlign w:val="center"/>
          </w:tcPr>
          <w:p w14:paraId="66F68698"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mortar de 200 L </w:t>
            </w:r>
            <w:proofErr w:type="spellStart"/>
            <w:r w:rsidRPr="00603A70">
              <w:rPr>
                <w:noProof w:val="0"/>
                <w:sz w:val="16"/>
                <w:szCs w:val="16"/>
                <w:lang w:val="en-US" w:eastAsia="ru-RU"/>
              </w:rPr>
              <w:t>actionat</w:t>
            </w:r>
            <w:proofErr w:type="spellEnd"/>
            <w:r w:rsidRPr="00603A70">
              <w:rPr>
                <w:noProof w:val="0"/>
                <w:sz w:val="16"/>
                <w:szCs w:val="16"/>
                <w:lang w:val="en-US" w:eastAsia="ru-RU"/>
              </w:rPr>
              <w:t xml:space="preserve"> electric</w:t>
            </w:r>
          </w:p>
        </w:tc>
        <w:tc>
          <w:tcPr>
            <w:tcW w:w="998" w:type="dxa"/>
            <w:gridSpan w:val="3"/>
            <w:tcBorders>
              <w:top w:val="nil"/>
              <w:bottom w:val="single" w:sz="2" w:space="0" w:color="auto"/>
            </w:tcBorders>
            <w:vAlign w:val="center"/>
          </w:tcPr>
          <w:p w14:paraId="1A966BC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7B0B29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right w:val="single" w:sz="4" w:space="0" w:color="auto"/>
            </w:tcBorders>
            <w:vAlign w:val="center"/>
          </w:tcPr>
          <w:p w14:paraId="70C01EC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3C23DE7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DC195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8C522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2922140006702</w:t>
            </w:r>
          </w:p>
        </w:tc>
        <w:tc>
          <w:tcPr>
            <w:tcW w:w="4238" w:type="dxa"/>
            <w:gridSpan w:val="4"/>
            <w:tcBorders>
              <w:top w:val="nil"/>
              <w:bottom w:val="single" w:sz="2" w:space="0" w:color="auto"/>
            </w:tcBorders>
            <w:vAlign w:val="center"/>
          </w:tcPr>
          <w:p w14:paraId="7DD9D5C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fereastra</w:t>
            </w:r>
            <w:proofErr w:type="spellEnd"/>
          </w:p>
        </w:tc>
        <w:tc>
          <w:tcPr>
            <w:tcW w:w="998" w:type="dxa"/>
            <w:gridSpan w:val="3"/>
            <w:tcBorders>
              <w:top w:val="nil"/>
              <w:bottom w:val="single" w:sz="2" w:space="0" w:color="auto"/>
            </w:tcBorders>
            <w:vAlign w:val="center"/>
          </w:tcPr>
          <w:p w14:paraId="28EA506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401AC8C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right w:val="single" w:sz="4" w:space="0" w:color="auto"/>
            </w:tcBorders>
            <w:vAlign w:val="center"/>
          </w:tcPr>
          <w:p w14:paraId="5E9603F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1350EB92"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1B82F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22</w:t>
            </w:r>
          </w:p>
        </w:tc>
        <w:tc>
          <w:tcPr>
            <w:tcW w:w="1366" w:type="dxa"/>
            <w:gridSpan w:val="3"/>
            <w:tcBorders>
              <w:top w:val="single" w:sz="4" w:space="0" w:color="auto"/>
              <w:bottom w:val="single" w:sz="4" w:space="0" w:color="auto"/>
            </w:tcBorders>
            <w:vAlign w:val="center"/>
          </w:tcPr>
          <w:p w14:paraId="057BBC2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CF61A</w:t>
            </w:r>
          </w:p>
        </w:tc>
        <w:tc>
          <w:tcPr>
            <w:tcW w:w="4254" w:type="dxa"/>
            <w:gridSpan w:val="5"/>
            <w:tcBorders>
              <w:top w:val="single" w:sz="4" w:space="0" w:color="auto"/>
              <w:bottom w:val="single" w:sz="4" w:space="0" w:color="auto"/>
            </w:tcBorders>
          </w:tcPr>
          <w:p w14:paraId="76EE2B7C"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Driscuire</w:t>
            </w:r>
            <w:proofErr w:type="spellEnd"/>
            <w:r w:rsidRPr="00603A70">
              <w:rPr>
                <w:b/>
                <w:bCs/>
                <w:noProof w:val="0"/>
                <w:sz w:val="22"/>
                <w:szCs w:val="22"/>
                <w:lang w:val="en-US" w:eastAsia="ru-RU"/>
              </w:rPr>
              <w:t xml:space="preserve"> continua a </w:t>
            </w:r>
            <w:proofErr w:type="spellStart"/>
            <w:r w:rsidRPr="00603A70">
              <w:rPr>
                <w:b/>
                <w:bCs/>
                <w:noProof w:val="0"/>
                <w:sz w:val="22"/>
                <w:szCs w:val="22"/>
                <w:lang w:val="en-US" w:eastAsia="ru-RU"/>
              </w:rPr>
              <w:t>suprafetei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tencuiala</w:t>
            </w:r>
            <w:proofErr w:type="spellEnd"/>
            <w:r w:rsidRPr="00603A70">
              <w:rPr>
                <w:b/>
                <w:bCs/>
                <w:noProof w:val="0"/>
                <w:sz w:val="22"/>
                <w:szCs w:val="22"/>
                <w:lang w:val="en-US" w:eastAsia="ru-RU"/>
              </w:rPr>
              <w:t xml:space="preserve"> de un </w:t>
            </w:r>
            <w:proofErr w:type="spellStart"/>
            <w:r w:rsidRPr="00603A70">
              <w:rPr>
                <w:b/>
                <w:bCs/>
                <w:noProof w:val="0"/>
                <w:sz w:val="22"/>
                <w:szCs w:val="22"/>
                <w:lang w:val="en-US" w:eastAsia="ru-RU"/>
              </w:rPr>
              <w:t>strat</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amestec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uscat</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ipsos</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glafuri</w:t>
            </w:r>
            <w:proofErr w:type="spellEnd"/>
            <w:r w:rsidRPr="00603A70">
              <w:rPr>
                <w:b/>
                <w:bCs/>
                <w:noProof w:val="0"/>
                <w:sz w:val="22"/>
                <w:szCs w:val="22"/>
                <w:lang w:val="en-US" w:eastAsia="ru-RU"/>
              </w:rPr>
              <w:t xml:space="preserve"> </w:t>
            </w:r>
          </w:p>
          <w:p w14:paraId="2A0735E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1AB8A2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5CDFCC96"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0B88F3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16,10</w:t>
            </w:r>
          </w:p>
          <w:p w14:paraId="135A894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103BA0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9E8C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414D31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9310060019930</w:t>
            </w:r>
          </w:p>
        </w:tc>
        <w:tc>
          <w:tcPr>
            <w:tcW w:w="4238" w:type="dxa"/>
            <w:gridSpan w:val="4"/>
            <w:tcBorders>
              <w:top w:val="nil"/>
              <w:bottom w:val="single" w:sz="2" w:space="0" w:color="auto"/>
            </w:tcBorders>
            <w:vAlign w:val="center"/>
          </w:tcPr>
          <w:p w14:paraId="3DF40D2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p>
        </w:tc>
        <w:tc>
          <w:tcPr>
            <w:tcW w:w="998" w:type="dxa"/>
            <w:gridSpan w:val="3"/>
            <w:tcBorders>
              <w:top w:val="nil"/>
              <w:bottom w:val="single" w:sz="2" w:space="0" w:color="auto"/>
            </w:tcBorders>
            <w:vAlign w:val="center"/>
          </w:tcPr>
          <w:p w14:paraId="56A9502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875EBB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1,4860</w:t>
            </w:r>
          </w:p>
        </w:tc>
        <w:tc>
          <w:tcPr>
            <w:tcW w:w="1405" w:type="dxa"/>
            <w:gridSpan w:val="2"/>
            <w:tcBorders>
              <w:top w:val="nil"/>
              <w:bottom w:val="single" w:sz="2" w:space="0" w:color="auto"/>
            </w:tcBorders>
            <w:vAlign w:val="center"/>
          </w:tcPr>
          <w:p w14:paraId="1EDFF69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23,92</w:t>
            </w:r>
          </w:p>
        </w:tc>
      </w:tr>
      <w:tr w:rsidR="00603A70" w:rsidRPr="00603A70" w14:paraId="4629E5B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054B3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123ED5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2430226101021</w:t>
            </w:r>
          </w:p>
        </w:tc>
        <w:tc>
          <w:tcPr>
            <w:tcW w:w="4238" w:type="dxa"/>
            <w:gridSpan w:val="4"/>
            <w:tcBorders>
              <w:top w:val="nil"/>
              <w:bottom w:val="single" w:sz="2" w:space="0" w:color="auto"/>
            </w:tcBorders>
            <w:vAlign w:val="center"/>
          </w:tcPr>
          <w:p w14:paraId="5A55642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Grund</w:t>
            </w:r>
            <w:proofErr w:type="spellEnd"/>
            <w:r w:rsidRPr="00603A70">
              <w:rPr>
                <w:noProof w:val="0"/>
                <w:sz w:val="16"/>
                <w:szCs w:val="16"/>
                <w:lang w:val="en-US" w:eastAsia="ru-RU"/>
              </w:rPr>
              <w:t xml:space="preserve"> sub </w:t>
            </w:r>
            <w:proofErr w:type="spellStart"/>
            <w:r w:rsidRPr="00603A70">
              <w:rPr>
                <w:noProof w:val="0"/>
                <w:sz w:val="16"/>
                <w:szCs w:val="16"/>
                <w:lang w:val="en-US" w:eastAsia="ru-RU"/>
              </w:rPr>
              <w:t>tencuiala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Betoncontact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Tifengrund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Grundirmitteli</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18EFC01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40A9708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0,3000</w:t>
            </w:r>
          </w:p>
        </w:tc>
        <w:tc>
          <w:tcPr>
            <w:tcW w:w="1405" w:type="dxa"/>
            <w:gridSpan w:val="2"/>
            <w:tcBorders>
              <w:top w:val="nil"/>
              <w:bottom w:val="single" w:sz="2" w:space="0" w:color="auto"/>
            </w:tcBorders>
            <w:vAlign w:val="center"/>
          </w:tcPr>
          <w:p w14:paraId="3F4E9EA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4,83</w:t>
            </w:r>
          </w:p>
        </w:tc>
      </w:tr>
      <w:tr w:rsidR="00603A70" w:rsidRPr="00603A70" w14:paraId="7C3379A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5F081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8C5DC9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2653102100834</w:t>
            </w:r>
          </w:p>
        </w:tc>
        <w:tc>
          <w:tcPr>
            <w:tcW w:w="4238" w:type="dxa"/>
            <w:gridSpan w:val="4"/>
            <w:tcBorders>
              <w:top w:val="nil"/>
              <w:bottom w:val="single" w:sz="2" w:space="0" w:color="auto"/>
            </w:tcBorders>
            <w:vAlign w:val="center"/>
          </w:tcPr>
          <w:p w14:paraId="09ACEB0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Amestec</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w:t>
            </w:r>
            <w:proofErr w:type="spellEnd"/>
            <w:r w:rsidRPr="00603A70">
              <w:rPr>
                <w:noProof w:val="0"/>
                <w:sz w:val="16"/>
                <w:szCs w:val="16"/>
                <w:lang w:val="en-US" w:eastAsia="ru-RU"/>
              </w:rPr>
              <w:t xml:space="preserve"> pe </w:t>
            </w:r>
            <w:proofErr w:type="spellStart"/>
            <w:r w:rsidRPr="00603A70">
              <w:rPr>
                <w:noProof w:val="0"/>
                <w:sz w:val="16"/>
                <w:szCs w:val="16"/>
                <w:lang w:val="en-US" w:eastAsia="ru-RU"/>
              </w:rPr>
              <w:t>baza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ipsos</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tencuiala</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grosime</w:t>
            </w:r>
            <w:proofErr w:type="spellEnd"/>
            <w:r w:rsidRPr="00603A70">
              <w:rPr>
                <w:noProof w:val="0"/>
                <w:sz w:val="16"/>
                <w:szCs w:val="16"/>
                <w:lang w:val="en-US" w:eastAsia="ru-RU"/>
              </w:rPr>
              <w:t xml:space="preserve"> 10 mm</w:t>
            </w:r>
          </w:p>
        </w:tc>
        <w:tc>
          <w:tcPr>
            <w:tcW w:w="998" w:type="dxa"/>
            <w:gridSpan w:val="3"/>
            <w:tcBorders>
              <w:top w:val="nil"/>
              <w:bottom w:val="single" w:sz="2" w:space="0" w:color="auto"/>
            </w:tcBorders>
            <w:vAlign w:val="center"/>
          </w:tcPr>
          <w:p w14:paraId="49C0E7F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088F138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14,6100</w:t>
            </w:r>
          </w:p>
        </w:tc>
        <w:tc>
          <w:tcPr>
            <w:tcW w:w="1405" w:type="dxa"/>
            <w:gridSpan w:val="2"/>
            <w:tcBorders>
              <w:top w:val="nil"/>
              <w:bottom w:val="single" w:sz="2" w:space="0" w:color="auto"/>
            </w:tcBorders>
            <w:vAlign w:val="center"/>
          </w:tcPr>
          <w:p w14:paraId="73ED932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235,22</w:t>
            </w:r>
          </w:p>
        </w:tc>
      </w:tr>
      <w:tr w:rsidR="00603A70" w:rsidRPr="00603A70" w14:paraId="1097A45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CF4CA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4BC205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7031B7F7"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3E6B83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3D9DE0D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0,0112</w:t>
            </w:r>
          </w:p>
        </w:tc>
        <w:tc>
          <w:tcPr>
            <w:tcW w:w="1405" w:type="dxa"/>
            <w:gridSpan w:val="2"/>
            <w:tcBorders>
              <w:top w:val="nil"/>
              <w:bottom w:val="single" w:sz="2" w:space="0" w:color="auto"/>
            </w:tcBorders>
            <w:vAlign w:val="center"/>
          </w:tcPr>
          <w:p w14:paraId="6CC65AD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0,18</w:t>
            </w:r>
          </w:p>
        </w:tc>
      </w:tr>
      <w:tr w:rsidR="00603A70" w:rsidRPr="00603A70" w14:paraId="061B80D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87E33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2561E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112953A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797AEFC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7C4CA0E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0,0790</w:t>
            </w:r>
          </w:p>
        </w:tc>
        <w:tc>
          <w:tcPr>
            <w:tcW w:w="1405" w:type="dxa"/>
            <w:gridSpan w:val="2"/>
            <w:tcBorders>
              <w:top w:val="nil"/>
              <w:bottom w:val="single" w:sz="2" w:space="0" w:color="auto"/>
              <w:right w:val="single" w:sz="4" w:space="0" w:color="auto"/>
            </w:tcBorders>
            <w:vAlign w:val="center"/>
          </w:tcPr>
          <w:p w14:paraId="22C54CA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1,27</w:t>
            </w:r>
          </w:p>
        </w:tc>
      </w:tr>
      <w:tr w:rsidR="00603A70" w:rsidRPr="00603A70" w14:paraId="344120E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9579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513411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2952270007608</w:t>
            </w:r>
          </w:p>
        </w:tc>
        <w:tc>
          <w:tcPr>
            <w:tcW w:w="4238" w:type="dxa"/>
            <w:gridSpan w:val="4"/>
            <w:tcBorders>
              <w:top w:val="nil"/>
              <w:bottom w:val="single" w:sz="2" w:space="0" w:color="auto"/>
            </w:tcBorders>
            <w:vAlign w:val="center"/>
          </w:tcPr>
          <w:p w14:paraId="1EB59A8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Masina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gaurit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manuala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electrica</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prelungitor</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snec</w:t>
            </w:r>
            <w:proofErr w:type="spellEnd"/>
            <w:r w:rsidRPr="00603A70">
              <w:rPr>
                <w:noProof w:val="0"/>
                <w:sz w:val="16"/>
                <w:szCs w:val="16"/>
                <w:lang w:val="en-US" w:eastAsia="ru-RU"/>
              </w:rPr>
              <w:t xml:space="preserve"> (mixer de </w:t>
            </w:r>
            <w:proofErr w:type="spellStart"/>
            <w:r w:rsidRPr="00603A70">
              <w:rPr>
                <w:noProof w:val="0"/>
                <w:sz w:val="16"/>
                <w:szCs w:val="16"/>
                <w:lang w:val="en-US" w:eastAsia="ru-RU"/>
              </w:rPr>
              <w:t>tencuire</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37F6E2B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564A25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0,0296</w:t>
            </w:r>
          </w:p>
        </w:tc>
        <w:tc>
          <w:tcPr>
            <w:tcW w:w="1405" w:type="dxa"/>
            <w:gridSpan w:val="2"/>
            <w:tcBorders>
              <w:top w:val="nil"/>
              <w:bottom w:val="single" w:sz="2" w:space="0" w:color="auto"/>
              <w:right w:val="single" w:sz="4" w:space="0" w:color="auto"/>
            </w:tcBorders>
            <w:vAlign w:val="center"/>
          </w:tcPr>
          <w:p w14:paraId="50B4698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0,48</w:t>
            </w:r>
          </w:p>
        </w:tc>
      </w:tr>
      <w:tr w:rsidR="00603A70" w:rsidRPr="00603A70" w14:paraId="7FA2CDB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992FD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23</w:t>
            </w:r>
          </w:p>
        </w:tc>
        <w:tc>
          <w:tcPr>
            <w:tcW w:w="1366" w:type="dxa"/>
            <w:gridSpan w:val="3"/>
            <w:tcBorders>
              <w:top w:val="single" w:sz="4" w:space="0" w:color="auto"/>
              <w:bottom w:val="single" w:sz="4" w:space="0" w:color="auto"/>
            </w:tcBorders>
            <w:vAlign w:val="center"/>
          </w:tcPr>
          <w:p w14:paraId="2CCD1BB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 xml:space="preserve">CK26D </w:t>
            </w:r>
            <w:proofErr w:type="spellStart"/>
            <w:r w:rsidRPr="00603A70">
              <w:rPr>
                <w:b/>
                <w:bCs/>
                <w:noProof w:val="0"/>
                <w:sz w:val="22"/>
                <w:szCs w:val="22"/>
                <w:lang w:val="en-US" w:eastAsia="ru-RU"/>
              </w:rPr>
              <w:t>aplicat</w:t>
            </w:r>
            <w:proofErr w:type="spellEnd"/>
          </w:p>
        </w:tc>
        <w:tc>
          <w:tcPr>
            <w:tcW w:w="4254" w:type="dxa"/>
            <w:gridSpan w:val="5"/>
            <w:tcBorders>
              <w:top w:val="single" w:sz="4" w:space="0" w:color="auto"/>
              <w:bottom w:val="single" w:sz="4" w:space="0" w:color="auto"/>
            </w:tcBorders>
          </w:tcPr>
          <w:p w14:paraId="53AD997E"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Coltare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aluminiu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muchii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ferestre</w:t>
            </w:r>
            <w:proofErr w:type="spellEnd"/>
            <w:r w:rsidRPr="00603A70">
              <w:rPr>
                <w:b/>
                <w:bCs/>
                <w:noProof w:val="0"/>
                <w:sz w:val="22"/>
                <w:szCs w:val="22"/>
                <w:lang w:val="en-US" w:eastAsia="ru-RU"/>
              </w:rPr>
              <w:t xml:space="preserve">) (se </w:t>
            </w:r>
            <w:proofErr w:type="spellStart"/>
            <w:r w:rsidRPr="00603A70">
              <w:rPr>
                <w:b/>
                <w:bCs/>
                <w:noProof w:val="0"/>
                <w:sz w:val="22"/>
                <w:szCs w:val="22"/>
                <w:lang w:val="en-US" w:eastAsia="ru-RU"/>
              </w:rPr>
              <w:t>exclud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suruburi</w:t>
            </w:r>
            <w:proofErr w:type="spellEnd"/>
            <w:r w:rsidRPr="00603A70">
              <w:rPr>
                <w:b/>
                <w:bCs/>
                <w:noProof w:val="0"/>
                <w:sz w:val="22"/>
                <w:szCs w:val="22"/>
                <w:lang w:val="en-US" w:eastAsia="ru-RU"/>
              </w:rPr>
              <w:t>)</w:t>
            </w:r>
          </w:p>
          <w:p w14:paraId="45E65854"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0D77B6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55A55BE1"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3C2BB8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76,50</w:t>
            </w:r>
          </w:p>
          <w:p w14:paraId="20A1F0E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9F2281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BAC77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F83D05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7422010060100</w:t>
            </w:r>
          </w:p>
        </w:tc>
        <w:tc>
          <w:tcPr>
            <w:tcW w:w="4238" w:type="dxa"/>
            <w:gridSpan w:val="4"/>
            <w:tcBorders>
              <w:top w:val="nil"/>
              <w:bottom w:val="single" w:sz="2" w:space="0" w:color="auto"/>
            </w:tcBorders>
            <w:vAlign w:val="center"/>
          </w:tcPr>
          <w:p w14:paraId="0EDD645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Timplar</w:t>
            </w:r>
            <w:proofErr w:type="spellEnd"/>
          </w:p>
        </w:tc>
        <w:tc>
          <w:tcPr>
            <w:tcW w:w="998" w:type="dxa"/>
            <w:gridSpan w:val="3"/>
            <w:tcBorders>
              <w:top w:val="nil"/>
              <w:bottom w:val="single" w:sz="2" w:space="0" w:color="auto"/>
            </w:tcBorders>
            <w:vAlign w:val="center"/>
          </w:tcPr>
          <w:p w14:paraId="5E5F2E4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048031D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0,0900</w:t>
            </w:r>
          </w:p>
        </w:tc>
        <w:tc>
          <w:tcPr>
            <w:tcW w:w="1405" w:type="dxa"/>
            <w:gridSpan w:val="2"/>
            <w:tcBorders>
              <w:top w:val="nil"/>
              <w:bottom w:val="single" w:sz="2" w:space="0" w:color="auto"/>
            </w:tcBorders>
            <w:vAlign w:val="center"/>
          </w:tcPr>
          <w:p w14:paraId="4505C8B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6,88</w:t>
            </w:r>
          </w:p>
        </w:tc>
      </w:tr>
      <w:tr w:rsidR="00603A70" w:rsidRPr="00603A70" w14:paraId="2E89D3D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F8CDC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8FA1EF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3E827F8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2F637F2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7114FC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tcBorders>
            <w:vAlign w:val="center"/>
          </w:tcPr>
          <w:p w14:paraId="0E2EA55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0,77</w:t>
            </w:r>
          </w:p>
        </w:tc>
      </w:tr>
      <w:tr w:rsidR="00603A70" w:rsidRPr="00603A70" w14:paraId="5CF138B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90EC1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ABF35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2743123549027cal</w:t>
            </w:r>
          </w:p>
        </w:tc>
        <w:tc>
          <w:tcPr>
            <w:tcW w:w="4238" w:type="dxa"/>
            <w:gridSpan w:val="4"/>
            <w:tcBorders>
              <w:top w:val="nil"/>
              <w:bottom w:val="single" w:sz="2" w:space="0" w:color="auto"/>
            </w:tcBorders>
            <w:vAlign w:val="center"/>
          </w:tcPr>
          <w:p w14:paraId="446AF04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Coltare</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aluminiu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muchi</w:t>
            </w:r>
            <w:proofErr w:type="spellEnd"/>
          </w:p>
        </w:tc>
        <w:tc>
          <w:tcPr>
            <w:tcW w:w="998" w:type="dxa"/>
            <w:gridSpan w:val="3"/>
            <w:tcBorders>
              <w:top w:val="nil"/>
              <w:bottom w:val="single" w:sz="2" w:space="0" w:color="auto"/>
            </w:tcBorders>
            <w:vAlign w:val="center"/>
          </w:tcPr>
          <w:p w14:paraId="5590C2B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2D89AD2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5C5B65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76,50</w:t>
            </w:r>
          </w:p>
        </w:tc>
      </w:tr>
      <w:tr w:rsidR="00603A70" w:rsidRPr="00603A70" w14:paraId="2C37054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1AA4A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22B1CB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7AF8887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2B98393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09D8A45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right w:val="single" w:sz="4" w:space="0" w:color="auto"/>
            </w:tcBorders>
            <w:vAlign w:val="center"/>
          </w:tcPr>
          <w:p w14:paraId="5724720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0,77</w:t>
            </w:r>
          </w:p>
        </w:tc>
      </w:tr>
      <w:tr w:rsidR="00603A70" w:rsidRPr="00603A70" w14:paraId="5242702A"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D352D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24</w:t>
            </w:r>
          </w:p>
        </w:tc>
        <w:tc>
          <w:tcPr>
            <w:tcW w:w="1366" w:type="dxa"/>
            <w:gridSpan w:val="3"/>
            <w:tcBorders>
              <w:top w:val="single" w:sz="4" w:space="0" w:color="auto"/>
              <w:bottom w:val="single" w:sz="4" w:space="0" w:color="auto"/>
            </w:tcBorders>
            <w:vAlign w:val="center"/>
          </w:tcPr>
          <w:p w14:paraId="271E8D6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CN53A</w:t>
            </w:r>
          </w:p>
        </w:tc>
        <w:tc>
          <w:tcPr>
            <w:tcW w:w="4254" w:type="dxa"/>
            <w:gridSpan w:val="5"/>
            <w:tcBorders>
              <w:top w:val="single" w:sz="4" w:space="0" w:color="auto"/>
              <w:bottom w:val="single" w:sz="4" w:space="0" w:color="auto"/>
            </w:tcBorders>
          </w:tcPr>
          <w:p w14:paraId="5A227257"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Grunduirea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suprafetelor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glafurilor</w:t>
            </w:r>
            <w:proofErr w:type="spellEnd"/>
          </w:p>
          <w:p w14:paraId="768964F8"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FF3777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0A3B670E"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3ED2E7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16,10</w:t>
            </w:r>
          </w:p>
          <w:p w14:paraId="5D1D90A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FCF0A8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D5E8E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E53CF9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705085A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5C23A2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E25507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588CE2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0,48</w:t>
            </w:r>
          </w:p>
        </w:tc>
      </w:tr>
      <w:tr w:rsidR="00603A70" w:rsidRPr="00603A70" w14:paraId="1D391DE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D4DAB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4D7F6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2416586105303</w:t>
            </w:r>
          </w:p>
        </w:tc>
        <w:tc>
          <w:tcPr>
            <w:tcW w:w="4238" w:type="dxa"/>
            <w:gridSpan w:val="4"/>
            <w:tcBorders>
              <w:top w:val="nil"/>
              <w:bottom w:val="single" w:sz="2" w:space="0" w:color="auto"/>
            </w:tcBorders>
            <w:vAlign w:val="center"/>
          </w:tcPr>
          <w:p w14:paraId="4C071A7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Amorsa-grund</w:t>
            </w:r>
            <w:proofErr w:type="spellEnd"/>
          </w:p>
        </w:tc>
        <w:tc>
          <w:tcPr>
            <w:tcW w:w="998" w:type="dxa"/>
            <w:gridSpan w:val="3"/>
            <w:tcBorders>
              <w:top w:val="nil"/>
              <w:bottom w:val="single" w:sz="2" w:space="0" w:color="auto"/>
            </w:tcBorders>
            <w:vAlign w:val="center"/>
          </w:tcPr>
          <w:p w14:paraId="478EA3C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462E597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7B2A34D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2,42</w:t>
            </w:r>
          </w:p>
        </w:tc>
      </w:tr>
      <w:tr w:rsidR="00603A70" w:rsidRPr="00603A70" w14:paraId="0C0E9EF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DEB6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97DCF1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810741</w:t>
            </w:r>
          </w:p>
        </w:tc>
        <w:tc>
          <w:tcPr>
            <w:tcW w:w="4238" w:type="dxa"/>
            <w:gridSpan w:val="4"/>
            <w:tcBorders>
              <w:top w:val="nil"/>
              <w:bottom w:val="single" w:sz="2" w:space="0" w:color="auto"/>
            </w:tcBorders>
            <w:vAlign w:val="center"/>
          </w:tcPr>
          <w:p w14:paraId="1A7EE0C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p>
        </w:tc>
        <w:tc>
          <w:tcPr>
            <w:tcW w:w="998" w:type="dxa"/>
            <w:gridSpan w:val="3"/>
            <w:tcBorders>
              <w:top w:val="nil"/>
              <w:bottom w:val="single" w:sz="2" w:space="0" w:color="auto"/>
            </w:tcBorders>
            <w:vAlign w:val="center"/>
          </w:tcPr>
          <w:p w14:paraId="10810A7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17AE2C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225AAF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0,81</w:t>
            </w:r>
          </w:p>
        </w:tc>
      </w:tr>
      <w:tr w:rsidR="00603A70" w:rsidRPr="00603A70" w14:paraId="4E9F879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F4B67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25</w:t>
            </w:r>
          </w:p>
        </w:tc>
        <w:tc>
          <w:tcPr>
            <w:tcW w:w="1366" w:type="dxa"/>
            <w:gridSpan w:val="3"/>
            <w:tcBorders>
              <w:top w:val="single" w:sz="4" w:space="0" w:color="auto"/>
              <w:bottom w:val="single" w:sz="4" w:space="0" w:color="auto"/>
            </w:tcBorders>
            <w:vAlign w:val="center"/>
          </w:tcPr>
          <w:p w14:paraId="72095D3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RpCJ06B</w:t>
            </w:r>
          </w:p>
        </w:tc>
        <w:tc>
          <w:tcPr>
            <w:tcW w:w="4254" w:type="dxa"/>
            <w:gridSpan w:val="5"/>
            <w:tcBorders>
              <w:top w:val="single" w:sz="4" w:space="0" w:color="auto"/>
              <w:bottom w:val="single" w:sz="4" w:space="0" w:color="auto"/>
            </w:tcBorders>
          </w:tcPr>
          <w:p w14:paraId="6C4A846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Reparatii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tencuieli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jurul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tocurilor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pervazurilor</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usi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ferestre</w:t>
            </w:r>
            <w:proofErr w:type="spellEnd"/>
            <w:r w:rsidRPr="00603A70">
              <w:rPr>
                <w:b/>
                <w:bCs/>
                <w:noProof w:val="0"/>
                <w:sz w:val="22"/>
                <w:szCs w:val="22"/>
                <w:lang w:val="en-US" w:eastAsia="ru-RU"/>
              </w:rPr>
              <w:t xml:space="preserve">, de 2 cm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driscuite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executate</w:t>
            </w:r>
            <w:proofErr w:type="spellEnd"/>
            <w:r w:rsidRPr="00603A70">
              <w:rPr>
                <w:b/>
                <w:bCs/>
                <w:noProof w:val="0"/>
                <w:sz w:val="22"/>
                <w:szCs w:val="22"/>
                <w:lang w:val="en-US" w:eastAsia="ru-RU"/>
              </w:rPr>
              <w:t xml:space="preserve"> cu mortar de </w:t>
            </w:r>
            <w:proofErr w:type="spellStart"/>
            <w:r w:rsidRPr="00603A70">
              <w:rPr>
                <w:b/>
                <w:bCs/>
                <w:noProof w:val="0"/>
                <w:sz w:val="22"/>
                <w:szCs w:val="22"/>
                <w:lang w:val="en-US" w:eastAsia="ru-RU"/>
              </w:rPr>
              <w:t>ciment</w:t>
            </w:r>
            <w:proofErr w:type="spellEnd"/>
            <w:r w:rsidRPr="00603A70">
              <w:rPr>
                <w:b/>
                <w:bCs/>
                <w:noProof w:val="0"/>
                <w:sz w:val="22"/>
                <w:szCs w:val="22"/>
                <w:lang w:val="en-US" w:eastAsia="ru-RU"/>
              </w:rPr>
              <w:t xml:space="preserve">-var </w:t>
            </w:r>
            <w:proofErr w:type="spellStart"/>
            <w:r w:rsidRPr="00603A70">
              <w:rPr>
                <w:b/>
                <w:bCs/>
                <w:noProof w:val="0"/>
                <w:sz w:val="22"/>
                <w:szCs w:val="22"/>
                <w:lang w:val="en-US" w:eastAsia="ru-RU"/>
              </w:rPr>
              <w:t>marca</w:t>
            </w:r>
            <w:proofErr w:type="spellEnd"/>
            <w:r w:rsidRPr="00603A70">
              <w:rPr>
                <w:b/>
                <w:bCs/>
                <w:noProof w:val="0"/>
                <w:sz w:val="22"/>
                <w:szCs w:val="22"/>
                <w:lang w:val="en-US" w:eastAsia="ru-RU"/>
              </w:rPr>
              <w:t xml:space="preserve"> 25 T,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spaletii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drepti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intre</w:t>
            </w:r>
            <w:proofErr w:type="spellEnd"/>
            <w:r w:rsidRPr="00603A70">
              <w:rPr>
                <w:b/>
                <w:bCs/>
                <w:noProof w:val="0"/>
                <w:sz w:val="22"/>
                <w:szCs w:val="22"/>
                <w:lang w:val="en-US" w:eastAsia="ru-RU"/>
              </w:rPr>
              <w:t xml:space="preserve"> 15 - 25 cm </w:t>
            </w:r>
            <w:proofErr w:type="spellStart"/>
            <w:r w:rsidRPr="00603A70">
              <w:rPr>
                <w:b/>
                <w:bCs/>
                <w:noProof w:val="0"/>
                <w:sz w:val="22"/>
                <w:szCs w:val="22"/>
                <w:lang w:val="en-US" w:eastAsia="ru-RU"/>
              </w:rPr>
              <w:t>latime</w:t>
            </w:r>
            <w:proofErr w:type="spellEnd"/>
          </w:p>
          <w:p w14:paraId="01C5AFCC"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7F5D2E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4CA84DFF"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FC4FFF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80,33</w:t>
            </w:r>
          </w:p>
          <w:p w14:paraId="739C4F6A"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8CC61F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2D12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7BF933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7122050013442</w:t>
            </w:r>
          </w:p>
        </w:tc>
        <w:tc>
          <w:tcPr>
            <w:tcW w:w="4238" w:type="dxa"/>
            <w:gridSpan w:val="4"/>
            <w:tcBorders>
              <w:top w:val="nil"/>
              <w:bottom w:val="single" w:sz="2" w:space="0" w:color="auto"/>
            </w:tcBorders>
            <w:vAlign w:val="center"/>
          </w:tcPr>
          <w:p w14:paraId="7B7EDBEC"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Tencuitor</w:t>
            </w:r>
          </w:p>
        </w:tc>
        <w:tc>
          <w:tcPr>
            <w:tcW w:w="998" w:type="dxa"/>
            <w:gridSpan w:val="3"/>
            <w:tcBorders>
              <w:top w:val="nil"/>
              <w:bottom w:val="single" w:sz="2" w:space="0" w:color="auto"/>
            </w:tcBorders>
            <w:vAlign w:val="center"/>
          </w:tcPr>
          <w:p w14:paraId="4CC7E91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C46EB7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0,4400</w:t>
            </w:r>
          </w:p>
        </w:tc>
        <w:tc>
          <w:tcPr>
            <w:tcW w:w="1405" w:type="dxa"/>
            <w:gridSpan w:val="2"/>
            <w:tcBorders>
              <w:top w:val="nil"/>
              <w:bottom w:val="single" w:sz="2" w:space="0" w:color="auto"/>
            </w:tcBorders>
            <w:vAlign w:val="center"/>
          </w:tcPr>
          <w:p w14:paraId="37C3ACE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35,35</w:t>
            </w:r>
          </w:p>
        </w:tc>
      </w:tr>
      <w:tr w:rsidR="00603A70" w:rsidRPr="00603A70" w14:paraId="7E16F7D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666D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3333A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6F69E3C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4C553A0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C9F7FB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0,2200</w:t>
            </w:r>
          </w:p>
        </w:tc>
        <w:tc>
          <w:tcPr>
            <w:tcW w:w="1405" w:type="dxa"/>
            <w:gridSpan w:val="2"/>
            <w:tcBorders>
              <w:top w:val="nil"/>
              <w:bottom w:val="single" w:sz="2" w:space="0" w:color="auto"/>
            </w:tcBorders>
            <w:vAlign w:val="center"/>
          </w:tcPr>
          <w:p w14:paraId="0DF4A97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17,67</w:t>
            </w:r>
          </w:p>
        </w:tc>
      </w:tr>
      <w:tr w:rsidR="00603A70" w:rsidRPr="00603A70" w14:paraId="5E7BFD5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2F3F0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9930CC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2651122100402</w:t>
            </w:r>
          </w:p>
        </w:tc>
        <w:tc>
          <w:tcPr>
            <w:tcW w:w="4238" w:type="dxa"/>
            <w:gridSpan w:val="4"/>
            <w:tcBorders>
              <w:top w:val="nil"/>
              <w:bottom w:val="single" w:sz="2" w:space="0" w:color="auto"/>
            </w:tcBorders>
            <w:vAlign w:val="center"/>
          </w:tcPr>
          <w:p w14:paraId="195DD81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metalurgic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M 30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4038451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49BEA56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0,9800</w:t>
            </w:r>
          </w:p>
        </w:tc>
        <w:tc>
          <w:tcPr>
            <w:tcW w:w="1405" w:type="dxa"/>
            <w:gridSpan w:val="2"/>
            <w:tcBorders>
              <w:top w:val="nil"/>
              <w:bottom w:val="single" w:sz="2" w:space="0" w:color="auto"/>
            </w:tcBorders>
            <w:vAlign w:val="center"/>
          </w:tcPr>
          <w:p w14:paraId="31DBF61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78,72</w:t>
            </w:r>
          </w:p>
        </w:tc>
      </w:tr>
      <w:tr w:rsidR="00603A70" w:rsidRPr="00603A70" w14:paraId="3F6C3BE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B29C3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01ED65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2652102100713</w:t>
            </w:r>
          </w:p>
        </w:tc>
        <w:tc>
          <w:tcPr>
            <w:tcW w:w="4238" w:type="dxa"/>
            <w:gridSpan w:val="4"/>
            <w:tcBorders>
              <w:top w:val="nil"/>
              <w:bottom w:val="single" w:sz="2" w:space="0" w:color="auto"/>
            </w:tcBorders>
            <w:vAlign w:val="center"/>
          </w:tcPr>
          <w:p w14:paraId="7A12DAC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Var pasta</w:t>
            </w:r>
          </w:p>
        </w:tc>
        <w:tc>
          <w:tcPr>
            <w:tcW w:w="998" w:type="dxa"/>
            <w:gridSpan w:val="3"/>
            <w:tcBorders>
              <w:top w:val="nil"/>
              <w:bottom w:val="single" w:sz="2" w:space="0" w:color="auto"/>
            </w:tcBorders>
            <w:vAlign w:val="center"/>
          </w:tcPr>
          <w:p w14:paraId="4060873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2314C2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4842A2C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7FFCAD7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431E4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7ED72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1421102200513</w:t>
            </w:r>
          </w:p>
        </w:tc>
        <w:tc>
          <w:tcPr>
            <w:tcW w:w="4238" w:type="dxa"/>
            <w:gridSpan w:val="4"/>
            <w:tcBorders>
              <w:top w:val="nil"/>
              <w:bottom w:val="single" w:sz="2" w:space="0" w:color="auto"/>
            </w:tcBorders>
            <w:vAlign w:val="center"/>
          </w:tcPr>
          <w:p w14:paraId="7B47762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0,0-3,0 mm</w:t>
            </w:r>
          </w:p>
        </w:tc>
        <w:tc>
          <w:tcPr>
            <w:tcW w:w="998" w:type="dxa"/>
            <w:gridSpan w:val="3"/>
            <w:tcBorders>
              <w:top w:val="nil"/>
              <w:bottom w:val="single" w:sz="2" w:space="0" w:color="auto"/>
            </w:tcBorders>
            <w:vAlign w:val="center"/>
          </w:tcPr>
          <w:p w14:paraId="7F8D73A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709A259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0,0062</w:t>
            </w:r>
          </w:p>
        </w:tc>
        <w:tc>
          <w:tcPr>
            <w:tcW w:w="1405" w:type="dxa"/>
            <w:gridSpan w:val="2"/>
            <w:tcBorders>
              <w:top w:val="nil"/>
              <w:bottom w:val="single" w:sz="2" w:space="0" w:color="auto"/>
            </w:tcBorders>
            <w:vAlign w:val="center"/>
          </w:tcPr>
          <w:p w14:paraId="64A0983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0,50</w:t>
            </w:r>
          </w:p>
        </w:tc>
      </w:tr>
      <w:tr w:rsidR="00603A70" w:rsidRPr="00603A70" w14:paraId="43CEE18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981B4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55C4E1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312C782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120A926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3A9EC37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0,0015</w:t>
            </w:r>
          </w:p>
        </w:tc>
        <w:tc>
          <w:tcPr>
            <w:tcW w:w="1405" w:type="dxa"/>
            <w:gridSpan w:val="2"/>
            <w:tcBorders>
              <w:top w:val="nil"/>
              <w:bottom w:val="single" w:sz="2" w:space="0" w:color="auto"/>
            </w:tcBorders>
            <w:vAlign w:val="center"/>
          </w:tcPr>
          <w:p w14:paraId="77BDB4D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0,12</w:t>
            </w:r>
          </w:p>
        </w:tc>
      </w:tr>
      <w:tr w:rsidR="00603A70" w:rsidRPr="00603A70" w14:paraId="557896A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E36E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07E283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2952270003817</w:t>
            </w:r>
          </w:p>
        </w:tc>
        <w:tc>
          <w:tcPr>
            <w:tcW w:w="4238" w:type="dxa"/>
            <w:gridSpan w:val="4"/>
            <w:tcBorders>
              <w:top w:val="nil"/>
              <w:bottom w:val="single" w:sz="2" w:space="0" w:color="auto"/>
            </w:tcBorders>
            <w:vAlign w:val="center"/>
          </w:tcPr>
          <w:p w14:paraId="22D9CB94"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mortar de 200 L </w:t>
            </w:r>
            <w:proofErr w:type="spellStart"/>
            <w:r w:rsidRPr="00603A70">
              <w:rPr>
                <w:noProof w:val="0"/>
                <w:sz w:val="16"/>
                <w:szCs w:val="16"/>
                <w:lang w:val="en-US" w:eastAsia="ru-RU"/>
              </w:rPr>
              <w:t>actionat</w:t>
            </w:r>
            <w:proofErr w:type="spellEnd"/>
            <w:r w:rsidRPr="00603A70">
              <w:rPr>
                <w:noProof w:val="0"/>
                <w:sz w:val="16"/>
                <w:szCs w:val="16"/>
                <w:lang w:val="en-US" w:eastAsia="ru-RU"/>
              </w:rPr>
              <w:t xml:space="preserve"> electric</w:t>
            </w:r>
          </w:p>
        </w:tc>
        <w:tc>
          <w:tcPr>
            <w:tcW w:w="998" w:type="dxa"/>
            <w:gridSpan w:val="3"/>
            <w:tcBorders>
              <w:top w:val="nil"/>
              <w:bottom w:val="single" w:sz="2" w:space="0" w:color="auto"/>
            </w:tcBorders>
            <w:vAlign w:val="center"/>
          </w:tcPr>
          <w:p w14:paraId="1863C17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4600A2E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right w:val="single" w:sz="4" w:space="0" w:color="auto"/>
            </w:tcBorders>
            <w:vAlign w:val="center"/>
          </w:tcPr>
          <w:p w14:paraId="2176611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3B45E3F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37C3C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5E9D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2922140006702</w:t>
            </w:r>
          </w:p>
        </w:tc>
        <w:tc>
          <w:tcPr>
            <w:tcW w:w="4238" w:type="dxa"/>
            <w:gridSpan w:val="4"/>
            <w:tcBorders>
              <w:top w:val="nil"/>
              <w:bottom w:val="single" w:sz="2" w:space="0" w:color="auto"/>
            </w:tcBorders>
            <w:vAlign w:val="center"/>
          </w:tcPr>
          <w:p w14:paraId="24DE92B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fereastra</w:t>
            </w:r>
            <w:proofErr w:type="spellEnd"/>
          </w:p>
        </w:tc>
        <w:tc>
          <w:tcPr>
            <w:tcW w:w="998" w:type="dxa"/>
            <w:gridSpan w:val="3"/>
            <w:tcBorders>
              <w:top w:val="nil"/>
              <w:bottom w:val="single" w:sz="2" w:space="0" w:color="auto"/>
            </w:tcBorders>
            <w:vAlign w:val="center"/>
          </w:tcPr>
          <w:p w14:paraId="09AFB1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43683D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right w:val="single" w:sz="4" w:space="0" w:color="auto"/>
            </w:tcBorders>
            <w:vAlign w:val="center"/>
          </w:tcPr>
          <w:p w14:paraId="2A6D398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2B3D01BD"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82DD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26</w:t>
            </w:r>
          </w:p>
        </w:tc>
        <w:tc>
          <w:tcPr>
            <w:tcW w:w="1366" w:type="dxa"/>
            <w:gridSpan w:val="3"/>
            <w:tcBorders>
              <w:top w:val="single" w:sz="4" w:space="0" w:color="auto"/>
              <w:bottom w:val="single" w:sz="4" w:space="0" w:color="auto"/>
            </w:tcBorders>
            <w:vAlign w:val="center"/>
          </w:tcPr>
          <w:p w14:paraId="03143FA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CF57A</w:t>
            </w:r>
          </w:p>
        </w:tc>
        <w:tc>
          <w:tcPr>
            <w:tcW w:w="4254" w:type="dxa"/>
            <w:gridSpan w:val="5"/>
            <w:tcBorders>
              <w:top w:val="single" w:sz="4" w:space="0" w:color="auto"/>
              <w:bottom w:val="single" w:sz="4" w:space="0" w:color="auto"/>
            </w:tcBorders>
          </w:tcPr>
          <w:p w14:paraId="3ADB486F"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Aplicarea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manuala</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chitului</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baza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ipsos</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Eurofin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1,0 mm pe </w:t>
            </w:r>
            <w:proofErr w:type="spellStart"/>
            <w:proofErr w:type="gramStart"/>
            <w:r w:rsidRPr="00603A70">
              <w:rPr>
                <w:b/>
                <w:bCs/>
                <w:noProof w:val="0"/>
                <w:sz w:val="22"/>
                <w:szCs w:val="22"/>
                <w:lang w:val="en-US" w:eastAsia="ru-RU"/>
              </w:rPr>
              <w:t>suprafetele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glafurilor</w:t>
            </w:r>
            <w:proofErr w:type="spellEnd"/>
            <w:proofErr w:type="gramEnd"/>
          </w:p>
          <w:p w14:paraId="0976957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5511C4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33B670B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90DDFC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16,10</w:t>
            </w:r>
          </w:p>
          <w:p w14:paraId="244FFA2B"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4A97E6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8796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ED5C0F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7122050013401</w:t>
            </w:r>
          </w:p>
        </w:tc>
        <w:tc>
          <w:tcPr>
            <w:tcW w:w="4238" w:type="dxa"/>
            <w:gridSpan w:val="4"/>
            <w:tcBorders>
              <w:top w:val="nil"/>
              <w:bottom w:val="single" w:sz="2" w:space="0" w:color="auto"/>
            </w:tcBorders>
            <w:vAlign w:val="center"/>
          </w:tcPr>
          <w:p w14:paraId="795913E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 cat.4</w:t>
            </w:r>
          </w:p>
        </w:tc>
        <w:tc>
          <w:tcPr>
            <w:tcW w:w="998" w:type="dxa"/>
            <w:gridSpan w:val="3"/>
            <w:tcBorders>
              <w:top w:val="nil"/>
              <w:bottom w:val="single" w:sz="2" w:space="0" w:color="auto"/>
            </w:tcBorders>
            <w:vAlign w:val="center"/>
          </w:tcPr>
          <w:p w14:paraId="695C8F8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EFA2FF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0,4500</w:t>
            </w:r>
          </w:p>
        </w:tc>
        <w:tc>
          <w:tcPr>
            <w:tcW w:w="1405" w:type="dxa"/>
            <w:gridSpan w:val="2"/>
            <w:tcBorders>
              <w:top w:val="nil"/>
              <w:bottom w:val="single" w:sz="2" w:space="0" w:color="auto"/>
            </w:tcBorders>
            <w:vAlign w:val="center"/>
          </w:tcPr>
          <w:p w14:paraId="7F0DEF7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7,25</w:t>
            </w:r>
          </w:p>
        </w:tc>
      </w:tr>
      <w:tr w:rsidR="00603A70" w:rsidRPr="00603A70" w14:paraId="3BA8A46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640AB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9FBF6A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02316AC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3CD980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F1EABE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56B6BE2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1,61</w:t>
            </w:r>
          </w:p>
        </w:tc>
      </w:tr>
      <w:tr w:rsidR="00603A70" w:rsidRPr="00603A70" w14:paraId="7B4D82B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B8920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6C826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2653102100833</w:t>
            </w:r>
          </w:p>
        </w:tc>
        <w:tc>
          <w:tcPr>
            <w:tcW w:w="4238" w:type="dxa"/>
            <w:gridSpan w:val="4"/>
            <w:tcBorders>
              <w:top w:val="nil"/>
              <w:bottom w:val="single" w:sz="2" w:space="0" w:color="auto"/>
            </w:tcBorders>
            <w:vAlign w:val="center"/>
          </w:tcPr>
          <w:p w14:paraId="777D19DC"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Chit pe </w:t>
            </w:r>
            <w:proofErr w:type="spellStart"/>
            <w:r w:rsidRPr="00603A70">
              <w:rPr>
                <w:noProof w:val="0"/>
                <w:sz w:val="16"/>
                <w:szCs w:val="16"/>
                <w:lang w:val="en-US" w:eastAsia="ru-RU"/>
              </w:rPr>
              <w:t>baza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ipsos</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Eurofin</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155617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2C944C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1,0549</w:t>
            </w:r>
          </w:p>
        </w:tc>
        <w:tc>
          <w:tcPr>
            <w:tcW w:w="1405" w:type="dxa"/>
            <w:gridSpan w:val="2"/>
            <w:tcBorders>
              <w:top w:val="nil"/>
              <w:bottom w:val="single" w:sz="2" w:space="0" w:color="auto"/>
            </w:tcBorders>
            <w:vAlign w:val="center"/>
          </w:tcPr>
          <w:p w14:paraId="1E609C0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16,98</w:t>
            </w:r>
          </w:p>
        </w:tc>
      </w:tr>
      <w:tr w:rsidR="00603A70" w:rsidRPr="00603A70" w14:paraId="6D87224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BA03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85DFE4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28F0A849"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3374BEB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20C5C6F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5E6F43C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0,02</w:t>
            </w:r>
          </w:p>
        </w:tc>
      </w:tr>
      <w:tr w:rsidR="00603A70" w:rsidRPr="00603A70" w14:paraId="3654E93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3AA52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8DDCAC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3FB88AB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25AE22D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47C3B5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right w:val="single" w:sz="4" w:space="0" w:color="auto"/>
            </w:tcBorders>
            <w:vAlign w:val="center"/>
          </w:tcPr>
          <w:p w14:paraId="4CFD8E9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0,02</w:t>
            </w:r>
          </w:p>
        </w:tc>
      </w:tr>
      <w:tr w:rsidR="00603A70" w:rsidRPr="00603A70" w14:paraId="48A141AE"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84989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27</w:t>
            </w:r>
          </w:p>
        </w:tc>
        <w:tc>
          <w:tcPr>
            <w:tcW w:w="1366" w:type="dxa"/>
            <w:gridSpan w:val="3"/>
            <w:tcBorders>
              <w:top w:val="single" w:sz="4" w:space="0" w:color="auto"/>
              <w:bottom w:val="single" w:sz="4" w:space="0" w:color="auto"/>
            </w:tcBorders>
            <w:vAlign w:val="center"/>
          </w:tcPr>
          <w:p w14:paraId="63DE7AA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CN53A</w:t>
            </w:r>
          </w:p>
        </w:tc>
        <w:tc>
          <w:tcPr>
            <w:tcW w:w="4254" w:type="dxa"/>
            <w:gridSpan w:val="5"/>
            <w:tcBorders>
              <w:top w:val="single" w:sz="4" w:space="0" w:color="auto"/>
              <w:bottom w:val="single" w:sz="4" w:space="0" w:color="auto"/>
            </w:tcBorders>
          </w:tcPr>
          <w:p w14:paraId="69140925"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Grunduirea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suprafetelor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glafurilor</w:t>
            </w:r>
            <w:proofErr w:type="spellEnd"/>
          </w:p>
          <w:p w14:paraId="40AFBE49"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123DB4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47A0D836"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093752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16,10</w:t>
            </w:r>
          </w:p>
          <w:p w14:paraId="3401EB01"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96DA9F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619E0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4F7F3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4754562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097A1E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CF81DD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459D2A5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0,48</w:t>
            </w:r>
          </w:p>
        </w:tc>
      </w:tr>
      <w:tr w:rsidR="00603A70" w:rsidRPr="00603A70" w14:paraId="41E4A66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1E2D3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3B9719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2416586105303</w:t>
            </w:r>
          </w:p>
        </w:tc>
        <w:tc>
          <w:tcPr>
            <w:tcW w:w="4238" w:type="dxa"/>
            <w:gridSpan w:val="4"/>
            <w:tcBorders>
              <w:top w:val="nil"/>
              <w:bottom w:val="single" w:sz="2" w:space="0" w:color="auto"/>
            </w:tcBorders>
            <w:vAlign w:val="center"/>
          </w:tcPr>
          <w:p w14:paraId="7C46B8A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Amorsa-grund</w:t>
            </w:r>
            <w:proofErr w:type="spellEnd"/>
          </w:p>
        </w:tc>
        <w:tc>
          <w:tcPr>
            <w:tcW w:w="998" w:type="dxa"/>
            <w:gridSpan w:val="3"/>
            <w:tcBorders>
              <w:top w:val="nil"/>
              <w:bottom w:val="single" w:sz="2" w:space="0" w:color="auto"/>
            </w:tcBorders>
            <w:vAlign w:val="center"/>
          </w:tcPr>
          <w:p w14:paraId="40274EA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F01A1C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3CA931B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2,42</w:t>
            </w:r>
          </w:p>
        </w:tc>
      </w:tr>
      <w:tr w:rsidR="00603A70" w:rsidRPr="00603A70" w14:paraId="7149C24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CF7E7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234D53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810741</w:t>
            </w:r>
          </w:p>
        </w:tc>
        <w:tc>
          <w:tcPr>
            <w:tcW w:w="4238" w:type="dxa"/>
            <w:gridSpan w:val="4"/>
            <w:tcBorders>
              <w:top w:val="nil"/>
              <w:bottom w:val="single" w:sz="2" w:space="0" w:color="auto"/>
            </w:tcBorders>
            <w:vAlign w:val="center"/>
          </w:tcPr>
          <w:p w14:paraId="1FE5257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p>
        </w:tc>
        <w:tc>
          <w:tcPr>
            <w:tcW w:w="998" w:type="dxa"/>
            <w:gridSpan w:val="3"/>
            <w:tcBorders>
              <w:top w:val="nil"/>
              <w:bottom w:val="single" w:sz="2" w:space="0" w:color="auto"/>
            </w:tcBorders>
            <w:vAlign w:val="center"/>
          </w:tcPr>
          <w:p w14:paraId="34DAB7FF"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5D177D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0FEF7AE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0,81</w:t>
            </w:r>
          </w:p>
        </w:tc>
      </w:tr>
      <w:tr w:rsidR="00603A70" w:rsidRPr="00603A70" w14:paraId="2D970AB5"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B02FD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28</w:t>
            </w:r>
          </w:p>
        </w:tc>
        <w:tc>
          <w:tcPr>
            <w:tcW w:w="1366" w:type="dxa"/>
            <w:gridSpan w:val="3"/>
            <w:tcBorders>
              <w:top w:val="single" w:sz="4" w:space="0" w:color="auto"/>
              <w:bottom w:val="single" w:sz="4" w:space="0" w:color="auto"/>
            </w:tcBorders>
            <w:vAlign w:val="center"/>
          </w:tcPr>
          <w:p w14:paraId="4328D8C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CN06A</w:t>
            </w:r>
          </w:p>
        </w:tc>
        <w:tc>
          <w:tcPr>
            <w:tcW w:w="4254" w:type="dxa"/>
            <w:gridSpan w:val="5"/>
            <w:tcBorders>
              <w:top w:val="single" w:sz="4" w:space="0" w:color="auto"/>
              <w:bottom w:val="single" w:sz="4" w:space="0" w:color="auto"/>
            </w:tcBorders>
          </w:tcPr>
          <w:p w14:paraId="1110F335"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Vopsitorii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vopsea</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baza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copolimeri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vinilici</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emulsie</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apoasa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aplicate</w:t>
            </w:r>
            <w:proofErr w:type="spellEnd"/>
            <w:proofErr w:type="gramEnd"/>
            <w:r w:rsidRPr="00603A70">
              <w:rPr>
                <w:b/>
                <w:bCs/>
                <w:noProof w:val="0"/>
                <w:sz w:val="22"/>
                <w:szCs w:val="22"/>
                <w:lang w:val="en-US" w:eastAsia="ru-RU"/>
              </w:rPr>
              <w:t xml:space="preserve"> in 2 </w:t>
            </w:r>
            <w:proofErr w:type="spellStart"/>
            <w:r w:rsidRPr="00603A70">
              <w:rPr>
                <w:b/>
                <w:bCs/>
                <w:noProof w:val="0"/>
                <w:sz w:val="22"/>
                <w:szCs w:val="22"/>
                <w:lang w:val="en-US" w:eastAsia="ru-RU"/>
              </w:rPr>
              <w:t>straturi</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glet</w:t>
            </w:r>
            <w:proofErr w:type="spellEnd"/>
            <w:r w:rsidRPr="00603A70">
              <w:rPr>
                <w:b/>
                <w:bCs/>
                <w:noProof w:val="0"/>
                <w:sz w:val="22"/>
                <w:szCs w:val="22"/>
                <w:lang w:val="en-US" w:eastAsia="ru-RU"/>
              </w:rPr>
              <w:t xml:space="preserve"> existent, </w:t>
            </w:r>
            <w:proofErr w:type="spellStart"/>
            <w:r w:rsidRPr="00603A70">
              <w:rPr>
                <w:b/>
                <w:bCs/>
                <w:noProof w:val="0"/>
                <w:sz w:val="22"/>
                <w:szCs w:val="22"/>
                <w:lang w:val="en-US" w:eastAsia="ru-RU"/>
              </w:rPr>
              <w:t>executate</w:t>
            </w:r>
            <w:proofErr w:type="spellEnd"/>
            <w:r w:rsidRPr="00603A70">
              <w:rPr>
                <w:b/>
                <w:bCs/>
                <w:noProof w:val="0"/>
                <w:sz w:val="22"/>
                <w:szCs w:val="22"/>
                <w:lang w:val="en-US" w:eastAsia="ru-RU"/>
              </w:rPr>
              <w:t xml:space="preserve"> manual la </w:t>
            </w:r>
            <w:proofErr w:type="spellStart"/>
            <w:r w:rsidRPr="00603A70">
              <w:rPr>
                <w:b/>
                <w:bCs/>
                <w:noProof w:val="0"/>
                <w:sz w:val="22"/>
                <w:szCs w:val="22"/>
                <w:lang w:val="en-US" w:eastAsia="ru-RU"/>
              </w:rPr>
              <w:t>glafuri</w:t>
            </w:r>
            <w:proofErr w:type="spellEnd"/>
          </w:p>
          <w:p w14:paraId="524EF279"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9B8EAF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061AEBD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1D7208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16,10</w:t>
            </w:r>
          </w:p>
          <w:p w14:paraId="4506B693"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97598E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828B6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92B03D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723E96D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662D59C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4D9C61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0,5500</w:t>
            </w:r>
          </w:p>
        </w:tc>
        <w:tc>
          <w:tcPr>
            <w:tcW w:w="1405" w:type="dxa"/>
            <w:gridSpan w:val="2"/>
            <w:tcBorders>
              <w:top w:val="nil"/>
              <w:bottom w:val="single" w:sz="2" w:space="0" w:color="auto"/>
            </w:tcBorders>
            <w:vAlign w:val="center"/>
          </w:tcPr>
          <w:p w14:paraId="61912C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8,86</w:t>
            </w:r>
          </w:p>
        </w:tc>
      </w:tr>
      <w:tr w:rsidR="00603A70" w:rsidRPr="00603A70" w14:paraId="5AC1058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76B13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779CE7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2430116103800</w:t>
            </w:r>
          </w:p>
        </w:tc>
        <w:tc>
          <w:tcPr>
            <w:tcW w:w="4238" w:type="dxa"/>
            <w:gridSpan w:val="4"/>
            <w:tcBorders>
              <w:top w:val="nil"/>
              <w:bottom w:val="single" w:sz="2" w:space="0" w:color="auto"/>
            </w:tcBorders>
            <w:vAlign w:val="center"/>
          </w:tcPr>
          <w:p w14:paraId="36F2A79D"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Vopsea</w:t>
            </w:r>
            <w:proofErr w:type="spellEnd"/>
            <w:r w:rsidRPr="00603A70">
              <w:rPr>
                <w:noProof w:val="0"/>
                <w:sz w:val="16"/>
                <w:szCs w:val="16"/>
                <w:lang w:val="en-US" w:eastAsia="ru-RU"/>
              </w:rPr>
              <w:t xml:space="preserve">  pe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baza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copolimeri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vinilici</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1614F99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DB8019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0,4000</w:t>
            </w:r>
          </w:p>
        </w:tc>
        <w:tc>
          <w:tcPr>
            <w:tcW w:w="1405" w:type="dxa"/>
            <w:gridSpan w:val="2"/>
            <w:tcBorders>
              <w:top w:val="nil"/>
              <w:bottom w:val="single" w:sz="2" w:space="0" w:color="auto"/>
            </w:tcBorders>
            <w:vAlign w:val="center"/>
          </w:tcPr>
          <w:p w14:paraId="5722526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6,44</w:t>
            </w:r>
          </w:p>
        </w:tc>
      </w:tr>
      <w:tr w:rsidR="00603A70" w:rsidRPr="00603A70" w14:paraId="359CD41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FCDA8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458AE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2653102100830</w:t>
            </w:r>
          </w:p>
        </w:tc>
        <w:tc>
          <w:tcPr>
            <w:tcW w:w="4238" w:type="dxa"/>
            <w:gridSpan w:val="4"/>
            <w:tcBorders>
              <w:top w:val="nil"/>
              <w:bottom w:val="single" w:sz="2" w:space="0" w:color="auto"/>
            </w:tcBorders>
            <w:vAlign w:val="center"/>
          </w:tcPr>
          <w:p w14:paraId="49200B6F"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Ipsos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constructii</w:t>
            </w:r>
            <w:proofErr w:type="spellEnd"/>
            <w:r w:rsidRPr="00603A70">
              <w:rPr>
                <w:noProof w:val="0"/>
                <w:sz w:val="16"/>
                <w:szCs w:val="16"/>
                <w:lang w:val="en-US" w:eastAsia="ru-RU"/>
              </w:rPr>
              <w:t xml:space="preserve"> tip A</w:t>
            </w:r>
          </w:p>
        </w:tc>
        <w:tc>
          <w:tcPr>
            <w:tcW w:w="998" w:type="dxa"/>
            <w:gridSpan w:val="3"/>
            <w:tcBorders>
              <w:top w:val="nil"/>
              <w:bottom w:val="single" w:sz="2" w:space="0" w:color="auto"/>
            </w:tcBorders>
            <w:vAlign w:val="center"/>
          </w:tcPr>
          <w:p w14:paraId="6D63758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1BA135A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0,0600</w:t>
            </w:r>
          </w:p>
        </w:tc>
        <w:tc>
          <w:tcPr>
            <w:tcW w:w="1405" w:type="dxa"/>
            <w:gridSpan w:val="2"/>
            <w:tcBorders>
              <w:top w:val="nil"/>
              <w:bottom w:val="single" w:sz="2" w:space="0" w:color="auto"/>
            </w:tcBorders>
            <w:vAlign w:val="center"/>
          </w:tcPr>
          <w:p w14:paraId="12933D2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0,97</w:t>
            </w:r>
          </w:p>
        </w:tc>
      </w:tr>
      <w:tr w:rsidR="00603A70" w:rsidRPr="00603A70" w14:paraId="6B9B7F6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81133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ECA891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2681126001472</w:t>
            </w:r>
          </w:p>
        </w:tc>
        <w:tc>
          <w:tcPr>
            <w:tcW w:w="4238" w:type="dxa"/>
            <w:gridSpan w:val="4"/>
            <w:tcBorders>
              <w:top w:val="nil"/>
              <w:bottom w:val="single" w:sz="2" w:space="0" w:color="auto"/>
            </w:tcBorders>
            <w:vAlign w:val="center"/>
          </w:tcPr>
          <w:p w14:paraId="1AFABB2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r w:rsidRPr="00603A70">
              <w:rPr>
                <w:noProof w:val="0"/>
                <w:sz w:val="16"/>
                <w:szCs w:val="16"/>
                <w:lang w:val="en-US" w:eastAsia="ru-RU"/>
              </w:rPr>
              <w:t xml:space="preserve"> 23x30 gr 6</w:t>
            </w:r>
          </w:p>
        </w:tc>
        <w:tc>
          <w:tcPr>
            <w:tcW w:w="998" w:type="dxa"/>
            <w:gridSpan w:val="3"/>
            <w:tcBorders>
              <w:top w:val="nil"/>
              <w:bottom w:val="single" w:sz="2" w:space="0" w:color="auto"/>
            </w:tcBorders>
            <w:vAlign w:val="center"/>
          </w:tcPr>
          <w:p w14:paraId="1FE9D787"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8FE172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0,5000</w:t>
            </w:r>
          </w:p>
        </w:tc>
        <w:tc>
          <w:tcPr>
            <w:tcW w:w="1405" w:type="dxa"/>
            <w:gridSpan w:val="2"/>
            <w:tcBorders>
              <w:top w:val="nil"/>
              <w:bottom w:val="single" w:sz="2" w:space="0" w:color="auto"/>
            </w:tcBorders>
            <w:vAlign w:val="center"/>
          </w:tcPr>
          <w:p w14:paraId="76CB2D7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8,05</w:t>
            </w:r>
          </w:p>
        </w:tc>
      </w:tr>
      <w:tr w:rsidR="00603A70" w:rsidRPr="00603A70" w14:paraId="3305543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73582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F0A94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1711317306661</w:t>
            </w:r>
          </w:p>
        </w:tc>
        <w:tc>
          <w:tcPr>
            <w:tcW w:w="4238" w:type="dxa"/>
            <w:gridSpan w:val="4"/>
            <w:tcBorders>
              <w:top w:val="nil"/>
              <w:bottom w:val="single" w:sz="2" w:space="0" w:color="auto"/>
            </w:tcBorders>
            <w:vAlign w:val="center"/>
          </w:tcPr>
          <w:p w14:paraId="43EB4BD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Bumbac</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sters</w:t>
            </w:r>
            <w:proofErr w:type="spellEnd"/>
          </w:p>
        </w:tc>
        <w:tc>
          <w:tcPr>
            <w:tcW w:w="998" w:type="dxa"/>
            <w:gridSpan w:val="3"/>
            <w:tcBorders>
              <w:top w:val="nil"/>
              <w:bottom w:val="single" w:sz="2" w:space="0" w:color="auto"/>
            </w:tcBorders>
            <w:vAlign w:val="center"/>
          </w:tcPr>
          <w:p w14:paraId="34CA5C7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524917E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5926728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0,81</w:t>
            </w:r>
          </w:p>
        </w:tc>
      </w:tr>
      <w:tr w:rsidR="00603A70" w:rsidRPr="00603A70" w14:paraId="52CA6C0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7C259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BBAA50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325A374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4A07F6B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2E9176D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0,0020</w:t>
            </w:r>
          </w:p>
        </w:tc>
        <w:tc>
          <w:tcPr>
            <w:tcW w:w="1405" w:type="dxa"/>
            <w:gridSpan w:val="2"/>
            <w:tcBorders>
              <w:top w:val="nil"/>
              <w:bottom w:val="single" w:sz="2" w:space="0" w:color="auto"/>
            </w:tcBorders>
            <w:vAlign w:val="center"/>
          </w:tcPr>
          <w:p w14:paraId="1D8A040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0,03</w:t>
            </w:r>
          </w:p>
        </w:tc>
      </w:tr>
      <w:tr w:rsidR="00603A70" w:rsidRPr="00603A70" w14:paraId="75FD705B"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A9EDAFA"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7B437685"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6626B404"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75D4E646"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0393100F"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3BDBB00B" w14:textId="77777777" w:rsidR="00603A70" w:rsidRPr="00603A70" w:rsidRDefault="00603A70" w:rsidP="00603A70">
            <w:pPr>
              <w:autoSpaceDE w:val="0"/>
              <w:autoSpaceDN w:val="0"/>
              <w:rPr>
                <w:noProof w:val="0"/>
                <w:sz w:val="2"/>
                <w:szCs w:val="2"/>
                <w:lang w:val="en-US" w:eastAsia="ru-RU"/>
              </w:rPr>
            </w:pPr>
          </w:p>
        </w:tc>
      </w:tr>
      <w:tr w:rsidR="00603A70" w:rsidRPr="00603A70" w14:paraId="325AAB17"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6CC5583"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37F93F35"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6FFAAC11"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7EA803E1"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EA9CABF"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22D3CC8B" w14:textId="77777777" w:rsidR="00603A70" w:rsidRPr="00603A70" w:rsidRDefault="00603A70" w:rsidP="00603A70">
            <w:pPr>
              <w:autoSpaceDE w:val="0"/>
              <w:autoSpaceDN w:val="0"/>
              <w:rPr>
                <w:noProof w:val="0"/>
                <w:sz w:val="22"/>
                <w:szCs w:val="22"/>
                <w:lang w:val="en-US" w:eastAsia="ru-RU"/>
              </w:rPr>
            </w:pPr>
          </w:p>
        </w:tc>
      </w:tr>
      <w:tr w:rsidR="00603A70" w:rsidRPr="00603A70" w14:paraId="15E172A4"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B626CD7"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69F66BFD"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2D99BABA"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Glafuri</w:t>
            </w:r>
            <w:proofErr w:type="spellEnd"/>
          </w:p>
        </w:tc>
        <w:tc>
          <w:tcPr>
            <w:tcW w:w="3509" w:type="dxa"/>
            <w:gridSpan w:val="8"/>
            <w:tcBorders>
              <w:bottom w:val="single" w:sz="4" w:space="0" w:color="auto"/>
              <w:right w:val="single" w:sz="4" w:space="0" w:color="auto"/>
            </w:tcBorders>
          </w:tcPr>
          <w:p w14:paraId="7D9D4809" w14:textId="77777777" w:rsidR="00603A70" w:rsidRPr="00603A70" w:rsidRDefault="00603A70" w:rsidP="00603A70">
            <w:pPr>
              <w:autoSpaceDE w:val="0"/>
              <w:autoSpaceDN w:val="0"/>
              <w:rPr>
                <w:noProof w:val="0"/>
                <w:sz w:val="22"/>
                <w:szCs w:val="22"/>
                <w:lang w:val="en-US" w:eastAsia="ru-RU"/>
              </w:rPr>
            </w:pPr>
          </w:p>
        </w:tc>
      </w:tr>
      <w:tr w:rsidR="00603A70" w:rsidRPr="00603A70" w14:paraId="34B6ACB5" w14:textId="77777777" w:rsidTr="00E42EC5">
        <w:tblPrEx>
          <w:tblCellMar>
            <w:left w:w="107" w:type="dxa"/>
            <w:right w:w="107" w:type="dxa"/>
          </w:tblCellMar>
        </w:tblPrEx>
        <w:tc>
          <w:tcPr>
            <w:tcW w:w="10235" w:type="dxa"/>
            <w:gridSpan w:val="19"/>
          </w:tcPr>
          <w:p w14:paraId="04F7AA50"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1.4. </w:t>
            </w:r>
            <w:proofErr w:type="spellStart"/>
            <w:r w:rsidRPr="00603A70">
              <w:rPr>
                <w:b/>
                <w:bCs/>
                <w:noProof w:val="0"/>
                <w:sz w:val="22"/>
                <w:szCs w:val="22"/>
                <w:lang w:val="en-US" w:eastAsia="ru-RU"/>
              </w:rPr>
              <w:t>Pardoseli</w:t>
            </w:r>
            <w:proofErr w:type="spellEnd"/>
          </w:p>
          <w:p w14:paraId="2C4D8366" w14:textId="77777777" w:rsidR="00603A70" w:rsidRPr="00603A70" w:rsidRDefault="00603A70" w:rsidP="00603A70">
            <w:pPr>
              <w:autoSpaceDE w:val="0"/>
              <w:autoSpaceDN w:val="0"/>
              <w:rPr>
                <w:noProof w:val="0"/>
                <w:sz w:val="2"/>
                <w:szCs w:val="2"/>
                <w:lang w:val="en-US" w:eastAsia="ru-RU"/>
              </w:rPr>
            </w:pPr>
          </w:p>
        </w:tc>
      </w:tr>
      <w:tr w:rsidR="00603A70" w:rsidRPr="00603A70" w14:paraId="28317DD2"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0C6E9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29</w:t>
            </w:r>
          </w:p>
        </w:tc>
        <w:tc>
          <w:tcPr>
            <w:tcW w:w="1366" w:type="dxa"/>
            <w:gridSpan w:val="3"/>
            <w:tcBorders>
              <w:top w:val="single" w:sz="4" w:space="0" w:color="auto"/>
              <w:bottom w:val="single" w:sz="4" w:space="0" w:color="auto"/>
            </w:tcBorders>
            <w:vAlign w:val="center"/>
          </w:tcPr>
          <w:p w14:paraId="7AFCC5E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RpCK42C</w:t>
            </w:r>
          </w:p>
        </w:tc>
        <w:tc>
          <w:tcPr>
            <w:tcW w:w="4254" w:type="dxa"/>
            <w:gridSpan w:val="5"/>
            <w:tcBorders>
              <w:top w:val="single" w:sz="4" w:space="0" w:color="auto"/>
              <w:bottom w:val="single" w:sz="4" w:space="0" w:color="auto"/>
            </w:tcBorders>
          </w:tcPr>
          <w:p w14:paraId="4E41A16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Desfacerea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pardoselilor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reci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placi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beton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marmura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piatra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gresie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placi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ceramice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etc</w:t>
            </w:r>
            <w:proofErr w:type="spellEnd"/>
          </w:p>
          <w:p w14:paraId="46D924B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3623A7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3A6A246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50435B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61,30</w:t>
            </w:r>
          </w:p>
          <w:p w14:paraId="5D8DE90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D7E4B0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4B7A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8F7789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7132040012700</w:t>
            </w:r>
          </w:p>
        </w:tc>
        <w:tc>
          <w:tcPr>
            <w:tcW w:w="4238" w:type="dxa"/>
            <w:gridSpan w:val="4"/>
            <w:tcBorders>
              <w:top w:val="nil"/>
              <w:bottom w:val="single" w:sz="2" w:space="0" w:color="auto"/>
            </w:tcBorders>
            <w:vAlign w:val="center"/>
          </w:tcPr>
          <w:p w14:paraId="78DACFC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Parchetar</w:t>
            </w:r>
            <w:proofErr w:type="spellEnd"/>
          </w:p>
        </w:tc>
        <w:tc>
          <w:tcPr>
            <w:tcW w:w="998" w:type="dxa"/>
            <w:gridSpan w:val="3"/>
            <w:tcBorders>
              <w:top w:val="nil"/>
              <w:bottom w:val="single" w:sz="2" w:space="0" w:color="auto"/>
            </w:tcBorders>
            <w:vAlign w:val="center"/>
          </w:tcPr>
          <w:p w14:paraId="7D6341E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3E4A8D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0,3900</w:t>
            </w:r>
          </w:p>
        </w:tc>
        <w:tc>
          <w:tcPr>
            <w:tcW w:w="1405" w:type="dxa"/>
            <w:gridSpan w:val="2"/>
            <w:tcBorders>
              <w:top w:val="nil"/>
              <w:bottom w:val="single" w:sz="2" w:space="0" w:color="auto"/>
            </w:tcBorders>
            <w:vAlign w:val="center"/>
          </w:tcPr>
          <w:p w14:paraId="562D28A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23,91</w:t>
            </w:r>
          </w:p>
        </w:tc>
      </w:tr>
      <w:tr w:rsidR="00603A70" w:rsidRPr="00603A70" w14:paraId="6997B87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10ADF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7EE006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1092EB1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6F52234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D213F8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0,3900</w:t>
            </w:r>
          </w:p>
        </w:tc>
        <w:tc>
          <w:tcPr>
            <w:tcW w:w="1405" w:type="dxa"/>
            <w:gridSpan w:val="2"/>
            <w:tcBorders>
              <w:top w:val="nil"/>
              <w:bottom w:val="single" w:sz="2" w:space="0" w:color="auto"/>
            </w:tcBorders>
            <w:vAlign w:val="center"/>
          </w:tcPr>
          <w:p w14:paraId="3F8EEFF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23,91</w:t>
            </w:r>
          </w:p>
        </w:tc>
      </w:tr>
      <w:tr w:rsidR="00603A70" w:rsidRPr="00603A70" w14:paraId="0A77E1B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8D2EE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F4D6D8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686F6F3D"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160B74E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09020B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444447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3,06</w:t>
            </w:r>
          </w:p>
        </w:tc>
      </w:tr>
      <w:tr w:rsidR="00603A70" w:rsidRPr="00603A70" w14:paraId="163E0DC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B697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AA9223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2922140006703</w:t>
            </w:r>
          </w:p>
        </w:tc>
        <w:tc>
          <w:tcPr>
            <w:tcW w:w="4238" w:type="dxa"/>
            <w:gridSpan w:val="4"/>
            <w:tcBorders>
              <w:top w:val="nil"/>
              <w:bottom w:val="single" w:sz="2" w:space="0" w:color="auto"/>
            </w:tcBorders>
            <w:vAlign w:val="center"/>
          </w:tcPr>
          <w:p w14:paraId="65917B3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fereastra</w:t>
            </w:r>
            <w:proofErr w:type="spellEnd"/>
            <w:r w:rsidRPr="00603A70">
              <w:rPr>
                <w:noProof w:val="0"/>
                <w:sz w:val="16"/>
                <w:szCs w:val="16"/>
                <w:lang w:val="en-US" w:eastAsia="ru-RU"/>
              </w:rPr>
              <w:t xml:space="preserve"> de 0,0015 MN (0,15 </w:t>
            </w:r>
            <w:proofErr w:type="spellStart"/>
            <w:r w:rsidRPr="00603A70">
              <w:rPr>
                <w:noProof w:val="0"/>
                <w:sz w:val="16"/>
                <w:szCs w:val="16"/>
                <w:lang w:val="en-US" w:eastAsia="ru-RU"/>
              </w:rPr>
              <w:t>tf</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1931609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652AE9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right w:val="single" w:sz="4" w:space="0" w:color="auto"/>
            </w:tcBorders>
            <w:vAlign w:val="center"/>
          </w:tcPr>
          <w:p w14:paraId="7D00796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3,06</w:t>
            </w:r>
          </w:p>
        </w:tc>
      </w:tr>
      <w:tr w:rsidR="00603A70" w:rsidRPr="00603A70" w14:paraId="6F4E234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A36F5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30</w:t>
            </w:r>
          </w:p>
        </w:tc>
        <w:tc>
          <w:tcPr>
            <w:tcW w:w="1366" w:type="dxa"/>
            <w:gridSpan w:val="3"/>
            <w:tcBorders>
              <w:top w:val="single" w:sz="4" w:space="0" w:color="auto"/>
              <w:bottom w:val="single" w:sz="4" w:space="0" w:color="auto"/>
            </w:tcBorders>
            <w:vAlign w:val="center"/>
          </w:tcPr>
          <w:p w14:paraId="49F2896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RpCK42A</w:t>
            </w:r>
          </w:p>
        </w:tc>
        <w:tc>
          <w:tcPr>
            <w:tcW w:w="4254" w:type="dxa"/>
            <w:gridSpan w:val="5"/>
            <w:tcBorders>
              <w:top w:val="single" w:sz="4" w:space="0" w:color="auto"/>
              <w:bottom w:val="single" w:sz="4" w:space="0" w:color="auto"/>
            </w:tcBorders>
          </w:tcPr>
          <w:p w14:paraId="788F4FB2"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Desfacerea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pardoselilor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reci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beton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mortar de </w:t>
            </w:r>
            <w:proofErr w:type="spellStart"/>
            <w:r w:rsidRPr="00603A70">
              <w:rPr>
                <w:b/>
                <w:bCs/>
                <w:noProof w:val="0"/>
                <w:sz w:val="22"/>
                <w:szCs w:val="22"/>
                <w:lang w:val="en-US" w:eastAsia="ru-RU"/>
              </w:rPr>
              <w:t>ciment</w:t>
            </w:r>
            <w:proofErr w:type="spellEnd"/>
          </w:p>
          <w:p w14:paraId="2CF160D8"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31CF7A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495518C2"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0A39D9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61,00</w:t>
            </w:r>
          </w:p>
          <w:p w14:paraId="7FE0D4BC"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505C88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AD870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321349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7132040012700</w:t>
            </w:r>
          </w:p>
        </w:tc>
        <w:tc>
          <w:tcPr>
            <w:tcW w:w="4238" w:type="dxa"/>
            <w:gridSpan w:val="4"/>
            <w:tcBorders>
              <w:top w:val="nil"/>
              <w:bottom w:val="single" w:sz="2" w:space="0" w:color="auto"/>
            </w:tcBorders>
            <w:vAlign w:val="center"/>
          </w:tcPr>
          <w:p w14:paraId="3BEA542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Parchetar</w:t>
            </w:r>
            <w:proofErr w:type="spellEnd"/>
          </w:p>
        </w:tc>
        <w:tc>
          <w:tcPr>
            <w:tcW w:w="998" w:type="dxa"/>
            <w:gridSpan w:val="3"/>
            <w:tcBorders>
              <w:top w:val="nil"/>
              <w:bottom w:val="single" w:sz="2" w:space="0" w:color="auto"/>
            </w:tcBorders>
            <w:vAlign w:val="center"/>
          </w:tcPr>
          <w:p w14:paraId="27AC105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0EFC038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7520C3D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9,15</w:t>
            </w:r>
          </w:p>
        </w:tc>
      </w:tr>
      <w:tr w:rsidR="00603A70" w:rsidRPr="00603A70" w14:paraId="51F4FBD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9B5B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5EDC1F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2D37045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32AD33E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9ACD94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3718EAD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9,15</w:t>
            </w:r>
          </w:p>
        </w:tc>
      </w:tr>
      <w:tr w:rsidR="00603A70" w:rsidRPr="00603A70" w14:paraId="3B648BB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F200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82BB4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4FBB9963"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6AF83B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502133C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24CBD98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3,05</w:t>
            </w:r>
          </w:p>
        </w:tc>
      </w:tr>
      <w:tr w:rsidR="00603A70" w:rsidRPr="00603A70" w14:paraId="722542B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50175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A9C18C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2922140006703</w:t>
            </w:r>
          </w:p>
        </w:tc>
        <w:tc>
          <w:tcPr>
            <w:tcW w:w="4238" w:type="dxa"/>
            <w:gridSpan w:val="4"/>
            <w:tcBorders>
              <w:top w:val="nil"/>
              <w:bottom w:val="single" w:sz="2" w:space="0" w:color="auto"/>
            </w:tcBorders>
            <w:vAlign w:val="center"/>
          </w:tcPr>
          <w:p w14:paraId="016E8E2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fereastra</w:t>
            </w:r>
            <w:proofErr w:type="spellEnd"/>
            <w:r w:rsidRPr="00603A70">
              <w:rPr>
                <w:noProof w:val="0"/>
                <w:sz w:val="16"/>
                <w:szCs w:val="16"/>
                <w:lang w:val="en-US" w:eastAsia="ru-RU"/>
              </w:rPr>
              <w:t xml:space="preserve"> de 0,0015 MN (0,15 </w:t>
            </w:r>
            <w:proofErr w:type="spellStart"/>
            <w:r w:rsidRPr="00603A70">
              <w:rPr>
                <w:noProof w:val="0"/>
                <w:sz w:val="16"/>
                <w:szCs w:val="16"/>
                <w:lang w:val="en-US" w:eastAsia="ru-RU"/>
              </w:rPr>
              <w:t>tf</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094FAF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107EDD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0,0400</w:t>
            </w:r>
          </w:p>
        </w:tc>
        <w:tc>
          <w:tcPr>
            <w:tcW w:w="1405" w:type="dxa"/>
            <w:gridSpan w:val="2"/>
            <w:tcBorders>
              <w:top w:val="nil"/>
              <w:bottom w:val="single" w:sz="2" w:space="0" w:color="auto"/>
              <w:right w:val="single" w:sz="4" w:space="0" w:color="auto"/>
            </w:tcBorders>
            <w:vAlign w:val="center"/>
          </w:tcPr>
          <w:p w14:paraId="383C08A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2,44</w:t>
            </w:r>
          </w:p>
        </w:tc>
      </w:tr>
      <w:tr w:rsidR="00603A70" w:rsidRPr="00603A70" w14:paraId="72A2D478"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7D41F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31</w:t>
            </w:r>
          </w:p>
        </w:tc>
        <w:tc>
          <w:tcPr>
            <w:tcW w:w="1366" w:type="dxa"/>
            <w:gridSpan w:val="3"/>
            <w:tcBorders>
              <w:top w:val="single" w:sz="4" w:space="0" w:color="auto"/>
              <w:bottom w:val="single" w:sz="4" w:space="0" w:color="auto"/>
            </w:tcBorders>
            <w:vAlign w:val="center"/>
          </w:tcPr>
          <w:p w14:paraId="525898B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CN53A</w:t>
            </w:r>
          </w:p>
        </w:tc>
        <w:tc>
          <w:tcPr>
            <w:tcW w:w="4254" w:type="dxa"/>
            <w:gridSpan w:val="5"/>
            <w:tcBorders>
              <w:top w:val="single" w:sz="4" w:space="0" w:color="auto"/>
              <w:bottom w:val="single" w:sz="4" w:space="0" w:color="auto"/>
            </w:tcBorders>
          </w:tcPr>
          <w:p w14:paraId="2BE690B9"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Grunduirea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suprafetelor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interioare</w:t>
            </w:r>
            <w:proofErr w:type="spellEnd"/>
            <w:r w:rsidRPr="00603A70">
              <w:rPr>
                <w:b/>
                <w:bCs/>
                <w:noProof w:val="0"/>
                <w:sz w:val="22"/>
                <w:szCs w:val="22"/>
                <w:lang w:val="en-US" w:eastAsia="ru-RU"/>
              </w:rPr>
              <w:t xml:space="preserve"> a </w:t>
            </w:r>
            <w:proofErr w:type="spellStart"/>
            <w:r w:rsidRPr="00603A70">
              <w:rPr>
                <w:b/>
                <w:bCs/>
                <w:noProof w:val="0"/>
                <w:sz w:val="22"/>
                <w:szCs w:val="22"/>
                <w:lang w:val="en-US" w:eastAsia="ru-RU"/>
              </w:rPr>
              <w:t>pardoseli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betonogrund</w:t>
            </w:r>
            <w:proofErr w:type="spellEnd"/>
          </w:p>
          <w:p w14:paraId="474ADB8E"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DD5A1F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27B3503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519B68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61,30</w:t>
            </w:r>
          </w:p>
          <w:p w14:paraId="667D5E98"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981765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DE4F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F05F52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7141020013300</w:t>
            </w:r>
          </w:p>
        </w:tc>
        <w:tc>
          <w:tcPr>
            <w:tcW w:w="4238" w:type="dxa"/>
            <w:gridSpan w:val="4"/>
            <w:tcBorders>
              <w:top w:val="nil"/>
              <w:bottom w:val="single" w:sz="2" w:space="0" w:color="auto"/>
            </w:tcBorders>
            <w:vAlign w:val="center"/>
          </w:tcPr>
          <w:p w14:paraId="529ACB2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Zugrav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176FBBD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485A41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05F595D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1,84</w:t>
            </w:r>
          </w:p>
        </w:tc>
      </w:tr>
      <w:tr w:rsidR="00603A70" w:rsidRPr="00603A70" w14:paraId="7937D9C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6251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EEA181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24165861053031</w:t>
            </w:r>
          </w:p>
        </w:tc>
        <w:tc>
          <w:tcPr>
            <w:tcW w:w="4238" w:type="dxa"/>
            <w:gridSpan w:val="4"/>
            <w:tcBorders>
              <w:top w:val="nil"/>
              <w:bottom w:val="single" w:sz="2" w:space="0" w:color="auto"/>
            </w:tcBorders>
            <w:vAlign w:val="center"/>
          </w:tcPr>
          <w:p w14:paraId="15AABBF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Amorsa-grund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Betonogrund</w:t>
            </w:r>
            <w:proofErr w:type="spellEnd"/>
          </w:p>
        </w:tc>
        <w:tc>
          <w:tcPr>
            <w:tcW w:w="998" w:type="dxa"/>
            <w:gridSpan w:val="3"/>
            <w:tcBorders>
              <w:top w:val="nil"/>
              <w:bottom w:val="single" w:sz="2" w:space="0" w:color="auto"/>
            </w:tcBorders>
            <w:vAlign w:val="center"/>
          </w:tcPr>
          <w:p w14:paraId="51F9C08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55B038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tcBorders>
            <w:vAlign w:val="center"/>
          </w:tcPr>
          <w:p w14:paraId="3FA35D1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9,19</w:t>
            </w:r>
          </w:p>
        </w:tc>
      </w:tr>
      <w:tr w:rsidR="00603A70" w:rsidRPr="00603A70" w14:paraId="5E1C0BC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AB9D7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8C57C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810741</w:t>
            </w:r>
          </w:p>
        </w:tc>
        <w:tc>
          <w:tcPr>
            <w:tcW w:w="4238" w:type="dxa"/>
            <w:gridSpan w:val="4"/>
            <w:tcBorders>
              <w:top w:val="nil"/>
              <w:bottom w:val="single" w:sz="2" w:space="0" w:color="auto"/>
            </w:tcBorders>
            <w:vAlign w:val="center"/>
          </w:tcPr>
          <w:p w14:paraId="5B41897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p>
        </w:tc>
        <w:tc>
          <w:tcPr>
            <w:tcW w:w="998" w:type="dxa"/>
            <w:gridSpan w:val="3"/>
            <w:tcBorders>
              <w:top w:val="nil"/>
              <w:bottom w:val="single" w:sz="2" w:space="0" w:color="auto"/>
            </w:tcBorders>
            <w:vAlign w:val="center"/>
          </w:tcPr>
          <w:p w14:paraId="7C42F669"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FF4211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43A64E7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3,06</w:t>
            </w:r>
          </w:p>
        </w:tc>
      </w:tr>
      <w:tr w:rsidR="00603A70" w:rsidRPr="00603A70" w14:paraId="49B9CB5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CE37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32</w:t>
            </w:r>
          </w:p>
        </w:tc>
        <w:tc>
          <w:tcPr>
            <w:tcW w:w="1366" w:type="dxa"/>
            <w:gridSpan w:val="3"/>
            <w:tcBorders>
              <w:top w:val="single" w:sz="4" w:space="0" w:color="auto"/>
              <w:bottom w:val="single" w:sz="4" w:space="0" w:color="auto"/>
            </w:tcBorders>
            <w:vAlign w:val="center"/>
          </w:tcPr>
          <w:p w14:paraId="24AFA7C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CG01A</w:t>
            </w:r>
          </w:p>
        </w:tc>
        <w:tc>
          <w:tcPr>
            <w:tcW w:w="4254" w:type="dxa"/>
            <w:gridSpan w:val="5"/>
            <w:tcBorders>
              <w:top w:val="single" w:sz="4" w:space="0" w:color="auto"/>
              <w:bottom w:val="single" w:sz="4" w:space="0" w:color="auto"/>
            </w:tcBorders>
          </w:tcPr>
          <w:p w14:paraId="01C41280"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Strat </w:t>
            </w:r>
            <w:proofErr w:type="spellStart"/>
            <w:r w:rsidRPr="00603A70">
              <w:rPr>
                <w:b/>
                <w:bCs/>
                <w:noProof w:val="0"/>
                <w:sz w:val="22"/>
                <w:szCs w:val="22"/>
                <w:lang w:val="en-US" w:eastAsia="ru-RU"/>
              </w:rPr>
              <w:t>suport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pardoseli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w:t>
            </w:r>
            <w:proofErr w:type="spellEnd"/>
            <w:r w:rsidRPr="00603A70">
              <w:rPr>
                <w:b/>
                <w:bCs/>
                <w:noProof w:val="0"/>
                <w:sz w:val="22"/>
                <w:szCs w:val="22"/>
                <w:lang w:val="en-US" w:eastAsia="ru-RU"/>
              </w:rPr>
              <w:t xml:space="preserve"> din mortar din </w:t>
            </w:r>
            <w:proofErr w:type="spellStart"/>
            <w:r w:rsidRPr="00603A70">
              <w:rPr>
                <w:b/>
                <w:bCs/>
                <w:noProof w:val="0"/>
                <w:sz w:val="22"/>
                <w:szCs w:val="22"/>
                <w:lang w:val="en-US" w:eastAsia="ru-RU"/>
              </w:rPr>
              <w:t>ciment</w:t>
            </w:r>
            <w:proofErr w:type="spellEnd"/>
            <w:r w:rsidRPr="00603A70">
              <w:rPr>
                <w:b/>
                <w:bCs/>
                <w:noProof w:val="0"/>
                <w:sz w:val="22"/>
                <w:szCs w:val="22"/>
                <w:lang w:val="en-US" w:eastAsia="ru-RU"/>
              </w:rPr>
              <w:t xml:space="preserve"> M 100-T de 3 cm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cu fata </w:t>
            </w:r>
            <w:proofErr w:type="spellStart"/>
            <w:r w:rsidRPr="00603A70">
              <w:rPr>
                <w:b/>
                <w:bCs/>
                <w:noProof w:val="0"/>
                <w:sz w:val="22"/>
                <w:szCs w:val="22"/>
                <w:lang w:val="en-US" w:eastAsia="ru-RU"/>
              </w:rPr>
              <w:t>driscuita</w:t>
            </w:r>
            <w:proofErr w:type="spellEnd"/>
            <w:r w:rsidRPr="00603A70">
              <w:rPr>
                <w:b/>
                <w:bCs/>
                <w:noProof w:val="0"/>
                <w:sz w:val="22"/>
                <w:szCs w:val="22"/>
                <w:lang w:val="en-US" w:eastAsia="ru-RU"/>
              </w:rPr>
              <w:t xml:space="preserve"> fin </w:t>
            </w:r>
          </w:p>
          <w:p w14:paraId="5A067B7C"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5BC2CB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5F0C9C88"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1DDF9C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61,30</w:t>
            </w:r>
          </w:p>
          <w:p w14:paraId="3BC32D9E"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85036C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A70E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68AB69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7132030012600</w:t>
            </w:r>
          </w:p>
        </w:tc>
        <w:tc>
          <w:tcPr>
            <w:tcW w:w="4238" w:type="dxa"/>
            <w:gridSpan w:val="4"/>
            <w:tcBorders>
              <w:top w:val="nil"/>
              <w:bottom w:val="single" w:sz="2" w:space="0" w:color="auto"/>
            </w:tcBorders>
            <w:vAlign w:val="center"/>
          </w:tcPr>
          <w:p w14:paraId="528AD8B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Mozaicar</w:t>
            </w:r>
            <w:proofErr w:type="spellEnd"/>
          </w:p>
        </w:tc>
        <w:tc>
          <w:tcPr>
            <w:tcW w:w="998" w:type="dxa"/>
            <w:gridSpan w:val="3"/>
            <w:tcBorders>
              <w:top w:val="nil"/>
              <w:bottom w:val="single" w:sz="2" w:space="0" w:color="auto"/>
            </w:tcBorders>
            <w:vAlign w:val="center"/>
          </w:tcPr>
          <w:p w14:paraId="33A941A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F491EC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0,6000</w:t>
            </w:r>
          </w:p>
        </w:tc>
        <w:tc>
          <w:tcPr>
            <w:tcW w:w="1405" w:type="dxa"/>
            <w:gridSpan w:val="2"/>
            <w:tcBorders>
              <w:top w:val="nil"/>
              <w:bottom w:val="single" w:sz="2" w:space="0" w:color="auto"/>
            </w:tcBorders>
            <w:vAlign w:val="center"/>
          </w:tcPr>
          <w:p w14:paraId="332D9F9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36,78</w:t>
            </w:r>
          </w:p>
        </w:tc>
      </w:tr>
      <w:tr w:rsidR="00603A70" w:rsidRPr="00603A70" w14:paraId="74522C4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3333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AE159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62406D2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5CA8B90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FCE1F8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319D22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6,13</w:t>
            </w:r>
          </w:p>
        </w:tc>
      </w:tr>
      <w:tr w:rsidR="00603A70" w:rsidRPr="00603A70" w14:paraId="26E59C9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A5B0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402889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2651122100402</w:t>
            </w:r>
          </w:p>
        </w:tc>
        <w:tc>
          <w:tcPr>
            <w:tcW w:w="4238" w:type="dxa"/>
            <w:gridSpan w:val="4"/>
            <w:tcBorders>
              <w:top w:val="nil"/>
              <w:bottom w:val="single" w:sz="2" w:space="0" w:color="auto"/>
            </w:tcBorders>
            <w:vAlign w:val="center"/>
          </w:tcPr>
          <w:p w14:paraId="503EBE0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metalurgic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M 30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120DF79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CDFB01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13,0000</w:t>
            </w:r>
          </w:p>
        </w:tc>
        <w:tc>
          <w:tcPr>
            <w:tcW w:w="1405" w:type="dxa"/>
            <w:gridSpan w:val="2"/>
            <w:tcBorders>
              <w:top w:val="nil"/>
              <w:bottom w:val="single" w:sz="2" w:space="0" w:color="auto"/>
            </w:tcBorders>
            <w:vAlign w:val="center"/>
          </w:tcPr>
          <w:p w14:paraId="6C7385E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796,90</w:t>
            </w:r>
          </w:p>
        </w:tc>
      </w:tr>
      <w:tr w:rsidR="00603A70" w:rsidRPr="00603A70" w14:paraId="73EC993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B4BEB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E047FD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1421102200513</w:t>
            </w:r>
          </w:p>
        </w:tc>
        <w:tc>
          <w:tcPr>
            <w:tcW w:w="4238" w:type="dxa"/>
            <w:gridSpan w:val="4"/>
            <w:tcBorders>
              <w:top w:val="nil"/>
              <w:bottom w:val="single" w:sz="2" w:space="0" w:color="auto"/>
            </w:tcBorders>
            <w:vAlign w:val="center"/>
          </w:tcPr>
          <w:p w14:paraId="2DA9386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0,0-3,0 mm</w:t>
            </w:r>
          </w:p>
        </w:tc>
        <w:tc>
          <w:tcPr>
            <w:tcW w:w="998" w:type="dxa"/>
            <w:gridSpan w:val="3"/>
            <w:tcBorders>
              <w:top w:val="nil"/>
              <w:bottom w:val="single" w:sz="2" w:space="0" w:color="auto"/>
            </w:tcBorders>
            <w:vAlign w:val="center"/>
          </w:tcPr>
          <w:p w14:paraId="4FE533A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26FACFD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0,0420</w:t>
            </w:r>
          </w:p>
        </w:tc>
        <w:tc>
          <w:tcPr>
            <w:tcW w:w="1405" w:type="dxa"/>
            <w:gridSpan w:val="2"/>
            <w:tcBorders>
              <w:top w:val="nil"/>
              <w:bottom w:val="single" w:sz="2" w:space="0" w:color="auto"/>
            </w:tcBorders>
            <w:vAlign w:val="center"/>
          </w:tcPr>
          <w:p w14:paraId="7F04BD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2,57</w:t>
            </w:r>
          </w:p>
        </w:tc>
      </w:tr>
      <w:tr w:rsidR="00603A70" w:rsidRPr="00603A70" w14:paraId="3266B9B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BFB6D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3D53AE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76428F7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7287456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4A7EC45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tcBorders>
            <w:vAlign w:val="center"/>
          </w:tcPr>
          <w:p w14:paraId="7C3FB09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0,61</w:t>
            </w:r>
          </w:p>
        </w:tc>
      </w:tr>
      <w:tr w:rsidR="00603A70" w:rsidRPr="00603A70" w14:paraId="3E06FE3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F0980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E05DF0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1249BAC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318F36B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E32DCD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right w:val="single" w:sz="4" w:space="0" w:color="auto"/>
            </w:tcBorders>
            <w:vAlign w:val="center"/>
          </w:tcPr>
          <w:p w14:paraId="604E7C6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1,84</w:t>
            </w:r>
          </w:p>
        </w:tc>
      </w:tr>
      <w:tr w:rsidR="00603A70" w:rsidRPr="00603A70" w14:paraId="31B2A12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526CE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E2992B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2952270003817</w:t>
            </w:r>
          </w:p>
        </w:tc>
        <w:tc>
          <w:tcPr>
            <w:tcW w:w="4238" w:type="dxa"/>
            <w:gridSpan w:val="4"/>
            <w:tcBorders>
              <w:top w:val="nil"/>
              <w:bottom w:val="single" w:sz="2" w:space="0" w:color="auto"/>
            </w:tcBorders>
            <w:vAlign w:val="center"/>
          </w:tcPr>
          <w:p w14:paraId="2BEF6A47"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mortar de 200 L </w:t>
            </w:r>
            <w:proofErr w:type="spellStart"/>
            <w:r w:rsidRPr="00603A70">
              <w:rPr>
                <w:noProof w:val="0"/>
                <w:sz w:val="16"/>
                <w:szCs w:val="16"/>
                <w:lang w:val="en-US" w:eastAsia="ru-RU"/>
              </w:rPr>
              <w:t>actionat</w:t>
            </w:r>
            <w:proofErr w:type="spellEnd"/>
            <w:r w:rsidRPr="00603A70">
              <w:rPr>
                <w:noProof w:val="0"/>
                <w:sz w:val="16"/>
                <w:szCs w:val="16"/>
                <w:lang w:val="en-US" w:eastAsia="ru-RU"/>
              </w:rPr>
              <w:t xml:space="preserve"> electric</w:t>
            </w:r>
          </w:p>
        </w:tc>
        <w:tc>
          <w:tcPr>
            <w:tcW w:w="998" w:type="dxa"/>
            <w:gridSpan w:val="3"/>
            <w:tcBorders>
              <w:top w:val="nil"/>
              <w:bottom w:val="single" w:sz="2" w:space="0" w:color="auto"/>
            </w:tcBorders>
            <w:vAlign w:val="center"/>
          </w:tcPr>
          <w:p w14:paraId="1ACCE4C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4172A9D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0,0120</w:t>
            </w:r>
          </w:p>
        </w:tc>
        <w:tc>
          <w:tcPr>
            <w:tcW w:w="1405" w:type="dxa"/>
            <w:gridSpan w:val="2"/>
            <w:tcBorders>
              <w:top w:val="nil"/>
              <w:bottom w:val="single" w:sz="2" w:space="0" w:color="auto"/>
              <w:right w:val="single" w:sz="4" w:space="0" w:color="auto"/>
            </w:tcBorders>
            <w:vAlign w:val="center"/>
          </w:tcPr>
          <w:p w14:paraId="66E9C8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0,74</w:t>
            </w:r>
          </w:p>
        </w:tc>
      </w:tr>
      <w:tr w:rsidR="00603A70" w:rsidRPr="00603A70" w14:paraId="27A6FFC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DE01D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33</w:t>
            </w:r>
          </w:p>
        </w:tc>
        <w:tc>
          <w:tcPr>
            <w:tcW w:w="1366" w:type="dxa"/>
            <w:gridSpan w:val="3"/>
            <w:tcBorders>
              <w:top w:val="single" w:sz="4" w:space="0" w:color="auto"/>
              <w:bottom w:val="single" w:sz="4" w:space="0" w:color="auto"/>
            </w:tcBorders>
            <w:vAlign w:val="center"/>
          </w:tcPr>
          <w:p w14:paraId="5BFA057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 xml:space="preserve">IzF51A </w:t>
            </w:r>
            <w:proofErr w:type="spellStart"/>
            <w:r w:rsidRPr="00603A70">
              <w:rPr>
                <w:b/>
                <w:bCs/>
                <w:noProof w:val="0"/>
                <w:sz w:val="22"/>
                <w:szCs w:val="22"/>
                <w:lang w:val="en-US" w:eastAsia="ru-RU"/>
              </w:rPr>
              <w:t>aplicativ</w:t>
            </w:r>
            <w:proofErr w:type="spellEnd"/>
          </w:p>
        </w:tc>
        <w:tc>
          <w:tcPr>
            <w:tcW w:w="4254" w:type="dxa"/>
            <w:gridSpan w:val="5"/>
            <w:tcBorders>
              <w:top w:val="single" w:sz="4" w:space="0" w:color="auto"/>
              <w:bottom w:val="single" w:sz="4" w:space="0" w:color="auto"/>
            </w:tcBorders>
          </w:tcPr>
          <w:p w14:paraId="21B0E7C6"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Hidroizolarea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peretilor</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pardosel</w:t>
            </w:r>
            <w:proofErr w:type="spellEnd"/>
            <w:r w:rsidRPr="00603A70">
              <w:rPr>
                <w:b/>
                <w:bCs/>
                <w:noProof w:val="0"/>
                <w:sz w:val="22"/>
                <w:szCs w:val="22"/>
                <w:lang w:val="en-US" w:eastAsia="ru-RU"/>
              </w:rPr>
              <w:t xml:space="preserve">  cu</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emulsie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bitum</w:t>
            </w:r>
            <w:proofErr w:type="spellEnd"/>
            <w:r w:rsidRPr="00603A70">
              <w:rPr>
                <w:b/>
                <w:bCs/>
                <w:noProof w:val="0"/>
                <w:sz w:val="22"/>
                <w:szCs w:val="22"/>
                <w:lang w:val="en-US" w:eastAsia="ru-RU"/>
              </w:rPr>
              <w:t xml:space="preserve">-latex </w:t>
            </w:r>
            <w:proofErr w:type="spellStart"/>
            <w:r w:rsidRPr="00603A70">
              <w:rPr>
                <w:b/>
                <w:bCs/>
                <w:noProof w:val="0"/>
                <w:sz w:val="22"/>
                <w:szCs w:val="22"/>
                <w:lang w:val="en-US" w:eastAsia="ru-RU"/>
              </w:rPr>
              <w:t>prin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metoda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deperiata</w:t>
            </w:r>
            <w:proofErr w:type="spellEnd"/>
            <w:r w:rsidRPr="00603A70">
              <w:rPr>
                <w:b/>
                <w:bCs/>
                <w:noProof w:val="0"/>
                <w:sz w:val="22"/>
                <w:szCs w:val="22"/>
                <w:lang w:val="en-US" w:eastAsia="ru-RU"/>
              </w:rPr>
              <w:t xml:space="preserve"> : </w:t>
            </w:r>
            <w:proofErr w:type="spellStart"/>
            <w:r w:rsidRPr="00603A70">
              <w:rPr>
                <w:b/>
                <w:bCs/>
                <w:noProof w:val="0"/>
                <w:sz w:val="22"/>
                <w:szCs w:val="22"/>
                <w:lang w:val="en-US" w:eastAsia="ru-RU"/>
              </w:rPr>
              <w:t>suprafete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orizontale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4mm  tip </w:t>
            </w:r>
            <w:proofErr w:type="spellStart"/>
            <w:r w:rsidRPr="00603A70">
              <w:rPr>
                <w:b/>
                <w:bCs/>
                <w:noProof w:val="0"/>
                <w:sz w:val="22"/>
                <w:szCs w:val="22"/>
                <w:lang w:val="en-US" w:eastAsia="ru-RU"/>
              </w:rPr>
              <w:t>Hiodrostop</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similare</w:t>
            </w:r>
            <w:proofErr w:type="spellEnd"/>
            <w:r w:rsidRPr="00603A70">
              <w:rPr>
                <w:b/>
                <w:bCs/>
                <w:noProof w:val="0"/>
                <w:sz w:val="22"/>
                <w:szCs w:val="22"/>
                <w:lang w:val="en-US" w:eastAsia="ru-RU"/>
              </w:rPr>
              <w:t xml:space="preserve"> </w:t>
            </w:r>
          </w:p>
          <w:p w14:paraId="1AB8513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C10DDB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1E15649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5C0721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65,30</w:t>
            </w:r>
          </w:p>
          <w:p w14:paraId="32E5742F"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684566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AF1A7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496D7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7134030012200</w:t>
            </w:r>
          </w:p>
        </w:tc>
        <w:tc>
          <w:tcPr>
            <w:tcW w:w="4238" w:type="dxa"/>
            <w:gridSpan w:val="4"/>
            <w:tcBorders>
              <w:top w:val="nil"/>
              <w:bottom w:val="single" w:sz="2" w:space="0" w:color="auto"/>
            </w:tcBorders>
            <w:vAlign w:val="center"/>
          </w:tcPr>
          <w:p w14:paraId="59E6FF6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Izolator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hidrofug</w:t>
            </w:r>
            <w:proofErr w:type="spellEnd"/>
          </w:p>
        </w:tc>
        <w:tc>
          <w:tcPr>
            <w:tcW w:w="998" w:type="dxa"/>
            <w:gridSpan w:val="3"/>
            <w:tcBorders>
              <w:top w:val="nil"/>
              <w:bottom w:val="single" w:sz="2" w:space="0" w:color="auto"/>
            </w:tcBorders>
            <w:vAlign w:val="center"/>
          </w:tcPr>
          <w:p w14:paraId="0DE218D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5E0EAC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0,0870</w:t>
            </w:r>
          </w:p>
        </w:tc>
        <w:tc>
          <w:tcPr>
            <w:tcW w:w="1405" w:type="dxa"/>
            <w:gridSpan w:val="2"/>
            <w:tcBorders>
              <w:top w:val="nil"/>
              <w:bottom w:val="single" w:sz="2" w:space="0" w:color="auto"/>
            </w:tcBorders>
            <w:vAlign w:val="center"/>
          </w:tcPr>
          <w:p w14:paraId="109C480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5,68</w:t>
            </w:r>
          </w:p>
        </w:tc>
      </w:tr>
      <w:tr w:rsidR="00603A70" w:rsidRPr="00603A70" w14:paraId="5C109C6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2FAF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D93B2B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2413317000004</w:t>
            </w:r>
          </w:p>
        </w:tc>
        <w:tc>
          <w:tcPr>
            <w:tcW w:w="4238" w:type="dxa"/>
            <w:gridSpan w:val="4"/>
            <w:tcBorders>
              <w:top w:val="nil"/>
              <w:bottom w:val="single" w:sz="2" w:space="0" w:color="auto"/>
            </w:tcBorders>
            <w:vAlign w:val="center"/>
          </w:tcPr>
          <w:p w14:paraId="063D266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Emulsie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bitum</w:t>
            </w:r>
            <w:proofErr w:type="spellEnd"/>
            <w:r w:rsidRPr="00603A70">
              <w:rPr>
                <w:noProof w:val="0"/>
                <w:sz w:val="16"/>
                <w:szCs w:val="16"/>
                <w:lang w:val="en-US" w:eastAsia="ru-RU"/>
              </w:rPr>
              <w:t>-latex "FLEXIGUM"</w:t>
            </w:r>
          </w:p>
        </w:tc>
        <w:tc>
          <w:tcPr>
            <w:tcW w:w="998" w:type="dxa"/>
            <w:gridSpan w:val="3"/>
            <w:tcBorders>
              <w:top w:val="nil"/>
              <w:bottom w:val="single" w:sz="2" w:space="0" w:color="auto"/>
            </w:tcBorders>
            <w:vAlign w:val="center"/>
          </w:tcPr>
          <w:p w14:paraId="72F5F44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0AA66D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7,0000</w:t>
            </w:r>
          </w:p>
        </w:tc>
        <w:tc>
          <w:tcPr>
            <w:tcW w:w="1405" w:type="dxa"/>
            <w:gridSpan w:val="2"/>
            <w:tcBorders>
              <w:top w:val="nil"/>
              <w:bottom w:val="single" w:sz="2" w:space="0" w:color="auto"/>
            </w:tcBorders>
            <w:vAlign w:val="center"/>
          </w:tcPr>
          <w:p w14:paraId="0437645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461,67</w:t>
            </w:r>
          </w:p>
        </w:tc>
      </w:tr>
      <w:tr w:rsidR="00603A70" w:rsidRPr="00603A70" w14:paraId="6955098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4D8DA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406F9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2413317000005</w:t>
            </w:r>
          </w:p>
        </w:tc>
        <w:tc>
          <w:tcPr>
            <w:tcW w:w="4238" w:type="dxa"/>
            <w:gridSpan w:val="4"/>
            <w:tcBorders>
              <w:top w:val="nil"/>
              <w:bottom w:val="single" w:sz="2" w:space="0" w:color="auto"/>
            </w:tcBorders>
            <w:vAlign w:val="center"/>
          </w:tcPr>
          <w:p w14:paraId="79062D4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Emulsie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bitum</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hidroizolare</w:t>
            </w:r>
            <w:proofErr w:type="spellEnd"/>
          </w:p>
        </w:tc>
        <w:tc>
          <w:tcPr>
            <w:tcW w:w="998" w:type="dxa"/>
            <w:gridSpan w:val="3"/>
            <w:tcBorders>
              <w:top w:val="nil"/>
              <w:bottom w:val="single" w:sz="2" w:space="0" w:color="auto"/>
            </w:tcBorders>
            <w:vAlign w:val="center"/>
          </w:tcPr>
          <w:p w14:paraId="7D04D25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D05444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0,4500</w:t>
            </w:r>
          </w:p>
        </w:tc>
        <w:tc>
          <w:tcPr>
            <w:tcW w:w="1405" w:type="dxa"/>
            <w:gridSpan w:val="2"/>
            <w:tcBorders>
              <w:top w:val="nil"/>
              <w:bottom w:val="single" w:sz="2" w:space="0" w:color="auto"/>
            </w:tcBorders>
            <w:vAlign w:val="center"/>
          </w:tcPr>
          <w:p w14:paraId="0E18D2A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29,68</w:t>
            </w:r>
          </w:p>
        </w:tc>
      </w:tr>
      <w:tr w:rsidR="00603A70" w:rsidRPr="00603A70" w14:paraId="443FC3D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5AA1B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5FA82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2523156720055</w:t>
            </w:r>
          </w:p>
        </w:tc>
        <w:tc>
          <w:tcPr>
            <w:tcW w:w="4238" w:type="dxa"/>
            <w:gridSpan w:val="4"/>
            <w:tcBorders>
              <w:top w:val="nil"/>
              <w:bottom w:val="single" w:sz="2" w:space="0" w:color="auto"/>
            </w:tcBorders>
            <w:vAlign w:val="center"/>
          </w:tcPr>
          <w:p w14:paraId="26734212"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Tesatura</w:t>
            </w:r>
            <w:proofErr w:type="spellEnd"/>
            <w:r w:rsidRPr="00603A70">
              <w:rPr>
                <w:noProof w:val="0"/>
                <w:sz w:val="16"/>
                <w:szCs w:val="16"/>
                <w:lang w:val="en-US" w:eastAsia="ru-RU"/>
              </w:rPr>
              <w:t xml:space="preserve">  de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densitatea</w:t>
            </w:r>
            <w:proofErr w:type="spellEnd"/>
            <w:r w:rsidRPr="00603A70">
              <w:rPr>
                <w:noProof w:val="0"/>
                <w:sz w:val="16"/>
                <w:szCs w:val="16"/>
                <w:lang w:val="en-US" w:eastAsia="ru-RU"/>
              </w:rPr>
              <w:t xml:space="preserve"> 160-200 gr/m2</w:t>
            </w:r>
          </w:p>
        </w:tc>
        <w:tc>
          <w:tcPr>
            <w:tcW w:w="998" w:type="dxa"/>
            <w:gridSpan w:val="3"/>
            <w:tcBorders>
              <w:top w:val="nil"/>
              <w:bottom w:val="single" w:sz="2" w:space="0" w:color="auto"/>
            </w:tcBorders>
            <w:vAlign w:val="center"/>
          </w:tcPr>
          <w:p w14:paraId="2EBA7A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m2</w:t>
            </w:r>
          </w:p>
        </w:tc>
        <w:tc>
          <w:tcPr>
            <w:tcW w:w="1106" w:type="dxa"/>
            <w:gridSpan w:val="3"/>
            <w:tcBorders>
              <w:top w:val="nil"/>
              <w:bottom w:val="single" w:sz="2" w:space="0" w:color="auto"/>
            </w:tcBorders>
            <w:vAlign w:val="center"/>
          </w:tcPr>
          <w:p w14:paraId="43019D1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1,1000</w:t>
            </w:r>
          </w:p>
        </w:tc>
        <w:tc>
          <w:tcPr>
            <w:tcW w:w="1405" w:type="dxa"/>
            <w:gridSpan w:val="2"/>
            <w:tcBorders>
              <w:top w:val="nil"/>
              <w:bottom w:val="single" w:sz="2" w:space="0" w:color="auto"/>
            </w:tcBorders>
            <w:vAlign w:val="center"/>
          </w:tcPr>
          <w:p w14:paraId="2FF4251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72,55</w:t>
            </w:r>
          </w:p>
        </w:tc>
      </w:tr>
      <w:tr w:rsidR="00603A70" w:rsidRPr="00603A70" w14:paraId="554C8ED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9CD5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356D36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2952270003003</w:t>
            </w:r>
          </w:p>
        </w:tc>
        <w:tc>
          <w:tcPr>
            <w:tcW w:w="4238" w:type="dxa"/>
            <w:gridSpan w:val="4"/>
            <w:tcBorders>
              <w:top w:val="nil"/>
              <w:bottom w:val="single" w:sz="2" w:space="0" w:color="auto"/>
            </w:tcBorders>
            <w:vAlign w:val="center"/>
          </w:tcPr>
          <w:p w14:paraId="64F8DF9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pulverizare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fara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aer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puterea</w:t>
            </w:r>
            <w:proofErr w:type="spellEnd"/>
            <w:r w:rsidRPr="00603A70">
              <w:rPr>
                <w:noProof w:val="0"/>
                <w:sz w:val="16"/>
                <w:szCs w:val="16"/>
                <w:lang w:val="en-US" w:eastAsia="ru-RU"/>
              </w:rPr>
              <w:t xml:space="preserve"> 9 </w:t>
            </w:r>
            <w:proofErr w:type="spellStart"/>
            <w:r w:rsidRPr="00603A70">
              <w:rPr>
                <w:noProof w:val="0"/>
                <w:sz w:val="16"/>
                <w:szCs w:val="16"/>
                <w:lang w:val="en-US" w:eastAsia="ru-RU"/>
              </w:rPr>
              <w:t>kwt</w:t>
            </w:r>
            <w:proofErr w:type="spellEnd"/>
          </w:p>
        </w:tc>
        <w:tc>
          <w:tcPr>
            <w:tcW w:w="998" w:type="dxa"/>
            <w:gridSpan w:val="3"/>
            <w:tcBorders>
              <w:top w:val="nil"/>
              <w:bottom w:val="single" w:sz="2" w:space="0" w:color="auto"/>
            </w:tcBorders>
            <w:vAlign w:val="center"/>
          </w:tcPr>
          <w:p w14:paraId="3AA7C26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0DAF6D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0,0227</w:t>
            </w:r>
          </w:p>
        </w:tc>
        <w:tc>
          <w:tcPr>
            <w:tcW w:w="1405" w:type="dxa"/>
            <w:gridSpan w:val="2"/>
            <w:tcBorders>
              <w:top w:val="nil"/>
              <w:bottom w:val="single" w:sz="2" w:space="0" w:color="auto"/>
              <w:right w:val="single" w:sz="4" w:space="0" w:color="auto"/>
            </w:tcBorders>
            <w:vAlign w:val="center"/>
          </w:tcPr>
          <w:p w14:paraId="7B3C59C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1,48</w:t>
            </w:r>
          </w:p>
        </w:tc>
      </w:tr>
      <w:tr w:rsidR="00603A70" w:rsidRPr="00603A70" w14:paraId="7EA4D68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1AC6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20F7F0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28752774100000</w:t>
            </w:r>
          </w:p>
        </w:tc>
        <w:tc>
          <w:tcPr>
            <w:tcW w:w="4238" w:type="dxa"/>
            <w:gridSpan w:val="4"/>
            <w:tcBorders>
              <w:top w:val="nil"/>
              <w:bottom w:val="single" w:sz="2" w:space="0" w:color="auto"/>
            </w:tcBorders>
            <w:vAlign w:val="center"/>
          </w:tcPr>
          <w:p w14:paraId="6789DFF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Compresor</w:t>
            </w:r>
            <w:proofErr w:type="spellEnd"/>
            <w:r w:rsidRPr="00603A70">
              <w:rPr>
                <w:noProof w:val="0"/>
                <w:sz w:val="16"/>
                <w:szCs w:val="16"/>
                <w:lang w:val="en-US" w:eastAsia="ru-RU"/>
              </w:rPr>
              <w:t xml:space="preserve"> 5m3/min</w:t>
            </w:r>
          </w:p>
        </w:tc>
        <w:tc>
          <w:tcPr>
            <w:tcW w:w="998" w:type="dxa"/>
            <w:gridSpan w:val="3"/>
            <w:tcBorders>
              <w:top w:val="nil"/>
              <w:bottom w:val="single" w:sz="2" w:space="0" w:color="auto"/>
            </w:tcBorders>
            <w:vAlign w:val="center"/>
          </w:tcPr>
          <w:p w14:paraId="2F6253E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6A38EBA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0,0041</w:t>
            </w:r>
          </w:p>
        </w:tc>
        <w:tc>
          <w:tcPr>
            <w:tcW w:w="1405" w:type="dxa"/>
            <w:gridSpan w:val="2"/>
            <w:tcBorders>
              <w:top w:val="nil"/>
              <w:bottom w:val="single" w:sz="2" w:space="0" w:color="auto"/>
              <w:right w:val="single" w:sz="4" w:space="0" w:color="auto"/>
            </w:tcBorders>
            <w:vAlign w:val="center"/>
          </w:tcPr>
          <w:p w14:paraId="24B63F3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0,27</w:t>
            </w:r>
          </w:p>
        </w:tc>
      </w:tr>
      <w:tr w:rsidR="00603A70" w:rsidRPr="00603A70" w14:paraId="4F23B8F7"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C620C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34</w:t>
            </w:r>
          </w:p>
        </w:tc>
        <w:tc>
          <w:tcPr>
            <w:tcW w:w="1366" w:type="dxa"/>
            <w:gridSpan w:val="3"/>
            <w:tcBorders>
              <w:top w:val="single" w:sz="4" w:space="0" w:color="auto"/>
              <w:bottom w:val="single" w:sz="4" w:space="0" w:color="auto"/>
            </w:tcBorders>
            <w:vAlign w:val="center"/>
          </w:tcPr>
          <w:p w14:paraId="0FE44D5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CG01A1 k=4</w:t>
            </w:r>
          </w:p>
        </w:tc>
        <w:tc>
          <w:tcPr>
            <w:tcW w:w="4254" w:type="dxa"/>
            <w:gridSpan w:val="5"/>
            <w:tcBorders>
              <w:top w:val="single" w:sz="4" w:space="0" w:color="auto"/>
              <w:bottom w:val="single" w:sz="4" w:space="0" w:color="auto"/>
            </w:tcBorders>
          </w:tcPr>
          <w:p w14:paraId="447783F4"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Strat </w:t>
            </w:r>
            <w:proofErr w:type="spellStart"/>
            <w:r w:rsidRPr="00603A70">
              <w:rPr>
                <w:b/>
                <w:bCs/>
                <w:noProof w:val="0"/>
                <w:sz w:val="22"/>
                <w:szCs w:val="22"/>
                <w:lang w:val="en-US" w:eastAsia="ru-RU"/>
              </w:rPr>
              <w:t>suport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pardoseli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w:t>
            </w:r>
            <w:proofErr w:type="spellEnd"/>
            <w:r w:rsidRPr="00603A70">
              <w:rPr>
                <w:b/>
                <w:bCs/>
                <w:noProof w:val="0"/>
                <w:sz w:val="22"/>
                <w:szCs w:val="22"/>
                <w:lang w:val="en-US" w:eastAsia="ru-RU"/>
              </w:rPr>
              <w:t xml:space="preserve"> din mortar din </w:t>
            </w:r>
            <w:proofErr w:type="spellStart"/>
            <w:r w:rsidRPr="00603A70">
              <w:rPr>
                <w:b/>
                <w:bCs/>
                <w:noProof w:val="0"/>
                <w:sz w:val="22"/>
                <w:szCs w:val="22"/>
                <w:lang w:val="en-US" w:eastAsia="ru-RU"/>
              </w:rPr>
              <w:t>ciment</w:t>
            </w:r>
            <w:proofErr w:type="spellEnd"/>
            <w:r w:rsidRPr="00603A70">
              <w:rPr>
                <w:b/>
                <w:bCs/>
                <w:noProof w:val="0"/>
                <w:sz w:val="22"/>
                <w:szCs w:val="22"/>
                <w:lang w:val="en-US" w:eastAsia="ru-RU"/>
              </w:rPr>
              <w:t xml:space="preserve"> M 100-T de 3 cm </w:t>
            </w:r>
            <w:proofErr w:type="spellStart"/>
            <w:r w:rsidRPr="00603A70">
              <w:rPr>
                <w:b/>
                <w:bCs/>
                <w:noProof w:val="0"/>
                <w:sz w:val="22"/>
                <w:szCs w:val="22"/>
                <w:lang w:val="en-US" w:eastAsia="ru-RU"/>
              </w:rPr>
              <w:t>grosime</w:t>
            </w:r>
            <w:proofErr w:type="spellEnd"/>
            <w:r w:rsidRPr="00603A70">
              <w:rPr>
                <w:b/>
                <w:bCs/>
                <w:noProof w:val="0"/>
                <w:sz w:val="22"/>
                <w:szCs w:val="22"/>
                <w:lang w:val="en-US" w:eastAsia="ru-RU"/>
              </w:rPr>
              <w:t xml:space="preserve"> cu fata </w:t>
            </w:r>
            <w:proofErr w:type="spellStart"/>
            <w:r w:rsidRPr="00603A70">
              <w:rPr>
                <w:b/>
                <w:bCs/>
                <w:noProof w:val="0"/>
                <w:sz w:val="22"/>
                <w:szCs w:val="22"/>
                <w:lang w:val="en-US" w:eastAsia="ru-RU"/>
              </w:rPr>
              <w:t>driscuita</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fin.Diferenta</w:t>
            </w:r>
            <w:proofErr w:type="spellEnd"/>
            <w:proofErr w:type="gramEnd"/>
            <w:r w:rsidRPr="00603A70">
              <w:rPr>
                <w:b/>
                <w:bCs/>
                <w:noProof w:val="0"/>
                <w:sz w:val="22"/>
                <w:szCs w:val="22"/>
                <w:lang w:val="en-US" w:eastAsia="ru-RU"/>
              </w:rPr>
              <w:t xml:space="preserve"> in plus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in minus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fiecare</w:t>
            </w:r>
            <w:proofErr w:type="spellEnd"/>
            <w:r w:rsidRPr="00603A70">
              <w:rPr>
                <w:b/>
                <w:bCs/>
                <w:noProof w:val="0"/>
                <w:sz w:val="22"/>
                <w:szCs w:val="22"/>
                <w:lang w:val="en-US" w:eastAsia="ru-RU"/>
              </w:rPr>
              <w:t xml:space="preserve"> 0,5 cm de </w:t>
            </w:r>
            <w:proofErr w:type="spellStart"/>
            <w:r w:rsidRPr="00603A70">
              <w:rPr>
                <w:b/>
                <w:bCs/>
                <w:noProof w:val="0"/>
                <w:sz w:val="22"/>
                <w:szCs w:val="22"/>
                <w:lang w:val="en-US" w:eastAsia="ru-RU"/>
              </w:rPr>
              <w:lastRenderedPageBreak/>
              <w:t>strat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suport</w:t>
            </w:r>
            <w:proofErr w:type="spellEnd"/>
            <w:r w:rsidRPr="00603A70">
              <w:rPr>
                <w:b/>
                <w:bCs/>
                <w:noProof w:val="0"/>
                <w:sz w:val="22"/>
                <w:szCs w:val="22"/>
                <w:lang w:val="en-US" w:eastAsia="ru-RU"/>
              </w:rPr>
              <w:t xml:space="preserve"> din mortar M 100-T,  se </w:t>
            </w:r>
            <w:proofErr w:type="spellStart"/>
            <w:r w:rsidRPr="00603A70">
              <w:rPr>
                <w:b/>
                <w:bCs/>
                <w:noProof w:val="0"/>
                <w:sz w:val="22"/>
                <w:szCs w:val="22"/>
                <w:lang w:val="en-US" w:eastAsia="ru-RU"/>
              </w:rPr>
              <w:t>adauga</w:t>
            </w:r>
            <w:proofErr w:type="spellEnd"/>
          </w:p>
          <w:p w14:paraId="380E0BD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DE84B8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m2</w:t>
            </w:r>
          </w:p>
        </w:tc>
        <w:tc>
          <w:tcPr>
            <w:tcW w:w="1106" w:type="dxa"/>
            <w:gridSpan w:val="3"/>
            <w:tcBorders>
              <w:top w:val="single" w:sz="4" w:space="0" w:color="auto"/>
              <w:bottom w:val="single" w:sz="4" w:space="0" w:color="auto"/>
            </w:tcBorders>
            <w:vAlign w:val="center"/>
          </w:tcPr>
          <w:p w14:paraId="23A59A5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31F96F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61,30</w:t>
            </w:r>
          </w:p>
          <w:p w14:paraId="0DF01A0A"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50A5D5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BB29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C7E78E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7132030012600</w:t>
            </w:r>
          </w:p>
        </w:tc>
        <w:tc>
          <w:tcPr>
            <w:tcW w:w="4238" w:type="dxa"/>
            <w:gridSpan w:val="4"/>
            <w:tcBorders>
              <w:top w:val="nil"/>
              <w:bottom w:val="single" w:sz="2" w:space="0" w:color="auto"/>
            </w:tcBorders>
            <w:vAlign w:val="center"/>
          </w:tcPr>
          <w:p w14:paraId="0AF05AE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Mozaicar</w:t>
            </w:r>
            <w:proofErr w:type="spellEnd"/>
          </w:p>
        </w:tc>
        <w:tc>
          <w:tcPr>
            <w:tcW w:w="998" w:type="dxa"/>
            <w:gridSpan w:val="3"/>
            <w:tcBorders>
              <w:top w:val="nil"/>
              <w:bottom w:val="single" w:sz="2" w:space="0" w:color="auto"/>
            </w:tcBorders>
            <w:vAlign w:val="center"/>
          </w:tcPr>
          <w:p w14:paraId="41DB4F5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57FA22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5C7BD0E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24,52</w:t>
            </w:r>
          </w:p>
        </w:tc>
      </w:tr>
      <w:tr w:rsidR="00603A70" w:rsidRPr="00603A70" w14:paraId="7715148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AB1B7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4493D5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48C2B9F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7164717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56212C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tcBorders>
            <w:vAlign w:val="center"/>
          </w:tcPr>
          <w:p w14:paraId="0E769A9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4,90</w:t>
            </w:r>
          </w:p>
        </w:tc>
      </w:tr>
      <w:tr w:rsidR="00603A70" w:rsidRPr="00603A70" w14:paraId="4A3215F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C0728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7F7756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2651122100402</w:t>
            </w:r>
          </w:p>
        </w:tc>
        <w:tc>
          <w:tcPr>
            <w:tcW w:w="4238" w:type="dxa"/>
            <w:gridSpan w:val="4"/>
            <w:tcBorders>
              <w:top w:val="nil"/>
              <w:bottom w:val="single" w:sz="2" w:space="0" w:color="auto"/>
            </w:tcBorders>
            <w:vAlign w:val="center"/>
          </w:tcPr>
          <w:p w14:paraId="2B5F8C5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metalurgic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M 30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0B98C27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E696B0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2,1500</w:t>
            </w:r>
          </w:p>
        </w:tc>
        <w:tc>
          <w:tcPr>
            <w:tcW w:w="1405" w:type="dxa"/>
            <w:gridSpan w:val="2"/>
            <w:tcBorders>
              <w:top w:val="nil"/>
              <w:bottom w:val="single" w:sz="2" w:space="0" w:color="auto"/>
            </w:tcBorders>
            <w:vAlign w:val="center"/>
          </w:tcPr>
          <w:p w14:paraId="2D3AF76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527,18</w:t>
            </w:r>
          </w:p>
        </w:tc>
      </w:tr>
      <w:tr w:rsidR="00603A70" w:rsidRPr="00603A70" w14:paraId="4D26F24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808B2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4663CE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1421102200513</w:t>
            </w:r>
          </w:p>
        </w:tc>
        <w:tc>
          <w:tcPr>
            <w:tcW w:w="4238" w:type="dxa"/>
            <w:gridSpan w:val="4"/>
            <w:tcBorders>
              <w:top w:val="nil"/>
              <w:bottom w:val="single" w:sz="2" w:space="0" w:color="auto"/>
            </w:tcBorders>
            <w:vAlign w:val="center"/>
          </w:tcPr>
          <w:p w14:paraId="013AD0D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0,0-3,0 mm</w:t>
            </w:r>
          </w:p>
        </w:tc>
        <w:tc>
          <w:tcPr>
            <w:tcW w:w="998" w:type="dxa"/>
            <w:gridSpan w:val="3"/>
            <w:tcBorders>
              <w:top w:val="nil"/>
              <w:bottom w:val="single" w:sz="2" w:space="0" w:color="auto"/>
            </w:tcBorders>
            <w:vAlign w:val="center"/>
          </w:tcPr>
          <w:p w14:paraId="4869C18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1C3275E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0,0070</w:t>
            </w:r>
          </w:p>
        </w:tc>
        <w:tc>
          <w:tcPr>
            <w:tcW w:w="1405" w:type="dxa"/>
            <w:gridSpan w:val="2"/>
            <w:tcBorders>
              <w:top w:val="nil"/>
              <w:bottom w:val="single" w:sz="2" w:space="0" w:color="auto"/>
            </w:tcBorders>
            <w:vAlign w:val="center"/>
          </w:tcPr>
          <w:p w14:paraId="56E292C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1,72</w:t>
            </w:r>
          </w:p>
        </w:tc>
      </w:tr>
      <w:tr w:rsidR="00603A70" w:rsidRPr="00603A70" w14:paraId="5F9376C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28866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FB8C84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5EE821B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0A63104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157330C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0,0020</w:t>
            </w:r>
          </w:p>
        </w:tc>
        <w:tc>
          <w:tcPr>
            <w:tcW w:w="1405" w:type="dxa"/>
            <w:gridSpan w:val="2"/>
            <w:tcBorders>
              <w:top w:val="nil"/>
              <w:bottom w:val="single" w:sz="2" w:space="0" w:color="auto"/>
            </w:tcBorders>
            <w:vAlign w:val="center"/>
          </w:tcPr>
          <w:p w14:paraId="7F223D3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0,49</w:t>
            </w:r>
          </w:p>
        </w:tc>
      </w:tr>
      <w:tr w:rsidR="00603A70" w:rsidRPr="00603A70" w14:paraId="4430656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402CE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4082CE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38AF8B9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418AC20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0342336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0,0030</w:t>
            </w:r>
          </w:p>
        </w:tc>
        <w:tc>
          <w:tcPr>
            <w:tcW w:w="1405" w:type="dxa"/>
            <w:gridSpan w:val="2"/>
            <w:tcBorders>
              <w:top w:val="nil"/>
              <w:bottom w:val="single" w:sz="2" w:space="0" w:color="auto"/>
              <w:right w:val="single" w:sz="4" w:space="0" w:color="auto"/>
            </w:tcBorders>
            <w:vAlign w:val="center"/>
          </w:tcPr>
          <w:p w14:paraId="1DBBAED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0,74</w:t>
            </w:r>
          </w:p>
        </w:tc>
      </w:tr>
      <w:tr w:rsidR="00603A70" w:rsidRPr="00603A70" w14:paraId="7D32C6B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AFCAD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6061F9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2952270003817</w:t>
            </w:r>
          </w:p>
        </w:tc>
        <w:tc>
          <w:tcPr>
            <w:tcW w:w="4238" w:type="dxa"/>
            <w:gridSpan w:val="4"/>
            <w:tcBorders>
              <w:top w:val="nil"/>
              <w:bottom w:val="single" w:sz="2" w:space="0" w:color="auto"/>
            </w:tcBorders>
            <w:vAlign w:val="center"/>
          </w:tcPr>
          <w:p w14:paraId="13F7544E"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mortar de 200 L </w:t>
            </w:r>
            <w:proofErr w:type="spellStart"/>
            <w:r w:rsidRPr="00603A70">
              <w:rPr>
                <w:noProof w:val="0"/>
                <w:sz w:val="16"/>
                <w:szCs w:val="16"/>
                <w:lang w:val="en-US" w:eastAsia="ru-RU"/>
              </w:rPr>
              <w:t>actionat</w:t>
            </w:r>
            <w:proofErr w:type="spellEnd"/>
            <w:r w:rsidRPr="00603A70">
              <w:rPr>
                <w:noProof w:val="0"/>
                <w:sz w:val="16"/>
                <w:szCs w:val="16"/>
                <w:lang w:val="en-US" w:eastAsia="ru-RU"/>
              </w:rPr>
              <w:t xml:space="preserve"> electric</w:t>
            </w:r>
          </w:p>
        </w:tc>
        <w:tc>
          <w:tcPr>
            <w:tcW w:w="998" w:type="dxa"/>
            <w:gridSpan w:val="3"/>
            <w:tcBorders>
              <w:top w:val="nil"/>
              <w:bottom w:val="single" w:sz="2" w:space="0" w:color="auto"/>
            </w:tcBorders>
            <w:vAlign w:val="center"/>
          </w:tcPr>
          <w:p w14:paraId="1269E36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03454FD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0,0015</w:t>
            </w:r>
          </w:p>
        </w:tc>
        <w:tc>
          <w:tcPr>
            <w:tcW w:w="1405" w:type="dxa"/>
            <w:gridSpan w:val="2"/>
            <w:tcBorders>
              <w:top w:val="nil"/>
              <w:bottom w:val="single" w:sz="2" w:space="0" w:color="auto"/>
              <w:right w:val="single" w:sz="4" w:space="0" w:color="auto"/>
            </w:tcBorders>
            <w:vAlign w:val="center"/>
          </w:tcPr>
          <w:p w14:paraId="1515B7A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0,37</w:t>
            </w:r>
          </w:p>
        </w:tc>
      </w:tr>
      <w:tr w:rsidR="00603A70" w:rsidRPr="00603A70" w14:paraId="123295BD"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FDB3B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35</w:t>
            </w:r>
          </w:p>
        </w:tc>
        <w:tc>
          <w:tcPr>
            <w:tcW w:w="1366" w:type="dxa"/>
            <w:gridSpan w:val="3"/>
            <w:tcBorders>
              <w:top w:val="single" w:sz="4" w:space="0" w:color="auto"/>
              <w:bottom w:val="single" w:sz="4" w:space="0" w:color="auto"/>
            </w:tcBorders>
            <w:vAlign w:val="center"/>
          </w:tcPr>
          <w:p w14:paraId="62E55D7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CG47C</w:t>
            </w:r>
          </w:p>
        </w:tc>
        <w:tc>
          <w:tcPr>
            <w:tcW w:w="4254" w:type="dxa"/>
            <w:gridSpan w:val="5"/>
            <w:tcBorders>
              <w:top w:val="single" w:sz="4" w:space="0" w:color="auto"/>
              <w:bottom w:val="single" w:sz="4" w:space="0" w:color="auto"/>
            </w:tcBorders>
          </w:tcPr>
          <w:p w14:paraId="143F3EC1"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Pardoseli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placi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gresie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ceramica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stratul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suport</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adezivi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amestec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uscat</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dimensiuni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placi</w:t>
            </w:r>
            <w:proofErr w:type="spellEnd"/>
            <w:proofErr w:type="gramEnd"/>
            <w:r w:rsidRPr="00603A70">
              <w:rPr>
                <w:b/>
                <w:bCs/>
                <w:noProof w:val="0"/>
                <w:sz w:val="22"/>
                <w:szCs w:val="22"/>
                <w:lang w:val="en-US" w:eastAsia="ru-RU"/>
              </w:rPr>
              <w:t>: pina la 300 x 300 mm</w:t>
            </w:r>
          </w:p>
          <w:p w14:paraId="59571F25"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E52AEA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4502F8D6"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E10FE3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61,30</w:t>
            </w:r>
          </w:p>
          <w:p w14:paraId="0CF4461E"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4E30A3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A726E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C8C9BC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7132030012600</w:t>
            </w:r>
          </w:p>
        </w:tc>
        <w:tc>
          <w:tcPr>
            <w:tcW w:w="4238" w:type="dxa"/>
            <w:gridSpan w:val="4"/>
            <w:tcBorders>
              <w:top w:val="nil"/>
              <w:bottom w:val="single" w:sz="2" w:space="0" w:color="auto"/>
            </w:tcBorders>
            <w:vAlign w:val="center"/>
          </w:tcPr>
          <w:p w14:paraId="1940E0A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Mozaicar</w:t>
            </w:r>
            <w:proofErr w:type="spellEnd"/>
          </w:p>
        </w:tc>
        <w:tc>
          <w:tcPr>
            <w:tcW w:w="998" w:type="dxa"/>
            <w:gridSpan w:val="3"/>
            <w:tcBorders>
              <w:top w:val="nil"/>
              <w:bottom w:val="single" w:sz="2" w:space="0" w:color="auto"/>
            </w:tcBorders>
            <w:vAlign w:val="center"/>
          </w:tcPr>
          <w:p w14:paraId="68F866A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C87D12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1,1800</w:t>
            </w:r>
          </w:p>
        </w:tc>
        <w:tc>
          <w:tcPr>
            <w:tcW w:w="1405" w:type="dxa"/>
            <w:gridSpan w:val="2"/>
            <w:tcBorders>
              <w:top w:val="nil"/>
              <w:bottom w:val="single" w:sz="2" w:space="0" w:color="auto"/>
            </w:tcBorders>
            <w:vAlign w:val="center"/>
          </w:tcPr>
          <w:p w14:paraId="21701B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72,33</w:t>
            </w:r>
          </w:p>
        </w:tc>
      </w:tr>
      <w:tr w:rsidR="00603A70" w:rsidRPr="00603A70" w14:paraId="617ED7E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0B298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844380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2661112800700</w:t>
            </w:r>
          </w:p>
        </w:tc>
        <w:tc>
          <w:tcPr>
            <w:tcW w:w="4238" w:type="dxa"/>
            <w:gridSpan w:val="4"/>
            <w:tcBorders>
              <w:top w:val="nil"/>
              <w:bottom w:val="single" w:sz="2" w:space="0" w:color="auto"/>
            </w:tcBorders>
            <w:vAlign w:val="center"/>
          </w:tcPr>
          <w:p w14:paraId="7C26D35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Placi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piscoturi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gresie</w:t>
            </w:r>
            <w:proofErr w:type="spellEnd"/>
          </w:p>
        </w:tc>
        <w:tc>
          <w:tcPr>
            <w:tcW w:w="998" w:type="dxa"/>
            <w:gridSpan w:val="3"/>
            <w:tcBorders>
              <w:top w:val="nil"/>
              <w:bottom w:val="single" w:sz="2" w:space="0" w:color="auto"/>
            </w:tcBorders>
            <w:vAlign w:val="center"/>
          </w:tcPr>
          <w:p w14:paraId="7886862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m2</w:t>
            </w:r>
          </w:p>
        </w:tc>
        <w:tc>
          <w:tcPr>
            <w:tcW w:w="1106" w:type="dxa"/>
            <w:gridSpan w:val="3"/>
            <w:tcBorders>
              <w:top w:val="nil"/>
              <w:bottom w:val="single" w:sz="2" w:space="0" w:color="auto"/>
            </w:tcBorders>
            <w:vAlign w:val="center"/>
          </w:tcPr>
          <w:p w14:paraId="5BD6309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1,0300</w:t>
            </w:r>
          </w:p>
        </w:tc>
        <w:tc>
          <w:tcPr>
            <w:tcW w:w="1405" w:type="dxa"/>
            <w:gridSpan w:val="2"/>
            <w:tcBorders>
              <w:top w:val="nil"/>
              <w:bottom w:val="single" w:sz="2" w:space="0" w:color="auto"/>
            </w:tcBorders>
            <w:vAlign w:val="center"/>
          </w:tcPr>
          <w:p w14:paraId="431396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63,77</w:t>
            </w:r>
          </w:p>
        </w:tc>
      </w:tr>
      <w:tr w:rsidR="00603A70" w:rsidRPr="00603A70" w14:paraId="5891F6F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2E4A0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CDAF1D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2664102102013</w:t>
            </w:r>
          </w:p>
        </w:tc>
        <w:tc>
          <w:tcPr>
            <w:tcW w:w="4238" w:type="dxa"/>
            <w:gridSpan w:val="4"/>
            <w:tcBorders>
              <w:top w:val="nil"/>
              <w:bottom w:val="single" w:sz="2" w:space="0" w:color="auto"/>
            </w:tcBorders>
            <w:vAlign w:val="center"/>
          </w:tcPr>
          <w:p w14:paraId="367BC1C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Adeziv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proofErr w:type="gramStart"/>
            <w:r w:rsidRPr="00603A70">
              <w:rPr>
                <w:noProof w:val="0"/>
                <w:sz w:val="16"/>
                <w:szCs w:val="16"/>
                <w:lang w:val="en-US" w:eastAsia="ru-RU"/>
              </w:rPr>
              <w:t>placaj</w:t>
            </w:r>
            <w:proofErr w:type="spellEnd"/>
            <w:r w:rsidRPr="00603A70">
              <w:rPr>
                <w:noProof w:val="0"/>
                <w:sz w:val="16"/>
                <w:szCs w:val="16"/>
                <w:lang w:val="en-US" w:eastAsia="ru-RU"/>
              </w:rPr>
              <w:t xml:space="preserve">  (</w:t>
            </w:r>
            <w:proofErr w:type="spellStart"/>
            <w:proofErr w:type="gramEnd"/>
            <w:r w:rsidRPr="00603A70">
              <w:rPr>
                <w:noProof w:val="0"/>
                <w:sz w:val="16"/>
                <w:szCs w:val="16"/>
                <w:lang w:val="en-US" w:eastAsia="ru-RU"/>
              </w:rPr>
              <w:t>amestec</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44C4F95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539EF5A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4,7000</w:t>
            </w:r>
          </w:p>
        </w:tc>
        <w:tc>
          <w:tcPr>
            <w:tcW w:w="1405" w:type="dxa"/>
            <w:gridSpan w:val="2"/>
            <w:tcBorders>
              <w:top w:val="nil"/>
              <w:bottom w:val="single" w:sz="2" w:space="0" w:color="auto"/>
            </w:tcBorders>
            <w:vAlign w:val="center"/>
          </w:tcPr>
          <w:p w14:paraId="14428FC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290,99</w:t>
            </w:r>
          </w:p>
        </w:tc>
      </w:tr>
      <w:tr w:rsidR="00603A70" w:rsidRPr="00603A70" w14:paraId="714EA8F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BD4F3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39565E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24302261000001</w:t>
            </w:r>
          </w:p>
        </w:tc>
        <w:tc>
          <w:tcPr>
            <w:tcW w:w="4238" w:type="dxa"/>
            <w:gridSpan w:val="4"/>
            <w:tcBorders>
              <w:top w:val="nil"/>
              <w:bottom w:val="single" w:sz="2" w:space="0" w:color="auto"/>
            </w:tcBorders>
            <w:vAlign w:val="center"/>
          </w:tcPr>
          <w:p w14:paraId="7573E05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Fuga</w:t>
            </w:r>
          </w:p>
        </w:tc>
        <w:tc>
          <w:tcPr>
            <w:tcW w:w="998" w:type="dxa"/>
            <w:gridSpan w:val="3"/>
            <w:tcBorders>
              <w:top w:val="nil"/>
              <w:bottom w:val="single" w:sz="2" w:space="0" w:color="auto"/>
            </w:tcBorders>
            <w:vAlign w:val="center"/>
          </w:tcPr>
          <w:p w14:paraId="7971EF4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2F62F5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0,4600</w:t>
            </w:r>
          </w:p>
        </w:tc>
        <w:tc>
          <w:tcPr>
            <w:tcW w:w="1405" w:type="dxa"/>
            <w:gridSpan w:val="2"/>
            <w:tcBorders>
              <w:top w:val="nil"/>
              <w:bottom w:val="single" w:sz="2" w:space="0" w:color="auto"/>
            </w:tcBorders>
            <w:vAlign w:val="center"/>
          </w:tcPr>
          <w:p w14:paraId="5982283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28,48</w:t>
            </w:r>
          </w:p>
        </w:tc>
      </w:tr>
      <w:tr w:rsidR="00603A70" w:rsidRPr="00603A70" w14:paraId="1D5D98A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5E34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9DCEDE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2010237318700</w:t>
            </w:r>
          </w:p>
        </w:tc>
        <w:tc>
          <w:tcPr>
            <w:tcW w:w="4238" w:type="dxa"/>
            <w:gridSpan w:val="4"/>
            <w:tcBorders>
              <w:top w:val="nil"/>
              <w:bottom w:val="single" w:sz="2" w:space="0" w:color="auto"/>
            </w:tcBorders>
            <w:vAlign w:val="center"/>
          </w:tcPr>
          <w:p w14:paraId="5B9F083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Distantieri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rost</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7F0BDFC7"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594CA6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20,0000</w:t>
            </w:r>
          </w:p>
        </w:tc>
        <w:tc>
          <w:tcPr>
            <w:tcW w:w="1405" w:type="dxa"/>
            <w:gridSpan w:val="2"/>
            <w:tcBorders>
              <w:top w:val="nil"/>
              <w:bottom w:val="single" w:sz="2" w:space="0" w:color="auto"/>
            </w:tcBorders>
            <w:vAlign w:val="center"/>
          </w:tcPr>
          <w:p w14:paraId="3825CE0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1 238,26</w:t>
            </w:r>
          </w:p>
        </w:tc>
      </w:tr>
      <w:tr w:rsidR="00603A70" w:rsidRPr="00603A70" w14:paraId="368DAB2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B5AAF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66C81F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4100126202818</w:t>
            </w:r>
          </w:p>
        </w:tc>
        <w:tc>
          <w:tcPr>
            <w:tcW w:w="4238" w:type="dxa"/>
            <w:gridSpan w:val="4"/>
            <w:tcBorders>
              <w:top w:val="nil"/>
              <w:bottom w:val="single" w:sz="2" w:space="0" w:color="auto"/>
            </w:tcBorders>
            <w:vAlign w:val="center"/>
          </w:tcPr>
          <w:p w14:paraId="5BC308C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Apa</w:t>
            </w:r>
          </w:p>
        </w:tc>
        <w:tc>
          <w:tcPr>
            <w:tcW w:w="998" w:type="dxa"/>
            <w:gridSpan w:val="3"/>
            <w:tcBorders>
              <w:top w:val="nil"/>
              <w:bottom w:val="single" w:sz="2" w:space="0" w:color="auto"/>
            </w:tcBorders>
            <w:vAlign w:val="center"/>
          </w:tcPr>
          <w:p w14:paraId="64353D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698CA95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0,0020</w:t>
            </w:r>
          </w:p>
        </w:tc>
        <w:tc>
          <w:tcPr>
            <w:tcW w:w="1405" w:type="dxa"/>
            <w:gridSpan w:val="2"/>
            <w:tcBorders>
              <w:top w:val="nil"/>
              <w:bottom w:val="single" w:sz="2" w:space="0" w:color="auto"/>
            </w:tcBorders>
            <w:vAlign w:val="center"/>
          </w:tcPr>
          <w:p w14:paraId="544A042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0,12</w:t>
            </w:r>
          </w:p>
        </w:tc>
      </w:tr>
      <w:tr w:rsidR="00603A70" w:rsidRPr="00603A70" w14:paraId="2E88F70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EAC07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FE781C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3F69BD2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568B4F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964682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0,0014</w:t>
            </w:r>
          </w:p>
        </w:tc>
        <w:tc>
          <w:tcPr>
            <w:tcW w:w="1405" w:type="dxa"/>
            <w:gridSpan w:val="2"/>
            <w:tcBorders>
              <w:top w:val="nil"/>
              <w:bottom w:val="single" w:sz="2" w:space="0" w:color="auto"/>
              <w:right w:val="single" w:sz="4" w:space="0" w:color="auto"/>
            </w:tcBorders>
            <w:vAlign w:val="center"/>
          </w:tcPr>
          <w:p w14:paraId="5BFDB15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0,09</w:t>
            </w:r>
          </w:p>
        </w:tc>
      </w:tr>
      <w:tr w:rsidR="00603A70" w:rsidRPr="00603A70" w14:paraId="633CE9B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7A7A2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0ACE82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2952270003820</w:t>
            </w:r>
          </w:p>
        </w:tc>
        <w:tc>
          <w:tcPr>
            <w:tcW w:w="4238" w:type="dxa"/>
            <w:gridSpan w:val="4"/>
            <w:tcBorders>
              <w:top w:val="nil"/>
              <w:bottom w:val="single" w:sz="2" w:space="0" w:color="auto"/>
            </w:tcBorders>
            <w:vAlign w:val="center"/>
          </w:tcPr>
          <w:p w14:paraId="5452428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mobil</w:t>
            </w:r>
            <w:proofErr w:type="spellEnd"/>
            <w:r w:rsidRPr="00603A70">
              <w:rPr>
                <w:noProof w:val="0"/>
                <w:sz w:val="16"/>
                <w:szCs w:val="16"/>
                <w:lang w:val="en-US" w:eastAsia="ru-RU"/>
              </w:rPr>
              <w:t>, electric</w:t>
            </w:r>
          </w:p>
        </w:tc>
        <w:tc>
          <w:tcPr>
            <w:tcW w:w="998" w:type="dxa"/>
            <w:gridSpan w:val="3"/>
            <w:tcBorders>
              <w:top w:val="nil"/>
              <w:bottom w:val="single" w:sz="2" w:space="0" w:color="auto"/>
            </w:tcBorders>
            <w:vAlign w:val="center"/>
          </w:tcPr>
          <w:p w14:paraId="72CE4D1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6F71543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0,0125</w:t>
            </w:r>
          </w:p>
        </w:tc>
        <w:tc>
          <w:tcPr>
            <w:tcW w:w="1405" w:type="dxa"/>
            <w:gridSpan w:val="2"/>
            <w:tcBorders>
              <w:top w:val="nil"/>
              <w:bottom w:val="single" w:sz="2" w:space="0" w:color="auto"/>
              <w:right w:val="single" w:sz="4" w:space="0" w:color="auto"/>
            </w:tcBorders>
            <w:vAlign w:val="center"/>
          </w:tcPr>
          <w:p w14:paraId="69B86D1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0,77</w:t>
            </w:r>
          </w:p>
        </w:tc>
      </w:tr>
      <w:tr w:rsidR="00603A70" w:rsidRPr="00603A70" w14:paraId="313F7E9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FB2D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ADD421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2952240005106</w:t>
            </w:r>
          </w:p>
        </w:tc>
        <w:tc>
          <w:tcPr>
            <w:tcW w:w="4238" w:type="dxa"/>
            <w:gridSpan w:val="4"/>
            <w:tcBorders>
              <w:top w:val="nil"/>
              <w:bottom w:val="single" w:sz="2" w:space="0" w:color="auto"/>
            </w:tcBorders>
            <w:vAlign w:val="center"/>
          </w:tcPr>
          <w:p w14:paraId="253C5D18"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Aspirator industrial</w:t>
            </w:r>
          </w:p>
        </w:tc>
        <w:tc>
          <w:tcPr>
            <w:tcW w:w="998" w:type="dxa"/>
            <w:gridSpan w:val="3"/>
            <w:tcBorders>
              <w:top w:val="nil"/>
              <w:bottom w:val="single" w:sz="2" w:space="0" w:color="auto"/>
            </w:tcBorders>
            <w:vAlign w:val="center"/>
          </w:tcPr>
          <w:p w14:paraId="17CC302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0F60C24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0,0630</w:t>
            </w:r>
          </w:p>
        </w:tc>
        <w:tc>
          <w:tcPr>
            <w:tcW w:w="1405" w:type="dxa"/>
            <w:gridSpan w:val="2"/>
            <w:tcBorders>
              <w:top w:val="nil"/>
              <w:bottom w:val="single" w:sz="2" w:space="0" w:color="auto"/>
              <w:right w:val="single" w:sz="4" w:space="0" w:color="auto"/>
            </w:tcBorders>
            <w:vAlign w:val="center"/>
          </w:tcPr>
          <w:p w14:paraId="0E0A03C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3,86</w:t>
            </w:r>
          </w:p>
        </w:tc>
      </w:tr>
      <w:tr w:rsidR="00603A70" w:rsidRPr="00603A70" w14:paraId="58A02B2A"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BE7975B"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2EA6629D"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4021F1E2"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71494490"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22D843DF"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5DB089B7" w14:textId="77777777" w:rsidR="00603A70" w:rsidRPr="00603A70" w:rsidRDefault="00603A70" w:rsidP="00603A70">
            <w:pPr>
              <w:autoSpaceDE w:val="0"/>
              <w:autoSpaceDN w:val="0"/>
              <w:rPr>
                <w:noProof w:val="0"/>
                <w:sz w:val="2"/>
                <w:szCs w:val="2"/>
                <w:lang w:val="en-US" w:eastAsia="ru-RU"/>
              </w:rPr>
            </w:pPr>
          </w:p>
        </w:tc>
      </w:tr>
      <w:tr w:rsidR="00603A70" w:rsidRPr="00603A70" w14:paraId="6A957D73"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3A4C380"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32ECC5CA"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406CAA61"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23D11678"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757BB28"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6BB3C4E5" w14:textId="77777777" w:rsidR="00603A70" w:rsidRPr="00603A70" w:rsidRDefault="00603A70" w:rsidP="00603A70">
            <w:pPr>
              <w:autoSpaceDE w:val="0"/>
              <w:autoSpaceDN w:val="0"/>
              <w:rPr>
                <w:noProof w:val="0"/>
                <w:sz w:val="22"/>
                <w:szCs w:val="22"/>
                <w:lang w:val="en-US" w:eastAsia="ru-RU"/>
              </w:rPr>
            </w:pPr>
          </w:p>
        </w:tc>
      </w:tr>
      <w:tr w:rsidR="00603A70" w:rsidRPr="00603A70" w14:paraId="33ADC2F2"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3FA9327"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3EEBE1A3"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7A3BF2F8"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Pardoseli</w:t>
            </w:r>
            <w:proofErr w:type="spellEnd"/>
          </w:p>
        </w:tc>
        <w:tc>
          <w:tcPr>
            <w:tcW w:w="3509" w:type="dxa"/>
            <w:gridSpan w:val="8"/>
            <w:tcBorders>
              <w:bottom w:val="single" w:sz="4" w:space="0" w:color="auto"/>
              <w:right w:val="single" w:sz="4" w:space="0" w:color="auto"/>
            </w:tcBorders>
          </w:tcPr>
          <w:p w14:paraId="68E4FC3E" w14:textId="77777777" w:rsidR="00603A70" w:rsidRPr="00603A70" w:rsidRDefault="00603A70" w:rsidP="00603A70">
            <w:pPr>
              <w:autoSpaceDE w:val="0"/>
              <w:autoSpaceDN w:val="0"/>
              <w:rPr>
                <w:noProof w:val="0"/>
                <w:sz w:val="22"/>
                <w:szCs w:val="22"/>
                <w:lang w:val="en-US" w:eastAsia="ru-RU"/>
              </w:rPr>
            </w:pPr>
          </w:p>
        </w:tc>
      </w:tr>
      <w:tr w:rsidR="00603A70" w:rsidRPr="00603A70" w14:paraId="74EF07B3" w14:textId="77777777" w:rsidTr="00E42EC5">
        <w:tblPrEx>
          <w:tblCellMar>
            <w:left w:w="107" w:type="dxa"/>
            <w:right w:w="107" w:type="dxa"/>
          </w:tblCellMar>
        </w:tblPrEx>
        <w:tc>
          <w:tcPr>
            <w:tcW w:w="10235" w:type="dxa"/>
            <w:gridSpan w:val="19"/>
          </w:tcPr>
          <w:p w14:paraId="2C1C9163"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1.5. </w:t>
            </w:r>
            <w:proofErr w:type="spellStart"/>
            <w:r w:rsidRPr="00603A70">
              <w:rPr>
                <w:b/>
                <w:bCs/>
                <w:noProof w:val="0"/>
                <w:sz w:val="22"/>
                <w:szCs w:val="22"/>
                <w:lang w:val="en-US" w:eastAsia="ru-RU"/>
              </w:rPr>
              <w:t>Timplarie</w:t>
            </w:r>
            <w:proofErr w:type="spellEnd"/>
          </w:p>
          <w:p w14:paraId="5F0243C7" w14:textId="77777777" w:rsidR="00603A70" w:rsidRPr="00603A70" w:rsidRDefault="00603A70" w:rsidP="00603A70">
            <w:pPr>
              <w:autoSpaceDE w:val="0"/>
              <w:autoSpaceDN w:val="0"/>
              <w:rPr>
                <w:noProof w:val="0"/>
                <w:sz w:val="2"/>
                <w:szCs w:val="2"/>
                <w:lang w:val="en-US" w:eastAsia="ru-RU"/>
              </w:rPr>
            </w:pPr>
          </w:p>
        </w:tc>
      </w:tr>
      <w:tr w:rsidR="00603A70" w:rsidRPr="00603A70" w14:paraId="1514723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07592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36</w:t>
            </w:r>
          </w:p>
        </w:tc>
        <w:tc>
          <w:tcPr>
            <w:tcW w:w="1366" w:type="dxa"/>
            <w:gridSpan w:val="3"/>
            <w:tcBorders>
              <w:top w:val="single" w:sz="4" w:space="0" w:color="auto"/>
              <w:bottom w:val="single" w:sz="4" w:space="0" w:color="auto"/>
            </w:tcBorders>
            <w:vAlign w:val="center"/>
          </w:tcPr>
          <w:p w14:paraId="61F357F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RpCO56A</w:t>
            </w:r>
          </w:p>
        </w:tc>
        <w:tc>
          <w:tcPr>
            <w:tcW w:w="4254" w:type="dxa"/>
            <w:gridSpan w:val="5"/>
            <w:tcBorders>
              <w:top w:val="single" w:sz="4" w:space="0" w:color="auto"/>
              <w:bottom w:val="single" w:sz="4" w:space="0" w:color="auto"/>
            </w:tcBorders>
          </w:tcPr>
          <w:p w14:paraId="4F82D781"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timplarie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lemn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usi</w:t>
            </w:r>
            <w:proofErr w:type="spellEnd"/>
            <w:r w:rsidRPr="00603A70">
              <w:rPr>
                <w:b/>
                <w:bCs/>
                <w:noProof w:val="0"/>
                <w:sz w:val="22"/>
                <w:szCs w:val="22"/>
                <w:lang w:val="en-US" w:eastAsia="ru-RU"/>
              </w:rPr>
              <w:t>)</w:t>
            </w:r>
          </w:p>
          <w:p w14:paraId="699246D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BB514F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5CF2975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1A5646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50,90</w:t>
            </w:r>
          </w:p>
          <w:p w14:paraId="2109EEA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5CF335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DF4F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15B1A1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7422010060100</w:t>
            </w:r>
          </w:p>
        </w:tc>
        <w:tc>
          <w:tcPr>
            <w:tcW w:w="4238" w:type="dxa"/>
            <w:gridSpan w:val="4"/>
            <w:tcBorders>
              <w:top w:val="nil"/>
              <w:bottom w:val="single" w:sz="2" w:space="0" w:color="auto"/>
            </w:tcBorders>
            <w:vAlign w:val="center"/>
          </w:tcPr>
          <w:p w14:paraId="0F04E25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Timplar</w:t>
            </w:r>
            <w:proofErr w:type="spellEnd"/>
          </w:p>
        </w:tc>
        <w:tc>
          <w:tcPr>
            <w:tcW w:w="998" w:type="dxa"/>
            <w:gridSpan w:val="3"/>
            <w:tcBorders>
              <w:top w:val="nil"/>
              <w:bottom w:val="single" w:sz="2" w:space="0" w:color="auto"/>
            </w:tcBorders>
            <w:vAlign w:val="center"/>
          </w:tcPr>
          <w:p w14:paraId="496AD7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2DA2B6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0,2100</w:t>
            </w:r>
          </w:p>
        </w:tc>
        <w:tc>
          <w:tcPr>
            <w:tcW w:w="1405" w:type="dxa"/>
            <w:gridSpan w:val="2"/>
            <w:tcBorders>
              <w:top w:val="nil"/>
              <w:bottom w:val="single" w:sz="2" w:space="0" w:color="auto"/>
            </w:tcBorders>
            <w:vAlign w:val="center"/>
          </w:tcPr>
          <w:p w14:paraId="26C1045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10,69</w:t>
            </w:r>
          </w:p>
        </w:tc>
      </w:tr>
      <w:tr w:rsidR="00603A70" w:rsidRPr="00603A70" w14:paraId="2B9DCB4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2BA3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2DE059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9310060019922</w:t>
            </w:r>
          </w:p>
        </w:tc>
        <w:tc>
          <w:tcPr>
            <w:tcW w:w="4238" w:type="dxa"/>
            <w:gridSpan w:val="4"/>
            <w:tcBorders>
              <w:top w:val="nil"/>
              <w:bottom w:val="single" w:sz="2" w:space="0" w:color="auto"/>
            </w:tcBorders>
            <w:vAlign w:val="center"/>
          </w:tcPr>
          <w:p w14:paraId="7A88CA7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6CCB3C6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BD9E05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0,2100</w:t>
            </w:r>
          </w:p>
        </w:tc>
        <w:tc>
          <w:tcPr>
            <w:tcW w:w="1405" w:type="dxa"/>
            <w:gridSpan w:val="2"/>
            <w:tcBorders>
              <w:top w:val="nil"/>
              <w:bottom w:val="single" w:sz="2" w:space="0" w:color="auto"/>
            </w:tcBorders>
            <w:vAlign w:val="center"/>
          </w:tcPr>
          <w:p w14:paraId="007F38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10,69</w:t>
            </w:r>
          </w:p>
        </w:tc>
      </w:tr>
      <w:tr w:rsidR="00603A70" w:rsidRPr="00603A70" w14:paraId="58A6C6B7"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8BA54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37</w:t>
            </w:r>
          </w:p>
        </w:tc>
        <w:tc>
          <w:tcPr>
            <w:tcW w:w="1366" w:type="dxa"/>
            <w:gridSpan w:val="3"/>
            <w:tcBorders>
              <w:top w:val="single" w:sz="4" w:space="0" w:color="auto"/>
              <w:bottom w:val="single" w:sz="4" w:space="0" w:color="auto"/>
            </w:tcBorders>
            <w:vAlign w:val="center"/>
          </w:tcPr>
          <w:p w14:paraId="0B50754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CK25A</w:t>
            </w:r>
          </w:p>
        </w:tc>
        <w:tc>
          <w:tcPr>
            <w:tcW w:w="4254" w:type="dxa"/>
            <w:gridSpan w:val="5"/>
            <w:tcBorders>
              <w:top w:val="single" w:sz="4" w:space="0" w:color="auto"/>
              <w:bottom w:val="single" w:sz="4" w:space="0" w:color="auto"/>
            </w:tcBorders>
          </w:tcPr>
          <w:p w14:paraId="28AF730B"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Usi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confectionate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profiluri</w:t>
            </w:r>
            <w:proofErr w:type="spellEnd"/>
            <w:r w:rsidRPr="00603A70">
              <w:rPr>
                <w:b/>
                <w:bCs/>
                <w:noProof w:val="0"/>
                <w:sz w:val="22"/>
                <w:szCs w:val="22"/>
                <w:lang w:val="en-US" w:eastAsia="ru-RU"/>
              </w:rPr>
              <w:t xml:space="preserve"> din mase </w:t>
            </w:r>
            <w:proofErr w:type="spellStart"/>
            <w:proofErr w:type="gramStart"/>
            <w:r w:rsidRPr="00603A70">
              <w:rPr>
                <w:b/>
                <w:bCs/>
                <w:noProof w:val="0"/>
                <w:sz w:val="22"/>
                <w:szCs w:val="22"/>
                <w:lang w:val="en-US" w:eastAsia="ru-RU"/>
              </w:rPr>
              <w:t>plastice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inclusiv</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armaturile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accesoriile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necesare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montate</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zidarie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orice</w:t>
            </w:r>
            <w:proofErr w:type="spellEnd"/>
            <w:r w:rsidRPr="00603A70">
              <w:rPr>
                <w:b/>
                <w:bCs/>
                <w:noProof w:val="0"/>
                <w:sz w:val="22"/>
                <w:szCs w:val="22"/>
                <w:lang w:val="en-US" w:eastAsia="ru-RU"/>
              </w:rPr>
              <w:t xml:space="preserve"> natura la </w:t>
            </w:r>
            <w:proofErr w:type="spellStart"/>
            <w:r w:rsidRPr="00603A70">
              <w:rPr>
                <w:b/>
                <w:bCs/>
                <w:noProof w:val="0"/>
                <w:sz w:val="22"/>
                <w:szCs w:val="22"/>
                <w:lang w:val="en-US" w:eastAsia="ru-RU"/>
              </w:rPr>
              <w:t>constructii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inaltimea</w:t>
            </w:r>
            <w:proofErr w:type="spellEnd"/>
            <w:r w:rsidRPr="00603A70">
              <w:rPr>
                <w:b/>
                <w:bCs/>
                <w:noProof w:val="0"/>
                <w:sz w:val="22"/>
                <w:szCs w:val="22"/>
                <w:lang w:val="en-US" w:eastAsia="ru-RU"/>
              </w:rPr>
              <w:t xml:space="preserve"> pina la 35 m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intr</w:t>
            </w:r>
            <w:proofErr w:type="spellEnd"/>
            <w:r w:rsidRPr="00603A70">
              <w:rPr>
                <w:b/>
                <w:bCs/>
                <w:noProof w:val="0"/>
                <w:sz w:val="22"/>
                <w:szCs w:val="22"/>
                <w:lang w:val="en-US" w:eastAsia="ru-RU"/>
              </w:rPr>
              <w:t xml:space="preserve">-un </w:t>
            </w:r>
            <w:proofErr w:type="spellStart"/>
            <w:r w:rsidRPr="00603A70">
              <w:rPr>
                <w:b/>
                <w:bCs/>
                <w:noProof w:val="0"/>
                <w:sz w:val="22"/>
                <w:szCs w:val="22"/>
                <w:lang w:val="en-US" w:eastAsia="ru-RU"/>
              </w:rPr>
              <w:t>canat</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suprafata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tocului</w:t>
            </w:r>
            <w:proofErr w:type="spellEnd"/>
            <w:r w:rsidRPr="00603A70">
              <w:rPr>
                <w:b/>
                <w:bCs/>
                <w:noProof w:val="0"/>
                <w:sz w:val="22"/>
                <w:szCs w:val="22"/>
                <w:lang w:val="en-US" w:eastAsia="ru-RU"/>
              </w:rPr>
              <w:t xml:space="preserve"> pina la 7 </w:t>
            </w:r>
            <w:proofErr w:type="spellStart"/>
            <w:r w:rsidRPr="00603A70">
              <w:rPr>
                <w:b/>
                <w:bCs/>
                <w:noProof w:val="0"/>
                <w:sz w:val="22"/>
                <w:szCs w:val="22"/>
                <w:lang w:val="en-US" w:eastAsia="ru-RU"/>
              </w:rPr>
              <w:t>mp</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Usi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dimensiunile</w:t>
            </w:r>
            <w:proofErr w:type="spellEnd"/>
            <w:r w:rsidRPr="00603A70">
              <w:rPr>
                <w:b/>
                <w:bCs/>
                <w:noProof w:val="0"/>
                <w:sz w:val="22"/>
                <w:szCs w:val="22"/>
                <w:lang w:val="en-US" w:eastAsia="ru-RU"/>
              </w:rPr>
              <w:t xml:space="preserve"> 900x2100 - 15 </w:t>
            </w:r>
            <w:proofErr w:type="spellStart"/>
            <w:r w:rsidRPr="00603A70">
              <w:rPr>
                <w:b/>
                <w:bCs/>
                <w:noProof w:val="0"/>
                <w:sz w:val="22"/>
                <w:szCs w:val="22"/>
                <w:lang w:val="en-US" w:eastAsia="ru-RU"/>
              </w:rPr>
              <w:t>buc</w:t>
            </w:r>
            <w:proofErr w:type="spellEnd"/>
            <w:r w:rsidRPr="00603A70">
              <w:rPr>
                <w:b/>
                <w:bCs/>
                <w:noProof w:val="0"/>
                <w:sz w:val="22"/>
                <w:szCs w:val="22"/>
                <w:lang w:val="en-US" w:eastAsia="ru-RU"/>
              </w:rPr>
              <w:t>)</w:t>
            </w:r>
          </w:p>
          <w:p w14:paraId="6DDD2F74"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97279C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17B61B2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03CCE4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28,35</w:t>
            </w:r>
          </w:p>
          <w:p w14:paraId="77C1960F"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459510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2251B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CA4CCC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7129200011200</w:t>
            </w:r>
          </w:p>
        </w:tc>
        <w:tc>
          <w:tcPr>
            <w:tcW w:w="4238" w:type="dxa"/>
            <w:gridSpan w:val="4"/>
            <w:tcBorders>
              <w:top w:val="nil"/>
              <w:bottom w:val="single" w:sz="2" w:space="0" w:color="auto"/>
            </w:tcBorders>
            <w:vAlign w:val="center"/>
          </w:tcPr>
          <w:p w14:paraId="0950506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Finisor</w:t>
            </w:r>
            <w:proofErr w:type="spellEnd"/>
            <w:r w:rsidRPr="00603A70">
              <w:rPr>
                <w:noProof w:val="0"/>
                <w:sz w:val="16"/>
                <w:szCs w:val="16"/>
                <w:lang w:val="en-US" w:eastAsia="ru-RU"/>
              </w:rPr>
              <w:t xml:space="preserve"> MP</w:t>
            </w:r>
          </w:p>
        </w:tc>
        <w:tc>
          <w:tcPr>
            <w:tcW w:w="998" w:type="dxa"/>
            <w:gridSpan w:val="3"/>
            <w:tcBorders>
              <w:top w:val="nil"/>
              <w:bottom w:val="single" w:sz="2" w:space="0" w:color="auto"/>
            </w:tcBorders>
            <w:vAlign w:val="center"/>
          </w:tcPr>
          <w:p w14:paraId="692920C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9DAAC2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0,7300</w:t>
            </w:r>
          </w:p>
        </w:tc>
        <w:tc>
          <w:tcPr>
            <w:tcW w:w="1405" w:type="dxa"/>
            <w:gridSpan w:val="2"/>
            <w:tcBorders>
              <w:top w:val="nil"/>
              <w:bottom w:val="single" w:sz="2" w:space="0" w:color="auto"/>
            </w:tcBorders>
            <w:vAlign w:val="center"/>
          </w:tcPr>
          <w:p w14:paraId="050B7A2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20,70</w:t>
            </w:r>
          </w:p>
        </w:tc>
      </w:tr>
      <w:tr w:rsidR="00603A70" w:rsidRPr="00603A70" w14:paraId="52D33A0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85675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5DAFFA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7D8E6B3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5BB48DC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8B0C38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0,0800</w:t>
            </w:r>
          </w:p>
        </w:tc>
        <w:tc>
          <w:tcPr>
            <w:tcW w:w="1405" w:type="dxa"/>
            <w:gridSpan w:val="2"/>
            <w:tcBorders>
              <w:top w:val="nil"/>
              <w:bottom w:val="single" w:sz="2" w:space="0" w:color="auto"/>
            </w:tcBorders>
            <w:vAlign w:val="center"/>
          </w:tcPr>
          <w:p w14:paraId="70499B2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2,27</w:t>
            </w:r>
          </w:p>
        </w:tc>
      </w:tr>
      <w:tr w:rsidR="00603A70" w:rsidRPr="00603A70" w14:paraId="4AAF19A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671F2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B22DC8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2030112939150</w:t>
            </w:r>
          </w:p>
        </w:tc>
        <w:tc>
          <w:tcPr>
            <w:tcW w:w="4238" w:type="dxa"/>
            <w:gridSpan w:val="4"/>
            <w:tcBorders>
              <w:top w:val="nil"/>
              <w:bottom w:val="single" w:sz="2" w:space="0" w:color="auto"/>
            </w:tcBorders>
            <w:vAlign w:val="center"/>
          </w:tcPr>
          <w:p w14:paraId="337229B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Usi</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profiluri</w:t>
            </w:r>
            <w:proofErr w:type="spellEnd"/>
            <w:r w:rsidRPr="00603A70">
              <w:rPr>
                <w:noProof w:val="0"/>
                <w:sz w:val="16"/>
                <w:szCs w:val="16"/>
                <w:lang w:val="en-US" w:eastAsia="ru-RU"/>
              </w:rPr>
              <w:t xml:space="preserve"> </w:t>
            </w:r>
            <w:proofErr w:type="gramStart"/>
            <w:r w:rsidRPr="00603A70">
              <w:rPr>
                <w:noProof w:val="0"/>
                <w:sz w:val="16"/>
                <w:szCs w:val="16"/>
                <w:lang w:val="en-US" w:eastAsia="ru-RU"/>
              </w:rPr>
              <w:t>din  mase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plastice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inclusiv</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armaturile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accesoriile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necesare</w:t>
            </w:r>
            <w:proofErr w:type="spellEnd"/>
          </w:p>
        </w:tc>
        <w:tc>
          <w:tcPr>
            <w:tcW w:w="998" w:type="dxa"/>
            <w:gridSpan w:val="3"/>
            <w:tcBorders>
              <w:top w:val="nil"/>
              <w:bottom w:val="single" w:sz="2" w:space="0" w:color="auto"/>
            </w:tcBorders>
            <w:vAlign w:val="center"/>
          </w:tcPr>
          <w:p w14:paraId="3DB6234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m2</w:t>
            </w:r>
          </w:p>
        </w:tc>
        <w:tc>
          <w:tcPr>
            <w:tcW w:w="1106" w:type="dxa"/>
            <w:gridSpan w:val="3"/>
            <w:tcBorders>
              <w:top w:val="nil"/>
              <w:bottom w:val="single" w:sz="2" w:space="0" w:color="auto"/>
            </w:tcBorders>
            <w:vAlign w:val="center"/>
          </w:tcPr>
          <w:p w14:paraId="0F74023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7085738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28,35</w:t>
            </w:r>
          </w:p>
        </w:tc>
      </w:tr>
      <w:tr w:rsidR="00603A70" w:rsidRPr="00603A70" w14:paraId="42C08BB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77FA4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7CA45A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2874115829126</w:t>
            </w:r>
          </w:p>
        </w:tc>
        <w:tc>
          <w:tcPr>
            <w:tcW w:w="4238" w:type="dxa"/>
            <w:gridSpan w:val="4"/>
            <w:tcBorders>
              <w:top w:val="nil"/>
              <w:bottom w:val="single" w:sz="2" w:space="0" w:color="auto"/>
            </w:tcBorders>
            <w:vAlign w:val="center"/>
          </w:tcPr>
          <w:p w14:paraId="15DDC2F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Suruburi</w:t>
            </w:r>
            <w:proofErr w:type="spellEnd"/>
            <w:r w:rsidRPr="00603A70">
              <w:rPr>
                <w:noProof w:val="0"/>
                <w:sz w:val="16"/>
                <w:szCs w:val="16"/>
                <w:lang w:val="en-US" w:eastAsia="ru-RU"/>
              </w:rPr>
              <w:t xml:space="preserve"> cu cap </w:t>
            </w:r>
            <w:proofErr w:type="spellStart"/>
            <w:r w:rsidRPr="00603A70">
              <w:rPr>
                <w:noProof w:val="0"/>
                <w:sz w:val="16"/>
                <w:szCs w:val="16"/>
                <w:lang w:val="en-US" w:eastAsia="ru-RU"/>
              </w:rPr>
              <w:t>inecat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crestat</w:t>
            </w:r>
            <w:proofErr w:type="spellEnd"/>
            <w:r w:rsidRPr="00603A70">
              <w:rPr>
                <w:noProof w:val="0"/>
                <w:sz w:val="16"/>
                <w:szCs w:val="16"/>
                <w:lang w:val="en-US" w:eastAsia="ru-RU"/>
              </w:rPr>
              <w:t xml:space="preserve"> 6 x 30 mm</w:t>
            </w:r>
          </w:p>
        </w:tc>
        <w:tc>
          <w:tcPr>
            <w:tcW w:w="998" w:type="dxa"/>
            <w:gridSpan w:val="3"/>
            <w:tcBorders>
              <w:top w:val="nil"/>
              <w:bottom w:val="single" w:sz="2" w:space="0" w:color="auto"/>
            </w:tcBorders>
            <w:vAlign w:val="center"/>
          </w:tcPr>
          <w:p w14:paraId="778CA41D"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980E37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4,0000</w:t>
            </w:r>
          </w:p>
        </w:tc>
        <w:tc>
          <w:tcPr>
            <w:tcW w:w="1405" w:type="dxa"/>
            <w:gridSpan w:val="2"/>
            <w:tcBorders>
              <w:top w:val="nil"/>
              <w:bottom w:val="single" w:sz="2" w:space="0" w:color="auto"/>
            </w:tcBorders>
            <w:vAlign w:val="center"/>
          </w:tcPr>
          <w:p w14:paraId="10A2707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113,40</w:t>
            </w:r>
          </w:p>
        </w:tc>
      </w:tr>
      <w:tr w:rsidR="00603A70" w:rsidRPr="00603A70" w14:paraId="4769DFA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BC140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D599E7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2416566101572</w:t>
            </w:r>
          </w:p>
        </w:tc>
        <w:tc>
          <w:tcPr>
            <w:tcW w:w="4238" w:type="dxa"/>
            <w:gridSpan w:val="4"/>
            <w:tcBorders>
              <w:top w:val="nil"/>
              <w:bottom w:val="single" w:sz="2" w:space="0" w:color="auto"/>
            </w:tcBorders>
            <w:vAlign w:val="center"/>
          </w:tcPr>
          <w:p w14:paraId="12205AF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Spuma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poliuretan</w:t>
            </w:r>
            <w:proofErr w:type="spellEnd"/>
          </w:p>
        </w:tc>
        <w:tc>
          <w:tcPr>
            <w:tcW w:w="998" w:type="dxa"/>
            <w:gridSpan w:val="3"/>
            <w:tcBorders>
              <w:top w:val="nil"/>
              <w:bottom w:val="single" w:sz="2" w:space="0" w:color="auto"/>
            </w:tcBorders>
            <w:vAlign w:val="center"/>
          </w:tcPr>
          <w:p w14:paraId="7E4DE67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0D8EE99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0,5000</w:t>
            </w:r>
          </w:p>
        </w:tc>
        <w:tc>
          <w:tcPr>
            <w:tcW w:w="1405" w:type="dxa"/>
            <w:gridSpan w:val="2"/>
            <w:tcBorders>
              <w:top w:val="nil"/>
              <w:bottom w:val="single" w:sz="2" w:space="0" w:color="auto"/>
            </w:tcBorders>
            <w:vAlign w:val="center"/>
          </w:tcPr>
          <w:p w14:paraId="3EA47D5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14,18</w:t>
            </w:r>
          </w:p>
        </w:tc>
      </w:tr>
      <w:tr w:rsidR="00603A70" w:rsidRPr="00603A70" w14:paraId="567CF2C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B6E4F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A7A878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2430226101600</w:t>
            </w:r>
          </w:p>
        </w:tc>
        <w:tc>
          <w:tcPr>
            <w:tcW w:w="4238" w:type="dxa"/>
            <w:gridSpan w:val="4"/>
            <w:tcBorders>
              <w:top w:val="nil"/>
              <w:bottom w:val="single" w:sz="2" w:space="0" w:color="auto"/>
            </w:tcBorders>
            <w:vAlign w:val="center"/>
          </w:tcPr>
          <w:p w14:paraId="29AE684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Chit </w:t>
            </w:r>
            <w:proofErr w:type="spellStart"/>
            <w:r w:rsidRPr="00603A70">
              <w:rPr>
                <w:noProof w:val="0"/>
                <w:sz w:val="16"/>
                <w:szCs w:val="16"/>
                <w:lang w:val="en-US" w:eastAsia="ru-RU"/>
              </w:rPr>
              <w:t>siliconic</w:t>
            </w:r>
            <w:proofErr w:type="spellEnd"/>
          </w:p>
        </w:tc>
        <w:tc>
          <w:tcPr>
            <w:tcW w:w="998" w:type="dxa"/>
            <w:gridSpan w:val="3"/>
            <w:tcBorders>
              <w:top w:val="nil"/>
              <w:bottom w:val="single" w:sz="2" w:space="0" w:color="auto"/>
            </w:tcBorders>
            <w:vAlign w:val="center"/>
          </w:tcPr>
          <w:p w14:paraId="22E2B5D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E6701B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0,1750</w:t>
            </w:r>
          </w:p>
        </w:tc>
        <w:tc>
          <w:tcPr>
            <w:tcW w:w="1405" w:type="dxa"/>
            <w:gridSpan w:val="2"/>
            <w:tcBorders>
              <w:top w:val="nil"/>
              <w:bottom w:val="single" w:sz="2" w:space="0" w:color="auto"/>
            </w:tcBorders>
            <w:vAlign w:val="center"/>
          </w:tcPr>
          <w:p w14:paraId="00B90E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4,96</w:t>
            </w:r>
          </w:p>
        </w:tc>
      </w:tr>
      <w:tr w:rsidR="00603A70" w:rsidRPr="00603A70" w14:paraId="0E78C40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7BA89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CFFB9C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2681126001472</w:t>
            </w:r>
          </w:p>
        </w:tc>
        <w:tc>
          <w:tcPr>
            <w:tcW w:w="4238" w:type="dxa"/>
            <w:gridSpan w:val="4"/>
            <w:tcBorders>
              <w:top w:val="nil"/>
              <w:bottom w:val="single" w:sz="2" w:space="0" w:color="auto"/>
            </w:tcBorders>
            <w:vAlign w:val="center"/>
          </w:tcPr>
          <w:p w14:paraId="6986794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r w:rsidRPr="00603A70">
              <w:rPr>
                <w:noProof w:val="0"/>
                <w:sz w:val="16"/>
                <w:szCs w:val="16"/>
                <w:lang w:val="en-US" w:eastAsia="ru-RU"/>
              </w:rPr>
              <w:t xml:space="preserve"> 23x30 gr 6</w:t>
            </w:r>
          </w:p>
        </w:tc>
        <w:tc>
          <w:tcPr>
            <w:tcW w:w="998" w:type="dxa"/>
            <w:gridSpan w:val="3"/>
            <w:tcBorders>
              <w:top w:val="nil"/>
              <w:bottom w:val="single" w:sz="2" w:space="0" w:color="auto"/>
            </w:tcBorders>
            <w:vAlign w:val="center"/>
          </w:tcPr>
          <w:p w14:paraId="66E79A4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E161E1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0,6000</w:t>
            </w:r>
          </w:p>
        </w:tc>
        <w:tc>
          <w:tcPr>
            <w:tcW w:w="1405" w:type="dxa"/>
            <w:gridSpan w:val="2"/>
            <w:tcBorders>
              <w:top w:val="nil"/>
              <w:bottom w:val="single" w:sz="2" w:space="0" w:color="auto"/>
            </w:tcBorders>
            <w:vAlign w:val="center"/>
          </w:tcPr>
          <w:p w14:paraId="118DF83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17,01</w:t>
            </w:r>
          </w:p>
        </w:tc>
      </w:tr>
      <w:tr w:rsidR="00603A70" w:rsidRPr="00603A70" w14:paraId="22AC018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051D2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13C4E7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4011106202741</w:t>
            </w:r>
          </w:p>
        </w:tc>
        <w:tc>
          <w:tcPr>
            <w:tcW w:w="4238" w:type="dxa"/>
            <w:gridSpan w:val="4"/>
            <w:tcBorders>
              <w:top w:val="nil"/>
              <w:bottom w:val="single" w:sz="2" w:space="0" w:color="auto"/>
            </w:tcBorders>
            <w:vAlign w:val="center"/>
          </w:tcPr>
          <w:p w14:paraId="419BEBC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Energie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electrica</w:t>
            </w:r>
            <w:proofErr w:type="spellEnd"/>
          </w:p>
        </w:tc>
        <w:tc>
          <w:tcPr>
            <w:tcW w:w="998" w:type="dxa"/>
            <w:gridSpan w:val="3"/>
            <w:tcBorders>
              <w:top w:val="nil"/>
              <w:bottom w:val="single" w:sz="2" w:space="0" w:color="auto"/>
            </w:tcBorders>
            <w:vAlign w:val="center"/>
          </w:tcPr>
          <w:p w14:paraId="15B0E70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kw</w:t>
            </w:r>
          </w:p>
        </w:tc>
        <w:tc>
          <w:tcPr>
            <w:tcW w:w="1106" w:type="dxa"/>
            <w:gridSpan w:val="3"/>
            <w:tcBorders>
              <w:top w:val="nil"/>
              <w:bottom w:val="single" w:sz="2" w:space="0" w:color="auto"/>
            </w:tcBorders>
            <w:vAlign w:val="center"/>
          </w:tcPr>
          <w:p w14:paraId="3E9B675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AD9054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28,35</w:t>
            </w:r>
          </w:p>
        </w:tc>
      </w:tr>
      <w:tr w:rsidR="00603A70" w:rsidRPr="00603A70" w14:paraId="6180ED0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C393C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90802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234DC7E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79FAA0A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EF278F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right w:val="single" w:sz="4" w:space="0" w:color="auto"/>
            </w:tcBorders>
            <w:vAlign w:val="center"/>
          </w:tcPr>
          <w:p w14:paraId="57187D0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0,57</w:t>
            </w:r>
          </w:p>
        </w:tc>
      </w:tr>
      <w:tr w:rsidR="00603A70" w:rsidRPr="00603A70" w14:paraId="6BC68B5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10FE1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38</w:t>
            </w:r>
          </w:p>
        </w:tc>
        <w:tc>
          <w:tcPr>
            <w:tcW w:w="1366" w:type="dxa"/>
            <w:gridSpan w:val="3"/>
            <w:tcBorders>
              <w:top w:val="single" w:sz="4" w:space="0" w:color="auto"/>
              <w:bottom w:val="single" w:sz="4" w:space="0" w:color="auto"/>
            </w:tcBorders>
            <w:vAlign w:val="center"/>
          </w:tcPr>
          <w:p w14:paraId="68F0206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CK27C</w:t>
            </w:r>
          </w:p>
        </w:tc>
        <w:tc>
          <w:tcPr>
            <w:tcW w:w="4254" w:type="dxa"/>
            <w:gridSpan w:val="5"/>
            <w:tcBorders>
              <w:top w:val="single" w:sz="4" w:space="0" w:color="auto"/>
              <w:bottom w:val="single" w:sz="4" w:space="0" w:color="auto"/>
            </w:tcBorders>
          </w:tcPr>
          <w:p w14:paraId="5F16FE48"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Glasvanduri</w:t>
            </w:r>
            <w:proofErr w:type="spellEnd"/>
            <w:r w:rsidRPr="00603A70">
              <w:rPr>
                <w:b/>
                <w:bCs/>
                <w:noProof w:val="0"/>
                <w:sz w:val="22"/>
                <w:szCs w:val="22"/>
                <w:lang w:val="en-US" w:eastAsia="ru-RU"/>
              </w:rPr>
              <w:t xml:space="preserve"> din profile din mase </w:t>
            </w:r>
            <w:proofErr w:type="spellStart"/>
            <w:r w:rsidRPr="00603A70">
              <w:rPr>
                <w:b/>
                <w:bCs/>
                <w:noProof w:val="0"/>
                <w:sz w:val="22"/>
                <w:szCs w:val="22"/>
                <w:lang w:val="en-US" w:eastAsia="ru-RU"/>
              </w:rPr>
              <w:t>plastice</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constructii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inaltimi</w:t>
            </w:r>
            <w:proofErr w:type="spellEnd"/>
            <w:r w:rsidRPr="00603A70">
              <w:rPr>
                <w:b/>
                <w:bCs/>
                <w:noProof w:val="0"/>
                <w:sz w:val="22"/>
                <w:szCs w:val="22"/>
                <w:lang w:val="en-US" w:eastAsia="ru-RU"/>
              </w:rPr>
              <w:t xml:space="preserve"> pina la 35 m din </w:t>
            </w:r>
            <w:proofErr w:type="spellStart"/>
            <w:r w:rsidRPr="00603A70">
              <w:rPr>
                <w:b/>
                <w:bCs/>
                <w:noProof w:val="0"/>
                <w:sz w:val="22"/>
                <w:szCs w:val="22"/>
                <w:lang w:val="en-US" w:eastAsia="ru-RU"/>
              </w:rPr>
              <w:t>panouri</w:t>
            </w:r>
            <w:proofErr w:type="spellEnd"/>
            <w:r w:rsidRPr="00603A70">
              <w:rPr>
                <w:b/>
                <w:bCs/>
                <w:noProof w:val="0"/>
                <w:sz w:val="22"/>
                <w:szCs w:val="22"/>
                <w:lang w:val="en-US" w:eastAsia="ru-RU"/>
              </w:rPr>
              <w:t xml:space="preserve"> fixe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foi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usi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Dimensiune</w:t>
            </w:r>
            <w:proofErr w:type="spellEnd"/>
            <w:r w:rsidRPr="00603A70">
              <w:rPr>
                <w:b/>
                <w:bCs/>
                <w:noProof w:val="0"/>
                <w:sz w:val="22"/>
                <w:szCs w:val="22"/>
                <w:lang w:val="en-US" w:eastAsia="ru-RU"/>
              </w:rPr>
              <w:t xml:space="preserve"> 1700x2200, 1550x2200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cu 2 </w:t>
            </w:r>
            <w:proofErr w:type="spellStart"/>
            <w:r w:rsidRPr="00603A70">
              <w:rPr>
                <w:b/>
                <w:bCs/>
                <w:noProof w:val="0"/>
                <w:sz w:val="22"/>
                <w:szCs w:val="22"/>
                <w:lang w:val="en-US" w:eastAsia="ru-RU"/>
              </w:rPr>
              <w:t>usi</w:t>
            </w:r>
            <w:proofErr w:type="spellEnd"/>
            <w:r w:rsidRPr="00603A70">
              <w:rPr>
                <w:b/>
                <w:bCs/>
                <w:noProof w:val="0"/>
                <w:sz w:val="22"/>
                <w:szCs w:val="22"/>
                <w:lang w:val="en-US" w:eastAsia="ru-RU"/>
              </w:rPr>
              <w:t xml:space="preserve"> 800x2100 -6 </w:t>
            </w:r>
            <w:proofErr w:type="spellStart"/>
            <w:r w:rsidRPr="00603A70">
              <w:rPr>
                <w:b/>
                <w:bCs/>
                <w:noProof w:val="0"/>
                <w:sz w:val="22"/>
                <w:szCs w:val="22"/>
                <w:lang w:val="en-US" w:eastAsia="ru-RU"/>
              </w:rPr>
              <w:t>buc</w:t>
            </w:r>
            <w:proofErr w:type="spellEnd"/>
            <w:r w:rsidRPr="00603A70">
              <w:rPr>
                <w:b/>
                <w:bCs/>
                <w:noProof w:val="0"/>
                <w:sz w:val="22"/>
                <w:szCs w:val="22"/>
                <w:lang w:val="en-US" w:eastAsia="ru-RU"/>
              </w:rPr>
              <w:t>)</w:t>
            </w:r>
          </w:p>
          <w:p w14:paraId="1025F038"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A7D429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526FDE03"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8A5066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42,90</w:t>
            </w:r>
          </w:p>
          <w:p w14:paraId="5DF3C48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2DBEE7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B5EF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D720F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7129200011200</w:t>
            </w:r>
          </w:p>
        </w:tc>
        <w:tc>
          <w:tcPr>
            <w:tcW w:w="4238" w:type="dxa"/>
            <w:gridSpan w:val="4"/>
            <w:tcBorders>
              <w:top w:val="nil"/>
              <w:bottom w:val="single" w:sz="2" w:space="0" w:color="auto"/>
            </w:tcBorders>
            <w:vAlign w:val="center"/>
          </w:tcPr>
          <w:p w14:paraId="3417970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Finisor</w:t>
            </w:r>
            <w:proofErr w:type="spellEnd"/>
            <w:r w:rsidRPr="00603A70">
              <w:rPr>
                <w:noProof w:val="0"/>
                <w:sz w:val="16"/>
                <w:szCs w:val="16"/>
                <w:lang w:val="en-US" w:eastAsia="ru-RU"/>
              </w:rPr>
              <w:t xml:space="preserve"> MP</w:t>
            </w:r>
          </w:p>
        </w:tc>
        <w:tc>
          <w:tcPr>
            <w:tcW w:w="998" w:type="dxa"/>
            <w:gridSpan w:val="3"/>
            <w:tcBorders>
              <w:top w:val="nil"/>
              <w:bottom w:val="single" w:sz="2" w:space="0" w:color="auto"/>
            </w:tcBorders>
            <w:vAlign w:val="center"/>
          </w:tcPr>
          <w:p w14:paraId="080949A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75B2CE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1,0500</w:t>
            </w:r>
          </w:p>
        </w:tc>
        <w:tc>
          <w:tcPr>
            <w:tcW w:w="1405" w:type="dxa"/>
            <w:gridSpan w:val="2"/>
            <w:tcBorders>
              <w:top w:val="nil"/>
              <w:bottom w:val="single" w:sz="2" w:space="0" w:color="auto"/>
            </w:tcBorders>
            <w:vAlign w:val="center"/>
          </w:tcPr>
          <w:p w14:paraId="2FD7BF8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45,05</w:t>
            </w:r>
          </w:p>
        </w:tc>
      </w:tr>
      <w:tr w:rsidR="00603A70" w:rsidRPr="00603A70" w14:paraId="0BC0509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593E0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CAE503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26492B0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6003559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AF89E8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2EE7C01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2,15</w:t>
            </w:r>
          </w:p>
        </w:tc>
      </w:tr>
      <w:tr w:rsidR="00603A70" w:rsidRPr="00603A70" w14:paraId="53D70B6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DFEFA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8FA4BE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2030112951150</w:t>
            </w:r>
          </w:p>
        </w:tc>
        <w:tc>
          <w:tcPr>
            <w:tcW w:w="4238" w:type="dxa"/>
            <w:gridSpan w:val="4"/>
            <w:tcBorders>
              <w:top w:val="nil"/>
              <w:bottom w:val="single" w:sz="2" w:space="0" w:color="auto"/>
            </w:tcBorders>
            <w:vAlign w:val="center"/>
          </w:tcPr>
          <w:p w14:paraId="053F0CE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Glasvanduri</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profiluri</w:t>
            </w:r>
            <w:proofErr w:type="spellEnd"/>
            <w:r w:rsidRPr="00603A70">
              <w:rPr>
                <w:noProof w:val="0"/>
                <w:sz w:val="16"/>
                <w:szCs w:val="16"/>
                <w:lang w:val="en-US" w:eastAsia="ru-RU"/>
              </w:rPr>
              <w:t xml:space="preserve"> din mase </w:t>
            </w:r>
            <w:proofErr w:type="spellStart"/>
            <w:r w:rsidRPr="00603A70">
              <w:rPr>
                <w:noProof w:val="0"/>
                <w:sz w:val="16"/>
                <w:szCs w:val="16"/>
                <w:lang w:val="en-US" w:eastAsia="ru-RU"/>
              </w:rPr>
              <w:t>plastice</w:t>
            </w:r>
            <w:proofErr w:type="spellEnd"/>
          </w:p>
        </w:tc>
        <w:tc>
          <w:tcPr>
            <w:tcW w:w="998" w:type="dxa"/>
            <w:gridSpan w:val="3"/>
            <w:tcBorders>
              <w:top w:val="nil"/>
              <w:bottom w:val="single" w:sz="2" w:space="0" w:color="auto"/>
            </w:tcBorders>
            <w:vAlign w:val="center"/>
          </w:tcPr>
          <w:p w14:paraId="5EDFAD6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m2</w:t>
            </w:r>
          </w:p>
        </w:tc>
        <w:tc>
          <w:tcPr>
            <w:tcW w:w="1106" w:type="dxa"/>
            <w:gridSpan w:val="3"/>
            <w:tcBorders>
              <w:top w:val="nil"/>
              <w:bottom w:val="single" w:sz="2" w:space="0" w:color="auto"/>
            </w:tcBorders>
            <w:vAlign w:val="center"/>
          </w:tcPr>
          <w:p w14:paraId="460CF37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79E4A69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42,90</w:t>
            </w:r>
          </w:p>
        </w:tc>
      </w:tr>
      <w:tr w:rsidR="00603A70" w:rsidRPr="00603A70" w14:paraId="02FB0E6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DE2D1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57492B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2874115829126</w:t>
            </w:r>
          </w:p>
        </w:tc>
        <w:tc>
          <w:tcPr>
            <w:tcW w:w="4238" w:type="dxa"/>
            <w:gridSpan w:val="4"/>
            <w:tcBorders>
              <w:top w:val="nil"/>
              <w:bottom w:val="single" w:sz="2" w:space="0" w:color="auto"/>
            </w:tcBorders>
            <w:vAlign w:val="center"/>
          </w:tcPr>
          <w:p w14:paraId="342C40C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Suruburi</w:t>
            </w:r>
            <w:proofErr w:type="spellEnd"/>
            <w:r w:rsidRPr="00603A70">
              <w:rPr>
                <w:noProof w:val="0"/>
                <w:sz w:val="16"/>
                <w:szCs w:val="16"/>
                <w:lang w:val="en-US" w:eastAsia="ru-RU"/>
              </w:rPr>
              <w:t xml:space="preserve"> cu cap </w:t>
            </w:r>
            <w:proofErr w:type="spellStart"/>
            <w:r w:rsidRPr="00603A70">
              <w:rPr>
                <w:noProof w:val="0"/>
                <w:sz w:val="16"/>
                <w:szCs w:val="16"/>
                <w:lang w:val="en-US" w:eastAsia="ru-RU"/>
              </w:rPr>
              <w:t>inecat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crestat</w:t>
            </w:r>
            <w:proofErr w:type="spellEnd"/>
            <w:r w:rsidRPr="00603A70">
              <w:rPr>
                <w:noProof w:val="0"/>
                <w:sz w:val="16"/>
                <w:szCs w:val="16"/>
                <w:lang w:val="en-US" w:eastAsia="ru-RU"/>
              </w:rPr>
              <w:t xml:space="preserve"> 6 x 30 mm</w:t>
            </w:r>
          </w:p>
        </w:tc>
        <w:tc>
          <w:tcPr>
            <w:tcW w:w="998" w:type="dxa"/>
            <w:gridSpan w:val="3"/>
            <w:tcBorders>
              <w:top w:val="nil"/>
              <w:bottom w:val="single" w:sz="2" w:space="0" w:color="auto"/>
            </w:tcBorders>
            <w:vAlign w:val="center"/>
          </w:tcPr>
          <w:p w14:paraId="20BE002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418237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3,0000</w:t>
            </w:r>
          </w:p>
        </w:tc>
        <w:tc>
          <w:tcPr>
            <w:tcW w:w="1405" w:type="dxa"/>
            <w:gridSpan w:val="2"/>
            <w:tcBorders>
              <w:top w:val="nil"/>
              <w:bottom w:val="single" w:sz="2" w:space="0" w:color="auto"/>
            </w:tcBorders>
            <w:vAlign w:val="center"/>
          </w:tcPr>
          <w:p w14:paraId="1D167E6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128,70</w:t>
            </w:r>
          </w:p>
        </w:tc>
      </w:tr>
      <w:tr w:rsidR="00603A70" w:rsidRPr="00603A70" w14:paraId="6950659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6463F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A5C508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2416566101572</w:t>
            </w:r>
          </w:p>
        </w:tc>
        <w:tc>
          <w:tcPr>
            <w:tcW w:w="4238" w:type="dxa"/>
            <w:gridSpan w:val="4"/>
            <w:tcBorders>
              <w:top w:val="nil"/>
              <w:bottom w:val="single" w:sz="2" w:space="0" w:color="auto"/>
            </w:tcBorders>
            <w:vAlign w:val="center"/>
          </w:tcPr>
          <w:p w14:paraId="528937C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Spuma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poliuretan</w:t>
            </w:r>
            <w:proofErr w:type="spellEnd"/>
          </w:p>
        </w:tc>
        <w:tc>
          <w:tcPr>
            <w:tcW w:w="998" w:type="dxa"/>
            <w:gridSpan w:val="3"/>
            <w:tcBorders>
              <w:top w:val="nil"/>
              <w:bottom w:val="single" w:sz="2" w:space="0" w:color="auto"/>
            </w:tcBorders>
            <w:vAlign w:val="center"/>
          </w:tcPr>
          <w:p w14:paraId="752EDCF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1DF9E4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0,2100</w:t>
            </w:r>
          </w:p>
        </w:tc>
        <w:tc>
          <w:tcPr>
            <w:tcW w:w="1405" w:type="dxa"/>
            <w:gridSpan w:val="2"/>
            <w:tcBorders>
              <w:top w:val="nil"/>
              <w:bottom w:val="single" w:sz="2" w:space="0" w:color="auto"/>
            </w:tcBorders>
            <w:vAlign w:val="center"/>
          </w:tcPr>
          <w:p w14:paraId="1AC7428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9,01</w:t>
            </w:r>
          </w:p>
        </w:tc>
      </w:tr>
      <w:tr w:rsidR="00603A70" w:rsidRPr="00603A70" w14:paraId="12F1ABF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5902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987A9D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2430226101600</w:t>
            </w:r>
          </w:p>
        </w:tc>
        <w:tc>
          <w:tcPr>
            <w:tcW w:w="4238" w:type="dxa"/>
            <w:gridSpan w:val="4"/>
            <w:tcBorders>
              <w:top w:val="nil"/>
              <w:bottom w:val="single" w:sz="2" w:space="0" w:color="auto"/>
            </w:tcBorders>
            <w:vAlign w:val="center"/>
          </w:tcPr>
          <w:p w14:paraId="348A909E"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Chit </w:t>
            </w:r>
            <w:proofErr w:type="spellStart"/>
            <w:r w:rsidRPr="00603A70">
              <w:rPr>
                <w:noProof w:val="0"/>
                <w:sz w:val="16"/>
                <w:szCs w:val="16"/>
                <w:lang w:val="en-US" w:eastAsia="ru-RU"/>
              </w:rPr>
              <w:t>siliconic</w:t>
            </w:r>
            <w:proofErr w:type="spellEnd"/>
          </w:p>
        </w:tc>
        <w:tc>
          <w:tcPr>
            <w:tcW w:w="998" w:type="dxa"/>
            <w:gridSpan w:val="3"/>
            <w:tcBorders>
              <w:top w:val="nil"/>
              <w:bottom w:val="single" w:sz="2" w:space="0" w:color="auto"/>
            </w:tcBorders>
            <w:vAlign w:val="center"/>
          </w:tcPr>
          <w:p w14:paraId="42DAC12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5D3016F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0,0730</w:t>
            </w:r>
          </w:p>
        </w:tc>
        <w:tc>
          <w:tcPr>
            <w:tcW w:w="1405" w:type="dxa"/>
            <w:gridSpan w:val="2"/>
            <w:tcBorders>
              <w:top w:val="nil"/>
              <w:bottom w:val="single" w:sz="2" w:space="0" w:color="auto"/>
            </w:tcBorders>
            <w:vAlign w:val="center"/>
          </w:tcPr>
          <w:p w14:paraId="18EE8F0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3,13</w:t>
            </w:r>
          </w:p>
        </w:tc>
      </w:tr>
      <w:tr w:rsidR="00603A70" w:rsidRPr="00603A70" w14:paraId="3DC0E90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F64A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2A4EB1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2681126001472</w:t>
            </w:r>
          </w:p>
        </w:tc>
        <w:tc>
          <w:tcPr>
            <w:tcW w:w="4238" w:type="dxa"/>
            <w:gridSpan w:val="4"/>
            <w:tcBorders>
              <w:top w:val="nil"/>
              <w:bottom w:val="single" w:sz="2" w:space="0" w:color="auto"/>
            </w:tcBorders>
            <w:vAlign w:val="center"/>
          </w:tcPr>
          <w:p w14:paraId="1BDB2FA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slefuita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uscata</w:t>
            </w:r>
            <w:proofErr w:type="spellEnd"/>
            <w:r w:rsidRPr="00603A70">
              <w:rPr>
                <w:noProof w:val="0"/>
                <w:sz w:val="16"/>
                <w:szCs w:val="16"/>
                <w:lang w:val="en-US" w:eastAsia="ru-RU"/>
              </w:rPr>
              <w:t xml:space="preserve"> 23x30 gr 6</w:t>
            </w:r>
          </w:p>
        </w:tc>
        <w:tc>
          <w:tcPr>
            <w:tcW w:w="998" w:type="dxa"/>
            <w:gridSpan w:val="3"/>
            <w:tcBorders>
              <w:top w:val="nil"/>
              <w:bottom w:val="single" w:sz="2" w:space="0" w:color="auto"/>
            </w:tcBorders>
            <w:vAlign w:val="center"/>
          </w:tcPr>
          <w:p w14:paraId="42BF6418"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36FCB6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0,5000</w:t>
            </w:r>
          </w:p>
        </w:tc>
        <w:tc>
          <w:tcPr>
            <w:tcW w:w="1405" w:type="dxa"/>
            <w:gridSpan w:val="2"/>
            <w:tcBorders>
              <w:top w:val="nil"/>
              <w:bottom w:val="single" w:sz="2" w:space="0" w:color="auto"/>
            </w:tcBorders>
            <w:vAlign w:val="center"/>
          </w:tcPr>
          <w:p w14:paraId="32DC053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21,45</w:t>
            </w:r>
          </w:p>
        </w:tc>
      </w:tr>
      <w:tr w:rsidR="00603A70" w:rsidRPr="00603A70" w14:paraId="5ECDFB4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B9319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7AFA16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4011106202741</w:t>
            </w:r>
          </w:p>
        </w:tc>
        <w:tc>
          <w:tcPr>
            <w:tcW w:w="4238" w:type="dxa"/>
            <w:gridSpan w:val="4"/>
            <w:tcBorders>
              <w:top w:val="nil"/>
              <w:bottom w:val="single" w:sz="2" w:space="0" w:color="auto"/>
            </w:tcBorders>
            <w:vAlign w:val="center"/>
          </w:tcPr>
          <w:p w14:paraId="07D0C85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Energie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electrica</w:t>
            </w:r>
            <w:proofErr w:type="spellEnd"/>
          </w:p>
        </w:tc>
        <w:tc>
          <w:tcPr>
            <w:tcW w:w="998" w:type="dxa"/>
            <w:gridSpan w:val="3"/>
            <w:tcBorders>
              <w:top w:val="nil"/>
              <w:bottom w:val="single" w:sz="2" w:space="0" w:color="auto"/>
            </w:tcBorders>
            <w:vAlign w:val="center"/>
          </w:tcPr>
          <w:p w14:paraId="6FA1663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kw</w:t>
            </w:r>
          </w:p>
        </w:tc>
        <w:tc>
          <w:tcPr>
            <w:tcW w:w="1106" w:type="dxa"/>
            <w:gridSpan w:val="3"/>
            <w:tcBorders>
              <w:top w:val="nil"/>
              <w:bottom w:val="single" w:sz="2" w:space="0" w:color="auto"/>
            </w:tcBorders>
            <w:vAlign w:val="center"/>
          </w:tcPr>
          <w:p w14:paraId="1DDC802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0,4000</w:t>
            </w:r>
          </w:p>
        </w:tc>
        <w:tc>
          <w:tcPr>
            <w:tcW w:w="1405" w:type="dxa"/>
            <w:gridSpan w:val="2"/>
            <w:tcBorders>
              <w:top w:val="nil"/>
              <w:bottom w:val="single" w:sz="2" w:space="0" w:color="auto"/>
            </w:tcBorders>
            <w:vAlign w:val="center"/>
          </w:tcPr>
          <w:p w14:paraId="2F2CA54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17,16</w:t>
            </w:r>
          </w:p>
        </w:tc>
      </w:tr>
      <w:tr w:rsidR="00603A70" w:rsidRPr="00603A70" w14:paraId="22DD1F5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2D7BC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F268D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2952160007200</w:t>
            </w:r>
          </w:p>
        </w:tc>
        <w:tc>
          <w:tcPr>
            <w:tcW w:w="4238" w:type="dxa"/>
            <w:gridSpan w:val="4"/>
            <w:tcBorders>
              <w:top w:val="nil"/>
              <w:bottom w:val="single" w:sz="2" w:space="0" w:color="auto"/>
            </w:tcBorders>
            <w:vAlign w:val="center"/>
          </w:tcPr>
          <w:p w14:paraId="24AD015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Utilaj</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ridicat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finisaj</w:t>
            </w:r>
            <w:proofErr w:type="spellEnd"/>
          </w:p>
        </w:tc>
        <w:tc>
          <w:tcPr>
            <w:tcW w:w="998" w:type="dxa"/>
            <w:gridSpan w:val="3"/>
            <w:tcBorders>
              <w:top w:val="nil"/>
              <w:bottom w:val="single" w:sz="2" w:space="0" w:color="auto"/>
            </w:tcBorders>
            <w:vAlign w:val="center"/>
          </w:tcPr>
          <w:p w14:paraId="1C19E69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8AEE85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right w:val="single" w:sz="4" w:space="0" w:color="auto"/>
            </w:tcBorders>
            <w:vAlign w:val="center"/>
          </w:tcPr>
          <w:p w14:paraId="591557F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0,86</w:t>
            </w:r>
          </w:p>
        </w:tc>
      </w:tr>
      <w:tr w:rsidR="00603A70" w:rsidRPr="00603A70" w14:paraId="1888BE37"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808EAD6"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2925C220"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289509D0"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78A62F46"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1A7091E9"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6B9A4653" w14:textId="77777777" w:rsidR="00603A70" w:rsidRPr="00603A70" w:rsidRDefault="00603A70" w:rsidP="00603A70">
            <w:pPr>
              <w:autoSpaceDE w:val="0"/>
              <w:autoSpaceDN w:val="0"/>
              <w:rPr>
                <w:noProof w:val="0"/>
                <w:sz w:val="2"/>
                <w:szCs w:val="2"/>
                <w:lang w:val="en-US" w:eastAsia="ru-RU"/>
              </w:rPr>
            </w:pPr>
          </w:p>
        </w:tc>
      </w:tr>
      <w:tr w:rsidR="00603A70" w:rsidRPr="00603A70" w14:paraId="072D382C"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F5F25C"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065F9DF9"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1D3C182D"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25782B19"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E1A3321"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1E2832AF" w14:textId="77777777" w:rsidR="00603A70" w:rsidRPr="00603A70" w:rsidRDefault="00603A70" w:rsidP="00603A70">
            <w:pPr>
              <w:autoSpaceDE w:val="0"/>
              <w:autoSpaceDN w:val="0"/>
              <w:rPr>
                <w:noProof w:val="0"/>
                <w:sz w:val="22"/>
                <w:szCs w:val="22"/>
                <w:lang w:val="en-US" w:eastAsia="ru-RU"/>
              </w:rPr>
            </w:pPr>
          </w:p>
        </w:tc>
      </w:tr>
      <w:tr w:rsidR="00603A70" w:rsidRPr="00603A70" w14:paraId="05B3C695"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CD0A63B"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1B8612C2"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018A508E"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Timplarie</w:t>
            </w:r>
            <w:proofErr w:type="spellEnd"/>
          </w:p>
        </w:tc>
        <w:tc>
          <w:tcPr>
            <w:tcW w:w="3509" w:type="dxa"/>
            <w:gridSpan w:val="8"/>
            <w:tcBorders>
              <w:bottom w:val="single" w:sz="4" w:space="0" w:color="auto"/>
              <w:right w:val="single" w:sz="4" w:space="0" w:color="auto"/>
            </w:tcBorders>
          </w:tcPr>
          <w:p w14:paraId="32411447" w14:textId="77777777" w:rsidR="00603A70" w:rsidRPr="00603A70" w:rsidRDefault="00603A70" w:rsidP="00603A70">
            <w:pPr>
              <w:autoSpaceDE w:val="0"/>
              <w:autoSpaceDN w:val="0"/>
              <w:rPr>
                <w:noProof w:val="0"/>
                <w:sz w:val="22"/>
                <w:szCs w:val="22"/>
                <w:lang w:val="en-US" w:eastAsia="ru-RU"/>
              </w:rPr>
            </w:pPr>
          </w:p>
        </w:tc>
      </w:tr>
      <w:tr w:rsidR="00603A70" w:rsidRPr="00603A70" w14:paraId="0B61BF68" w14:textId="77777777" w:rsidTr="00E42EC5">
        <w:tblPrEx>
          <w:tblCellMar>
            <w:left w:w="107" w:type="dxa"/>
            <w:right w:w="107" w:type="dxa"/>
          </w:tblCellMar>
        </w:tblPrEx>
        <w:tc>
          <w:tcPr>
            <w:tcW w:w="10235" w:type="dxa"/>
            <w:gridSpan w:val="19"/>
          </w:tcPr>
          <w:p w14:paraId="5CD5F87D"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1.6. </w:t>
            </w:r>
            <w:proofErr w:type="spellStart"/>
            <w:r w:rsidRPr="00603A70">
              <w:rPr>
                <w:b/>
                <w:bCs/>
                <w:noProof w:val="0"/>
                <w:sz w:val="22"/>
                <w:szCs w:val="22"/>
                <w:lang w:val="en-US" w:eastAsia="ru-RU"/>
              </w:rPr>
              <w:t>Lucrari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tehnico</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sanitare</w:t>
            </w:r>
            <w:proofErr w:type="spellEnd"/>
            <w:r w:rsidRPr="00603A70">
              <w:rPr>
                <w:b/>
                <w:bCs/>
                <w:noProof w:val="0"/>
                <w:sz w:val="22"/>
                <w:szCs w:val="22"/>
                <w:lang w:val="en-US" w:eastAsia="ru-RU"/>
              </w:rPr>
              <w:t xml:space="preserve"> bloc </w:t>
            </w:r>
            <w:proofErr w:type="spellStart"/>
            <w:r w:rsidRPr="00603A70">
              <w:rPr>
                <w:b/>
                <w:bCs/>
                <w:noProof w:val="0"/>
                <w:sz w:val="22"/>
                <w:szCs w:val="22"/>
                <w:lang w:val="en-US" w:eastAsia="ru-RU"/>
              </w:rPr>
              <w:t>sanitar</w:t>
            </w:r>
            <w:proofErr w:type="spellEnd"/>
          </w:p>
          <w:p w14:paraId="17AAB801" w14:textId="77777777" w:rsidR="00603A70" w:rsidRPr="00603A70" w:rsidRDefault="00603A70" w:rsidP="00603A70">
            <w:pPr>
              <w:autoSpaceDE w:val="0"/>
              <w:autoSpaceDN w:val="0"/>
              <w:rPr>
                <w:noProof w:val="0"/>
                <w:sz w:val="2"/>
                <w:szCs w:val="2"/>
                <w:lang w:val="en-US" w:eastAsia="ru-RU"/>
              </w:rPr>
            </w:pPr>
          </w:p>
        </w:tc>
      </w:tr>
      <w:tr w:rsidR="00603A70" w:rsidRPr="00603A70" w14:paraId="7D4E64B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F89F5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39</w:t>
            </w:r>
          </w:p>
        </w:tc>
        <w:tc>
          <w:tcPr>
            <w:tcW w:w="1366" w:type="dxa"/>
            <w:gridSpan w:val="3"/>
            <w:tcBorders>
              <w:top w:val="single" w:sz="4" w:space="0" w:color="auto"/>
              <w:bottom w:val="single" w:sz="4" w:space="0" w:color="auto"/>
            </w:tcBorders>
            <w:vAlign w:val="center"/>
          </w:tcPr>
          <w:p w14:paraId="4006C7E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RpSC05A</w:t>
            </w:r>
          </w:p>
        </w:tc>
        <w:tc>
          <w:tcPr>
            <w:tcW w:w="4254" w:type="dxa"/>
            <w:gridSpan w:val="5"/>
            <w:tcBorders>
              <w:top w:val="single" w:sz="4" w:space="0" w:color="auto"/>
              <w:bottom w:val="single" w:sz="4" w:space="0" w:color="auto"/>
            </w:tcBorders>
          </w:tcPr>
          <w:p w14:paraId="5F2F6180"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unui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lavoar</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faianta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accesoriile</w:t>
            </w:r>
            <w:proofErr w:type="spellEnd"/>
          </w:p>
          <w:p w14:paraId="37BC4604"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CD6CB1D"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673AF232"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B6A601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1AF67E0C"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7EFC41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A3F2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3D4CB0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557C9C0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287BDC3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2BC11F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0,9500</w:t>
            </w:r>
          </w:p>
        </w:tc>
        <w:tc>
          <w:tcPr>
            <w:tcW w:w="1405" w:type="dxa"/>
            <w:gridSpan w:val="2"/>
            <w:tcBorders>
              <w:top w:val="nil"/>
              <w:bottom w:val="single" w:sz="2" w:space="0" w:color="auto"/>
            </w:tcBorders>
            <w:vAlign w:val="center"/>
          </w:tcPr>
          <w:p w14:paraId="740AA88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5,70</w:t>
            </w:r>
          </w:p>
        </w:tc>
      </w:tr>
      <w:tr w:rsidR="00603A70" w:rsidRPr="00603A70" w14:paraId="1D04EB4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42952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40</w:t>
            </w:r>
          </w:p>
        </w:tc>
        <w:tc>
          <w:tcPr>
            <w:tcW w:w="1366" w:type="dxa"/>
            <w:gridSpan w:val="3"/>
            <w:tcBorders>
              <w:top w:val="single" w:sz="4" w:space="0" w:color="auto"/>
              <w:bottom w:val="single" w:sz="4" w:space="0" w:color="auto"/>
            </w:tcBorders>
            <w:vAlign w:val="center"/>
          </w:tcPr>
          <w:p w14:paraId="2961ABA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RpSC09A</w:t>
            </w:r>
          </w:p>
        </w:tc>
        <w:tc>
          <w:tcPr>
            <w:tcW w:w="4254" w:type="dxa"/>
            <w:gridSpan w:val="5"/>
            <w:tcBorders>
              <w:top w:val="single" w:sz="4" w:space="0" w:color="auto"/>
              <w:bottom w:val="single" w:sz="4" w:space="0" w:color="auto"/>
            </w:tcBorders>
          </w:tcPr>
          <w:p w14:paraId="2301EF85"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unui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pisoar</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faianta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complet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echipat</w:t>
            </w:r>
            <w:proofErr w:type="spellEnd"/>
            <w:r w:rsidRPr="00603A70">
              <w:rPr>
                <w:b/>
                <w:bCs/>
                <w:noProof w:val="0"/>
                <w:sz w:val="22"/>
                <w:szCs w:val="22"/>
                <w:lang w:val="en-US" w:eastAsia="ru-RU"/>
              </w:rPr>
              <w:t xml:space="preserve"> </w:t>
            </w:r>
          </w:p>
          <w:p w14:paraId="1C4E855B"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B5EA4D7"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8E68919"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F26586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3,00</w:t>
            </w:r>
          </w:p>
          <w:p w14:paraId="0D1941FB"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43935B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C2423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772AF1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25B2E16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5A7E68D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E89B97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0,8200</w:t>
            </w:r>
          </w:p>
        </w:tc>
        <w:tc>
          <w:tcPr>
            <w:tcW w:w="1405" w:type="dxa"/>
            <w:gridSpan w:val="2"/>
            <w:tcBorders>
              <w:top w:val="nil"/>
              <w:bottom w:val="single" w:sz="2" w:space="0" w:color="auto"/>
            </w:tcBorders>
            <w:vAlign w:val="center"/>
          </w:tcPr>
          <w:p w14:paraId="449C88C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2,46</w:t>
            </w:r>
          </w:p>
        </w:tc>
      </w:tr>
      <w:tr w:rsidR="00603A70" w:rsidRPr="00603A70" w14:paraId="33DC72BD"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CF1A2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41</w:t>
            </w:r>
          </w:p>
        </w:tc>
        <w:tc>
          <w:tcPr>
            <w:tcW w:w="1366" w:type="dxa"/>
            <w:gridSpan w:val="3"/>
            <w:tcBorders>
              <w:top w:val="single" w:sz="4" w:space="0" w:color="auto"/>
              <w:bottom w:val="single" w:sz="4" w:space="0" w:color="auto"/>
            </w:tcBorders>
            <w:vAlign w:val="center"/>
          </w:tcPr>
          <w:p w14:paraId="612C28F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RpSC06A</w:t>
            </w:r>
          </w:p>
        </w:tc>
        <w:tc>
          <w:tcPr>
            <w:tcW w:w="4254" w:type="dxa"/>
            <w:gridSpan w:val="5"/>
            <w:tcBorders>
              <w:top w:val="single" w:sz="4" w:space="0" w:color="auto"/>
              <w:bottom w:val="single" w:sz="4" w:space="0" w:color="auto"/>
            </w:tcBorders>
          </w:tcPr>
          <w:p w14:paraId="762D0FF4"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unui</w:t>
            </w:r>
            <w:proofErr w:type="spellEnd"/>
            <w:r w:rsidRPr="00603A70">
              <w:rPr>
                <w:b/>
                <w:bCs/>
                <w:noProof w:val="0"/>
                <w:sz w:val="22"/>
                <w:szCs w:val="22"/>
                <w:lang w:val="en-US" w:eastAsia="ru-RU"/>
              </w:rPr>
              <w:t xml:space="preserve"> vas de closet din </w:t>
            </w:r>
            <w:proofErr w:type="spellStart"/>
            <w:r w:rsidRPr="00603A70">
              <w:rPr>
                <w:b/>
                <w:bCs/>
                <w:noProof w:val="0"/>
                <w:sz w:val="22"/>
                <w:szCs w:val="22"/>
                <w:lang w:val="en-US" w:eastAsia="ru-RU"/>
              </w:rPr>
              <w:t>faianta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complet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echipat</w:t>
            </w:r>
            <w:proofErr w:type="spellEnd"/>
            <w:r w:rsidRPr="00603A70">
              <w:rPr>
                <w:b/>
                <w:bCs/>
                <w:noProof w:val="0"/>
                <w:sz w:val="22"/>
                <w:szCs w:val="22"/>
                <w:lang w:val="en-US" w:eastAsia="ru-RU"/>
              </w:rPr>
              <w:t xml:space="preserve"> </w:t>
            </w:r>
          </w:p>
          <w:p w14:paraId="39C9FDA0"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513B1E1"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2F9BB48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36A0DF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9,00</w:t>
            </w:r>
          </w:p>
          <w:p w14:paraId="16A7866B"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432051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A9B8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C9D158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514EEE0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5C0F29A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CBF0AE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1,1000</w:t>
            </w:r>
          </w:p>
        </w:tc>
        <w:tc>
          <w:tcPr>
            <w:tcW w:w="1405" w:type="dxa"/>
            <w:gridSpan w:val="2"/>
            <w:tcBorders>
              <w:top w:val="nil"/>
              <w:bottom w:val="single" w:sz="2" w:space="0" w:color="auto"/>
            </w:tcBorders>
            <w:vAlign w:val="center"/>
          </w:tcPr>
          <w:p w14:paraId="5812CC3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9,90</w:t>
            </w:r>
          </w:p>
        </w:tc>
      </w:tr>
      <w:tr w:rsidR="00603A70" w:rsidRPr="00603A70" w14:paraId="59A2AE58"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FA47C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42</w:t>
            </w:r>
          </w:p>
        </w:tc>
        <w:tc>
          <w:tcPr>
            <w:tcW w:w="1366" w:type="dxa"/>
            <w:gridSpan w:val="3"/>
            <w:tcBorders>
              <w:top w:val="single" w:sz="4" w:space="0" w:color="auto"/>
              <w:bottom w:val="single" w:sz="4" w:space="0" w:color="auto"/>
            </w:tcBorders>
            <w:vAlign w:val="center"/>
          </w:tcPr>
          <w:p w14:paraId="359F8F6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RpSA04A</w:t>
            </w:r>
          </w:p>
        </w:tc>
        <w:tc>
          <w:tcPr>
            <w:tcW w:w="4254" w:type="dxa"/>
            <w:gridSpan w:val="5"/>
            <w:tcBorders>
              <w:top w:val="single" w:sz="4" w:space="0" w:color="auto"/>
              <w:bottom w:val="single" w:sz="4" w:space="0" w:color="auto"/>
            </w:tcBorders>
          </w:tcPr>
          <w:p w14:paraId="454C552E"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tevii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policrorura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vinil</w:t>
            </w:r>
            <w:proofErr w:type="spellEnd"/>
            <w:r w:rsidRPr="00603A70">
              <w:rPr>
                <w:b/>
                <w:bCs/>
                <w:noProof w:val="0"/>
                <w:sz w:val="22"/>
                <w:szCs w:val="22"/>
                <w:lang w:val="en-US" w:eastAsia="ru-RU"/>
              </w:rPr>
              <w:t xml:space="preserve"> (PVC) </w:t>
            </w:r>
            <w:proofErr w:type="spellStart"/>
            <w:r w:rsidRPr="00603A70">
              <w:rPr>
                <w:b/>
                <w:bCs/>
                <w:noProof w:val="0"/>
                <w:sz w:val="22"/>
                <w:szCs w:val="22"/>
                <w:lang w:val="en-US" w:eastAsia="ru-RU"/>
              </w:rPr>
              <w:t>neplastifiat</w:t>
            </w:r>
            <w:proofErr w:type="spellEnd"/>
            <w:r w:rsidRPr="00603A70">
              <w:rPr>
                <w:b/>
                <w:bCs/>
                <w:noProof w:val="0"/>
                <w:sz w:val="22"/>
                <w:szCs w:val="22"/>
                <w:lang w:val="en-US" w:eastAsia="ru-RU"/>
              </w:rPr>
              <w:t xml:space="preserve"> tip </w:t>
            </w:r>
            <w:proofErr w:type="spellStart"/>
            <w:r w:rsidRPr="00603A70">
              <w:rPr>
                <w:b/>
                <w:bCs/>
                <w:noProof w:val="0"/>
                <w:sz w:val="22"/>
                <w:szCs w:val="22"/>
                <w:lang w:val="en-US" w:eastAsia="ru-RU"/>
              </w:rPr>
              <w:t>greu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existenta</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interiorul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cladirii</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legaturi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coloane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distributie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w:t>
            </w:r>
            <w:proofErr w:type="spellEnd"/>
            <w:r w:rsidRPr="00603A70">
              <w:rPr>
                <w:b/>
                <w:bCs/>
                <w:noProof w:val="0"/>
                <w:sz w:val="22"/>
                <w:szCs w:val="22"/>
                <w:lang w:val="en-US" w:eastAsia="ru-RU"/>
              </w:rPr>
              <w:t xml:space="preserve"> de 12 mm - 50 mm</w:t>
            </w:r>
          </w:p>
          <w:p w14:paraId="1C6C907E"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BEFEFE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0ED2C79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73E889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60,00</w:t>
            </w:r>
          </w:p>
          <w:p w14:paraId="450B32A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23D50A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74DF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04701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5F0EA6B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501F68F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00AB06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0,0600</w:t>
            </w:r>
          </w:p>
        </w:tc>
        <w:tc>
          <w:tcPr>
            <w:tcW w:w="1405" w:type="dxa"/>
            <w:gridSpan w:val="2"/>
            <w:tcBorders>
              <w:top w:val="nil"/>
              <w:bottom w:val="single" w:sz="2" w:space="0" w:color="auto"/>
            </w:tcBorders>
            <w:vAlign w:val="center"/>
          </w:tcPr>
          <w:p w14:paraId="151F70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3,60</w:t>
            </w:r>
          </w:p>
        </w:tc>
      </w:tr>
      <w:tr w:rsidR="00603A70" w:rsidRPr="00603A70" w14:paraId="31087361"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4BF4D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43</w:t>
            </w:r>
          </w:p>
        </w:tc>
        <w:tc>
          <w:tcPr>
            <w:tcW w:w="1366" w:type="dxa"/>
            <w:gridSpan w:val="3"/>
            <w:tcBorders>
              <w:top w:val="single" w:sz="4" w:space="0" w:color="auto"/>
              <w:bottom w:val="single" w:sz="4" w:space="0" w:color="auto"/>
            </w:tcBorders>
            <w:vAlign w:val="center"/>
          </w:tcPr>
          <w:p w14:paraId="3DFD357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RpSB03A</w:t>
            </w:r>
          </w:p>
        </w:tc>
        <w:tc>
          <w:tcPr>
            <w:tcW w:w="4254" w:type="dxa"/>
            <w:gridSpan w:val="5"/>
            <w:tcBorders>
              <w:top w:val="single" w:sz="4" w:space="0" w:color="auto"/>
              <w:bottom w:val="single" w:sz="4" w:space="0" w:color="auto"/>
            </w:tcBorders>
          </w:tcPr>
          <w:p w14:paraId="35F93A79"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tevii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polocrorura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vinil</w:t>
            </w:r>
            <w:proofErr w:type="spellEnd"/>
            <w:r w:rsidRPr="00603A70">
              <w:rPr>
                <w:b/>
                <w:bCs/>
                <w:noProof w:val="0"/>
                <w:sz w:val="22"/>
                <w:szCs w:val="22"/>
                <w:lang w:val="en-US" w:eastAsia="ru-RU"/>
              </w:rPr>
              <w:t xml:space="preserve"> (PVC) </w:t>
            </w:r>
            <w:proofErr w:type="spellStart"/>
            <w:r w:rsidRPr="00603A70">
              <w:rPr>
                <w:b/>
                <w:bCs/>
                <w:noProof w:val="0"/>
                <w:sz w:val="22"/>
                <w:szCs w:val="22"/>
                <w:lang w:val="en-US" w:eastAsia="ru-RU"/>
              </w:rPr>
              <w:t>neplastifiat</w:t>
            </w:r>
            <w:proofErr w:type="spellEnd"/>
            <w:r w:rsidRPr="00603A70">
              <w:rPr>
                <w:b/>
                <w:bCs/>
                <w:noProof w:val="0"/>
                <w:sz w:val="22"/>
                <w:szCs w:val="22"/>
                <w:lang w:val="en-US" w:eastAsia="ru-RU"/>
              </w:rPr>
              <w:t xml:space="preserve"> tip </w:t>
            </w:r>
            <w:proofErr w:type="spellStart"/>
            <w:r w:rsidRPr="00603A70">
              <w:rPr>
                <w:b/>
                <w:bCs/>
                <w:noProof w:val="0"/>
                <w:sz w:val="22"/>
                <w:szCs w:val="22"/>
                <w:lang w:val="en-US" w:eastAsia="ru-RU"/>
              </w:rPr>
              <w:t>usor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w:t>
            </w:r>
            <w:proofErr w:type="spellEnd"/>
            <w:r w:rsidRPr="00603A70">
              <w:rPr>
                <w:b/>
                <w:bCs/>
                <w:noProof w:val="0"/>
                <w:sz w:val="22"/>
                <w:szCs w:val="22"/>
                <w:lang w:val="en-US" w:eastAsia="ru-RU"/>
              </w:rPr>
              <w:t xml:space="preserve"> de 32 mm - 50 mm</w:t>
            </w:r>
          </w:p>
          <w:p w14:paraId="354513CB"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615127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6171154C"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A4AF0C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28,40</w:t>
            </w:r>
          </w:p>
          <w:p w14:paraId="3804F3C4"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A4CEB4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3F2D8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EC24CF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4F10618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427B17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073A680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0,0600</w:t>
            </w:r>
          </w:p>
        </w:tc>
        <w:tc>
          <w:tcPr>
            <w:tcW w:w="1405" w:type="dxa"/>
            <w:gridSpan w:val="2"/>
            <w:tcBorders>
              <w:top w:val="nil"/>
              <w:bottom w:val="single" w:sz="2" w:space="0" w:color="auto"/>
            </w:tcBorders>
            <w:vAlign w:val="center"/>
          </w:tcPr>
          <w:p w14:paraId="66B49F3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1,70</w:t>
            </w:r>
          </w:p>
        </w:tc>
      </w:tr>
      <w:tr w:rsidR="00603A70" w:rsidRPr="00603A70" w14:paraId="5EFB95CE"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EBDF8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44</w:t>
            </w:r>
          </w:p>
        </w:tc>
        <w:tc>
          <w:tcPr>
            <w:tcW w:w="1366" w:type="dxa"/>
            <w:gridSpan w:val="3"/>
            <w:tcBorders>
              <w:top w:val="single" w:sz="4" w:space="0" w:color="auto"/>
              <w:bottom w:val="single" w:sz="4" w:space="0" w:color="auto"/>
            </w:tcBorders>
            <w:vAlign w:val="center"/>
          </w:tcPr>
          <w:p w14:paraId="7AEA65B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RpSB01C</w:t>
            </w:r>
          </w:p>
        </w:tc>
        <w:tc>
          <w:tcPr>
            <w:tcW w:w="4254" w:type="dxa"/>
            <w:gridSpan w:val="5"/>
            <w:tcBorders>
              <w:top w:val="single" w:sz="4" w:space="0" w:color="auto"/>
              <w:bottom w:val="single" w:sz="4" w:space="0" w:color="auto"/>
            </w:tcBorders>
          </w:tcPr>
          <w:p w14:paraId="0D4C7E50"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tuburilor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pieselor</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legatura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fasonate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fonta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canalizare</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100 mm</w:t>
            </w:r>
          </w:p>
          <w:p w14:paraId="4A96875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BD240D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1C0E28B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63D89B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18,90</w:t>
            </w:r>
          </w:p>
          <w:p w14:paraId="61D90E04"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6F6B3E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AEDE5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393CB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07F2D3E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09B910A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BBFA8B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0,7900</w:t>
            </w:r>
          </w:p>
        </w:tc>
        <w:tc>
          <w:tcPr>
            <w:tcW w:w="1405" w:type="dxa"/>
            <w:gridSpan w:val="2"/>
            <w:tcBorders>
              <w:top w:val="nil"/>
              <w:bottom w:val="single" w:sz="2" w:space="0" w:color="auto"/>
            </w:tcBorders>
            <w:vAlign w:val="center"/>
          </w:tcPr>
          <w:p w14:paraId="22B724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14,93</w:t>
            </w:r>
          </w:p>
        </w:tc>
      </w:tr>
      <w:tr w:rsidR="00603A70" w:rsidRPr="00603A70" w14:paraId="07610DEA"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61243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45</w:t>
            </w:r>
          </w:p>
        </w:tc>
        <w:tc>
          <w:tcPr>
            <w:tcW w:w="1366" w:type="dxa"/>
            <w:gridSpan w:val="3"/>
            <w:tcBorders>
              <w:top w:val="single" w:sz="4" w:space="0" w:color="auto"/>
              <w:bottom w:val="single" w:sz="4" w:space="0" w:color="auto"/>
            </w:tcBorders>
            <w:vAlign w:val="center"/>
          </w:tcPr>
          <w:p w14:paraId="26B68C9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RpSE06A</w:t>
            </w:r>
          </w:p>
        </w:tc>
        <w:tc>
          <w:tcPr>
            <w:tcW w:w="4254" w:type="dxa"/>
            <w:gridSpan w:val="5"/>
            <w:tcBorders>
              <w:top w:val="single" w:sz="4" w:space="0" w:color="auto"/>
              <w:bottom w:val="single" w:sz="4" w:space="0" w:color="auto"/>
            </w:tcBorders>
          </w:tcPr>
          <w:p w14:paraId="443C9BC7"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racordurilor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unui</w:t>
            </w:r>
            <w:proofErr w:type="spellEnd"/>
            <w:r w:rsidRPr="00603A70">
              <w:rPr>
                <w:b/>
                <w:bCs/>
                <w:noProof w:val="0"/>
                <w:sz w:val="22"/>
                <w:szCs w:val="22"/>
                <w:lang w:val="en-US" w:eastAsia="ru-RU"/>
              </w:rPr>
              <w:t xml:space="preserve"> boiler la </w:t>
            </w:r>
            <w:proofErr w:type="spellStart"/>
            <w:r w:rsidRPr="00603A70">
              <w:rPr>
                <w:b/>
                <w:bCs/>
                <w:noProof w:val="0"/>
                <w:sz w:val="22"/>
                <w:szCs w:val="22"/>
                <w:lang w:val="en-US" w:eastAsia="ru-RU"/>
              </w:rPr>
              <w:t>conductele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rece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calda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capacitatea</w:t>
            </w:r>
            <w:proofErr w:type="spellEnd"/>
            <w:r w:rsidRPr="00603A70">
              <w:rPr>
                <w:b/>
                <w:bCs/>
                <w:noProof w:val="0"/>
                <w:sz w:val="22"/>
                <w:szCs w:val="22"/>
                <w:lang w:val="en-US" w:eastAsia="ru-RU"/>
              </w:rPr>
              <w:t xml:space="preserve"> de pina </w:t>
            </w:r>
            <w:proofErr w:type="gramStart"/>
            <w:r w:rsidRPr="00603A70">
              <w:rPr>
                <w:b/>
                <w:bCs/>
                <w:noProof w:val="0"/>
                <w:sz w:val="22"/>
                <w:szCs w:val="22"/>
                <w:lang w:val="en-US" w:eastAsia="ru-RU"/>
              </w:rPr>
              <w:t>la  1000</w:t>
            </w:r>
            <w:proofErr w:type="gramEnd"/>
            <w:r w:rsidRPr="00603A70">
              <w:rPr>
                <w:b/>
                <w:bCs/>
                <w:noProof w:val="0"/>
                <w:sz w:val="22"/>
                <w:szCs w:val="22"/>
                <w:lang w:val="en-US" w:eastAsia="ru-RU"/>
              </w:rPr>
              <w:t xml:space="preserve"> l</w:t>
            </w:r>
          </w:p>
          <w:p w14:paraId="64310518"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79D67D3"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CA4D806"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B005E3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2,00</w:t>
            </w:r>
          </w:p>
          <w:p w14:paraId="382BE79C"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FB1E76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5F6D0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4E56C2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60739F4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4EB2A26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60D8FC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2,4500</w:t>
            </w:r>
          </w:p>
        </w:tc>
        <w:tc>
          <w:tcPr>
            <w:tcW w:w="1405" w:type="dxa"/>
            <w:gridSpan w:val="2"/>
            <w:tcBorders>
              <w:top w:val="nil"/>
              <w:bottom w:val="single" w:sz="2" w:space="0" w:color="auto"/>
            </w:tcBorders>
            <w:vAlign w:val="center"/>
          </w:tcPr>
          <w:p w14:paraId="4150B16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4,90</w:t>
            </w:r>
          </w:p>
        </w:tc>
      </w:tr>
      <w:tr w:rsidR="00603A70" w:rsidRPr="00603A70" w14:paraId="0701657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06217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46</w:t>
            </w:r>
          </w:p>
        </w:tc>
        <w:tc>
          <w:tcPr>
            <w:tcW w:w="1366" w:type="dxa"/>
            <w:gridSpan w:val="3"/>
            <w:tcBorders>
              <w:top w:val="single" w:sz="4" w:space="0" w:color="auto"/>
              <w:bottom w:val="single" w:sz="4" w:space="0" w:color="auto"/>
            </w:tcBorders>
            <w:vAlign w:val="center"/>
          </w:tcPr>
          <w:p w14:paraId="413FD3E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RpIA48A</w:t>
            </w:r>
          </w:p>
        </w:tc>
        <w:tc>
          <w:tcPr>
            <w:tcW w:w="4254" w:type="dxa"/>
            <w:gridSpan w:val="5"/>
            <w:tcBorders>
              <w:top w:val="single" w:sz="4" w:space="0" w:color="auto"/>
              <w:bottom w:val="single" w:sz="4" w:space="0" w:color="auto"/>
            </w:tcBorders>
          </w:tcPr>
          <w:p w14:paraId="48B081B5"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boilerului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capacitatea</w:t>
            </w:r>
            <w:proofErr w:type="spellEnd"/>
            <w:r w:rsidRPr="00603A70">
              <w:rPr>
                <w:b/>
                <w:bCs/>
                <w:noProof w:val="0"/>
                <w:sz w:val="22"/>
                <w:szCs w:val="22"/>
                <w:lang w:val="en-US" w:eastAsia="ru-RU"/>
              </w:rPr>
              <w:t xml:space="preserve"> de pina la 500 l</w:t>
            </w:r>
          </w:p>
          <w:p w14:paraId="366CD937"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8D5F25E"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12BFBC6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0AB23A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1,00</w:t>
            </w:r>
          </w:p>
          <w:p w14:paraId="20841AB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63C854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9DC27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E3B542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7136040011800</w:t>
            </w:r>
          </w:p>
        </w:tc>
        <w:tc>
          <w:tcPr>
            <w:tcW w:w="4238" w:type="dxa"/>
            <w:gridSpan w:val="4"/>
            <w:tcBorders>
              <w:top w:val="nil"/>
              <w:bottom w:val="single" w:sz="2" w:space="0" w:color="auto"/>
            </w:tcBorders>
            <w:vAlign w:val="center"/>
          </w:tcPr>
          <w:p w14:paraId="551964F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incalzire</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4A42518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D3EC26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5,8800</w:t>
            </w:r>
          </w:p>
        </w:tc>
        <w:tc>
          <w:tcPr>
            <w:tcW w:w="1405" w:type="dxa"/>
            <w:gridSpan w:val="2"/>
            <w:tcBorders>
              <w:top w:val="nil"/>
              <w:bottom w:val="single" w:sz="2" w:space="0" w:color="auto"/>
            </w:tcBorders>
            <w:vAlign w:val="center"/>
          </w:tcPr>
          <w:p w14:paraId="1BB47D6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5,88</w:t>
            </w:r>
          </w:p>
        </w:tc>
      </w:tr>
      <w:tr w:rsidR="00603A70" w:rsidRPr="00603A70" w14:paraId="6912D82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D0F37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D1908F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2411115904512</w:t>
            </w:r>
          </w:p>
        </w:tc>
        <w:tc>
          <w:tcPr>
            <w:tcW w:w="4238" w:type="dxa"/>
            <w:gridSpan w:val="4"/>
            <w:tcBorders>
              <w:top w:val="nil"/>
              <w:bottom w:val="single" w:sz="2" w:space="0" w:color="auto"/>
            </w:tcBorders>
            <w:vAlign w:val="center"/>
          </w:tcPr>
          <w:p w14:paraId="147941A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Oxigen</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tehnic</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gazos</w:t>
            </w:r>
            <w:proofErr w:type="spellEnd"/>
            <w:r w:rsidRPr="00603A70">
              <w:rPr>
                <w:noProof w:val="0"/>
                <w:sz w:val="16"/>
                <w:szCs w:val="16"/>
                <w:lang w:val="en-US" w:eastAsia="ru-RU"/>
              </w:rPr>
              <w:t xml:space="preserve"> S2031</w:t>
            </w:r>
          </w:p>
        </w:tc>
        <w:tc>
          <w:tcPr>
            <w:tcW w:w="998" w:type="dxa"/>
            <w:gridSpan w:val="3"/>
            <w:tcBorders>
              <w:top w:val="nil"/>
              <w:bottom w:val="single" w:sz="2" w:space="0" w:color="auto"/>
            </w:tcBorders>
            <w:vAlign w:val="center"/>
          </w:tcPr>
          <w:p w14:paraId="0AD7477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7FDD0D0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5E4A726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0,10</w:t>
            </w:r>
          </w:p>
        </w:tc>
      </w:tr>
      <w:tr w:rsidR="00603A70" w:rsidRPr="00603A70" w14:paraId="571A8E8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FBB6C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DA08D6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2413547308164</w:t>
            </w:r>
          </w:p>
        </w:tc>
        <w:tc>
          <w:tcPr>
            <w:tcW w:w="4238" w:type="dxa"/>
            <w:gridSpan w:val="4"/>
            <w:tcBorders>
              <w:top w:val="nil"/>
              <w:bottom w:val="single" w:sz="2" w:space="0" w:color="auto"/>
            </w:tcBorders>
            <w:vAlign w:val="center"/>
          </w:tcPr>
          <w:p w14:paraId="735D3AF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Carbura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calciu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tehnica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carbid</w:t>
            </w:r>
            <w:proofErr w:type="spellEnd"/>
            <w:r w:rsidRPr="00603A70">
              <w:rPr>
                <w:noProof w:val="0"/>
                <w:sz w:val="16"/>
                <w:szCs w:val="16"/>
                <w:lang w:val="en-US" w:eastAsia="ru-RU"/>
              </w:rPr>
              <w:t>) S102</w:t>
            </w:r>
          </w:p>
        </w:tc>
        <w:tc>
          <w:tcPr>
            <w:tcW w:w="998" w:type="dxa"/>
            <w:gridSpan w:val="3"/>
            <w:tcBorders>
              <w:top w:val="nil"/>
              <w:bottom w:val="single" w:sz="2" w:space="0" w:color="auto"/>
            </w:tcBorders>
            <w:vAlign w:val="center"/>
          </w:tcPr>
          <w:p w14:paraId="5AAD4AA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45152EC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58AF45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0,05</w:t>
            </w:r>
          </w:p>
        </w:tc>
      </w:tr>
      <w:tr w:rsidR="00603A70" w:rsidRPr="00603A70" w14:paraId="51C7050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DBC84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A9F652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2320146200755</w:t>
            </w:r>
          </w:p>
        </w:tc>
        <w:tc>
          <w:tcPr>
            <w:tcW w:w="4238" w:type="dxa"/>
            <w:gridSpan w:val="4"/>
            <w:tcBorders>
              <w:top w:val="nil"/>
              <w:bottom w:val="single" w:sz="2" w:space="0" w:color="auto"/>
            </w:tcBorders>
            <w:vAlign w:val="center"/>
          </w:tcPr>
          <w:p w14:paraId="4FF91BD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Petrol </w:t>
            </w:r>
            <w:proofErr w:type="spellStart"/>
            <w:r w:rsidRPr="00603A70">
              <w:rPr>
                <w:noProof w:val="0"/>
                <w:sz w:val="16"/>
                <w:szCs w:val="16"/>
                <w:lang w:val="en-US" w:eastAsia="ru-RU"/>
              </w:rPr>
              <w:t>distilat</w:t>
            </w:r>
            <w:proofErr w:type="spellEnd"/>
            <w:r w:rsidRPr="00603A70">
              <w:rPr>
                <w:noProof w:val="0"/>
                <w:sz w:val="16"/>
                <w:szCs w:val="16"/>
                <w:lang w:val="en-US" w:eastAsia="ru-RU"/>
              </w:rPr>
              <w:t xml:space="preserve"> tip 0/200 NP-NID 767</w:t>
            </w:r>
          </w:p>
        </w:tc>
        <w:tc>
          <w:tcPr>
            <w:tcW w:w="998" w:type="dxa"/>
            <w:gridSpan w:val="3"/>
            <w:tcBorders>
              <w:top w:val="nil"/>
              <w:bottom w:val="single" w:sz="2" w:space="0" w:color="auto"/>
            </w:tcBorders>
            <w:vAlign w:val="center"/>
          </w:tcPr>
          <w:p w14:paraId="22AE768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l</w:t>
            </w:r>
          </w:p>
        </w:tc>
        <w:tc>
          <w:tcPr>
            <w:tcW w:w="1106" w:type="dxa"/>
            <w:gridSpan w:val="3"/>
            <w:tcBorders>
              <w:top w:val="nil"/>
              <w:bottom w:val="single" w:sz="2" w:space="0" w:color="auto"/>
            </w:tcBorders>
            <w:vAlign w:val="center"/>
          </w:tcPr>
          <w:p w14:paraId="1A04F37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4AFC72A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0,05</w:t>
            </w:r>
          </w:p>
        </w:tc>
      </w:tr>
      <w:tr w:rsidR="00603A70" w:rsidRPr="00603A70" w14:paraId="57D08C8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1986C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D54964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1711317309326</w:t>
            </w:r>
          </w:p>
        </w:tc>
        <w:tc>
          <w:tcPr>
            <w:tcW w:w="4238" w:type="dxa"/>
            <w:gridSpan w:val="4"/>
            <w:tcBorders>
              <w:top w:val="nil"/>
              <w:bottom w:val="single" w:sz="2" w:space="0" w:color="auto"/>
            </w:tcBorders>
            <w:vAlign w:val="center"/>
          </w:tcPr>
          <w:p w14:paraId="3116D42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Cirpe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sters</w:t>
            </w:r>
            <w:proofErr w:type="spellEnd"/>
          </w:p>
        </w:tc>
        <w:tc>
          <w:tcPr>
            <w:tcW w:w="998" w:type="dxa"/>
            <w:gridSpan w:val="3"/>
            <w:tcBorders>
              <w:top w:val="nil"/>
              <w:bottom w:val="single" w:sz="2" w:space="0" w:color="auto"/>
            </w:tcBorders>
            <w:vAlign w:val="center"/>
          </w:tcPr>
          <w:p w14:paraId="53D691D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9A600F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tcBorders>
            <w:vAlign w:val="center"/>
          </w:tcPr>
          <w:p w14:paraId="207F89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0,02</w:t>
            </w:r>
          </w:p>
        </w:tc>
      </w:tr>
      <w:tr w:rsidR="00603A70" w:rsidRPr="00603A70" w14:paraId="60BCEFA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AD08F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73DBC5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2710403605033</w:t>
            </w:r>
          </w:p>
        </w:tc>
        <w:tc>
          <w:tcPr>
            <w:tcW w:w="4238" w:type="dxa"/>
            <w:gridSpan w:val="4"/>
            <w:tcBorders>
              <w:top w:val="nil"/>
              <w:bottom w:val="single" w:sz="2" w:space="0" w:color="auto"/>
            </w:tcBorders>
            <w:vAlign w:val="center"/>
          </w:tcPr>
          <w:p w14:paraId="466FB39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Tabla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neagra</w:t>
            </w:r>
            <w:proofErr w:type="spellEnd"/>
            <w:r w:rsidRPr="00603A70">
              <w:rPr>
                <w:noProof w:val="0"/>
                <w:sz w:val="16"/>
                <w:szCs w:val="16"/>
                <w:lang w:val="en-US" w:eastAsia="ru-RU"/>
              </w:rPr>
              <w:t xml:space="preserve"> 4 mm</w:t>
            </w:r>
          </w:p>
        </w:tc>
        <w:tc>
          <w:tcPr>
            <w:tcW w:w="998" w:type="dxa"/>
            <w:gridSpan w:val="3"/>
            <w:tcBorders>
              <w:top w:val="nil"/>
              <w:bottom w:val="single" w:sz="2" w:space="0" w:color="auto"/>
            </w:tcBorders>
            <w:vAlign w:val="center"/>
          </w:tcPr>
          <w:p w14:paraId="464A95F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6679E8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2,5000</w:t>
            </w:r>
          </w:p>
        </w:tc>
        <w:tc>
          <w:tcPr>
            <w:tcW w:w="1405" w:type="dxa"/>
            <w:gridSpan w:val="2"/>
            <w:tcBorders>
              <w:top w:val="nil"/>
              <w:bottom w:val="single" w:sz="2" w:space="0" w:color="auto"/>
            </w:tcBorders>
            <w:vAlign w:val="center"/>
          </w:tcPr>
          <w:p w14:paraId="4038DE8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2,50</w:t>
            </w:r>
          </w:p>
        </w:tc>
      </w:tr>
      <w:tr w:rsidR="00603A70" w:rsidRPr="00603A70" w14:paraId="4B1C587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43A08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C715AD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3110500002401</w:t>
            </w:r>
          </w:p>
        </w:tc>
        <w:tc>
          <w:tcPr>
            <w:tcW w:w="4238" w:type="dxa"/>
            <w:gridSpan w:val="4"/>
            <w:tcBorders>
              <w:top w:val="nil"/>
              <w:bottom w:val="single" w:sz="2" w:space="0" w:color="auto"/>
            </w:tcBorders>
            <w:vAlign w:val="center"/>
          </w:tcPr>
          <w:p w14:paraId="23B6CC1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Aparat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sudura</w:t>
            </w:r>
            <w:proofErr w:type="spellEnd"/>
            <w:r w:rsidRPr="00603A70">
              <w:rPr>
                <w:noProof w:val="0"/>
                <w:sz w:val="16"/>
                <w:szCs w:val="16"/>
                <w:lang w:val="en-US" w:eastAsia="ru-RU"/>
              </w:rPr>
              <w:t xml:space="preserve"> 28-35 Kw</w:t>
            </w:r>
          </w:p>
        </w:tc>
        <w:tc>
          <w:tcPr>
            <w:tcW w:w="998" w:type="dxa"/>
            <w:gridSpan w:val="3"/>
            <w:tcBorders>
              <w:top w:val="nil"/>
              <w:bottom w:val="single" w:sz="2" w:space="0" w:color="auto"/>
            </w:tcBorders>
            <w:vAlign w:val="center"/>
          </w:tcPr>
          <w:p w14:paraId="36C13E7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E8725F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right w:val="single" w:sz="4" w:space="0" w:color="auto"/>
            </w:tcBorders>
            <w:vAlign w:val="center"/>
          </w:tcPr>
          <w:p w14:paraId="11C845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0,10</w:t>
            </w:r>
          </w:p>
        </w:tc>
      </w:tr>
      <w:tr w:rsidR="00603A70" w:rsidRPr="00603A70" w14:paraId="01CBDAE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7B90D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4709BB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2952270007602</w:t>
            </w:r>
          </w:p>
        </w:tc>
        <w:tc>
          <w:tcPr>
            <w:tcW w:w="4238" w:type="dxa"/>
            <w:gridSpan w:val="4"/>
            <w:tcBorders>
              <w:top w:val="nil"/>
              <w:bottom w:val="single" w:sz="2" w:space="0" w:color="auto"/>
            </w:tcBorders>
            <w:vAlign w:val="center"/>
          </w:tcPr>
          <w:p w14:paraId="5F128EE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Tirfor</w:t>
            </w:r>
            <w:proofErr w:type="spellEnd"/>
            <w:r w:rsidRPr="00603A70">
              <w:rPr>
                <w:noProof w:val="0"/>
                <w:sz w:val="16"/>
                <w:szCs w:val="16"/>
                <w:lang w:val="en-US" w:eastAsia="ru-RU"/>
              </w:rPr>
              <w:t xml:space="preserve"> 1,5 </w:t>
            </w:r>
            <w:proofErr w:type="spellStart"/>
            <w:r w:rsidRPr="00603A70">
              <w:rPr>
                <w:noProof w:val="0"/>
                <w:sz w:val="16"/>
                <w:szCs w:val="16"/>
                <w:lang w:val="en-US" w:eastAsia="ru-RU"/>
              </w:rPr>
              <w:t>tf</w:t>
            </w:r>
            <w:proofErr w:type="spellEnd"/>
          </w:p>
        </w:tc>
        <w:tc>
          <w:tcPr>
            <w:tcW w:w="998" w:type="dxa"/>
            <w:gridSpan w:val="3"/>
            <w:tcBorders>
              <w:top w:val="nil"/>
              <w:bottom w:val="single" w:sz="2" w:space="0" w:color="auto"/>
            </w:tcBorders>
            <w:vAlign w:val="center"/>
          </w:tcPr>
          <w:p w14:paraId="660007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A2FC1A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0,1500</w:t>
            </w:r>
          </w:p>
        </w:tc>
        <w:tc>
          <w:tcPr>
            <w:tcW w:w="1405" w:type="dxa"/>
            <w:gridSpan w:val="2"/>
            <w:tcBorders>
              <w:top w:val="nil"/>
              <w:bottom w:val="single" w:sz="2" w:space="0" w:color="auto"/>
              <w:right w:val="single" w:sz="4" w:space="0" w:color="auto"/>
            </w:tcBorders>
            <w:vAlign w:val="center"/>
          </w:tcPr>
          <w:p w14:paraId="052544C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0,15</w:t>
            </w:r>
          </w:p>
        </w:tc>
      </w:tr>
      <w:tr w:rsidR="00603A70" w:rsidRPr="00603A70" w14:paraId="026C0699"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99EFF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47</w:t>
            </w:r>
          </w:p>
        </w:tc>
        <w:tc>
          <w:tcPr>
            <w:tcW w:w="1366" w:type="dxa"/>
            <w:gridSpan w:val="3"/>
            <w:tcBorders>
              <w:top w:val="single" w:sz="4" w:space="0" w:color="auto"/>
              <w:bottom w:val="single" w:sz="4" w:space="0" w:color="auto"/>
            </w:tcBorders>
            <w:vAlign w:val="center"/>
          </w:tcPr>
          <w:p w14:paraId="2097AFF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RpCU05C1</w:t>
            </w:r>
          </w:p>
        </w:tc>
        <w:tc>
          <w:tcPr>
            <w:tcW w:w="4254" w:type="dxa"/>
            <w:gridSpan w:val="5"/>
            <w:tcBorders>
              <w:top w:val="single" w:sz="4" w:space="0" w:color="auto"/>
              <w:bottom w:val="single" w:sz="4" w:space="0" w:color="auto"/>
            </w:tcBorders>
          </w:tcPr>
          <w:p w14:paraId="7646BABC"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Executarea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strapungerilor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tiranti</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plansee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piatra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beton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armat</w:t>
            </w:r>
            <w:proofErr w:type="spellEnd"/>
            <w:r w:rsidRPr="00603A70">
              <w:rPr>
                <w:b/>
                <w:bCs/>
                <w:noProof w:val="0"/>
                <w:sz w:val="22"/>
                <w:szCs w:val="22"/>
                <w:lang w:val="en-US" w:eastAsia="ru-RU"/>
              </w:rPr>
              <w:t xml:space="preserve"> pina la 15 cm,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strapungerilor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mecanizat</w:t>
            </w:r>
            <w:proofErr w:type="spellEnd"/>
          </w:p>
          <w:p w14:paraId="1276C6B5"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1B1C81F"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C573A3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960E14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24AFAC2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8A1B12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45D86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38C93F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2314FDF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7760448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331A75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0,0300</w:t>
            </w:r>
          </w:p>
        </w:tc>
        <w:tc>
          <w:tcPr>
            <w:tcW w:w="1405" w:type="dxa"/>
            <w:gridSpan w:val="2"/>
            <w:tcBorders>
              <w:top w:val="nil"/>
              <w:bottom w:val="single" w:sz="2" w:space="0" w:color="auto"/>
            </w:tcBorders>
            <w:vAlign w:val="center"/>
          </w:tcPr>
          <w:p w14:paraId="62EC91C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0,18</w:t>
            </w:r>
          </w:p>
        </w:tc>
      </w:tr>
      <w:tr w:rsidR="00603A70" w:rsidRPr="00603A70" w14:paraId="01A0ABD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6C71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ADFA81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6140A78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0867440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CA9888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0,2200</w:t>
            </w:r>
          </w:p>
        </w:tc>
        <w:tc>
          <w:tcPr>
            <w:tcW w:w="1405" w:type="dxa"/>
            <w:gridSpan w:val="2"/>
            <w:tcBorders>
              <w:top w:val="nil"/>
              <w:bottom w:val="single" w:sz="2" w:space="0" w:color="auto"/>
            </w:tcBorders>
            <w:vAlign w:val="center"/>
          </w:tcPr>
          <w:p w14:paraId="0EE8520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1,32</w:t>
            </w:r>
          </w:p>
        </w:tc>
      </w:tr>
      <w:tr w:rsidR="00603A70" w:rsidRPr="00603A70" w14:paraId="5F35D36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ED3F4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48</w:t>
            </w:r>
          </w:p>
        </w:tc>
        <w:tc>
          <w:tcPr>
            <w:tcW w:w="1366" w:type="dxa"/>
            <w:gridSpan w:val="3"/>
            <w:tcBorders>
              <w:top w:val="single" w:sz="4" w:space="0" w:color="auto"/>
              <w:bottom w:val="single" w:sz="4" w:space="0" w:color="auto"/>
            </w:tcBorders>
            <w:vAlign w:val="center"/>
          </w:tcPr>
          <w:p w14:paraId="27A08CE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RpCU07B</w:t>
            </w:r>
          </w:p>
        </w:tc>
        <w:tc>
          <w:tcPr>
            <w:tcW w:w="4254" w:type="dxa"/>
            <w:gridSpan w:val="5"/>
            <w:tcBorders>
              <w:top w:val="single" w:sz="4" w:space="0" w:color="auto"/>
              <w:bottom w:val="single" w:sz="4" w:space="0" w:color="auto"/>
            </w:tcBorders>
          </w:tcPr>
          <w:p w14:paraId="5549B180"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Matarea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golurilor</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cu mortar de </w:t>
            </w:r>
            <w:proofErr w:type="spellStart"/>
            <w:r w:rsidRPr="00603A70">
              <w:rPr>
                <w:b/>
                <w:bCs/>
                <w:noProof w:val="0"/>
                <w:sz w:val="22"/>
                <w:szCs w:val="22"/>
                <w:lang w:val="en-US" w:eastAsia="ru-RU"/>
              </w:rPr>
              <w:t>ciment</w:t>
            </w:r>
            <w:proofErr w:type="spellEnd"/>
            <w:r w:rsidRPr="00603A70">
              <w:rPr>
                <w:b/>
                <w:bCs/>
                <w:noProof w:val="0"/>
                <w:sz w:val="22"/>
                <w:szCs w:val="22"/>
                <w:lang w:val="en-US" w:eastAsia="ru-RU"/>
              </w:rPr>
              <w:t xml:space="preserve">-var, </w:t>
            </w:r>
            <w:proofErr w:type="spellStart"/>
            <w:r w:rsidRPr="00603A70">
              <w:rPr>
                <w:b/>
                <w:bCs/>
                <w:noProof w:val="0"/>
                <w:sz w:val="22"/>
                <w:szCs w:val="22"/>
                <w:lang w:val="en-US" w:eastAsia="ru-RU"/>
              </w:rPr>
              <w:t>dupa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instalatii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consolidari</w:t>
            </w:r>
            <w:proofErr w:type="spellEnd"/>
          </w:p>
          <w:p w14:paraId="072B5335"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423D001"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0CEF6F3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88B257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6D2929CF"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B65D17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FBCAC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9FA6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7122050013400</w:t>
            </w:r>
          </w:p>
        </w:tc>
        <w:tc>
          <w:tcPr>
            <w:tcW w:w="4238" w:type="dxa"/>
            <w:gridSpan w:val="4"/>
            <w:tcBorders>
              <w:top w:val="nil"/>
              <w:bottom w:val="single" w:sz="2" w:space="0" w:color="auto"/>
            </w:tcBorders>
            <w:vAlign w:val="center"/>
          </w:tcPr>
          <w:p w14:paraId="63BC195C"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Zidar</w:t>
            </w:r>
          </w:p>
        </w:tc>
        <w:tc>
          <w:tcPr>
            <w:tcW w:w="998" w:type="dxa"/>
            <w:gridSpan w:val="3"/>
            <w:tcBorders>
              <w:top w:val="nil"/>
              <w:bottom w:val="single" w:sz="2" w:space="0" w:color="auto"/>
            </w:tcBorders>
            <w:vAlign w:val="center"/>
          </w:tcPr>
          <w:p w14:paraId="4225D78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0C95E1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0,3300</w:t>
            </w:r>
          </w:p>
        </w:tc>
        <w:tc>
          <w:tcPr>
            <w:tcW w:w="1405" w:type="dxa"/>
            <w:gridSpan w:val="2"/>
            <w:tcBorders>
              <w:top w:val="nil"/>
              <w:bottom w:val="single" w:sz="2" w:space="0" w:color="auto"/>
            </w:tcBorders>
            <w:vAlign w:val="center"/>
          </w:tcPr>
          <w:p w14:paraId="082B2C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1,98</w:t>
            </w:r>
          </w:p>
        </w:tc>
      </w:tr>
      <w:tr w:rsidR="00603A70" w:rsidRPr="00603A70" w14:paraId="7A08134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21834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CB5BB0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9310060019920</w:t>
            </w:r>
          </w:p>
        </w:tc>
        <w:tc>
          <w:tcPr>
            <w:tcW w:w="4238" w:type="dxa"/>
            <w:gridSpan w:val="4"/>
            <w:tcBorders>
              <w:top w:val="nil"/>
              <w:bottom w:val="single" w:sz="2" w:space="0" w:color="auto"/>
            </w:tcBorders>
            <w:vAlign w:val="center"/>
          </w:tcPr>
          <w:p w14:paraId="62D4773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CM</w:t>
            </w:r>
          </w:p>
        </w:tc>
        <w:tc>
          <w:tcPr>
            <w:tcW w:w="998" w:type="dxa"/>
            <w:gridSpan w:val="3"/>
            <w:tcBorders>
              <w:top w:val="nil"/>
              <w:bottom w:val="single" w:sz="2" w:space="0" w:color="auto"/>
            </w:tcBorders>
            <w:vAlign w:val="center"/>
          </w:tcPr>
          <w:p w14:paraId="0BEDA4F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6DF3FF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2DA6FB6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0,60</w:t>
            </w:r>
          </w:p>
        </w:tc>
      </w:tr>
      <w:tr w:rsidR="00603A70" w:rsidRPr="00603A70" w14:paraId="409F481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D8A21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BCE828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2651122100402</w:t>
            </w:r>
          </w:p>
        </w:tc>
        <w:tc>
          <w:tcPr>
            <w:tcW w:w="4238" w:type="dxa"/>
            <w:gridSpan w:val="4"/>
            <w:tcBorders>
              <w:top w:val="nil"/>
              <w:bottom w:val="single" w:sz="2" w:space="0" w:color="auto"/>
            </w:tcBorders>
            <w:vAlign w:val="center"/>
          </w:tcPr>
          <w:p w14:paraId="6C73384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metalurgic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M 30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1B43131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73F8F8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0,3300</w:t>
            </w:r>
          </w:p>
        </w:tc>
        <w:tc>
          <w:tcPr>
            <w:tcW w:w="1405" w:type="dxa"/>
            <w:gridSpan w:val="2"/>
            <w:tcBorders>
              <w:top w:val="nil"/>
              <w:bottom w:val="single" w:sz="2" w:space="0" w:color="auto"/>
            </w:tcBorders>
            <w:vAlign w:val="center"/>
          </w:tcPr>
          <w:p w14:paraId="5C72F14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1,98</w:t>
            </w:r>
          </w:p>
        </w:tc>
      </w:tr>
      <w:tr w:rsidR="00603A70" w:rsidRPr="00603A70" w14:paraId="6C7FAF6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CD07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FF6AE6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1421102200513</w:t>
            </w:r>
          </w:p>
        </w:tc>
        <w:tc>
          <w:tcPr>
            <w:tcW w:w="4238" w:type="dxa"/>
            <w:gridSpan w:val="4"/>
            <w:tcBorders>
              <w:top w:val="nil"/>
              <w:bottom w:val="single" w:sz="2" w:space="0" w:color="auto"/>
            </w:tcBorders>
            <w:vAlign w:val="center"/>
          </w:tcPr>
          <w:p w14:paraId="458DE70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0,0-3,0 mm</w:t>
            </w:r>
          </w:p>
        </w:tc>
        <w:tc>
          <w:tcPr>
            <w:tcW w:w="998" w:type="dxa"/>
            <w:gridSpan w:val="3"/>
            <w:tcBorders>
              <w:top w:val="nil"/>
              <w:bottom w:val="single" w:sz="2" w:space="0" w:color="auto"/>
            </w:tcBorders>
            <w:vAlign w:val="center"/>
          </w:tcPr>
          <w:p w14:paraId="6FE5058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4012144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10A030E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0,01</w:t>
            </w:r>
          </w:p>
        </w:tc>
      </w:tr>
      <w:tr w:rsidR="00603A70" w:rsidRPr="00603A70" w14:paraId="67C8142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80A4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D304C1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2652102100713</w:t>
            </w:r>
          </w:p>
        </w:tc>
        <w:tc>
          <w:tcPr>
            <w:tcW w:w="4238" w:type="dxa"/>
            <w:gridSpan w:val="4"/>
            <w:tcBorders>
              <w:top w:val="nil"/>
              <w:bottom w:val="single" w:sz="2" w:space="0" w:color="auto"/>
            </w:tcBorders>
            <w:vAlign w:val="center"/>
          </w:tcPr>
          <w:p w14:paraId="10E4150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Var pasta</w:t>
            </w:r>
          </w:p>
        </w:tc>
        <w:tc>
          <w:tcPr>
            <w:tcW w:w="998" w:type="dxa"/>
            <w:gridSpan w:val="3"/>
            <w:tcBorders>
              <w:top w:val="nil"/>
              <w:bottom w:val="single" w:sz="2" w:space="0" w:color="auto"/>
            </w:tcBorders>
            <w:vAlign w:val="center"/>
          </w:tcPr>
          <w:p w14:paraId="19068A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2AFC20C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0,0001</w:t>
            </w:r>
          </w:p>
        </w:tc>
        <w:tc>
          <w:tcPr>
            <w:tcW w:w="1405" w:type="dxa"/>
            <w:gridSpan w:val="2"/>
            <w:tcBorders>
              <w:top w:val="nil"/>
              <w:bottom w:val="single" w:sz="2" w:space="0" w:color="auto"/>
            </w:tcBorders>
            <w:vAlign w:val="center"/>
          </w:tcPr>
          <w:p w14:paraId="25812DD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63BC070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BAED5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B30317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4100116202818</w:t>
            </w:r>
          </w:p>
        </w:tc>
        <w:tc>
          <w:tcPr>
            <w:tcW w:w="4238" w:type="dxa"/>
            <w:gridSpan w:val="4"/>
            <w:tcBorders>
              <w:top w:val="nil"/>
              <w:bottom w:val="single" w:sz="2" w:space="0" w:color="auto"/>
            </w:tcBorders>
            <w:vAlign w:val="center"/>
          </w:tcPr>
          <w:p w14:paraId="02E7978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mortare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betoane</w:t>
            </w:r>
            <w:proofErr w:type="spellEnd"/>
          </w:p>
        </w:tc>
        <w:tc>
          <w:tcPr>
            <w:tcW w:w="998" w:type="dxa"/>
            <w:gridSpan w:val="3"/>
            <w:tcBorders>
              <w:top w:val="nil"/>
              <w:bottom w:val="single" w:sz="2" w:space="0" w:color="auto"/>
            </w:tcBorders>
            <w:vAlign w:val="center"/>
          </w:tcPr>
          <w:p w14:paraId="09ACDE0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47CF618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0,0060</w:t>
            </w:r>
          </w:p>
        </w:tc>
        <w:tc>
          <w:tcPr>
            <w:tcW w:w="1405" w:type="dxa"/>
            <w:gridSpan w:val="2"/>
            <w:tcBorders>
              <w:top w:val="nil"/>
              <w:bottom w:val="single" w:sz="2" w:space="0" w:color="auto"/>
            </w:tcBorders>
            <w:vAlign w:val="center"/>
          </w:tcPr>
          <w:p w14:paraId="79DE645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0,04</w:t>
            </w:r>
          </w:p>
        </w:tc>
      </w:tr>
      <w:tr w:rsidR="00603A70" w:rsidRPr="00603A70" w14:paraId="1B9605A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66F5B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BECE9E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2952270003817</w:t>
            </w:r>
          </w:p>
        </w:tc>
        <w:tc>
          <w:tcPr>
            <w:tcW w:w="4238" w:type="dxa"/>
            <w:gridSpan w:val="4"/>
            <w:tcBorders>
              <w:top w:val="nil"/>
              <w:bottom w:val="single" w:sz="2" w:space="0" w:color="auto"/>
            </w:tcBorders>
            <w:vAlign w:val="center"/>
          </w:tcPr>
          <w:p w14:paraId="7AD567BA" w14:textId="77777777" w:rsidR="00603A70" w:rsidRPr="00603A70" w:rsidRDefault="00603A70" w:rsidP="00603A70">
            <w:pPr>
              <w:autoSpaceDE w:val="0"/>
              <w:autoSpaceDN w:val="0"/>
              <w:rPr>
                <w:noProof w:val="0"/>
                <w:sz w:val="16"/>
                <w:szCs w:val="16"/>
                <w:lang w:val="en-US" w:eastAsia="ru-RU"/>
              </w:rPr>
            </w:pPr>
            <w:proofErr w:type="spellStart"/>
            <w:proofErr w:type="gramStart"/>
            <w:r w:rsidRPr="00603A70">
              <w:rPr>
                <w:noProof w:val="0"/>
                <w:sz w:val="16"/>
                <w:szCs w:val="16"/>
                <w:lang w:val="en-US" w:eastAsia="ru-RU"/>
              </w:rPr>
              <w:t>Malaxor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mortar de 200 L </w:t>
            </w:r>
            <w:proofErr w:type="spellStart"/>
            <w:r w:rsidRPr="00603A70">
              <w:rPr>
                <w:noProof w:val="0"/>
                <w:sz w:val="16"/>
                <w:szCs w:val="16"/>
                <w:lang w:val="en-US" w:eastAsia="ru-RU"/>
              </w:rPr>
              <w:t>actionat</w:t>
            </w:r>
            <w:proofErr w:type="spellEnd"/>
            <w:r w:rsidRPr="00603A70">
              <w:rPr>
                <w:noProof w:val="0"/>
                <w:sz w:val="16"/>
                <w:szCs w:val="16"/>
                <w:lang w:val="en-US" w:eastAsia="ru-RU"/>
              </w:rPr>
              <w:t xml:space="preserve"> electric</w:t>
            </w:r>
          </w:p>
        </w:tc>
        <w:tc>
          <w:tcPr>
            <w:tcW w:w="998" w:type="dxa"/>
            <w:gridSpan w:val="3"/>
            <w:tcBorders>
              <w:top w:val="nil"/>
              <w:bottom w:val="single" w:sz="2" w:space="0" w:color="auto"/>
            </w:tcBorders>
            <w:vAlign w:val="center"/>
          </w:tcPr>
          <w:p w14:paraId="67F948A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6165E34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right w:val="single" w:sz="4" w:space="0" w:color="auto"/>
            </w:tcBorders>
            <w:vAlign w:val="center"/>
          </w:tcPr>
          <w:p w14:paraId="1CCDBB4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0,06</w:t>
            </w:r>
          </w:p>
        </w:tc>
      </w:tr>
      <w:tr w:rsidR="00603A70" w:rsidRPr="00603A70" w14:paraId="6DAAF85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64C63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6151C4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2922140006703</w:t>
            </w:r>
          </w:p>
        </w:tc>
        <w:tc>
          <w:tcPr>
            <w:tcW w:w="4238" w:type="dxa"/>
            <w:gridSpan w:val="4"/>
            <w:tcBorders>
              <w:top w:val="nil"/>
              <w:bottom w:val="single" w:sz="2" w:space="0" w:color="auto"/>
            </w:tcBorders>
            <w:vAlign w:val="center"/>
          </w:tcPr>
          <w:p w14:paraId="52EB742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fereastra</w:t>
            </w:r>
            <w:proofErr w:type="spellEnd"/>
            <w:r w:rsidRPr="00603A70">
              <w:rPr>
                <w:noProof w:val="0"/>
                <w:sz w:val="16"/>
                <w:szCs w:val="16"/>
                <w:lang w:val="en-US" w:eastAsia="ru-RU"/>
              </w:rPr>
              <w:t xml:space="preserve"> de 0,0015 MN (0,15 </w:t>
            </w:r>
            <w:proofErr w:type="spellStart"/>
            <w:r w:rsidRPr="00603A70">
              <w:rPr>
                <w:noProof w:val="0"/>
                <w:sz w:val="16"/>
                <w:szCs w:val="16"/>
                <w:lang w:val="en-US" w:eastAsia="ru-RU"/>
              </w:rPr>
              <w:t>tf</w:t>
            </w:r>
            <w:proofErr w:type="spellEnd"/>
            <w:r w:rsidRPr="00603A70">
              <w:rPr>
                <w:noProof w:val="0"/>
                <w:sz w:val="16"/>
                <w:szCs w:val="16"/>
                <w:lang w:val="en-US" w:eastAsia="ru-RU"/>
              </w:rPr>
              <w:t>)</w:t>
            </w:r>
          </w:p>
        </w:tc>
        <w:tc>
          <w:tcPr>
            <w:tcW w:w="998" w:type="dxa"/>
            <w:gridSpan w:val="3"/>
            <w:tcBorders>
              <w:top w:val="nil"/>
              <w:bottom w:val="single" w:sz="2" w:space="0" w:color="auto"/>
            </w:tcBorders>
            <w:vAlign w:val="center"/>
          </w:tcPr>
          <w:p w14:paraId="2DD43FF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42A6658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0,0150</w:t>
            </w:r>
          </w:p>
        </w:tc>
        <w:tc>
          <w:tcPr>
            <w:tcW w:w="1405" w:type="dxa"/>
            <w:gridSpan w:val="2"/>
            <w:tcBorders>
              <w:top w:val="nil"/>
              <w:bottom w:val="single" w:sz="2" w:space="0" w:color="auto"/>
              <w:right w:val="single" w:sz="4" w:space="0" w:color="auto"/>
            </w:tcBorders>
            <w:vAlign w:val="center"/>
          </w:tcPr>
          <w:p w14:paraId="0491EFD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0,09</w:t>
            </w:r>
          </w:p>
        </w:tc>
      </w:tr>
      <w:tr w:rsidR="00603A70" w:rsidRPr="00603A70" w14:paraId="32D55AE5"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06681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49</w:t>
            </w:r>
          </w:p>
        </w:tc>
        <w:tc>
          <w:tcPr>
            <w:tcW w:w="1366" w:type="dxa"/>
            <w:gridSpan w:val="3"/>
            <w:tcBorders>
              <w:top w:val="single" w:sz="4" w:space="0" w:color="auto"/>
              <w:bottom w:val="single" w:sz="4" w:space="0" w:color="auto"/>
            </w:tcBorders>
            <w:vAlign w:val="center"/>
          </w:tcPr>
          <w:p w14:paraId="37D41AA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RpSB13E</w:t>
            </w:r>
          </w:p>
        </w:tc>
        <w:tc>
          <w:tcPr>
            <w:tcW w:w="4254" w:type="dxa"/>
            <w:gridSpan w:val="5"/>
            <w:tcBorders>
              <w:top w:val="single" w:sz="4" w:space="0" w:color="auto"/>
              <w:bottom w:val="single" w:sz="4" w:space="0" w:color="auto"/>
            </w:tcBorders>
          </w:tcPr>
          <w:p w14:paraId="5F0EC8B6"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tevii</w:t>
            </w:r>
            <w:proofErr w:type="spellEnd"/>
            <w:r w:rsidRPr="00603A70">
              <w:rPr>
                <w:b/>
                <w:bCs/>
                <w:noProof w:val="0"/>
                <w:sz w:val="22"/>
                <w:szCs w:val="22"/>
                <w:lang w:val="en-US" w:eastAsia="ru-RU"/>
              </w:rPr>
              <w:t xml:space="preserve"> din material plastic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canalizare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imbinata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garnitura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cauciuc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aparent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ingropat</w:t>
            </w:r>
            <w:proofErr w:type="spellEnd"/>
            <w:r w:rsidRPr="00603A70">
              <w:rPr>
                <w:b/>
                <w:bCs/>
                <w:noProof w:val="0"/>
                <w:sz w:val="22"/>
                <w:szCs w:val="22"/>
                <w:lang w:val="en-US" w:eastAsia="ru-RU"/>
              </w:rPr>
              <w:t xml:space="preserve"> sub </w:t>
            </w:r>
            <w:proofErr w:type="spellStart"/>
            <w:r w:rsidRPr="00603A70">
              <w:rPr>
                <w:b/>
                <w:bCs/>
                <w:noProof w:val="0"/>
                <w:sz w:val="22"/>
                <w:szCs w:val="22"/>
                <w:lang w:val="en-US" w:eastAsia="ru-RU"/>
              </w:rPr>
              <w:t>pardoseala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110 mm</w:t>
            </w:r>
          </w:p>
          <w:p w14:paraId="5536E4B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5F1A20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11E14341"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9DDD94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18,90</w:t>
            </w:r>
          </w:p>
          <w:p w14:paraId="1EE42E6A"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79E6CB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0CDA7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E2691F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78BAEFD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369125D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9665FD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0,3800</w:t>
            </w:r>
          </w:p>
        </w:tc>
        <w:tc>
          <w:tcPr>
            <w:tcW w:w="1405" w:type="dxa"/>
            <w:gridSpan w:val="2"/>
            <w:tcBorders>
              <w:top w:val="nil"/>
              <w:bottom w:val="single" w:sz="2" w:space="0" w:color="auto"/>
            </w:tcBorders>
            <w:vAlign w:val="center"/>
          </w:tcPr>
          <w:p w14:paraId="6777525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7,18</w:t>
            </w:r>
          </w:p>
        </w:tc>
      </w:tr>
      <w:tr w:rsidR="00603A70" w:rsidRPr="00603A70" w14:paraId="65D9621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BD2FD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BE083D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2521216720160110</w:t>
            </w:r>
          </w:p>
        </w:tc>
        <w:tc>
          <w:tcPr>
            <w:tcW w:w="4238" w:type="dxa"/>
            <w:gridSpan w:val="4"/>
            <w:tcBorders>
              <w:top w:val="nil"/>
              <w:bottom w:val="single" w:sz="2" w:space="0" w:color="auto"/>
            </w:tcBorders>
            <w:vAlign w:val="center"/>
          </w:tcPr>
          <w:p w14:paraId="7F2EFFA2"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Teava din material plastic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canalizare</w:t>
            </w:r>
            <w:proofErr w:type="spellEnd"/>
            <w:r w:rsidRPr="00603A70">
              <w:rPr>
                <w:noProof w:val="0"/>
                <w:sz w:val="16"/>
                <w:szCs w:val="16"/>
                <w:lang w:val="en-US" w:eastAsia="ru-RU"/>
              </w:rPr>
              <w:t xml:space="preserve"> d=110mm</w:t>
            </w:r>
          </w:p>
        </w:tc>
        <w:tc>
          <w:tcPr>
            <w:tcW w:w="998" w:type="dxa"/>
            <w:gridSpan w:val="3"/>
            <w:tcBorders>
              <w:top w:val="nil"/>
              <w:bottom w:val="single" w:sz="2" w:space="0" w:color="auto"/>
            </w:tcBorders>
            <w:vAlign w:val="center"/>
          </w:tcPr>
          <w:p w14:paraId="4911E7F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4EFC707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1,0300</w:t>
            </w:r>
          </w:p>
        </w:tc>
        <w:tc>
          <w:tcPr>
            <w:tcW w:w="1405" w:type="dxa"/>
            <w:gridSpan w:val="2"/>
            <w:tcBorders>
              <w:top w:val="nil"/>
              <w:bottom w:val="single" w:sz="2" w:space="0" w:color="auto"/>
            </w:tcBorders>
            <w:vAlign w:val="center"/>
          </w:tcPr>
          <w:p w14:paraId="4572F2C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19,47</w:t>
            </w:r>
          </w:p>
        </w:tc>
      </w:tr>
      <w:tr w:rsidR="00603A70" w:rsidRPr="00603A70" w14:paraId="18FC0EC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94C7F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9C971F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2451437345967</w:t>
            </w:r>
          </w:p>
        </w:tc>
        <w:tc>
          <w:tcPr>
            <w:tcW w:w="4238" w:type="dxa"/>
            <w:gridSpan w:val="4"/>
            <w:tcBorders>
              <w:top w:val="nil"/>
              <w:bottom w:val="single" w:sz="2" w:space="0" w:color="auto"/>
            </w:tcBorders>
            <w:vAlign w:val="center"/>
          </w:tcPr>
          <w:p w14:paraId="7025823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Solutie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unguenta</w:t>
            </w:r>
            <w:proofErr w:type="spellEnd"/>
          </w:p>
        </w:tc>
        <w:tc>
          <w:tcPr>
            <w:tcW w:w="998" w:type="dxa"/>
            <w:gridSpan w:val="3"/>
            <w:tcBorders>
              <w:top w:val="nil"/>
              <w:bottom w:val="single" w:sz="2" w:space="0" w:color="auto"/>
            </w:tcBorders>
            <w:vAlign w:val="center"/>
          </w:tcPr>
          <w:p w14:paraId="6A0088D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18F51E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0,0150</w:t>
            </w:r>
          </w:p>
        </w:tc>
        <w:tc>
          <w:tcPr>
            <w:tcW w:w="1405" w:type="dxa"/>
            <w:gridSpan w:val="2"/>
            <w:tcBorders>
              <w:top w:val="nil"/>
              <w:bottom w:val="single" w:sz="2" w:space="0" w:color="auto"/>
            </w:tcBorders>
            <w:vAlign w:val="center"/>
          </w:tcPr>
          <w:p w14:paraId="624555D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0,28</w:t>
            </w:r>
          </w:p>
        </w:tc>
      </w:tr>
      <w:tr w:rsidR="00603A70" w:rsidRPr="00603A70" w14:paraId="3E7181F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F95B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EAED0B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2112307325046</w:t>
            </w:r>
          </w:p>
        </w:tc>
        <w:tc>
          <w:tcPr>
            <w:tcW w:w="4238" w:type="dxa"/>
            <w:gridSpan w:val="4"/>
            <w:tcBorders>
              <w:top w:val="nil"/>
              <w:bottom w:val="single" w:sz="2" w:space="0" w:color="auto"/>
            </w:tcBorders>
            <w:vAlign w:val="center"/>
          </w:tcPr>
          <w:p w14:paraId="4389CA6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1826CE0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3BA98A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0,0150</w:t>
            </w:r>
          </w:p>
        </w:tc>
        <w:tc>
          <w:tcPr>
            <w:tcW w:w="1405" w:type="dxa"/>
            <w:gridSpan w:val="2"/>
            <w:tcBorders>
              <w:top w:val="nil"/>
              <w:bottom w:val="single" w:sz="2" w:space="0" w:color="auto"/>
            </w:tcBorders>
            <w:vAlign w:val="center"/>
          </w:tcPr>
          <w:p w14:paraId="487EAA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0,28</w:t>
            </w:r>
          </w:p>
        </w:tc>
      </w:tr>
      <w:tr w:rsidR="00603A70" w:rsidRPr="00603A70" w14:paraId="0990A72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9408C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50</w:t>
            </w:r>
          </w:p>
        </w:tc>
        <w:tc>
          <w:tcPr>
            <w:tcW w:w="1366" w:type="dxa"/>
            <w:gridSpan w:val="3"/>
            <w:tcBorders>
              <w:top w:val="single" w:sz="4" w:space="0" w:color="auto"/>
              <w:bottom w:val="single" w:sz="4" w:space="0" w:color="auto"/>
            </w:tcBorders>
            <w:vAlign w:val="center"/>
          </w:tcPr>
          <w:p w14:paraId="01223DB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RpSB14E</w:t>
            </w:r>
          </w:p>
        </w:tc>
        <w:tc>
          <w:tcPr>
            <w:tcW w:w="4254" w:type="dxa"/>
            <w:gridSpan w:val="5"/>
            <w:tcBorders>
              <w:top w:val="single" w:sz="4" w:space="0" w:color="auto"/>
              <w:bottom w:val="single" w:sz="4" w:space="0" w:color="auto"/>
            </w:tcBorders>
          </w:tcPr>
          <w:p w14:paraId="19A5A95D"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piesei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legatura</w:t>
            </w:r>
            <w:proofErr w:type="spellEnd"/>
            <w:r w:rsidRPr="00603A70">
              <w:rPr>
                <w:b/>
                <w:bCs/>
                <w:noProof w:val="0"/>
                <w:sz w:val="22"/>
                <w:szCs w:val="22"/>
                <w:lang w:val="en-US" w:eastAsia="ru-RU"/>
              </w:rPr>
              <w:t xml:space="preserve"> din material plastic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canalizare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imbinata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garnitura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cauciuc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110 mm</w:t>
            </w:r>
          </w:p>
          <w:p w14:paraId="035F0425"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F2EB6A0"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6E20FCA4"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289000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24,00</w:t>
            </w:r>
          </w:p>
          <w:p w14:paraId="5CD2443C"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FBE44F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68C56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76ACD0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274844A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1A7DD27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7FF1FD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0,3400</w:t>
            </w:r>
          </w:p>
        </w:tc>
        <w:tc>
          <w:tcPr>
            <w:tcW w:w="1405" w:type="dxa"/>
            <w:gridSpan w:val="2"/>
            <w:tcBorders>
              <w:top w:val="nil"/>
              <w:bottom w:val="single" w:sz="2" w:space="0" w:color="auto"/>
            </w:tcBorders>
            <w:vAlign w:val="center"/>
          </w:tcPr>
          <w:p w14:paraId="4175D02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8,16</w:t>
            </w:r>
          </w:p>
        </w:tc>
      </w:tr>
      <w:tr w:rsidR="00603A70" w:rsidRPr="00603A70" w14:paraId="63371C4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8ED2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15E01A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2523156721037110</w:t>
            </w:r>
          </w:p>
        </w:tc>
        <w:tc>
          <w:tcPr>
            <w:tcW w:w="4238" w:type="dxa"/>
            <w:gridSpan w:val="4"/>
            <w:tcBorders>
              <w:top w:val="nil"/>
              <w:bottom w:val="single" w:sz="2" w:space="0" w:color="auto"/>
            </w:tcBorders>
            <w:vAlign w:val="center"/>
          </w:tcPr>
          <w:p w14:paraId="1E7318E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Cot, </w:t>
            </w:r>
            <w:proofErr w:type="spellStart"/>
            <w:r w:rsidRPr="00603A70">
              <w:rPr>
                <w:noProof w:val="0"/>
                <w:sz w:val="16"/>
                <w:szCs w:val="16"/>
                <w:lang w:val="en-US" w:eastAsia="ru-RU"/>
              </w:rPr>
              <w:t>mufa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dubla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piesa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curatire</w:t>
            </w:r>
            <w:proofErr w:type="spellEnd"/>
            <w:r w:rsidRPr="00603A70">
              <w:rPr>
                <w:noProof w:val="0"/>
                <w:sz w:val="16"/>
                <w:szCs w:val="16"/>
                <w:lang w:val="en-US" w:eastAsia="ru-RU"/>
              </w:rPr>
              <w:t xml:space="preserve">, compensator de </w:t>
            </w:r>
            <w:proofErr w:type="spellStart"/>
            <w:r w:rsidRPr="00603A70">
              <w:rPr>
                <w:noProof w:val="0"/>
                <w:sz w:val="16"/>
                <w:szCs w:val="16"/>
                <w:lang w:val="en-US" w:eastAsia="ru-RU"/>
              </w:rPr>
              <w:t>dilatatie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reductie</w:t>
            </w:r>
            <w:proofErr w:type="spellEnd"/>
            <w:r w:rsidRPr="00603A70">
              <w:rPr>
                <w:noProof w:val="0"/>
                <w:sz w:val="16"/>
                <w:szCs w:val="16"/>
                <w:lang w:val="en-US" w:eastAsia="ru-RU"/>
              </w:rPr>
              <w:t xml:space="preserve"> din material </w:t>
            </w:r>
            <w:proofErr w:type="gramStart"/>
            <w:r w:rsidRPr="00603A70">
              <w:rPr>
                <w:noProof w:val="0"/>
                <w:sz w:val="16"/>
                <w:szCs w:val="16"/>
                <w:lang w:val="en-US" w:eastAsia="ru-RU"/>
              </w:rPr>
              <w:t xml:space="preserve">plastic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w:t>
            </w:r>
            <w:proofErr w:type="spellStart"/>
            <w:r w:rsidRPr="00603A70">
              <w:rPr>
                <w:noProof w:val="0"/>
                <w:sz w:val="16"/>
                <w:szCs w:val="16"/>
                <w:lang w:val="en-US" w:eastAsia="ru-RU"/>
              </w:rPr>
              <w:t>canalizare</w:t>
            </w:r>
            <w:proofErr w:type="spellEnd"/>
            <w:r w:rsidRPr="00603A70">
              <w:rPr>
                <w:noProof w:val="0"/>
                <w:sz w:val="16"/>
                <w:szCs w:val="16"/>
                <w:lang w:val="en-US" w:eastAsia="ru-RU"/>
              </w:rPr>
              <w:t xml:space="preserve"> d=110mm</w:t>
            </w:r>
          </w:p>
        </w:tc>
        <w:tc>
          <w:tcPr>
            <w:tcW w:w="998" w:type="dxa"/>
            <w:gridSpan w:val="3"/>
            <w:tcBorders>
              <w:top w:val="nil"/>
              <w:bottom w:val="single" w:sz="2" w:space="0" w:color="auto"/>
            </w:tcBorders>
            <w:vAlign w:val="center"/>
          </w:tcPr>
          <w:p w14:paraId="408EFB3C"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848F1C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317150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24,00</w:t>
            </w:r>
          </w:p>
        </w:tc>
      </w:tr>
      <w:tr w:rsidR="00603A70" w:rsidRPr="00603A70" w14:paraId="73484E1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439C6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0D46E3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2451437345967</w:t>
            </w:r>
          </w:p>
        </w:tc>
        <w:tc>
          <w:tcPr>
            <w:tcW w:w="4238" w:type="dxa"/>
            <w:gridSpan w:val="4"/>
            <w:tcBorders>
              <w:top w:val="nil"/>
              <w:bottom w:val="single" w:sz="2" w:space="0" w:color="auto"/>
            </w:tcBorders>
            <w:vAlign w:val="center"/>
          </w:tcPr>
          <w:p w14:paraId="309425E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Solutie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unguenta</w:t>
            </w:r>
            <w:proofErr w:type="spellEnd"/>
          </w:p>
        </w:tc>
        <w:tc>
          <w:tcPr>
            <w:tcW w:w="998" w:type="dxa"/>
            <w:gridSpan w:val="3"/>
            <w:tcBorders>
              <w:top w:val="nil"/>
              <w:bottom w:val="single" w:sz="2" w:space="0" w:color="auto"/>
            </w:tcBorders>
            <w:vAlign w:val="center"/>
          </w:tcPr>
          <w:p w14:paraId="3E7F733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A743D2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0,0350</w:t>
            </w:r>
          </w:p>
        </w:tc>
        <w:tc>
          <w:tcPr>
            <w:tcW w:w="1405" w:type="dxa"/>
            <w:gridSpan w:val="2"/>
            <w:tcBorders>
              <w:top w:val="nil"/>
              <w:bottom w:val="single" w:sz="2" w:space="0" w:color="auto"/>
            </w:tcBorders>
            <w:vAlign w:val="center"/>
          </w:tcPr>
          <w:p w14:paraId="185AED2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0,84</w:t>
            </w:r>
          </w:p>
        </w:tc>
      </w:tr>
      <w:tr w:rsidR="00603A70" w:rsidRPr="00603A70" w14:paraId="19E1AEA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E914F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3D6E3C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2112307325046</w:t>
            </w:r>
          </w:p>
        </w:tc>
        <w:tc>
          <w:tcPr>
            <w:tcW w:w="4238" w:type="dxa"/>
            <w:gridSpan w:val="4"/>
            <w:tcBorders>
              <w:top w:val="nil"/>
              <w:bottom w:val="single" w:sz="2" w:space="0" w:color="auto"/>
            </w:tcBorders>
            <w:vAlign w:val="center"/>
          </w:tcPr>
          <w:p w14:paraId="65ED607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5E9BD71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1B98010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0,0150</w:t>
            </w:r>
          </w:p>
        </w:tc>
        <w:tc>
          <w:tcPr>
            <w:tcW w:w="1405" w:type="dxa"/>
            <w:gridSpan w:val="2"/>
            <w:tcBorders>
              <w:top w:val="nil"/>
              <w:bottom w:val="single" w:sz="2" w:space="0" w:color="auto"/>
            </w:tcBorders>
            <w:vAlign w:val="center"/>
          </w:tcPr>
          <w:p w14:paraId="316C115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0,36</w:t>
            </w:r>
          </w:p>
        </w:tc>
      </w:tr>
      <w:tr w:rsidR="00603A70" w:rsidRPr="00603A70" w14:paraId="7ED6F03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F67FD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51</w:t>
            </w:r>
          </w:p>
        </w:tc>
        <w:tc>
          <w:tcPr>
            <w:tcW w:w="1366" w:type="dxa"/>
            <w:gridSpan w:val="3"/>
            <w:tcBorders>
              <w:top w:val="single" w:sz="4" w:space="0" w:color="auto"/>
              <w:bottom w:val="single" w:sz="4" w:space="0" w:color="auto"/>
            </w:tcBorders>
            <w:vAlign w:val="center"/>
          </w:tcPr>
          <w:p w14:paraId="6893D51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RpSB13C</w:t>
            </w:r>
          </w:p>
        </w:tc>
        <w:tc>
          <w:tcPr>
            <w:tcW w:w="4254" w:type="dxa"/>
            <w:gridSpan w:val="5"/>
            <w:tcBorders>
              <w:top w:val="single" w:sz="4" w:space="0" w:color="auto"/>
              <w:bottom w:val="single" w:sz="4" w:space="0" w:color="auto"/>
            </w:tcBorders>
          </w:tcPr>
          <w:p w14:paraId="0A61C539"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tevii</w:t>
            </w:r>
            <w:proofErr w:type="spellEnd"/>
            <w:r w:rsidRPr="00603A70">
              <w:rPr>
                <w:b/>
                <w:bCs/>
                <w:noProof w:val="0"/>
                <w:sz w:val="22"/>
                <w:szCs w:val="22"/>
                <w:lang w:val="en-US" w:eastAsia="ru-RU"/>
              </w:rPr>
              <w:t xml:space="preserve"> din material plastic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canalizare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imbinata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garnitura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lastRenderedPageBreak/>
              <w:t>cauciuc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aparent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ingropat</w:t>
            </w:r>
            <w:proofErr w:type="spellEnd"/>
            <w:r w:rsidRPr="00603A70">
              <w:rPr>
                <w:b/>
                <w:bCs/>
                <w:noProof w:val="0"/>
                <w:sz w:val="22"/>
                <w:szCs w:val="22"/>
                <w:lang w:val="en-US" w:eastAsia="ru-RU"/>
              </w:rPr>
              <w:t xml:space="preserve"> sub </w:t>
            </w:r>
            <w:proofErr w:type="spellStart"/>
            <w:r w:rsidRPr="00603A70">
              <w:rPr>
                <w:b/>
                <w:bCs/>
                <w:noProof w:val="0"/>
                <w:sz w:val="22"/>
                <w:szCs w:val="22"/>
                <w:lang w:val="en-US" w:eastAsia="ru-RU"/>
              </w:rPr>
              <w:t>pardoseala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50 mm</w:t>
            </w:r>
          </w:p>
          <w:p w14:paraId="63D7D03B"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95C4DE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m</w:t>
            </w:r>
          </w:p>
        </w:tc>
        <w:tc>
          <w:tcPr>
            <w:tcW w:w="1106" w:type="dxa"/>
            <w:gridSpan w:val="3"/>
            <w:tcBorders>
              <w:top w:val="single" w:sz="4" w:space="0" w:color="auto"/>
              <w:bottom w:val="single" w:sz="4" w:space="0" w:color="auto"/>
            </w:tcBorders>
            <w:vAlign w:val="center"/>
          </w:tcPr>
          <w:p w14:paraId="1526B64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92A625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31,50</w:t>
            </w:r>
          </w:p>
          <w:p w14:paraId="3A0C243C"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BEB461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C9F60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CEF22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5D022A0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3712FF2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ED4106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0,3000</w:t>
            </w:r>
          </w:p>
        </w:tc>
        <w:tc>
          <w:tcPr>
            <w:tcW w:w="1405" w:type="dxa"/>
            <w:gridSpan w:val="2"/>
            <w:tcBorders>
              <w:top w:val="nil"/>
              <w:bottom w:val="single" w:sz="2" w:space="0" w:color="auto"/>
            </w:tcBorders>
            <w:vAlign w:val="center"/>
          </w:tcPr>
          <w:p w14:paraId="58861BF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44660BD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EBDFA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2EEFB1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252121672016050</w:t>
            </w:r>
          </w:p>
        </w:tc>
        <w:tc>
          <w:tcPr>
            <w:tcW w:w="4238" w:type="dxa"/>
            <w:gridSpan w:val="4"/>
            <w:tcBorders>
              <w:top w:val="nil"/>
              <w:bottom w:val="single" w:sz="2" w:space="0" w:color="auto"/>
            </w:tcBorders>
            <w:vAlign w:val="center"/>
          </w:tcPr>
          <w:p w14:paraId="4523152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Teava din material plastic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canalizare</w:t>
            </w:r>
            <w:proofErr w:type="spellEnd"/>
            <w:r w:rsidRPr="00603A70">
              <w:rPr>
                <w:noProof w:val="0"/>
                <w:sz w:val="16"/>
                <w:szCs w:val="16"/>
                <w:lang w:val="en-US" w:eastAsia="ru-RU"/>
              </w:rPr>
              <w:t xml:space="preserve"> d=50mm</w:t>
            </w:r>
          </w:p>
        </w:tc>
        <w:tc>
          <w:tcPr>
            <w:tcW w:w="998" w:type="dxa"/>
            <w:gridSpan w:val="3"/>
            <w:tcBorders>
              <w:top w:val="nil"/>
              <w:bottom w:val="single" w:sz="2" w:space="0" w:color="auto"/>
            </w:tcBorders>
            <w:vAlign w:val="center"/>
          </w:tcPr>
          <w:p w14:paraId="6DEEEEF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0252D20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1,0300</w:t>
            </w:r>
          </w:p>
        </w:tc>
        <w:tc>
          <w:tcPr>
            <w:tcW w:w="1405" w:type="dxa"/>
            <w:gridSpan w:val="2"/>
            <w:tcBorders>
              <w:top w:val="nil"/>
              <w:bottom w:val="single" w:sz="2" w:space="0" w:color="auto"/>
            </w:tcBorders>
            <w:vAlign w:val="center"/>
          </w:tcPr>
          <w:p w14:paraId="3E50FF7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32,45</w:t>
            </w:r>
          </w:p>
        </w:tc>
      </w:tr>
      <w:tr w:rsidR="00603A70" w:rsidRPr="00603A70" w14:paraId="0A87D49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E0449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BB526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2451437345967</w:t>
            </w:r>
          </w:p>
        </w:tc>
        <w:tc>
          <w:tcPr>
            <w:tcW w:w="4238" w:type="dxa"/>
            <w:gridSpan w:val="4"/>
            <w:tcBorders>
              <w:top w:val="nil"/>
              <w:bottom w:val="single" w:sz="2" w:space="0" w:color="auto"/>
            </w:tcBorders>
            <w:vAlign w:val="center"/>
          </w:tcPr>
          <w:p w14:paraId="7F89890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Solutie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unguenta</w:t>
            </w:r>
            <w:proofErr w:type="spellEnd"/>
          </w:p>
        </w:tc>
        <w:tc>
          <w:tcPr>
            <w:tcW w:w="998" w:type="dxa"/>
            <w:gridSpan w:val="3"/>
            <w:tcBorders>
              <w:top w:val="nil"/>
              <w:bottom w:val="single" w:sz="2" w:space="0" w:color="auto"/>
            </w:tcBorders>
            <w:vAlign w:val="center"/>
          </w:tcPr>
          <w:p w14:paraId="5A5B47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ACE531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0,0040</w:t>
            </w:r>
          </w:p>
        </w:tc>
        <w:tc>
          <w:tcPr>
            <w:tcW w:w="1405" w:type="dxa"/>
            <w:gridSpan w:val="2"/>
            <w:tcBorders>
              <w:top w:val="nil"/>
              <w:bottom w:val="single" w:sz="2" w:space="0" w:color="auto"/>
            </w:tcBorders>
            <w:vAlign w:val="center"/>
          </w:tcPr>
          <w:p w14:paraId="5856870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0,13</w:t>
            </w:r>
          </w:p>
        </w:tc>
      </w:tr>
      <w:tr w:rsidR="00603A70" w:rsidRPr="00603A70" w14:paraId="4027474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F2862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E11914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2112307325046</w:t>
            </w:r>
          </w:p>
        </w:tc>
        <w:tc>
          <w:tcPr>
            <w:tcW w:w="4238" w:type="dxa"/>
            <w:gridSpan w:val="4"/>
            <w:tcBorders>
              <w:top w:val="nil"/>
              <w:bottom w:val="single" w:sz="2" w:space="0" w:color="auto"/>
            </w:tcBorders>
            <w:vAlign w:val="center"/>
          </w:tcPr>
          <w:p w14:paraId="1300694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11D4948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351D11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0,0120</w:t>
            </w:r>
          </w:p>
        </w:tc>
        <w:tc>
          <w:tcPr>
            <w:tcW w:w="1405" w:type="dxa"/>
            <w:gridSpan w:val="2"/>
            <w:tcBorders>
              <w:top w:val="nil"/>
              <w:bottom w:val="single" w:sz="2" w:space="0" w:color="auto"/>
            </w:tcBorders>
            <w:vAlign w:val="center"/>
          </w:tcPr>
          <w:p w14:paraId="14CE0F2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0,38</w:t>
            </w:r>
          </w:p>
        </w:tc>
      </w:tr>
      <w:tr w:rsidR="00603A70" w:rsidRPr="00603A70" w14:paraId="28B723EA"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E6EE1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52</w:t>
            </w:r>
          </w:p>
        </w:tc>
        <w:tc>
          <w:tcPr>
            <w:tcW w:w="1366" w:type="dxa"/>
            <w:gridSpan w:val="3"/>
            <w:tcBorders>
              <w:top w:val="single" w:sz="4" w:space="0" w:color="auto"/>
              <w:bottom w:val="single" w:sz="4" w:space="0" w:color="auto"/>
            </w:tcBorders>
            <w:vAlign w:val="center"/>
          </w:tcPr>
          <w:p w14:paraId="5F4822F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RpSB14C</w:t>
            </w:r>
          </w:p>
        </w:tc>
        <w:tc>
          <w:tcPr>
            <w:tcW w:w="4254" w:type="dxa"/>
            <w:gridSpan w:val="5"/>
            <w:tcBorders>
              <w:top w:val="single" w:sz="4" w:space="0" w:color="auto"/>
              <w:bottom w:val="single" w:sz="4" w:space="0" w:color="auto"/>
            </w:tcBorders>
          </w:tcPr>
          <w:p w14:paraId="6D727CA7"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piesei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legatura</w:t>
            </w:r>
            <w:proofErr w:type="spellEnd"/>
            <w:r w:rsidRPr="00603A70">
              <w:rPr>
                <w:b/>
                <w:bCs/>
                <w:noProof w:val="0"/>
                <w:sz w:val="22"/>
                <w:szCs w:val="22"/>
                <w:lang w:val="en-US" w:eastAsia="ru-RU"/>
              </w:rPr>
              <w:t xml:space="preserve"> din material plastic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canalizare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imbinata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garnitura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cauciuc</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50 mm</w:t>
            </w:r>
          </w:p>
          <w:p w14:paraId="5C24F679"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11057B4"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B013C67"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977151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18,00</w:t>
            </w:r>
          </w:p>
          <w:p w14:paraId="287196E9"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7814D0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9957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01888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2846954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36DA3B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D24EFF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0,2600</w:t>
            </w:r>
          </w:p>
        </w:tc>
        <w:tc>
          <w:tcPr>
            <w:tcW w:w="1405" w:type="dxa"/>
            <w:gridSpan w:val="2"/>
            <w:tcBorders>
              <w:top w:val="nil"/>
              <w:bottom w:val="single" w:sz="2" w:space="0" w:color="auto"/>
            </w:tcBorders>
            <w:vAlign w:val="center"/>
          </w:tcPr>
          <w:p w14:paraId="3D17075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4,68</w:t>
            </w:r>
          </w:p>
        </w:tc>
      </w:tr>
      <w:tr w:rsidR="00603A70" w:rsidRPr="00603A70" w14:paraId="18414EA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74D6C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B5FF32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252315672103750</w:t>
            </w:r>
          </w:p>
        </w:tc>
        <w:tc>
          <w:tcPr>
            <w:tcW w:w="4238" w:type="dxa"/>
            <w:gridSpan w:val="4"/>
            <w:tcBorders>
              <w:top w:val="nil"/>
              <w:bottom w:val="single" w:sz="2" w:space="0" w:color="auto"/>
            </w:tcBorders>
            <w:vAlign w:val="center"/>
          </w:tcPr>
          <w:p w14:paraId="2AFFB978"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Cot, </w:t>
            </w:r>
            <w:proofErr w:type="spellStart"/>
            <w:r w:rsidRPr="00603A70">
              <w:rPr>
                <w:noProof w:val="0"/>
                <w:sz w:val="16"/>
                <w:szCs w:val="16"/>
                <w:lang w:val="en-US" w:eastAsia="ru-RU"/>
              </w:rPr>
              <w:t>mufa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dubla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piesa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curatire</w:t>
            </w:r>
            <w:proofErr w:type="spellEnd"/>
            <w:r w:rsidRPr="00603A70">
              <w:rPr>
                <w:noProof w:val="0"/>
                <w:sz w:val="16"/>
                <w:szCs w:val="16"/>
                <w:lang w:val="en-US" w:eastAsia="ru-RU"/>
              </w:rPr>
              <w:t xml:space="preserve">, compensator de </w:t>
            </w:r>
            <w:proofErr w:type="spellStart"/>
            <w:r w:rsidRPr="00603A70">
              <w:rPr>
                <w:noProof w:val="0"/>
                <w:sz w:val="16"/>
                <w:szCs w:val="16"/>
                <w:lang w:val="en-US" w:eastAsia="ru-RU"/>
              </w:rPr>
              <w:t>dilatatie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reductie</w:t>
            </w:r>
            <w:proofErr w:type="spellEnd"/>
            <w:r w:rsidRPr="00603A70">
              <w:rPr>
                <w:noProof w:val="0"/>
                <w:sz w:val="16"/>
                <w:szCs w:val="16"/>
                <w:lang w:val="en-US" w:eastAsia="ru-RU"/>
              </w:rPr>
              <w:t xml:space="preserve"> din material </w:t>
            </w:r>
            <w:proofErr w:type="gramStart"/>
            <w:r w:rsidRPr="00603A70">
              <w:rPr>
                <w:noProof w:val="0"/>
                <w:sz w:val="16"/>
                <w:szCs w:val="16"/>
                <w:lang w:val="en-US" w:eastAsia="ru-RU"/>
              </w:rPr>
              <w:t xml:space="preserve">plastic  </w:t>
            </w:r>
            <w:proofErr w:type="spellStart"/>
            <w:r w:rsidRPr="00603A70">
              <w:rPr>
                <w:noProof w:val="0"/>
                <w:sz w:val="16"/>
                <w:szCs w:val="16"/>
                <w:lang w:val="en-US" w:eastAsia="ru-RU"/>
              </w:rPr>
              <w:t>pentru</w:t>
            </w:r>
            <w:proofErr w:type="spellEnd"/>
            <w:proofErr w:type="gramEnd"/>
            <w:r w:rsidRPr="00603A70">
              <w:rPr>
                <w:noProof w:val="0"/>
                <w:sz w:val="16"/>
                <w:szCs w:val="16"/>
                <w:lang w:val="en-US" w:eastAsia="ru-RU"/>
              </w:rPr>
              <w:t xml:space="preserve"> </w:t>
            </w:r>
            <w:proofErr w:type="spellStart"/>
            <w:r w:rsidRPr="00603A70">
              <w:rPr>
                <w:noProof w:val="0"/>
                <w:sz w:val="16"/>
                <w:szCs w:val="16"/>
                <w:lang w:val="en-US" w:eastAsia="ru-RU"/>
              </w:rPr>
              <w:t>canalizare</w:t>
            </w:r>
            <w:proofErr w:type="spellEnd"/>
            <w:r w:rsidRPr="00603A70">
              <w:rPr>
                <w:noProof w:val="0"/>
                <w:sz w:val="16"/>
                <w:szCs w:val="16"/>
                <w:lang w:val="en-US" w:eastAsia="ru-RU"/>
              </w:rPr>
              <w:t xml:space="preserve"> d=50mm</w:t>
            </w:r>
          </w:p>
        </w:tc>
        <w:tc>
          <w:tcPr>
            <w:tcW w:w="998" w:type="dxa"/>
            <w:gridSpan w:val="3"/>
            <w:tcBorders>
              <w:top w:val="nil"/>
              <w:bottom w:val="single" w:sz="2" w:space="0" w:color="auto"/>
            </w:tcBorders>
            <w:vAlign w:val="center"/>
          </w:tcPr>
          <w:p w14:paraId="2F7B012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CE7A60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7DD966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18,00</w:t>
            </w:r>
          </w:p>
        </w:tc>
      </w:tr>
      <w:tr w:rsidR="00603A70" w:rsidRPr="00603A70" w14:paraId="2F0AD29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22A9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2D7B95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2451437345967</w:t>
            </w:r>
          </w:p>
        </w:tc>
        <w:tc>
          <w:tcPr>
            <w:tcW w:w="4238" w:type="dxa"/>
            <w:gridSpan w:val="4"/>
            <w:tcBorders>
              <w:top w:val="nil"/>
              <w:bottom w:val="single" w:sz="2" w:space="0" w:color="auto"/>
            </w:tcBorders>
            <w:vAlign w:val="center"/>
          </w:tcPr>
          <w:p w14:paraId="08EF29F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Solutie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unguenta</w:t>
            </w:r>
            <w:proofErr w:type="spellEnd"/>
          </w:p>
        </w:tc>
        <w:tc>
          <w:tcPr>
            <w:tcW w:w="998" w:type="dxa"/>
            <w:gridSpan w:val="3"/>
            <w:tcBorders>
              <w:top w:val="nil"/>
              <w:bottom w:val="single" w:sz="2" w:space="0" w:color="auto"/>
            </w:tcBorders>
            <w:vAlign w:val="center"/>
          </w:tcPr>
          <w:p w14:paraId="5A2887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5FD1AD4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0,0100</w:t>
            </w:r>
          </w:p>
        </w:tc>
        <w:tc>
          <w:tcPr>
            <w:tcW w:w="1405" w:type="dxa"/>
            <w:gridSpan w:val="2"/>
            <w:tcBorders>
              <w:top w:val="nil"/>
              <w:bottom w:val="single" w:sz="2" w:space="0" w:color="auto"/>
            </w:tcBorders>
            <w:vAlign w:val="center"/>
          </w:tcPr>
          <w:p w14:paraId="09F249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0,18</w:t>
            </w:r>
          </w:p>
        </w:tc>
      </w:tr>
      <w:tr w:rsidR="00603A70" w:rsidRPr="00603A70" w14:paraId="0E8399E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3E3F0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805BF2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2112307325046</w:t>
            </w:r>
          </w:p>
        </w:tc>
        <w:tc>
          <w:tcPr>
            <w:tcW w:w="4238" w:type="dxa"/>
            <w:gridSpan w:val="4"/>
            <w:tcBorders>
              <w:top w:val="nil"/>
              <w:bottom w:val="single" w:sz="2" w:space="0" w:color="auto"/>
            </w:tcBorders>
            <w:vAlign w:val="center"/>
          </w:tcPr>
          <w:p w14:paraId="3F82DE1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1A8EBE3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123539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0,0120</w:t>
            </w:r>
          </w:p>
        </w:tc>
        <w:tc>
          <w:tcPr>
            <w:tcW w:w="1405" w:type="dxa"/>
            <w:gridSpan w:val="2"/>
            <w:tcBorders>
              <w:top w:val="nil"/>
              <w:bottom w:val="single" w:sz="2" w:space="0" w:color="auto"/>
            </w:tcBorders>
            <w:vAlign w:val="center"/>
          </w:tcPr>
          <w:p w14:paraId="734A900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0,22</w:t>
            </w:r>
          </w:p>
        </w:tc>
      </w:tr>
      <w:tr w:rsidR="00603A70" w:rsidRPr="00603A70" w14:paraId="564E37AB"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B52D6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53</w:t>
            </w:r>
          </w:p>
        </w:tc>
        <w:tc>
          <w:tcPr>
            <w:tcW w:w="1366" w:type="dxa"/>
            <w:gridSpan w:val="3"/>
            <w:tcBorders>
              <w:top w:val="single" w:sz="4" w:space="0" w:color="auto"/>
              <w:bottom w:val="single" w:sz="4" w:space="0" w:color="auto"/>
            </w:tcBorders>
            <w:vAlign w:val="center"/>
          </w:tcPr>
          <w:p w14:paraId="669ACDF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RpSA44I</w:t>
            </w:r>
          </w:p>
        </w:tc>
        <w:tc>
          <w:tcPr>
            <w:tcW w:w="4254" w:type="dxa"/>
            <w:gridSpan w:val="5"/>
            <w:tcBorders>
              <w:top w:val="single" w:sz="4" w:space="0" w:color="auto"/>
              <w:bottom w:val="single" w:sz="4" w:space="0" w:color="auto"/>
            </w:tcBorders>
          </w:tcPr>
          <w:p w14:paraId="5BDD1E07"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Bratara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fixarea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conductelor</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alimentare</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gaze, din </w:t>
            </w:r>
            <w:proofErr w:type="spellStart"/>
            <w:r w:rsidRPr="00603A70">
              <w:rPr>
                <w:b/>
                <w:bCs/>
                <w:noProof w:val="0"/>
                <w:sz w:val="22"/>
                <w:szCs w:val="22"/>
                <w:lang w:val="en-US" w:eastAsia="ru-RU"/>
              </w:rPr>
              <w:t>otel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material plastic </w:t>
            </w:r>
            <w:proofErr w:type="spellStart"/>
            <w:r w:rsidRPr="00603A70">
              <w:rPr>
                <w:b/>
                <w:bCs/>
                <w:noProof w:val="0"/>
                <w:sz w:val="22"/>
                <w:szCs w:val="22"/>
                <w:lang w:val="en-US" w:eastAsia="ru-RU"/>
              </w:rPr>
              <w:t>montata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inpuscare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4"</w:t>
            </w:r>
          </w:p>
          <w:p w14:paraId="4CD5D87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2DD6874"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2FCF837"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DCB3A2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18,00</w:t>
            </w:r>
          </w:p>
          <w:p w14:paraId="78830B1C"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BD057F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BA76C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96ACF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51B7ED6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181B394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770F66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0,0900</w:t>
            </w:r>
          </w:p>
        </w:tc>
        <w:tc>
          <w:tcPr>
            <w:tcW w:w="1405" w:type="dxa"/>
            <w:gridSpan w:val="2"/>
            <w:tcBorders>
              <w:top w:val="nil"/>
              <w:bottom w:val="single" w:sz="2" w:space="0" w:color="auto"/>
            </w:tcBorders>
            <w:vAlign w:val="center"/>
          </w:tcPr>
          <w:p w14:paraId="73A92A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1,62</w:t>
            </w:r>
          </w:p>
        </w:tc>
      </w:tr>
      <w:tr w:rsidR="00603A70" w:rsidRPr="00603A70" w14:paraId="7BB0CFB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BE5D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33C4E2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28752742040404</w:t>
            </w:r>
          </w:p>
        </w:tc>
        <w:tc>
          <w:tcPr>
            <w:tcW w:w="4238" w:type="dxa"/>
            <w:gridSpan w:val="4"/>
            <w:tcBorders>
              <w:top w:val="nil"/>
              <w:bottom w:val="single" w:sz="2" w:space="0" w:color="auto"/>
            </w:tcBorders>
            <w:vAlign w:val="center"/>
          </w:tcPr>
          <w:p w14:paraId="5B8F161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Bratara</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tevi</w:t>
            </w:r>
            <w:proofErr w:type="spellEnd"/>
            <w:r w:rsidRPr="00603A70">
              <w:rPr>
                <w:noProof w:val="0"/>
                <w:sz w:val="16"/>
                <w:szCs w:val="16"/>
                <w:lang w:val="en-US" w:eastAsia="ru-RU"/>
              </w:rPr>
              <w:t xml:space="preserve"> de </w:t>
            </w:r>
            <w:proofErr w:type="spellStart"/>
            <w:proofErr w:type="gramStart"/>
            <w:r w:rsidRPr="00603A70">
              <w:rPr>
                <w:noProof w:val="0"/>
                <w:sz w:val="16"/>
                <w:szCs w:val="16"/>
                <w:lang w:val="en-US" w:eastAsia="ru-RU"/>
              </w:rPr>
              <w:t>instalatii</w:t>
            </w:r>
            <w:proofErr w:type="spellEnd"/>
            <w:r w:rsidRPr="00603A70">
              <w:rPr>
                <w:noProof w:val="0"/>
                <w:sz w:val="16"/>
                <w:szCs w:val="16"/>
                <w:lang w:val="en-US" w:eastAsia="ru-RU"/>
              </w:rPr>
              <w:t xml:space="preserve">  de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gaze 4"</w:t>
            </w:r>
          </w:p>
        </w:tc>
        <w:tc>
          <w:tcPr>
            <w:tcW w:w="998" w:type="dxa"/>
            <w:gridSpan w:val="3"/>
            <w:tcBorders>
              <w:top w:val="nil"/>
              <w:bottom w:val="single" w:sz="2" w:space="0" w:color="auto"/>
            </w:tcBorders>
            <w:vAlign w:val="center"/>
          </w:tcPr>
          <w:p w14:paraId="1B4F6E16"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13F13E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7BEAD9C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18,00</w:t>
            </w:r>
          </w:p>
        </w:tc>
      </w:tr>
      <w:tr w:rsidR="00603A70" w:rsidRPr="00603A70" w14:paraId="426D5CD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1CF95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7966D6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2121117308308</w:t>
            </w:r>
          </w:p>
        </w:tc>
        <w:tc>
          <w:tcPr>
            <w:tcW w:w="4238" w:type="dxa"/>
            <w:gridSpan w:val="4"/>
            <w:tcBorders>
              <w:top w:val="nil"/>
              <w:bottom w:val="single" w:sz="2" w:space="0" w:color="auto"/>
            </w:tcBorders>
            <w:vAlign w:val="center"/>
          </w:tcPr>
          <w:p w14:paraId="60F0BADF"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Carton </w:t>
            </w:r>
            <w:proofErr w:type="spellStart"/>
            <w:r w:rsidRPr="00603A70">
              <w:rPr>
                <w:noProof w:val="0"/>
                <w:sz w:val="16"/>
                <w:szCs w:val="16"/>
                <w:lang w:val="en-US" w:eastAsia="ru-RU"/>
              </w:rPr>
              <w:t>ondulat</w:t>
            </w:r>
            <w:proofErr w:type="spellEnd"/>
            <w:r w:rsidRPr="00603A70">
              <w:rPr>
                <w:noProof w:val="0"/>
                <w:sz w:val="16"/>
                <w:szCs w:val="16"/>
                <w:lang w:val="en-US" w:eastAsia="ru-RU"/>
              </w:rPr>
              <w:t xml:space="preserve">, tip 2, in </w:t>
            </w:r>
            <w:proofErr w:type="spellStart"/>
            <w:r w:rsidRPr="00603A70">
              <w:rPr>
                <w:noProof w:val="0"/>
                <w:sz w:val="16"/>
                <w:szCs w:val="16"/>
                <w:lang w:val="en-US" w:eastAsia="ru-RU"/>
              </w:rPr>
              <w:t>suluri</w:t>
            </w:r>
            <w:proofErr w:type="spellEnd"/>
            <w:r w:rsidRPr="00603A70">
              <w:rPr>
                <w:noProof w:val="0"/>
                <w:sz w:val="16"/>
                <w:szCs w:val="16"/>
                <w:lang w:val="en-US" w:eastAsia="ru-RU"/>
              </w:rPr>
              <w:t xml:space="preserve"> de 1 m</w:t>
            </w:r>
          </w:p>
        </w:tc>
        <w:tc>
          <w:tcPr>
            <w:tcW w:w="998" w:type="dxa"/>
            <w:gridSpan w:val="3"/>
            <w:tcBorders>
              <w:top w:val="nil"/>
              <w:bottom w:val="single" w:sz="2" w:space="0" w:color="auto"/>
            </w:tcBorders>
            <w:vAlign w:val="center"/>
          </w:tcPr>
          <w:p w14:paraId="0E3DF9E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AA97E5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0,0060</w:t>
            </w:r>
          </w:p>
        </w:tc>
        <w:tc>
          <w:tcPr>
            <w:tcW w:w="1405" w:type="dxa"/>
            <w:gridSpan w:val="2"/>
            <w:tcBorders>
              <w:top w:val="nil"/>
              <w:bottom w:val="single" w:sz="2" w:space="0" w:color="auto"/>
            </w:tcBorders>
            <w:vAlign w:val="center"/>
          </w:tcPr>
          <w:p w14:paraId="5360C4D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0,11</w:t>
            </w:r>
          </w:p>
        </w:tc>
      </w:tr>
      <w:tr w:rsidR="00603A70" w:rsidRPr="00603A70" w14:paraId="49F0936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F053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1C8AEE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2874115893468</w:t>
            </w:r>
          </w:p>
        </w:tc>
        <w:tc>
          <w:tcPr>
            <w:tcW w:w="4238" w:type="dxa"/>
            <w:gridSpan w:val="4"/>
            <w:tcBorders>
              <w:top w:val="nil"/>
              <w:bottom w:val="single" w:sz="2" w:space="0" w:color="auto"/>
            </w:tcBorders>
            <w:vAlign w:val="center"/>
          </w:tcPr>
          <w:p w14:paraId="2AEBBC1A"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Bolt de </w:t>
            </w:r>
            <w:proofErr w:type="spellStart"/>
            <w:r w:rsidRPr="00603A70">
              <w:rPr>
                <w:noProof w:val="0"/>
                <w:sz w:val="16"/>
                <w:szCs w:val="16"/>
                <w:lang w:val="en-US" w:eastAsia="ru-RU"/>
              </w:rPr>
              <w:t>impuscat</w:t>
            </w:r>
            <w:proofErr w:type="spellEnd"/>
            <w:r w:rsidRPr="00603A70">
              <w:rPr>
                <w:noProof w:val="0"/>
                <w:sz w:val="16"/>
                <w:szCs w:val="16"/>
                <w:lang w:val="en-US" w:eastAsia="ru-RU"/>
              </w:rPr>
              <w:t>, M 6</w:t>
            </w:r>
          </w:p>
        </w:tc>
        <w:tc>
          <w:tcPr>
            <w:tcW w:w="998" w:type="dxa"/>
            <w:gridSpan w:val="3"/>
            <w:tcBorders>
              <w:top w:val="nil"/>
              <w:bottom w:val="single" w:sz="2" w:space="0" w:color="auto"/>
            </w:tcBorders>
            <w:vAlign w:val="center"/>
          </w:tcPr>
          <w:p w14:paraId="309BEA8B"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88199B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4EF28BF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18,00</w:t>
            </w:r>
          </w:p>
        </w:tc>
      </w:tr>
      <w:tr w:rsidR="00603A70" w:rsidRPr="00603A70" w14:paraId="630B471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54400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429CD7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2874135840405</w:t>
            </w:r>
          </w:p>
        </w:tc>
        <w:tc>
          <w:tcPr>
            <w:tcW w:w="4238" w:type="dxa"/>
            <w:gridSpan w:val="4"/>
            <w:tcBorders>
              <w:top w:val="nil"/>
              <w:bottom w:val="single" w:sz="2" w:space="0" w:color="auto"/>
            </w:tcBorders>
            <w:vAlign w:val="center"/>
          </w:tcPr>
          <w:p w14:paraId="22BC6EE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Piulite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uzuale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hexagonale</w:t>
            </w:r>
            <w:proofErr w:type="spellEnd"/>
            <w:r w:rsidRPr="00603A70">
              <w:rPr>
                <w:noProof w:val="0"/>
                <w:sz w:val="16"/>
                <w:szCs w:val="16"/>
                <w:lang w:val="en-US" w:eastAsia="ru-RU"/>
              </w:rPr>
              <w:t xml:space="preserve"> M 6</w:t>
            </w:r>
          </w:p>
        </w:tc>
        <w:tc>
          <w:tcPr>
            <w:tcW w:w="998" w:type="dxa"/>
            <w:gridSpan w:val="3"/>
            <w:tcBorders>
              <w:top w:val="nil"/>
              <w:bottom w:val="single" w:sz="2" w:space="0" w:color="auto"/>
            </w:tcBorders>
            <w:vAlign w:val="center"/>
          </w:tcPr>
          <w:p w14:paraId="31F67200"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6802FA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EB2239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18,00</w:t>
            </w:r>
          </w:p>
        </w:tc>
      </w:tr>
      <w:tr w:rsidR="00603A70" w:rsidRPr="00603A70" w14:paraId="12DA90F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B3404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1B4E3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2461117308499</w:t>
            </w:r>
          </w:p>
        </w:tc>
        <w:tc>
          <w:tcPr>
            <w:tcW w:w="4238" w:type="dxa"/>
            <w:gridSpan w:val="4"/>
            <w:tcBorders>
              <w:top w:val="nil"/>
              <w:bottom w:val="single" w:sz="2" w:space="0" w:color="auto"/>
            </w:tcBorders>
            <w:vAlign w:val="center"/>
          </w:tcPr>
          <w:p w14:paraId="439A5937"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Cartus pistol 6,3 mm</w:t>
            </w:r>
          </w:p>
        </w:tc>
        <w:tc>
          <w:tcPr>
            <w:tcW w:w="998" w:type="dxa"/>
            <w:gridSpan w:val="3"/>
            <w:tcBorders>
              <w:top w:val="nil"/>
              <w:bottom w:val="single" w:sz="2" w:space="0" w:color="auto"/>
            </w:tcBorders>
            <w:vAlign w:val="center"/>
          </w:tcPr>
          <w:p w14:paraId="135D6EC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26F429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15AC8E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18,00</w:t>
            </w:r>
          </w:p>
        </w:tc>
      </w:tr>
      <w:tr w:rsidR="00603A70" w:rsidRPr="00603A70" w14:paraId="6C16A977"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F89AB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54</w:t>
            </w:r>
          </w:p>
        </w:tc>
        <w:tc>
          <w:tcPr>
            <w:tcW w:w="1366" w:type="dxa"/>
            <w:gridSpan w:val="3"/>
            <w:tcBorders>
              <w:top w:val="single" w:sz="4" w:space="0" w:color="auto"/>
              <w:bottom w:val="single" w:sz="4" w:space="0" w:color="auto"/>
            </w:tcBorders>
            <w:vAlign w:val="center"/>
          </w:tcPr>
          <w:p w14:paraId="0D54F5C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RpSA44F</w:t>
            </w:r>
          </w:p>
        </w:tc>
        <w:tc>
          <w:tcPr>
            <w:tcW w:w="4254" w:type="dxa"/>
            <w:gridSpan w:val="5"/>
            <w:tcBorders>
              <w:top w:val="single" w:sz="4" w:space="0" w:color="auto"/>
              <w:bottom w:val="single" w:sz="4" w:space="0" w:color="auto"/>
            </w:tcBorders>
          </w:tcPr>
          <w:p w14:paraId="0F66547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Bratara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fixarea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conductelor</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alimentare</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gaze, din </w:t>
            </w:r>
            <w:proofErr w:type="spellStart"/>
            <w:r w:rsidRPr="00603A70">
              <w:rPr>
                <w:b/>
                <w:bCs/>
                <w:noProof w:val="0"/>
                <w:sz w:val="22"/>
                <w:szCs w:val="22"/>
                <w:lang w:val="en-US" w:eastAsia="ru-RU"/>
              </w:rPr>
              <w:t>otel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material plastic </w:t>
            </w:r>
            <w:proofErr w:type="spellStart"/>
            <w:r w:rsidRPr="00603A70">
              <w:rPr>
                <w:b/>
                <w:bCs/>
                <w:noProof w:val="0"/>
                <w:sz w:val="22"/>
                <w:szCs w:val="22"/>
                <w:lang w:val="en-US" w:eastAsia="ru-RU"/>
              </w:rPr>
              <w:t>montata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inpuscare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2"</w:t>
            </w:r>
          </w:p>
          <w:p w14:paraId="63C2823D"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80B3C6C"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2219C20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135EC6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15,00</w:t>
            </w:r>
          </w:p>
          <w:p w14:paraId="1CBBCF91"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A38ABF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70387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833C96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35C37FB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28085C6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3CD1CE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0,0800</w:t>
            </w:r>
          </w:p>
        </w:tc>
        <w:tc>
          <w:tcPr>
            <w:tcW w:w="1405" w:type="dxa"/>
            <w:gridSpan w:val="2"/>
            <w:tcBorders>
              <w:top w:val="nil"/>
              <w:bottom w:val="single" w:sz="2" w:space="0" w:color="auto"/>
            </w:tcBorders>
            <w:vAlign w:val="center"/>
          </w:tcPr>
          <w:p w14:paraId="4EDB9D9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1,20</w:t>
            </w:r>
          </w:p>
        </w:tc>
      </w:tr>
      <w:tr w:rsidR="00603A70" w:rsidRPr="00603A70" w14:paraId="3602336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A69A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524826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28752742040402</w:t>
            </w:r>
          </w:p>
        </w:tc>
        <w:tc>
          <w:tcPr>
            <w:tcW w:w="4238" w:type="dxa"/>
            <w:gridSpan w:val="4"/>
            <w:tcBorders>
              <w:top w:val="nil"/>
              <w:bottom w:val="single" w:sz="2" w:space="0" w:color="auto"/>
            </w:tcBorders>
            <w:vAlign w:val="center"/>
          </w:tcPr>
          <w:p w14:paraId="54ABE65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Bratara</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tevi</w:t>
            </w:r>
            <w:proofErr w:type="spellEnd"/>
            <w:r w:rsidRPr="00603A70">
              <w:rPr>
                <w:noProof w:val="0"/>
                <w:sz w:val="16"/>
                <w:szCs w:val="16"/>
                <w:lang w:val="en-US" w:eastAsia="ru-RU"/>
              </w:rPr>
              <w:t xml:space="preserve"> de </w:t>
            </w:r>
            <w:proofErr w:type="spellStart"/>
            <w:proofErr w:type="gramStart"/>
            <w:r w:rsidRPr="00603A70">
              <w:rPr>
                <w:noProof w:val="0"/>
                <w:sz w:val="16"/>
                <w:szCs w:val="16"/>
                <w:lang w:val="en-US" w:eastAsia="ru-RU"/>
              </w:rPr>
              <w:t>instalatii</w:t>
            </w:r>
            <w:proofErr w:type="spellEnd"/>
            <w:r w:rsidRPr="00603A70">
              <w:rPr>
                <w:noProof w:val="0"/>
                <w:sz w:val="16"/>
                <w:szCs w:val="16"/>
                <w:lang w:val="en-US" w:eastAsia="ru-RU"/>
              </w:rPr>
              <w:t xml:space="preserve">  de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gaze 2"</w:t>
            </w:r>
          </w:p>
        </w:tc>
        <w:tc>
          <w:tcPr>
            <w:tcW w:w="998" w:type="dxa"/>
            <w:gridSpan w:val="3"/>
            <w:tcBorders>
              <w:top w:val="nil"/>
              <w:bottom w:val="single" w:sz="2" w:space="0" w:color="auto"/>
            </w:tcBorders>
            <w:vAlign w:val="center"/>
          </w:tcPr>
          <w:p w14:paraId="61AF61AE"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043292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4B8E87F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15,00</w:t>
            </w:r>
          </w:p>
        </w:tc>
      </w:tr>
      <w:tr w:rsidR="00603A70" w:rsidRPr="00603A70" w14:paraId="5EE2FF5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7A736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DAAC5E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2121117308308</w:t>
            </w:r>
          </w:p>
        </w:tc>
        <w:tc>
          <w:tcPr>
            <w:tcW w:w="4238" w:type="dxa"/>
            <w:gridSpan w:val="4"/>
            <w:tcBorders>
              <w:top w:val="nil"/>
              <w:bottom w:val="single" w:sz="2" w:space="0" w:color="auto"/>
            </w:tcBorders>
            <w:vAlign w:val="center"/>
          </w:tcPr>
          <w:p w14:paraId="0B764C2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Carton </w:t>
            </w:r>
            <w:proofErr w:type="spellStart"/>
            <w:r w:rsidRPr="00603A70">
              <w:rPr>
                <w:noProof w:val="0"/>
                <w:sz w:val="16"/>
                <w:szCs w:val="16"/>
                <w:lang w:val="en-US" w:eastAsia="ru-RU"/>
              </w:rPr>
              <w:t>ondulat</w:t>
            </w:r>
            <w:proofErr w:type="spellEnd"/>
            <w:r w:rsidRPr="00603A70">
              <w:rPr>
                <w:noProof w:val="0"/>
                <w:sz w:val="16"/>
                <w:szCs w:val="16"/>
                <w:lang w:val="en-US" w:eastAsia="ru-RU"/>
              </w:rPr>
              <w:t xml:space="preserve">, tip 2, in </w:t>
            </w:r>
            <w:proofErr w:type="spellStart"/>
            <w:r w:rsidRPr="00603A70">
              <w:rPr>
                <w:noProof w:val="0"/>
                <w:sz w:val="16"/>
                <w:szCs w:val="16"/>
                <w:lang w:val="en-US" w:eastAsia="ru-RU"/>
              </w:rPr>
              <w:t>suluri</w:t>
            </w:r>
            <w:proofErr w:type="spellEnd"/>
            <w:r w:rsidRPr="00603A70">
              <w:rPr>
                <w:noProof w:val="0"/>
                <w:sz w:val="16"/>
                <w:szCs w:val="16"/>
                <w:lang w:val="en-US" w:eastAsia="ru-RU"/>
              </w:rPr>
              <w:t xml:space="preserve"> de 1 m</w:t>
            </w:r>
          </w:p>
        </w:tc>
        <w:tc>
          <w:tcPr>
            <w:tcW w:w="998" w:type="dxa"/>
            <w:gridSpan w:val="3"/>
            <w:tcBorders>
              <w:top w:val="nil"/>
              <w:bottom w:val="single" w:sz="2" w:space="0" w:color="auto"/>
            </w:tcBorders>
            <w:vAlign w:val="center"/>
          </w:tcPr>
          <w:p w14:paraId="5454B1A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5030886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0,0060</w:t>
            </w:r>
          </w:p>
        </w:tc>
        <w:tc>
          <w:tcPr>
            <w:tcW w:w="1405" w:type="dxa"/>
            <w:gridSpan w:val="2"/>
            <w:tcBorders>
              <w:top w:val="nil"/>
              <w:bottom w:val="single" w:sz="2" w:space="0" w:color="auto"/>
            </w:tcBorders>
            <w:vAlign w:val="center"/>
          </w:tcPr>
          <w:p w14:paraId="70ED690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0,09</w:t>
            </w:r>
          </w:p>
        </w:tc>
      </w:tr>
      <w:tr w:rsidR="00603A70" w:rsidRPr="00603A70" w14:paraId="57611A2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69B53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35AFE2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2874115893468</w:t>
            </w:r>
          </w:p>
        </w:tc>
        <w:tc>
          <w:tcPr>
            <w:tcW w:w="4238" w:type="dxa"/>
            <w:gridSpan w:val="4"/>
            <w:tcBorders>
              <w:top w:val="nil"/>
              <w:bottom w:val="single" w:sz="2" w:space="0" w:color="auto"/>
            </w:tcBorders>
            <w:vAlign w:val="center"/>
          </w:tcPr>
          <w:p w14:paraId="54D567A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Bolt de </w:t>
            </w:r>
            <w:proofErr w:type="spellStart"/>
            <w:r w:rsidRPr="00603A70">
              <w:rPr>
                <w:noProof w:val="0"/>
                <w:sz w:val="16"/>
                <w:szCs w:val="16"/>
                <w:lang w:val="en-US" w:eastAsia="ru-RU"/>
              </w:rPr>
              <w:t>impuscat</w:t>
            </w:r>
            <w:proofErr w:type="spellEnd"/>
            <w:r w:rsidRPr="00603A70">
              <w:rPr>
                <w:noProof w:val="0"/>
                <w:sz w:val="16"/>
                <w:szCs w:val="16"/>
                <w:lang w:val="en-US" w:eastAsia="ru-RU"/>
              </w:rPr>
              <w:t>, M 6</w:t>
            </w:r>
          </w:p>
        </w:tc>
        <w:tc>
          <w:tcPr>
            <w:tcW w:w="998" w:type="dxa"/>
            <w:gridSpan w:val="3"/>
            <w:tcBorders>
              <w:top w:val="nil"/>
              <w:bottom w:val="single" w:sz="2" w:space="0" w:color="auto"/>
            </w:tcBorders>
            <w:vAlign w:val="center"/>
          </w:tcPr>
          <w:p w14:paraId="19F635B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577118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3E871C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15,00</w:t>
            </w:r>
          </w:p>
        </w:tc>
      </w:tr>
      <w:tr w:rsidR="00603A70" w:rsidRPr="00603A70" w14:paraId="00267C6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34717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DF146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2874135840405</w:t>
            </w:r>
          </w:p>
        </w:tc>
        <w:tc>
          <w:tcPr>
            <w:tcW w:w="4238" w:type="dxa"/>
            <w:gridSpan w:val="4"/>
            <w:tcBorders>
              <w:top w:val="nil"/>
              <w:bottom w:val="single" w:sz="2" w:space="0" w:color="auto"/>
            </w:tcBorders>
            <w:vAlign w:val="center"/>
          </w:tcPr>
          <w:p w14:paraId="3C2D9AF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Piulite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uzuale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hexagonale</w:t>
            </w:r>
            <w:proofErr w:type="spellEnd"/>
            <w:r w:rsidRPr="00603A70">
              <w:rPr>
                <w:noProof w:val="0"/>
                <w:sz w:val="16"/>
                <w:szCs w:val="16"/>
                <w:lang w:val="en-US" w:eastAsia="ru-RU"/>
              </w:rPr>
              <w:t xml:space="preserve"> M 6</w:t>
            </w:r>
          </w:p>
        </w:tc>
        <w:tc>
          <w:tcPr>
            <w:tcW w:w="998" w:type="dxa"/>
            <w:gridSpan w:val="3"/>
            <w:tcBorders>
              <w:top w:val="nil"/>
              <w:bottom w:val="single" w:sz="2" w:space="0" w:color="auto"/>
            </w:tcBorders>
            <w:vAlign w:val="center"/>
          </w:tcPr>
          <w:p w14:paraId="3C9FEC73"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E3EBA0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2772F4C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15,00</w:t>
            </w:r>
          </w:p>
        </w:tc>
      </w:tr>
      <w:tr w:rsidR="00603A70" w:rsidRPr="00603A70" w14:paraId="7D28686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7E13D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2CB017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2461117308499</w:t>
            </w:r>
          </w:p>
        </w:tc>
        <w:tc>
          <w:tcPr>
            <w:tcW w:w="4238" w:type="dxa"/>
            <w:gridSpan w:val="4"/>
            <w:tcBorders>
              <w:top w:val="nil"/>
              <w:bottom w:val="single" w:sz="2" w:space="0" w:color="auto"/>
            </w:tcBorders>
            <w:vAlign w:val="center"/>
          </w:tcPr>
          <w:p w14:paraId="4103C723"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Cartus pistol 6,3 mm</w:t>
            </w:r>
          </w:p>
        </w:tc>
        <w:tc>
          <w:tcPr>
            <w:tcW w:w="998" w:type="dxa"/>
            <w:gridSpan w:val="3"/>
            <w:tcBorders>
              <w:top w:val="nil"/>
              <w:bottom w:val="single" w:sz="2" w:space="0" w:color="auto"/>
            </w:tcBorders>
            <w:vAlign w:val="center"/>
          </w:tcPr>
          <w:p w14:paraId="48FB5731"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D4CDC9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38B7C5B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15,00</w:t>
            </w:r>
          </w:p>
        </w:tc>
      </w:tr>
      <w:tr w:rsidR="00603A70" w:rsidRPr="00603A70" w14:paraId="69C4BF22"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3AF5D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55</w:t>
            </w:r>
          </w:p>
        </w:tc>
        <w:tc>
          <w:tcPr>
            <w:tcW w:w="1366" w:type="dxa"/>
            <w:gridSpan w:val="3"/>
            <w:tcBorders>
              <w:top w:val="single" w:sz="4" w:space="0" w:color="auto"/>
              <w:bottom w:val="single" w:sz="4" w:space="0" w:color="auto"/>
            </w:tcBorders>
            <w:vAlign w:val="center"/>
          </w:tcPr>
          <w:p w14:paraId="7AF6F83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SC07A</w:t>
            </w:r>
          </w:p>
        </w:tc>
        <w:tc>
          <w:tcPr>
            <w:tcW w:w="4254" w:type="dxa"/>
            <w:gridSpan w:val="5"/>
            <w:tcBorders>
              <w:top w:val="single" w:sz="4" w:space="0" w:color="auto"/>
              <w:bottom w:val="single" w:sz="4" w:space="0" w:color="auto"/>
            </w:tcBorders>
          </w:tcPr>
          <w:p w14:paraId="6F9D93D9"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Vas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closet, </w:t>
            </w:r>
            <w:proofErr w:type="spellStart"/>
            <w:r w:rsidRPr="00603A70">
              <w:rPr>
                <w:b/>
                <w:bCs/>
                <w:noProof w:val="0"/>
                <w:sz w:val="22"/>
                <w:szCs w:val="22"/>
                <w:lang w:val="en-US" w:eastAsia="ru-RU"/>
              </w:rPr>
              <w:t>complet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echipat</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semiportelan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portelan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sanitar</w:t>
            </w:r>
            <w:proofErr w:type="spellEnd"/>
            <w:r w:rsidRPr="00603A70">
              <w:rPr>
                <w:b/>
                <w:bCs/>
                <w:noProof w:val="0"/>
                <w:sz w:val="22"/>
                <w:szCs w:val="22"/>
                <w:lang w:val="en-US" w:eastAsia="ru-RU"/>
              </w:rPr>
              <w:t xml:space="preserve"> etc.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handicapati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asezat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pardoseala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rezervorul</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inaltime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semiinaltime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sifonul</w:t>
            </w:r>
            <w:proofErr w:type="spellEnd"/>
            <w:r w:rsidRPr="00603A70">
              <w:rPr>
                <w:b/>
                <w:bCs/>
                <w:noProof w:val="0"/>
                <w:sz w:val="22"/>
                <w:szCs w:val="22"/>
                <w:lang w:val="en-US" w:eastAsia="ru-RU"/>
              </w:rPr>
              <w:t xml:space="preserve"> interior tip S</w:t>
            </w:r>
          </w:p>
          <w:p w14:paraId="0B3DD077"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D73169B"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23372D0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6C7FF0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9,00</w:t>
            </w:r>
          </w:p>
          <w:p w14:paraId="1190597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E059FA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E56F3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BE77D9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2ACA256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2809E3E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E797FB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4,7000</w:t>
            </w:r>
          </w:p>
        </w:tc>
        <w:tc>
          <w:tcPr>
            <w:tcW w:w="1405" w:type="dxa"/>
            <w:gridSpan w:val="2"/>
            <w:tcBorders>
              <w:top w:val="nil"/>
              <w:bottom w:val="single" w:sz="2" w:space="0" w:color="auto"/>
            </w:tcBorders>
            <w:vAlign w:val="center"/>
          </w:tcPr>
          <w:p w14:paraId="36267FE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42,30</w:t>
            </w:r>
          </w:p>
        </w:tc>
      </w:tr>
      <w:tr w:rsidR="00603A70" w:rsidRPr="00603A70" w14:paraId="3588E84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C9ADB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C1B2C2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2622102442760</w:t>
            </w:r>
          </w:p>
        </w:tc>
        <w:tc>
          <w:tcPr>
            <w:tcW w:w="4238" w:type="dxa"/>
            <w:gridSpan w:val="4"/>
            <w:tcBorders>
              <w:top w:val="nil"/>
              <w:bottom w:val="single" w:sz="2" w:space="0" w:color="auto"/>
            </w:tcBorders>
            <w:vAlign w:val="center"/>
          </w:tcPr>
          <w:p w14:paraId="297A0E7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Vas pt. closet cu </w:t>
            </w:r>
            <w:proofErr w:type="spellStart"/>
            <w:r w:rsidRPr="00603A70">
              <w:rPr>
                <w:noProof w:val="0"/>
                <w:sz w:val="16"/>
                <w:szCs w:val="16"/>
                <w:lang w:val="en-US" w:eastAsia="ru-RU"/>
              </w:rPr>
              <w:t>sifon</w:t>
            </w:r>
            <w:proofErr w:type="spellEnd"/>
            <w:r w:rsidRPr="00603A70">
              <w:rPr>
                <w:noProof w:val="0"/>
                <w:sz w:val="16"/>
                <w:szCs w:val="16"/>
                <w:lang w:val="en-US" w:eastAsia="ru-RU"/>
              </w:rPr>
              <w:t xml:space="preserve"> interior</w:t>
            </w:r>
          </w:p>
        </w:tc>
        <w:tc>
          <w:tcPr>
            <w:tcW w:w="998" w:type="dxa"/>
            <w:gridSpan w:val="3"/>
            <w:tcBorders>
              <w:top w:val="nil"/>
              <w:bottom w:val="single" w:sz="2" w:space="0" w:color="auto"/>
            </w:tcBorders>
            <w:vAlign w:val="center"/>
          </w:tcPr>
          <w:p w14:paraId="4A88CDF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D51FFB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1,0100</w:t>
            </w:r>
          </w:p>
        </w:tc>
        <w:tc>
          <w:tcPr>
            <w:tcW w:w="1405" w:type="dxa"/>
            <w:gridSpan w:val="2"/>
            <w:tcBorders>
              <w:top w:val="nil"/>
              <w:bottom w:val="single" w:sz="2" w:space="0" w:color="auto"/>
            </w:tcBorders>
            <w:vAlign w:val="center"/>
          </w:tcPr>
          <w:p w14:paraId="4DCC669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9,54</w:t>
            </w:r>
          </w:p>
        </w:tc>
      </w:tr>
      <w:tr w:rsidR="00603A70" w:rsidRPr="00603A70" w14:paraId="4BBD85A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44C15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8B9171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2622102452900</w:t>
            </w:r>
          </w:p>
        </w:tc>
        <w:tc>
          <w:tcPr>
            <w:tcW w:w="4238" w:type="dxa"/>
            <w:gridSpan w:val="4"/>
            <w:tcBorders>
              <w:top w:val="nil"/>
              <w:bottom w:val="single" w:sz="2" w:space="0" w:color="auto"/>
            </w:tcBorders>
            <w:vAlign w:val="center"/>
          </w:tcPr>
          <w:p w14:paraId="7FB8B9C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Rezervor</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apa</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accesoriile</w:t>
            </w:r>
            <w:proofErr w:type="spellEnd"/>
            <w:r w:rsidRPr="00603A70">
              <w:rPr>
                <w:noProof w:val="0"/>
                <w:sz w:val="16"/>
                <w:szCs w:val="16"/>
                <w:lang w:val="en-US" w:eastAsia="ru-RU"/>
              </w:rPr>
              <w:t xml:space="preserve"> sale</w:t>
            </w:r>
          </w:p>
        </w:tc>
        <w:tc>
          <w:tcPr>
            <w:tcW w:w="998" w:type="dxa"/>
            <w:gridSpan w:val="3"/>
            <w:tcBorders>
              <w:top w:val="nil"/>
              <w:bottom w:val="single" w:sz="2" w:space="0" w:color="auto"/>
            </w:tcBorders>
            <w:vAlign w:val="center"/>
          </w:tcPr>
          <w:p w14:paraId="6CBD00DB"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9D6B67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2D23A6A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0508919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BD0C7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F9519C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2913134201561</w:t>
            </w:r>
          </w:p>
        </w:tc>
        <w:tc>
          <w:tcPr>
            <w:tcW w:w="4238" w:type="dxa"/>
            <w:gridSpan w:val="4"/>
            <w:tcBorders>
              <w:top w:val="nil"/>
              <w:bottom w:val="single" w:sz="2" w:space="0" w:color="auto"/>
            </w:tcBorders>
            <w:vAlign w:val="center"/>
          </w:tcPr>
          <w:p w14:paraId="060B0FF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Robinet cu </w:t>
            </w:r>
            <w:proofErr w:type="spellStart"/>
            <w:r w:rsidRPr="00603A70">
              <w:rPr>
                <w:noProof w:val="0"/>
                <w:sz w:val="16"/>
                <w:szCs w:val="16"/>
                <w:lang w:val="en-US" w:eastAsia="ru-RU"/>
              </w:rPr>
              <w:t>plutitor</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rezervor</w:t>
            </w:r>
            <w:proofErr w:type="spellEnd"/>
            <w:r w:rsidRPr="00603A70">
              <w:rPr>
                <w:noProof w:val="0"/>
                <w:sz w:val="16"/>
                <w:szCs w:val="16"/>
                <w:lang w:val="en-US" w:eastAsia="ru-RU"/>
              </w:rPr>
              <w:t xml:space="preserve"> WC, </w:t>
            </w:r>
            <w:proofErr w:type="spellStart"/>
            <w:r w:rsidRPr="00603A70">
              <w:rPr>
                <w:noProof w:val="0"/>
                <w:sz w:val="16"/>
                <w:szCs w:val="16"/>
                <w:lang w:val="en-US" w:eastAsia="ru-RU"/>
              </w:rPr>
              <w:t>dn</w:t>
            </w:r>
            <w:proofErr w:type="spellEnd"/>
            <w:r w:rsidRPr="00603A70">
              <w:rPr>
                <w:noProof w:val="0"/>
                <w:sz w:val="16"/>
                <w:szCs w:val="16"/>
                <w:lang w:val="en-US" w:eastAsia="ru-RU"/>
              </w:rPr>
              <w:t>=3/8"</w:t>
            </w:r>
          </w:p>
        </w:tc>
        <w:tc>
          <w:tcPr>
            <w:tcW w:w="998" w:type="dxa"/>
            <w:gridSpan w:val="3"/>
            <w:tcBorders>
              <w:top w:val="nil"/>
              <w:bottom w:val="single" w:sz="2" w:space="0" w:color="auto"/>
            </w:tcBorders>
            <w:vAlign w:val="center"/>
          </w:tcPr>
          <w:p w14:paraId="716FFEF8"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0956F8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2FE526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56DDDFC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C5F4D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94DE12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2913134201755</w:t>
            </w:r>
          </w:p>
        </w:tc>
        <w:tc>
          <w:tcPr>
            <w:tcW w:w="4238" w:type="dxa"/>
            <w:gridSpan w:val="4"/>
            <w:tcBorders>
              <w:top w:val="nil"/>
              <w:bottom w:val="single" w:sz="2" w:space="0" w:color="auto"/>
            </w:tcBorders>
            <w:vAlign w:val="center"/>
          </w:tcPr>
          <w:p w14:paraId="2BC345DF"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Robinet </w:t>
            </w:r>
            <w:proofErr w:type="spellStart"/>
            <w:r w:rsidRPr="00603A70">
              <w:rPr>
                <w:noProof w:val="0"/>
                <w:sz w:val="16"/>
                <w:szCs w:val="16"/>
                <w:lang w:val="en-US" w:eastAsia="ru-RU"/>
              </w:rPr>
              <w:t>coltar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dn</w:t>
            </w:r>
            <w:proofErr w:type="spellEnd"/>
            <w:r w:rsidRPr="00603A70">
              <w:rPr>
                <w:noProof w:val="0"/>
                <w:sz w:val="16"/>
                <w:szCs w:val="16"/>
                <w:lang w:val="en-US" w:eastAsia="ru-RU"/>
              </w:rPr>
              <w:t>=3/8"</w:t>
            </w:r>
          </w:p>
        </w:tc>
        <w:tc>
          <w:tcPr>
            <w:tcW w:w="998" w:type="dxa"/>
            <w:gridSpan w:val="3"/>
            <w:tcBorders>
              <w:top w:val="nil"/>
              <w:bottom w:val="single" w:sz="2" w:space="0" w:color="auto"/>
            </w:tcBorders>
            <w:vAlign w:val="center"/>
          </w:tcPr>
          <w:p w14:paraId="7D5C586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AB8197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3B5F75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7145215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DDB63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A46AA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2874134203260</w:t>
            </w:r>
          </w:p>
        </w:tc>
        <w:tc>
          <w:tcPr>
            <w:tcW w:w="4238" w:type="dxa"/>
            <w:gridSpan w:val="4"/>
            <w:tcBorders>
              <w:top w:val="nil"/>
              <w:bottom w:val="single" w:sz="2" w:space="0" w:color="auto"/>
            </w:tcBorders>
            <w:vAlign w:val="center"/>
          </w:tcPr>
          <w:p w14:paraId="1A9C0FCA"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Ventil de </w:t>
            </w:r>
            <w:proofErr w:type="spellStart"/>
            <w:r w:rsidRPr="00603A70">
              <w:rPr>
                <w:noProof w:val="0"/>
                <w:sz w:val="16"/>
                <w:szCs w:val="16"/>
                <w:lang w:val="en-US" w:eastAsia="ru-RU"/>
              </w:rPr>
              <w:t>scurgere</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rezervor</w:t>
            </w:r>
            <w:proofErr w:type="spellEnd"/>
            <w:r w:rsidRPr="00603A70">
              <w:rPr>
                <w:noProof w:val="0"/>
                <w:sz w:val="16"/>
                <w:szCs w:val="16"/>
                <w:lang w:val="en-US" w:eastAsia="ru-RU"/>
              </w:rPr>
              <w:t xml:space="preserve"> WC cu </w:t>
            </w:r>
            <w:proofErr w:type="spellStart"/>
            <w:r w:rsidRPr="00603A70">
              <w:rPr>
                <w:noProof w:val="0"/>
                <w:sz w:val="16"/>
                <w:szCs w:val="16"/>
                <w:lang w:val="en-US" w:eastAsia="ru-RU"/>
              </w:rPr>
              <w:t>dn</w:t>
            </w:r>
            <w:proofErr w:type="spellEnd"/>
            <w:r w:rsidRPr="00603A70">
              <w:rPr>
                <w:noProof w:val="0"/>
                <w:sz w:val="16"/>
                <w:szCs w:val="16"/>
                <w:lang w:val="en-US" w:eastAsia="ru-RU"/>
              </w:rPr>
              <w:t>=1 1/4"</w:t>
            </w:r>
          </w:p>
        </w:tc>
        <w:tc>
          <w:tcPr>
            <w:tcW w:w="998" w:type="dxa"/>
            <w:gridSpan w:val="3"/>
            <w:tcBorders>
              <w:top w:val="nil"/>
              <w:bottom w:val="single" w:sz="2" w:space="0" w:color="auto"/>
            </w:tcBorders>
            <w:vAlign w:val="center"/>
          </w:tcPr>
          <w:p w14:paraId="701675AC"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8AD37A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83CD85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5CE110A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1C808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47BECB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2521216720210</w:t>
            </w:r>
          </w:p>
        </w:tc>
        <w:tc>
          <w:tcPr>
            <w:tcW w:w="4238" w:type="dxa"/>
            <w:gridSpan w:val="4"/>
            <w:tcBorders>
              <w:top w:val="nil"/>
              <w:bottom w:val="single" w:sz="2" w:space="0" w:color="auto"/>
            </w:tcBorders>
            <w:vAlign w:val="center"/>
          </w:tcPr>
          <w:p w14:paraId="31345C3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Teava pt. </w:t>
            </w:r>
            <w:proofErr w:type="spellStart"/>
            <w:r w:rsidRPr="00603A70">
              <w:rPr>
                <w:noProof w:val="0"/>
                <w:sz w:val="16"/>
                <w:szCs w:val="16"/>
                <w:lang w:val="en-US" w:eastAsia="ru-RU"/>
              </w:rPr>
              <w:t>spalare</w:t>
            </w:r>
            <w:proofErr w:type="spellEnd"/>
            <w:r w:rsidRPr="00603A70">
              <w:rPr>
                <w:noProof w:val="0"/>
                <w:sz w:val="16"/>
                <w:szCs w:val="16"/>
                <w:lang w:val="en-US" w:eastAsia="ru-RU"/>
              </w:rPr>
              <w:t xml:space="preserve"> din material plastic cu dn=32 mm</w:t>
            </w:r>
          </w:p>
        </w:tc>
        <w:tc>
          <w:tcPr>
            <w:tcW w:w="998" w:type="dxa"/>
            <w:gridSpan w:val="3"/>
            <w:tcBorders>
              <w:top w:val="nil"/>
              <w:bottom w:val="single" w:sz="2" w:space="0" w:color="auto"/>
            </w:tcBorders>
            <w:vAlign w:val="center"/>
          </w:tcPr>
          <w:p w14:paraId="40C2142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708CE1A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7B9C5A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17E1CC0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48C73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00F35B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2513307336203</w:t>
            </w:r>
          </w:p>
        </w:tc>
        <w:tc>
          <w:tcPr>
            <w:tcW w:w="4238" w:type="dxa"/>
            <w:gridSpan w:val="4"/>
            <w:tcBorders>
              <w:top w:val="nil"/>
              <w:bottom w:val="single" w:sz="2" w:space="0" w:color="auto"/>
            </w:tcBorders>
            <w:vAlign w:val="center"/>
          </w:tcPr>
          <w:p w14:paraId="028C71D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Racord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flexibil</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dn</w:t>
            </w:r>
            <w:proofErr w:type="spellEnd"/>
            <w:r w:rsidRPr="00603A70">
              <w:rPr>
                <w:noProof w:val="0"/>
                <w:sz w:val="16"/>
                <w:szCs w:val="16"/>
                <w:lang w:val="en-US" w:eastAsia="ru-RU"/>
              </w:rPr>
              <w:t>=3/8" mm</w:t>
            </w:r>
          </w:p>
        </w:tc>
        <w:tc>
          <w:tcPr>
            <w:tcW w:w="998" w:type="dxa"/>
            <w:gridSpan w:val="3"/>
            <w:tcBorders>
              <w:top w:val="nil"/>
              <w:bottom w:val="single" w:sz="2" w:space="0" w:color="auto"/>
            </w:tcBorders>
            <w:vAlign w:val="center"/>
          </w:tcPr>
          <w:p w14:paraId="60F72B93"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54F9FA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5AAC1D0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6166021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D6E3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759A12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2875114200400</w:t>
            </w:r>
          </w:p>
        </w:tc>
        <w:tc>
          <w:tcPr>
            <w:tcW w:w="4238" w:type="dxa"/>
            <w:gridSpan w:val="4"/>
            <w:tcBorders>
              <w:top w:val="nil"/>
              <w:bottom w:val="single" w:sz="2" w:space="0" w:color="auto"/>
            </w:tcBorders>
            <w:vAlign w:val="center"/>
          </w:tcPr>
          <w:p w14:paraId="0488FE7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Tragator</w:t>
            </w:r>
            <w:proofErr w:type="spellEnd"/>
            <w:r w:rsidRPr="00603A70">
              <w:rPr>
                <w:noProof w:val="0"/>
                <w:sz w:val="16"/>
                <w:szCs w:val="16"/>
                <w:lang w:val="en-US" w:eastAsia="ru-RU"/>
              </w:rPr>
              <w:t xml:space="preserve"> pt. closet</w:t>
            </w:r>
          </w:p>
        </w:tc>
        <w:tc>
          <w:tcPr>
            <w:tcW w:w="998" w:type="dxa"/>
            <w:gridSpan w:val="3"/>
            <w:tcBorders>
              <w:top w:val="nil"/>
              <w:bottom w:val="single" w:sz="2" w:space="0" w:color="auto"/>
            </w:tcBorders>
            <w:vAlign w:val="center"/>
          </w:tcPr>
          <w:p w14:paraId="1697AB4C"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3934AB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54A5381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33AB742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AA1C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2CDAB2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2875116710000</w:t>
            </w:r>
          </w:p>
        </w:tc>
        <w:tc>
          <w:tcPr>
            <w:tcW w:w="4238" w:type="dxa"/>
            <w:gridSpan w:val="4"/>
            <w:tcBorders>
              <w:top w:val="nil"/>
              <w:bottom w:val="single" w:sz="2" w:space="0" w:color="auto"/>
            </w:tcBorders>
            <w:vAlign w:val="center"/>
          </w:tcPr>
          <w:p w14:paraId="772B0EA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Rama cu </w:t>
            </w:r>
            <w:proofErr w:type="spellStart"/>
            <w:r w:rsidRPr="00603A70">
              <w:rPr>
                <w:noProof w:val="0"/>
                <w:sz w:val="16"/>
                <w:szCs w:val="16"/>
                <w:lang w:val="en-US" w:eastAsia="ru-RU"/>
              </w:rPr>
              <w:t>capac</w:t>
            </w:r>
            <w:proofErr w:type="spellEnd"/>
            <w:r w:rsidRPr="00603A70">
              <w:rPr>
                <w:noProof w:val="0"/>
                <w:sz w:val="16"/>
                <w:szCs w:val="16"/>
                <w:lang w:val="en-US" w:eastAsia="ru-RU"/>
              </w:rPr>
              <w:t xml:space="preserve"> pt. closet</w:t>
            </w:r>
          </w:p>
        </w:tc>
        <w:tc>
          <w:tcPr>
            <w:tcW w:w="998" w:type="dxa"/>
            <w:gridSpan w:val="3"/>
            <w:tcBorders>
              <w:top w:val="nil"/>
              <w:bottom w:val="single" w:sz="2" w:space="0" w:color="auto"/>
            </w:tcBorders>
            <w:vAlign w:val="center"/>
          </w:tcPr>
          <w:p w14:paraId="49DD9ADF"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58B291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56B332A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6525360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93F88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EB300C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2513736621595</w:t>
            </w:r>
          </w:p>
        </w:tc>
        <w:tc>
          <w:tcPr>
            <w:tcW w:w="4238" w:type="dxa"/>
            <w:gridSpan w:val="4"/>
            <w:tcBorders>
              <w:top w:val="nil"/>
              <w:bottom w:val="single" w:sz="2" w:space="0" w:color="auto"/>
            </w:tcBorders>
            <w:vAlign w:val="center"/>
          </w:tcPr>
          <w:p w14:paraId="6431BE0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Manseta</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cauciuc</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racord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xml:space="preserve"> vas closet</w:t>
            </w:r>
          </w:p>
        </w:tc>
        <w:tc>
          <w:tcPr>
            <w:tcW w:w="998" w:type="dxa"/>
            <w:gridSpan w:val="3"/>
            <w:tcBorders>
              <w:top w:val="nil"/>
              <w:bottom w:val="single" w:sz="2" w:space="0" w:color="auto"/>
            </w:tcBorders>
            <w:vAlign w:val="center"/>
          </w:tcPr>
          <w:p w14:paraId="63546743"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80A692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271DC8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9,45</w:t>
            </w:r>
          </w:p>
        </w:tc>
      </w:tr>
      <w:tr w:rsidR="00603A70" w:rsidRPr="00603A70" w14:paraId="04A5DEBA"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976DD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56</w:t>
            </w:r>
          </w:p>
        </w:tc>
        <w:tc>
          <w:tcPr>
            <w:tcW w:w="1366" w:type="dxa"/>
            <w:gridSpan w:val="3"/>
            <w:tcBorders>
              <w:top w:val="single" w:sz="4" w:space="0" w:color="auto"/>
              <w:bottom w:val="single" w:sz="4" w:space="0" w:color="auto"/>
            </w:tcBorders>
            <w:vAlign w:val="center"/>
          </w:tcPr>
          <w:p w14:paraId="4F5E794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SD05A</w:t>
            </w:r>
          </w:p>
        </w:tc>
        <w:tc>
          <w:tcPr>
            <w:tcW w:w="4254" w:type="dxa"/>
            <w:gridSpan w:val="5"/>
            <w:tcBorders>
              <w:top w:val="single" w:sz="4" w:space="0" w:color="auto"/>
              <w:bottom w:val="single" w:sz="4" w:space="0" w:color="auto"/>
            </w:tcBorders>
          </w:tcPr>
          <w:p w14:paraId="7660336B"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Robinet de </w:t>
            </w:r>
            <w:proofErr w:type="spellStart"/>
            <w:r w:rsidRPr="00603A70">
              <w:rPr>
                <w:b/>
                <w:bCs/>
                <w:noProof w:val="0"/>
                <w:sz w:val="22"/>
                <w:szCs w:val="22"/>
                <w:lang w:val="en-US" w:eastAsia="ru-RU"/>
              </w:rPr>
              <w:t>reglaj</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drept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coltar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inaintea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armaturii</w:t>
            </w:r>
            <w:proofErr w:type="spellEnd"/>
            <w:r w:rsidRPr="00603A70">
              <w:rPr>
                <w:b/>
                <w:bCs/>
                <w:noProof w:val="0"/>
                <w:sz w:val="22"/>
                <w:szCs w:val="22"/>
                <w:lang w:val="en-US" w:eastAsia="ru-RU"/>
              </w:rPr>
              <w:t xml:space="preserve"> de la </w:t>
            </w:r>
            <w:proofErr w:type="spellStart"/>
            <w:r w:rsidRPr="00603A70">
              <w:rPr>
                <w:b/>
                <w:bCs/>
                <w:noProof w:val="0"/>
                <w:sz w:val="22"/>
                <w:szCs w:val="22"/>
                <w:lang w:val="en-US" w:eastAsia="ru-RU"/>
              </w:rPr>
              <w:t>obiectele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sanitare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w:t>
            </w:r>
            <w:proofErr w:type="gramStart"/>
            <w:r w:rsidRPr="00603A70">
              <w:rPr>
                <w:b/>
                <w:bCs/>
                <w:noProof w:val="0"/>
                <w:sz w:val="22"/>
                <w:szCs w:val="22"/>
                <w:lang w:val="en-US" w:eastAsia="ru-RU"/>
              </w:rPr>
              <w:t>de  -</w:t>
            </w:r>
            <w:proofErr w:type="gramEnd"/>
            <w:r w:rsidRPr="00603A70">
              <w:rPr>
                <w:b/>
                <w:bCs/>
                <w:noProof w:val="0"/>
                <w:sz w:val="22"/>
                <w:szCs w:val="22"/>
                <w:lang w:val="en-US" w:eastAsia="ru-RU"/>
              </w:rPr>
              <w:t xml:space="preserve"> 1/2"</w:t>
            </w:r>
          </w:p>
          <w:p w14:paraId="63A195C4"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8FB70D2"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124025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D7B1D4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18,00</w:t>
            </w:r>
          </w:p>
          <w:p w14:paraId="471ED388"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AFC6E5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5E42A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D2F427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5916254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41A1D2C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82064B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0,3000</w:t>
            </w:r>
          </w:p>
        </w:tc>
        <w:tc>
          <w:tcPr>
            <w:tcW w:w="1405" w:type="dxa"/>
            <w:gridSpan w:val="2"/>
            <w:tcBorders>
              <w:top w:val="nil"/>
              <w:bottom w:val="single" w:sz="2" w:space="0" w:color="auto"/>
            </w:tcBorders>
            <w:vAlign w:val="center"/>
          </w:tcPr>
          <w:p w14:paraId="0DC5092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5,40</w:t>
            </w:r>
          </w:p>
        </w:tc>
      </w:tr>
      <w:tr w:rsidR="00603A70" w:rsidRPr="00603A70" w14:paraId="528064D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1C54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79A7EE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2913124201600</w:t>
            </w:r>
          </w:p>
        </w:tc>
        <w:tc>
          <w:tcPr>
            <w:tcW w:w="4238" w:type="dxa"/>
            <w:gridSpan w:val="4"/>
            <w:tcBorders>
              <w:top w:val="nil"/>
              <w:bottom w:val="single" w:sz="2" w:space="0" w:color="auto"/>
            </w:tcBorders>
            <w:vAlign w:val="center"/>
          </w:tcPr>
          <w:p w14:paraId="6D022CCA"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Robinet de </w:t>
            </w:r>
            <w:proofErr w:type="spellStart"/>
            <w:r w:rsidRPr="00603A70">
              <w:rPr>
                <w:noProof w:val="0"/>
                <w:sz w:val="16"/>
                <w:szCs w:val="16"/>
                <w:lang w:val="en-US" w:eastAsia="ru-RU"/>
              </w:rPr>
              <w:t>reglaj</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drept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coltar</w:t>
            </w:r>
            <w:proofErr w:type="spellEnd"/>
          </w:p>
        </w:tc>
        <w:tc>
          <w:tcPr>
            <w:tcW w:w="998" w:type="dxa"/>
            <w:gridSpan w:val="3"/>
            <w:tcBorders>
              <w:top w:val="nil"/>
              <w:bottom w:val="single" w:sz="2" w:space="0" w:color="auto"/>
            </w:tcBorders>
            <w:vAlign w:val="center"/>
          </w:tcPr>
          <w:p w14:paraId="077D4449"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BB1649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F6C8D9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18,18</w:t>
            </w:r>
          </w:p>
        </w:tc>
      </w:tr>
      <w:tr w:rsidR="00603A70" w:rsidRPr="00603A70" w14:paraId="26917E7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AA8D6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57</w:t>
            </w:r>
          </w:p>
        </w:tc>
        <w:tc>
          <w:tcPr>
            <w:tcW w:w="1366" w:type="dxa"/>
            <w:gridSpan w:val="3"/>
            <w:tcBorders>
              <w:top w:val="single" w:sz="4" w:space="0" w:color="auto"/>
              <w:bottom w:val="single" w:sz="4" w:space="0" w:color="auto"/>
            </w:tcBorders>
            <w:vAlign w:val="center"/>
          </w:tcPr>
          <w:p w14:paraId="03FEE8A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RpSC21C</w:t>
            </w:r>
          </w:p>
        </w:tc>
        <w:tc>
          <w:tcPr>
            <w:tcW w:w="4254" w:type="dxa"/>
            <w:gridSpan w:val="5"/>
            <w:tcBorders>
              <w:top w:val="single" w:sz="4" w:space="0" w:color="auto"/>
              <w:bottom w:val="single" w:sz="4" w:space="0" w:color="auto"/>
            </w:tcBorders>
          </w:tcPr>
          <w:p w14:paraId="653038C4"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lavoarului</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semiportelan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portelan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sanitar</w:t>
            </w:r>
            <w:proofErr w:type="spellEnd"/>
            <w:r w:rsidRPr="00603A70">
              <w:rPr>
                <w:b/>
                <w:bCs/>
                <w:noProof w:val="0"/>
                <w:sz w:val="22"/>
                <w:szCs w:val="22"/>
                <w:lang w:val="en-US" w:eastAsia="ru-RU"/>
              </w:rPr>
              <w:t xml:space="preserve"> etc.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handicapati</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teava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scurgere</w:t>
            </w:r>
            <w:proofErr w:type="spellEnd"/>
            <w:r w:rsidRPr="00603A70">
              <w:rPr>
                <w:b/>
                <w:bCs/>
                <w:noProof w:val="0"/>
                <w:sz w:val="22"/>
                <w:szCs w:val="22"/>
                <w:lang w:val="en-US" w:eastAsia="ru-RU"/>
              </w:rPr>
              <w:t xml:space="preserve"> din material plastic, </w:t>
            </w:r>
            <w:proofErr w:type="spellStart"/>
            <w:r w:rsidRPr="00603A70">
              <w:rPr>
                <w:b/>
                <w:bCs/>
                <w:noProof w:val="0"/>
                <w:sz w:val="22"/>
                <w:szCs w:val="22"/>
                <w:lang w:val="en-US" w:eastAsia="ru-RU"/>
              </w:rPr>
              <w:t>montat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piedestal</w:t>
            </w:r>
            <w:proofErr w:type="spellEnd"/>
          </w:p>
          <w:p w14:paraId="05FE98D7"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33A1739"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6999224"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C883DE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51BBA40E"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6180D8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D326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D72B85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25159F5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498DC07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E1E61F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2,3000</w:t>
            </w:r>
          </w:p>
        </w:tc>
        <w:tc>
          <w:tcPr>
            <w:tcW w:w="1405" w:type="dxa"/>
            <w:gridSpan w:val="2"/>
            <w:tcBorders>
              <w:top w:val="nil"/>
              <w:bottom w:val="single" w:sz="2" w:space="0" w:color="auto"/>
            </w:tcBorders>
            <w:vAlign w:val="center"/>
          </w:tcPr>
          <w:p w14:paraId="4EA1F3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13,80</w:t>
            </w:r>
          </w:p>
        </w:tc>
      </w:tr>
      <w:tr w:rsidR="00603A70" w:rsidRPr="00603A70" w14:paraId="4F41BDB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CC285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A33ACA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2622102438000</w:t>
            </w:r>
          </w:p>
        </w:tc>
        <w:tc>
          <w:tcPr>
            <w:tcW w:w="4238" w:type="dxa"/>
            <w:gridSpan w:val="4"/>
            <w:tcBorders>
              <w:top w:val="nil"/>
              <w:bottom w:val="single" w:sz="2" w:space="0" w:color="auto"/>
            </w:tcBorders>
            <w:vAlign w:val="center"/>
          </w:tcPr>
          <w:p w14:paraId="0B744F5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Lavoar</w:t>
            </w:r>
            <w:proofErr w:type="spellEnd"/>
          </w:p>
        </w:tc>
        <w:tc>
          <w:tcPr>
            <w:tcW w:w="998" w:type="dxa"/>
            <w:gridSpan w:val="3"/>
            <w:tcBorders>
              <w:top w:val="nil"/>
              <w:bottom w:val="single" w:sz="2" w:space="0" w:color="auto"/>
            </w:tcBorders>
            <w:vAlign w:val="center"/>
          </w:tcPr>
          <w:p w14:paraId="0814F5C2"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724C09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47FCFB4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6,12</w:t>
            </w:r>
          </w:p>
        </w:tc>
      </w:tr>
      <w:tr w:rsidR="00603A70" w:rsidRPr="00603A70" w14:paraId="50B5756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191D2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67F658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2875114202800</w:t>
            </w:r>
          </w:p>
        </w:tc>
        <w:tc>
          <w:tcPr>
            <w:tcW w:w="4238" w:type="dxa"/>
            <w:gridSpan w:val="4"/>
            <w:tcBorders>
              <w:top w:val="nil"/>
              <w:bottom w:val="single" w:sz="2" w:space="0" w:color="auto"/>
            </w:tcBorders>
            <w:vAlign w:val="center"/>
          </w:tcPr>
          <w:p w14:paraId="40671DD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Sifon</w:t>
            </w:r>
            <w:proofErr w:type="spellEnd"/>
            <w:r w:rsidRPr="00603A70">
              <w:rPr>
                <w:noProof w:val="0"/>
                <w:sz w:val="16"/>
                <w:szCs w:val="16"/>
                <w:lang w:val="en-US" w:eastAsia="ru-RU"/>
              </w:rPr>
              <w:t xml:space="preserve"> </w:t>
            </w:r>
            <w:proofErr w:type="spellStart"/>
            <w:proofErr w:type="gramStart"/>
            <w:r w:rsidRPr="00603A70">
              <w:rPr>
                <w:noProof w:val="0"/>
                <w:sz w:val="16"/>
                <w:szCs w:val="16"/>
                <w:lang w:val="en-US" w:eastAsia="ru-RU"/>
              </w:rPr>
              <w:t>pt.lavoar</w:t>
            </w:r>
            <w:proofErr w:type="spellEnd"/>
            <w:proofErr w:type="gramEnd"/>
          </w:p>
        </w:tc>
        <w:tc>
          <w:tcPr>
            <w:tcW w:w="998" w:type="dxa"/>
            <w:gridSpan w:val="3"/>
            <w:tcBorders>
              <w:top w:val="nil"/>
              <w:bottom w:val="single" w:sz="2" w:space="0" w:color="auto"/>
            </w:tcBorders>
            <w:vAlign w:val="center"/>
          </w:tcPr>
          <w:p w14:paraId="4EF0E8F2"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B2560F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3405771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6,12</w:t>
            </w:r>
          </w:p>
        </w:tc>
      </w:tr>
      <w:tr w:rsidR="00603A70" w:rsidRPr="00603A70" w14:paraId="05E37D7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65F36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E3730A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2875114203270</w:t>
            </w:r>
          </w:p>
        </w:tc>
        <w:tc>
          <w:tcPr>
            <w:tcW w:w="4238" w:type="dxa"/>
            <w:gridSpan w:val="4"/>
            <w:tcBorders>
              <w:top w:val="nil"/>
              <w:bottom w:val="single" w:sz="2" w:space="0" w:color="auto"/>
            </w:tcBorders>
            <w:vAlign w:val="center"/>
          </w:tcPr>
          <w:p w14:paraId="36522AA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Ventil de </w:t>
            </w:r>
            <w:proofErr w:type="spellStart"/>
            <w:r w:rsidRPr="00603A70">
              <w:rPr>
                <w:noProof w:val="0"/>
                <w:sz w:val="16"/>
                <w:szCs w:val="16"/>
                <w:lang w:val="en-US" w:eastAsia="ru-RU"/>
              </w:rPr>
              <w:t>scurgere</w:t>
            </w:r>
            <w:proofErr w:type="spellEnd"/>
          </w:p>
        </w:tc>
        <w:tc>
          <w:tcPr>
            <w:tcW w:w="998" w:type="dxa"/>
            <w:gridSpan w:val="3"/>
            <w:tcBorders>
              <w:top w:val="nil"/>
              <w:bottom w:val="single" w:sz="2" w:space="0" w:color="auto"/>
            </w:tcBorders>
            <w:vAlign w:val="center"/>
          </w:tcPr>
          <w:p w14:paraId="093BBE36"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3FCDA2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264A27B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6,12</w:t>
            </w:r>
          </w:p>
        </w:tc>
      </w:tr>
      <w:tr w:rsidR="00603A70" w:rsidRPr="00603A70" w14:paraId="5A26812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1F99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AE176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2521216717050</w:t>
            </w:r>
          </w:p>
        </w:tc>
        <w:tc>
          <w:tcPr>
            <w:tcW w:w="4238" w:type="dxa"/>
            <w:gridSpan w:val="4"/>
            <w:tcBorders>
              <w:top w:val="nil"/>
              <w:bottom w:val="single" w:sz="2" w:space="0" w:color="auto"/>
            </w:tcBorders>
            <w:vAlign w:val="center"/>
          </w:tcPr>
          <w:p w14:paraId="369CC7E8"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Teava din material plastic </w:t>
            </w:r>
          </w:p>
        </w:tc>
        <w:tc>
          <w:tcPr>
            <w:tcW w:w="998" w:type="dxa"/>
            <w:gridSpan w:val="3"/>
            <w:tcBorders>
              <w:top w:val="nil"/>
              <w:bottom w:val="single" w:sz="2" w:space="0" w:color="auto"/>
            </w:tcBorders>
            <w:vAlign w:val="center"/>
          </w:tcPr>
          <w:p w14:paraId="37ADDD4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240EF05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0,3000</w:t>
            </w:r>
          </w:p>
        </w:tc>
        <w:tc>
          <w:tcPr>
            <w:tcW w:w="1405" w:type="dxa"/>
            <w:gridSpan w:val="2"/>
            <w:tcBorders>
              <w:top w:val="nil"/>
              <w:bottom w:val="single" w:sz="2" w:space="0" w:color="auto"/>
            </w:tcBorders>
            <w:vAlign w:val="center"/>
          </w:tcPr>
          <w:p w14:paraId="6C281E7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1,84</w:t>
            </w:r>
          </w:p>
        </w:tc>
      </w:tr>
      <w:tr w:rsidR="00603A70" w:rsidRPr="00603A70" w14:paraId="1F20E70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362DD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389FF3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2875274203500</w:t>
            </w:r>
          </w:p>
        </w:tc>
        <w:tc>
          <w:tcPr>
            <w:tcW w:w="4238" w:type="dxa"/>
            <w:gridSpan w:val="4"/>
            <w:tcBorders>
              <w:top w:val="nil"/>
              <w:bottom w:val="single" w:sz="2" w:space="0" w:color="auto"/>
            </w:tcBorders>
            <w:vAlign w:val="center"/>
          </w:tcPr>
          <w:p w14:paraId="201137A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Consola</w:t>
            </w:r>
            <w:proofErr w:type="spellEnd"/>
            <w:r w:rsidRPr="00603A70">
              <w:rPr>
                <w:noProof w:val="0"/>
                <w:sz w:val="16"/>
                <w:szCs w:val="16"/>
                <w:lang w:val="en-US" w:eastAsia="ru-RU"/>
              </w:rPr>
              <w:t xml:space="preserve"> </w:t>
            </w:r>
            <w:proofErr w:type="spellStart"/>
            <w:proofErr w:type="gramStart"/>
            <w:r w:rsidRPr="00603A70">
              <w:rPr>
                <w:noProof w:val="0"/>
                <w:sz w:val="16"/>
                <w:szCs w:val="16"/>
                <w:lang w:val="en-US" w:eastAsia="ru-RU"/>
              </w:rPr>
              <w:t>pt.sustinere</w:t>
            </w:r>
            <w:proofErr w:type="spellEnd"/>
            <w:proofErr w:type="gramEnd"/>
            <w:r w:rsidRPr="00603A70">
              <w:rPr>
                <w:noProof w:val="0"/>
                <w:sz w:val="16"/>
                <w:szCs w:val="16"/>
                <w:lang w:val="en-US" w:eastAsia="ru-RU"/>
              </w:rPr>
              <w:t xml:space="preserve"> din </w:t>
            </w:r>
            <w:proofErr w:type="spellStart"/>
            <w:r w:rsidRPr="00603A70">
              <w:rPr>
                <w:noProof w:val="0"/>
                <w:sz w:val="16"/>
                <w:szCs w:val="16"/>
                <w:lang w:val="en-US" w:eastAsia="ru-RU"/>
              </w:rPr>
              <w:t>fonta</w:t>
            </w:r>
            <w:proofErr w:type="spellEnd"/>
          </w:p>
        </w:tc>
        <w:tc>
          <w:tcPr>
            <w:tcW w:w="998" w:type="dxa"/>
            <w:gridSpan w:val="3"/>
            <w:tcBorders>
              <w:top w:val="nil"/>
              <w:bottom w:val="single" w:sz="2" w:space="0" w:color="auto"/>
            </w:tcBorders>
            <w:vAlign w:val="center"/>
          </w:tcPr>
          <w:p w14:paraId="4F90C481"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FCF639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2,0000</w:t>
            </w:r>
          </w:p>
        </w:tc>
        <w:tc>
          <w:tcPr>
            <w:tcW w:w="1405" w:type="dxa"/>
            <w:gridSpan w:val="2"/>
            <w:tcBorders>
              <w:top w:val="nil"/>
              <w:bottom w:val="single" w:sz="2" w:space="0" w:color="auto"/>
            </w:tcBorders>
            <w:vAlign w:val="center"/>
          </w:tcPr>
          <w:p w14:paraId="522CE38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12,24</w:t>
            </w:r>
          </w:p>
        </w:tc>
      </w:tr>
      <w:tr w:rsidR="00603A70" w:rsidRPr="00603A70" w14:paraId="5625561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4C4B4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5F13BD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2622102453900</w:t>
            </w:r>
          </w:p>
        </w:tc>
        <w:tc>
          <w:tcPr>
            <w:tcW w:w="4238" w:type="dxa"/>
            <w:gridSpan w:val="4"/>
            <w:tcBorders>
              <w:top w:val="nil"/>
              <w:bottom w:val="single" w:sz="2" w:space="0" w:color="auto"/>
            </w:tcBorders>
            <w:vAlign w:val="center"/>
          </w:tcPr>
          <w:p w14:paraId="329248E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Piedestal</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portelan</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sanitar</w:t>
            </w:r>
            <w:proofErr w:type="spellEnd"/>
          </w:p>
        </w:tc>
        <w:tc>
          <w:tcPr>
            <w:tcW w:w="998" w:type="dxa"/>
            <w:gridSpan w:val="3"/>
            <w:tcBorders>
              <w:top w:val="nil"/>
              <w:bottom w:val="single" w:sz="2" w:space="0" w:color="auto"/>
            </w:tcBorders>
            <w:vAlign w:val="center"/>
          </w:tcPr>
          <w:p w14:paraId="31049C6B"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8F1731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1D7FD8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6,12</w:t>
            </w:r>
          </w:p>
        </w:tc>
      </w:tr>
      <w:tr w:rsidR="00603A70" w:rsidRPr="00603A70" w14:paraId="51221F0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659A5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58</w:t>
            </w:r>
          </w:p>
        </w:tc>
        <w:tc>
          <w:tcPr>
            <w:tcW w:w="1366" w:type="dxa"/>
            <w:gridSpan w:val="3"/>
            <w:tcBorders>
              <w:top w:val="single" w:sz="4" w:space="0" w:color="auto"/>
              <w:bottom w:val="single" w:sz="4" w:space="0" w:color="auto"/>
            </w:tcBorders>
            <w:vAlign w:val="center"/>
          </w:tcPr>
          <w:p w14:paraId="61DEB32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RpSC26A</w:t>
            </w:r>
          </w:p>
        </w:tc>
        <w:tc>
          <w:tcPr>
            <w:tcW w:w="4254" w:type="dxa"/>
            <w:gridSpan w:val="5"/>
            <w:tcBorders>
              <w:top w:val="single" w:sz="4" w:space="0" w:color="auto"/>
              <w:bottom w:val="single" w:sz="4" w:space="0" w:color="auto"/>
            </w:tcBorders>
          </w:tcPr>
          <w:p w14:paraId="378AC365"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pisoarului</w:t>
            </w:r>
            <w:proofErr w:type="spellEnd"/>
            <w:r w:rsidRPr="00603A70">
              <w:rPr>
                <w:b/>
                <w:bCs/>
                <w:noProof w:val="0"/>
                <w:sz w:val="22"/>
                <w:szCs w:val="22"/>
                <w:lang w:val="en-US" w:eastAsia="ru-RU"/>
              </w:rPr>
              <w:t xml:space="preserve"> </w:t>
            </w:r>
            <w:proofErr w:type="gramStart"/>
            <w:r w:rsidRPr="00603A70">
              <w:rPr>
                <w:b/>
                <w:bCs/>
                <w:noProof w:val="0"/>
                <w:sz w:val="22"/>
                <w:szCs w:val="22"/>
                <w:lang w:val="en-US" w:eastAsia="ru-RU"/>
              </w:rPr>
              <w:t xml:space="preserve">din  </w:t>
            </w:r>
            <w:proofErr w:type="spellStart"/>
            <w:r w:rsidRPr="00603A70">
              <w:rPr>
                <w:b/>
                <w:bCs/>
                <w:noProof w:val="0"/>
                <w:sz w:val="22"/>
                <w:szCs w:val="22"/>
                <w:lang w:val="en-US" w:eastAsia="ru-RU"/>
              </w:rPr>
              <w:t>portelan</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sanitar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perete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zidarie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caramida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b.c.a.</w:t>
            </w:r>
            <w:proofErr w:type="spellEnd"/>
          </w:p>
          <w:p w14:paraId="6176BB54"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2FD63DA"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6DEC6FF8"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2906BC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3,00</w:t>
            </w:r>
          </w:p>
          <w:p w14:paraId="1982FC9F"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1C8A17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C288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E7BA19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47F373A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61A7A3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73598C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3,0500</w:t>
            </w:r>
          </w:p>
        </w:tc>
        <w:tc>
          <w:tcPr>
            <w:tcW w:w="1405" w:type="dxa"/>
            <w:gridSpan w:val="2"/>
            <w:tcBorders>
              <w:top w:val="nil"/>
              <w:bottom w:val="single" w:sz="2" w:space="0" w:color="auto"/>
            </w:tcBorders>
            <w:vAlign w:val="center"/>
          </w:tcPr>
          <w:p w14:paraId="5E33517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9,15</w:t>
            </w:r>
          </w:p>
        </w:tc>
      </w:tr>
      <w:tr w:rsidR="00603A70" w:rsidRPr="00603A70" w14:paraId="0AB8788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E803C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7E62C0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2622102451300</w:t>
            </w:r>
          </w:p>
        </w:tc>
        <w:tc>
          <w:tcPr>
            <w:tcW w:w="4238" w:type="dxa"/>
            <w:gridSpan w:val="4"/>
            <w:tcBorders>
              <w:top w:val="nil"/>
              <w:bottom w:val="single" w:sz="2" w:space="0" w:color="auto"/>
            </w:tcBorders>
            <w:vAlign w:val="center"/>
          </w:tcPr>
          <w:p w14:paraId="14340BF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Pisoar</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portelan</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sanitar</w:t>
            </w:r>
            <w:proofErr w:type="spellEnd"/>
          </w:p>
        </w:tc>
        <w:tc>
          <w:tcPr>
            <w:tcW w:w="998" w:type="dxa"/>
            <w:gridSpan w:val="3"/>
            <w:tcBorders>
              <w:top w:val="nil"/>
              <w:bottom w:val="single" w:sz="2" w:space="0" w:color="auto"/>
            </w:tcBorders>
            <w:vAlign w:val="center"/>
          </w:tcPr>
          <w:p w14:paraId="2BBBF380"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479372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1,0100</w:t>
            </w:r>
          </w:p>
        </w:tc>
        <w:tc>
          <w:tcPr>
            <w:tcW w:w="1405" w:type="dxa"/>
            <w:gridSpan w:val="2"/>
            <w:tcBorders>
              <w:top w:val="nil"/>
              <w:bottom w:val="single" w:sz="2" w:space="0" w:color="auto"/>
            </w:tcBorders>
            <w:vAlign w:val="center"/>
          </w:tcPr>
          <w:p w14:paraId="1945180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3,09</w:t>
            </w:r>
          </w:p>
        </w:tc>
      </w:tr>
      <w:tr w:rsidR="00603A70" w:rsidRPr="00603A70" w14:paraId="4F1FBC9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38EC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7BA598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2913134201743</w:t>
            </w:r>
          </w:p>
        </w:tc>
        <w:tc>
          <w:tcPr>
            <w:tcW w:w="4238" w:type="dxa"/>
            <w:gridSpan w:val="4"/>
            <w:tcBorders>
              <w:top w:val="nil"/>
              <w:bottom w:val="single" w:sz="2" w:space="0" w:color="auto"/>
            </w:tcBorders>
            <w:vAlign w:val="center"/>
          </w:tcPr>
          <w:p w14:paraId="2309E1C5"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Robinet pt. </w:t>
            </w:r>
            <w:proofErr w:type="spellStart"/>
            <w:r w:rsidRPr="00603A70">
              <w:rPr>
                <w:noProof w:val="0"/>
                <w:sz w:val="16"/>
                <w:szCs w:val="16"/>
                <w:lang w:val="en-US" w:eastAsia="ru-RU"/>
              </w:rPr>
              <w:t>pisoar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cuclopot</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dn</w:t>
            </w:r>
            <w:proofErr w:type="spellEnd"/>
            <w:r w:rsidRPr="00603A70">
              <w:rPr>
                <w:noProof w:val="0"/>
                <w:sz w:val="16"/>
                <w:szCs w:val="16"/>
                <w:lang w:val="en-US" w:eastAsia="ru-RU"/>
              </w:rPr>
              <w:t xml:space="preserve"> =3/8 "</w:t>
            </w:r>
          </w:p>
        </w:tc>
        <w:tc>
          <w:tcPr>
            <w:tcW w:w="998" w:type="dxa"/>
            <w:gridSpan w:val="3"/>
            <w:tcBorders>
              <w:top w:val="nil"/>
              <w:bottom w:val="single" w:sz="2" w:space="0" w:color="auto"/>
            </w:tcBorders>
            <w:vAlign w:val="center"/>
          </w:tcPr>
          <w:p w14:paraId="4D2705DA"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D185A6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5A50217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3,06</w:t>
            </w:r>
          </w:p>
        </w:tc>
      </w:tr>
      <w:tr w:rsidR="00603A70" w:rsidRPr="00603A70" w14:paraId="400502A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31D8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9E0F67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2874134203155</w:t>
            </w:r>
          </w:p>
        </w:tc>
        <w:tc>
          <w:tcPr>
            <w:tcW w:w="4238" w:type="dxa"/>
            <w:gridSpan w:val="4"/>
            <w:tcBorders>
              <w:top w:val="nil"/>
              <w:bottom w:val="single" w:sz="2" w:space="0" w:color="auto"/>
            </w:tcBorders>
            <w:vAlign w:val="center"/>
          </w:tcPr>
          <w:p w14:paraId="665B5FE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Sifon</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pisoar</w:t>
            </w:r>
            <w:proofErr w:type="spellEnd"/>
            <w:r w:rsidRPr="00603A70">
              <w:rPr>
                <w:noProof w:val="0"/>
                <w:sz w:val="16"/>
                <w:szCs w:val="16"/>
                <w:lang w:val="en-US" w:eastAsia="ru-RU"/>
              </w:rPr>
              <w:t xml:space="preserve"> tip </w:t>
            </w:r>
            <w:proofErr w:type="spellStart"/>
            <w:r w:rsidRPr="00603A70">
              <w:rPr>
                <w:noProof w:val="0"/>
                <w:sz w:val="16"/>
                <w:szCs w:val="16"/>
                <w:lang w:val="en-US" w:eastAsia="ru-RU"/>
              </w:rPr>
              <w:t>butelie</w:t>
            </w:r>
            <w:proofErr w:type="spellEnd"/>
            <w:r w:rsidRPr="00603A70">
              <w:rPr>
                <w:noProof w:val="0"/>
                <w:sz w:val="16"/>
                <w:szCs w:val="16"/>
                <w:lang w:val="en-US" w:eastAsia="ru-RU"/>
              </w:rPr>
              <w:t xml:space="preserve"> cu dn=1"</w:t>
            </w:r>
          </w:p>
        </w:tc>
        <w:tc>
          <w:tcPr>
            <w:tcW w:w="998" w:type="dxa"/>
            <w:gridSpan w:val="3"/>
            <w:tcBorders>
              <w:top w:val="nil"/>
              <w:bottom w:val="single" w:sz="2" w:space="0" w:color="auto"/>
            </w:tcBorders>
            <w:vAlign w:val="center"/>
          </w:tcPr>
          <w:p w14:paraId="5A7B481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68930A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81D885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3,06</w:t>
            </w:r>
          </w:p>
        </w:tc>
      </w:tr>
      <w:tr w:rsidR="00603A70" w:rsidRPr="00603A70" w14:paraId="3EDBD2D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4349E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F764A0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2521216720210</w:t>
            </w:r>
          </w:p>
        </w:tc>
        <w:tc>
          <w:tcPr>
            <w:tcW w:w="4238" w:type="dxa"/>
            <w:gridSpan w:val="4"/>
            <w:tcBorders>
              <w:top w:val="nil"/>
              <w:bottom w:val="single" w:sz="2" w:space="0" w:color="auto"/>
            </w:tcBorders>
            <w:vAlign w:val="center"/>
          </w:tcPr>
          <w:p w14:paraId="7803C49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Teava pt. </w:t>
            </w:r>
            <w:proofErr w:type="spellStart"/>
            <w:r w:rsidRPr="00603A70">
              <w:rPr>
                <w:noProof w:val="0"/>
                <w:sz w:val="16"/>
                <w:szCs w:val="16"/>
                <w:lang w:val="en-US" w:eastAsia="ru-RU"/>
              </w:rPr>
              <w:t>spalare</w:t>
            </w:r>
            <w:proofErr w:type="spellEnd"/>
            <w:r w:rsidRPr="00603A70">
              <w:rPr>
                <w:noProof w:val="0"/>
                <w:sz w:val="16"/>
                <w:szCs w:val="16"/>
                <w:lang w:val="en-US" w:eastAsia="ru-RU"/>
              </w:rPr>
              <w:t xml:space="preserve"> din material plastic cu dn=32 mm</w:t>
            </w:r>
          </w:p>
        </w:tc>
        <w:tc>
          <w:tcPr>
            <w:tcW w:w="998" w:type="dxa"/>
            <w:gridSpan w:val="3"/>
            <w:tcBorders>
              <w:top w:val="nil"/>
              <w:bottom w:val="single" w:sz="2" w:space="0" w:color="auto"/>
            </w:tcBorders>
            <w:vAlign w:val="center"/>
          </w:tcPr>
          <w:p w14:paraId="4399B60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7AE967B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0,6000</w:t>
            </w:r>
          </w:p>
        </w:tc>
        <w:tc>
          <w:tcPr>
            <w:tcW w:w="1405" w:type="dxa"/>
            <w:gridSpan w:val="2"/>
            <w:tcBorders>
              <w:top w:val="nil"/>
              <w:bottom w:val="single" w:sz="2" w:space="0" w:color="auto"/>
            </w:tcBorders>
            <w:vAlign w:val="center"/>
          </w:tcPr>
          <w:p w14:paraId="673D89C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1,84</w:t>
            </w:r>
          </w:p>
        </w:tc>
      </w:tr>
      <w:tr w:rsidR="00603A70" w:rsidRPr="00603A70" w14:paraId="1A004E37"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344E6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59</w:t>
            </w:r>
          </w:p>
        </w:tc>
        <w:tc>
          <w:tcPr>
            <w:tcW w:w="1366" w:type="dxa"/>
            <w:gridSpan w:val="3"/>
            <w:tcBorders>
              <w:top w:val="single" w:sz="4" w:space="0" w:color="auto"/>
              <w:bottom w:val="single" w:sz="4" w:space="0" w:color="auto"/>
            </w:tcBorders>
            <w:vAlign w:val="center"/>
          </w:tcPr>
          <w:p w14:paraId="7BAFDBF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RpSD35A</w:t>
            </w:r>
          </w:p>
        </w:tc>
        <w:tc>
          <w:tcPr>
            <w:tcW w:w="4254" w:type="dxa"/>
            <w:gridSpan w:val="5"/>
            <w:tcBorders>
              <w:top w:val="single" w:sz="4" w:space="0" w:color="auto"/>
              <w:bottom w:val="single" w:sz="4" w:space="0" w:color="auto"/>
            </w:tcBorders>
          </w:tcPr>
          <w:p w14:paraId="249789AC"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bateriei</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amestecatoare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stativa</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lavoar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spalator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indiferent</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modul</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inchidere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handicapati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1/2"</w:t>
            </w:r>
          </w:p>
          <w:p w14:paraId="648962A0"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599777C"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6B897DF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4B2C6E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2986232D"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927884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557C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5C5C8F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6FBC34E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2246551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F3B1EC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2,0000</w:t>
            </w:r>
          </w:p>
        </w:tc>
        <w:tc>
          <w:tcPr>
            <w:tcW w:w="1405" w:type="dxa"/>
            <w:gridSpan w:val="2"/>
            <w:tcBorders>
              <w:top w:val="nil"/>
              <w:bottom w:val="single" w:sz="2" w:space="0" w:color="auto"/>
            </w:tcBorders>
            <w:vAlign w:val="center"/>
          </w:tcPr>
          <w:p w14:paraId="1A19C1A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12,00</w:t>
            </w:r>
          </w:p>
        </w:tc>
      </w:tr>
      <w:tr w:rsidR="00603A70" w:rsidRPr="00603A70" w14:paraId="1AC514B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A3C66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1FE9F7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2913124201370</w:t>
            </w:r>
          </w:p>
        </w:tc>
        <w:tc>
          <w:tcPr>
            <w:tcW w:w="4238" w:type="dxa"/>
            <w:gridSpan w:val="4"/>
            <w:tcBorders>
              <w:top w:val="nil"/>
              <w:bottom w:val="single" w:sz="2" w:space="0" w:color="auto"/>
            </w:tcBorders>
            <w:vAlign w:val="center"/>
          </w:tcPr>
          <w:p w14:paraId="4037F6A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Baterie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amestecatoare</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lavoar</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dn</w:t>
            </w:r>
            <w:proofErr w:type="spellEnd"/>
            <w:r w:rsidRPr="00603A70">
              <w:rPr>
                <w:noProof w:val="0"/>
                <w:sz w:val="16"/>
                <w:szCs w:val="16"/>
                <w:lang w:val="en-US" w:eastAsia="ru-RU"/>
              </w:rPr>
              <w:t>=1/2"</w:t>
            </w:r>
          </w:p>
        </w:tc>
        <w:tc>
          <w:tcPr>
            <w:tcW w:w="998" w:type="dxa"/>
            <w:gridSpan w:val="3"/>
            <w:tcBorders>
              <w:top w:val="nil"/>
              <w:bottom w:val="single" w:sz="2" w:space="0" w:color="auto"/>
            </w:tcBorders>
            <w:vAlign w:val="center"/>
          </w:tcPr>
          <w:p w14:paraId="3DFEA336"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CC8251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554387F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6,00</w:t>
            </w:r>
          </w:p>
        </w:tc>
      </w:tr>
      <w:tr w:rsidR="00603A70" w:rsidRPr="00603A70" w14:paraId="49ABE9B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B934A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D24F7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2513307336204</w:t>
            </w:r>
          </w:p>
        </w:tc>
        <w:tc>
          <w:tcPr>
            <w:tcW w:w="4238" w:type="dxa"/>
            <w:gridSpan w:val="4"/>
            <w:tcBorders>
              <w:top w:val="nil"/>
              <w:bottom w:val="single" w:sz="2" w:space="0" w:color="auto"/>
            </w:tcBorders>
            <w:vAlign w:val="center"/>
          </w:tcPr>
          <w:p w14:paraId="0E37E2B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Racord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flexibil</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dn</w:t>
            </w:r>
            <w:proofErr w:type="spellEnd"/>
            <w:r w:rsidRPr="00603A70">
              <w:rPr>
                <w:noProof w:val="0"/>
                <w:sz w:val="16"/>
                <w:szCs w:val="16"/>
                <w:lang w:val="en-US" w:eastAsia="ru-RU"/>
              </w:rPr>
              <w:t>=1/2"</w:t>
            </w:r>
          </w:p>
        </w:tc>
        <w:tc>
          <w:tcPr>
            <w:tcW w:w="998" w:type="dxa"/>
            <w:gridSpan w:val="3"/>
            <w:tcBorders>
              <w:top w:val="nil"/>
              <w:bottom w:val="single" w:sz="2" w:space="0" w:color="auto"/>
            </w:tcBorders>
            <w:vAlign w:val="center"/>
          </w:tcPr>
          <w:p w14:paraId="11021C3E"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902371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2,0000</w:t>
            </w:r>
          </w:p>
        </w:tc>
        <w:tc>
          <w:tcPr>
            <w:tcW w:w="1405" w:type="dxa"/>
            <w:gridSpan w:val="2"/>
            <w:tcBorders>
              <w:top w:val="nil"/>
              <w:bottom w:val="single" w:sz="2" w:space="0" w:color="auto"/>
            </w:tcBorders>
            <w:vAlign w:val="center"/>
          </w:tcPr>
          <w:p w14:paraId="05091D0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12,00</w:t>
            </w:r>
          </w:p>
        </w:tc>
      </w:tr>
      <w:tr w:rsidR="00603A70" w:rsidRPr="00603A70" w14:paraId="52BF3BD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32E11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w:t>
            </w:r>
          </w:p>
        </w:tc>
        <w:tc>
          <w:tcPr>
            <w:tcW w:w="1366" w:type="dxa"/>
            <w:gridSpan w:val="3"/>
            <w:tcBorders>
              <w:top w:val="single" w:sz="4" w:space="0" w:color="auto"/>
              <w:bottom w:val="single" w:sz="4" w:space="0" w:color="auto"/>
            </w:tcBorders>
            <w:vAlign w:val="center"/>
          </w:tcPr>
          <w:p w14:paraId="31F1D24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RpSA20B</w:t>
            </w:r>
          </w:p>
        </w:tc>
        <w:tc>
          <w:tcPr>
            <w:tcW w:w="4254" w:type="dxa"/>
            <w:gridSpan w:val="5"/>
            <w:tcBorders>
              <w:top w:val="single" w:sz="4" w:space="0" w:color="auto"/>
              <w:bottom w:val="single" w:sz="4" w:space="0" w:color="auto"/>
            </w:tcBorders>
          </w:tcPr>
          <w:p w14:paraId="251C93A2"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Teava din material plastic </w:t>
            </w:r>
            <w:proofErr w:type="spellStart"/>
            <w:r w:rsidRPr="00603A70">
              <w:rPr>
                <w:b/>
                <w:bCs/>
                <w:noProof w:val="0"/>
                <w:sz w:val="22"/>
                <w:szCs w:val="22"/>
                <w:lang w:val="en-US" w:eastAsia="ru-RU"/>
              </w:rPr>
              <w:t>imbinata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sudura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polifuziune</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conducte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legatura</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obiecte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sanitare</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obiecte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locuit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soccial-culturale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20mm</w:t>
            </w:r>
          </w:p>
          <w:p w14:paraId="54587D4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1CAD4F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3D58450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E5D9DD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83,00</w:t>
            </w:r>
          </w:p>
          <w:p w14:paraId="687E5CE9"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EE9D7A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68C31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710099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0D4DACD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77ECA80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CF6A19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0,7500</w:t>
            </w:r>
          </w:p>
        </w:tc>
        <w:tc>
          <w:tcPr>
            <w:tcW w:w="1405" w:type="dxa"/>
            <w:gridSpan w:val="2"/>
            <w:tcBorders>
              <w:top w:val="nil"/>
              <w:bottom w:val="single" w:sz="2" w:space="0" w:color="auto"/>
            </w:tcBorders>
            <w:vAlign w:val="center"/>
          </w:tcPr>
          <w:p w14:paraId="2CA19BF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62,25</w:t>
            </w:r>
          </w:p>
        </w:tc>
      </w:tr>
      <w:tr w:rsidR="00603A70" w:rsidRPr="00603A70" w14:paraId="5AE9530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02277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9B0A9E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252121671705020</w:t>
            </w:r>
          </w:p>
        </w:tc>
        <w:tc>
          <w:tcPr>
            <w:tcW w:w="4238" w:type="dxa"/>
            <w:gridSpan w:val="4"/>
            <w:tcBorders>
              <w:top w:val="nil"/>
              <w:bottom w:val="single" w:sz="2" w:space="0" w:color="auto"/>
            </w:tcBorders>
            <w:vAlign w:val="center"/>
          </w:tcPr>
          <w:p w14:paraId="0972695F"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Teava din material plastic d=20mm</w:t>
            </w:r>
          </w:p>
        </w:tc>
        <w:tc>
          <w:tcPr>
            <w:tcW w:w="998" w:type="dxa"/>
            <w:gridSpan w:val="3"/>
            <w:tcBorders>
              <w:top w:val="nil"/>
              <w:bottom w:val="single" w:sz="2" w:space="0" w:color="auto"/>
            </w:tcBorders>
            <w:vAlign w:val="center"/>
          </w:tcPr>
          <w:p w14:paraId="0541176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2D2AFB7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1,0200</w:t>
            </w:r>
          </w:p>
        </w:tc>
        <w:tc>
          <w:tcPr>
            <w:tcW w:w="1405" w:type="dxa"/>
            <w:gridSpan w:val="2"/>
            <w:tcBorders>
              <w:top w:val="nil"/>
              <w:bottom w:val="single" w:sz="2" w:space="0" w:color="auto"/>
            </w:tcBorders>
            <w:vAlign w:val="center"/>
          </w:tcPr>
          <w:p w14:paraId="64FD0D0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84,66</w:t>
            </w:r>
          </w:p>
        </w:tc>
      </w:tr>
      <w:tr w:rsidR="00603A70" w:rsidRPr="00603A70" w14:paraId="02E42DC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23280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3C48C3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252315671943020</w:t>
            </w:r>
          </w:p>
        </w:tc>
        <w:tc>
          <w:tcPr>
            <w:tcW w:w="4238" w:type="dxa"/>
            <w:gridSpan w:val="4"/>
            <w:tcBorders>
              <w:top w:val="nil"/>
              <w:bottom w:val="single" w:sz="2" w:space="0" w:color="auto"/>
            </w:tcBorders>
            <w:vAlign w:val="center"/>
          </w:tcPr>
          <w:p w14:paraId="7644A9E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Cot din material plastic d=20mm</w:t>
            </w:r>
          </w:p>
        </w:tc>
        <w:tc>
          <w:tcPr>
            <w:tcW w:w="998" w:type="dxa"/>
            <w:gridSpan w:val="3"/>
            <w:tcBorders>
              <w:top w:val="nil"/>
              <w:bottom w:val="single" w:sz="2" w:space="0" w:color="auto"/>
            </w:tcBorders>
            <w:vAlign w:val="center"/>
          </w:tcPr>
          <w:p w14:paraId="433696B3"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040291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0,7000</w:t>
            </w:r>
          </w:p>
        </w:tc>
        <w:tc>
          <w:tcPr>
            <w:tcW w:w="1405" w:type="dxa"/>
            <w:gridSpan w:val="2"/>
            <w:tcBorders>
              <w:top w:val="nil"/>
              <w:bottom w:val="single" w:sz="2" w:space="0" w:color="auto"/>
            </w:tcBorders>
            <w:vAlign w:val="center"/>
          </w:tcPr>
          <w:p w14:paraId="58745B6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58,10</w:t>
            </w:r>
          </w:p>
        </w:tc>
      </w:tr>
      <w:tr w:rsidR="00603A70" w:rsidRPr="00603A70" w14:paraId="3727751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BDFD1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1A26F1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252315671945020</w:t>
            </w:r>
          </w:p>
        </w:tc>
        <w:tc>
          <w:tcPr>
            <w:tcW w:w="4238" w:type="dxa"/>
            <w:gridSpan w:val="4"/>
            <w:tcBorders>
              <w:top w:val="nil"/>
              <w:bottom w:val="single" w:sz="2" w:space="0" w:color="auto"/>
            </w:tcBorders>
            <w:vAlign w:val="center"/>
          </w:tcPr>
          <w:p w14:paraId="0F8C7DC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Teu</w:t>
            </w:r>
            <w:proofErr w:type="spellEnd"/>
            <w:r w:rsidRPr="00603A70">
              <w:rPr>
                <w:noProof w:val="0"/>
                <w:sz w:val="16"/>
                <w:szCs w:val="16"/>
                <w:lang w:val="en-US" w:eastAsia="ru-RU"/>
              </w:rPr>
              <w:t xml:space="preserve"> din material plastic d=20mm</w:t>
            </w:r>
          </w:p>
        </w:tc>
        <w:tc>
          <w:tcPr>
            <w:tcW w:w="998" w:type="dxa"/>
            <w:gridSpan w:val="3"/>
            <w:tcBorders>
              <w:top w:val="nil"/>
              <w:bottom w:val="single" w:sz="2" w:space="0" w:color="auto"/>
            </w:tcBorders>
            <w:vAlign w:val="center"/>
          </w:tcPr>
          <w:p w14:paraId="1BC1B081"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09D18B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0,4500</w:t>
            </w:r>
          </w:p>
        </w:tc>
        <w:tc>
          <w:tcPr>
            <w:tcW w:w="1405" w:type="dxa"/>
            <w:gridSpan w:val="2"/>
            <w:tcBorders>
              <w:top w:val="nil"/>
              <w:bottom w:val="single" w:sz="2" w:space="0" w:color="auto"/>
            </w:tcBorders>
            <w:vAlign w:val="center"/>
          </w:tcPr>
          <w:p w14:paraId="55C9BB6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37,35</w:t>
            </w:r>
          </w:p>
        </w:tc>
      </w:tr>
      <w:tr w:rsidR="00603A70" w:rsidRPr="00603A70" w14:paraId="49DD7DC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C424A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2BE51E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252315671946020</w:t>
            </w:r>
          </w:p>
        </w:tc>
        <w:tc>
          <w:tcPr>
            <w:tcW w:w="4238" w:type="dxa"/>
            <w:gridSpan w:val="4"/>
            <w:tcBorders>
              <w:top w:val="nil"/>
              <w:bottom w:val="single" w:sz="2" w:space="0" w:color="auto"/>
            </w:tcBorders>
            <w:vAlign w:val="center"/>
          </w:tcPr>
          <w:p w14:paraId="7A59499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Reductie</w:t>
            </w:r>
            <w:proofErr w:type="spellEnd"/>
            <w:r w:rsidRPr="00603A70">
              <w:rPr>
                <w:noProof w:val="0"/>
                <w:sz w:val="16"/>
                <w:szCs w:val="16"/>
                <w:lang w:val="en-US" w:eastAsia="ru-RU"/>
              </w:rPr>
              <w:t xml:space="preserve"> din material plastic d=20mm</w:t>
            </w:r>
          </w:p>
        </w:tc>
        <w:tc>
          <w:tcPr>
            <w:tcW w:w="998" w:type="dxa"/>
            <w:gridSpan w:val="3"/>
            <w:tcBorders>
              <w:top w:val="nil"/>
              <w:bottom w:val="single" w:sz="2" w:space="0" w:color="auto"/>
            </w:tcBorders>
            <w:vAlign w:val="center"/>
          </w:tcPr>
          <w:p w14:paraId="4E69CA13"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B7A240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0,1000</w:t>
            </w:r>
          </w:p>
        </w:tc>
        <w:tc>
          <w:tcPr>
            <w:tcW w:w="1405" w:type="dxa"/>
            <w:gridSpan w:val="2"/>
            <w:tcBorders>
              <w:top w:val="nil"/>
              <w:bottom w:val="single" w:sz="2" w:space="0" w:color="auto"/>
            </w:tcBorders>
            <w:vAlign w:val="center"/>
          </w:tcPr>
          <w:p w14:paraId="27C4F4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8,30</w:t>
            </w:r>
          </w:p>
        </w:tc>
      </w:tr>
      <w:tr w:rsidR="00603A70" w:rsidRPr="00603A70" w14:paraId="4DBE209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2DFCA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C434F1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252315671953020</w:t>
            </w:r>
          </w:p>
        </w:tc>
        <w:tc>
          <w:tcPr>
            <w:tcW w:w="4238" w:type="dxa"/>
            <w:gridSpan w:val="4"/>
            <w:tcBorders>
              <w:top w:val="nil"/>
              <w:bottom w:val="single" w:sz="2" w:space="0" w:color="auto"/>
            </w:tcBorders>
            <w:vAlign w:val="center"/>
          </w:tcPr>
          <w:p w14:paraId="6D3E01D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Racord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drept</w:t>
            </w:r>
            <w:proofErr w:type="spellEnd"/>
            <w:r w:rsidRPr="00603A70">
              <w:rPr>
                <w:noProof w:val="0"/>
                <w:sz w:val="16"/>
                <w:szCs w:val="16"/>
                <w:lang w:val="en-US" w:eastAsia="ru-RU"/>
              </w:rPr>
              <w:t xml:space="preserve"> M x Fe d=20mm</w:t>
            </w:r>
          </w:p>
        </w:tc>
        <w:tc>
          <w:tcPr>
            <w:tcW w:w="998" w:type="dxa"/>
            <w:gridSpan w:val="3"/>
            <w:tcBorders>
              <w:top w:val="nil"/>
              <w:bottom w:val="single" w:sz="2" w:space="0" w:color="auto"/>
            </w:tcBorders>
            <w:vAlign w:val="center"/>
          </w:tcPr>
          <w:p w14:paraId="7ED88E75"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4DE0F1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5F6F26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83,00</w:t>
            </w:r>
          </w:p>
        </w:tc>
      </w:tr>
      <w:tr w:rsidR="00603A70" w:rsidRPr="00603A70" w14:paraId="1D1C8DF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F57CD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1C386E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2112307325046</w:t>
            </w:r>
          </w:p>
        </w:tc>
        <w:tc>
          <w:tcPr>
            <w:tcW w:w="4238" w:type="dxa"/>
            <w:gridSpan w:val="4"/>
            <w:tcBorders>
              <w:top w:val="nil"/>
              <w:bottom w:val="single" w:sz="2" w:space="0" w:color="auto"/>
            </w:tcBorders>
            <w:vAlign w:val="center"/>
          </w:tcPr>
          <w:p w14:paraId="151BC96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Hirtie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660A3AB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17ACD6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tcBorders>
            <w:vAlign w:val="center"/>
          </w:tcPr>
          <w:p w14:paraId="4F26C33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1,66</w:t>
            </w:r>
          </w:p>
        </w:tc>
      </w:tr>
      <w:tr w:rsidR="00603A70" w:rsidRPr="00603A70" w14:paraId="339D22A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7F2D4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8F8A98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3220137315778</w:t>
            </w:r>
          </w:p>
        </w:tc>
        <w:tc>
          <w:tcPr>
            <w:tcW w:w="4238" w:type="dxa"/>
            <w:gridSpan w:val="4"/>
            <w:tcBorders>
              <w:top w:val="nil"/>
              <w:bottom w:val="single" w:sz="2" w:space="0" w:color="auto"/>
            </w:tcBorders>
            <w:vAlign w:val="center"/>
          </w:tcPr>
          <w:p w14:paraId="468C647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Decapant</w:t>
            </w:r>
            <w:proofErr w:type="spellEnd"/>
          </w:p>
        </w:tc>
        <w:tc>
          <w:tcPr>
            <w:tcW w:w="998" w:type="dxa"/>
            <w:gridSpan w:val="3"/>
            <w:tcBorders>
              <w:top w:val="nil"/>
              <w:bottom w:val="single" w:sz="2" w:space="0" w:color="auto"/>
            </w:tcBorders>
            <w:vAlign w:val="center"/>
          </w:tcPr>
          <w:p w14:paraId="12F689C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170FCC9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0,0060</w:t>
            </w:r>
          </w:p>
        </w:tc>
        <w:tc>
          <w:tcPr>
            <w:tcW w:w="1405" w:type="dxa"/>
            <w:gridSpan w:val="2"/>
            <w:tcBorders>
              <w:top w:val="nil"/>
              <w:bottom w:val="single" w:sz="2" w:space="0" w:color="auto"/>
            </w:tcBorders>
            <w:vAlign w:val="center"/>
          </w:tcPr>
          <w:p w14:paraId="5428930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0,50</w:t>
            </w:r>
          </w:p>
        </w:tc>
      </w:tr>
      <w:tr w:rsidR="00603A70" w:rsidRPr="00603A70" w14:paraId="62D1BE5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4803F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BCDE32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2462107332752</w:t>
            </w:r>
          </w:p>
        </w:tc>
        <w:tc>
          <w:tcPr>
            <w:tcW w:w="4238" w:type="dxa"/>
            <w:gridSpan w:val="4"/>
            <w:tcBorders>
              <w:top w:val="nil"/>
              <w:bottom w:val="single" w:sz="2" w:space="0" w:color="auto"/>
            </w:tcBorders>
            <w:vAlign w:val="center"/>
          </w:tcPr>
          <w:p w14:paraId="448FBAF0"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Pasta </w:t>
            </w:r>
            <w:proofErr w:type="spellStart"/>
            <w:r w:rsidRPr="00603A70">
              <w:rPr>
                <w:noProof w:val="0"/>
                <w:sz w:val="16"/>
                <w:szCs w:val="16"/>
                <w:lang w:val="en-US" w:eastAsia="ru-RU"/>
              </w:rPr>
              <w:t>etansare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filete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metalice</w:t>
            </w:r>
            <w:proofErr w:type="spellEnd"/>
          </w:p>
        </w:tc>
        <w:tc>
          <w:tcPr>
            <w:tcW w:w="998" w:type="dxa"/>
            <w:gridSpan w:val="3"/>
            <w:tcBorders>
              <w:top w:val="nil"/>
              <w:bottom w:val="single" w:sz="2" w:space="0" w:color="auto"/>
            </w:tcBorders>
            <w:vAlign w:val="center"/>
          </w:tcPr>
          <w:p w14:paraId="590361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1BB980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0,0020</w:t>
            </w:r>
          </w:p>
        </w:tc>
        <w:tc>
          <w:tcPr>
            <w:tcW w:w="1405" w:type="dxa"/>
            <w:gridSpan w:val="2"/>
            <w:tcBorders>
              <w:top w:val="nil"/>
              <w:bottom w:val="single" w:sz="2" w:space="0" w:color="auto"/>
            </w:tcBorders>
            <w:vAlign w:val="center"/>
          </w:tcPr>
          <w:p w14:paraId="44C55EC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0,17</w:t>
            </w:r>
          </w:p>
        </w:tc>
      </w:tr>
      <w:tr w:rsidR="00603A70" w:rsidRPr="00603A70" w14:paraId="4FD4947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80562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D76707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2940600002994</w:t>
            </w:r>
          </w:p>
        </w:tc>
        <w:tc>
          <w:tcPr>
            <w:tcW w:w="4238" w:type="dxa"/>
            <w:gridSpan w:val="4"/>
            <w:tcBorders>
              <w:top w:val="nil"/>
              <w:bottom w:val="single" w:sz="2" w:space="0" w:color="auto"/>
            </w:tcBorders>
            <w:vAlign w:val="center"/>
          </w:tcPr>
          <w:p w14:paraId="13C430B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Aparat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sudura</w:t>
            </w:r>
            <w:proofErr w:type="spellEnd"/>
          </w:p>
        </w:tc>
        <w:tc>
          <w:tcPr>
            <w:tcW w:w="998" w:type="dxa"/>
            <w:gridSpan w:val="3"/>
            <w:tcBorders>
              <w:top w:val="nil"/>
              <w:bottom w:val="single" w:sz="2" w:space="0" w:color="auto"/>
            </w:tcBorders>
            <w:vAlign w:val="center"/>
          </w:tcPr>
          <w:p w14:paraId="688E710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B93772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0,0419</w:t>
            </w:r>
          </w:p>
        </w:tc>
        <w:tc>
          <w:tcPr>
            <w:tcW w:w="1405" w:type="dxa"/>
            <w:gridSpan w:val="2"/>
            <w:tcBorders>
              <w:top w:val="nil"/>
              <w:bottom w:val="single" w:sz="2" w:space="0" w:color="auto"/>
              <w:right w:val="single" w:sz="4" w:space="0" w:color="auto"/>
            </w:tcBorders>
            <w:vAlign w:val="center"/>
          </w:tcPr>
          <w:p w14:paraId="235004C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3,48</w:t>
            </w:r>
          </w:p>
        </w:tc>
      </w:tr>
      <w:tr w:rsidR="00603A70" w:rsidRPr="00603A70" w14:paraId="311FA397"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51A12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61</w:t>
            </w:r>
          </w:p>
        </w:tc>
        <w:tc>
          <w:tcPr>
            <w:tcW w:w="1366" w:type="dxa"/>
            <w:gridSpan w:val="3"/>
            <w:tcBorders>
              <w:top w:val="single" w:sz="4" w:space="0" w:color="auto"/>
              <w:bottom w:val="single" w:sz="4" w:space="0" w:color="auto"/>
            </w:tcBorders>
            <w:vAlign w:val="center"/>
          </w:tcPr>
          <w:p w14:paraId="3BA141C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SD19A</w:t>
            </w:r>
          </w:p>
        </w:tc>
        <w:tc>
          <w:tcPr>
            <w:tcW w:w="4254" w:type="dxa"/>
            <w:gridSpan w:val="5"/>
            <w:tcBorders>
              <w:top w:val="single" w:sz="4" w:space="0" w:color="auto"/>
              <w:bottom w:val="single" w:sz="4" w:space="0" w:color="auto"/>
            </w:tcBorders>
          </w:tcPr>
          <w:p w14:paraId="3464F729"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Robinet de </w:t>
            </w:r>
            <w:proofErr w:type="spellStart"/>
            <w:r w:rsidRPr="00603A70">
              <w:rPr>
                <w:b/>
                <w:bCs/>
                <w:noProof w:val="0"/>
                <w:sz w:val="22"/>
                <w:szCs w:val="22"/>
                <w:lang w:val="en-US" w:eastAsia="ru-RU"/>
              </w:rPr>
              <w:t>retinere</w:t>
            </w:r>
            <w:proofErr w:type="spellEnd"/>
            <w:r w:rsidRPr="00603A70">
              <w:rPr>
                <w:b/>
                <w:bCs/>
                <w:noProof w:val="0"/>
                <w:sz w:val="22"/>
                <w:szCs w:val="22"/>
                <w:lang w:val="en-US" w:eastAsia="ru-RU"/>
              </w:rPr>
              <w:t xml:space="preserve"> </w:t>
            </w:r>
            <w:proofErr w:type="gramStart"/>
            <w:r w:rsidRPr="00603A70">
              <w:rPr>
                <w:b/>
                <w:bCs/>
                <w:noProof w:val="0"/>
                <w:sz w:val="22"/>
                <w:szCs w:val="22"/>
                <w:lang w:val="en-US" w:eastAsia="ru-RU"/>
              </w:rPr>
              <w:t>PPR  cu</w:t>
            </w:r>
            <w:proofErr w:type="gramEnd"/>
            <w:r w:rsidRPr="00603A70">
              <w:rPr>
                <w:b/>
                <w:bCs/>
                <w:noProof w:val="0"/>
                <w:sz w:val="22"/>
                <w:szCs w:val="22"/>
                <w:lang w:val="en-US" w:eastAsia="ru-RU"/>
              </w:rPr>
              <w:t xml:space="preserve"> venti </w:t>
            </w:r>
            <w:proofErr w:type="spellStart"/>
            <w:r w:rsidRPr="00603A70">
              <w:rPr>
                <w:b/>
                <w:bCs/>
                <w:noProof w:val="0"/>
                <w:sz w:val="22"/>
                <w:szCs w:val="22"/>
                <w:lang w:val="en-US" w:eastAsia="ru-RU"/>
              </w:rPr>
              <w:t>drept</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mufe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filetate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3/4"</w:t>
            </w:r>
          </w:p>
          <w:p w14:paraId="206ABC8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9CE8E2F"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4317B7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95953C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12,00</w:t>
            </w:r>
          </w:p>
          <w:p w14:paraId="32EFB5D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FF241D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3B15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5466BF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39A96A2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335B331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CC2CA2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0,2300</w:t>
            </w:r>
          </w:p>
        </w:tc>
        <w:tc>
          <w:tcPr>
            <w:tcW w:w="1405" w:type="dxa"/>
            <w:gridSpan w:val="2"/>
            <w:tcBorders>
              <w:top w:val="nil"/>
              <w:bottom w:val="single" w:sz="2" w:space="0" w:color="auto"/>
            </w:tcBorders>
            <w:vAlign w:val="center"/>
          </w:tcPr>
          <w:p w14:paraId="67D2E0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2,76</w:t>
            </w:r>
          </w:p>
        </w:tc>
      </w:tr>
      <w:tr w:rsidR="00603A70" w:rsidRPr="00603A70" w14:paraId="19F4069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D54E6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12D38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2913124503150ppr20</w:t>
            </w:r>
          </w:p>
        </w:tc>
        <w:tc>
          <w:tcPr>
            <w:tcW w:w="4238" w:type="dxa"/>
            <w:gridSpan w:val="4"/>
            <w:tcBorders>
              <w:top w:val="nil"/>
              <w:bottom w:val="single" w:sz="2" w:space="0" w:color="auto"/>
            </w:tcBorders>
            <w:vAlign w:val="center"/>
          </w:tcPr>
          <w:p w14:paraId="2ED8CA37"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Robinet de </w:t>
            </w:r>
            <w:proofErr w:type="spellStart"/>
            <w:r w:rsidRPr="00603A70">
              <w:rPr>
                <w:noProof w:val="0"/>
                <w:sz w:val="16"/>
                <w:szCs w:val="16"/>
                <w:lang w:val="en-US" w:eastAsia="ru-RU"/>
              </w:rPr>
              <w:t>retinere</w:t>
            </w:r>
            <w:proofErr w:type="spellEnd"/>
            <w:r w:rsidRPr="00603A70">
              <w:rPr>
                <w:noProof w:val="0"/>
                <w:sz w:val="16"/>
                <w:szCs w:val="16"/>
                <w:lang w:val="en-US" w:eastAsia="ru-RU"/>
              </w:rPr>
              <w:t xml:space="preserve"> cu ventil </w:t>
            </w:r>
            <w:proofErr w:type="spellStart"/>
            <w:r w:rsidRPr="00603A70">
              <w:rPr>
                <w:noProof w:val="0"/>
                <w:sz w:val="16"/>
                <w:szCs w:val="16"/>
                <w:lang w:val="en-US" w:eastAsia="ru-RU"/>
              </w:rPr>
              <w:t>drept</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mufe</w:t>
            </w:r>
            <w:proofErr w:type="spellEnd"/>
            <w:r w:rsidRPr="00603A70">
              <w:rPr>
                <w:noProof w:val="0"/>
                <w:sz w:val="16"/>
                <w:szCs w:val="16"/>
                <w:lang w:val="en-US" w:eastAsia="ru-RU"/>
              </w:rPr>
              <w:t xml:space="preserve"> PPR 20</w:t>
            </w:r>
          </w:p>
        </w:tc>
        <w:tc>
          <w:tcPr>
            <w:tcW w:w="998" w:type="dxa"/>
            <w:gridSpan w:val="3"/>
            <w:tcBorders>
              <w:top w:val="nil"/>
              <w:bottom w:val="single" w:sz="2" w:space="0" w:color="auto"/>
            </w:tcBorders>
            <w:vAlign w:val="center"/>
          </w:tcPr>
          <w:p w14:paraId="4DD265D0"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B98C17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4E43CBF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12,12</w:t>
            </w:r>
          </w:p>
        </w:tc>
      </w:tr>
      <w:tr w:rsidR="00603A70" w:rsidRPr="00603A70" w14:paraId="54666831"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ACA19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62</w:t>
            </w:r>
          </w:p>
        </w:tc>
        <w:tc>
          <w:tcPr>
            <w:tcW w:w="1366" w:type="dxa"/>
            <w:gridSpan w:val="3"/>
            <w:tcBorders>
              <w:top w:val="single" w:sz="4" w:space="0" w:color="auto"/>
              <w:bottom w:val="single" w:sz="4" w:space="0" w:color="auto"/>
            </w:tcBorders>
            <w:vAlign w:val="center"/>
          </w:tcPr>
          <w:p w14:paraId="16C12C6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RpSA43B</w:t>
            </w:r>
          </w:p>
        </w:tc>
        <w:tc>
          <w:tcPr>
            <w:tcW w:w="4254" w:type="dxa"/>
            <w:gridSpan w:val="5"/>
            <w:tcBorders>
              <w:top w:val="single" w:sz="4" w:space="0" w:color="auto"/>
              <w:bottom w:val="single" w:sz="4" w:space="0" w:color="auto"/>
            </w:tcBorders>
          </w:tcPr>
          <w:p w14:paraId="0BD12484"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Bratara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fixarea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conductelor</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alimentare</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gaze, din </w:t>
            </w:r>
            <w:proofErr w:type="spellStart"/>
            <w:r w:rsidRPr="00603A70">
              <w:rPr>
                <w:b/>
                <w:bCs/>
                <w:noProof w:val="0"/>
                <w:sz w:val="22"/>
                <w:szCs w:val="22"/>
                <w:lang w:val="en-US" w:eastAsia="ru-RU"/>
              </w:rPr>
              <w:t>otel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material </w:t>
            </w:r>
            <w:proofErr w:type="gramStart"/>
            <w:r w:rsidRPr="00603A70">
              <w:rPr>
                <w:b/>
                <w:bCs/>
                <w:noProof w:val="0"/>
                <w:sz w:val="22"/>
                <w:szCs w:val="22"/>
                <w:lang w:val="en-US" w:eastAsia="ru-RU"/>
              </w:rPr>
              <w:t xml:space="preserve">plastic  </w:t>
            </w:r>
            <w:proofErr w:type="spellStart"/>
            <w:r w:rsidRPr="00603A70">
              <w:rPr>
                <w:b/>
                <w:bCs/>
                <w:noProof w:val="0"/>
                <w:sz w:val="22"/>
                <w:szCs w:val="22"/>
                <w:lang w:val="en-US" w:eastAsia="ru-RU"/>
              </w:rPr>
              <w:t>montata</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prin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incastrare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3/4"</w:t>
            </w:r>
          </w:p>
          <w:p w14:paraId="71729F29"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550E579"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1B803D48"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1BBC35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80,00</w:t>
            </w:r>
          </w:p>
          <w:p w14:paraId="3B4154FE"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93D7A9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80A6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A74BD4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1B8E4A4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3CC528F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2C1600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0,3300</w:t>
            </w:r>
          </w:p>
        </w:tc>
        <w:tc>
          <w:tcPr>
            <w:tcW w:w="1405" w:type="dxa"/>
            <w:gridSpan w:val="2"/>
            <w:tcBorders>
              <w:top w:val="nil"/>
              <w:bottom w:val="single" w:sz="2" w:space="0" w:color="auto"/>
            </w:tcBorders>
            <w:vAlign w:val="center"/>
          </w:tcPr>
          <w:p w14:paraId="7F8DAD4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26,40</w:t>
            </w:r>
          </w:p>
        </w:tc>
      </w:tr>
      <w:tr w:rsidR="00603A70" w:rsidRPr="00603A70" w14:paraId="7D9384E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5188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0DA978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28752742040403/4</w:t>
            </w:r>
          </w:p>
        </w:tc>
        <w:tc>
          <w:tcPr>
            <w:tcW w:w="4238" w:type="dxa"/>
            <w:gridSpan w:val="4"/>
            <w:tcBorders>
              <w:top w:val="nil"/>
              <w:bottom w:val="single" w:sz="2" w:space="0" w:color="auto"/>
            </w:tcBorders>
            <w:vAlign w:val="center"/>
          </w:tcPr>
          <w:p w14:paraId="3CF427D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Bratara</w:t>
            </w:r>
            <w:proofErr w:type="spellEnd"/>
            <w:r w:rsidRPr="00603A70">
              <w:rPr>
                <w:noProof w:val="0"/>
                <w:sz w:val="16"/>
                <w:szCs w:val="16"/>
                <w:lang w:val="en-US" w:eastAsia="ru-RU"/>
              </w:rPr>
              <w:t xml:space="preserve"> pt. </w:t>
            </w:r>
            <w:proofErr w:type="spellStart"/>
            <w:r w:rsidRPr="00603A70">
              <w:rPr>
                <w:noProof w:val="0"/>
                <w:sz w:val="16"/>
                <w:szCs w:val="16"/>
                <w:lang w:val="en-US" w:eastAsia="ru-RU"/>
              </w:rPr>
              <w:t>tevi</w:t>
            </w:r>
            <w:proofErr w:type="spellEnd"/>
            <w:r w:rsidRPr="00603A70">
              <w:rPr>
                <w:noProof w:val="0"/>
                <w:sz w:val="16"/>
                <w:szCs w:val="16"/>
                <w:lang w:val="en-US" w:eastAsia="ru-RU"/>
              </w:rPr>
              <w:t xml:space="preserve"> de </w:t>
            </w:r>
            <w:proofErr w:type="spellStart"/>
            <w:proofErr w:type="gramStart"/>
            <w:r w:rsidRPr="00603A70">
              <w:rPr>
                <w:noProof w:val="0"/>
                <w:sz w:val="16"/>
                <w:szCs w:val="16"/>
                <w:lang w:val="en-US" w:eastAsia="ru-RU"/>
              </w:rPr>
              <w:t>instalatii</w:t>
            </w:r>
            <w:proofErr w:type="spellEnd"/>
            <w:r w:rsidRPr="00603A70">
              <w:rPr>
                <w:noProof w:val="0"/>
                <w:sz w:val="16"/>
                <w:szCs w:val="16"/>
                <w:lang w:val="en-US" w:eastAsia="ru-RU"/>
              </w:rPr>
              <w:t xml:space="preserve">  de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gaze 3/4"</w:t>
            </w:r>
          </w:p>
        </w:tc>
        <w:tc>
          <w:tcPr>
            <w:tcW w:w="998" w:type="dxa"/>
            <w:gridSpan w:val="3"/>
            <w:tcBorders>
              <w:top w:val="nil"/>
              <w:bottom w:val="single" w:sz="2" w:space="0" w:color="auto"/>
            </w:tcBorders>
            <w:vAlign w:val="center"/>
          </w:tcPr>
          <w:p w14:paraId="7DA9C22A"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48ABBA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94D827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80,00</w:t>
            </w:r>
          </w:p>
        </w:tc>
      </w:tr>
      <w:tr w:rsidR="00603A70" w:rsidRPr="00603A70" w14:paraId="58135FC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F1C3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ECA32B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2121117308308</w:t>
            </w:r>
          </w:p>
        </w:tc>
        <w:tc>
          <w:tcPr>
            <w:tcW w:w="4238" w:type="dxa"/>
            <w:gridSpan w:val="4"/>
            <w:tcBorders>
              <w:top w:val="nil"/>
              <w:bottom w:val="single" w:sz="2" w:space="0" w:color="auto"/>
            </w:tcBorders>
            <w:vAlign w:val="center"/>
          </w:tcPr>
          <w:p w14:paraId="4E093E72"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Carton </w:t>
            </w:r>
            <w:proofErr w:type="spellStart"/>
            <w:r w:rsidRPr="00603A70">
              <w:rPr>
                <w:noProof w:val="0"/>
                <w:sz w:val="16"/>
                <w:szCs w:val="16"/>
                <w:lang w:val="en-US" w:eastAsia="ru-RU"/>
              </w:rPr>
              <w:t>ondulat</w:t>
            </w:r>
            <w:proofErr w:type="spellEnd"/>
            <w:r w:rsidRPr="00603A70">
              <w:rPr>
                <w:noProof w:val="0"/>
                <w:sz w:val="16"/>
                <w:szCs w:val="16"/>
                <w:lang w:val="en-US" w:eastAsia="ru-RU"/>
              </w:rPr>
              <w:t xml:space="preserve">, tip 2, in </w:t>
            </w:r>
            <w:proofErr w:type="spellStart"/>
            <w:r w:rsidRPr="00603A70">
              <w:rPr>
                <w:noProof w:val="0"/>
                <w:sz w:val="16"/>
                <w:szCs w:val="16"/>
                <w:lang w:val="en-US" w:eastAsia="ru-RU"/>
              </w:rPr>
              <w:t>suluri</w:t>
            </w:r>
            <w:proofErr w:type="spellEnd"/>
            <w:r w:rsidRPr="00603A70">
              <w:rPr>
                <w:noProof w:val="0"/>
                <w:sz w:val="16"/>
                <w:szCs w:val="16"/>
                <w:lang w:val="en-US" w:eastAsia="ru-RU"/>
              </w:rPr>
              <w:t xml:space="preserve"> de 1 m</w:t>
            </w:r>
          </w:p>
        </w:tc>
        <w:tc>
          <w:tcPr>
            <w:tcW w:w="998" w:type="dxa"/>
            <w:gridSpan w:val="3"/>
            <w:tcBorders>
              <w:top w:val="nil"/>
              <w:bottom w:val="single" w:sz="2" w:space="0" w:color="auto"/>
            </w:tcBorders>
            <w:vAlign w:val="center"/>
          </w:tcPr>
          <w:p w14:paraId="53AD87A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433B307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0,0050</w:t>
            </w:r>
          </w:p>
        </w:tc>
        <w:tc>
          <w:tcPr>
            <w:tcW w:w="1405" w:type="dxa"/>
            <w:gridSpan w:val="2"/>
            <w:tcBorders>
              <w:top w:val="nil"/>
              <w:bottom w:val="single" w:sz="2" w:space="0" w:color="auto"/>
            </w:tcBorders>
            <w:vAlign w:val="center"/>
          </w:tcPr>
          <w:p w14:paraId="50BF5B0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0,40</w:t>
            </w:r>
          </w:p>
        </w:tc>
      </w:tr>
      <w:tr w:rsidR="00603A70" w:rsidRPr="00603A70" w14:paraId="1950ED4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4D248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C7F892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2651122100440</w:t>
            </w:r>
          </w:p>
        </w:tc>
        <w:tc>
          <w:tcPr>
            <w:tcW w:w="4238" w:type="dxa"/>
            <w:gridSpan w:val="4"/>
            <w:tcBorders>
              <w:top w:val="nil"/>
              <w:bottom w:val="single" w:sz="2" w:space="0" w:color="auto"/>
            </w:tcBorders>
            <w:vAlign w:val="center"/>
          </w:tcPr>
          <w:p w14:paraId="43BDF19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portland</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PA 35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68EA05E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4F10C7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0,3100</w:t>
            </w:r>
          </w:p>
        </w:tc>
        <w:tc>
          <w:tcPr>
            <w:tcW w:w="1405" w:type="dxa"/>
            <w:gridSpan w:val="2"/>
            <w:tcBorders>
              <w:top w:val="nil"/>
              <w:bottom w:val="single" w:sz="2" w:space="0" w:color="auto"/>
            </w:tcBorders>
            <w:vAlign w:val="center"/>
          </w:tcPr>
          <w:p w14:paraId="5E7714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24,80</w:t>
            </w:r>
          </w:p>
        </w:tc>
      </w:tr>
      <w:tr w:rsidR="00603A70" w:rsidRPr="00603A70" w14:paraId="7E765E0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BE40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D57F0E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1421102200525</w:t>
            </w:r>
          </w:p>
        </w:tc>
        <w:tc>
          <w:tcPr>
            <w:tcW w:w="4238" w:type="dxa"/>
            <w:gridSpan w:val="4"/>
            <w:tcBorders>
              <w:top w:val="nil"/>
              <w:bottom w:val="single" w:sz="2" w:space="0" w:color="auto"/>
            </w:tcBorders>
            <w:vAlign w:val="center"/>
          </w:tcPr>
          <w:p w14:paraId="61C2B51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0,0-7,0 mm</w:t>
            </w:r>
          </w:p>
        </w:tc>
        <w:tc>
          <w:tcPr>
            <w:tcW w:w="998" w:type="dxa"/>
            <w:gridSpan w:val="3"/>
            <w:tcBorders>
              <w:top w:val="nil"/>
              <w:bottom w:val="single" w:sz="2" w:space="0" w:color="auto"/>
            </w:tcBorders>
            <w:vAlign w:val="center"/>
          </w:tcPr>
          <w:p w14:paraId="05AB5E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1A5042D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0,0012</w:t>
            </w:r>
          </w:p>
        </w:tc>
        <w:tc>
          <w:tcPr>
            <w:tcW w:w="1405" w:type="dxa"/>
            <w:gridSpan w:val="2"/>
            <w:tcBorders>
              <w:top w:val="nil"/>
              <w:bottom w:val="single" w:sz="2" w:space="0" w:color="auto"/>
            </w:tcBorders>
            <w:vAlign w:val="center"/>
          </w:tcPr>
          <w:p w14:paraId="14222F1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0,10</w:t>
            </w:r>
          </w:p>
        </w:tc>
      </w:tr>
      <w:tr w:rsidR="00603A70" w:rsidRPr="00603A70" w14:paraId="0897FCE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01FB0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D06FB5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4100116202820</w:t>
            </w:r>
          </w:p>
        </w:tc>
        <w:tc>
          <w:tcPr>
            <w:tcW w:w="4238" w:type="dxa"/>
            <w:gridSpan w:val="4"/>
            <w:tcBorders>
              <w:top w:val="nil"/>
              <w:bottom w:val="single" w:sz="2" w:space="0" w:color="auto"/>
            </w:tcBorders>
            <w:vAlign w:val="center"/>
          </w:tcPr>
          <w:p w14:paraId="1FE5890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potabila</w:t>
            </w:r>
            <w:proofErr w:type="spellEnd"/>
          </w:p>
        </w:tc>
        <w:tc>
          <w:tcPr>
            <w:tcW w:w="998" w:type="dxa"/>
            <w:gridSpan w:val="3"/>
            <w:tcBorders>
              <w:top w:val="nil"/>
              <w:bottom w:val="single" w:sz="2" w:space="0" w:color="auto"/>
            </w:tcBorders>
            <w:vAlign w:val="center"/>
          </w:tcPr>
          <w:p w14:paraId="43C7C45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61C4FB4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5CE998C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4DCA3AF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CD797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63</w:t>
            </w:r>
          </w:p>
        </w:tc>
        <w:tc>
          <w:tcPr>
            <w:tcW w:w="1366" w:type="dxa"/>
            <w:gridSpan w:val="3"/>
            <w:tcBorders>
              <w:top w:val="single" w:sz="4" w:space="0" w:color="auto"/>
              <w:bottom w:val="single" w:sz="4" w:space="0" w:color="auto"/>
            </w:tcBorders>
            <w:vAlign w:val="center"/>
          </w:tcPr>
          <w:p w14:paraId="6AB8A9E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RoSD18A</w:t>
            </w:r>
          </w:p>
        </w:tc>
        <w:tc>
          <w:tcPr>
            <w:tcW w:w="4254" w:type="dxa"/>
            <w:gridSpan w:val="5"/>
            <w:tcBorders>
              <w:top w:val="single" w:sz="4" w:space="0" w:color="auto"/>
              <w:bottom w:val="single" w:sz="4" w:space="0" w:color="auto"/>
            </w:tcBorders>
          </w:tcPr>
          <w:p w14:paraId="495A2808"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robinetului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serviciu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simplu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dublu</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racord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indiferent</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modul</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inchidere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3/8" - 1/2"</w:t>
            </w:r>
          </w:p>
          <w:p w14:paraId="22BE881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2776AEB"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A4D7251"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827691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24,00</w:t>
            </w:r>
          </w:p>
          <w:p w14:paraId="2AF68147"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99DC01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43E13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124585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4A5D0AF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6E7B9DD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764478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0,1600</w:t>
            </w:r>
          </w:p>
        </w:tc>
        <w:tc>
          <w:tcPr>
            <w:tcW w:w="1405" w:type="dxa"/>
            <w:gridSpan w:val="2"/>
            <w:tcBorders>
              <w:top w:val="nil"/>
              <w:bottom w:val="single" w:sz="2" w:space="0" w:color="auto"/>
            </w:tcBorders>
            <w:vAlign w:val="center"/>
          </w:tcPr>
          <w:p w14:paraId="7D1A00C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3,84</w:t>
            </w:r>
          </w:p>
        </w:tc>
      </w:tr>
      <w:tr w:rsidR="00603A70" w:rsidRPr="00603A70" w14:paraId="3897167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DF29D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355F8A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29131242021001/2</w:t>
            </w:r>
          </w:p>
        </w:tc>
        <w:tc>
          <w:tcPr>
            <w:tcW w:w="4238" w:type="dxa"/>
            <w:gridSpan w:val="4"/>
            <w:tcBorders>
              <w:top w:val="nil"/>
              <w:bottom w:val="single" w:sz="2" w:space="0" w:color="auto"/>
            </w:tcBorders>
            <w:vAlign w:val="center"/>
          </w:tcPr>
          <w:p w14:paraId="142FD6D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Robinet de </w:t>
            </w:r>
            <w:proofErr w:type="spellStart"/>
            <w:proofErr w:type="gramStart"/>
            <w:r w:rsidRPr="00603A70">
              <w:rPr>
                <w:noProof w:val="0"/>
                <w:sz w:val="16"/>
                <w:szCs w:val="16"/>
                <w:lang w:val="en-US" w:eastAsia="ru-RU"/>
              </w:rPr>
              <w:t>serviciu,simplu</w:t>
            </w:r>
            <w:proofErr w:type="spellEnd"/>
            <w:proofErr w:type="gramEnd"/>
            <w:r w:rsidRPr="00603A70">
              <w:rPr>
                <w:noProof w:val="0"/>
                <w:sz w:val="16"/>
                <w:szCs w:val="16"/>
                <w:lang w:val="en-US" w:eastAsia="ru-RU"/>
              </w:rPr>
              <w:t xml:space="preserve">  </w:t>
            </w:r>
            <w:proofErr w:type="spellStart"/>
            <w:r w:rsidRPr="00603A70">
              <w:rPr>
                <w:noProof w:val="0"/>
                <w:sz w:val="16"/>
                <w:szCs w:val="16"/>
                <w:lang w:val="en-US" w:eastAsia="ru-RU"/>
              </w:rPr>
              <w:t>sau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dublu</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racord</w:t>
            </w:r>
            <w:proofErr w:type="spellEnd"/>
            <w:r w:rsidRPr="00603A70">
              <w:rPr>
                <w:noProof w:val="0"/>
                <w:sz w:val="16"/>
                <w:szCs w:val="16"/>
                <w:lang w:val="en-US" w:eastAsia="ru-RU"/>
              </w:rPr>
              <w:t xml:space="preserve"> 1/2"</w:t>
            </w:r>
          </w:p>
        </w:tc>
        <w:tc>
          <w:tcPr>
            <w:tcW w:w="998" w:type="dxa"/>
            <w:gridSpan w:val="3"/>
            <w:tcBorders>
              <w:top w:val="nil"/>
              <w:bottom w:val="single" w:sz="2" w:space="0" w:color="auto"/>
            </w:tcBorders>
            <w:vAlign w:val="center"/>
          </w:tcPr>
          <w:p w14:paraId="0A5198E0"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76287A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9FA763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24,00</w:t>
            </w:r>
          </w:p>
        </w:tc>
      </w:tr>
      <w:tr w:rsidR="00603A70" w:rsidRPr="00603A70" w14:paraId="3FF7196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4D8C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73DEB9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2913124204200</w:t>
            </w:r>
          </w:p>
        </w:tc>
        <w:tc>
          <w:tcPr>
            <w:tcW w:w="4238" w:type="dxa"/>
            <w:gridSpan w:val="4"/>
            <w:tcBorders>
              <w:top w:val="nil"/>
              <w:bottom w:val="single" w:sz="2" w:space="0" w:color="auto"/>
            </w:tcBorders>
            <w:vAlign w:val="center"/>
          </w:tcPr>
          <w:p w14:paraId="2D83E5C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Rozeta</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alama</w:t>
            </w:r>
            <w:proofErr w:type="spellEnd"/>
            <w:r w:rsidRPr="00603A70">
              <w:rPr>
                <w:noProof w:val="0"/>
                <w:sz w:val="16"/>
                <w:szCs w:val="16"/>
                <w:lang w:val="en-US" w:eastAsia="ru-RU"/>
              </w:rPr>
              <w:t xml:space="preserve"> </w:t>
            </w:r>
            <w:proofErr w:type="spellStart"/>
            <w:proofErr w:type="gramStart"/>
            <w:r w:rsidRPr="00603A70">
              <w:rPr>
                <w:noProof w:val="0"/>
                <w:sz w:val="16"/>
                <w:szCs w:val="16"/>
                <w:lang w:val="en-US" w:eastAsia="ru-RU"/>
              </w:rPr>
              <w:t>pt.mascarea</w:t>
            </w:r>
            <w:proofErr w:type="spellEnd"/>
            <w:proofErr w:type="gramEnd"/>
            <w:r w:rsidRPr="00603A70">
              <w:rPr>
                <w:noProof w:val="0"/>
                <w:sz w:val="16"/>
                <w:szCs w:val="16"/>
                <w:lang w:val="en-US" w:eastAsia="ru-RU"/>
              </w:rPr>
              <w:t xml:space="preserve"> </w:t>
            </w:r>
            <w:proofErr w:type="spellStart"/>
            <w:r w:rsidRPr="00603A70">
              <w:rPr>
                <w:noProof w:val="0"/>
                <w:sz w:val="16"/>
                <w:szCs w:val="16"/>
                <w:lang w:val="en-US" w:eastAsia="ru-RU"/>
              </w:rPr>
              <w:t>robinetelor</w:t>
            </w:r>
            <w:proofErr w:type="spellEnd"/>
          </w:p>
        </w:tc>
        <w:tc>
          <w:tcPr>
            <w:tcW w:w="998" w:type="dxa"/>
            <w:gridSpan w:val="3"/>
            <w:tcBorders>
              <w:top w:val="nil"/>
              <w:bottom w:val="single" w:sz="2" w:space="0" w:color="auto"/>
            </w:tcBorders>
            <w:vAlign w:val="center"/>
          </w:tcPr>
          <w:p w14:paraId="38121E8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A297C0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487FCB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24,00</w:t>
            </w:r>
          </w:p>
        </w:tc>
      </w:tr>
      <w:tr w:rsidR="00603A70" w:rsidRPr="00603A70" w14:paraId="6F7E9D0C"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974AB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64</w:t>
            </w:r>
          </w:p>
        </w:tc>
        <w:tc>
          <w:tcPr>
            <w:tcW w:w="1366" w:type="dxa"/>
            <w:gridSpan w:val="3"/>
            <w:tcBorders>
              <w:top w:val="single" w:sz="4" w:space="0" w:color="auto"/>
              <w:bottom w:val="single" w:sz="4" w:space="0" w:color="auto"/>
            </w:tcBorders>
            <w:vAlign w:val="center"/>
          </w:tcPr>
          <w:p w14:paraId="181AC38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RpSC31A</w:t>
            </w:r>
          </w:p>
        </w:tc>
        <w:tc>
          <w:tcPr>
            <w:tcW w:w="4254" w:type="dxa"/>
            <w:gridSpan w:val="5"/>
            <w:tcBorders>
              <w:top w:val="single" w:sz="4" w:space="0" w:color="auto"/>
              <w:bottom w:val="single" w:sz="4" w:space="0" w:color="auto"/>
            </w:tcBorders>
          </w:tcPr>
          <w:p w14:paraId="55CAB7A0"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sapunierei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dozator</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perete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zidarie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caramida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b.c.a.</w:t>
            </w:r>
            <w:proofErr w:type="spellEnd"/>
            <w:r w:rsidRPr="00603A70">
              <w:rPr>
                <w:b/>
                <w:bCs/>
                <w:noProof w:val="0"/>
                <w:sz w:val="22"/>
                <w:szCs w:val="22"/>
                <w:lang w:val="en-US" w:eastAsia="ru-RU"/>
              </w:rPr>
              <w:t xml:space="preserve"> (Dispenser </w:t>
            </w:r>
            <w:proofErr w:type="spellStart"/>
            <w:r w:rsidRPr="00603A70">
              <w:rPr>
                <w:b/>
                <w:bCs/>
                <w:noProof w:val="0"/>
                <w:sz w:val="22"/>
                <w:szCs w:val="22"/>
                <w:lang w:val="en-US" w:eastAsia="ru-RU"/>
              </w:rPr>
              <w:t>sapun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lichid</w:t>
            </w:r>
            <w:proofErr w:type="spellEnd"/>
            <w:r w:rsidRPr="00603A70">
              <w:rPr>
                <w:b/>
                <w:bCs/>
                <w:noProof w:val="0"/>
                <w:sz w:val="22"/>
                <w:szCs w:val="22"/>
                <w:lang w:val="en-US" w:eastAsia="ru-RU"/>
              </w:rPr>
              <w:t xml:space="preserve">) </w:t>
            </w:r>
          </w:p>
          <w:p w14:paraId="5CF362D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022E923"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565684D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032C42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469C268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617816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5BC24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63A085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3B5FFCC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6C71371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E5B03D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0,4000</w:t>
            </w:r>
          </w:p>
        </w:tc>
        <w:tc>
          <w:tcPr>
            <w:tcW w:w="1405" w:type="dxa"/>
            <w:gridSpan w:val="2"/>
            <w:tcBorders>
              <w:top w:val="nil"/>
              <w:bottom w:val="single" w:sz="2" w:space="0" w:color="auto"/>
            </w:tcBorders>
            <w:vAlign w:val="center"/>
          </w:tcPr>
          <w:p w14:paraId="14AEEF1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2,40</w:t>
            </w:r>
          </w:p>
        </w:tc>
      </w:tr>
      <w:tr w:rsidR="00603A70" w:rsidRPr="00603A70" w14:paraId="4CBCB8B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CD094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AEA3BC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28751142011201</w:t>
            </w:r>
          </w:p>
        </w:tc>
        <w:tc>
          <w:tcPr>
            <w:tcW w:w="4238" w:type="dxa"/>
            <w:gridSpan w:val="4"/>
            <w:tcBorders>
              <w:top w:val="nil"/>
              <w:bottom w:val="single" w:sz="2" w:space="0" w:color="auto"/>
            </w:tcBorders>
            <w:vAlign w:val="center"/>
          </w:tcPr>
          <w:p w14:paraId="4704A16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Portpahar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sapuniera</w:t>
            </w:r>
            <w:proofErr w:type="spellEnd"/>
            <w:r w:rsidRPr="00603A70">
              <w:rPr>
                <w:noProof w:val="0"/>
                <w:sz w:val="16"/>
                <w:szCs w:val="16"/>
                <w:lang w:val="en-US" w:eastAsia="ru-RU"/>
              </w:rPr>
              <w:t xml:space="preserve">/ Dispenser </w:t>
            </w:r>
            <w:proofErr w:type="spellStart"/>
            <w:r w:rsidRPr="00603A70">
              <w:rPr>
                <w:noProof w:val="0"/>
                <w:sz w:val="16"/>
                <w:szCs w:val="16"/>
                <w:lang w:val="en-US" w:eastAsia="ru-RU"/>
              </w:rPr>
              <w:t>sapun</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lichid</w:t>
            </w:r>
            <w:proofErr w:type="spellEnd"/>
          </w:p>
        </w:tc>
        <w:tc>
          <w:tcPr>
            <w:tcW w:w="998" w:type="dxa"/>
            <w:gridSpan w:val="3"/>
            <w:tcBorders>
              <w:top w:val="nil"/>
              <w:bottom w:val="single" w:sz="2" w:space="0" w:color="auto"/>
            </w:tcBorders>
            <w:vAlign w:val="center"/>
          </w:tcPr>
          <w:p w14:paraId="17B0D146"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55930A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1,0100</w:t>
            </w:r>
          </w:p>
        </w:tc>
        <w:tc>
          <w:tcPr>
            <w:tcW w:w="1405" w:type="dxa"/>
            <w:gridSpan w:val="2"/>
            <w:tcBorders>
              <w:top w:val="nil"/>
              <w:bottom w:val="single" w:sz="2" w:space="0" w:color="auto"/>
            </w:tcBorders>
            <w:vAlign w:val="center"/>
          </w:tcPr>
          <w:p w14:paraId="79ABBE9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6,36</w:t>
            </w:r>
          </w:p>
        </w:tc>
      </w:tr>
      <w:tr w:rsidR="00603A70" w:rsidRPr="00603A70" w14:paraId="7AEC2D4D"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0663E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65</w:t>
            </w:r>
          </w:p>
        </w:tc>
        <w:tc>
          <w:tcPr>
            <w:tcW w:w="1366" w:type="dxa"/>
            <w:gridSpan w:val="3"/>
            <w:tcBorders>
              <w:top w:val="single" w:sz="4" w:space="0" w:color="auto"/>
              <w:bottom w:val="single" w:sz="4" w:space="0" w:color="auto"/>
            </w:tcBorders>
            <w:vAlign w:val="center"/>
          </w:tcPr>
          <w:p w14:paraId="3333433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SE59A</w:t>
            </w:r>
          </w:p>
        </w:tc>
        <w:tc>
          <w:tcPr>
            <w:tcW w:w="4254" w:type="dxa"/>
            <w:gridSpan w:val="5"/>
            <w:tcBorders>
              <w:top w:val="single" w:sz="4" w:space="0" w:color="auto"/>
              <w:bottom w:val="single" w:sz="4" w:space="0" w:color="auto"/>
            </w:tcBorders>
          </w:tcPr>
          <w:p w14:paraId="50A6C570"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Uscator</w:t>
            </w:r>
            <w:proofErr w:type="spellEnd"/>
            <w:r w:rsidRPr="00603A70">
              <w:rPr>
                <w:b/>
                <w:bCs/>
                <w:noProof w:val="0"/>
                <w:sz w:val="22"/>
                <w:szCs w:val="22"/>
                <w:lang w:val="en-US" w:eastAsia="ru-RU"/>
              </w:rPr>
              <w:t xml:space="preserve"> de </w:t>
            </w:r>
            <w:proofErr w:type="gramStart"/>
            <w:r w:rsidRPr="00603A70">
              <w:rPr>
                <w:b/>
                <w:bCs/>
                <w:noProof w:val="0"/>
                <w:sz w:val="22"/>
                <w:szCs w:val="22"/>
                <w:lang w:val="en-US" w:eastAsia="ru-RU"/>
              </w:rPr>
              <w:t>mini  electric</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montat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perete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caramida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b.c.a.</w:t>
            </w:r>
            <w:proofErr w:type="spellEnd"/>
          </w:p>
          <w:p w14:paraId="28F12A7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6F6C35D"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03B1A01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057CCB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2,00</w:t>
            </w:r>
          </w:p>
          <w:p w14:paraId="5354E543"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6D5075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92EDB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B754C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703C76C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5AA6001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D5D808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0,3500</w:t>
            </w:r>
          </w:p>
        </w:tc>
        <w:tc>
          <w:tcPr>
            <w:tcW w:w="1405" w:type="dxa"/>
            <w:gridSpan w:val="2"/>
            <w:tcBorders>
              <w:top w:val="nil"/>
              <w:bottom w:val="single" w:sz="2" w:space="0" w:color="auto"/>
            </w:tcBorders>
            <w:vAlign w:val="center"/>
          </w:tcPr>
          <w:p w14:paraId="77190B5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0,70</w:t>
            </w:r>
          </w:p>
        </w:tc>
      </w:tr>
      <w:tr w:rsidR="00603A70" w:rsidRPr="00603A70" w14:paraId="237D051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86418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A8CE47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2924127356800</w:t>
            </w:r>
          </w:p>
        </w:tc>
        <w:tc>
          <w:tcPr>
            <w:tcW w:w="4238" w:type="dxa"/>
            <w:gridSpan w:val="4"/>
            <w:tcBorders>
              <w:top w:val="nil"/>
              <w:bottom w:val="single" w:sz="2" w:space="0" w:color="auto"/>
            </w:tcBorders>
            <w:vAlign w:val="center"/>
          </w:tcPr>
          <w:p w14:paraId="5A25457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Uscator</w:t>
            </w:r>
            <w:proofErr w:type="spellEnd"/>
            <w:r w:rsidRPr="00603A70">
              <w:rPr>
                <w:noProof w:val="0"/>
                <w:sz w:val="16"/>
                <w:szCs w:val="16"/>
                <w:lang w:val="en-US" w:eastAsia="ru-RU"/>
              </w:rPr>
              <w:t xml:space="preserve"> de </w:t>
            </w:r>
            <w:proofErr w:type="spellStart"/>
            <w:proofErr w:type="gramStart"/>
            <w:r w:rsidRPr="00603A70">
              <w:rPr>
                <w:noProof w:val="0"/>
                <w:sz w:val="16"/>
                <w:szCs w:val="16"/>
                <w:lang w:val="en-US" w:eastAsia="ru-RU"/>
              </w:rPr>
              <w:t>miini</w:t>
            </w:r>
            <w:proofErr w:type="spellEnd"/>
            <w:r w:rsidRPr="00603A70">
              <w:rPr>
                <w:noProof w:val="0"/>
                <w:sz w:val="16"/>
                <w:szCs w:val="16"/>
                <w:lang w:val="en-US" w:eastAsia="ru-RU"/>
              </w:rPr>
              <w:t xml:space="preserve">  electric</w:t>
            </w:r>
            <w:proofErr w:type="gramEnd"/>
          </w:p>
        </w:tc>
        <w:tc>
          <w:tcPr>
            <w:tcW w:w="998" w:type="dxa"/>
            <w:gridSpan w:val="3"/>
            <w:tcBorders>
              <w:top w:val="nil"/>
              <w:bottom w:val="single" w:sz="2" w:space="0" w:color="auto"/>
            </w:tcBorders>
            <w:vAlign w:val="center"/>
          </w:tcPr>
          <w:p w14:paraId="62E7458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D62BDE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301B544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2,04</w:t>
            </w:r>
          </w:p>
        </w:tc>
      </w:tr>
      <w:tr w:rsidR="00603A70" w:rsidRPr="00603A70" w14:paraId="1683602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38AF9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FB4760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2051142950700</w:t>
            </w:r>
          </w:p>
        </w:tc>
        <w:tc>
          <w:tcPr>
            <w:tcW w:w="4238" w:type="dxa"/>
            <w:gridSpan w:val="4"/>
            <w:tcBorders>
              <w:top w:val="nil"/>
              <w:bottom w:val="single" w:sz="2" w:space="0" w:color="auto"/>
            </w:tcBorders>
            <w:vAlign w:val="center"/>
          </w:tcPr>
          <w:p w14:paraId="39213D1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Dibluri</w:t>
            </w:r>
            <w:proofErr w:type="spellEnd"/>
          </w:p>
        </w:tc>
        <w:tc>
          <w:tcPr>
            <w:tcW w:w="998" w:type="dxa"/>
            <w:gridSpan w:val="3"/>
            <w:tcBorders>
              <w:top w:val="nil"/>
              <w:bottom w:val="single" w:sz="2" w:space="0" w:color="auto"/>
            </w:tcBorders>
            <w:vAlign w:val="center"/>
          </w:tcPr>
          <w:p w14:paraId="4B3184EE"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5C575A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2,0000</w:t>
            </w:r>
          </w:p>
        </w:tc>
        <w:tc>
          <w:tcPr>
            <w:tcW w:w="1405" w:type="dxa"/>
            <w:gridSpan w:val="2"/>
            <w:tcBorders>
              <w:top w:val="nil"/>
              <w:bottom w:val="single" w:sz="2" w:space="0" w:color="auto"/>
            </w:tcBorders>
            <w:vAlign w:val="center"/>
          </w:tcPr>
          <w:p w14:paraId="4340582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4,08</w:t>
            </w:r>
          </w:p>
        </w:tc>
      </w:tr>
      <w:tr w:rsidR="00603A70" w:rsidRPr="00603A70" w14:paraId="09F98F95"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0CC60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66</w:t>
            </w:r>
          </w:p>
        </w:tc>
        <w:tc>
          <w:tcPr>
            <w:tcW w:w="1366" w:type="dxa"/>
            <w:gridSpan w:val="3"/>
            <w:tcBorders>
              <w:top w:val="single" w:sz="4" w:space="0" w:color="auto"/>
              <w:bottom w:val="single" w:sz="4" w:space="0" w:color="auto"/>
            </w:tcBorders>
            <w:vAlign w:val="center"/>
          </w:tcPr>
          <w:p w14:paraId="0A150EA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SC11B</w:t>
            </w:r>
          </w:p>
        </w:tc>
        <w:tc>
          <w:tcPr>
            <w:tcW w:w="4254" w:type="dxa"/>
            <w:gridSpan w:val="5"/>
            <w:tcBorders>
              <w:top w:val="single" w:sz="4" w:space="0" w:color="auto"/>
              <w:bottom w:val="single" w:sz="4" w:space="0" w:color="auto"/>
            </w:tcBorders>
          </w:tcPr>
          <w:p w14:paraId="64DFBA90"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Portprosop</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alama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nichelata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bachelita</w:t>
            </w:r>
            <w:proofErr w:type="spellEnd"/>
            <w:r w:rsidRPr="00603A70">
              <w:rPr>
                <w:b/>
                <w:bCs/>
                <w:noProof w:val="0"/>
                <w:sz w:val="22"/>
                <w:szCs w:val="22"/>
                <w:lang w:val="en-US" w:eastAsia="ru-RU"/>
              </w:rPr>
              <w:t xml:space="preserve">, etc., </w:t>
            </w:r>
            <w:proofErr w:type="spellStart"/>
            <w:r w:rsidRPr="00603A70">
              <w:rPr>
                <w:b/>
                <w:bCs/>
                <w:noProof w:val="0"/>
                <w:sz w:val="22"/>
                <w:szCs w:val="22"/>
                <w:lang w:val="en-US" w:eastAsia="ru-RU"/>
              </w:rPr>
              <w:t>montat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perete</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zidarie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caramida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b.c.a.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2 </w:t>
            </w:r>
            <w:proofErr w:type="spellStart"/>
            <w:r w:rsidRPr="00603A70">
              <w:rPr>
                <w:b/>
                <w:bCs/>
                <w:noProof w:val="0"/>
                <w:sz w:val="22"/>
                <w:szCs w:val="22"/>
                <w:lang w:val="en-US" w:eastAsia="ru-RU"/>
              </w:rPr>
              <w:t>puncte</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sprijin</w:t>
            </w:r>
            <w:proofErr w:type="spellEnd"/>
            <w:r w:rsidRPr="00603A70">
              <w:rPr>
                <w:b/>
                <w:bCs/>
                <w:noProof w:val="0"/>
                <w:sz w:val="22"/>
                <w:szCs w:val="22"/>
                <w:lang w:val="en-US" w:eastAsia="ru-RU"/>
              </w:rPr>
              <w:t xml:space="preserve"> (Dispenser </w:t>
            </w:r>
            <w:proofErr w:type="spellStart"/>
            <w:r w:rsidRPr="00603A70">
              <w:rPr>
                <w:b/>
                <w:bCs/>
                <w:noProof w:val="0"/>
                <w:sz w:val="22"/>
                <w:szCs w:val="22"/>
                <w:lang w:val="en-US" w:eastAsia="ru-RU"/>
              </w:rPr>
              <w:t>Hartie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Igienica</w:t>
            </w:r>
            <w:proofErr w:type="spellEnd"/>
            <w:r w:rsidRPr="00603A70">
              <w:rPr>
                <w:b/>
                <w:bCs/>
                <w:noProof w:val="0"/>
                <w:sz w:val="22"/>
                <w:szCs w:val="22"/>
                <w:lang w:val="en-US" w:eastAsia="ru-RU"/>
              </w:rPr>
              <w:t>)</w:t>
            </w:r>
          </w:p>
          <w:p w14:paraId="7605125B"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B9E2A6A"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DCDFA0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1FCB58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76CBF817"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A3ABE7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5F91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E32609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1DAF79C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6FDEF4A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75C50B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0,4500</w:t>
            </w:r>
          </w:p>
        </w:tc>
        <w:tc>
          <w:tcPr>
            <w:tcW w:w="1405" w:type="dxa"/>
            <w:gridSpan w:val="2"/>
            <w:tcBorders>
              <w:top w:val="nil"/>
              <w:bottom w:val="single" w:sz="2" w:space="0" w:color="auto"/>
            </w:tcBorders>
            <w:vAlign w:val="center"/>
          </w:tcPr>
          <w:p w14:paraId="0B91FA4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2,70</w:t>
            </w:r>
          </w:p>
        </w:tc>
      </w:tr>
      <w:tr w:rsidR="00603A70" w:rsidRPr="00603A70" w14:paraId="482B8E8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AAE60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94776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28751142011701</w:t>
            </w:r>
          </w:p>
        </w:tc>
        <w:tc>
          <w:tcPr>
            <w:tcW w:w="4238" w:type="dxa"/>
            <w:gridSpan w:val="4"/>
            <w:tcBorders>
              <w:top w:val="nil"/>
              <w:bottom w:val="single" w:sz="2" w:space="0" w:color="auto"/>
            </w:tcBorders>
            <w:vAlign w:val="center"/>
          </w:tcPr>
          <w:p w14:paraId="55AA60E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Portprosop</w:t>
            </w:r>
            <w:proofErr w:type="spellEnd"/>
            <w:r w:rsidRPr="00603A70">
              <w:rPr>
                <w:noProof w:val="0"/>
                <w:sz w:val="16"/>
                <w:szCs w:val="16"/>
                <w:lang w:val="en-US" w:eastAsia="ru-RU"/>
              </w:rPr>
              <w:t xml:space="preserve">/ Dispenser </w:t>
            </w:r>
            <w:proofErr w:type="spellStart"/>
            <w:r w:rsidRPr="00603A70">
              <w:rPr>
                <w:noProof w:val="0"/>
                <w:sz w:val="16"/>
                <w:szCs w:val="16"/>
                <w:lang w:val="en-US" w:eastAsia="ru-RU"/>
              </w:rPr>
              <w:t>Hartie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Igienica</w:t>
            </w:r>
            <w:proofErr w:type="spellEnd"/>
          </w:p>
        </w:tc>
        <w:tc>
          <w:tcPr>
            <w:tcW w:w="998" w:type="dxa"/>
            <w:gridSpan w:val="3"/>
            <w:tcBorders>
              <w:top w:val="nil"/>
              <w:bottom w:val="single" w:sz="2" w:space="0" w:color="auto"/>
            </w:tcBorders>
            <w:vAlign w:val="center"/>
          </w:tcPr>
          <w:p w14:paraId="0453581B"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C67B86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21A5B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6,12</w:t>
            </w:r>
          </w:p>
        </w:tc>
      </w:tr>
      <w:tr w:rsidR="00603A70" w:rsidRPr="00603A70" w14:paraId="1C608D4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088B1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67</w:t>
            </w:r>
          </w:p>
        </w:tc>
        <w:tc>
          <w:tcPr>
            <w:tcW w:w="1366" w:type="dxa"/>
            <w:gridSpan w:val="3"/>
            <w:tcBorders>
              <w:top w:val="single" w:sz="4" w:space="0" w:color="auto"/>
              <w:bottom w:val="single" w:sz="4" w:space="0" w:color="auto"/>
            </w:tcBorders>
            <w:vAlign w:val="center"/>
          </w:tcPr>
          <w:p w14:paraId="44CC05D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SF01C</w:t>
            </w:r>
          </w:p>
        </w:tc>
        <w:tc>
          <w:tcPr>
            <w:tcW w:w="4254" w:type="dxa"/>
            <w:gridSpan w:val="5"/>
            <w:tcBorders>
              <w:top w:val="single" w:sz="4" w:space="0" w:color="auto"/>
              <w:bottom w:val="single" w:sz="4" w:space="0" w:color="auto"/>
            </w:tcBorders>
          </w:tcPr>
          <w:p w14:paraId="6208A37A"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Efectuarea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probei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etansare</w:t>
            </w:r>
            <w:proofErr w:type="spellEnd"/>
            <w:r w:rsidRPr="00603A70">
              <w:rPr>
                <w:b/>
                <w:bCs/>
                <w:noProof w:val="0"/>
                <w:sz w:val="22"/>
                <w:szCs w:val="22"/>
                <w:lang w:val="en-US" w:eastAsia="ru-RU"/>
              </w:rPr>
              <w:t xml:space="preserve"> la </w:t>
            </w:r>
            <w:proofErr w:type="spellStart"/>
            <w:r w:rsidRPr="00603A70">
              <w:rPr>
                <w:b/>
                <w:bCs/>
                <w:noProof w:val="0"/>
                <w:sz w:val="22"/>
                <w:szCs w:val="22"/>
                <w:lang w:val="en-US" w:eastAsia="ru-RU"/>
              </w:rPr>
              <w:t>presiune</w:t>
            </w:r>
            <w:proofErr w:type="spellEnd"/>
            <w:r w:rsidRPr="00603A70">
              <w:rPr>
                <w:b/>
                <w:bCs/>
                <w:noProof w:val="0"/>
                <w:sz w:val="22"/>
                <w:szCs w:val="22"/>
                <w:lang w:val="en-US" w:eastAsia="ru-RU"/>
              </w:rPr>
              <w:t xml:space="preserve"> </w:t>
            </w:r>
            <w:proofErr w:type="gramStart"/>
            <w:r w:rsidRPr="00603A70">
              <w:rPr>
                <w:b/>
                <w:bCs/>
                <w:noProof w:val="0"/>
                <w:sz w:val="22"/>
                <w:szCs w:val="22"/>
                <w:lang w:val="en-US" w:eastAsia="ru-RU"/>
              </w:rPr>
              <w:t>a</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instalatiei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calda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rece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executata</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teava</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policlorura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vinil</w:t>
            </w:r>
            <w:proofErr w:type="spellEnd"/>
            <w:r w:rsidRPr="00603A70">
              <w:rPr>
                <w:b/>
                <w:bCs/>
                <w:noProof w:val="0"/>
                <w:sz w:val="22"/>
                <w:szCs w:val="22"/>
                <w:lang w:val="en-US" w:eastAsia="ru-RU"/>
              </w:rPr>
              <w:t xml:space="preserve"> tip </w:t>
            </w:r>
            <w:proofErr w:type="spellStart"/>
            <w:r w:rsidRPr="00603A70">
              <w:rPr>
                <w:b/>
                <w:bCs/>
                <w:noProof w:val="0"/>
                <w:sz w:val="22"/>
                <w:szCs w:val="22"/>
                <w:lang w:val="en-US" w:eastAsia="ru-RU"/>
              </w:rPr>
              <w:t>greu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din material plastic,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16-110 mm</w:t>
            </w:r>
          </w:p>
          <w:p w14:paraId="00747D21"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FF10D7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2D9F5E96"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5FC6E3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50,40</w:t>
            </w:r>
          </w:p>
          <w:p w14:paraId="501DA570"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7CDDFD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19DE7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E77B7F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31D8946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5CC23D4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2B5FBC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0,1600</w:t>
            </w:r>
          </w:p>
        </w:tc>
        <w:tc>
          <w:tcPr>
            <w:tcW w:w="1405" w:type="dxa"/>
            <w:gridSpan w:val="2"/>
            <w:tcBorders>
              <w:top w:val="nil"/>
              <w:bottom w:val="single" w:sz="2" w:space="0" w:color="auto"/>
            </w:tcBorders>
            <w:vAlign w:val="center"/>
          </w:tcPr>
          <w:p w14:paraId="3A87D39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8,06</w:t>
            </w:r>
          </w:p>
        </w:tc>
      </w:tr>
      <w:tr w:rsidR="00603A70" w:rsidRPr="00603A70" w14:paraId="23D4D89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11F31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68</w:t>
            </w:r>
          </w:p>
        </w:tc>
        <w:tc>
          <w:tcPr>
            <w:tcW w:w="1366" w:type="dxa"/>
            <w:gridSpan w:val="3"/>
            <w:tcBorders>
              <w:top w:val="single" w:sz="4" w:space="0" w:color="auto"/>
              <w:bottom w:val="single" w:sz="4" w:space="0" w:color="auto"/>
            </w:tcBorders>
            <w:vAlign w:val="center"/>
          </w:tcPr>
          <w:p w14:paraId="4BA83A2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SF02C</w:t>
            </w:r>
          </w:p>
        </w:tc>
        <w:tc>
          <w:tcPr>
            <w:tcW w:w="4254" w:type="dxa"/>
            <w:gridSpan w:val="5"/>
            <w:tcBorders>
              <w:top w:val="single" w:sz="4" w:space="0" w:color="auto"/>
              <w:bottom w:val="single" w:sz="4" w:space="0" w:color="auto"/>
            </w:tcBorders>
          </w:tcPr>
          <w:p w14:paraId="0FCB16B4"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Efectuarea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probei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functionare</w:t>
            </w:r>
            <w:proofErr w:type="spellEnd"/>
            <w:r w:rsidRPr="00603A70">
              <w:rPr>
                <w:b/>
                <w:bCs/>
                <w:noProof w:val="0"/>
                <w:sz w:val="22"/>
                <w:szCs w:val="22"/>
                <w:lang w:val="en-US" w:eastAsia="ru-RU"/>
              </w:rPr>
              <w:t xml:space="preserve"> </w:t>
            </w:r>
            <w:proofErr w:type="gramStart"/>
            <w:r w:rsidRPr="00603A70">
              <w:rPr>
                <w:b/>
                <w:bCs/>
                <w:noProof w:val="0"/>
                <w:sz w:val="22"/>
                <w:szCs w:val="22"/>
                <w:lang w:val="en-US" w:eastAsia="ru-RU"/>
              </w:rPr>
              <w:t>a</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instalatiei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rece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teava</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policlorura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vinil</w:t>
            </w:r>
            <w:proofErr w:type="spellEnd"/>
            <w:r w:rsidRPr="00603A70">
              <w:rPr>
                <w:b/>
                <w:bCs/>
                <w:noProof w:val="0"/>
                <w:sz w:val="22"/>
                <w:szCs w:val="22"/>
                <w:lang w:val="en-US" w:eastAsia="ru-RU"/>
              </w:rPr>
              <w:t xml:space="preserve"> tip </w:t>
            </w:r>
            <w:proofErr w:type="spellStart"/>
            <w:r w:rsidRPr="00603A70">
              <w:rPr>
                <w:b/>
                <w:bCs/>
                <w:noProof w:val="0"/>
                <w:sz w:val="22"/>
                <w:szCs w:val="22"/>
                <w:lang w:val="en-US" w:eastAsia="ru-RU"/>
              </w:rPr>
              <w:t>greu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material plastic,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16 - 110 mm</w:t>
            </w:r>
          </w:p>
          <w:p w14:paraId="7D32AB2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BDD57C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 m</w:t>
            </w:r>
          </w:p>
        </w:tc>
        <w:tc>
          <w:tcPr>
            <w:tcW w:w="1106" w:type="dxa"/>
            <w:gridSpan w:val="3"/>
            <w:tcBorders>
              <w:top w:val="single" w:sz="4" w:space="0" w:color="auto"/>
              <w:bottom w:val="single" w:sz="4" w:space="0" w:color="auto"/>
            </w:tcBorders>
            <w:vAlign w:val="center"/>
          </w:tcPr>
          <w:p w14:paraId="157E42E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7D9027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5,40</w:t>
            </w:r>
          </w:p>
          <w:p w14:paraId="4B41513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6F7429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4C74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BDDED1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0BDEA18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76E81EE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1F6296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0,1100</w:t>
            </w:r>
          </w:p>
        </w:tc>
        <w:tc>
          <w:tcPr>
            <w:tcW w:w="1405" w:type="dxa"/>
            <w:gridSpan w:val="2"/>
            <w:tcBorders>
              <w:top w:val="nil"/>
              <w:bottom w:val="single" w:sz="2" w:space="0" w:color="auto"/>
            </w:tcBorders>
            <w:vAlign w:val="center"/>
          </w:tcPr>
          <w:p w14:paraId="1B9E678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0,59</w:t>
            </w:r>
          </w:p>
        </w:tc>
      </w:tr>
      <w:tr w:rsidR="00603A70" w:rsidRPr="00603A70" w14:paraId="5717DD9E"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C3A2A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69</w:t>
            </w:r>
          </w:p>
        </w:tc>
        <w:tc>
          <w:tcPr>
            <w:tcW w:w="1366" w:type="dxa"/>
            <w:gridSpan w:val="3"/>
            <w:tcBorders>
              <w:top w:val="single" w:sz="4" w:space="0" w:color="auto"/>
              <w:bottom w:val="single" w:sz="4" w:space="0" w:color="auto"/>
            </w:tcBorders>
            <w:vAlign w:val="center"/>
          </w:tcPr>
          <w:p w14:paraId="4A43D92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SF04A</w:t>
            </w:r>
          </w:p>
        </w:tc>
        <w:tc>
          <w:tcPr>
            <w:tcW w:w="4254" w:type="dxa"/>
            <w:gridSpan w:val="5"/>
            <w:tcBorders>
              <w:top w:val="single" w:sz="4" w:space="0" w:color="auto"/>
              <w:bottom w:val="single" w:sz="4" w:space="0" w:color="auto"/>
            </w:tcBorders>
          </w:tcPr>
          <w:p w14:paraId="27EE8A02"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Efectuarea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probei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etanseitate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functionare</w:t>
            </w:r>
            <w:proofErr w:type="spellEnd"/>
            <w:r w:rsidRPr="00603A70">
              <w:rPr>
                <w:b/>
                <w:bCs/>
                <w:noProof w:val="0"/>
                <w:sz w:val="22"/>
                <w:szCs w:val="22"/>
                <w:lang w:val="en-US" w:eastAsia="ru-RU"/>
              </w:rPr>
              <w:t xml:space="preserve"> </w:t>
            </w:r>
            <w:proofErr w:type="gramStart"/>
            <w:r w:rsidRPr="00603A70">
              <w:rPr>
                <w:b/>
                <w:bCs/>
                <w:noProof w:val="0"/>
                <w:sz w:val="22"/>
                <w:szCs w:val="22"/>
                <w:lang w:val="en-US" w:eastAsia="ru-RU"/>
              </w:rPr>
              <w:t>a</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instalatiei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canalizare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executata</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tuburi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fonta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scurgere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teava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policlorura</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vinil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neplastifiata</w:t>
            </w:r>
            <w:proofErr w:type="spellEnd"/>
            <w:r w:rsidRPr="00603A70">
              <w:rPr>
                <w:b/>
                <w:bCs/>
                <w:noProof w:val="0"/>
                <w:sz w:val="22"/>
                <w:szCs w:val="22"/>
                <w:lang w:val="en-US" w:eastAsia="ru-RU"/>
              </w:rPr>
              <w:t xml:space="preserve">, tip </w:t>
            </w:r>
            <w:proofErr w:type="spellStart"/>
            <w:r w:rsidRPr="00603A70">
              <w:rPr>
                <w:b/>
                <w:bCs/>
                <w:noProof w:val="0"/>
                <w:sz w:val="22"/>
                <w:szCs w:val="22"/>
                <w:lang w:val="en-US" w:eastAsia="ru-RU"/>
              </w:rPr>
              <w:t>usor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din material plastic, </w:t>
            </w:r>
            <w:proofErr w:type="spellStart"/>
            <w:r w:rsidRPr="00603A70">
              <w:rPr>
                <w:b/>
                <w:bCs/>
                <w:noProof w:val="0"/>
                <w:sz w:val="22"/>
                <w:szCs w:val="22"/>
                <w:lang w:val="en-US" w:eastAsia="ru-RU"/>
              </w:rPr>
              <w:t>fonta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ductila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teava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diametrul</w:t>
            </w:r>
            <w:proofErr w:type="spellEnd"/>
            <w:r w:rsidRPr="00603A70">
              <w:rPr>
                <w:b/>
                <w:bCs/>
                <w:noProof w:val="0"/>
                <w:sz w:val="22"/>
                <w:szCs w:val="22"/>
                <w:lang w:val="en-US" w:eastAsia="ru-RU"/>
              </w:rPr>
              <w:t xml:space="preserve"> de pina la 100 mm </w:t>
            </w:r>
            <w:proofErr w:type="spellStart"/>
            <w:r w:rsidRPr="00603A70">
              <w:rPr>
                <w:b/>
                <w:bCs/>
                <w:noProof w:val="0"/>
                <w:sz w:val="22"/>
                <w:szCs w:val="22"/>
                <w:lang w:val="en-US" w:eastAsia="ru-RU"/>
              </w:rPr>
              <w:t>inclusiv</w:t>
            </w:r>
            <w:proofErr w:type="spellEnd"/>
          </w:p>
          <w:p w14:paraId="0531243B"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947931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 m</w:t>
            </w:r>
          </w:p>
        </w:tc>
        <w:tc>
          <w:tcPr>
            <w:tcW w:w="1106" w:type="dxa"/>
            <w:gridSpan w:val="3"/>
            <w:tcBorders>
              <w:top w:val="single" w:sz="4" w:space="0" w:color="auto"/>
              <w:bottom w:val="single" w:sz="4" w:space="0" w:color="auto"/>
            </w:tcBorders>
            <w:vAlign w:val="center"/>
          </w:tcPr>
          <w:p w14:paraId="59E1F6C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CC3FC1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5,40</w:t>
            </w:r>
          </w:p>
          <w:p w14:paraId="15AADE1E"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0F3D5E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9DE37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92D449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68AD63A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5ED578E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E8C115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0,0800</w:t>
            </w:r>
          </w:p>
        </w:tc>
        <w:tc>
          <w:tcPr>
            <w:tcW w:w="1405" w:type="dxa"/>
            <w:gridSpan w:val="2"/>
            <w:tcBorders>
              <w:top w:val="nil"/>
              <w:bottom w:val="single" w:sz="2" w:space="0" w:color="auto"/>
            </w:tcBorders>
            <w:vAlign w:val="center"/>
          </w:tcPr>
          <w:p w14:paraId="1E81B46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0,43</w:t>
            </w:r>
          </w:p>
        </w:tc>
      </w:tr>
      <w:tr w:rsidR="00603A70" w:rsidRPr="00603A70" w14:paraId="4C213F4B"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561AEA5"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1F75E4E8"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08DB6084"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63125F53"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52DFD5E8"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701E0E8E" w14:textId="77777777" w:rsidR="00603A70" w:rsidRPr="00603A70" w:rsidRDefault="00603A70" w:rsidP="00603A70">
            <w:pPr>
              <w:autoSpaceDE w:val="0"/>
              <w:autoSpaceDN w:val="0"/>
              <w:rPr>
                <w:noProof w:val="0"/>
                <w:sz w:val="2"/>
                <w:szCs w:val="2"/>
                <w:lang w:val="en-US" w:eastAsia="ru-RU"/>
              </w:rPr>
            </w:pPr>
          </w:p>
        </w:tc>
      </w:tr>
      <w:tr w:rsidR="00603A70" w:rsidRPr="00603A70" w14:paraId="4DB24946"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285F4B1"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808F8F9"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6B445E04"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38D7BF6E"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47D7C217"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3B3DD21C" w14:textId="77777777" w:rsidR="00603A70" w:rsidRPr="00603A70" w:rsidRDefault="00603A70" w:rsidP="00603A70">
            <w:pPr>
              <w:autoSpaceDE w:val="0"/>
              <w:autoSpaceDN w:val="0"/>
              <w:rPr>
                <w:noProof w:val="0"/>
                <w:sz w:val="22"/>
                <w:szCs w:val="22"/>
                <w:lang w:val="en-US" w:eastAsia="ru-RU"/>
              </w:rPr>
            </w:pPr>
          </w:p>
        </w:tc>
      </w:tr>
      <w:tr w:rsidR="00603A70" w:rsidRPr="00603A70" w14:paraId="67C1672F"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BB1D8BF"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00D4FAD2"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05A6FF31"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Lucrari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tehnico</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sanitare</w:t>
            </w:r>
            <w:proofErr w:type="spellEnd"/>
            <w:r w:rsidRPr="00603A70">
              <w:rPr>
                <w:b/>
                <w:bCs/>
                <w:noProof w:val="0"/>
                <w:sz w:val="22"/>
                <w:szCs w:val="22"/>
                <w:lang w:val="en-US" w:eastAsia="ru-RU"/>
              </w:rPr>
              <w:t xml:space="preserve"> bloc </w:t>
            </w:r>
            <w:proofErr w:type="spellStart"/>
            <w:r w:rsidRPr="00603A70">
              <w:rPr>
                <w:b/>
                <w:bCs/>
                <w:noProof w:val="0"/>
                <w:sz w:val="22"/>
                <w:szCs w:val="22"/>
                <w:lang w:val="en-US" w:eastAsia="ru-RU"/>
              </w:rPr>
              <w:t>sanitar</w:t>
            </w:r>
            <w:proofErr w:type="spellEnd"/>
          </w:p>
        </w:tc>
        <w:tc>
          <w:tcPr>
            <w:tcW w:w="3509" w:type="dxa"/>
            <w:gridSpan w:val="8"/>
            <w:tcBorders>
              <w:bottom w:val="single" w:sz="4" w:space="0" w:color="auto"/>
              <w:right w:val="single" w:sz="4" w:space="0" w:color="auto"/>
            </w:tcBorders>
          </w:tcPr>
          <w:p w14:paraId="7298B76B" w14:textId="77777777" w:rsidR="00603A70" w:rsidRPr="00603A70" w:rsidRDefault="00603A70" w:rsidP="00603A70">
            <w:pPr>
              <w:autoSpaceDE w:val="0"/>
              <w:autoSpaceDN w:val="0"/>
              <w:rPr>
                <w:noProof w:val="0"/>
                <w:sz w:val="22"/>
                <w:szCs w:val="22"/>
                <w:lang w:val="en-US" w:eastAsia="ru-RU"/>
              </w:rPr>
            </w:pPr>
          </w:p>
        </w:tc>
      </w:tr>
      <w:tr w:rsidR="00603A70" w:rsidRPr="00603A70" w14:paraId="4EA31DE2" w14:textId="77777777" w:rsidTr="00E42EC5">
        <w:tblPrEx>
          <w:tblCellMar>
            <w:left w:w="107" w:type="dxa"/>
            <w:right w:w="107" w:type="dxa"/>
          </w:tblCellMar>
        </w:tblPrEx>
        <w:tc>
          <w:tcPr>
            <w:tcW w:w="10235" w:type="dxa"/>
            <w:gridSpan w:val="19"/>
          </w:tcPr>
          <w:p w14:paraId="01A05277"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1.7. </w:t>
            </w:r>
            <w:proofErr w:type="spellStart"/>
            <w:r w:rsidRPr="00603A70">
              <w:rPr>
                <w:b/>
                <w:bCs/>
                <w:noProof w:val="0"/>
                <w:sz w:val="22"/>
                <w:szCs w:val="22"/>
                <w:lang w:val="en-US" w:eastAsia="ru-RU"/>
              </w:rPr>
              <w:t>Evacuare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deseuri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constructie</w:t>
            </w:r>
            <w:proofErr w:type="spellEnd"/>
          </w:p>
          <w:p w14:paraId="7E885147" w14:textId="77777777" w:rsidR="00603A70" w:rsidRPr="00603A70" w:rsidRDefault="00603A70" w:rsidP="00603A70">
            <w:pPr>
              <w:autoSpaceDE w:val="0"/>
              <w:autoSpaceDN w:val="0"/>
              <w:rPr>
                <w:noProof w:val="0"/>
                <w:sz w:val="2"/>
                <w:szCs w:val="2"/>
                <w:lang w:val="en-US" w:eastAsia="ru-RU"/>
              </w:rPr>
            </w:pPr>
          </w:p>
        </w:tc>
      </w:tr>
      <w:tr w:rsidR="00603A70" w:rsidRPr="00603A70" w14:paraId="7EF68D9E"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BE4DA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70</w:t>
            </w:r>
          </w:p>
        </w:tc>
        <w:tc>
          <w:tcPr>
            <w:tcW w:w="1366" w:type="dxa"/>
            <w:gridSpan w:val="3"/>
            <w:tcBorders>
              <w:top w:val="single" w:sz="4" w:space="0" w:color="auto"/>
              <w:bottom w:val="single" w:sz="4" w:space="0" w:color="auto"/>
            </w:tcBorders>
            <w:vAlign w:val="center"/>
          </w:tcPr>
          <w:p w14:paraId="39B6D93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TrB05B2-5</w:t>
            </w:r>
          </w:p>
        </w:tc>
        <w:tc>
          <w:tcPr>
            <w:tcW w:w="4254" w:type="dxa"/>
            <w:gridSpan w:val="5"/>
            <w:tcBorders>
              <w:top w:val="single" w:sz="4" w:space="0" w:color="auto"/>
              <w:bottom w:val="single" w:sz="4" w:space="0" w:color="auto"/>
            </w:tcBorders>
          </w:tcPr>
          <w:p w14:paraId="36B8C88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Transportul</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prin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purtare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directa</w:t>
            </w:r>
            <w:proofErr w:type="spellEnd"/>
            <w:r w:rsidRPr="00603A70">
              <w:rPr>
                <w:b/>
                <w:bCs/>
                <w:noProof w:val="0"/>
                <w:sz w:val="22"/>
                <w:szCs w:val="22"/>
                <w:lang w:val="en-US" w:eastAsia="ru-RU"/>
              </w:rPr>
              <w:t xml:space="preserve">, al </w:t>
            </w:r>
            <w:proofErr w:type="spellStart"/>
            <w:r w:rsidRPr="00603A70">
              <w:rPr>
                <w:b/>
                <w:bCs/>
                <w:noProof w:val="0"/>
                <w:sz w:val="22"/>
                <w:szCs w:val="22"/>
                <w:lang w:val="en-US" w:eastAsia="ru-RU"/>
              </w:rPr>
              <w:t>materialelor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incomode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peste</w:t>
            </w:r>
            <w:proofErr w:type="spellEnd"/>
            <w:r w:rsidRPr="00603A70">
              <w:rPr>
                <w:b/>
                <w:bCs/>
                <w:noProof w:val="0"/>
                <w:sz w:val="22"/>
                <w:szCs w:val="22"/>
                <w:lang w:val="en-US" w:eastAsia="ru-RU"/>
              </w:rPr>
              <w:t xml:space="preserve"> 25 kg, pe </w:t>
            </w:r>
            <w:proofErr w:type="spellStart"/>
            <w:r w:rsidRPr="00603A70">
              <w:rPr>
                <w:b/>
                <w:bCs/>
                <w:noProof w:val="0"/>
                <w:sz w:val="22"/>
                <w:szCs w:val="22"/>
                <w:lang w:val="en-US" w:eastAsia="ru-RU"/>
              </w:rPr>
              <w:t>distanta</w:t>
            </w:r>
            <w:proofErr w:type="spellEnd"/>
            <w:r w:rsidRPr="00603A70">
              <w:rPr>
                <w:b/>
                <w:bCs/>
                <w:noProof w:val="0"/>
                <w:sz w:val="22"/>
                <w:szCs w:val="22"/>
                <w:lang w:val="en-US" w:eastAsia="ru-RU"/>
              </w:rPr>
              <w:t xml:space="preserve"> de 50 m</w:t>
            </w:r>
          </w:p>
          <w:p w14:paraId="69F10AC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F374F2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t</w:t>
            </w:r>
          </w:p>
        </w:tc>
        <w:tc>
          <w:tcPr>
            <w:tcW w:w="1106" w:type="dxa"/>
            <w:gridSpan w:val="3"/>
            <w:tcBorders>
              <w:top w:val="single" w:sz="4" w:space="0" w:color="auto"/>
              <w:bottom w:val="single" w:sz="4" w:space="0" w:color="auto"/>
            </w:tcBorders>
            <w:vAlign w:val="center"/>
          </w:tcPr>
          <w:p w14:paraId="67E57E36"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A27CA0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15,00</w:t>
            </w:r>
          </w:p>
          <w:p w14:paraId="137EB51B"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C2576C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A3EB2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281CBB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9310060019900</w:t>
            </w:r>
          </w:p>
        </w:tc>
        <w:tc>
          <w:tcPr>
            <w:tcW w:w="4238" w:type="dxa"/>
            <w:gridSpan w:val="4"/>
            <w:tcBorders>
              <w:top w:val="nil"/>
              <w:bottom w:val="single" w:sz="2" w:space="0" w:color="auto"/>
            </w:tcBorders>
            <w:vAlign w:val="center"/>
          </w:tcPr>
          <w:p w14:paraId="5871891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necalificat</w:t>
            </w:r>
            <w:proofErr w:type="spellEnd"/>
          </w:p>
        </w:tc>
        <w:tc>
          <w:tcPr>
            <w:tcW w:w="998" w:type="dxa"/>
            <w:gridSpan w:val="3"/>
            <w:tcBorders>
              <w:top w:val="nil"/>
              <w:bottom w:val="single" w:sz="2" w:space="0" w:color="auto"/>
            </w:tcBorders>
            <w:vAlign w:val="center"/>
          </w:tcPr>
          <w:p w14:paraId="16A628F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F7ED9E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2,9600</w:t>
            </w:r>
          </w:p>
        </w:tc>
        <w:tc>
          <w:tcPr>
            <w:tcW w:w="1405" w:type="dxa"/>
            <w:gridSpan w:val="2"/>
            <w:tcBorders>
              <w:top w:val="nil"/>
              <w:bottom w:val="single" w:sz="2" w:space="0" w:color="auto"/>
            </w:tcBorders>
            <w:vAlign w:val="center"/>
          </w:tcPr>
          <w:p w14:paraId="407B7AD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44,40</w:t>
            </w:r>
          </w:p>
        </w:tc>
      </w:tr>
      <w:tr w:rsidR="00603A70" w:rsidRPr="00603A70" w14:paraId="336E91A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4AB23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71</w:t>
            </w:r>
          </w:p>
        </w:tc>
        <w:tc>
          <w:tcPr>
            <w:tcW w:w="1366" w:type="dxa"/>
            <w:gridSpan w:val="3"/>
            <w:tcBorders>
              <w:top w:val="single" w:sz="4" w:space="0" w:color="auto"/>
              <w:bottom w:val="single" w:sz="4" w:space="0" w:color="auto"/>
            </w:tcBorders>
            <w:vAlign w:val="center"/>
          </w:tcPr>
          <w:p w14:paraId="60A3E6D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TsH92B</w:t>
            </w:r>
          </w:p>
        </w:tc>
        <w:tc>
          <w:tcPr>
            <w:tcW w:w="4254" w:type="dxa"/>
            <w:gridSpan w:val="5"/>
            <w:tcBorders>
              <w:top w:val="single" w:sz="4" w:space="0" w:color="auto"/>
              <w:bottom w:val="single" w:sz="4" w:space="0" w:color="auto"/>
            </w:tcBorders>
          </w:tcPr>
          <w:p w14:paraId="0ADB6714"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Incarcarea</w:t>
            </w:r>
            <w:proofErr w:type="spellEnd"/>
            <w:r w:rsidRPr="00603A70">
              <w:rPr>
                <w:b/>
                <w:bCs/>
                <w:noProof w:val="0"/>
                <w:sz w:val="22"/>
                <w:szCs w:val="22"/>
                <w:lang w:val="en-US" w:eastAsia="ru-RU"/>
              </w:rPr>
              <w:t xml:space="preserve"> in auto sol (</w:t>
            </w:r>
            <w:proofErr w:type="spellStart"/>
            <w:r w:rsidRPr="00603A70">
              <w:rPr>
                <w:b/>
                <w:bCs/>
                <w:noProof w:val="0"/>
                <w:sz w:val="22"/>
                <w:szCs w:val="22"/>
                <w:lang w:val="en-US" w:eastAsia="ru-RU"/>
              </w:rPr>
              <w:t>pamint</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bolovani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pietre</w:t>
            </w:r>
            <w:proofErr w:type="spellEnd"/>
          </w:p>
          <w:p w14:paraId="1E0E1ABF"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E24D8D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t</w:t>
            </w:r>
          </w:p>
        </w:tc>
        <w:tc>
          <w:tcPr>
            <w:tcW w:w="1106" w:type="dxa"/>
            <w:gridSpan w:val="3"/>
            <w:tcBorders>
              <w:top w:val="single" w:sz="4" w:space="0" w:color="auto"/>
              <w:bottom w:val="single" w:sz="4" w:space="0" w:color="auto"/>
            </w:tcBorders>
            <w:vAlign w:val="center"/>
          </w:tcPr>
          <w:p w14:paraId="06A0A16E"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B5DB83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15,00</w:t>
            </w:r>
          </w:p>
          <w:p w14:paraId="3570620E"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3DA6E0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D6499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ED33B1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9310060019900</w:t>
            </w:r>
          </w:p>
        </w:tc>
        <w:tc>
          <w:tcPr>
            <w:tcW w:w="4238" w:type="dxa"/>
            <w:gridSpan w:val="4"/>
            <w:tcBorders>
              <w:top w:val="nil"/>
              <w:bottom w:val="single" w:sz="2" w:space="0" w:color="auto"/>
            </w:tcBorders>
            <w:vAlign w:val="center"/>
          </w:tcPr>
          <w:p w14:paraId="488DE10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necalificat</w:t>
            </w:r>
            <w:proofErr w:type="spellEnd"/>
          </w:p>
        </w:tc>
        <w:tc>
          <w:tcPr>
            <w:tcW w:w="998" w:type="dxa"/>
            <w:gridSpan w:val="3"/>
            <w:tcBorders>
              <w:top w:val="nil"/>
              <w:bottom w:val="single" w:sz="2" w:space="0" w:color="auto"/>
            </w:tcBorders>
            <w:vAlign w:val="center"/>
          </w:tcPr>
          <w:p w14:paraId="05FDB77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172EF8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1,1100</w:t>
            </w:r>
          </w:p>
        </w:tc>
        <w:tc>
          <w:tcPr>
            <w:tcW w:w="1405" w:type="dxa"/>
            <w:gridSpan w:val="2"/>
            <w:tcBorders>
              <w:top w:val="nil"/>
              <w:bottom w:val="single" w:sz="2" w:space="0" w:color="auto"/>
            </w:tcBorders>
            <w:vAlign w:val="center"/>
          </w:tcPr>
          <w:p w14:paraId="615BA51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16,65</w:t>
            </w:r>
          </w:p>
        </w:tc>
      </w:tr>
      <w:tr w:rsidR="00603A70" w:rsidRPr="00603A70" w14:paraId="5B82C477"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BAEAB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72</w:t>
            </w:r>
          </w:p>
        </w:tc>
        <w:tc>
          <w:tcPr>
            <w:tcW w:w="1366" w:type="dxa"/>
            <w:gridSpan w:val="3"/>
            <w:tcBorders>
              <w:top w:val="single" w:sz="4" w:space="0" w:color="auto"/>
              <w:bottom w:val="single" w:sz="4" w:space="0" w:color="auto"/>
            </w:tcBorders>
            <w:vAlign w:val="center"/>
          </w:tcPr>
          <w:p w14:paraId="46CC2E5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TsI50B5</w:t>
            </w:r>
          </w:p>
        </w:tc>
        <w:tc>
          <w:tcPr>
            <w:tcW w:w="4254" w:type="dxa"/>
            <w:gridSpan w:val="5"/>
            <w:tcBorders>
              <w:top w:val="single" w:sz="4" w:space="0" w:color="auto"/>
              <w:bottom w:val="single" w:sz="4" w:space="0" w:color="auto"/>
            </w:tcBorders>
          </w:tcPr>
          <w:p w14:paraId="221AF66F"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Transportarea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pamintului</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autobasculanta</w:t>
            </w:r>
            <w:proofErr w:type="spellEnd"/>
            <w:r w:rsidRPr="00603A70">
              <w:rPr>
                <w:b/>
                <w:bCs/>
                <w:noProof w:val="0"/>
                <w:sz w:val="22"/>
                <w:szCs w:val="22"/>
                <w:lang w:val="en-US" w:eastAsia="ru-RU"/>
              </w:rPr>
              <w:t xml:space="preserve"> de 5 t la </w:t>
            </w:r>
            <w:proofErr w:type="spellStart"/>
            <w:proofErr w:type="gramStart"/>
            <w:r w:rsidRPr="00603A70">
              <w:rPr>
                <w:b/>
                <w:bCs/>
                <w:noProof w:val="0"/>
                <w:sz w:val="22"/>
                <w:szCs w:val="22"/>
                <w:lang w:val="en-US" w:eastAsia="ru-RU"/>
              </w:rPr>
              <w:t>distanta</w:t>
            </w:r>
            <w:proofErr w:type="spellEnd"/>
            <w:r w:rsidRPr="00603A70">
              <w:rPr>
                <w:b/>
                <w:bCs/>
                <w:noProof w:val="0"/>
                <w:sz w:val="22"/>
                <w:szCs w:val="22"/>
                <w:lang w:val="en-US" w:eastAsia="ru-RU"/>
              </w:rPr>
              <w:t xml:space="preserve">  de</w:t>
            </w:r>
            <w:proofErr w:type="gramEnd"/>
            <w:r w:rsidRPr="00603A70">
              <w:rPr>
                <w:b/>
                <w:bCs/>
                <w:noProof w:val="0"/>
                <w:sz w:val="22"/>
                <w:szCs w:val="22"/>
                <w:lang w:val="en-US" w:eastAsia="ru-RU"/>
              </w:rPr>
              <w:t xml:space="preserve"> 15 km</w:t>
            </w:r>
          </w:p>
          <w:p w14:paraId="7F6CBB97"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96583B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t</w:t>
            </w:r>
          </w:p>
        </w:tc>
        <w:tc>
          <w:tcPr>
            <w:tcW w:w="1106" w:type="dxa"/>
            <w:gridSpan w:val="3"/>
            <w:tcBorders>
              <w:top w:val="single" w:sz="4" w:space="0" w:color="auto"/>
              <w:bottom w:val="single" w:sz="4" w:space="0" w:color="auto"/>
            </w:tcBorders>
            <w:vAlign w:val="center"/>
          </w:tcPr>
          <w:p w14:paraId="167A169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4C23B6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15,00</w:t>
            </w:r>
          </w:p>
          <w:p w14:paraId="0A6EE639"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3DEDB2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B7E61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401F60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3410540000006</w:t>
            </w:r>
          </w:p>
        </w:tc>
        <w:tc>
          <w:tcPr>
            <w:tcW w:w="4238" w:type="dxa"/>
            <w:gridSpan w:val="4"/>
            <w:tcBorders>
              <w:top w:val="nil"/>
              <w:bottom w:val="single" w:sz="2" w:space="0" w:color="auto"/>
            </w:tcBorders>
            <w:vAlign w:val="center"/>
          </w:tcPr>
          <w:p w14:paraId="7A48ABA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Autobasculanta-5t</w:t>
            </w:r>
          </w:p>
        </w:tc>
        <w:tc>
          <w:tcPr>
            <w:tcW w:w="998" w:type="dxa"/>
            <w:gridSpan w:val="3"/>
            <w:tcBorders>
              <w:top w:val="nil"/>
              <w:bottom w:val="single" w:sz="2" w:space="0" w:color="auto"/>
            </w:tcBorders>
            <w:vAlign w:val="center"/>
          </w:tcPr>
          <w:p w14:paraId="50ED431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932952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0,2580</w:t>
            </w:r>
          </w:p>
        </w:tc>
        <w:tc>
          <w:tcPr>
            <w:tcW w:w="1405" w:type="dxa"/>
            <w:gridSpan w:val="2"/>
            <w:tcBorders>
              <w:top w:val="nil"/>
              <w:bottom w:val="single" w:sz="2" w:space="0" w:color="auto"/>
              <w:right w:val="single" w:sz="4" w:space="0" w:color="auto"/>
            </w:tcBorders>
            <w:vAlign w:val="center"/>
          </w:tcPr>
          <w:p w14:paraId="6490D8E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3,87</w:t>
            </w:r>
          </w:p>
        </w:tc>
      </w:tr>
      <w:tr w:rsidR="00603A70" w:rsidRPr="00603A70" w14:paraId="041EB31F"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8B60CF"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790DAAA8"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1C58D77C"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174F6B9E"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5CE04F62"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24524B47" w14:textId="77777777" w:rsidR="00603A70" w:rsidRPr="00603A70" w:rsidRDefault="00603A70" w:rsidP="00603A70">
            <w:pPr>
              <w:autoSpaceDE w:val="0"/>
              <w:autoSpaceDN w:val="0"/>
              <w:rPr>
                <w:noProof w:val="0"/>
                <w:sz w:val="2"/>
                <w:szCs w:val="2"/>
                <w:lang w:val="en-US" w:eastAsia="ru-RU"/>
              </w:rPr>
            </w:pPr>
          </w:p>
        </w:tc>
      </w:tr>
      <w:tr w:rsidR="00603A70" w:rsidRPr="00603A70" w14:paraId="36312BAA"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CA54F3"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7529B9F4"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5CCFB103"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26C6A52C"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DBB3DBC"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033C2A58" w14:textId="77777777" w:rsidR="00603A70" w:rsidRPr="00603A70" w:rsidRDefault="00603A70" w:rsidP="00603A70">
            <w:pPr>
              <w:autoSpaceDE w:val="0"/>
              <w:autoSpaceDN w:val="0"/>
              <w:rPr>
                <w:noProof w:val="0"/>
                <w:sz w:val="22"/>
                <w:szCs w:val="22"/>
                <w:lang w:val="en-US" w:eastAsia="ru-RU"/>
              </w:rPr>
            </w:pPr>
          </w:p>
        </w:tc>
      </w:tr>
      <w:tr w:rsidR="00603A70" w:rsidRPr="00603A70" w14:paraId="73833706"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764ED5B"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15F28950"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148A7FF5"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Evacuare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deseuri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constructie</w:t>
            </w:r>
            <w:proofErr w:type="spellEnd"/>
          </w:p>
        </w:tc>
        <w:tc>
          <w:tcPr>
            <w:tcW w:w="3509" w:type="dxa"/>
            <w:gridSpan w:val="8"/>
            <w:tcBorders>
              <w:bottom w:val="single" w:sz="4" w:space="0" w:color="auto"/>
              <w:right w:val="single" w:sz="4" w:space="0" w:color="auto"/>
            </w:tcBorders>
          </w:tcPr>
          <w:p w14:paraId="205B8ED5" w14:textId="77777777" w:rsidR="00603A70" w:rsidRPr="00603A70" w:rsidRDefault="00603A70" w:rsidP="00603A70">
            <w:pPr>
              <w:autoSpaceDE w:val="0"/>
              <w:autoSpaceDN w:val="0"/>
              <w:rPr>
                <w:noProof w:val="0"/>
                <w:sz w:val="22"/>
                <w:szCs w:val="22"/>
                <w:lang w:val="en-US" w:eastAsia="ru-RU"/>
              </w:rPr>
            </w:pPr>
          </w:p>
        </w:tc>
      </w:tr>
      <w:tr w:rsidR="00603A70" w:rsidRPr="00603A70" w14:paraId="1AAFF20D"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BE2E37C"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1A3DBABB"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4D3151A1"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78156214"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67609C3D"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0056BD7C" w14:textId="77777777" w:rsidR="00603A70" w:rsidRPr="00603A70" w:rsidRDefault="00603A70" w:rsidP="00603A70">
            <w:pPr>
              <w:autoSpaceDE w:val="0"/>
              <w:autoSpaceDN w:val="0"/>
              <w:rPr>
                <w:noProof w:val="0"/>
                <w:sz w:val="2"/>
                <w:szCs w:val="2"/>
                <w:lang w:val="en-US" w:eastAsia="ru-RU"/>
              </w:rPr>
            </w:pPr>
          </w:p>
        </w:tc>
      </w:tr>
      <w:tr w:rsidR="00603A70" w:rsidRPr="00603A70" w14:paraId="5F399C40"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AE59272"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043010B1"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42FD03EF"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7F8CB30C"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3BDE1A6"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368674BF" w14:textId="77777777" w:rsidR="00603A70" w:rsidRPr="00603A70" w:rsidRDefault="00603A70" w:rsidP="00603A70">
            <w:pPr>
              <w:autoSpaceDE w:val="0"/>
              <w:autoSpaceDN w:val="0"/>
              <w:rPr>
                <w:noProof w:val="0"/>
                <w:sz w:val="22"/>
                <w:szCs w:val="22"/>
                <w:lang w:val="en-US" w:eastAsia="ru-RU"/>
              </w:rPr>
            </w:pPr>
          </w:p>
        </w:tc>
      </w:tr>
      <w:tr w:rsidR="00603A70" w:rsidRPr="00603A70" w14:paraId="0BAF815F"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2C2D6C"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79D770D5"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59108B19"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Asigurari</w:t>
            </w:r>
            <w:proofErr w:type="spellEnd"/>
            <w:r w:rsidRPr="00603A70">
              <w:rPr>
                <w:i/>
                <w:iCs/>
                <w:noProof w:val="0"/>
                <w:sz w:val="22"/>
                <w:szCs w:val="22"/>
                <w:lang w:val="en-US" w:eastAsia="ru-RU"/>
              </w:rPr>
              <w:t xml:space="preserve"> </w:t>
            </w:r>
            <w:proofErr w:type="spellStart"/>
            <w:r w:rsidRPr="00603A70">
              <w:rPr>
                <w:i/>
                <w:iCs/>
                <w:noProof w:val="0"/>
                <w:sz w:val="22"/>
                <w:szCs w:val="22"/>
                <w:lang w:val="en-US" w:eastAsia="ru-RU"/>
              </w:rPr>
              <w:t>sociale</w:t>
            </w:r>
            <w:proofErr w:type="spellEnd"/>
          </w:p>
        </w:tc>
        <w:tc>
          <w:tcPr>
            <w:tcW w:w="998" w:type="dxa"/>
            <w:gridSpan w:val="3"/>
            <w:tcBorders>
              <w:top w:val="nil"/>
              <w:bottom w:val="single" w:sz="4" w:space="0" w:color="auto"/>
              <w:right w:val="nil"/>
            </w:tcBorders>
          </w:tcPr>
          <w:p w14:paraId="6AB51153"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3F6695CA"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5D8D2ACA" w14:textId="77777777" w:rsidR="00603A70" w:rsidRPr="00603A70" w:rsidRDefault="00603A70" w:rsidP="00603A70">
            <w:pPr>
              <w:autoSpaceDE w:val="0"/>
              <w:autoSpaceDN w:val="0"/>
              <w:rPr>
                <w:noProof w:val="0"/>
                <w:sz w:val="22"/>
                <w:szCs w:val="22"/>
                <w:lang w:val="en-US" w:eastAsia="ru-RU"/>
              </w:rPr>
            </w:pPr>
          </w:p>
        </w:tc>
      </w:tr>
      <w:tr w:rsidR="00603A70" w:rsidRPr="00603A70" w14:paraId="7864D64B"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702C1E5"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FD56AB8"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696C10B3"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71C9869B"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B3DD182"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6D9B42F6" w14:textId="77777777" w:rsidR="00603A70" w:rsidRPr="00603A70" w:rsidRDefault="00603A70" w:rsidP="00603A70">
            <w:pPr>
              <w:autoSpaceDE w:val="0"/>
              <w:autoSpaceDN w:val="0"/>
              <w:rPr>
                <w:noProof w:val="0"/>
                <w:sz w:val="22"/>
                <w:szCs w:val="22"/>
                <w:lang w:val="en-US" w:eastAsia="ru-RU"/>
              </w:rPr>
            </w:pPr>
          </w:p>
        </w:tc>
      </w:tr>
      <w:tr w:rsidR="00603A70" w:rsidRPr="00603A70" w14:paraId="464131E8"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F7DF00F"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2D6F502F"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2263E1A9"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Chelteli</w:t>
            </w:r>
            <w:proofErr w:type="spellEnd"/>
            <w:r w:rsidRPr="00603A70">
              <w:rPr>
                <w:i/>
                <w:iCs/>
                <w:noProof w:val="0"/>
                <w:sz w:val="22"/>
                <w:szCs w:val="22"/>
                <w:lang w:val="en-US" w:eastAsia="ru-RU"/>
              </w:rPr>
              <w:t xml:space="preserve"> de transport</w:t>
            </w:r>
          </w:p>
        </w:tc>
        <w:tc>
          <w:tcPr>
            <w:tcW w:w="998" w:type="dxa"/>
            <w:gridSpan w:val="3"/>
            <w:tcBorders>
              <w:top w:val="nil"/>
              <w:bottom w:val="single" w:sz="4" w:space="0" w:color="auto"/>
              <w:right w:val="nil"/>
            </w:tcBorders>
          </w:tcPr>
          <w:p w14:paraId="6CD4C7EA"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3A064CB3"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1EB95010" w14:textId="77777777" w:rsidR="00603A70" w:rsidRPr="00603A70" w:rsidRDefault="00603A70" w:rsidP="00603A70">
            <w:pPr>
              <w:autoSpaceDE w:val="0"/>
              <w:autoSpaceDN w:val="0"/>
              <w:rPr>
                <w:noProof w:val="0"/>
                <w:sz w:val="22"/>
                <w:szCs w:val="22"/>
                <w:lang w:val="en-US" w:eastAsia="ru-RU"/>
              </w:rPr>
            </w:pPr>
          </w:p>
        </w:tc>
      </w:tr>
      <w:tr w:rsidR="00603A70" w:rsidRPr="00603A70" w14:paraId="7013F480"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245EAE"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4512B66"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18FAE15E"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6BA4898B"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23D94C1"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2F808250" w14:textId="77777777" w:rsidR="00603A70" w:rsidRPr="00603A70" w:rsidRDefault="00603A70" w:rsidP="00603A70">
            <w:pPr>
              <w:autoSpaceDE w:val="0"/>
              <w:autoSpaceDN w:val="0"/>
              <w:rPr>
                <w:noProof w:val="0"/>
                <w:sz w:val="22"/>
                <w:szCs w:val="22"/>
                <w:lang w:val="en-US" w:eastAsia="ru-RU"/>
              </w:rPr>
            </w:pPr>
          </w:p>
        </w:tc>
      </w:tr>
      <w:tr w:rsidR="00603A70" w:rsidRPr="00603A70" w14:paraId="15EF16D8"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897D09B"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032A98C3"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14332B23"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Chelteli</w:t>
            </w:r>
            <w:proofErr w:type="spellEnd"/>
            <w:r w:rsidRPr="00603A70">
              <w:rPr>
                <w:i/>
                <w:iCs/>
                <w:noProof w:val="0"/>
                <w:sz w:val="22"/>
                <w:szCs w:val="22"/>
                <w:lang w:val="en-US" w:eastAsia="ru-RU"/>
              </w:rPr>
              <w:t xml:space="preserve"> </w:t>
            </w:r>
            <w:proofErr w:type="gramStart"/>
            <w:r w:rsidRPr="00603A70">
              <w:rPr>
                <w:i/>
                <w:iCs/>
                <w:noProof w:val="0"/>
                <w:sz w:val="22"/>
                <w:szCs w:val="22"/>
                <w:lang w:val="en-US" w:eastAsia="ru-RU"/>
              </w:rPr>
              <w:t>de  regie</w:t>
            </w:r>
            <w:proofErr w:type="gramEnd"/>
          </w:p>
        </w:tc>
        <w:tc>
          <w:tcPr>
            <w:tcW w:w="998" w:type="dxa"/>
            <w:gridSpan w:val="3"/>
            <w:tcBorders>
              <w:top w:val="nil"/>
              <w:bottom w:val="single" w:sz="4" w:space="0" w:color="auto"/>
              <w:right w:val="nil"/>
            </w:tcBorders>
          </w:tcPr>
          <w:p w14:paraId="0A0A9D56"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4429886"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19E233EF" w14:textId="77777777" w:rsidR="00603A70" w:rsidRPr="00603A70" w:rsidRDefault="00603A70" w:rsidP="00603A70">
            <w:pPr>
              <w:autoSpaceDE w:val="0"/>
              <w:autoSpaceDN w:val="0"/>
              <w:rPr>
                <w:noProof w:val="0"/>
                <w:sz w:val="22"/>
                <w:szCs w:val="22"/>
                <w:lang w:val="en-US" w:eastAsia="ru-RU"/>
              </w:rPr>
            </w:pPr>
          </w:p>
        </w:tc>
      </w:tr>
      <w:tr w:rsidR="00603A70" w:rsidRPr="00603A70" w14:paraId="7C402DA4"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04C06BB"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4FAAF87E"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6D0BDB54"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7AEA1262"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0D036F6"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4ED92A7F" w14:textId="77777777" w:rsidR="00603A70" w:rsidRPr="00603A70" w:rsidRDefault="00603A70" w:rsidP="00603A70">
            <w:pPr>
              <w:autoSpaceDE w:val="0"/>
              <w:autoSpaceDN w:val="0"/>
              <w:rPr>
                <w:noProof w:val="0"/>
                <w:sz w:val="22"/>
                <w:szCs w:val="22"/>
                <w:lang w:val="en-US" w:eastAsia="ru-RU"/>
              </w:rPr>
            </w:pPr>
          </w:p>
        </w:tc>
      </w:tr>
      <w:tr w:rsidR="00603A70" w:rsidRPr="00603A70" w14:paraId="3F9A41A0"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23DA46"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0B798646"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5020F2E9"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Beneficiu</w:t>
            </w:r>
            <w:proofErr w:type="spellEnd"/>
          </w:p>
        </w:tc>
        <w:tc>
          <w:tcPr>
            <w:tcW w:w="998" w:type="dxa"/>
            <w:gridSpan w:val="3"/>
            <w:tcBorders>
              <w:top w:val="nil"/>
              <w:bottom w:val="single" w:sz="4" w:space="0" w:color="auto"/>
              <w:right w:val="nil"/>
            </w:tcBorders>
          </w:tcPr>
          <w:p w14:paraId="1B13B96D"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EBD49D6"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1EC67C46" w14:textId="77777777" w:rsidR="00603A70" w:rsidRPr="00603A70" w:rsidRDefault="00603A70" w:rsidP="00603A70">
            <w:pPr>
              <w:autoSpaceDE w:val="0"/>
              <w:autoSpaceDN w:val="0"/>
              <w:rPr>
                <w:noProof w:val="0"/>
                <w:sz w:val="22"/>
                <w:szCs w:val="22"/>
                <w:lang w:val="en-US" w:eastAsia="ru-RU"/>
              </w:rPr>
            </w:pPr>
          </w:p>
        </w:tc>
      </w:tr>
      <w:tr w:rsidR="00603A70" w:rsidRPr="00603A70" w14:paraId="1BCB2660"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BD479CF"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4151B624"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76C568E7"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0E56605B"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2BB2F0B"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02088461" w14:textId="77777777" w:rsidR="00603A70" w:rsidRPr="00603A70" w:rsidRDefault="00603A70" w:rsidP="00603A70">
            <w:pPr>
              <w:autoSpaceDE w:val="0"/>
              <w:autoSpaceDN w:val="0"/>
              <w:rPr>
                <w:noProof w:val="0"/>
                <w:sz w:val="22"/>
                <w:szCs w:val="22"/>
                <w:lang w:val="en-US" w:eastAsia="ru-RU"/>
              </w:rPr>
            </w:pPr>
          </w:p>
        </w:tc>
      </w:tr>
      <w:tr w:rsidR="00603A70" w:rsidRPr="00603A70" w14:paraId="51048F95"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B8C0000"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24E8E9A7"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1658637E"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proofErr w:type="gramStart"/>
            <w:r w:rsidRPr="00603A70">
              <w:rPr>
                <w:b/>
                <w:bCs/>
                <w:noProof w:val="0"/>
                <w:sz w:val="22"/>
                <w:szCs w:val="22"/>
                <w:lang w:val="en-US" w:eastAsia="ru-RU"/>
              </w:rPr>
              <w:t>Lucrari</w:t>
            </w:r>
            <w:proofErr w:type="spellEnd"/>
            <w:r w:rsidRPr="00603A70">
              <w:rPr>
                <w:b/>
                <w:bCs/>
                <w:noProof w:val="0"/>
                <w:sz w:val="22"/>
                <w:szCs w:val="22"/>
                <w:lang w:val="en-US" w:eastAsia="ru-RU"/>
              </w:rPr>
              <w:t xml:space="preserve">  de</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constructie</w:t>
            </w:r>
            <w:proofErr w:type="spellEnd"/>
          </w:p>
        </w:tc>
        <w:tc>
          <w:tcPr>
            <w:tcW w:w="3509" w:type="dxa"/>
            <w:gridSpan w:val="8"/>
            <w:tcBorders>
              <w:bottom w:val="single" w:sz="4" w:space="0" w:color="auto"/>
              <w:right w:val="single" w:sz="4" w:space="0" w:color="auto"/>
            </w:tcBorders>
          </w:tcPr>
          <w:p w14:paraId="57ED989C" w14:textId="77777777" w:rsidR="00603A70" w:rsidRPr="00603A70" w:rsidRDefault="00603A70" w:rsidP="00603A70">
            <w:pPr>
              <w:autoSpaceDE w:val="0"/>
              <w:autoSpaceDN w:val="0"/>
              <w:rPr>
                <w:noProof w:val="0"/>
                <w:sz w:val="22"/>
                <w:szCs w:val="22"/>
                <w:lang w:val="en-US" w:eastAsia="ru-RU"/>
              </w:rPr>
            </w:pPr>
          </w:p>
        </w:tc>
      </w:tr>
      <w:tr w:rsidR="00603A70" w:rsidRPr="00603A70" w14:paraId="6A5C5ED4" w14:textId="77777777" w:rsidTr="00E42EC5">
        <w:tblPrEx>
          <w:tblCellMar>
            <w:left w:w="107" w:type="dxa"/>
            <w:right w:w="107" w:type="dxa"/>
          </w:tblCellMar>
        </w:tblPrEx>
        <w:tc>
          <w:tcPr>
            <w:tcW w:w="10235" w:type="dxa"/>
            <w:gridSpan w:val="19"/>
          </w:tcPr>
          <w:p w14:paraId="37052B16"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2. </w:t>
            </w:r>
            <w:proofErr w:type="spellStart"/>
            <w:r w:rsidRPr="00603A70">
              <w:rPr>
                <w:b/>
                <w:bCs/>
                <w:noProof w:val="0"/>
                <w:sz w:val="22"/>
                <w:szCs w:val="22"/>
                <w:lang w:val="en-US" w:eastAsia="ru-RU"/>
              </w:rPr>
              <w:t>Lucrari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montare</w:t>
            </w:r>
            <w:proofErr w:type="spellEnd"/>
          </w:p>
          <w:p w14:paraId="5C52AA4E" w14:textId="77777777" w:rsidR="00603A70" w:rsidRPr="00603A70" w:rsidRDefault="00603A70" w:rsidP="00603A70">
            <w:pPr>
              <w:autoSpaceDE w:val="0"/>
              <w:autoSpaceDN w:val="0"/>
              <w:rPr>
                <w:noProof w:val="0"/>
                <w:sz w:val="2"/>
                <w:szCs w:val="2"/>
                <w:lang w:val="en-US" w:eastAsia="ru-RU"/>
              </w:rPr>
            </w:pPr>
          </w:p>
        </w:tc>
      </w:tr>
      <w:tr w:rsidR="00603A70" w:rsidRPr="00603A70" w14:paraId="1FCEE31F" w14:textId="77777777" w:rsidTr="00E42EC5">
        <w:tblPrEx>
          <w:tblCellMar>
            <w:left w:w="107" w:type="dxa"/>
            <w:right w:w="107" w:type="dxa"/>
          </w:tblCellMar>
        </w:tblPrEx>
        <w:tc>
          <w:tcPr>
            <w:tcW w:w="10235" w:type="dxa"/>
            <w:gridSpan w:val="19"/>
          </w:tcPr>
          <w:p w14:paraId="74AEEBD1"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2.1. </w:t>
            </w:r>
            <w:proofErr w:type="spellStart"/>
            <w:r w:rsidRPr="00603A70">
              <w:rPr>
                <w:b/>
                <w:bCs/>
                <w:noProof w:val="0"/>
                <w:sz w:val="22"/>
                <w:szCs w:val="22"/>
                <w:lang w:val="en-US" w:eastAsia="ru-RU"/>
              </w:rPr>
              <w:t>Sanitare</w:t>
            </w:r>
            <w:proofErr w:type="spellEnd"/>
          </w:p>
          <w:p w14:paraId="759993FA" w14:textId="77777777" w:rsidR="00603A70" w:rsidRPr="00603A70" w:rsidRDefault="00603A70" w:rsidP="00603A70">
            <w:pPr>
              <w:autoSpaceDE w:val="0"/>
              <w:autoSpaceDN w:val="0"/>
              <w:rPr>
                <w:noProof w:val="0"/>
                <w:sz w:val="2"/>
                <w:szCs w:val="2"/>
                <w:lang w:val="en-US" w:eastAsia="ru-RU"/>
              </w:rPr>
            </w:pPr>
          </w:p>
        </w:tc>
      </w:tr>
      <w:tr w:rsidR="00603A70" w:rsidRPr="00603A70" w14:paraId="7F0B1DB1"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EBD52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73</w:t>
            </w:r>
          </w:p>
        </w:tc>
        <w:tc>
          <w:tcPr>
            <w:tcW w:w="1366" w:type="dxa"/>
            <w:gridSpan w:val="3"/>
            <w:tcBorders>
              <w:top w:val="single" w:sz="4" w:space="0" w:color="auto"/>
              <w:bottom w:val="single" w:sz="4" w:space="0" w:color="auto"/>
            </w:tcBorders>
            <w:vAlign w:val="center"/>
          </w:tcPr>
          <w:p w14:paraId="185C4E0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SE44A</w:t>
            </w:r>
          </w:p>
        </w:tc>
        <w:tc>
          <w:tcPr>
            <w:tcW w:w="4254" w:type="dxa"/>
            <w:gridSpan w:val="5"/>
            <w:tcBorders>
              <w:top w:val="single" w:sz="4" w:space="0" w:color="auto"/>
              <w:bottom w:val="single" w:sz="4" w:space="0" w:color="auto"/>
            </w:tcBorders>
          </w:tcPr>
          <w:p w14:paraId="2829F966"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Incalzitor</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apa</w:t>
            </w:r>
            <w:proofErr w:type="spellEnd"/>
            <w:r w:rsidRPr="00603A70">
              <w:rPr>
                <w:b/>
                <w:bCs/>
                <w:noProof w:val="0"/>
                <w:sz w:val="22"/>
                <w:szCs w:val="22"/>
                <w:lang w:val="en-US" w:eastAsia="ru-RU"/>
              </w:rPr>
              <w:t xml:space="preserve"> electric, </w:t>
            </w:r>
            <w:proofErr w:type="spellStart"/>
            <w:proofErr w:type="gramStart"/>
            <w:r w:rsidRPr="00603A70">
              <w:rPr>
                <w:b/>
                <w:bCs/>
                <w:noProof w:val="0"/>
                <w:sz w:val="22"/>
                <w:szCs w:val="22"/>
                <w:lang w:val="en-US" w:eastAsia="ru-RU"/>
              </w:rPr>
              <w:t>avind</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capacitatea</w:t>
            </w:r>
            <w:proofErr w:type="spellEnd"/>
            <w:proofErr w:type="gramEnd"/>
            <w:r w:rsidRPr="00603A70">
              <w:rPr>
                <w:b/>
                <w:bCs/>
                <w:noProof w:val="0"/>
                <w:sz w:val="22"/>
                <w:szCs w:val="22"/>
                <w:lang w:val="en-US" w:eastAsia="ru-RU"/>
              </w:rPr>
              <w:t xml:space="preserve"> de 80 l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greutatea</w:t>
            </w:r>
            <w:proofErr w:type="spellEnd"/>
            <w:r w:rsidRPr="00603A70">
              <w:rPr>
                <w:b/>
                <w:bCs/>
                <w:noProof w:val="0"/>
                <w:sz w:val="22"/>
                <w:szCs w:val="22"/>
                <w:lang w:val="en-US" w:eastAsia="ru-RU"/>
              </w:rPr>
              <w:t xml:space="preserve"> de 44 kg,, </w:t>
            </w:r>
            <w:proofErr w:type="spellStart"/>
            <w:r w:rsidRPr="00603A70">
              <w:rPr>
                <w:b/>
                <w:bCs/>
                <w:noProof w:val="0"/>
                <w:sz w:val="22"/>
                <w:szCs w:val="22"/>
                <w:lang w:val="en-US" w:eastAsia="ru-RU"/>
              </w:rPr>
              <w:t>montata</w:t>
            </w:r>
            <w:proofErr w:type="spellEnd"/>
            <w:r w:rsidRPr="00603A70">
              <w:rPr>
                <w:b/>
                <w:bCs/>
                <w:noProof w:val="0"/>
                <w:sz w:val="22"/>
                <w:szCs w:val="22"/>
                <w:lang w:val="en-US" w:eastAsia="ru-RU"/>
              </w:rPr>
              <w:t xml:space="preserve"> pe console fixate in </w:t>
            </w:r>
            <w:proofErr w:type="spellStart"/>
            <w:r w:rsidRPr="00603A70">
              <w:rPr>
                <w:b/>
                <w:bCs/>
                <w:noProof w:val="0"/>
                <w:sz w:val="22"/>
                <w:szCs w:val="22"/>
                <w:lang w:val="en-US" w:eastAsia="ru-RU"/>
              </w:rPr>
              <w:t>perete</w:t>
            </w:r>
            <w:proofErr w:type="spellEnd"/>
            <w:r w:rsidRPr="00603A70">
              <w:rPr>
                <w:b/>
                <w:bCs/>
                <w:noProof w:val="0"/>
                <w:sz w:val="22"/>
                <w:szCs w:val="22"/>
                <w:lang w:val="en-US" w:eastAsia="ru-RU"/>
              </w:rPr>
              <w:t xml:space="preserve"> </w:t>
            </w:r>
          </w:p>
          <w:p w14:paraId="6D5180E3"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ACA8590"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672E450"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0ADCCC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1,00</w:t>
            </w:r>
          </w:p>
          <w:p w14:paraId="1695773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356EDEC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7F0FA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D88595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7137010011520</w:t>
            </w:r>
          </w:p>
        </w:tc>
        <w:tc>
          <w:tcPr>
            <w:tcW w:w="4238" w:type="dxa"/>
            <w:gridSpan w:val="4"/>
            <w:tcBorders>
              <w:top w:val="nil"/>
              <w:bottom w:val="single" w:sz="2" w:space="0" w:color="auto"/>
            </w:tcBorders>
            <w:vAlign w:val="center"/>
          </w:tcPr>
          <w:p w14:paraId="22D8A9D0"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Electrician in </w:t>
            </w:r>
            <w:proofErr w:type="spellStart"/>
            <w:r w:rsidRPr="00603A70">
              <w:rPr>
                <w:noProof w:val="0"/>
                <w:sz w:val="16"/>
                <w:szCs w:val="16"/>
                <w:lang w:val="en-US" w:eastAsia="ru-RU"/>
              </w:rPr>
              <w:t>constructii</w:t>
            </w:r>
            <w:proofErr w:type="spellEnd"/>
          </w:p>
        </w:tc>
        <w:tc>
          <w:tcPr>
            <w:tcW w:w="998" w:type="dxa"/>
            <w:gridSpan w:val="3"/>
            <w:tcBorders>
              <w:top w:val="nil"/>
              <w:bottom w:val="single" w:sz="2" w:space="0" w:color="auto"/>
            </w:tcBorders>
            <w:vAlign w:val="center"/>
          </w:tcPr>
          <w:p w14:paraId="6CF75B6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87ADCF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1,4600</w:t>
            </w:r>
          </w:p>
        </w:tc>
        <w:tc>
          <w:tcPr>
            <w:tcW w:w="1405" w:type="dxa"/>
            <w:gridSpan w:val="2"/>
            <w:tcBorders>
              <w:top w:val="nil"/>
              <w:bottom w:val="single" w:sz="2" w:space="0" w:color="auto"/>
            </w:tcBorders>
            <w:vAlign w:val="center"/>
          </w:tcPr>
          <w:p w14:paraId="4C7B68C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1,46</w:t>
            </w:r>
          </w:p>
        </w:tc>
      </w:tr>
      <w:tr w:rsidR="00603A70" w:rsidRPr="00603A70" w14:paraId="46E1F67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662FC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043757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7136020011620</w:t>
            </w:r>
          </w:p>
        </w:tc>
        <w:tc>
          <w:tcPr>
            <w:tcW w:w="4238" w:type="dxa"/>
            <w:gridSpan w:val="4"/>
            <w:tcBorders>
              <w:top w:val="nil"/>
              <w:bottom w:val="single" w:sz="2" w:space="0" w:color="auto"/>
            </w:tcBorders>
            <w:vAlign w:val="center"/>
          </w:tcPr>
          <w:p w14:paraId="16FEAC2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Instalator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w:t>
            </w:r>
            <w:proofErr w:type="spellEnd"/>
            <w:r w:rsidRPr="00603A70">
              <w:rPr>
                <w:noProof w:val="0"/>
                <w:sz w:val="16"/>
                <w:szCs w:val="16"/>
                <w:lang w:val="en-US" w:eastAsia="ru-RU"/>
              </w:rPr>
              <w:t>, canal</w:t>
            </w:r>
          </w:p>
        </w:tc>
        <w:tc>
          <w:tcPr>
            <w:tcW w:w="998" w:type="dxa"/>
            <w:gridSpan w:val="3"/>
            <w:tcBorders>
              <w:top w:val="nil"/>
              <w:bottom w:val="single" w:sz="2" w:space="0" w:color="auto"/>
            </w:tcBorders>
            <w:vAlign w:val="center"/>
          </w:tcPr>
          <w:p w14:paraId="431F1E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BD08FF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0,4000</w:t>
            </w:r>
          </w:p>
        </w:tc>
        <w:tc>
          <w:tcPr>
            <w:tcW w:w="1405" w:type="dxa"/>
            <w:gridSpan w:val="2"/>
            <w:tcBorders>
              <w:top w:val="nil"/>
              <w:bottom w:val="single" w:sz="2" w:space="0" w:color="auto"/>
            </w:tcBorders>
            <w:vAlign w:val="center"/>
          </w:tcPr>
          <w:p w14:paraId="2B2F0BB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0,40</w:t>
            </w:r>
          </w:p>
        </w:tc>
      </w:tr>
      <w:tr w:rsidR="00603A70" w:rsidRPr="00603A70" w14:paraId="1E90016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B87AB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14959C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7214070021500</w:t>
            </w:r>
          </w:p>
        </w:tc>
        <w:tc>
          <w:tcPr>
            <w:tcW w:w="4238" w:type="dxa"/>
            <w:gridSpan w:val="4"/>
            <w:tcBorders>
              <w:top w:val="nil"/>
              <w:bottom w:val="single" w:sz="2" w:space="0" w:color="auto"/>
            </w:tcBorders>
            <w:vAlign w:val="center"/>
          </w:tcPr>
          <w:p w14:paraId="2606458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Lacatus</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intertinere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reparatii</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59A6B0F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ADF30B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0,9300</w:t>
            </w:r>
          </w:p>
        </w:tc>
        <w:tc>
          <w:tcPr>
            <w:tcW w:w="1405" w:type="dxa"/>
            <w:gridSpan w:val="2"/>
            <w:tcBorders>
              <w:top w:val="nil"/>
              <w:bottom w:val="single" w:sz="2" w:space="0" w:color="auto"/>
            </w:tcBorders>
            <w:vAlign w:val="center"/>
          </w:tcPr>
          <w:p w14:paraId="0F5DDA6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0,93</w:t>
            </w:r>
          </w:p>
        </w:tc>
      </w:tr>
      <w:tr w:rsidR="00603A70" w:rsidRPr="00603A70" w14:paraId="634352E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9376E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5467B7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9310060019922</w:t>
            </w:r>
          </w:p>
        </w:tc>
        <w:tc>
          <w:tcPr>
            <w:tcW w:w="4238" w:type="dxa"/>
            <w:gridSpan w:val="4"/>
            <w:tcBorders>
              <w:top w:val="nil"/>
              <w:bottom w:val="single" w:sz="2" w:space="0" w:color="auto"/>
            </w:tcBorders>
            <w:vAlign w:val="center"/>
          </w:tcPr>
          <w:p w14:paraId="0BFBCA3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deservire</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55888F9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72F9933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0,0800</w:t>
            </w:r>
          </w:p>
        </w:tc>
        <w:tc>
          <w:tcPr>
            <w:tcW w:w="1405" w:type="dxa"/>
            <w:gridSpan w:val="2"/>
            <w:tcBorders>
              <w:top w:val="nil"/>
              <w:bottom w:val="single" w:sz="2" w:space="0" w:color="auto"/>
            </w:tcBorders>
            <w:vAlign w:val="center"/>
          </w:tcPr>
          <w:p w14:paraId="6B92368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0,08</w:t>
            </w:r>
          </w:p>
        </w:tc>
      </w:tr>
      <w:tr w:rsidR="00603A70" w:rsidRPr="00603A70" w14:paraId="7FC87C0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D1459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F6840A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2875274122143</w:t>
            </w:r>
          </w:p>
        </w:tc>
        <w:tc>
          <w:tcPr>
            <w:tcW w:w="4238" w:type="dxa"/>
            <w:gridSpan w:val="4"/>
            <w:tcBorders>
              <w:top w:val="nil"/>
              <w:bottom w:val="single" w:sz="2" w:space="0" w:color="auto"/>
            </w:tcBorders>
            <w:vAlign w:val="center"/>
          </w:tcPr>
          <w:p w14:paraId="5D84E50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Racord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olan</w:t>
            </w:r>
            <w:proofErr w:type="spellEnd"/>
            <w:r w:rsidRPr="00603A70">
              <w:rPr>
                <w:noProof w:val="0"/>
                <w:sz w:val="16"/>
                <w:szCs w:val="16"/>
                <w:lang w:val="en-US" w:eastAsia="ru-RU"/>
              </w:rPr>
              <w:t xml:space="preserve">. et. </w:t>
            </w:r>
            <w:proofErr w:type="spellStart"/>
            <w:r w:rsidRPr="00603A70">
              <w:rPr>
                <w:noProof w:val="0"/>
                <w:sz w:val="16"/>
                <w:szCs w:val="16"/>
                <w:lang w:val="en-US" w:eastAsia="ru-RU"/>
              </w:rPr>
              <w:t>pla</w:t>
            </w:r>
            <w:proofErr w:type="spellEnd"/>
            <w:r w:rsidRPr="00603A70">
              <w:rPr>
                <w:noProof w:val="0"/>
                <w:sz w:val="16"/>
                <w:szCs w:val="16"/>
                <w:lang w:val="en-US" w:eastAsia="ru-RU"/>
              </w:rPr>
              <w:t xml:space="preserve"> fil int </w:t>
            </w:r>
            <w:proofErr w:type="spellStart"/>
            <w:r w:rsidRPr="00603A70">
              <w:rPr>
                <w:noProof w:val="0"/>
                <w:sz w:val="16"/>
                <w:szCs w:val="16"/>
                <w:lang w:val="en-US" w:eastAsia="ru-RU"/>
              </w:rPr>
              <w:t>ext</w:t>
            </w:r>
            <w:proofErr w:type="spellEnd"/>
            <w:r w:rsidRPr="00603A70">
              <w:rPr>
                <w:noProof w:val="0"/>
                <w:sz w:val="16"/>
                <w:szCs w:val="16"/>
                <w:lang w:val="en-US" w:eastAsia="ru-RU"/>
              </w:rPr>
              <w:t xml:space="preserve"> U2 D=15 1/2</w:t>
            </w:r>
          </w:p>
        </w:tc>
        <w:tc>
          <w:tcPr>
            <w:tcW w:w="998" w:type="dxa"/>
            <w:gridSpan w:val="3"/>
            <w:tcBorders>
              <w:top w:val="nil"/>
              <w:bottom w:val="single" w:sz="2" w:space="0" w:color="auto"/>
            </w:tcBorders>
            <w:vAlign w:val="center"/>
          </w:tcPr>
          <w:p w14:paraId="4E5293A8"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0F77FA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41E8170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1,00</w:t>
            </w:r>
          </w:p>
        </w:tc>
      </w:tr>
      <w:tr w:rsidR="00603A70" w:rsidRPr="00603A70" w14:paraId="61E2F22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BD90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DD11D4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4011106202741</w:t>
            </w:r>
          </w:p>
        </w:tc>
        <w:tc>
          <w:tcPr>
            <w:tcW w:w="4238" w:type="dxa"/>
            <w:gridSpan w:val="4"/>
            <w:tcBorders>
              <w:top w:val="nil"/>
              <w:bottom w:val="single" w:sz="2" w:space="0" w:color="auto"/>
            </w:tcBorders>
            <w:vAlign w:val="center"/>
          </w:tcPr>
          <w:p w14:paraId="5A5D412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Energie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electrica</w:t>
            </w:r>
            <w:proofErr w:type="spellEnd"/>
          </w:p>
        </w:tc>
        <w:tc>
          <w:tcPr>
            <w:tcW w:w="998" w:type="dxa"/>
            <w:gridSpan w:val="3"/>
            <w:tcBorders>
              <w:top w:val="nil"/>
              <w:bottom w:val="single" w:sz="2" w:space="0" w:color="auto"/>
            </w:tcBorders>
            <w:vAlign w:val="center"/>
          </w:tcPr>
          <w:p w14:paraId="4699418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kw</w:t>
            </w:r>
          </w:p>
        </w:tc>
        <w:tc>
          <w:tcPr>
            <w:tcW w:w="1106" w:type="dxa"/>
            <w:gridSpan w:val="3"/>
            <w:tcBorders>
              <w:top w:val="nil"/>
              <w:bottom w:val="single" w:sz="2" w:space="0" w:color="auto"/>
            </w:tcBorders>
            <w:vAlign w:val="center"/>
          </w:tcPr>
          <w:p w14:paraId="007368A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5,7000</w:t>
            </w:r>
          </w:p>
        </w:tc>
        <w:tc>
          <w:tcPr>
            <w:tcW w:w="1405" w:type="dxa"/>
            <w:gridSpan w:val="2"/>
            <w:tcBorders>
              <w:top w:val="nil"/>
              <w:bottom w:val="single" w:sz="2" w:space="0" w:color="auto"/>
            </w:tcBorders>
            <w:vAlign w:val="center"/>
          </w:tcPr>
          <w:p w14:paraId="66839B1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5,70</w:t>
            </w:r>
          </w:p>
        </w:tc>
      </w:tr>
      <w:tr w:rsidR="00603A70" w:rsidRPr="00603A70" w14:paraId="2DFFDB2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703A6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E7C52E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2710603400029</w:t>
            </w:r>
          </w:p>
        </w:tc>
        <w:tc>
          <w:tcPr>
            <w:tcW w:w="4238" w:type="dxa"/>
            <w:gridSpan w:val="4"/>
            <w:tcBorders>
              <w:top w:val="nil"/>
              <w:bottom w:val="single" w:sz="2" w:space="0" w:color="auto"/>
            </w:tcBorders>
            <w:vAlign w:val="center"/>
          </w:tcPr>
          <w:p w14:paraId="22858CE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Otel</w:t>
            </w:r>
            <w:proofErr w:type="spellEnd"/>
            <w:r w:rsidRPr="00603A70">
              <w:rPr>
                <w:noProof w:val="0"/>
                <w:sz w:val="16"/>
                <w:szCs w:val="16"/>
                <w:lang w:val="en-US" w:eastAsia="ru-RU"/>
              </w:rPr>
              <w:t xml:space="preserve"> </w:t>
            </w:r>
            <w:proofErr w:type="gramStart"/>
            <w:r w:rsidRPr="00603A70">
              <w:rPr>
                <w:noProof w:val="0"/>
                <w:sz w:val="16"/>
                <w:szCs w:val="16"/>
                <w:lang w:val="en-US" w:eastAsia="ru-RU"/>
              </w:rPr>
              <w:t>rotund  D</w:t>
            </w:r>
            <w:proofErr w:type="gramEnd"/>
            <w:r w:rsidRPr="00603A70">
              <w:rPr>
                <w:noProof w:val="0"/>
                <w:sz w:val="16"/>
                <w:szCs w:val="16"/>
                <w:lang w:val="en-US" w:eastAsia="ru-RU"/>
              </w:rPr>
              <w:t xml:space="preserve"> = 10 mm</w:t>
            </w:r>
          </w:p>
        </w:tc>
        <w:tc>
          <w:tcPr>
            <w:tcW w:w="998" w:type="dxa"/>
            <w:gridSpan w:val="3"/>
            <w:tcBorders>
              <w:top w:val="nil"/>
              <w:bottom w:val="single" w:sz="2" w:space="0" w:color="auto"/>
            </w:tcBorders>
            <w:vAlign w:val="center"/>
          </w:tcPr>
          <w:p w14:paraId="787B9F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9A0488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0,3000</w:t>
            </w:r>
          </w:p>
        </w:tc>
        <w:tc>
          <w:tcPr>
            <w:tcW w:w="1405" w:type="dxa"/>
            <w:gridSpan w:val="2"/>
            <w:tcBorders>
              <w:top w:val="nil"/>
              <w:bottom w:val="single" w:sz="2" w:space="0" w:color="auto"/>
            </w:tcBorders>
            <w:vAlign w:val="center"/>
          </w:tcPr>
          <w:p w14:paraId="550B4FC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0,30</w:t>
            </w:r>
          </w:p>
        </w:tc>
      </w:tr>
      <w:tr w:rsidR="00603A70" w:rsidRPr="00603A70" w14:paraId="697EF39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870C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C5AEF1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2722103306338</w:t>
            </w:r>
          </w:p>
        </w:tc>
        <w:tc>
          <w:tcPr>
            <w:tcW w:w="4238" w:type="dxa"/>
            <w:gridSpan w:val="4"/>
            <w:tcBorders>
              <w:top w:val="nil"/>
              <w:bottom w:val="single" w:sz="2" w:space="0" w:color="auto"/>
            </w:tcBorders>
            <w:vAlign w:val="center"/>
          </w:tcPr>
          <w:p w14:paraId="5793F23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Teava</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otel</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zincata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sudata</w:t>
            </w:r>
            <w:proofErr w:type="spellEnd"/>
            <w:r w:rsidRPr="00603A70">
              <w:rPr>
                <w:noProof w:val="0"/>
                <w:sz w:val="16"/>
                <w:szCs w:val="16"/>
                <w:lang w:val="en-US" w:eastAsia="ru-RU"/>
              </w:rPr>
              <w:t xml:space="preserve"> longitudinal, pt. </w:t>
            </w:r>
            <w:proofErr w:type="spellStart"/>
            <w:r w:rsidRPr="00603A70">
              <w:rPr>
                <w:noProof w:val="0"/>
                <w:sz w:val="16"/>
                <w:szCs w:val="16"/>
                <w:lang w:val="en-US" w:eastAsia="ru-RU"/>
              </w:rPr>
              <w:t>instalatii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Dn</w:t>
            </w:r>
            <w:proofErr w:type="spellEnd"/>
            <w:r w:rsidRPr="00603A70">
              <w:rPr>
                <w:noProof w:val="0"/>
                <w:sz w:val="16"/>
                <w:szCs w:val="16"/>
                <w:lang w:val="en-US" w:eastAsia="ru-RU"/>
              </w:rPr>
              <w:t xml:space="preserve"> =15 mm</w:t>
            </w:r>
          </w:p>
        </w:tc>
        <w:tc>
          <w:tcPr>
            <w:tcW w:w="998" w:type="dxa"/>
            <w:gridSpan w:val="3"/>
            <w:tcBorders>
              <w:top w:val="nil"/>
              <w:bottom w:val="single" w:sz="2" w:space="0" w:color="auto"/>
            </w:tcBorders>
            <w:vAlign w:val="center"/>
          </w:tcPr>
          <w:p w14:paraId="61BF26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7D3AC13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0,6000</w:t>
            </w:r>
          </w:p>
        </w:tc>
        <w:tc>
          <w:tcPr>
            <w:tcW w:w="1405" w:type="dxa"/>
            <w:gridSpan w:val="2"/>
            <w:tcBorders>
              <w:top w:val="nil"/>
              <w:bottom w:val="single" w:sz="2" w:space="0" w:color="auto"/>
            </w:tcBorders>
            <w:vAlign w:val="center"/>
          </w:tcPr>
          <w:p w14:paraId="5214229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0,60</w:t>
            </w:r>
          </w:p>
        </w:tc>
      </w:tr>
      <w:tr w:rsidR="00603A70" w:rsidRPr="00603A70" w14:paraId="031E690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5486D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3C5671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2651122100440</w:t>
            </w:r>
          </w:p>
        </w:tc>
        <w:tc>
          <w:tcPr>
            <w:tcW w:w="4238" w:type="dxa"/>
            <w:gridSpan w:val="4"/>
            <w:tcBorders>
              <w:top w:val="nil"/>
              <w:bottom w:val="single" w:sz="2" w:space="0" w:color="auto"/>
            </w:tcBorders>
            <w:vAlign w:val="center"/>
          </w:tcPr>
          <w:p w14:paraId="371051F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Ciment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portland</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adaosuri</w:t>
            </w:r>
            <w:proofErr w:type="spellEnd"/>
            <w:r w:rsidRPr="00603A70">
              <w:rPr>
                <w:noProof w:val="0"/>
                <w:sz w:val="16"/>
                <w:szCs w:val="16"/>
                <w:lang w:val="en-US" w:eastAsia="ru-RU"/>
              </w:rPr>
              <w:t xml:space="preserve"> PA 35 </w:t>
            </w:r>
            <w:proofErr w:type="spellStart"/>
            <w:r w:rsidRPr="00603A70">
              <w:rPr>
                <w:noProof w:val="0"/>
                <w:sz w:val="16"/>
                <w:szCs w:val="16"/>
                <w:lang w:val="en-US" w:eastAsia="ru-RU"/>
              </w:rPr>
              <w:t>saci</w:t>
            </w:r>
            <w:proofErr w:type="spellEnd"/>
            <w:r w:rsidRPr="00603A70">
              <w:rPr>
                <w:noProof w:val="0"/>
                <w:sz w:val="16"/>
                <w:szCs w:val="16"/>
                <w:lang w:val="en-US" w:eastAsia="ru-RU"/>
              </w:rPr>
              <w:t xml:space="preserve"> S1500</w:t>
            </w:r>
          </w:p>
        </w:tc>
        <w:tc>
          <w:tcPr>
            <w:tcW w:w="998" w:type="dxa"/>
            <w:gridSpan w:val="3"/>
            <w:tcBorders>
              <w:top w:val="nil"/>
              <w:bottom w:val="single" w:sz="2" w:space="0" w:color="auto"/>
            </w:tcBorders>
            <w:vAlign w:val="center"/>
          </w:tcPr>
          <w:p w14:paraId="0825598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1BE97AD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71A9DA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1,00</w:t>
            </w:r>
          </w:p>
        </w:tc>
      </w:tr>
      <w:tr w:rsidR="00603A70" w:rsidRPr="00603A70" w14:paraId="54D9BE8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AF2FB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BC57B7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1421102200525</w:t>
            </w:r>
          </w:p>
        </w:tc>
        <w:tc>
          <w:tcPr>
            <w:tcW w:w="4238" w:type="dxa"/>
            <w:gridSpan w:val="4"/>
            <w:tcBorders>
              <w:top w:val="nil"/>
              <w:bottom w:val="single" w:sz="2" w:space="0" w:color="auto"/>
            </w:tcBorders>
            <w:vAlign w:val="center"/>
          </w:tcPr>
          <w:p w14:paraId="021E266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Nisip</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sortat</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nespalat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riu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si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lacuri</w:t>
            </w:r>
            <w:proofErr w:type="spellEnd"/>
            <w:r w:rsidRPr="00603A70">
              <w:rPr>
                <w:noProof w:val="0"/>
                <w:sz w:val="16"/>
                <w:szCs w:val="16"/>
                <w:lang w:val="en-US" w:eastAsia="ru-RU"/>
              </w:rPr>
              <w:t xml:space="preserve"> 0,0-7,0 mm</w:t>
            </w:r>
          </w:p>
        </w:tc>
        <w:tc>
          <w:tcPr>
            <w:tcW w:w="998" w:type="dxa"/>
            <w:gridSpan w:val="3"/>
            <w:tcBorders>
              <w:top w:val="nil"/>
              <w:bottom w:val="single" w:sz="2" w:space="0" w:color="auto"/>
            </w:tcBorders>
            <w:vAlign w:val="center"/>
          </w:tcPr>
          <w:p w14:paraId="59B3EA4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66305E3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0,0020</w:t>
            </w:r>
          </w:p>
        </w:tc>
        <w:tc>
          <w:tcPr>
            <w:tcW w:w="1405" w:type="dxa"/>
            <w:gridSpan w:val="2"/>
            <w:tcBorders>
              <w:top w:val="nil"/>
              <w:bottom w:val="single" w:sz="2" w:space="0" w:color="auto"/>
            </w:tcBorders>
            <w:vAlign w:val="center"/>
          </w:tcPr>
          <w:p w14:paraId="689C724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6DD3732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6F109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FDD537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1714227322940</w:t>
            </w:r>
          </w:p>
        </w:tc>
        <w:tc>
          <w:tcPr>
            <w:tcW w:w="4238" w:type="dxa"/>
            <w:gridSpan w:val="4"/>
            <w:tcBorders>
              <w:top w:val="nil"/>
              <w:bottom w:val="single" w:sz="2" w:space="0" w:color="auto"/>
            </w:tcBorders>
            <w:vAlign w:val="center"/>
          </w:tcPr>
          <w:p w14:paraId="68D8D74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Cinepa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fuior</w:t>
            </w:r>
            <w:proofErr w:type="spellEnd"/>
          </w:p>
        </w:tc>
        <w:tc>
          <w:tcPr>
            <w:tcW w:w="998" w:type="dxa"/>
            <w:gridSpan w:val="3"/>
            <w:tcBorders>
              <w:top w:val="nil"/>
              <w:bottom w:val="single" w:sz="2" w:space="0" w:color="auto"/>
            </w:tcBorders>
            <w:vAlign w:val="center"/>
          </w:tcPr>
          <w:p w14:paraId="61C8663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006EDA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0,0040</w:t>
            </w:r>
          </w:p>
        </w:tc>
        <w:tc>
          <w:tcPr>
            <w:tcW w:w="1405" w:type="dxa"/>
            <w:gridSpan w:val="2"/>
            <w:tcBorders>
              <w:top w:val="nil"/>
              <w:bottom w:val="single" w:sz="2" w:space="0" w:color="auto"/>
            </w:tcBorders>
            <w:vAlign w:val="center"/>
          </w:tcPr>
          <w:p w14:paraId="04D8020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525AF70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F5957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F74625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2430116100798</w:t>
            </w:r>
          </w:p>
        </w:tc>
        <w:tc>
          <w:tcPr>
            <w:tcW w:w="4238" w:type="dxa"/>
            <w:gridSpan w:val="4"/>
            <w:tcBorders>
              <w:top w:val="nil"/>
              <w:bottom w:val="single" w:sz="2" w:space="0" w:color="auto"/>
            </w:tcBorders>
            <w:vAlign w:val="center"/>
          </w:tcPr>
          <w:p w14:paraId="0EED17C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Grund</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ulei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anticoroziv</w:t>
            </w:r>
            <w:proofErr w:type="spellEnd"/>
          </w:p>
        </w:tc>
        <w:tc>
          <w:tcPr>
            <w:tcW w:w="998" w:type="dxa"/>
            <w:gridSpan w:val="3"/>
            <w:tcBorders>
              <w:top w:val="nil"/>
              <w:bottom w:val="single" w:sz="2" w:space="0" w:color="auto"/>
            </w:tcBorders>
            <w:vAlign w:val="center"/>
          </w:tcPr>
          <w:p w14:paraId="38B59F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2AB7E7C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0,0050</w:t>
            </w:r>
          </w:p>
        </w:tc>
        <w:tc>
          <w:tcPr>
            <w:tcW w:w="1405" w:type="dxa"/>
            <w:gridSpan w:val="2"/>
            <w:tcBorders>
              <w:top w:val="nil"/>
              <w:bottom w:val="single" w:sz="2" w:space="0" w:color="auto"/>
            </w:tcBorders>
            <w:vAlign w:val="center"/>
          </w:tcPr>
          <w:p w14:paraId="6C429BA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0,01</w:t>
            </w:r>
          </w:p>
        </w:tc>
      </w:tr>
      <w:tr w:rsidR="00603A70" w:rsidRPr="00603A70" w14:paraId="49388D3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427A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32168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4100116202820</w:t>
            </w:r>
          </w:p>
        </w:tc>
        <w:tc>
          <w:tcPr>
            <w:tcW w:w="4238" w:type="dxa"/>
            <w:gridSpan w:val="4"/>
            <w:tcBorders>
              <w:top w:val="nil"/>
              <w:bottom w:val="single" w:sz="2" w:space="0" w:color="auto"/>
            </w:tcBorders>
            <w:vAlign w:val="center"/>
          </w:tcPr>
          <w:p w14:paraId="5296D8E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Apa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potabila</w:t>
            </w:r>
            <w:proofErr w:type="spellEnd"/>
          </w:p>
        </w:tc>
        <w:tc>
          <w:tcPr>
            <w:tcW w:w="998" w:type="dxa"/>
            <w:gridSpan w:val="3"/>
            <w:tcBorders>
              <w:top w:val="nil"/>
              <w:bottom w:val="single" w:sz="2" w:space="0" w:color="auto"/>
            </w:tcBorders>
            <w:vAlign w:val="center"/>
          </w:tcPr>
          <w:p w14:paraId="000B5DE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m3</w:t>
            </w:r>
          </w:p>
        </w:tc>
        <w:tc>
          <w:tcPr>
            <w:tcW w:w="1106" w:type="dxa"/>
            <w:gridSpan w:val="3"/>
            <w:tcBorders>
              <w:top w:val="nil"/>
              <w:bottom w:val="single" w:sz="2" w:space="0" w:color="auto"/>
            </w:tcBorders>
            <w:vAlign w:val="center"/>
          </w:tcPr>
          <w:p w14:paraId="4F1D12F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w:t>
            </w:r>
          </w:p>
        </w:tc>
        <w:tc>
          <w:tcPr>
            <w:tcW w:w="1405" w:type="dxa"/>
            <w:gridSpan w:val="2"/>
            <w:tcBorders>
              <w:top w:val="nil"/>
              <w:bottom w:val="single" w:sz="2" w:space="0" w:color="auto"/>
            </w:tcBorders>
            <w:vAlign w:val="center"/>
          </w:tcPr>
          <w:p w14:paraId="296CAD1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78ECC873"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98F471D"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28A7D0DE"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4904AA5E"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5308AA32"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0E761609"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633810E3" w14:textId="77777777" w:rsidR="00603A70" w:rsidRPr="00603A70" w:rsidRDefault="00603A70" w:rsidP="00603A70">
            <w:pPr>
              <w:autoSpaceDE w:val="0"/>
              <w:autoSpaceDN w:val="0"/>
              <w:rPr>
                <w:noProof w:val="0"/>
                <w:sz w:val="2"/>
                <w:szCs w:val="2"/>
                <w:lang w:val="en-US" w:eastAsia="ru-RU"/>
              </w:rPr>
            </w:pPr>
          </w:p>
        </w:tc>
      </w:tr>
      <w:tr w:rsidR="00603A70" w:rsidRPr="00603A70" w14:paraId="05C8972D"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D2EAE0"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C895A08"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6C4FC9C2"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4BFC0432"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1E39E196"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2D8FEECA" w14:textId="77777777" w:rsidR="00603A70" w:rsidRPr="00603A70" w:rsidRDefault="00603A70" w:rsidP="00603A70">
            <w:pPr>
              <w:autoSpaceDE w:val="0"/>
              <w:autoSpaceDN w:val="0"/>
              <w:rPr>
                <w:noProof w:val="0"/>
                <w:sz w:val="22"/>
                <w:szCs w:val="22"/>
                <w:lang w:val="en-US" w:eastAsia="ru-RU"/>
              </w:rPr>
            </w:pPr>
          </w:p>
        </w:tc>
      </w:tr>
      <w:tr w:rsidR="00603A70" w:rsidRPr="00603A70" w14:paraId="340B2C3C"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B5C3A03"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1C2A8CCA"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2767D310"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Sanitare</w:t>
            </w:r>
            <w:proofErr w:type="spellEnd"/>
          </w:p>
        </w:tc>
        <w:tc>
          <w:tcPr>
            <w:tcW w:w="3509" w:type="dxa"/>
            <w:gridSpan w:val="8"/>
            <w:tcBorders>
              <w:bottom w:val="single" w:sz="4" w:space="0" w:color="auto"/>
              <w:right w:val="single" w:sz="4" w:space="0" w:color="auto"/>
            </w:tcBorders>
          </w:tcPr>
          <w:p w14:paraId="5518D0B2" w14:textId="77777777" w:rsidR="00603A70" w:rsidRPr="00603A70" w:rsidRDefault="00603A70" w:rsidP="00603A70">
            <w:pPr>
              <w:autoSpaceDE w:val="0"/>
              <w:autoSpaceDN w:val="0"/>
              <w:rPr>
                <w:noProof w:val="0"/>
                <w:sz w:val="22"/>
                <w:szCs w:val="22"/>
                <w:lang w:val="en-US" w:eastAsia="ru-RU"/>
              </w:rPr>
            </w:pPr>
          </w:p>
        </w:tc>
      </w:tr>
      <w:tr w:rsidR="00603A70" w:rsidRPr="00603A70" w14:paraId="58BF4EEC" w14:textId="77777777" w:rsidTr="00E42EC5">
        <w:tblPrEx>
          <w:tblCellMar>
            <w:left w:w="107" w:type="dxa"/>
            <w:right w:w="107" w:type="dxa"/>
          </w:tblCellMar>
        </w:tblPrEx>
        <w:tc>
          <w:tcPr>
            <w:tcW w:w="10235" w:type="dxa"/>
            <w:gridSpan w:val="19"/>
          </w:tcPr>
          <w:p w14:paraId="2BACBF08"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2.2. </w:t>
            </w:r>
            <w:proofErr w:type="spellStart"/>
            <w:r w:rsidRPr="00603A70">
              <w:rPr>
                <w:b/>
                <w:bCs/>
                <w:noProof w:val="0"/>
                <w:sz w:val="22"/>
                <w:szCs w:val="22"/>
                <w:lang w:val="en-US" w:eastAsia="ru-RU"/>
              </w:rPr>
              <w:t>Retele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electrice</w:t>
            </w:r>
            <w:proofErr w:type="spellEnd"/>
          </w:p>
          <w:p w14:paraId="1D296974" w14:textId="77777777" w:rsidR="00603A70" w:rsidRPr="00603A70" w:rsidRDefault="00603A70" w:rsidP="00603A70">
            <w:pPr>
              <w:autoSpaceDE w:val="0"/>
              <w:autoSpaceDN w:val="0"/>
              <w:rPr>
                <w:noProof w:val="0"/>
                <w:sz w:val="2"/>
                <w:szCs w:val="2"/>
                <w:lang w:val="en-US" w:eastAsia="ru-RU"/>
              </w:rPr>
            </w:pPr>
          </w:p>
        </w:tc>
      </w:tr>
      <w:tr w:rsidR="00603A70" w:rsidRPr="00603A70" w14:paraId="308F88DD"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438E0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74</w:t>
            </w:r>
          </w:p>
        </w:tc>
        <w:tc>
          <w:tcPr>
            <w:tcW w:w="1366" w:type="dxa"/>
            <w:gridSpan w:val="3"/>
            <w:tcBorders>
              <w:top w:val="single" w:sz="4" w:space="0" w:color="auto"/>
              <w:bottom w:val="single" w:sz="4" w:space="0" w:color="auto"/>
            </w:tcBorders>
            <w:vAlign w:val="center"/>
          </w:tcPr>
          <w:p w14:paraId="40AC514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RpEF23A</w:t>
            </w:r>
          </w:p>
        </w:tc>
        <w:tc>
          <w:tcPr>
            <w:tcW w:w="4254" w:type="dxa"/>
            <w:gridSpan w:val="5"/>
            <w:tcBorders>
              <w:top w:val="single" w:sz="4" w:space="0" w:color="auto"/>
              <w:bottom w:val="single" w:sz="4" w:space="0" w:color="auto"/>
            </w:tcBorders>
          </w:tcPr>
          <w:p w14:paraId="2DB7B7A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corpuri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iluminat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orice</w:t>
            </w:r>
            <w:proofErr w:type="spellEnd"/>
            <w:r w:rsidRPr="00603A70">
              <w:rPr>
                <w:b/>
                <w:bCs/>
                <w:noProof w:val="0"/>
                <w:sz w:val="22"/>
                <w:szCs w:val="22"/>
                <w:lang w:val="en-US" w:eastAsia="ru-RU"/>
              </w:rPr>
              <w:t xml:space="preserve"> tip, </w:t>
            </w:r>
            <w:proofErr w:type="spellStart"/>
            <w:r w:rsidRPr="00603A70">
              <w:rPr>
                <w:b/>
                <w:bCs/>
                <w:noProof w:val="0"/>
                <w:sz w:val="22"/>
                <w:szCs w:val="22"/>
                <w:lang w:val="en-US" w:eastAsia="ru-RU"/>
              </w:rPr>
              <w:t>inclisiv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tijele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globurile</w:t>
            </w:r>
            <w:proofErr w:type="spellEnd"/>
          </w:p>
          <w:p w14:paraId="7C0CB8AF"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F1614ED"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5D2D8B9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751AC6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12,00</w:t>
            </w:r>
          </w:p>
          <w:p w14:paraId="534F9EE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658BE3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825FA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D9D3E1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7137010011520</w:t>
            </w:r>
          </w:p>
        </w:tc>
        <w:tc>
          <w:tcPr>
            <w:tcW w:w="4238" w:type="dxa"/>
            <w:gridSpan w:val="4"/>
            <w:tcBorders>
              <w:top w:val="nil"/>
              <w:bottom w:val="single" w:sz="2" w:space="0" w:color="auto"/>
            </w:tcBorders>
            <w:vAlign w:val="center"/>
          </w:tcPr>
          <w:p w14:paraId="74632AA7"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Electrician in </w:t>
            </w:r>
            <w:proofErr w:type="spellStart"/>
            <w:r w:rsidRPr="00603A70">
              <w:rPr>
                <w:noProof w:val="0"/>
                <w:sz w:val="16"/>
                <w:szCs w:val="16"/>
                <w:lang w:val="en-US" w:eastAsia="ru-RU"/>
              </w:rPr>
              <w:t>constructii</w:t>
            </w:r>
            <w:proofErr w:type="spellEnd"/>
          </w:p>
        </w:tc>
        <w:tc>
          <w:tcPr>
            <w:tcW w:w="998" w:type="dxa"/>
            <w:gridSpan w:val="3"/>
            <w:tcBorders>
              <w:top w:val="nil"/>
              <w:bottom w:val="single" w:sz="2" w:space="0" w:color="auto"/>
            </w:tcBorders>
            <w:vAlign w:val="center"/>
          </w:tcPr>
          <w:p w14:paraId="1B683B0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08AC9CC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0,2200</w:t>
            </w:r>
          </w:p>
        </w:tc>
        <w:tc>
          <w:tcPr>
            <w:tcW w:w="1405" w:type="dxa"/>
            <w:gridSpan w:val="2"/>
            <w:tcBorders>
              <w:top w:val="nil"/>
              <w:bottom w:val="single" w:sz="2" w:space="0" w:color="auto"/>
            </w:tcBorders>
            <w:vAlign w:val="center"/>
          </w:tcPr>
          <w:p w14:paraId="6106A0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2,64</w:t>
            </w:r>
          </w:p>
        </w:tc>
      </w:tr>
      <w:tr w:rsidR="00603A70" w:rsidRPr="00603A70" w14:paraId="4C5C0CA8"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8682E6"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75</w:t>
            </w:r>
          </w:p>
        </w:tc>
        <w:tc>
          <w:tcPr>
            <w:tcW w:w="1366" w:type="dxa"/>
            <w:gridSpan w:val="3"/>
            <w:tcBorders>
              <w:top w:val="single" w:sz="4" w:space="0" w:color="auto"/>
              <w:bottom w:val="single" w:sz="4" w:space="0" w:color="auto"/>
            </w:tcBorders>
            <w:vAlign w:val="center"/>
          </w:tcPr>
          <w:p w14:paraId="3458848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RpEE24A</w:t>
            </w:r>
          </w:p>
        </w:tc>
        <w:tc>
          <w:tcPr>
            <w:tcW w:w="4254" w:type="dxa"/>
            <w:gridSpan w:val="5"/>
            <w:tcBorders>
              <w:top w:val="single" w:sz="4" w:space="0" w:color="auto"/>
              <w:bottom w:val="single" w:sz="4" w:space="0" w:color="auto"/>
            </w:tcBorders>
          </w:tcPr>
          <w:p w14:paraId="42DFFF43"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Demontarea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aparatelor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electrice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curent</w:t>
            </w:r>
            <w:proofErr w:type="spellEnd"/>
            <w:r w:rsidRPr="00603A70">
              <w:rPr>
                <w:b/>
                <w:bCs/>
                <w:noProof w:val="0"/>
                <w:sz w:val="22"/>
                <w:szCs w:val="22"/>
                <w:lang w:val="en-US" w:eastAsia="ru-RU"/>
              </w:rPr>
              <w:t xml:space="preserve"> </w:t>
            </w:r>
            <w:proofErr w:type="gramStart"/>
            <w:r w:rsidRPr="00603A70">
              <w:rPr>
                <w:b/>
                <w:bCs/>
                <w:noProof w:val="0"/>
                <w:sz w:val="22"/>
                <w:szCs w:val="22"/>
                <w:lang w:val="en-US" w:eastAsia="ru-RU"/>
              </w:rPr>
              <w:t>tari :</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unipolare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intrerupatoare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comutatoare</w:t>
            </w:r>
            <w:proofErr w:type="spellEnd"/>
            <w:r w:rsidRPr="00603A70">
              <w:rPr>
                <w:b/>
                <w:bCs/>
                <w:noProof w:val="0"/>
                <w:sz w:val="22"/>
                <w:szCs w:val="22"/>
                <w:lang w:val="en-US" w:eastAsia="ru-RU"/>
              </w:rPr>
              <w:t xml:space="preserve">, prize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desfiintare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inlocuire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buton</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pentru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actionare</w:t>
            </w:r>
            <w:proofErr w:type="spellEnd"/>
            <w:r w:rsidRPr="00603A70">
              <w:rPr>
                <w:b/>
                <w:bCs/>
                <w:noProof w:val="0"/>
                <w:sz w:val="22"/>
                <w:szCs w:val="22"/>
                <w:lang w:val="en-US" w:eastAsia="ru-RU"/>
              </w:rPr>
              <w:t xml:space="preserve"> de la </w:t>
            </w:r>
            <w:proofErr w:type="spellStart"/>
            <w:r w:rsidRPr="00603A70">
              <w:rPr>
                <w:b/>
                <w:bCs/>
                <w:noProof w:val="0"/>
                <w:sz w:val="22"/>
                <w:szCs w:val="22"/>
                <w:lang w:val="en-US" w:eastAsia="ru-RU"/>
              </w:rPr>
              <w:t>distanta</w:t>
            </w:r>
            <w:proofErr w:type="spellEnd"/>
            <w:r w:rsidRPr="00603A70">
              <w:rPr>
                <w:b/>
                <w:bCs/>
                <w:noProof w:val="0"/>
                <w:sz w:val="22"/>
                <w:szCs w:val="22"/>
                <w:lang w:val="en-US" w:eastAsia="ru-RU"/>
              </w:rPr>
              <w:t>)</w:t>
            </w:r>
          </w:p>
          <w:p w14:paraId="2650823C"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9A109EA"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206593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3899223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12,00</w:t>
            </w:r>
          </w:p>
          <w:p w14:paraId="65C186C4"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AD41C2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5E61C0"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9D8B89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7137010011520</w:t>
            </w:r>
          </w:p>
        </w:tc>
        <w:tc>
          <w:tcPr>
            <w:tcW w:w="4238" w:type="dxa"/>
            <w:gridSpan w:val="4"/>
            <w:tcBorders>
              <w:top w:val="nil"/>
              <w:bottom w:val="single" w:sz="2" w:space="0" w:color="auto"/>
            </w:tcBorders>
            <w:vAlign w:val="center"/>
          </w:tcPr>
          <w:p w14:paraId="0A2F9C9C"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Electrician in </w:t>
            </w:r>
            <w:proofErr w:type="spellStart"/>
            <w:r w:rsidRPr="00603A70">
              <w:rPr>
                <w:noProof w:val="0"/>
                <w:sz w:val="16"/>
                <w:szCs w:val="16"/>
                <w:lang w:val="en-US" w:eastAsia="ru-RU"/>
              </w:rPr>
              <w:t>constructii</w:t>
            </w:r>
            <w:proofErr w:type="spellEnd"/>
          </w:p>
        </w:tc>
        <w:tc>
          <w:tcPr>
            <w:tcW w:w="998" w:type="dxa"/>
            <w:gridSpan w:val="3"/>
            <w:tcBorders>
              <w:top w:val="nil"/>
              <w:bottom w:val="single" w:sz="2" w:space="0" w:color="auto"/>
            </w:tcBorders>
            <w:vAlign w:val="center"/>
          </w:tcPr>
          <w:p w14:paraId="5F97C5F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5C93796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0,0600</w:t>
            </w:r>
          </w:p>
        </w:tc>
        <w:tc>
          <w:tcPr>
            <w:tcW w:w="1405" w:type="dxa"/>
            <w:gridSpan w:val="2"/>
            <w:tcBorders>
              <w:top w:val="nil"/>
              <w:bottom w:val="single" w:sz="2" w:space="0" w:color="auto"/>
            </w:tcBorders>
            <w:vAlign w:val="center"/>
          </w:tcPr>
          <w:p w14:paraId="20A4BC2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0,72</w:t>
            </w:r>
          </w:p>
        </w:tc>
      </w:tr>
      <w:tr w:rsidR="00603A70" w:rsidRPr="00603A70" w14:paraId="2B6D9E77"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49168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76</w:t>
            </w:r>
          </w:p>
        </w:tc>
        <w:tc>
          <w:tcPr>
            <w:tcW w:w="1366" w:type="dxa"/>
            <w:gridSpan w:val="3"/>
            <w:tcBorders>
              <w:top w:val="single" w:sz="4" w:space="0" w:color="auto"/>
              <w:bottom w:val="single" w:sz="4" w:space="0" w:color="auto"/>
            </w:tcBorders>
            <w:vAlign w:val="center"/>
          </w:tcPr>
          <w:p w14:paraId="1CF122F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08-02-412-2</w:t>
            </w:r>
          </w:p>
        </w:tc>
        <w:tc>
          <w:tcPr>
            <w:tcW w:w="4254" w:type="dxa"/>
            <w:gridSpan w:val="5"/>
            <w:tcBorders>
              <w:top w:val="single" w:sz="4" w:space="0" w:color="auto"/>
              <w:bottom w:val="single" w:sz="4" w:space="0" w:color="auto"/>
            </w:tcBorders>
          </w:tcPr>
          <w:p w14:paraId="69D717DF"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Introducerea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conductorilor</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tevi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furtunuri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pozate</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primul</w:t>
            </w:r>
            <w:proofErr w:type="spellEnd"/>
            <w:r w:rsidRPr="00603A70">
              <w:rPr>
                <w:b/>
                <w:bCs/>
                <w:noProof w:val="0"/>
                <w:sz w:val="22"/>
                <w:szCs w:val="22"/>
                <w:lang w:val="en-US" w:eastAsia="ru-RU"/>
              </w:rPr>
              <w:t xml:space="preserve"> conductor </w:t>
            </w:r>
            <w:proofErr w:type="spellStart"/>
            <w:r w:rsidRPr="00603A70">
              <w:rPr>
                <w:b/>
                <w:bCs/>
                <w:noProof w:val="0"/>
                <w:sz w:val="22"/>
                <w:szCs w:val="22"/>
                <w:lang w:val="en-US" w:eastAsia="ru-RU"/>
              </w:rPr>
              <w:t>monofir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multifir</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impletire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comuna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sectiune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sumara</w:t>
            </w:r>
            <w:proofErr w:type="spellEnd"/>
            <w:r w:rsidRPr="00603A70">
              <w:rPr>
                <w:b/>
                <w:bCs/>
                <w:noProof w:val="0"/>
                <w:sz w:val="22"/>
                <w:szCs w:val="22"/>
                <w:lang w:val="en-US" w:eastAsia="ru-RU"/>
              </w:rPr>
              <w:t xml:space="preserve"> pina la 6 mm2</w:t>
            </w:r>
          </w:p>
          <w:p w14:paraId="7BBBC46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D6B00C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100 m</w:t>
            </w:r>
          </w:p>
        </w:tc>
        <w:tc>
          <w:tcPr>
            <w:tcW w:w="1106" w:type="dxa"/>
            <w:gridSpan w:val="3"/>
            <w:tcBorders>
              <w:top w:val="single" w:sz="4" w:space="0" w:color="auto"/>
              <w:bottom w:val="single" w:sz="4" w:space="0" w:color="auto"/>
            </w:tcBorders>
            <w:vAlign w:val="center"/>
          </w:tcPr>
          <w:p w14:paraId="3D08DBD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7E64DA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1,80</w:t>
            </w:r>
          </w:p>
          <w:p w14:paraId="793CC56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6D17A8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650EE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AFA6FD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w:t>
            </w:r>
          </w:p>
        </w:tc>
        <w:tc>
          <w:tcPr>
            <w:tcW w:w="4238" w:type="dxa"/>
            <w:gridSpan w:val="4"/>
            <w:tcBorders>
              <w:top w:val="nil"/>
              <w:bottom w:val="single" w:sz="2" w:space="0" w:color="auto"/>
            </w:tcBorders>
            <w:vAlign w:val="center"/>
          </w:tcPr>
          <w:p w14:paraId="24A076F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p>
        </w:tc>
        <w:tc>
          <w:tcPr>
            <w:tcW w:w="998" w:type="dxa"/>
            <w:gridSpan w:val="3"/>
            <w:tcBorders>
              <w:top w:val="nil"/>
              <w:bottom w:val="single" w:sz="2" w:space="0" w:color="auto"/>
            </w:tcBorders>
            <w:vAlign w:val="center"/>
          </w:tcPr>
          <w:p w14:paraId="3B01046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112A40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6,7400</w:t>
            </w:r>
          </w:p>
        </w:tc>
        <w:tc>
          <w:tcPr>
            <w:tcW w:w="1405" w:type="dxa"/>
            <w:gridSpan w:val="2"/>
            <w:tcBorders>
              <w:top w:val="nil"/>
              <w:bottom w:val="single" w:sz="2" w:space="0" w:color="auto"/>
            </w:tcBorders>
            <w:vAlign w:val="center"/>
          </w:tcPr>
          <w:p w14:paraId="332AAA3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12,13</w:t>
            </w:r>
          </w:p>
        </w:tc>
      </w:tr>
      <w:tr w:rsidR="00603A70" w:rsidRPr="00603A70" w14:paraId="58EE11E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56E98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A4ADC3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1011764</w:t>
            </w:r>
          </w:p>
        </w:tc>
        <w:tc>
          <w:tcPr>
            <w:tcW w:w="4238" w:type="dxa"/>
            <w:gridSpan w:val="4"/>
            <w:tcBorders>
              <w:top w:val="nil"/>
              <w:bottom w:val="single" w:sz="2" w:space="0" w:color="auto"/>
            </w:tcBorders>
            <w:vAlign w:val="center"/>
          </w:tcPr>
          <w:p w14:paraId="24EF8FA3"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Talc </w:t>
            </w:r>
            <w:proofErr w:type="spellStart"/>
            <w:r w:rsidRPr="00603A70">
              <w:rPr>
                <w:noProof w:val="0"/>
                <w:sz w:val="16"/>
                <w:szCs w:val="16"/>
                <w:lang w:val="en-US" w:eastAsia="ru-RU"/>
              </w:rPr>
              <w:t>maruntit</w:t>
            </w:r>
            <w:proofErr w:type="spellEnd"/>
            <w:r w:rsidRPr="00603A70">
              <w:rPr>
                <w:noProof w:val="0"/>
                <w:sz w:val="16"/>
                <w:szCs w:val="16"/>
                <w:lang w:val="en-US" w:eastAsia="ru-RU"/>
              </w:rPr>
              <w:t xml:space="preserve"> cat. I</w:t>
            </w:r>
          </w:p>
        </w:tc>
        <w:tc>
          <w:tcPr>
            <w:tcW w:w="998" w:type="dxa"/>
            <w:gridSpan w:val="3"/>
            <w:tcBorders>
              <w:top w:val="nil"/>
              <w:bottom w:val="single" w:sz="2" w:space="0" w:color="auto"/>
            </w:tcBorders>
            <w:vAlign w:val="center"/>
          </w:tcPr>
          <w:p w14:paraId="15662FB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t</w:t>
            </w:r>
          </w:p>
        </w:tc>
        <w:tc>
          <w:tcPr>
            <w:tcW w:w="1106" w:type="dxa"/>
            <w:gridSpan w:val="3"/>
            <w:tcBorders>
              <w:top w:val="nil"/>
              <w:bottom w:val="single" w:sz="2" w:space="0" w:color="auto"/>
            </w:tcBorders>
            <w:vAlign w:val="center"/>
          </w:tcPr>
          <w:p w14:paraId="0C414E9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0,0006</w:t>
            </w:r>
          </w:p>
        </w:tc>
        <w:tc>
          <w:tcPr>
            <w:tcW w:w="1405" w:type="dxa"/>
            <w:gridSpan w:val="2"/>
            <w:tcBorders>
              <w:top w:val="nil"/>
              <w:bottom w:val="single" w:sz="2" w:space="0" w:color="auto"/>
            </w:tcBorders>
            <w:vAlign w:val="center"/>
          </w:tcPr>
          <w:p w14:paraId="407162F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0551499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313D3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C05EAE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1019852</w:t>
            </w:r>
          </w:p>
        </w:tc>
        <w:tc>
          <w:tcPr>
            <w:tcW w:w="4238" w:type="dxa"/>
            <w:gridSpan w:val="4"/>
            <w:tcBorders>
              <w:top w:val="nil"/>
              <w:bottom w:val="single" w:sz="2" w:space="0" w:color="auto"/>
            </w:tcBorders>
            <w:vAlign w:val="center"/>
          </w:tcPr>
          <w:p w14:paraId="4A107E4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Vopsea</w:t>
            </w:r>
            <w:proofErr w:type="spellEnd"/>
          </w:p>
        </w:tc>
        <w:tc>
          <w:tcPr>
            <w:tcW w:w="998" w:type="dxa"/>
            <w:gridSpan w:val="3"/>
            <w:tcBorders>
              <w:top w:val="nil"/>
              <w:bottom w:val="single" w:sz="2" w:space="0" w:color="auto"/>
            </w:tcBorders>
            <w:vAlign w:val="center"/>
          </w:tcPr>
          <w:p w14:paraId="75CA0B2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31B372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tcBorders>
            <w:vAlign w:val="center"/>
          </w:tcPr>
          <w:p w14:paraId="261EC3F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0,04</w:t>
            </w:r>
          </w:p>
        </w:tc>
      </w:tr>
      <w:tr w:rsidR="00603A70" w:rsidRPr="00603A70" w14:paraId="105EE3A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81757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384D60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5009041</w:t>
            </w:r>
          </w:p>
        </w:tc>
        <w:tc>
          <w:tcPr>
            <w:tcW w:w="4238" w:type="dxa"/>
            <w:gridSpan w:val="4"/>
            <w:tcBorders>
              <w:top w:val="nil"/>
              <w:bottom w:val="single" w:sz="2" w:space="0" w:color="auto"/>
            </w:tcBorders>
            <w:vAlign w:val="center"/>
          </w:tcPr>
          <w:p w14:paraId="4A13F5C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Dispozitiv</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stringere</w:t>
            </w:r>
            <w:proofErr w:type="spellEnd"/>
            <w:r w:rsidRPr="00603A70">
              <w:rPr>
                <w:noProof w:val="0"/>
                <w:sz w:val="16"/>
                <w:szCs w:val="16"/>
                <w:lang w:val="en-US" w:eastAsia="ru-RU"/>
              </w:rPr>
              <w:t xml:space="preserve"> - </w:t>
            </w:r>
            <w:proofErr w:type="spellStart"/>
            <w:r w:rsidRPr="00603A70">
              <w:rPr>
                <w:noProof w:val="0"/>
                <w:sz w:val="16"/>
                <w:szCs w:val="16"/>
                <w:lang w:val="en-US" w:eastAsia="ru-RU"/>
              </w:rPr>
              <w:t>ramificare</w:t>
            </w:r>
            <w:proofErr w:type="spellEnd"/>
          </w:p>
        </w:tc>
        <w:tc>
          <w:tcPr>
            <w:tcW w:w="998" w:type="dxa"/>
            <w:gridSpan w:val="3"/>
            <w:tcBorders>
              <w:top w:val="nil"/>
              <w:bottom w:val="single" w:sz="2" w:space="0" w:color="auto"/>
            </w:tcBorders>
            <w:vAlign w:val="center"/>
          </w:tcPr>
          <w:p w14:paraId="7AC7C8E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D730CF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0,3100</w:t>
            </w:r>
          </w:p>
        </w:tc>
        <w:tc>
          <w:tcPr>
            <w:tcW w:w="1405" w:type="dxa"/>
            <w:gridSpan w:val="2"/>
            <w:tcBorders>
              <w:top w:val="nil"/>
              <w:bottom w:val="single" w:sz="2" w:space="0" w:color="auto"/>
            </w:tcBorders>
            <w:vAlign w:val="center"/>
          </w:tcPr>
          <w:p w14:paraId="21C4A79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0,56</w:t>
            </w:r>
          </w:p>
        </w:tc>
      </w:tr>
      <w:tr w:rsidR="00603A70" w:rsidRPr="00603A70" w14:paraId="62848B1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4FC77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6A5207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5009056</w:t>
            </w:r>
          </w:p>
        </w:tc>
        <w:tc>
          <w:tcPr>
            <w:tcW w:w="4238" w:type="dxa"/>
            <w:gridSpan w:val="4"/>
            <w:tcBorders>
              <w:top w:val="nil"/>
              <w:bottom w:val="single" w:sz="2" w:space="0" w:color="auto"/>
            </w:tcBorders>
            <w:vAlign w:val="center"/>
          </w:tcPr>
          <w:p w14:paraId="47DB3A1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Capace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izolatie</w:t>
            </w:r>
            <w:proofErr w:type="spellEnd"/>
          </w:p>
        </w:tc>
        <w:tc>
          <w:tcPr>
            <w:tcW w:w="998" w:type="dxa"/>
            <w:gridSpan w:val="3"/>
            <w:tcBorders>
              <w:top w:val="nil"/>
              <w:bottom w:val="single" w:sz="2" w:space="0" w:color="auto"/>
            </w:tcBorders>
            <w:vAlign w:val="center"/>
          </w:tcPr>
          <w:p w14:paraId="40505B6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5D01A9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0,8000</w:t>
            </w:r>
          </w:p>
        </w:tc>
        <w:tc>
          <w:tcPr>
            <w:tcW w:w="1405" w:type="dxa"/>
            <w:gridSpan w:val="2"/>
            <w:tcBorders>
              <w:top w:val="nil"/>
              <w:bottom w:val="single" w:sz="2" w:space="0" w:color="auto"/>
            </w:tcBorders>
            <w:vAlign w:val="center"/>
          </w:tcPr>
          <w:p w14:paraId="7B9A1E2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1,44</w:t>
            </w:r>
          </w:p>
        </w:tc>
      </w:tr>
      <w:tr w:rsidR="00603A70" w:rsidRPr="00603A70" w14:paraId="035C466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D832F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2715A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5009061</w:t>
            </w:r>
          </w:p>
        </w:tc>
        <w:tc>
          <w:tcPr>
            <w:tcW w:w="4238" w:type="dxa"/>
            <w:gridSpan w:val="4"/>
            <w:tcBorders>
              <w:top w:val="nil"/>
              <w:bottom w:val="single" w:sz="2" w:space="0" w:color="auto"/>
            </w:tcBorders>
            <w:vAlign w:val="center"/>
          </w:tcPr>
          <w:p w14:paraId="2C757F4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Fisa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izolatie</w:t>
            </w:r>
            <w:proofErr w:type="spellEnd"/>
          </w:p>
        </w:tc>
        <w:tc>
          <w:tcPr>
            <w:tcW w:w="998" w:type="dxa"/>
            <w:gridSpan w:val="3"/>
            <w:tcBorders>
              <w:top w:val="nil"/>
              <w:bottom w:val="single" w:sz="2" w:space="0" w:color="auto"/>
            </w:tcBorders>
            <w:vAlign w:val="center"/>
          </w:tcPr>
          <w:p w14:paraId="32A1A78E"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EA5D2B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12,2000</w:t>
            </w:r>
          </w:p>
        </w:tc>
        <w:tc>
          <w:tcPr>
            <w:tcW w:w="1405" w:type="dxa"/>
            <w:gridSpan w:val="2"/>
            <w:tcBorders>
              <w:top w:val="nil"/>
              <w:bottom w:val="single" w:sz="2" w:space="0" w:color="auto"/>
            </w:tcBorders>
            <w:vAlign w:val="center"/>
          </w:tcPr>
          <w:p w14:paraId="3A91B86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21,96</w:t>
            </w:r>
          </w:p>
        </w:tc>
      </w:tr>
      <w:tr w:rsidR="00603A70" w:rsidRPr="00603A70" w14:paraId="30214FA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6728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0638D7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5009140</w:t>
            </w:r>
          </w:p>
        </w:tc>
        <w:tc>
          <w:tcPr>
            <w:tcW w:w="4238" w:type="dxa"/>
            <w:gridSpan w:val="4"/>
            <w:tcBorders>
              <w:top w:val="nil"/>
              <w:bottom w:val="single" w:sz="2" w:space="0" w:color="auto"/>
            </w:tcBorders>
            <w:vAlign w:val="center"/>
          </w:tcPr>
          <w:p w14:paraId="4636D67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Fise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conexiune</w:t>
            </w:r>
            <w:proofErr w:type="spellEnd"/>
          </w:p>
        </w:tc>
        <w:tc>
          <w:tcPr>
            <w:tcW w:w="998" w:type="dxa"/>
            <w:gridSpan w:val="3"/>
            <w:tcBorders>
              <w:top w:val="nil"/>
              <w:bottom w:val="single" w:sz="2" w:space="0" w:color="auto"/>
            </w:tcBorders>
            <w:vAlign w:val="center"/>
          </w:tcPr>
          <w:p w14:paraId="40CE4A9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510D8B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3256344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0,09</w:t>
            </w:r>
          </w:p>
        </w:tc>
      </w:tr>
      <w:tr w:rsidR="00603A70" w:rsidRPr="00603A70" w14:paraId="13422E66"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A9AA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10BEDB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5009500</w:t>
            </w:r>
          </w:p>
        </w:tc>
        <w:tc>
          <w:tcPr>
            <w:tcW w:w="4238" w:type="dxa"/>
            <w:gridSpan w:val="4"/>
            <w:tcBorders>
              <w:top w:val="nil"/>
              <w:bottom w:val="single" w:sz="2" w:space="0" w:color="auto"/>
            </w:tcBorders>
            <w:vAlign w:val="center"/>
          </w:tcPr>
          <w:p w14:paraId="11AB07F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Fise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marcare</w:t>
            </w:r>
            <w:proofErr w:type="spellEnd"/>
          </w:p>
        </w:tc>
        <w:tc>
          <w:tcPr>
            <w:tcW w:w="998" w:type="dxa"/>
            <w:gridSpan w:val="3"/>
            <w:tcBorders>
              <w:top w:val="nil"/>
              <w:bottom w:val="single" w:sz="2" w:space="0" w:color="auto"/>
            </w:tcBorders>
            <w:vAlign w:val="center"/>
          </w:tcPr>
          <w:p w14:paraId="695CF5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E39A1B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tcBorders>
            <w:vAlign w:val="center"/>
          </w:tcPr>
          <w:p w14:paraId="73FEDBC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0,04</w:t>
            </w:r>
          </w:p>
        </w:tc>
      </w:tr>
      <w:tr w:rsidR="00603A70" w:rsidRPr="00603A70" w14:paraId="044A706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AAF1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81BA30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5440089</w:t>
            </w:r>
          </w:p>
        </w:tc>
        <w:tc>
          <w:tcPr>
            <w:tcW w:w="4238" w:type="dxa"/>
            <w:gridSpan w:val="4"/>
            <w:tcBorders>
              <w:top w:val="nil"/>
              <w:bottom w:val="single" w:sz="2" w:space="0" w:color="auto"/>
            </w:tcBorders>
            <w:vAlign w:val="center"/>
          </w:tcPr>
          <w:p w14:paraId="074A1AB0"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Banda </w:t>
            </w:r>
            <w:proofErr w:type="spellStart"/>
            <w:r w:rsidRPr="00603A70">
              <w:rPr>
                <w:noProof w:val="0"/>
                <w:sz w:val="16"/>
                <w:szCs w:val="16"/>
                <w:lang w:val="en-US" w:eastAsia="ru-RU"/>
              </w:rPr>
              <w:t>adeziva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izolatoare</w:t>
            </w:r>
            <w:proofErr w:type="spellEnd"/>
            <w:r w:rsidRPr="00603A70">
              <w:rPr>
                <w:noProof w:val="0"/>
                <w:sz w:val="16"/>
                <w:szCs w:val="16"/>
                <w:lang w:val="en-US" w:eastAsia="ru-RU"/>
              </w:rPr>
              <w:t xml:space="preserve"> pe compound </w:t>
            </w:r>
            <w:proofErr w:type="spellStart"/>
            <w:r w:rsidRPr="00603A70">
              <w:rPr>
                <w:noProof w:val="0"/>
                <w:sz w:val="16"/>
                <w:szCs w:val="16"/>
                <w:lang w:val="en-US" w:eastAsia="ru-RU"/>
              </w:rPr>
              <w:t>policasin</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marca</w:t>
            </w:r>
            <w:proofErr w:type="spellEnd"/>
            <w:r w:rsidRPr="00603A70">
              <w:rPr>
                <w:noProof w:val="0"/>
                <w:sz w:val="16"/>
                <w:szCs w:val="16"/>
                <w:lang w:val="en-US" w:eastAsia="ru-RU"/>
              </w:rPr>
              <w:t xml:space="preserve"> "ЛСЭПЛ", </w:t>
            </w:r>
            <w:proofErr w:type="spellStart"/>
            <w:r w:rsidRPr="00603A70">
              <w:rPr>
                <w:noProof w:val="0"/>
                <w:sz w:val="16"/>
                <w:szCs w:val="16"/>
                <w:lang w:val="en-US" w:eastAsia="ru-RU"/>
              </w:rPr>
              <w:t>latime</w:t>
            </w:r>
            <w:proofErr w:type="spellEnd"/>
            <w:r w:rsidRPr="00603A70">
              <w:rPr>
                <w:noProof w:val="0"/>
                <w:sz w:val="16"/>
                <w:szCs w:val="16"/>
                <w:lang w:val="en-US" w:eastAsia="ru-RU"/>
              </w:rPr>
              <w:t xml:space="preserve"> 20-30 mm, </w:t>
            </w:r>
            <w:proofErr w:type="spellStart"/>
            <w:r w:rsidRPr="00603A70">
              <w:rPr>
                <w:noProof w:val="0"/>
                <w:sz w:val="16"/>
                <w:szCs w:val="16"/>
                <w:lang w:val="en-US" w:eastAsia="ru-RU"/>
              </w:rPr>
              <w:t>grosime</w:t>
            </w:r>
            <w:proofErr w:type="spellEnd"/>
            <w:r w:rsidRPr="00603A70">
              <w:rPr>
                <w:noProof w:val="0"/>
                <w:sz w:val="16"/>
                <w:szCs w:val="16"/>
                <w:lang w:val="en-US" w:eastAsia="ru-RU"/>
              </w:rPr>
              <w:t xml:space="preserve"> de la 0,14 pina la 0,19 mm </w:t>
            </w:r>
            <w:proofErr w:type="spellStart"/>
            <w:r w:rsidRPr="00603A70">
              <w:rPr>
                <w:noProof w:val="0"/>
                <w:sz w:val="16"/>
                <w:szCs w:val="16"/>
                <w:lang w:val="en-US" w:eastAsia="ru-RU"/>
              </w:rPr>
              <w:t>inclusiv</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40EE8EE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1AEE14C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0,1600</w:t>
            </w:r>
          </w:p>
        </w:tc>
        <w:tc>
          <w:tcPr>
            <w:tcW w:w="1405" w:type="dxa"/>
            <w:gridSpan w:val="2"/>
            <w:tcBorders>
              <w:top w:val="nil"/>
              <w:bottom w:val="single" w:sz="2" w:space="0" w:color="auto"/>
            </w:tcBorders>
            <w:vAlign w:val="center"/>
          </w:tcPr>
          <w:p w14:paraId="3A9F173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0,29</w:t>
            </w:r>
          </w:p>
        </w:tc>
      </w:tr>
      <w:tr w:rsidR="00603A70" w:rsidRPr="00603A70" w14:paraId="5684C91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C7B81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6EE81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021102</w:t>
            </w:r>
          </w:p>
        </w:tc>
        <w:tc>
          <w:tcPr>
            <w:tcW w:w="4238" w:type="dxa"/>
            <w:gridSpan w:val="4"/>
            <w:tcBorders>
              <w:top w:val="nil"/>
              <w:bottom w:val="single" w:sz="2" w:space="0" w:color="auto"/>
            </w:tcBorders>
            <w:vAlign w:val="center"/>
          </w:tcPr>
          <w:p w14:paraId="26E1833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pe </w:t>
            </w:r>
            <w:proofErr w:type="spellStart"/>
            <w:r w:rsidRPr="00603A70">
              <w:rPr>
                <w:noProof w:val="0"/>
                <w:sz w:val="16"/>
                <w:szCs w:val="16"/>
                <w:lang w:val="en-US" w:eastAsia="ru-RU"/>
              </w:rPr>
              <w:t>sasiu</w:t>
            </w:r>
            <w:proofErr w:type="spellEnd"/>
            <w:r w:rsidRPr="00603A70">
              <w:rPr>
                <w:noProof w:val="0"/>
                <w:sz w:val="16"/>
                <w:szCs w:val="16"/>
                <w:lang w:val="en-US" w:eastAsia="ru-RU"/>
              </w:rPr>
              <w:t xml:space="preserve"> auto la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montare</w:t>
            </w:r>
            <w:proofErr w:type="spellEnd"/>
            <w:r w:rsidRPr="00603A70">
              <w:rPr>
                <w:noProof w:val="0"/>
                <w:sz w:val="16"/>
                <w:szCs w:val="16"/>
                <w:lang w:val="en-US" w:eastAsia="ru-RU"/>
              </w:rPr>
              <w:t xml:space="preserve"> a </w:t>
            </w:r>
            <w:proofErr w:type="spellStart"/>
            <w:r w:rsidRPr="00603A70">
              <w:rPr>
                <w:noProof w:val="0"/>
                <w:sz w:val="16"/>
                <w:szCs w:val="16"/>
                <w:lang w:val="en-US" w:eastAsia="ru-RU"/>
              </w:rPr>
              <w:t>utilajului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tehnologic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exceptia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conductelor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principale</w:t>
            </w:r>
            <w:proofErr w:type="spellEnd"/>
            <w:r w:rsidRPr="00603A70">
              <w:rPr>
                <w:noProof w:val="0"/>
                <w:sz w:val="16"/>
                <w:szCs w:val="16"/>
                <w:lang w:val="en-US" w:eastAsia="ru-RU"/>
              </w:rPr>
              <w:t>), 10 t</w:t>
            </w:r>
          </w:p>
        </w:tc>
        <w:tc>
          <w:tcPr>
            <w:tcW w:w="998" w:type="dxa"/>
            <w:gridSpan w:val="3"/>
            <w:tcBorders>
              <w:top w:val="nil"/>
              <w:bottom w:val="single" w:sz="2" w:space="0" w:color="auto"/>
            </w:tcBorders>
            <w:vAlign w:val="center"/>
          </w:tcPr>
          <w:p w14:paraId="34739E5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28E1C6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right w:val="single" w:sz="4" w:space="0" w:color="auto"/>
            </w:tcBorders>
            <w:vAlign w:val="center"/>
          </w:tcPr>
          <w:p w14:paraId="30E4D9D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0,04</w:t>
            </w:r>
          </w:p>
        </w:tc>
      </w:tr>
      <w:tr w:rsidR="00603A70" w:rsidRPr="00603A70" w14:paraId="6996D79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370F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DB1860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400002</w:t>
            </w:r>
          </w:p>
        </w:tc>
        <w:tc>
          <w:tcPr>
            <w:tcW w:w="4238" w:type="dxa"/>
            <w:gridSpan w:val="4"/>
            <w:tcBorders>
              <w:top w:val="nil"/>
              <w:bottom w:val="single" w:sz="2" w:space="0" w:color="auto"/>
            </w:tcBorders>
            <w:vAlign w:val="center"/>
          </w:tcPr>
          <w:p w14:paraId="2E6E98C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Automobile cu bord, </w:t>
            </w:r>
            <w:proofErr w:type="spellStart"/>
            <w:r w:rsidRPr="00603A70">
              <w:rPr>
                <w:noProof w:val="0"/>
                <w:sz w:val="16"/>
                <w:szCs w:val="16"/>
                <w:lang w:val="en-US" w:eastAsia="ru-RU"/>
              </w:rPr>
              <w:t>tonaj</w:t>
            </w:r>
            <w:proofErr w:type="spellEnd"/>
            <w:r w:rsidRPr="00603A70">
              <w:rPr>
                <w:noProof w:val="0"/>
                <w:sz w:val="16"/>
                <w:szCs w:val="16"/>
                <w:lang w:val="en-US" w:eastAsia="ru-RU"/>
              </w:rPr>
              <w:t xml:space="preserve"> pina la 8 t</w:t>
            </w:r>
          </w:p>
        </w:tc>
        <w:tc>
          <w:tcPr>
            <w:tcW w:w="998" w:type="dxa"/>
            <w:gridSpan w:val="3"/>
            <w:tcBorders>
              <w:top w:val="nil"/>
              <w:bottom w:val="single" w:sz="2" w:space="0" w:color="auto"/>
            </w:tcBorders>
            <w:vAlign w:val="center"/>
          </w:tcPr>
          <w:p w14:paraId="63E7B78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4B796AF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right w:val="single" w:sz="4" w:space="0" w:color="auto"/>
            </w:tcBorders>
            <w:vAlign w:val="center"/>
          </w:tcPr>
          <w:p w14:paraId="0C09A8A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0,04</w:t>
            </w:r>
          </w:p>
        </w:tc>
      </w:tr>
      <w:tr w:rsidR="00603A70" w:rsidRPr="00603A70" w14:paraId="1B7310B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DAABE7"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77</w:t>
            </w:r>
          </w:p>
        </w:tc>
        <w:tc>
          <w:tcPr>
            <w:tcW w:w="1366" w:type="dxa"/>
            <w:gridSpan w:val="3"/>
            <w:tcBorders>
              <w:top w:val="single" w:sz="4" w:space="0" w:color="auto"/>
              <w:bottom w:val="single" w:sz="4" w:space="0" w:color="auto"/>
            </w:tcBorders>
            <w:vAlign w:val="center"/>
          </w:tcPr>
          <w:p w14:paraId="12019F27" w14:textId="77777777" w:rsidR="00603A70" w:rsidRPr="00603A70" w:rsidRDefault="00603A70" w:rsidP="00603A70">
            <w:pPr>
              <w:autoSpaceDE w:val="0"/>
              <w:autoSpaceDN w:val="0"/>
              <w:jc w:val="center"/>
              <w:rPr>
                <w:b/>
                <w:bCs/>
                <w:noProof w:val="0"/>
                <w:sz w:val="22"/>
                <w:szCs w:val="22"/>
                <w:lang w:val="en-US" w:eastAsia="ru-RU"/>
              </w:rPr>
            </w:pPr>
          </w:p>
        </w:tc>
        <w:tc>
          <w:tcPr>
            <w:tcW w:w="4254" w:type="dxa"/>
            <w:gridSpan w:val="5"/>
            <w:tcBorders>
              <w:top w:val="single" w:sz="4" w:space="0" w:color="auto"/>
              <w:bottom w:val="single" w:sz="4" w:space="0" w:color="auto"/>
            </w:tcBorders>
          </w:tcPr>
          <w:p w14:paraId="634353A9"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Cablu</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cupru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ВВГнг</w:t>
            </w:r>
            <w:proofErr w:type="spellEnd"/>
            <w:r w:rsidRPr="00603A70">
              <w:rPr>
                <w:b/>
                <w:bCs/>
                <w:noProof w:val="0"/>
                <w:sz w:val="22"/>
                <w:szCs w:val="22"/>
                <w:lang w:val="en-US" w:eastAsia="ru-RU"/>
              </w:rPr>
              <w:t>(А) LS-0,66 sec.3x1,5 mm2</w:t>
            </w:r>
          </w:p>
          <w:p w14:paraId="28ED78F3"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945D41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46E6AA68"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A24442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180,00</w:t>
            </w:r>
          </w:p>
          <w:p w14:paraId="7C56727D"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86840B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4CDC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86796A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04554</w:t>
            </w:r>
          </w:p>
        </w:tc>
        <w:tc>
          <w:tcPr>
            <w:tcW w:w="4238" w:type="dxa"/>
            <w:gridSpan w:val="4"/>
            <w:tcBorders>
              <w:top w:val="nil"/>
              <w:bottom w:val="single" w:sz="2" w:space="0" w:color="auto"/>
            </w:tcBorders>
            <w:vAlign w:val="center"/>
          </w:tcPr>
          <w:p w14:paraId="190B371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Cablu</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cupru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ВВГнг</w:t>
            </w:r>
            <w:proofErr w:type="spellEnd"/>
            <w:r w:rsidRPr="00603A70">
              <w:rPr>
                <w:noProof w:val="0"/>
                <w:sz w:val="16"/>
                <w:szCs w:val="16"/>
                <w:lang w:val="en-US" w:eastAsia="ru-RU"/>
              </w:rPr>
              <w:t>(А) LS-0,66 sec.3x1,5 mm2</w:t>
            </w:r>
          </w:p>
        </w:tc>
        <w:tc>
          <w:tcPr>
            <w:tcW w:w="998" w:type="dxa"/>
            <w:gridSpan w:val="3"/>
            <w:tcBorders>
              <w:top w:val="nil"/>
              <w:bottom w:val="single" w:sz="2" w:space="0" w:color="auto"/>
            </w:tcBorders>
            <w:vAlign w:val="center"/>
          </w:tcPr>
          <w:p w14:paraId="5E4D76E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5CD8287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B94D97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180,00</w:t>
            </w:r>
          </w:p>
        </w:tc>
      </w:tr>
      <w:tr w:rsidR="00603A70" w:rsidRPr="00603A70" w14:paraId="07A49C80"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8872A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78</w:t>
            </w:r>
          </w:p>
        </w:tc>
        <w:tc>
          <w:tcPr>
            <w:tcW w:w="1366" w:type="dxa"/>
            <w:gridSpan w:val="3"/>
            <w:tcBorders>
              <w:top w:val="single" w:sz="4" w:space="0" w:color="auto"/>
              <w:bottom w:val="single" w:sz="4" w:space="0" w:color="auto"/>
            </w:tcBorders>
            <w:vAlign w:val="center"/>
          </w:tcPr>
          <w:p w14:paraId="27A2F19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08-02-412-3</w:t>
            </w:r>
          </w:p>
        </w:tc>
        <w:tc>
          <w:tcPr>
            <w:tcW w:w="4254" w:type="dxa"/>
            <w:gridSpan w:val="5"/>
            <w:tcBorders>
              <w:top w:val="single" w:sz="4" w:space="0" w:color="auto"/>
              <w:bottom w:val="single" w:sz="4" w:space="0" w:color="auto"/>
            </w:tcBorders>
          </w:tcPr>
          <w:p w14:paraId="311A2869"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Introducerea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conductorilor</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tevi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proofErr w:type="gramStart"/>
            <w:r w:rsidRPr="00603A70">
              <w:rPr>
                <w:b/>
                <w:bCs/>
                <w:noProof w:val="0"/>
                <w:sz w:val="22"/>
                <w:szCs w:val="22"/>
                <w:lang w:val="en-US" w:eastAsia="ru-RU"/>
              </w:rPr>
              <w:t>furtunuri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pozate</w:t>
            </w:r>
            <w:proofErr w:type="spellEnd"/>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primul</w:t>
            </w:r>
            <w:proofErr w:type="spellEnd"/>
            <w:r w:rsidRPr="00603A70">
              <w:rPr>
                <w:b/>
                <w:bCs/>
                <w:noProof w:val="0"/>
                <w:sz w:val="22"/>
                <w:szCs w:val="22"/>
                <w:lang w:val="en-US" w:eastAsia="ru-RU"/>
              </w:rPr>
              <w:t xml:space="preserve"> conductor </w:t>
            </w:r>
            <w:proofErr w:type="spellStart"/>
            <w:r w:rsidRPr="00603A70">
              <w:rPr>
                <w:b/>
                <w:bCs/>
                <w:noProof w:val="0"/>
                <w:sz w:val="22"/>
                <w:szCs w:val="22"/>
                <w:lang w:val="en-US" w:eastAsia="ru-RU"/>
              </w:rPr>
              <w:t>monofir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sau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multifir</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impletire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comuna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sectiune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sumara</w:t>
            </w:r>
            <w:proofErr w:type="spellEnd"/>
            <w:r w:rsidRPr="00603A70">
              <w:rPr>
                <w:b/>
                <w:bCs/>
                <w:noProof w:val="0"/>
                <w:sz w:val="22"/>
                <w:szCs w:val="22"/>
                <w:lang w:val="en-US" w:eastAsia="ru-RU"/>
              </w:rPr>
              <w:t xml:space="preserve"> pina la 16 mm2</w:t>
            </w:r>
          </w:p>
          <w:p w14:paraId="538D0ABA"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4E15F7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100 m</w:t>
            </w:r>
          </w:p>
        </w:tc>
        <w:tc>
          <w:tcPr>
            <w:tcW w:w="1106" w:type="dxa"/>
            <w:gridSpan w:val="3"/>
            <w:tcBorders>
              <w:top w:val="single" w:sz="4" w:space="0" w:color="auto"/>
              <w:bottom w:val="single" w:sz="4" w:space="0" w:color="auto"/>
            </w:tcBorders>
            <w:vAlign w:val="center"/>
          </w:tcPr>
          <w:p w14:paraId="3517D5D5"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E732D6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0,50</w:t>
            </w:r>
          </w:p>
          <w:p w14:paraId="53A1F799"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49FD458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148DE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C94A1A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w:t>
            </w:r>
          </w:p>
        </w:tc>
        <w:tc>
          <w:tcPr>
            <w:tcW w:w="4238" w:type="dxa"/>
            <w:gridSpan w:val="4"/>
            <w:tcBorders>
              <w:top w:val="nil"/>
              <w:bottom w:val="single" w:sz="2" w:space="0" w:color="auto"/>
            </w:tcBorders>
            <w:vAlign w:val="center"/>
          </w:tcPr>
          <w:p w14:paraId="0D092E4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p>
        </w:tc>
        <w:tc>
          <w:tcPr>
            <w:tcW w:w="998" w:type="dxa"/>
            <w:gridSpan w:val="3"/>
            <w:tcBorders>
              <w:top w:val="nil"/>
              <w:bottom w:val="single" w:sz="2" w:space="0" w:color="auto"/>
            </w:tcBorders>
            <w:vAlign w:val="center"/>
          </w:tcPr>
          <w:p w14:paraId="3441014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CDAF66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7,8600</w:t>
            </w:r>
          </w:p>
        </w:tc>
        <w:tc>
          <w:tcPr>
            <w:tcW w:w="1405" w:type="dxa"/>
            <w:gridSpan w:val="2"/>
            <w:tcBorders>
              <w:top w:val="nil"/>
              <w:bottom w:val="single" w:sz="2" w:space="0" w:color="auto"/>
            </w:tcBorders>
            <w:vAlign w:val="center"/>
          </w:tcPr>
          <w:p w14:paraId="372CBA8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3,93</w:t>
            </w:r>
          </w:p>
        </w:tc>
      </w:tr>
      <w:tr w:rsidR="00603A70" w:rsidRPr="00603A70" w14:paraId="3ECD7A1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04BF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D5018D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1011764</w:t>
            </w:r>
          </w:p>
        </w:tc>
        <w:tc>
          <w:tcPr>
            <w:tcW w:w="4238" w:type="dxa"/>
            <w:gridSpan w:val="4"/>
            <w:tcBorders>
              <w:top w:val="nil"/>
              <w:bottom w:val="single" w:sz="2" w:space="0" w:color="auto"/>
            </w:tcBorders>
            <w:vAlign w:val="center"/>
          </w:tcPr>
          <w:p w14:paraId="14D64B46"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Talc </w:t>
            </w:r>
            <w:proofErr w:type="spellStart"/>
            <w:r w:rsidRPr="00603A70">
              <w:rPr>
                <w:noProof w:val="0"/>
                <w:sz w:val="16"/>
                <w:szCs w:val="16"/>
                <w:lang w:val="en-US" w:eastAsia="ru-RU"/>
              </w:rPr>
              <w:t>maruntit</w:t>
            </w:r>
            <w:proofErr w:type="spellEnd"/>
            <w:r w:rsidRPr="00603A70">
              <w:rPr>
                <w:noProof w:val="0"/>
                <w:sz w:val="16"/>
                <w:szCs w:val="16"/>
                <w:lang w:val="en-US" w:eastAsia="ru-RU"/>
              </w:rPr>
              <w:t xml:space="preserve"> cat. I</w:t>
            </w:r>
          </w:p>
        </w:tc>
        <w:tc>
          <w:tcPr>
            <w:tcW w:w="998" w:type="dxa"/>
            <w:gridSpan w:val="3"/>
            <w:tcBorders>
              <w:top w:val="nil"/>
              <w:bottom w:val="single" w:sz="2" w:space="0" w:color="auto"/>
            </w:tcBorders>
            <w:vAlign w:val="center"/>
          </w:tcPr>
          <w:p w14:paraId="7C127B5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t</w:t>
            </w:r>
          </w:p>
        </w:tc>
        <w:tc>
          <w:tcPr>
            <w:tcW w:w="1106" w:type="dxa"/>
            <w:gridSpan w:val="3"/>
            <w:tcBorders>
              <w:top w:val="nil"/>
              <w:bottom w:val="single" w:sz="2" w:space="0" w:color="auto"/>
            </w:tcBorders>
            <w:vAlign w:val="center"/>
          </w:tcPr>
          <w:p w14:paraId="6C13B52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0,00105</w:t>
            </w:r>
          </w:p>
        </w:tc>
        <w:tc>
          <w:tcPr>
            <w:tcW w:w="1405" w:type="dxa"/>
            <w:gridSpan w:val="2"/>
            <w:tcBorders>
              <w:top w:val="nil"/>
              <w:bottom w:val="single" w:sz="2" w:space="0" w:color="auto"/>
            </w:tcBorders>
            <w:vAlign w:val="center"/>
          </w:tcPr>
          <w:p w14:paraId="4B19FB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6536553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D2045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2FCA59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1019852</w:t>
            </w:r>
          </w:p>
        </w:tc>
        <w:tc>
          <w:tcPr>
            <w:tcW w:w="4238" w:type="dxa"/>
            <w:gridSpan w:val="4"/>
            <w:tcBorders>
              <w:top w:val="nil"/>
              <w:bottom w:val="single" w:sz="2" w:space="0" w:color="auto"/>
            </w:tcBorders>
            <w:vAlign w:val="center"/>
          </w:tcPr>
          <w:p w14:paraId="6168752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Vopsea</w:t>
            </w:r>
            <w:proofErr w:type="spellEnd"/>
          </w:p>
        </w:tc>
        <w:tc>
          <w:tcPr>
            <w:tcW w:w="998" w:type="dxa"/>
            <w:gridSpan w:val="3"/>
            <w:tcBorders>
              <w:top w:val="nil"/>
              <w:bottom w:val="single" w:sz="2" w:space="0" w:color="auto"/>
            </w:tcBorders>
            <w:vAlign w:val="center"/>
          </w:tcPr>
          <w:p w14:paraId="7F6446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4500893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tcBorders>
            <w:vAlign w:val="center"/>
          </w:tcPr>
          <w:p w14:paraId="409D14D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0,01</w:t>
            </w:r>
          </w:p>
        </w:tc>
      </w:tr>
      <w:tr w:rsidR="00603A70" w:rsidRPr="00603A70" w14:paraId="4D74454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05DF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1D1F36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5009041</w:t>
            </w:r>
          </w:p>
        </w:tc>
        <w:tc>
          <w:tcPr>
            <w:tcW w:w="4238" w:type="dxa"/>
            <w:gridSpan w:val="4"/>
            <w:tcBorders>
              <w:top w:val="nil"/>
              <w:bottom w:val="single" w:sz="2" w:space="0" w:color="auto"/>
            </w:tcBorders>
            <w:vAlign w:val="center"/>
          </w:tcPr>
          <w:p w14:paraId="0E725C2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Dispozitiv</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stringere</w:t>
            </w:r>
            <w:proofErr w:type="spellEnd"/>
            <w:r w:rsidRPr="00603A70">
              <w:rPr>
                <w:noProof w:val="0"/>
                <w:sz w:val="16"/>
                <w:szCs w:val="16"/>
                <w:lang w:val="en-US" w:eastAsia="ru-RU"/>
              </w:rPr>
              <w:t xml:space="preserve"> - </w:t>
            </w:r>
            <w:proofErr w:type="spellStart"/>
            <w:r w:rsidRPr="00603A70">
              <w:rPr>
                <w:noProof w:val="0"/>
                <w:sz w:val="16"/>
                <w:szCs w:val="16"/>
                <w:lang w:val="en-US" w:eastAsia="ru-RU"/>
              </w:rPr>
              <w:t>ramificare</w:t>
            </w:r>
            <w:proofErr w:type="spellEnd"/>
          </w:p>
        </w:tc>
        <w:tc>
          <w:tcPr>
            <w:tcW w:w="998" w:type="dxa"/>
            <w:gridSpan w:val="3"/>
            <w:tcBorders>
              <w:top w:val="nil"/>
              <w:bottom w:val="single" w:sz="2" w:space="0" w:color="auto"/>
            </w:tcBorders>
            <w:vAlign w:val="center"/>
          </w:tcPr>
          <w:p w14:paraId="5446196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04AAC4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0,3100</w:t>
            </w:r>
          </w:p>
        </w:tc>
        <w:tc>
          <w:tcPr>
            <w:tcW w:w="1405" w:type="dxa"/>
            <w:gridSpan w:val="2"/>
            <w:tcBorders>
              <w:top w:val="nil"/>
              <w:bottom w:val="single" w:sz="2" w:space="0" w:color="auto"/>
            </w:tcBorders>
            <w:vAlign w:val="center"/>
          </w:tcPr>
          <w:p w14:paraId="6BC05B1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0,15</w:t>
            </w:r>
          </w:p>
        </w:tc>
      </w:tr>
      <w:tr w:rsidR="00603A70" w:rsidRPr="00603A70" w14:paraId="192D918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924AE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750237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5009056</w:t>
            </w:r>
          </w:p>
        </w:tc>
        <w:tc>
          <w:tcPr>
            <w:tcW w:w="4238" w:type="dxa"/>
            <w:gridSpan w:val="4"/>
            <w:tcBorders>
              <w:top w:val="nil"/>
              <w:bottom w:val="single" w:sz="2" w:space="0" w:color="auto"/>
            </w:tcBorders>
            <w:vAlign w:val="center"/>
          </w:tcPr>
          <w:p w14:paraId="286C36EA"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Capace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izolatie</w:t>
            </w:r>
            <w:proofErr w:type="spellEnd"/>
          </w:p>
        </w:tc>
        <w:tc>
          <w:tcPr>
            <w:tcW w:w="998" w:type="dxa"/>
            <w:gridSpan w:val="3"/>
            <w:tcBorders>
              <w:top w:val="nil"/>
              <w:bottom w:val="single" w:sz="2" w:space="0" w:color="auto"/>
            </w:tcBorders>
            <w:vAlign w:val="center"/>
          </w:tcPr>
          <w:p w14:paraId="5A8368F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E5EA58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0,8000</w:t>
            </w:r>
          </w:p>
        </w:tc>
        <w:tc>
          <w:tcPr>
            <w:tcW w:w="1405" w:type="dxa"/>
            <w:gridSpan w:val="2"/>
            <w:tcBorders>
              <w:top w:val="nil"/>
              <w:bottom w:val="single" w:sz="2" w:space="0" w:color="auto"/>
            </w:tcBorders>
            <w:vAlign w:val="center"/>
          </w:tcPr>
          <w:p w14:paraId="100133D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0,40</w:t>
            </w:r>
          </w:p>
        </w:tc>
      </w:tr>
      <w:tr w:rsidR="00603A70" w:rsidRPr="00603A70" w14:paraId="1BAA69B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33944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9CCF54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5009061</w:t>
            </w:r>
          </w:p>
        </w:tc>
        <w:tc>
          <w:tcPr>
            <w:tcW w:w="4238" w:type="dxa"/>
            <w:gridSpan w:val="4"/>
            <w:tcBorders>
              <w:top w:val="nil"/>
              <w:bottom w:val="single" w:sz="2" w:space="0" w:color="auto"/>
            </w:tcBorders>
            <w:vAlign w:val="center"/>
          </w:tcPr>
          <w:p w14:paraId="56EBBF6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Fisa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izolatie</w:t>
            </w:r>
            <w:proofErr w:type="spellEnd"/>
          </w:p>
        </w:tc>
        <w:tc>
          <w:tcPr>
            <w:tcW w:w="998" w:type="dxa"/>
            <w:gridSpan w:val="3"/>
            <w:tcBorders>
              <w:top w:val="nil"/>
              <w:bottom w:val="single" w:sz="2" w:space="0" w:color="auto"/>
            </w:tcBorders>
            <w:vAlign w:val="center"/>
          </w:tcPr>
          <w:p w14:paraId="2D1A94E1"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FCE59F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12,2000</w:t>
            </w:r>
          </w:p>
        </w:tc>
        <w:tc>
          <w:tcPr>
            <w:tcW w:w="1405" w:type="dxa"/>
            <w:gridSpan w:val="2"/>
            <w:tcBorders>
              <w:top w:val="nil"/>
              <w:bottom w:val="single" w:sz="2" w:space="0" w:color="auto"/>
            </w:tcBorders>
            <w:vAlign w:val="center"/>
          </w:tcPr>
          <w:p w14:paraId="5A5F78C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6,10</w:t>
            </w:r>
          </w:p>
        </w:tc>
      </w:tr>
      <w:tr w:rsidR="00603A70" w:rsidRPr="00603A70" w14:paraId="2E62A24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5E35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E0EC53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5009140</w:t>
            </w:r>
          </w:p>
        </w:tc>
        <w:tc>
          <w:tcPr>
            <w:tcW w:w="4238" w:type="dxa"/>
            <w:gridSpan w:val="4"/>
            <w:tcBorders>
              <w:top w:val="nil"/>
              <w:bottom w:val="single" w:sz="2" w:space="0" w:color="auto"/>
            </w:tcBorders>
            <w:vAlign w:val="center"/>
          </w:tcPr>
          <w:p w14:paraId="57AF9AC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Fise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conexiune</w:t>
            </w:r>
            <w:proofErr w:type="spellEnd"/>
          </w:p>
        </w:tc>
        <w:tc>
          <w:tcPr>
            <w:tcW w:w="998" w:type="dxa"/>
            <w:gridSpan w:val="3"/>
            <w:tcBorders>
              <w:top w:val="nil"/>
              <w:bottom w:val="single" w:sz="2" w:space="0" w:color="auto"/>
            </w:tcBorders>
            <w:vAlign w:val="center"/>
          </w:tcPr>
          <w:p w14:paraId="06D1A40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38F65C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1F417CE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0,03</w:t>
            </w:r>
          </w:p>
        </w:tc>
      </w:tr>
      <w:tr w:rsidR="00603A70" w:rsidRPr="00603A70" w14:paraId="6CBFE44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F88C9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236F81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5009500</w:t>
            </w:r>
          </w:p>
        </w:tc>
        <w:tc>
          <w:tcPr>
            <w:tcW w:w="4238" w:type="dxa"/>
            <w:gridSpan w:val="4"/>
            <w:tcBorders>
              <w:top w:val="nil"/>
              <w:bottom w:val="single" w:sz="2" w:space="0" w:color="auto"/>
            </w:tcBorders>
            <w:vAlign w:val="center"/>
          </w:tcPr>
          <w:p w14:paraId="61D865C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Fise</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marcare</w:t>
            </w:r>
            <w:proofErr w:type="spellEnd"/>
          </w:p>
        </w:tc>
        <w:tc>
          <w:tcPr>
            <w:tcW w:w="998" w:type="dxa"/>
            <w:gridSpan w:val="3"/>
            <w:tcBorders>
              <w:top w:val="nil"/>
              <w:bottom w:val="single" w:sz="2" w:space="0" w:color="auto"/>
            </w:tcBorders>
            <w:vAlign w:val="center"/>
          </w:tcPr>
          <w:p w14:paraId="45C5011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1C8D1D6"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0,0200</w:t>
            </w:r>
          </w:p>
        </w:tc>
        <w:tc>
          <w:tcPr>
            <w:tcW w:w="1405" w:type="dxa"/>
            <w:gridSpan w:val="2"/>
            <w:tcBorders>
              <w:top w:val="nil"/>
              <w:bottom w:val="single" w:sz="2" w:space="0" w:color="auto"/>
            </w:tcBorders>
            <w:vAlign w:val="center"/>
          </w:tcPr>
          <w:p w14:paraId="0026D4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0,01</w:t>
            </w:r>
          </w:p>
        </w:tc>
      </w:tr>
      <w:tr w:rsidR="00603A70" w:rsidRPr="00603A70" w14:paraId="653DAB1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A4EC5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A0B42D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5440089</w:t>
            </w:r>
          </w:p>
        </w:tc>
        <w:tc>
          <w:tcPr>
            <w:tcW w:w="4238" w:type="dxa"/>
            <w:gridSpan w:val="4"/>
            <w:tcBorders>
              <w:top w:val="nil"/>
              <w:bottom w:val="single" w:sz="2" w:space="0" w:color="auto"/>
            </w:tcBorders>
            <w:vAlign w:val="center"/>
          </w:tcPr>
          <w:p w14:paraId="6D0FC9EE"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Banda </w:t>
            </w:r>
            <w:proofErr w:type="spellStart"/>
            <w:r w:rsidRPr="00603A70">
              <w:rPr>
                <w:noProof w:val="0"/>
                <w:sz w:val="16"/>
                <w:szCs w:val="16"/>
                <w:lang w:val="en-US" w:eastAsia="ru-RU"/>
              </w:rPr>
              <w:t>adeziva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izolatoare</w:t>
            </w:r>
            <w:proofErr w:type="spellEnd"/>
            <w:r w:rsidRPr="00603A70">
              <w:rPr>
                <w:noProof w:val="0"/>
                <w:sz w:val="16"/>
                <w:szCs w:val="16"/>
                <w:lang w:val="en-US" w:eastAsia="ru-RU"/>
              </w:rPr>
              <w:t xml:space="preserve"> pe compound </w:t>
            </w:r>
            <w:proofErr w:type="spellStart"/>
            <w:r w:rsidRPr="00603A70">
              <w:rPr>
                <w:noProof w:val="0"/>
                <w:sz w:val="16"/>
                <w:szCs w:val="16"/>
                <w:lang w:val="en-US" w:eastAsia="ru-RU"/>
              </w:rPr>
              <w:t>policasin</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marca</w:t>
            </w:r>
            <w:proofErr w:type="spellEnd"/>
            <w:r w:rsidRPr="00603A70">
              <w:rPr>
                <w:noProof w:val="0"/>
                <w:sz w:val="16"/>
                <w:szCs w:val="16"/>
                <w:lang w:val="en-US" w:eastAsia="ru-RU"/>
              </w:rPr>
              <w:t xml:space="preserve"> "ЛСЭПЛ", </w:t>
            </w:r>
            <w:proofErr w:type="spellStart"/>
            <w:r w:rsidRPr="00603A70">
              <w:rPr>
                <w:noProof w:val="0"/>
                <w:sz w:val="16"/>
                <w:szCs w:val="16"/>
                <w:lang w:val="en-US" w:eastAsia="ru-RU"/>
              </w:rPr>
              <w:t>latime</w:t>
            </w:r>
            <w:proofErr w:type="spellEnd"/>
            <w:r w:rsidRPr="00603A70">
              <w:rPr>
                <w:noProof w:val="0"/>
                <w:sz w:val="16"/>
                <w:szCs w:val="16"/>
                <w:lang w:val="en-US" w:eastAsia="ru-RU"/>
              </w:rPr>
              <w:t xml:space="preserve"> 20-30 mm, </w:t>
            </w:r>
            <w:proofErr w:type="spellStart"/>
            <w:r w:rsidRPr="00603A70">
              <w:rPr>
                <w:noProof w:val="0"/>
                <w:sz w:val="16"/>
                <w:szCs w:val="16"/>
                <w:lang w:val="en-US" w:eastAsia="ru-RU"/>
              </w:rPr>
              <w:t>grosime</w:t>
            </w:r>
            <w:proofErr w:type="spellEnd"/>
            <w:r w:rsidRPr="00603A70">
              <w:rPr>
                <w:noProof w:val="0"/>
                <w:sz w:val="16"/>
                <w:szCs w:val="16"/>
                <w:lang w:val="en-US" w:eastAsia="ru-RU"/>
              </w:rPr>
              <w:t xml:space="preserve"> de la 0,14 pina la 0,19 mm </w:t>
            </w:r>
            <w:proofErr w:type="spellStart"/>
            <w:r w:rsidRPr="00603A70">
              <w:rPr>
                <w:noProof w:val="0"/>
                <w:sz w:val="16"/>
                <w:szCs w:val="16"/>
                <w:lang w:val="en-US" w:eastAsia="ru-RU"/>
              </w:rPr>
              <w:t>inclusiv</w:t>
            </w:r>
            <w:proofErr w:type="spellEnd"/>
            <w:r w:rsidRPr="00603A70">
              <w:rPr>
                <w:noProof w:val="0"/>
                <w:sz w:val="16"/>
                <w:szCs w:val="16"/>
                <w:lang w:val="en-US" w:eastAsia="ru-RU"/>
              </w:rPr>
              <w:t xml:space="preserve"> </w:t>
            </w:r>
          </w:p>
        </w:tc>
        <w:tc>
          <w:tcPr>
            <w:tcW w:w="998" w:type="dxa"/>
            <w:gridSpan w:val="3"/>
            <w:tcBorders>
              <w:top w:val="nil"/>
              <w:bottom w:val="single" w:sz="2" w:space="0" w:color="auto"/>
            </w:tcBorders>
            <w:vAlign w:val="center"/>
          </w:tcPr>
          <w:p w14:paraId="11C2A68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37B2E48"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0,3200</w:t>
            </w:r>
          </w:p>
        </w:tc>
        <w:tc>
          <w:tcPr>
            <w:tcW w:w="1405" w:type="dxa"/>
            <w:gridSpan w:val="2"/>
            <w:tcBorders>
              <w:top w:val="nil"/>
              <w:bottom w:val="single" w:sz="2" w:space="0" w:color="auto"/>
            </w:tcBorders>
            <w:vAlign w:val="center"/>
          </w:tcPr>
          <w:p w14:paraId="57AB648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0,16</w:t>
            </w:r>
          </w:p>
        </w:tc>
      </w:tr>
      <w:tr w:rsidR="00603A70" w:rsidRPr="00603A70" w14:paraId="28D5812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8CBA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D0A622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021102</w:t>
            </w:r>
          </w:p>
        </w:tc>
        <w:tc>
          <w:tcPr>
            <w:tcW w:w="4238" w:type="dxa"/>
            <w:gridSpan w:val="4"/>
            <w:tcBorders>
              <w:top w:val="nil"/>
              <w:bottom w:val="single" w:sz="2" w:space="0" w:color="auto"/>
            </w:tcBorders>
            <w:vAlign w:val="center"/>
          </w:tcPr>
          <w:p w14:paraId="7264FFE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pe </w:t>
            </w:r>
            <w:proofErr w:type="spellStart"/>
            <w:r w:rsidRPr="00603A70">
              <w:rPr>
                <w:noProof w:val="0"/>
                <w:sz w:val="16"/>
                <w:szCs w:val="16"/>
                <w:lang w:val="en-US" w:eastAsia="ru-RU"/>
              </w:rPr>
              <w:t>sasiu</w:t>
            </w:r>
            <w:proofErr w:type="spellEnd"/>
            <w:r w:rsidRPr="00603A70">
              <w:rPr>
                <w:noProof w:val="0"/>
                <w:sz w:val="16"/>
                <w:szCs w:val="16"/>
                <w:lang w:val="en-US" w:eastAsia="ru-RU"/>
              </w:rPr>
              <w:t xml:space="preserve"> auto la </w:t>
            </w:r>
            <w:proofErr w:type="spellStart"/>
            <w:r w:rsidRPr="00603A70">
              <w:rPr>
                <w:noProof w:val="0"/>
                <w:sz w:val="16"/>
                <w:szCs w:val="16"/>
                <w:lang w:val="en-US" w:eastAsia="ru-RU"/>
              </w:rPr>
              <w:t>lucrari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montare</w:t>
            </w:r>
            <w:proofErr w:type="spellEnd"/>
            <w:r w:rsidRPr="00603A70">
              <w:rPr>
                <w:noProof w:val="0"/>
                <w:sz w:val="16"/>
                <w:szCs w:val="16"/>
                <w:lang w:val="en-US" w:eastAsia="ru-RU"/>
              </w:rPr>
              <w:t xml:space="preserve"> a </w:t>
            </w:r>
            <w:proofErr w:type="spellStart"/>
            <w:r w:rsidRPr="00603A70">
              <w:rPr>
                <w:noProof w:val="0"/>
                <w:sz w:val="16"/>
                <w:szCs w:val="16"/>
                <w:lang w:val="en-US" w:eastAsia="ru-RU"/>
              </w:rPr>
              <w:t>utilajului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tehnologic</w:t>
            </w:r>
            <w:proofErr w:type="spellEnd"/>
            <w:r w:rsidRPr="00603A70">
              <w:rPr>
                <w:noProof w:val="0"/>
                <w:sz w:val="16"/>
                <w:szCs w:val="16"/>
                <w:lang w:val="en-US" w:eastAsia="ru-RU"/>
              </w:rPr>
              <w:t xml:space="preserve"> (cu </w:t>
            </w:r>
            <w:proofErr w:type="spellStart"/>
            <w:r w:rsidRPr="00603A70">
              <w:rPr>
                <w:noProof w:val="0"/>
                <w:sz w:val="16"/>
                <w:szCs w:val="16"/>
                <w:lang w:val="en-US" w:eastAsia="ru-RU"/>
              </w:rPr>
              <w:t>exceptia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conductelor</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principale</w:t>
            </w:r>
            <w:proofErr w:type="spellEnd"/>
            <w:r w:rsidRPr="00603A70">
              <w:rPr>
                <w:noProof w:val="0"/>
                <w:sz w:val="16"/>
                <w:szCs w:val="16"/>
                <w:lang w:val="en-US" w:eastAsia="ru-RU"/>
              </w:rPr>
              <w:t>), 10 t</w:t>
            </w:r>
          </w:p>
        </w:tc>
        <w:tc>
          <w:tcPr>
            <w:tcW w:w="998" w:type="dxa"/>
            <w:gridSpan w:val="3"/>
            <w:tcBorders>
              <w:top w:val="nil"/>
              <w:bottom w:val="single" w:sz="2" w:space="0" w:color="auto"/>
            </w:tcBorders>
            <w:vAlign w:val="center"/>
          </w:tcPr>
          <w:p w14:paraId="27BA63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496D80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0,0400</w:t>
            </w:r>
          </w:p>
        </w:tc>
        <w:tc>
          <w:tcPr>
            <w:tcW w:w="1405" w:type="dxa"/>
            <w:gridSpan w:val="2"/>
            <w:tcBorders>
              <w:top w:val="nil"/>
              <w:bottom w:val="single" w:sz="2" w:space="0" w:color="auto"/>
              <w:right w:val="single" w:sz="4" w:space="0" w:color="auto"/>
            </w:tcBorders>
            <w:vAlign w:val="center"/>
          </w:tcPr>
          <w:p w14:paraId="19E95E5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0,02</w:t>
            </w:r>
          </w:p>
        </w:tc>
      </w:tr>
      <w:tr w:rsidR="00603A70" w:rsidRPr="00603A70" w14:paraId="782D8CE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C99D6D"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EA91EA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400002</w:t>
            </w:r>
          </w:p>
        </w:tc>
        <w:tc>
          <w:tcPr>
            <w:tcW w:w="4238" w:type="dxa"/>
            <w:gridSpan w:val="4"/>
            <w:tcBorders>
              <w:top w:val="nil"/>
              <w:bottom w:val="single" w:sz="2" w:space="0" w:color="auto"/>
            </w:tcBorders>
            <w:vAlign w:val="center"/>
          </w:tcPr>
          <w:p w14:paraId="490A1ED9"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Automobile cu bord, </w:t>
            </w:r>
            <w:proofErr w:type="spellStart"/>
            <w:r w:rsidRPr="00603A70">
              <w:rPr>
                <w:noProof w:val="0"/>
                <w:sz w:val="16"/>
                <w:szCs w:val="16"/>
                <w:lang w:val="en-US" w:eastAsia="ru-RU"/>
              </w:rPr>
              <w:t>tonaj</w:t>
            </w:r>
            <w:proofErr w:type="spellEnd"/>
            <w:r w:rsidRPr="00603A70">
              <w:rPr>
                <w:noProof w:val="0"/>
                <w:sz w:val="16"/>
                <w:szCs w:val="16"/>
                <w:lang w:val="en-US" w:eastAsia="ru-RU"/>
              </w:rPr>
              <w:t xml:space="preserve"> pina la 8 t</w:t>
            </w:r>
          </w:p>
        </w:tc>
        <w:tc>
          <w:tcPr>
            <w:tcW w:w="998" w:type="dxa"/>
            <w:gridSpan w:val="3"/>
            <w:tcBorders>
              <w:top w:val="nil"/>
              <w:bottom w:val="single" w:sz="2" w:space="0" w:color="auto"/>
            </w:tcBorders>
            <w:vAlign w:val="center"/>
          </w:tcPr>
          <w:p w14:paraId="244E426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6957100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0,0400</w:t>
            </w:r>
          </w:p>
        </w:tc>
        <w:tc>
          <w:tcPr>
            <w:tcW w:w="1405" w:type="dxa"/>
            <w:gridSpan w:val="2"/>
            <w:tcBorders>
              <w:top w:val="nil"/>
              <w:bottom w:val="single" w:sz="2" w:space="0" w:color="auto"/>
              <w:right w:val="single" w:sz="4" w:space="0" w:color="auto"/>
            </w:tcBorders>
            <w:vAlign w:val="center"/>
          </w:tcPr>
          <w:p w14:paraId="4C0F0B3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0,02</w:t>
            </w:r>
          </w:p>
        </w:tc>
      </w:tr>
      <w:tr w:rsidR="00603A70" w:rsidRPr="00603A70" w14:paraId="06B6BF22"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82560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79</w:t>
            </w:r>
          </w:p>
        </w:tc>
        <w:tc>
          <w:tcPr>
            <w:tcW w:w="1366" w:type="dxa"/>
            <w:gridSpan w:val="3"/>
            <w:tcBorders>
              <w:top w:val="single" w:sz="4" w:space="0" w:color="auto"/>
              <w:bottom w:val="single" w:sz="4" w:space="0" w:color="auto"/>
            </w:tcBorders>
            <w:vAlign w:val="center"/>
          </w:tcPr>
          <w:p w14:paraId="512C011F" w14:textId="77777777" w:rsidR="00603A70" w:rsidRPr="00603A70" w:rsidRDefault="00603A70" w:rsidP="00603A70">
            <w:pPr>
              <w:autoSpaceDE w:val="0"/>
              <w:autoSpaceDN w:val="0"/>
              <w:jc w:val="center"/>
              <w:rPr>
                <w:b/>
                <w:bCs/>
                <w:noProof w:val="0"/>
                <w:sz w:val="22"/>
                <w:szCs w:val="22"/>
                <w:lang w:val="en-US" w:eastAsia="ru-RU"/>
              </w:rPr>
            </w:pPr>
          </w:p>
        </w:tc>
        <w:tc>
          <w:tcPr>
            <w:tcW w:w="4254" w:type="dxa"/>
            <w:gridSpan w:val="5"/>
            <w:tcBorders>
              <w:top w:val="single" w:sz="4" w:space="0" w:color="auto"/>
              <w:bottom w:val="single" w:sz="4" w:space="0" w:color="auto"/>
            </w:tcBorders>
          </w:tcPr>
          <w:p w14:paraId="2033D848"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Cablu</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cupru</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ВВГнг</w:t>
            </w:r>
            <w:proofErr w:type="spellEnd"/>
            <w:r w:rsidRPr="00603A70">
              <w:rPr>
                <w:b/>
                <w:bCs/>
                <w:noProof w:val="0"/>
                <w:sz w:val="22"/>
                <w:szCs w:val="22"/>
                <w:lang w:val="en-US" w:eastAsia="ru-RU"/>
              </w:rPr>
              <w:t>(А) LS-0,66 sec.3x2,5 mm2</w:t>
            </w:r>
          </w:p>
          <w:p w14:paraId="7FFD09B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96A76D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745EDDE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6744DD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50,00</w:t>
            </w:r>
          </w:p>
          <w:p w14:paraId="66DB50C7"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0874DED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CF30D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691E93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04555</w:t>
            </w:r>
          </w:p>
        </w:tc>
        <w:tc>
          <w:tcPr>
            <w:tcW w:w="4238" w:type="dxa"/>
            <w:gridSpan w:val="4"/>
            <w:tcBorders>
              <w:top w:val="nil"/>
              <w:bottom w:val="single" w:sz="2" w:space="0" w:color="auto"/>
            </w:tcBorders>
            <w:vAlign w:val="center"/>
          </w:tcPr>
          <w:p w14:paraId="66AC005F"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Cablu</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cupru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ВВГнг</w:t>
            </w:r>
            <w:proofErr w:type="spellEnd"/>
            <w:r w:rsidRPr="00603A70">
              <w:rPr>
                <w:noProof w:val="0"/>
                <w:sz w:val="16"/>
                <w:szCs w:val="16"/>
                <w:lang w:val="en-US" w:eastAsia="ru-RU"/>
              </w:rPr>
              <w:t>(А) LS-0,66 sec.3x2,5 mm2</w:t>
            </w:r>
          </w:p>
        </w:tc>
        <w:tc>
          <w:tcPr>
            <w:tcW w:w="998" w:type="dxa"/>
            <w:gridSpan w:val="3"/>
            <w:tcBorders>
              <w:top w:val="nil"/>
              <w:bottom w:val="single" w:sz="2" w:space="0" w:color="auto"/>
            </w:tcBorders>
            <w:vAlign w:val="center"/>
          </w:tcPr>
          <w:p w14:paraId="6F973B3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17C78CB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5D6F0D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50,00</w:t>
            </w:r>
          </w:p>
        </w:tc>
      </w:tr>
      <w:tr w:rsidR="00603A70" w:rsidRPr="00603A70" w14:paraId="26B04FC8"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96818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80</w:t>
            </w:r>
          </w:p>
        </w:tc>
        <w:tc>
          <w:tcPr>
            <w:tcW w:w="1366" w:type="dxa"/>
            <w:gridSpan w:val="3"/>
            <w:tcBorders>
              <w:top w:val="single" w:sz="4" w:space="0" w:color="auto"/>
              <w:bottom w:val="single" w:sz="4" w:space="0" w:color="auto"/>
            </w:tcBorders>
            <w:vAlign w:val="center"/>
          </w:tcPr>
          <w:p w14:paraId="56F2F4B3"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 xml:space="preserve">08-02-409-1k </w:t>
            </w:r>
            <w:proofErr w:type="spellStart"/>
            <w:r w:rsidRPr="00603A70">
              <w:rPr>
                <w:b/>
                <w:bCs/>
                <w:noProof w:val="0"/>
                <w:sz w:val="22"/>
                <w:szCs w:val="22"/>
                <w:lang w:val="en-US" w:eastAsia="ru-RU"/>
              </w:rPr>
              <w:t>sal</w:t>
            </w:r>
            <w:proofErr w:type="spellEnd"/>
            <w:r w:rsidRPr="00603A70">
              <w:rPr>
                <w:b/>
                <w:bCs/>
                <w:noProof w:val="0"/>
                <w:sz w:val="22"/>
                <w:szCs w:val="22"/>
                <w:lang w:val="en-US" w:eastAsia="ru-RU"/>
              </w:rPr>
              <w:t xml:space="preserve"> 0,5</w:t>
            </w:r>
          </w:p>
        </w:tc>
        <w:tc>
          <w:tcPr>
            <w:tcW w:w="4254" w:type="dxa"/>
            <w:gridSpan w:val="5"/>
            <w:tcBorders>
              <w:top w:val="single" w:sz="4" w:space="0" w:color="auto"/>
              <w:bottom w:val="single" w:sz="4" w:space="0" w:color="auto"/>
            </w:tcBorders>
          </w:tcPr>
          <w:p w14:paraId="41A251C4"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Teava</w:t>
            </w:r>
            <w:proofErr w:type="spellEnd"/>
            <w:r w:rsidRPr="00603A70">
              <w:rPr>
                <w:b/>
                <w:bCs/>
                <w:noProof w:val="0"/>
                <w:sz w:val="22"/>
                <w:szCs w:val="22"/>
                <w:lang w:val="en-US" w:eastAsia="ru-RU"/>
              </w:rPr>
              <w:t xml:space="preserve"> din </w:t>
            </w:r>
            <w:proofErr w:type="spellStart"/>
            <w:r w:rsidRPr="00603A70">
              <w:rPr>
                <w:b/>
                <w:bCs/>
                <w:noProof w:val="0"/>
                <w:sz w:val="22"/>
                <w:szCs w:val="22"/>
                <w:lang w:val="en-US" w:eastAsia="ru-RU"/>
              </w:rPr>
              <w:t>vinilplast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contructii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instalate</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pereti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coloane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fixare</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scoabe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diametru</w:t>
            </w:r>
            <w:proofErr w:type="spellEnd"/>
            <w:r w:rsidRPr="00603A70">
              <w:rPr>
                <w:b/>
                <w:bCs/>
                <w:noProof w:val="0"/>
                <w:sz w:val="22"/>
                <w:szCs w:val="22"/>
                <w:lang w:val="en-US" w:eastAsia="ru-RU"/>
              </w:rPr>
              <w:t xml:space="preserve"> pina la 25 </w:t>
            </w:r>
            <w:proofErr w:type="gramStart"/>
            <w:r w:rsidRPr="00603A70">
              <w:rPr>
                <w:b/>
                <w:bCs/>
                <w:noProof w:val="0"/>
                <w:sz w:val="22"/>
                <w:szCs w:val="22"/>
                <w:lang w:val="en-US" w:eastAsia="ru-RU"/>
              </w:rPr>
              <w:t>mm(</w:t>
            </w:r>
            <w:proofErr w:type="gramEnd"/>
            <w:r w:rsidRPr="00603A70">
              <w:rPr>
                <w:b/>
                <w:bCs/>
                <w:noProof w:val="0"/>
                <w:sz w:val="22"/>
                <w:szCs w:val="22"/>
                <w:lang w:val="en-US" w:eastAsia="ru-RU"/>
              </w:rPr>
              <w:t xml:space="preserve">se exclude </w:t>
            </w:r>
            <w:proofErr w:type="spellStart"/>
            <w:r w:rsidRPr="00603A70">
              <w:rPr>
                <w:b/>
                <w:bCs/>
                <w:noProof w:val="0"/>
                <w:sz w:val="22"/>
                <w:szCs w:val="22"/>
                <w:lang w:val="en-US" w:eastAsia="ru-RU"/>
              </w:rPr>
              <w:t>macara</w:t>
            </w:r>
            <w:proofErr w:type="spellEnd"/>
            <w:r w:rsidRPr="00603A70">
              <w:rPr>
                <w:b/>
                <w:bCs/>
                <w:noProof w:val="0"/>
                <w:sz w:val="22"/>
                <w:szCs w:val="22"/>
                <w:lang w:val="en-US" w:eastAsia="ru-RU"/>
              </w:rPr>
              <w:t xml:space="preserve"> ,ascensor ,</w:t>
            </w:r>
            <w:proofErr w:type="spellStart"/>
            <w:r w:rsidRPr="00603A70">
              <w:rPr>
                <w:b/>
                <w:bCs/>
                <w:noProof w:val="0"/>
                <w:sz w:val="22"/>
                <w:szCs w:val="22"/>
                <w:lang w:val="en-US" w:eastAsia="ru-RU"/>
              </w:rPr>
              <w:t>instalatii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sudare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electroz,automobili</w:t>
            </w:r>
            <w:proofErr w:type="spellEnd"/>
            <w:r w:rsidRPr="00603A70">
              <w:rPr>
                <w:b/>
                <w:bCs/>
                <w:noProof w:val="0"/>
                <w:sz w:val="22"/>
                <w:szCs w:val="22"/>
                <w:lang w:val="en-US" w:eastAsia="ru-RU"/>
              </w:rPr>
              <w:t>)</w:t>
            </w:r>
          </w:p>
          <w:p w14:paraId="0B27A4C6"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AE8E7D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100 m</w:t>
            </w:r>
          </w:p>
        </w:tc>
        <w:tc>
          <w:tcPr>
            <w:tcW w:w="1106" w:type="dxa"/>
            <w:gridSpan w:val="3"/>
            <w:tcBorders>
              <w:top w:val="single" w:sz="4" w:space="0" w:color="auto"/>
              <w:bottom w:val="single" w:sz="4" w:space="0" w:color="auto"/>
            </w:tcBorders>
            <w:vAlign w:val="center"/>
          </w:tcPr>
          <w:p w14:paraId="2414025F"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EABBE5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2,30</w:t>
            </w:r>
          </w:p>
          <w:p w14:paraId="0DB2FD69"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F06CE9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F16CB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CE3B59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w:t>
            </w:r>
          </w:p>
        </w:tc>
        <w:tc>
          <w:tcPr>
            <w:tcW w:w="4238" w:type="dxa"/>
            <w:gridSpan w:val="4"/>
            <w:tcBorders>
              <w:top w:val="nil"/>
              <w:bottom w:val="single" w:sz="2" w:space="0" w:color="auto"/>
            </w:tcBorders>
            <w:vAlign w:val="center"/>
          </w:tcPr>
          <w:p w14:paraId="56BB36C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p>
        </w:tc>
        <w:tc>
          <w:tcPr>
            <w:tcW w:w="998" w:type="dxa"/>
            <w:gridSpan w:val="3"/>
            <w:tcBorders>
              <w:top w:val="nil"/>
              <w:bottom w:val="single" w:sz="2" w:space="0" w:color="auto"/>
            </w:tcBorders>
            <w:vAlign w:val="center"/>
          </w:tcPr>
          <w:p w14:paraId="67315BF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6BA1ED3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23,8000</w:t>
            </w:r>
          </w:p>
        </w:tc>
        <w:tc>
          <w:tcPr>
            <w:tcW w:w="1405" w:type="dxa"/>
            <w:gridSpan w:val="2"/>
            <w:tcBorders>
              <w:top w:val="nil"/>
              <w:bottom w:val="single" w:sz="2" w:space="0" w:color="auto"/>
            </w:tcBorders>
            <w:vAlign w:val="center"/>
          </w:tcPr>
          <w:p w14:paraId="3E174D8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27,37</w:t>
            </w:r>
          </w:p>
        </w:tc>
      </w:tr>
      <w:tr w:rsidR="00603A70" w:rsidRPr="00603A70" w14:paraId="0835652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09C2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AE32C1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1010813</w:t>
            </w:r>
          </w:p>
        </w:tc>
        <w:tc>
          <w:tcPr>
            <w:tcW w:w="4238" w:type="dxa"/>
            <w:gridSpan w:val="4"/>
            <w:tcBorders>
              <w:top w:val="nil"/>
              <w:bottom w:val="single" w:sz="2" w:space="0" w:color="auto"/>
            </w:tcBorders>
            <w:vAlign w:val="center"/>
          </w:tcPr>
          <w:p w14:paraId="581FDA8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Sirma</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otel</w:t>
            </w:r>
            <w:proofErr w:type="spellEnd"/>
            <w:r w:rsidRPr="00603A70">
              <w:rPr>
                <w:noProof w:val="0"/>
                <w:sz w:val="16"/>
                <w:szCs w:val="16"/>
                <w:lang w:val="en-US" w:eastAsia="ru-RU"/>
              </w:rPr>
              <w:t xml:space="preserve"> cu carbon </w:t>
            </w:r>
            <w:proofErr w:type="spellStart"/>
            <w:r w:rsidRPr="00603A70">
              <w:rPr>
                <w:noProof w:val="0"/>
                <w:sz w:val="16"/>
                <w:szCs w:val="16"/>
                <w:lang w:val="en-US" w:eastAsia="ru-RU"/>
              </w:rPr>
              <w:t>redus</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diferite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destinatii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zincata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diametru</w:t>
            </w:r>
            <w:proofErr w:type="spellEnd"/>
            <w:r w:rsidRPr="00603A70">
              <w:rPr>
                <w:noProof w:val="0"/>
                <w:sz w:val="16"/>
                <w:szCs w:val="16"/>
                <w:lang w:val="en-US" w:eastAsia="ru-RU"/>
              </w:rPr>
              <w:t xml:space="preserve"> 3,0 mm</w:t>
            </w:r>
          </w:p>
        </w:tc>
        <w:tc>
          <w:tcPr>
            <w:tcW w:w="998" w:type="dxa"/>
            <w:gridSpan w:val="3"/>
            <w:tcBorders>
              <w:top w:val="nil"/>
              <w:bottom w:val="single" w:sz="2" w:space="0" w:color="auto"/>
            </w:tcBorders>
            <w:vAlign w:val="center"/>
          </w:tcPr>
          <w:p w14:paraId="590F5B4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t</w:t>
            </w:r>
          </w:p>
        </w:tc>
        <w:tc>
          <w:tcPr>
            <w:tcW w:w="1106" w:type="dxa"/>
            <w:gridSpan w:val="3"/>
            <w:tcBorders>
              <w:top w:val="nil"/>
              <w:bottom w:val="single" w:sz="2" w:space="0" w:color="auto"/>
            </w:tcBorders>
            <w:vAlign w:val="center"/>
          </w:tcPr>
          <w:p w14:paraId="3D2CFA99"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0,0021</w:t>
            </w:r>
          </w:p>
        </w:tc>
        <w:tc>
          <w:tcPr>
            <w:tcW w:w="1405" w:type="dxa"/>
            <w:gridSpan w:val="2"/>
            <w:tcBorders>
              <w:top w:val="nil"/>
              <w:bottom w:val="single" w:sz="2" w:space="0" w:color="auto"/>
            </w:tcBorders>
            <w:vAlign w:val="center"/>
          </w:tcPr>
          <w:p w14:paraId="019690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4F62C87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6EF9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4D1AE4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1019100</w:t>
            </w:r>
          </w:p>
        </w:tc>
        <w:tc>
          <w:tcPr>
            <w:tcW w:w="4238" w:type="dxa"/>
            <w:gridSpan w:val="4"/>
            <w:tcBorders>
              <w:top w:val="nil"/>
              <w:bottom w:val="single" w:sz="2" w:space="0" w:color="auto"/>
            </w:tcBorders>
            <w:vAlign w:val="center"/>
          </w:tcPr>
          <w:p w14:paraId="7B17FA79"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Cartus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impuscat</w:t>
            </w:r>
            <w:proofErr w:type="spellEnd"/>
          </w:p>
        </w:tc>
        <w:tc>
          <w:tcPr>
            <w:tcW w:w="998" w:type="dxa"/>
            <w:gridSpan w:val="3"/>
            <w:tcBorders>
              <w:top w:val="nil"/>
              <w:bottom w:val="single" w:sz="2" w:space="0" w:color="auto"/>
            </w:tcBorders>
            <w:vAlign w:val="center"/>
          </w:tcPr>
          <w:p w14:paraId="61F0F53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3FD48B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13,4000</w:t>
            </w:r>
          </w:p>
        </w:tc>
        <w:tc>
          <w:tcPr>
            <w:tcW w:w="1405" w:type="dxa"/>
            <w:gridSpan w:val="2"/>
            <w:tcBorders>
              <w:top w:val="nil"/>
              <w:bottom w:val="single" w:sz="2" w:space="0" w:color="auto"/>
            </w:tcBorders>
            <w:vAlign w:val="center"/>
          </w:tcPr>
          <w:p w14:paraId="56DBF56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30,82</w:t>
            </w:r>
          </w:p>
        </w:tc>
      </w:tr>
      <w:tr w:rsidR="00603A70" w:rsidRPr="00603A70" w14:paraId="2808255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03DD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342249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1019109</w:t>
            </w:r>
          </w:p>
        </w:tc>
        <w:tc>
          <w:tcPr>
            <w:tcW w:w="4238" w:type="dxa"/>
            <w:gridSpan w:val="4"/>
            <w:tcBorders>
              <w:top w:val="nil"/>
              <w:bottom w:val="single" w:sz="2" w:space="0" w:color="auto"/>
            </w:tcBorders>
            <w:vAlign w:val="center"/>
          </w:tcPr>
          <w:p w14:paraId="2B81D45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Dibluri</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conexiune</w:t>
            </w:r>
            <w:proofErr w:type="spellEnd"/>
          </w:p>
        </w:tc>
        <w:tc>
          <w:tcPr>
            <w:tcW w:w="998" w:type="dxa"/>
            <w:gridSpan w:val="3"/>
            <w:tcBorders>
              <w:top w:val="nil"/>
              <w:bottom w:val="single" w:sz="2" w:space="0" w:color="auto"/>
            </w:tcBorders>
            <w:vAlign w:val="center"/>
          </w:tcPr>
          <w:p w14:paraId="2EBC35F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56F4A8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13,4000</w:t>
            </w:r>
          </w:p>
        </w:tc>
        <w:tc>
          <w:tcPr>
            <w:tcW w:w="1405" w:type="dxa"/>
            <w:gridSpan w:val="2"/>
            <w:tcBorders>
              <w:top w:val="nil"/>
              <w:bottom w:val="single" w:sz="2" w:space="0" w:color="auto"/>
            </w:tcBorders>
            <w:vAlign w:val="center"/>
          </w:tcPr>
          <w:p w14:paraId="198BECC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30,82</w:t>
            </w:r>
          </w:p>
        </w:tc>
      </w:tr>
      <w:tr w:rsidR="00603A70" w:rsidRPr="00603A70" w14:paraId="484DACE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CCB79"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366D77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1139042</w:t>
            </w:r>
          </w:p>
        </w:tc>
        <w:tc>
          <w:tcPr>
            <w:tcW w:w="4238" w:type="dxa"/>
            <w:gridSpan w:val="4"/>
            <w:tcBorders>
              <w:top w:val="nil"/>
              <w:bottom w:val="single" w:sz="2" w:space="0" w:color="auto"/>
            </w:tcBorders>
            <w:vAlign w:val="center"/>
          </w:tcPr>
          <w:p w14:paraId="5B65E44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Clei</w:t>
            </w:r>
            <w:proofErr w:type="spellEnd"/>
            <w:r w:rsidRPr="00603A70">
              <w:rPr>
                <w:noProof w:val="0"/>
                <w:sz w:val="16"/>
                <w:szCs w:val="16"/>
                <w:lang w:val="en-US" w:eastAsia="ru-RU"/>
              </w:rPr>
              <w:t xml:space="preserve"> "БМК-5k"</w:t>
            </w:r>
          </w:p>
        </w:tc>
        <w:tc>
          <w:tcPr>
            <w:tcW w:w="998" w:type="dxa"/>
            <w:gridSpan w:val="3"/>
            <w:tcBorders>
              <w:top w:val="nil"/>
              <w:bottom w:val="single" w:sz="2" w:space="0" w:color="auto"/>
            </w:tcBorders>
            <w:vAlign w:val="center"/>
          </w:tcPr>
          <w:p w14:paraId="6EF23F2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5E6E3F3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0,2000</w:t>
            </w:r>
          </w:p>
        </w:tc>
        <w:tc>
          <w:tcPr>
            <w:tcW w:w="1405" w:type="dxa"/>
            <w:gridSpan w:val="2"/>
            <w:tcBorders>
              <w:top w:val="nil"/>
              <w:bottom w:val="single" w:sz="2" w:space="0" w:color="auto"/>
            </w:tcBorders>
            <w:vAlign w:val="center"/>
          </w:tcPr>
          <w:p w14:paraId="467D19A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0,46</w:t>
            </w:r>
          </w:p>
        </w:tc>
      </w:tr>
      <w:tr w:rsidR="00603A70" w:rsidRPr="00603A70" w14:paraId="4F0F34C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EEEB3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6C279E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5009030</w:t>
            </w:r>
          </w:p>
        </w:tc>
        <w:tc>
          <w:tcPr>
            <w:tcW w:w="4238" w:type="dxa"/>
            <w:gridSpan w:val="4"/>
            <w:tcBorders>
              <w:top w:val="nil"/>
              <w:bottom w:val="single" w:sz="2" w:space="0" w:color="auto"/>
            </w:tcBorders>
            <w:vAlign w:val="center"/>
          </w:tcPr>
          <w:p w14:paraId="1DCB02A9"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Flanse</w:t>
            </w:r>
            <w:proofErr w:type="spellEnd"/>
          </w:p>
        </w:tc>
        <w:tc>
          <w:tcPr>
            <w:tcW w:w="998" w:type="dxa"/>
            <w:gridSpan w:val="3"/>
            <w:tcBorders>
              <w:top w:val="nil"/>
              <w:bottom w:val="single" w:sz="2" w:space="0" w:color="auto"/>
            </w:tcBorders>
            <w:vAlign w:val="center"/>
          </w:tcPr>
          <w:p w14:paraId="1031D75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31F55E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442EB62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2,30</w:t>
            </w:r>
          </w:p>
        </w:tc>
      </w:tr>
      <w:tr w:rsidR="00603A70" w:rsidRPr="00603A70" w14:paraId="1BFFB15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68E07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377AF6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5009031</w:t>
            </w:r>
          </w:p>
        </w:tc>
        <w:tc>
          <w:tcPr>
            <w:tcW w:w="4238" w:type="dxa"/>
            <w:gridSpan w:val="4"/>
            <w:tcBorders>
              <w:top w:val="nil"/>
              <w:bottom w:val="single" w:sz="2" w:space="0" w:color="auto"/>
            </w:tcBorders>
            <w:vAlign w:val="center"/>
          </w:tcPr>
          <w:p w14:paraId="51903C5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Scoabe</w:t>
            </w:r>
            <w:proofErr w:type="spellEnd"/>
          </w:p>
        </w:tc>
        <w:tc>
          <w:tcPr>
            <w:tcW w:w="998" w:type="dxa"/>
            <w:gridSpan w:val="3"/>
            <w:tcBorders>
              <w:top w:val="nil"/>
              <w:bottom w:val="single" w:sz="2" w:space="0" w:color="auto"/>
            </w:tcBorders>
            <w:vAlign w:val="center"/>
          </w:tcPr>
          <w:p w14:paraId="256875B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37863E4"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6,7000</w:t>
            </w:r>
          </w:p>
        </w:tc>
        <w:tc>
          <w:tcPr>
            <w:tcW w:w="1405" w:type="dxa"/>
            <w:gridSpan w:val="2"/>
            <w:tcBorders>
              <w:top w:val="nil"/>
              <w:bottom w:val="single" w:sz="2" w:space="0" w:color="auto"/>
            </w:tcBorders>
            <w:vAlign w:val="center"/>
          </w:tcPr>
          <w:p w14:paraId="2C9CF21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15,41</w:t>
            </w:r>
          </w:p>
        </w:tc>
      </w:tr>
      <w:tr w:rsidR="00603A70" w:rsidRPr="00603A70" w14:paraId="761D6CD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43732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5A4A3F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5009061</w:t>
            </w:r>
          </w:p>
        </w:tc>
        <w:tc>
          <w:tcPr>
            <w:tcW w:w="4238" w:type="dxa"/>
            <w:gridSpan w:val="4"/>
            <w:tcBorders>
              <w:top w:val="nil"/>
              <w:bottom w:val="single" w:sz="2" w:space="0" w:color="auto"/>
            </w:tcBorders>
            <w:vAlign w:val="center"/>
          </w:tcPr>
          <w:p w14:paraId="3833E31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Fisa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izolatie</w:t>
            </w:r>
            <w:proofErr w:type="spellEnd"/>
          </w:p>
        </w:tc>
        <w:tc>
          <w:tcPr>
            <w:tcW w:w="998" w:type="dxa"/>
            <w:gridSpan w:val="3"/>
            <w:tcBorders>
              <w:top w:val="nil"/>
              <w:bottom w:val="single" w:sz="2" w:space="0" w:color="auto"/>
            </w:tcBorders>
            <w:vAlign w:val="center"/>
          </w:tcPr>
          <w:p w14:paraId="399B124A"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D19782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18,0000</w:t>
            </w:r>
          </w:p>
        </w:tc>
        <w:tc>
          <w:tcPr>
            <w:tcW w:w="1405" w:type="dxa"/>
            <w:gridSpan w:val="2"/>
            <w:tcBorders>
              <w:top w:val="nil"/>
              <w:bottom w:val="single" w:sz="2" w:space="0" w:color="auto"/>
            </w:tcBorders>
            <w:vAlign w:val="center"/>
          </w:tcPr>
          <w:p w14:paraId="2524214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41,40</w:t>
            </w:r>
          </w:p>
        </w:tc>
      </w:tr>
      <w:tr w:rsidR="00603A70" w:rsidRPr="00603A70" w14:paraId="7201E08B"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E5825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CC5545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5009070</w:t>
            </w:r>
          </w:p>
        </w:tc>
        <w:tc>
          <w:tcPr>
            <w:tcW w:w="4238" w:type="dxa"/>
            <w:gridSpan w:val="4"/>
            <w:tcBorders>
              <w:top w:val="nil"/>
              <w:bottom w:val="single" w:sz="2" w:space="0" w:color="auto"/>
            </w:tcBorders>
            <w:vAlign w:val="center"/>
          </w:tcPr>
          <w:p w14:paraId="79414B31"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Racordari</w:t>
            </w:r>
            <w:proofErr w:type="spellEnd"/>
          </w:p>
        </w:tc>
        <w:tc>
          <w:tcPr>
            <w:tcW w:w="998" w:type="dxa"/>
            <w:gridSpan w:val="3"/>
            <w:tcBorders>
              <w:top w:val="nil"/>
              <w:bottom w:val="single" w:sz="2" w:space="0" w:color="auto"/>
            </w:tcBorders>
            <w:vAlign w:val="center"/>
          </w:tcPr>
          <w:p w14:paraId="58EEA2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5E9FEA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1,8000</w:t>
            </w:r>
          </w:p>
        </w:tc>
        <w:tc>
          <w:tcPr>
            <w:tcW w:w="1405" w:type="dxa"/>
            <w:gridSpan w:val="2"/>
            <w:tcBorders>
              <w:top w:val="nil"/>
              <w:bottom w:val="single" w:sz="2" w:space="0" w:color="auto"/>
            </w:tcBorders>
            <w:vAlign w:val="center"/>
          </w:tcPr>
          <w:p w14:paraId="0CDC144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4,14</w:t>
            </w:r>
          </w:p>
        </w:tc>
      </w:tr>
      <w:tr w:rsidR="00603A70" w:rsidRPr="00603A70" w14:paraId="54376AF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03A0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28E9FA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331451</w:t>
            </w:r>
          </w:p>
        </w:tc>
        <w:tc>
          <w:tcPr>
            <w:tcW w:w="4238" w:type="dxa"/>
            <w:gridSpan w:val="4"/>
            <w:tcBorders>
              <w:top w:val="nil"/>
              <w:bottom w:val="single" w:sz="2" w:space="0" w:color="auto"/>
            </w:tcBorders>
            <w:vAlign w:val="center"/>
          </w:tcPr>
          <w:p w14:paraId="3490326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Perforatoare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electrice</w:t>
            </w:r>
            <w:proofErr w:type="spellEnd"/>
          </w:p>
        </w:tc>
        <w:tc>
          <w:tcPr>
            <w:tcW w:w="998" w:type="dxa"/>
            <w:gridSpan w:val="3"/>
            <w:tcBorders>
              <w:top w:val="nil"/>
              <w:bottom w:val="single" w:sz="2" w:space="0" w:color="auto"/>
            </w:tcBorders>
            <w:vAlign w:val="center"/>
          </w:tcPr>
          <w:p w14:paraId="1AEA2D4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4D7CC7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4,8400</w:t>
            </w:r>
          </w:p>
        </w:tc>
        <w:tc>
          <w:tcPr>
            <w:tcW w:w="1405" w:type="dxa"/>
            <w:gridSpan w:val="2"/>
            <w:tcBorders>
              <w:top w:val="nil"/>
              <w:bottom w:val="single" w:sz="2" w:space="0" w:color="auto"/>
              <w:right w:val="single" w:sz="4" w:space="0" w:color="auto"/>
            </w:tcBorders>
            <w:vAlign w:val="center"/>
          </w:tcPr>
          <w:p w14:paraId="05CAE81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11,13</w:t>
            </w:r>
          </w:p>
        </w:tc>
      </w:tr>
      <w:tr w:rsidR="00603A70" w:rsidRPr="00603A70" w14:paraId="48344BC5"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0E612F"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81</w:t>
            </w:r>
          </w:p>
        </w:tc>
        <w:tc>
          <w:tcPr>
            <w:tcW w:w="1366" w:type="dxa"/>
            <w:gridSpan w:val="3"/>
            <w:tcBorders>
              <w:top w:val="single" w:sz="4" w:space="0" w:color="auto"/>
              <w:bottom w:val="single" w:sz="4" w:space="0" w:color="auto"/>
            </w:tcBorders>
            <w:vAlign w:val="center"/>
          </w:tcPr>
          <w:p w14:paraId="5BB34CC5"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pret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furnizor</w:t>
            </w:r>
            <w:proofErr w:type="spellEnd"/>
          </w:p>
        </w:tc>
        <w:tc>
          <w:tcPr>
            <w:tcW w:w="4254" w:type="dxa"/>
            <w:gridSpan w:val="5"/>
            <w:tcBorders>
              <w:top w:val="single" w:sz="4" w:space="0" w:color="auto"/>
              <w:bottom w:val="single" w:sz="4" w:space="0" w:color="auto"/>
            </w:tcBorders>
          </w:tcPr>
          <w:p w14:paraId="089515C9"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Tub de </w:t>
            </w:r>
            <w:proofErr w:type="spellStart"/>
            <w:r w:rsidRPr="00603A70">
              <w:rPr>
                <w:b/>
                <w:bCs/>
                <w:noProof w:val="0"/>
                <w:sz w:val="22"/>
                <w:szCs w:val="22"/>
                <w:lang w:val="en-US" w:eastAsia="ru-RU"/>
              </w:rPr>
              <w:t>protectie</w:t>
            </w:r>
            <w:proofErr w:type="spellEnd"/>
            <w:r w:rsidRPr="00603A70">
              <w:rPr>
                <w:b/>
                <w:bCs/>
                <w:noProof w:val="0"/>
                <w:sz w:val="22"/>
                <w:szCs w:val="22"/>
                <w:lang w:val="en-US" w:eastAsia="ru-RU"/>
              </w:rPr>
              <w:t xml:space="preserve"> PVC d=20</w:t>
            </w:r>
          </w:p>
          <w:p w14:paraId="5A7168EE"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BD3530B"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0525AC02"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144887E"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230,00</w:t>
            </w:r>
          </w:p>
          <w:p w14:paraId="0D35135B"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5058D81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BA9D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6C099A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100053</w:t>
            </w:r>
          </w:p>
        </w:tc>
        <w:tc>
          <w:tcPr>
            <w:tcW w:w="4238" w:type="dxa"/>
            <w:gridSpan w:val="4"/>
            <w:tcBorders>
              <w:top w:val="nil"/>
              <w:bottom w:val="single" w:sz="2" w:space="0" w:color="auto"/>
            </w:tcBorders>
            <w:vAlign w:val="center"/>
          </w:tcPr>
          <w:p w14:paraId="25D3FDCE"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Tub de </w:t>
            </w:r>
            <w:proofErr w:type="spellStart"/>
            <w:r w:rsidRPr="00603A70">
              <w:rPr>
                <w:noProof w:val="0"/>
                <w:sz w:val="16"/>
                <w:szCs w:val="16"/>
                <w:lang w:val="en-US" w:eastAsia="ru-RU"/>
              </w:rPr>
              <w:t>protectie</w:t>
            </w:r>
            <w:proofErr w:type="spellEnd"/>
            <w:r w:rsidRPr="00603A70">
              <w:rPr>
                <w:noProof w:val="0"/>
                <w:sz w:val="16"/>
                <w:szCs w:val="16"/>
                <w:lang w:val="en-US" w:eastAsia="ru-RU"/>
              </w:rPr>
              <w:t xml:space="preserve"> PVC d=20</w:t>
            </w:r>
          </w:p>
        </w:tc>
        <w:tc>
          <w:tcPr>
            <w:tcW w:w="998" w:type="dxa"/>
            <w:gridSpan w:val="3"/>
            <w:tcBorders>
              <w:top w:val="nil"/>
              <w:bottom w:val="single" w:sz="2" w:space="0" w:color="auto"/>
            </w:tcBorders>
            <w:vAlign w:val="center"/>
          </w:tcPr>
          <w:p w14:paraId="50BC82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6AED310F"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287FF7F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230,00</w:t>
            </w:r>
          </w:p>
        </w:tc>
      </w:tr>
      <w:tr w:rsidR="00603A70" w:rsidRPr="00603A70" w14:paraId="44E79744"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677D0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82</w:t>
            </w:r>
          </w:p>
        </w:tc>
        <w:tc>
          <w:tcPr>
            <w:tcW w:w="1366" w:type="dxa"/>
            <w:gridSpan w:val="3"/>
            <w:tcBorders>
              <w:top w:val="single" w:sz="4" w:space="0" w:color="auto"/>
              <w:bottom w:val="single" w:sz="4" w:space="0" w:color="auto"/>
            </w:tcBorders>
            <w:vAlign w:val="center"/>
          </w:tcPr>
          <w:p w14:paraId="4C34E4C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08-03-594-3</w:t>
            </w:r>
          </w:p>
        </w:tc>
        <w:tc>
          <w:tcPr>
            <w:tcW w:w="4254" w:type="dxa"/>
            <w:gridSpan w:val="5"/>
            <w:tcBorders>
              <w:top w:val="single" w:sz="4" w:space="0" w:color="auto"/>
              <w:bottom w:val="single" w:sz="4" w:space="0" w:color="auto"/>
            </w:tcBorders>
          </w:tcPr>
          <w:p w14:paraId="2439F279"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Corp de </w:t>
            </w:r>
            <w:proofErr w:type="spellStart"/>
            <w:r w:rsidRPr="00603A70">
              <w:rPr>
                <w:b/>
                <w:bCs/>
                <w:noProof w:val="0"/>
                <w:sz w:val="22"/>
                <w:szCs w:val="22"/>
                <w:lang w:val="en-US" w:eastAsia="ru-RU"/>
              </w:rPr>
              <w:t>iluminat</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lampi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luminescente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montat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separat</w:t>
            </w:r>
            <w:proofErr w:type="spellEnd"/>
            <w:r w:rsidRPr="00603A70">
              <w:rPr>
                <w:b/>
                <w:bCs/>
                <w:noProof w:val="0"/>
                <w:sz w:val="22"/>
                <w:szCs w:val="22"/>
                <w:lang w:val="en-US" w:eastAsia="ru-RU"/>
              </w:rPr>
              <w:t xml:space="preserve"> pe </w:t>
            </w:r>
            <w:proofErr w:type="spellStart"/>
            <w:r w:rsidRPr="00603A70">
              <w:rPr>
                <w:b/>
                <w:bCs/>
                <w:noProof w:val="0"/>
                <w:sz w:val="22"/>
                <w:szCs w:val="22"/>
                <w:lang w:val="en-US" w:eastAsia="ru-RU"/>
              </w:rPr>
              <w:t>pivoti</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cantitate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lampi</w:t>
            </w:r>
            <w:proofErr w:type="spellEnd"/>
            <w:r w:rsidRPr="00603A70">
              <w:rPr>
                <w:b/>
                <w:bCs/>
                <w:noProof w:val="0"/>
                <w:sz w:val="22"/>
                <w:szCs w:val="22"/>
                <w:lang w:val="en-US" w:eastAsia="ru-RU"/>
              </w:rPr>
              <w:t xml:space="preserve">, in </w:t>
            </w:r>
            <w:proofErr w:type="spellStart"/>
            <w:r w:rsidRPr="00603A70">
              <w:rPr>
                <w:b/>
                <w:bCs/>
                <w:noProof w:val="0"/>
                <w:sz w:val="22"/>
                <w:szCs w:val="22"/>
                <w:lang w:val="en-US" w:eastAsia="ru-RU"/>
              </w:rPr>
              <w:t>corp</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iluminat</w:t>
            </w:r>
            <w:proofErr w:type="spellEnd"/>
            <w:r w:rsidRPr="00603A70">
              <w:rPr>
                <w:b/>
                <w:bCs/>
                <w:noProof w:val="0"/>
                <w:sz w:val="22"/>
                <w:szCs w:val="22"/>
                <w:lang w:val="en-US" w:eastAsia="ru-RU"/>
              </w:rPr>
              <w:t>, pina la 4</w:t>
            </w:r>
          </w:p>
          <w:p w14:paraId="5E17E4AC"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5AC76B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 xml:space="preserve">100 </w:t>
            </w: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545361AF"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1DD7658C"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0,12</w:t>
            </w:r>
          </w:p>
          <w:p w14:paraId="6B5F5FB5"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14186A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2F6E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DE7B92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w:t>
            </w:r>
          </w:p>
        </w:tc>
        <w:tc>
          <w:tcPr>
            <w:tcW w:w="4238" w:type="dxa"/>
            <w:gridSpan w:val="4"/>
            <w:tcBorders>
              <w:top w:val="nil"/>
              <w:bottom w:val="single" w:sz="2" w:space="0" w:color="auto"/>
            </w:tcBorders>
            <w:vAlign w:val="center"/>
          </w:tcPr>
          <w:p w14:paraId="5DB75CA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p>
        </w:tc>
        <w:tc>
          <w:tcPr>
            <w:tcW w:w="998" w:type="dxa"/>
            <w:gridSpan w:val="3"/>
            <w:tcBorders>
              <w:top w:val="nil"/>
              <w:bottom w:val="single" w:sz="2" w:space="0" w:color="auto"/>
            </w:tcBorders>
            <w:vAlign w:val="center"/>
          </w:tcPr>
          <w:p w14:paraId="5E69FE5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234FCFC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169,0000</w:t>
            </w:r>
          </w:p>
        </w:tc>
        <w:tc>
          <w:tcPr>
            <w:tcW w:w="1405" w:type="dxa"/>
            <w:gridSpan w:val="2"/>
            <w:tcBorders>
              <w:top w:val="nil"/>
              <w:bottom w:val="single" w:sz="2" w:space="0" w:color="auto"/>
            </w:tcBorders>
            <w:vAlign w:val="center"/>
          </w:tcPr>
          <w:p w14:paraId="47E32CF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20,28</w:t>
            </w:r>
          </w:p>
        </w:tc>
      </w:tr>
      <w:tr w:rsidR="00603A70" w:rsidRPr="00603A70" w14:paraId="2879482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D79CF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FADA9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1010219</w:t>
            </w:r>
          </w:p>
        </w:tc>
        <w:tc>
          <w:tcPr>
            <w:tcW w:w="4238" w:type="dxa"/>
            <w:gridSpan w:val="4"/>
            <w:tcBorders>
              <w:top w:val="nil"/>
              <w:bottom w:val="single" w:sz="2" w:space="0" w:color="auto"/>
            </w:tcBorders>
            <w:vAlign w:val="center"/>
          </w:tcPr>
          <w:p w14:paraId="245D3FEB"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Liant</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ipsos</w:t>
            </w:r>
            <w:proofErr w:type="spellEnd"/>
            <w:r w:rsidRPr="00603A70">
              <w:rPr>
                <w:noProof w:val="0"/>
                <w:sz w:val="16"/>
                <w:szCs w:val="16"/>
                <w:lang w:val="en-US" w:eastAsia="ru-RU"/>
              </w:rPr>
              <w:t xml:space="preserve"> "Г-3"</w:t>
            </w:r>
          </w:p>
        </w:tc>
        <w:tc>
          <w:tcPr>
            <w:tcW w:w="998" w:type="dxa"/>
            <w:gridSpan w:val="3"/>
            <w:tcBorders>
              <w:top w:val="nil"/>
              <w:bottom w:val="single" w:sz="2" w:space="0" w:color="auto"/>
            </w:tcBorders>
            <w:vAlign w:val="center"/>
          </w:tcPr>
          <w:p w14:paraId="2869EB2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t</w:t>
            </w:r>
          </w:p>
        </w:tc>
        <w:tc>
          <w:tcPr>
            <w:tcW w:w="1106" w:type="dxa"/>
            <w:gridSpan w:val="3"/>
            <w:tcBorders>
              <w:top w:val="nil"/>
              <w:bottom w:val="single" w:sz="2" w:space="0" w:color="auto"/>
            </w:tcBorders>
            <w:vAlign w:val="center"/>
          </w:tcPr>
          <w:p w14:paraId="026EBCF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0,00315</w:t>
            </w:r>
          </w:p>
        </w:tc>
        <w:tc>
          <w:tcPr>
            <w:tcW w:w="1405" w:type="dxa"/>
            <w:gridSpan w:val="2"/>
            <w:tcBorders>
              <w:top w:val="nil"/>
              <w:bottom w:val="single" w:sz="2" w:space="0" w:color="auto"/>
            </w:tcBorders>
            <w:vAlign w:val="center"/>
          </w:tcPr>
          <w:p w14:paraId="6D531C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0,00</w:t>
            </w:r>
          </w:p>
        </w:tc>
      </w:tr>
      <w:tr w:rsidR="00603A70" w:rsidRPr="00603A70" w14:paraId="2F9514A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0B423"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49B8B9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5009113</w:t>
            </w:r>
          </w:p>
        </w:tc>
        <w:tc>
          <w:tcPr>
            <w:tcW w:w="4238" w:type="dxa"/>
            <w:gridSpan w:val="4"/>
            <w:tcBorders>
              <w:top w:val="nil"/>
              <w:bottom w:val="single" w:sz="2" w:space="0" w:color="auto"/>
            </w:tcBorders>
            <w:vAlign w:val="center"/>
          </w:tcPr>
          <w:p w14:paraId="2E47EB44"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Prezoane</w:t>
            </w:r>
            <w:proofErr w:type="spellEnd"/>
          </w:p>
        </w:tc>
        <w:tc>
          <w:tcPr>
            <w:tcW w:w="998" w:type="dxa"/>
            <w:gridSpan w:val="3"/>
            <w:tcBorders>
              <w:top w:val="nil"/>
              <w:bottom w:val="single" w:sz="2" w:space="0" w:color="auto"/>
            </w:tcBorders>
            <w:vAlign w:val="center"/>
          </w:tcPr>
          <w:p w14:paraId="1819526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E7A9322"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204,0000</w:t>
            </w:r>
          </w:p>
        </w:tc>
        <w:tc>
          <w:tcPr>
            <w:tcW w:w="1405" w:type="dxa"/>
            <w:gridSpan w:val="2"/>
            <w:tcBorders>
              <w:top w:val="nil"/>
              <w:bottom w:val="single" w:sz="2" w:space="0" w:color="auto"/>
            </w:tcBorders>
            <w:vAlign w:val="center"/>
          </w:tcPr>
          <w:p w14:paraId="5F6B39C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24,48</w:t>
            </w:r>
          </w:p>
        </w:tc>
      </w:tr>
      <w:tr w:rsidR="00603A70" w:rsidRPr="00603A70" w14:paraId="14CC16F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46712A"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A6FFC9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5009129</w:t>
            </w:r>
          </w:p>
        </w:tc>
        <w:tc>
          <w:tcPr>
            <w:tcW w:w="4238" w:type="dxa"/>
            <w:gridSpan w:val="4"/>
            <w:tcBorders>
              <w:top w:val="nil"/>
              <w:bottom w:val="single" w:sz="2" w:space="0" w:color="auto"/>
            </w:tcBorders>
            <w:vAlign w:val="center"/>
          </w:tcPr>
          <w:p w14:paraId="353A5718"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Priza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tavan</w:t>
            </w:r>
            <w:proofErr w:type="spellEnd"/>
          </w:p>
        </w:tc>
        <w:tc>
          <w:tcPr>
            <w:tcW w:w="998" w:type="dxa"/>
            <w:gridSpan w:val="3"/>
            <w:tcBorders>
              <w:top w:val="nil"/>
              <w:bottom w:val="single" w:sz="2" w:space="0" w:color="auto"/>
            </w:tcBorders>
            <w:vAlign w:val="center"/>
          </w:tcPr>
          <w:p w14:paraId="1A2C019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 xml:space="preserve">100 </w:t>
            </w: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5450D5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2,0400</w:t>
            </w:r>
          </w:p>
        </w:tc>
        <w:tc>
          <w:tcPr>
            <w:tcW w:w="1405" w:type="dxa"/>
            <w:gridSpan w:val="2"/>
            <w:tcBorders>
              <w:top w:val="nil"/>
              <w:bottom w:val="single" w:sz="2" w:space="0" w:color="auto"/>
            </w:tcBorders>
            <w:vAlign w:val="center"/>
          </w:tcPr>
          <w:p w14:paraId="651C96A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0,24</w:t>
            </w:r>
          </w:p>
        </w:tc>
      </w:tr>
      <w:tr w:rsidR="00603A70" w:rsidRPr="00603A70" w14:paraId="3CA5A53F"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94E6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861B55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5009264</w:t>
            </w:r>
          </w:p>
        </w:tc>
        <w:tc>
          <w:tcPr>
            <w:tcW w:w="4238" w:type="dxa"/>
            <w:gridSpan w:val="4"/>
            <w:tcBorders>
              <w:top w:val="nil"/>
              <w:bottom w:val="single" w:sz="2" w:space="0" w:color="auto"/>
            </w:tcBorders>
            <w:vAlign w:val="center"/>
          </w:tcPr>
          <w:p w14:paraId="177772A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Teava</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policlorvinila</w:t>
            </w:r>
            <w:proofErr w:type="spellEnd"/>
          </w:p>
        </w:tc>
        <w:tc>
          <w:tcPr>
            <w:tcW w:w="998" w:type="dxa"/>
            <w:gridSpan w:val="3"/>
            <w:tcBorders>
              <w:top w:val="nil"/>
              <w:bottom w:val="single" w:sz="2" w:space="0" w:color="auto"/>
            </w:tcBorders>
            <w:vAlign w:val="center"/>
          </w:tcPr>
          <w:p w14:paraId="5C76172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964277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2,8000</w:t>
            </w:r>
          </w:p>
        </w:tc>
        <w:tc>
          <w:tcPr>
            <w:tcW w:w="1405" w:type="dxa"/>
            <w:gridSpan w:val="2"/>
            <w:tcBorders>
              <w:top w:val="nil"/>
              <w:bottom w:val="single" w:sz="2" w:space="0" w:color="auto"/>
            </w:tcBorders>
            <w:vAlign w:val="center"/>
          </w:tcPr>
          <w:p w14:paraId="524BAF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0,34</w:t>
            </w:r>
          </w:p>
        </w:tc>
      </w:tr>
      <w:tr w:rsidR="00603A70" w:rsidRPr="00603A70" w14:paraId="58AC16F3"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C1291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251607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21101</w:t>
            </w:r>
          </w:p>
        </w:tc>
        <w:tc>
          <w:tcPr>
            <w:tcW w:w="4238" w:type="dxa"/>
            <w:gridSpan w:val="4"/>
            <w:tcBorders>
              <w:top w:val="nil"/>
              <w:bottom w:val="single" w:sz="2" w:space="0" w:color="auto"/>
            </w:tcBorders>
            <w:vAlign w:val="center"/>
          </w:tcPr>
          <w:p w14:paraId="46EDC523"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Macara</w:t>
            </w:r>
            <w:proofErr w:type="spellEnd"/>
            <w:r w:rsidRPr="00603A70">
              <w:rPr>
                <w:noProof w:val="0"/>
                <w:sz w:val="16"/>
                <w:szCs w:val="16"/>
                <w:lang w:val="en-US" w:eastAsia="ru-RU"/>
              </w:rPr>
              <w:t xml:space="preserve"> pe </w:t>
            </w:r>
            <w:proofErr w:type="spellStart"/>
            <w:r w:rsidRPr="00603A70">
              <w:rPr>
                <w:noProof w:val="0"/>
                <w:sz w:val="16"/>
                <w:szCs w:val="16"/>
                <w:lang w:val="en-US" w:eastAsia="ru-RU"/>
              </w:rPr>
              <w:t>sasiu</w:t>
            </w:r>
            <w:proofErr w:type="spellEnd"/>
            <w:r w:rsidRPr="00603A70">
              <w:rPr>
                <w:noProof w:val="0"/>
                <w:sz w:val="16"/>
                <w:szCs w:val="16"/>
                <w:lang w:val="en-US" w:eastAsia="ru-RU"/>
              </w:rPr>
              <w:t xml:space="preserve"> auto, </w:t>
            </w:r>
            <w:proofErr w:type="spellStart"/>
            <w:r w:rsidRPr="00603A70">
              <w:rPr>
                <w:noProof w:val="0"/>
                <w:sz w:val="16"/>
                <w:szCs w:val="16"/>
                <w:lang w:val="en-US" w:eastAsia="ru-RU"/>
              </w:rPr>
              <w:t>tonaj</w:t>
            </w:r>
            <w:proofErr w:type="spellEnd"/>
            <w:r w:rsidRPr="00603A70">
              <w:rPr>
                <w:noProof w:val="0"/>
                <w:sz w:val="16"/>
                <w:szCs w:val="16"/>
                <w:lang w:val="en-US" w:eastAsia="ru-RU"/>
              </w:rPr>
              <w:t xml:space="preserve"> 6,3 t</w:t>
            </w:r>
          </w:p>
        </w:tc>
        <w:tc>
          <w:tcPr>
            <w:tcW w:w="998" w:type="dxa"/>
            <w:gridSpan w:val="3"/>
            <w:tcBorders>
              <w:top w:val="nil"/>
              <w:bottom w:val="single" w:sz="2" w:space="0" w:color="auto"/>
            </w:tcBorders>
            <w:vAlign w:val="center"/>
          </w:tcPr>
          <w:p w14:paraId="2AB0B3B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7EC6CA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4,0400</w:t>
            </w:r>
          </w:p>
        </w:tc>
        <w:tc>
          <w:tcPr>
            <w:tcW w:w="1405" w:type="dxa"/>
            <w:gridSpan w:val="2"/>
            <w:tcBorders>
              <w:top w:val="nil"/>
              <w:bottom w:val="single" w:sz="2" w:space="0" w:color="auto"/>
              <w:right w:val="single" w:sz="4" w:space="0" w:color="auto"/>
            </w:tcBorders>
            <w:vAlign w:val="center"/>
          </w:tcPr>
          <w:p w14:paraId="2411C48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0,48</w:t>
            </w:r>
          </w:p>
        </w:tc>
      </w:tr>
      <w:tr w:rsidR="00603A70" w:rsidRPr="00603A70" w14:paraId="1514614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F947CF"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244C0B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30902</w:t>
            </w:r>
          </w:p>
        </w:tc>
        <w:tc>
          <w:tcPr>
            <w:tcW w:w="4238" w:type="dxa"/>
            <w:gridSpan w:val="4"/>
            <w:tcBorders>
              <w:top w:val="nil"/>
              <w:bottom w:val="single" w:sz="2" w:space="0" w:color="auto"/>
            </w:tcBorders>
            <w:vAlign w:val="center"/>
          </w:tcPr>
          <w:p w14:paraId="02A30C1F"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Ascensor </w:t>
            </w:r>
            <w:proofErr w:type="spellStart"/>
            <w:r w:rsidRPr="00603A70">
              <w:rPr>
                <w:noProof w:val="0"/>
                <w:sz w:val="16"/>
                <w:szCs w:val="16"/>
                <w:lang w:val="en-US" w:eastAsia="ru-RU"/>
              </w:rPr>
              <w:t>hidraulic</w:t>
            </w:r>
            <w:proofErr w:type="spellEnd"/>
            <w:r w:rsidRPr="00603A70">
              <w:rPr>
                <w:noProof w:val="0"/>
                <w:sz w:val="16"/>
                <w:szCs w:val="16"/>
                <w:lang w:val="en-US" w:eastAsia="ru-RU"/>
              </w:rPr>
              <w:t xml:space="preserve">, capacitate de </w:t>
            </w:r>
            <w:proofErr w:type="spellStart"/>
            <w:r w:rsidRPr="00603A70">
              <w:rPr>
                <w:noProof w:val="0"/>
                <w:sz w:val="16"/>
                <w:szCs w:val="16"/>
                <w:lang w:val="en-US" w:eastAsia="ru-RU"/>
              </w:rPr>
              <w:t>ridicare</w:t>
            </w:r>
            <w:proofErr w:type="spellEnd"/>
            <w:r w:rsidRPr="00603A70">
              <w:rPr>
                <w:noProof w:val="0"/>
                <w:sz w:val="16"/>
                <w:szCs w:val="16"/>
                <w:lang w:val="en-US" w:eastAsia="ru-RU"/>
              </w:rPr>
              <w:t xml:space="preserve"> 10 m</w:t>
            </w:r>
          </w:p>
        </w:tc>
        <w:tc>
          <w:tcPr>
            <w:tcW w:w="998" w:type="dxa"/>
            <w:gridSpan w:val="3"/>
            <w:tcBorders>
              <w:top w:val="nil"/>
              <w:bottom w:val="single" w:sz="2" w:space="0" w:color="auto"/>
            </w:tcBorders>
            <w:vAlign w:val="center"/>
          </w:tcPr>
          <w:p w14:paraId="4414C59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6BED4B3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57,0000</w:t>
            </w:r>
          </w:p>
        </w:tc>
        <w:tc>
          <w:tcPr>
            <w:tcW w:w="1405" w:type="dxa"/>
            <w:gridSpan w:val="2"/>
            <w:tcBorders>
              <w:top w:val="nil"/>
              <w:bottom w:val="single" w:sz="2" w:space="0" w:color="auto"/>
              <w:right w:val="single" w:sz="4" w:space="0" w:color="auto"/>
            </w:tcBorders>
            <w:vAlign w:val="center"/>
          </w:tcPr>
          <w:p w14:paraId="096C26A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6,84</w:t>
            </w:r>
          </w:p>
        </w:tc>
      </w:tr>
      <w:tr w:rsidR="00603A70" w:rsidRPr="00603A70" w14:paraId="5919EF0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50E5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3637A1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400002</w:t>
            </w:r>
          </w:p>
        </w:tc>
        <w:tc>
          <w:tcPr>
            <w:tcW w:w="4238" w:type="dxa"/>
            <w:gridSpan w:val="4"/>
            <w:tcBorders>
              <w:top w:val="nil"/>
              <w:bottom w:val="single" w:sz="2" w:space="0" w:color="auto"/>
            </w:tcBorders>
            <w:vAlign w:val="center"/>
          </w:tcPr>
          <w:p w14:paraId="4A4EB7F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Automobile cu bord, </w:t>
            </w:r>
            <w:proofErr w:type="spellStart"/>
            <w:r w:rsidRPr="00603A70">
              <w:rPr>
                <w:noProof w:val="0"/>
                <w:sz w:val="16"/>
                <w:szCs w:val="16"/>
                <w:lang w:val="en-US" w:eastAsia="ru-RU"/>
              </w:rPr>
              <w:t>tonaj</w:t>
            </w:r>
            <w:proofErr w:type="spellEnd"/>
            <w:r w:rsidRPr="00603A70">
              <w:rPr>
                <w:noProof w:val="0"/>
                <w:sz w:val="16"/>
                <w:szCs w:val="16"/>
                <w:lang w:val="en-US" w:eastAsia="ru-RU"/>
              </w:rPr>
              <w:t xml:space="preserve"> pina la 8 t</w:t>
            </w:r>
          </w:p>
        </w:tc>
        <w:tc>
          <w:tcPr>
            <w:tcW w:w="998" w:type="dxa"/>
            <w:gridSpan w:val="3"/>
            <w:tcBorders>
              <w:top w:val="nil"/>
              <w:bottom w:val="single" w:sz="2" w:space="0" w:color="auto"/>
            </w:tcBorders>
            <w:vAlign w:val="center"/>
          </w:tcPr>
          <w:p w14:paraId="48F3636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C3951D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4,0400</w:t>
            </w:r>
          </w:p>
        </w:tc>
        <w:tc>
          <w:tcPr>
            <w:tcW w:w="1405" w:type="dxa"/>
            <w:gridSpan w:val="2"/>
            <w:tcBorders>
              <w:top w:val="nil"/>
              <w:bottom w:val="single" w:sz="2" w:space="0" w:color="auto"/>
              <w:right w:val="single" w:sz="4" w:space="0" w:color="auto"/>
            </w:tcBorders>
            <w:vAlign w:val="center"/>
          </w:tcPr>
          <w:p w14:paraId="7E0677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0,48</w:t>
            </w:r>
          </w:p>
        </w:tc>
      </w:tr>
      <w:tr w:rsidR="00603A70" w:rsidRPr="00603A70" w14:paraId="18CA4873"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2F2AC8A"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83</w:t>
            </w:r>
          </w:p>
        </w:tc>
        <w:tc>
          <w:tcPr>
            <w:tcW w:w="1366" w:type="dxa"/>
            <w:gridSpan w:val="3"/>
            <w:tcBorders>
              <w:top w:val="single" w:sz="4" w:space="0" w:color="auto"/>
              <w:bottom w:val="single" w:sz="4" w:space="0" w:color="auto"/>
            </w:tcBorders>
            <w:vAlign w:val="center"/>
          </w:tcPr>
          <w:p w14:paraId="42D2064B"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pret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furnizor</w:t>
            </w:r>
            <w:proofErr w:type="spellEnd"/>
          </w:p>
        </w:tc>
        <w:tc>
          <w:tcPr>
            <w:tcW w:w="4254" w:type="dxa"/>
            <w:gridSpan w:val="5"/>
            <w:tcBorders>
              <w:top w:val="single" w:sz="4" w:space="0" w:color="auto"/>
              <w:bottom w:val="single" w:sz="4" w:space="0" w:color="auto"/>
            </w:tcBorders>
          </w:tcPr>
          <w:p w14:paraId="0E485520"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 xml:space="preserve">Corp de </w:t>
            </w:r>
            <w:proofErr w:type="spellStart"/>
            <w:r w:rsidRPr="00603A70">
              <w:rPr>
                <w:b/>
                <w:bCs/>
                <w:noProof w:val="0"/>
                <w:sz w:val="22"/>
                <w:szCs w:val="22"/>
                <w:lang w:val="en-US" w:eastAsia="ru-RU"/>
              </w:rPr>
              <w:t>iluminat</w:t>
            </w:r>
            <w:proofErr w:type="spellEnd"/>
            <w:r w:rsidRPr="00603A70">
              <w:rPr>
                <w:b/>
                <w:bCs/>
                <w:noProof w:val="0"/>
                <w:sz w:val="22"/>
                <w:szCs w:val="22"/>
                <w:lang w:val="en-US" w:eastAsia="ru-RU"/>
              </w:rPr>
              <w:t xml:space="preserve"> LED </w:t>
            </w:r>
            <w:proofErr w:type="spellStart"/>
            <w:r w:rsidRPr="00603A70">
              <w:rPr>
                <w:b/>
                <w:bCs/>
                <w:noProof w:val="0"/>
                <w:sz w:val="22"/>
                <w:szCs w:val="22"/>
                <w:lang w:val="en-US" w:eastAsia="ru-RU"/>
              </w:rPr>
              <w:t>plafonier</w:t>
            </w:r>
            <w:proofErr w:type="spellEnd"/>
            <w:r w:rsidRPr="00603A70">
              <w:rPr>
                <w:b/>
                <w:bCs/>
                <w:noProof w:val="0"/>
                <w:sz w:val="22"/>
                <w:szCs w:val="22"/>
                <w:lang w:val="en-US" w:eastAsia="ru-RU"/>
              </w:rPr>
              <w:t xml:space="preserve"> IP40, 4x9W 595x595 mm </w:t>
            </w:r>
            <w:proofErr w:type="spellStart"/>
            <w:r w:rsidRPr="00603A70">
              <w:rPr>
                <w:b/>
                <w:bCs/>
                <w:noProof w:val="0"/>
                <w:sz w:val="22"/>
                <w:szCs w:val="22"/>
                <w:lang w:val="en-US" w:eastAsia="ru-RU"/>
              </w:rPr>
              <w:t>incorporat</w:t>
            </w:r>
            <w:proofErr w:type="spellEnd"/>
          </w:p>
          <w:p w14:paraId="07F652FE"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FDA8DC1"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E7CD06C"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255498A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12,00</w:t>
            </w:r>
          </w:p>
          <w:p w14:paraId="3970005A"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93A9019"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4A2FC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016DFF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10004</w:t>
            </w:r>
          </w:p>
        </w:tc>
        <w:tc>
          <w:tcPr>
            <w:tcW w:w="4238" w:type="dxa"/>
            <w:gridSpan w:val="4"/>
            <w:tcBorders>
              <w:top w:val="nil"/>
              <w:bottom w:val="single" w:sz="2" w:space="0" w:color="auto"/>
            </w:tcBorders>
            <w:vAlign w:val="center"/>
          </w:tcPr>
          <w:p w14:paraId="389C0E28"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Corp de </w:t>
            </w:r>
            <w:proofErr w:type="spellStart"/>
            <w:r w:rsidRPr="00603A70">
              <w:rPr>
                <w:noProof w:val="0"/>
                <w:sz w:val="16"/>
                <w:szCs w:val="16"/>
                <w:lang w:val="en-US" w:eastAsia="ru-RU"/>
              </w:rPr>
              <w:t>iluminat</w:t>
            </w:r>
            <w:proofErr w:type="spellEnd"/>
            <w:r w:rsidRPr="00603A70">
              <w:rPr>
                <w:noProof w:val="0"/>
                <w:sz w:val="16"/>
                <w:szCs w:val="16"/>
                <w:lang w:val="en-US" w:eastAsia="ru-RU"/>
              </w:rPr>
              <w:t xml:space="preserve"> LED IP 40 4x9W 595x595 mm</w:t>
            </w:r>
          </w:p>
        </w:tc>
        <w:tc>
          <w:tcPr>
            <w:tcW w:w="998" w:type="dxa"/>
            <w:gridSpan w:val="3"/>
            <w:tcBorders>
              <w:top w:val="nil"/>
              <w:bottom w:val="single" w:sz="2" w:space="0" w:color="auto"/>
            </w:tcBorders>
            <w:vAlign w:val="center"/>
          </w:tcPr>
          <w:p w14:paraId="55D7EA2C"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73F8B6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3BD4AE9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12,00</w:t>
            </w:r>
          </w:p>
        </w:tc>
      </w:tr>
      <w:tr w:rsidR="00603A70" w:rsidRPr="00603A70" w14:paraId="77CAD538"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B7069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84</w:t>
            </w:r>
          </w:p>
        </w:tc>
        <w:tc>
          <w:tcPr>
            <w:tcW w:w="1366" w:type="dxa"/>
            <w:gridSpan w:val="3"/>
            <w:tcBorders>
              <w:top w:val="single" w:sz="4" w:space="0" w:color="auto"/>
              <w:bottom w:val="single" w:sz="4" w:space="0" w:color="auto"/>
            </w:tcBorders>
            <w:vAlign w:val="center"/>
          </w:tcPr>
          <w:p w14:paraId="3684C43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RpEE14A</w:t>
            </w:r>
          </w:p>
        </w:tc>
        <w:tc>
          <w:tcPr>
            <w:tcW w:w="4254" w:type="dxa"/>
            <w:gridSpan w:val="5"/>
            <w:tcBorders>
              <w:top w:val="single" w:sz="4" w:space="0" w:color="auto"/>
              <w:bottom w:val="single" w:sz="4" w:space="0" w:color="auto"/>
            </w:tcBorders>
          </w:tcPr>
          <w:p w14:paraId="1E6776E0"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intrerupatoarelor</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unipolare</w:t>
            </w:r>
            <w:proofErr w:type="spellEnd"/>
            <w:r w:rsidRPr="00603A70">
              <w:rPr>
                <w:b/>
                <w:bCs/>
                <w:noProof w:val="0"/>
                <w:sz w:val="22"/>
                <w:szCs w:val="22"/>
                <w:lang w:val="en-US" w:eastAsia="ru-RU"/>
              </w:rPr>
              <w:t xml:space="preserve"> - </w:t>
            </w:r>
            <w:proofErr w:type="spellStart"/>
            <w:r w:rsidRPr="00603A70">
              <w:rPr>
                <w:b/>
                <w:bCs/>
                <w:noProof w:val="0"/>
                <w:sz w:val="22"/>
                <w:szCs w:val="22"/>
                <w:lang w:val="en-US" w:eastAsia="ru-RU"/>
              </w:rPr>
              <w:t>intrerupator</w:t>
            </w:r>
            <w:proofErr w:type="spellEnd"/>
            <w:r w:rsidRPr="00603A70">
              <w:rPr>
                <w:b/>
                <w:bCs/>
                <w:noProof w:val="0"/>
                <w:sz w:val="22"/>
                <w:szCs w:val="22"/>
                <w:lang w:val="en-US" w:eastAsia="ru-RU"/>
              </w:rPr>
              <w:t xml:space="preserve"> cu 2 </w:t>
            </w:r>
            <w:proofErr w:type="spellStart"/>
            <w:r w:rsidRPr="00603A70">
              <w:rPr>
                <w:b/>
                <w:bCs/>
                <w:noProof w:val="0"/>
                <w:sz w:val="22"/>
                <w:szCs w:val="22"/>
                <w:lang w:val="en-US" w:eastAsia="ru-RU"/>
              </w:rPr>
              <w:t>clape</w:t>
            </w:r>
            <w:proofErr w:type="spellEnd"/>
          </w:p>
          <w:p w14:paraId="0248388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7AC917E"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22566672"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67A4DB75"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6,00</w:t>
            </w:r>
          </w:p>
          <w:p w14:paraId="3A84129D"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7C49DE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62AA6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330CC6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7137010011520</w:t>
            </w:r>
          </w:p>
        </w:tc>
        <w:tc>
          <w:tcPr>
            <w:tcW w:w="4238" w:type="dxa"/>
            <w:gridSpan w:val="4"/>
            <w:tcBorders>
              <w:top w:val="nil"/>
              <w:bottom w:val="single" w:sz="2" w:space="0" w:color="auto"/>
            </w:tcBorders>
            <w:vAlign w:val="center"/>
          </w:tcPr>
          <w:p w14:paraId="121F2740"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Electrician in </w:t>
            </w:r>
            <w:proofErr w:type="spellStart"/>
            <w:r w:rsidRPr="00603A70">
              <w:rPr>
                <w:noProof w:val="0"/>
                <w:sz w:val="16"/>
                <w:szCs w:val="16"/>
                <w:lang w:val="en-US" w:eastAsia="ru-RU"/>
              </w:rPr>
              <w:t>constructii</w:t>
            </w:r>
            <w:proofErr w:type="spellEnd"/>
          </w:p>
        </w:tc>
        <w:tc>
          <w:tcPr>
            <w:tcW w:w="998" w:type="dxa"/>
            <w:gridSpan w:val="3"/>
            <w:tcBorders>
              <w:top w:val="nil"/>
              <w:bottom w:val="single" w:sz="2" w:space="0" w:color="auto"/>
            </w:tcBorders>
            <w:vAlign w:val="center"/>
          </w:tcPr>
          <w:p w14:paraId="503177D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14CEAEA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0,3000</w:t>
            </w:r>
          </w:p>
        </w:tc>
        <w:tc>
          <w:tcPr>
            <w:tcW w:w="1405" w:type="dxa"/>
            <w:gridSpan w:val="2"/>
            <w:tcBorders>
              <w:top w:val="nil"/>
              <w:bottom w:val="single" w:sz="2" w:space="0" w:color="auto"/>
            </w:tcBorders>
            <w:vAlign w:val="center"/>
          </w:tcPr>
          <w:p w14:paraId="580DE2D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w:t>
            </w:r>
          </w:p>
        </w:tc>
      </w:tr>
      <w:tr w:rsidR="00603A70" w:rsidRPr="00603A70" w14:paraId="59B9DE4C"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EACFE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735DB9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1111000100020</w:t>
            </w:r>
          </w:p>
        </w:tc>
        <w:tc>
          <w:tcPr>
            <w:tcW w:w="4238" w:type="dxa"/>
            <w:gridSpan w:val="4"/>
            <w:tcBorders>
              <w:top w:val="nil"/>
              <w:bottom w:val="single" w:sz="2" w:space="0" w:color="auto"/>
            </w:tcBorders>
            <w:vAlign w:val="center"/>
          </w:tcPr>
          <w:p w14:paraId="0835ABBD"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Intrerupator</w:t>
            </w:r>
            <w:proofErr w:type="spellEnd"/>
          </w:p>
        </w:tc>
        <w:tc>
          <w:tcPr>
            <w:tcW w:w="998" w:type="dxa"/>
            <w:gridSpan w:val="3"/>
            <w:tcBorders>
              <w:top w:val="nil"/>
              <w:bottom w:val="single" w:sz="2" w:space="0" w:color="auto"/>
            </w:tcBorders>
            <w:vAlign w:val="center"/>
          </w:tcPr>
          <w:p w14:paraId="0E0A258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64DE0B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4B39DC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6,00</w:t>
            </w:r>
          </w:p>
        </w:tc>
      </w:tr>
      <w:tr w:rsidR="00603A70" w:rsidRPr="00603A70" w14:paraId="15D57C4D"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91EA1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ACF58F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2811236311002</w:t>
            </w:r>
          </w:p>
        </w:tc>
        <w:tc>
          <w:tcPr>
            <w:tcW w:w="4238" w:type="dxa"/>
            <w:gridSpan w:val="4"/>
            <w:tcBorders>
              <w:top w:val="nil"/>
              <w:bottom w:val="single" w:sz="2" w:space="0" w:color="auto"/>
            </w:tcBorders>
            <w:vAlign w:val="center"/>
          </w:tcPr>
          <w:p w14:paraId="5F93D96F"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Doze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aparate</w:t>
            </w:r>
            <w:proofErr w:type="spellEnd"/>
          </w:p>
        </w:tc>
        <w:tc>
          <w:tcPr>
            <w:tcW w:w="998" w:type="dxa"/>
            <w:gridSpan w:val="3"/>
            <w:tcBorders>
              <w:top w:val="nil"/>
              <w:bottom w:val="single" w:sz="2" w:space="0" w:color="auto"/>
            </w:tcBorders>
            <w:vAlign w:val="center"/>
          </w:tcPr>
          <w:p w14:paraId="460966E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1BD246C"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002B3D2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6,00</w:t>
            </w:r>
          </w:p>
        </w:tc>
      </w:tr>
      <w:tr w:rsidR="00603A70" w:rsidRPr="00603A70" w14:paraId="14EEA6D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0E50D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241340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2653102100830</w:t>
            </w:r>
          </w:p>
        </w:tc>
        <w:tc>
          <w:tcPr>
            <w:tcW w:w="4238" w:type="dxa"/>
            <w:gridSpan w:val="4"/>
            <w:tcBorders>
              <w:top w:val="nil"/>
              <w:bottom w:val="single" w:sz="2" w:space="0" w:color="auto"/>
            </w:tcBorders>
            <w:vAlign w:val="center"/>
          </w:tcPr>
          <w:p w14:paraId="2A754191"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Ipsos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constructii</w:t>
            </w:r>
            <w:proofErr w:type="spellEnd"/>
            <w:r w:rsidRPr="00603A70">
              <w:rPr>
                <w:noProof w:val="0"/>
                <w:sz w:val="16"/>
                <w:szCs w:val="16"/>
                <w:lang w:val="en-US" w:eastAsia="ru-RU"/>
              </w:rPr>
              <w:t xml:space="preserve"> tip A</w:t>
            </w:r>
          </w:p>
        </w:tc>
        <w:tc>
          <w:tcPr>
            <w:tcW w:w="998" w:type="dxa"/>
            <w:gridSpan w:val="3"/>
            <w:tcBorders>
              <w:top w:val="nil"/>
              <w:bottom w:val="single" w:sz="2" w:space="0" w:color="auto"/>
            </w:tcBorders>
            <w:vAlign w:val="center"/>
          </w:tcPr>
          <w:p w14:paraId="6F610F6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79998177"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0,0050</w:t>
            </w:r>
          </w:p>
        </w:tc>
        <w:tc>
          <w:tcPr>
            <w:tcW w:w="1405" w:type="dxa"/>
            <w:gridSpan w:val="2"/>
            <w:tcBorders>
              <w:top w:val="nil"/>
              <w:bottom w:val="single" w:sz="2" w:space="0" w:color="auto"/>
            </w:tcBorders>
            <w:vAlign w:val="center"/>
          </w:tcPr>
          <w:p w14:paraId="1108AD5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0,03</w:t>
            </w:r>
          </w:p>
        </w:tc>
      </w:tr>
      <w:tr w:rsidR="00603A70" w:rsidRPr="00603A70" w14:paraId="470A46E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845855"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A3D8BD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2513206621522</w:t>
            </w:r>
          </w:p>
        </w:tc>
        <w:tc>
          <w:tcPr>
            <w:tcW w:w="4238" w:type="dxa"/>
            <w:gridSpan w:val="4"/>
            <w:tcBorders>
              <w:top w:val="nil"/>
              <w:bottom w:val="single" w:sz="2" w:space="0" w:color="auto"/>
            </w:tcBorders>
            <w:vAlign w:val="center"/>
          </w:tcPr>
          <w:p w14:paraId="362BBF6E"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Banda </w:t>
            </w:r>
            <w:proofErr w:type="spellStart"/>
            <w:r w:rsidRPr="00603A70">
              <w:rPr>
                <w:noProof w:val="0"/>
                <w:sz w:val="16"/>
                <w:szCs w:val="16"/>
                <w:lang w:val="en-US" w:eastAsia="ru-RU"/>
              </w:rPr>
              <w:t>izolatoare</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pinza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cauciucata</w:t>
            </w:r>
            <w:proofErr w:type="spellEnd"/>
            <w:r w:rsidRPr="00603A70">
              <w:rPr>
                <w:noProof w:val="0"/>
                <w:sz w:val="16"/>
                <w:szCs w:val="16"/>
                <w:lang w:val="en-US" w:eastAsia="ru-RU"/>
              </w:rPr>
              <w:t xml:space="preserve"> tip PC-role 10m x 15mm</w:t>
            </w:r>
          </w:p>
        </w:tc>
        <w:tc>
          <w:tcPr>
            <w:tcW w:w="998" w:type="dxa"/>
            <w:gridSpan w:val="3"/>
            <w:tcBorders>
              <w:top w:val="nil"/>
              <w:bottom w:val="single" w:sz="2" w:space="0" w:color="auto"/>
            </w:tcBorders>
            <w:vAlign w:val="center"/>
          </w:tcPr>
          <w:p w14:paraId="475BBB7F"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2534DD7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0,2000</w:t>
            </w:r>
          </w:p>
        </w:tc>
        <w:tc>
          <w:tcPr>
            <w:tcW w:w="1405" w:type="dxa"/>
            <w:gridSpan w:val="2"/>
            <w:tcBorders>
              <w:top w:val="nil"/>
              <w:bottom w:val="single" w:sz="2" w:space="0" w:color="auto"/>
            </w:tcBorders>
            <w:vAlign w:val="center"/>
          </w:tcPr>
          <w:p w14:paraId="7821E2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1,20</w:t>
            </w:r>
          </w:p>
        </w:tc>
      </w:tr>
      <w:tr w:rsidR="00603A70" w:rsidRPr="00603A70" w14:paraId="731741C6"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4EF25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85</w:t>
            </w:r>
          </w:p>
        </w:tc>
        <w:tc>
          <w:tcPr>
            <w:tcW w:w="1366" w:type="dxa"/>
            <w:gridSpan w:val="3"/>
            <w:tcBorders>
              <w:top w:val="single" w:sz="4" w:space="0" w:color="auto"/>
              <w:bottom w:val="single" w:sz="4" w:space="0" w:color="auto"/>
            </w:tcBorders>
            <w:vAlign w:val="center"/>
          </w:tcPr>
          <w:p w14:paraId="1FB3FF6D"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RpEE17A</w:t>
            </w:r>
          </w:p>
        </w:tc>
        <w:tc>
          <w:tcPr>
            <w:tcW w:w="4254" w:type="dxa"/>
            <w:gridSpan w:val="5"/>
            <w:tcBorders>
              <w:top w:val="single" w:sz="4" w:space="0" w:color="auto"/>
              <w:bottom w:val="single" w:sz="4" w:space="0" w:color="auto"/>
            </w:tcBorders>
          </w:tcPr>
          <w:p w14:paraId="575AA9F9"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Montarea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prizelor</w:t>
            </w:r>
            <w:proofErr w:type="spellEnd"/>
            <w:r w:rsidRPr="00603A70">
              <w:rPr>
                <w:b/>
                <w:bCs/>
                <w:noProof w:val="0"/>
                <w:sz w:val="22"/>
                <w:szCs w:val="22"/>
                <w:lang w:val="en-US" w:eastAsia="ru-RU"/>
              </w:rPr>
              <w:t xml:space="preserve"> - </w:t>
            </w:r>
            <w:proofErr w:type="spellStart"/>
            <w:r w:rsidRPr="00603A70">
              <w:rPr>
                <w:b/>
                <w:bCs/>
                <w:noProof w:val="0"/>
                <w:sz w:val="22"/>
                <w:szCs w:val="22"/>
                <w:lang w:val="en-US" w:eastAsia="ru-RU"/>
              </w:rPr>
              <w:t>priza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bipolara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simpla</w:t>
            </w:r>
            <w:proofErr w:type="spellEnd"/>
            <w:r w:rsidRPr="00603A70">
              <w:rPr>
                <w:b/>
                <w:bCs/>
                <w:noProof w:val="0"/>
                <w:sz w:val="22"/>
                <w:szCs w:val="22"/>
                <w:lang w:val="en-US" w:eastAsia="ru-RU"/>
              </w:rPr>
              <w:t xml:space="preserve"> cu C.P.- </w:t>
            </w:r>
            <w:proofErr w:type="spellStart"/>
            <w:r w:rsidRPr="00603A70">
              <w:rPr>
                <w:b/>
                <w:bCs/>
                <w:noProof w:val="0"/>
                <w:sz w:val="22"/>
                <w:szCs w:val="22"/>
                <w:lang w:val="en-US" w:eastAsia="ru-RU"/>
              </w:rPr>
              <w:t>simbol</w:t>
            </w:r>
            <w:proofErr w:type="spellEnd"/>
            <w:r w:rsidRPr="00603A70">
              <w:rPr>
                <w:b/>
                <w:bCs/>
                <w:noProof w:val="0"/>
                <w:sz w:val="22"/>
                <w:szCs w:val="22"/>
                <w:lang w:val="en-US" w:eastAsia="ru-RU"/>
              </w:rPr>
              <w:t xml:space="preserve"> 0230 </w:t>
            </w:r>
            <w:proofErr w:type="spellStart"/>
            <w:r w:rsidRPr="00603A70">
              <w:rPr>
                <w:b/>
                <w:bCs/>
                <w:noProof w:val="0"/>
                <w:sz w:val="22"/>
                <w:szCs w:val="22"/>
                <w:lang w:val="en-US" w:eastAsia="ru-RU"/>
              </w:rPr>
              <w:t>incorporata</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inclusiv</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rama</w:t>
            </w:r>
            <w:proofErr w:type="spellEnd"/>
            <w:r w:rsidRPr="00603A70">
              <w:rPr>
                <w:b/>
                <w:bCs/>
                <w:noProof w:val="0"/>
                <w:sz w:val="22"/>
                <w:szCs w:val="22"/>
                <w:lang w:val="en-US" w:eastAsia="ru-RU"/>
              </w:rPr>
              <w:t xml:space="preserve"> de 2-4 </w:t>
            </w:r>
            <w:proofErr w:type="spellStart"/>
            <w:r w:rsidRPr="00603A70">
              <w:rPr>
                <w:b/>
                <w:bCs/>
                <w:noProof w:val="0"/>
                <w:sz w:val="22"/>
                <w:szCs w:val="22"/>
                <w:lang w:val="en-US" w:eastAsia="ru-RU"/>
              </w:rPr>
              <w:t>locuri</w:t>
            </w:r>
            <w:proofErr w:type="spellEnd"/>
          </w:p>
          <w:p w14:paraId="4C37AA32"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E8919DB"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CB1AA4B"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6DEE0E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9,00</w:t>
            </w:r>
          </w:p>
          <w:p w14:paraId="2F65E537"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3D6DFC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33E1E"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4B2E20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7137010011520</w:t>
            </w:r>
          </w:p>
        </w:tc>
        <w:tc>
          <w:tcPr>
            <w:tcW w:w="4238" w:type="dxa"/>
            <w:gridSpan w:val="4"/>
            <w:tcBorders>
              <w:top w:val="nil"/>
              <w:bottom w:val="single" w:sz="2" w:space="0" w:color="auto"/>
            </w:tcBorders>
            <w:vAlign w:val="center"/>
          </w:tcPr>
          <w:p w14:paraId="6D9644A4"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Electrician in </w:t>
            </w:r>
            <w:proofErr w:type="spellStart"/>
            <w:r w:rsidRPr="00603A70">
              <w:rPr>
                <w:noProof w:val="0"/>
                <w:sz w:val="16"/>
                <w:szCs w:val="16"/>
                <w:lang w:val="en-US" w:eastAsia="ru-RU"/>
              </w:rPr>
              <w:t>constructii</w:t>
            </w:r>
            <w:proofErr w:type="spellEnd"/>
          </w:p>
        </w:tc>
        <w:tc>
          <w:tcPr>
            <w:tcW w:w="998" w:type="dxa"/>
            <w:gridSpan w:val="3"/>
            <w:tcBorders>
              <w:top w:val="nil"/>
              <w:bottom w:val="single" w:sz="2" w:space="0" w:color="auto"/>
            </w:tcBorders>
            <w:vAlign w:val="center"/>
          </w:tcPr>
          <w:p w14:paraId="38D42B7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3E94064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0,4400</w:t>
            </w:r>
          </w:p>
        </w:tc>
        <w:tc>
          <w:tcPr>
            <w:tcW w:w="1405" w:type="dxa"/>
            <w:gridSpan w:val="2"/>
            <w:tcBorders>
              <w:top w:val="nil"/>
              <w:bottom w:val="single" w:sz="2" w:space="0" w:color="auto"/>
            </w:tcBorders>
            <w:vAlign w:val="center"/>
          </w:tcPr>
          <w:p w14:paraId="4FC2161B"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3,96</w:t>
            </w:r>
          </w:p>
        </w:tc>
      </w:tr>
      <w:tr w:rsidR="00603A70" w:rsidRPr="00603A70" w14:paraId="04A1F40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52AFB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02B55E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2746167335101</w:t>
            </w:r>
          </w:p>
        </w:tc>
        <w:tc>
          <w:tcPr>
            <w:tcW w:w="4238" w:type="dxa"/>
            <w:gridSpan w:val="4"/>
            <w:tcBorders>
              <w:top w:val="nil"/>
              <w:bottom w:val="single" w:sz="2" w:space="0" w:color="auto"/>
            </w:tcBorders>
            <w:vAlign w:val="center"/>
          </w:tcPr>
          <w:p w14:paraId="698B134C"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Priza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bipolara</w:t>
            </w:r>
            <w:proofErr w:type="spellEnd"/>
          </w:p>
        </w:tc>
        <w:tc>
          <w:tcPr>
            <w:tcW w:w="998" w:type="dxa"/>
            <w:gridSpan w:val="3"/>
            <w:tcBorders>
              <w:top w:val="nil"/>
              <w:bottom w:val="single" w:sz="2" w:space="0" w:color="auto"/>
            </w:tcBorders>
            <w:vAlign w:val="center"/>
          </w:tcPr>
          <w:p w14:paraId="17703409"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689068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1CD1B6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9,00</w:t>
            </w:r>
          </w:p>
        </w:tc>
      </w:tr>
      <w:tr w:rsidR="00603A70" w:rsidRPr="00603A70" w14:paraId="1F3BCF4A"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B5256"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732840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2811236311002</w:t>
            </w:r>
          </w:p>
        </w:tc>
        <w:tc>
          <w:tcPr>
            <w:tcW w:w="4238" w:type="dxa"/>
            <w:gridSpan w:val="4"/>
            <w:tcBorders>
              <w:top w:val="nil"/>
              <w:bottom w:val="single" w:sz="2" w:space="0" w:color="auto"/>
            </w:tcBorders>
            <w:vAlign w:val="center"/>
          </w:tcPr>
          <w:p w14:paraId="27FF279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Doze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aparate</w:t>
            </w:r>
            <w:proofErr w:type="spellEnd"/>
          </w:p>
        </w:tc>
        <w:tc>
          <w:tcPr>
            <w:tcW w:w="998" w:type="dxa"/>
            <w:gridSpan w:val="3"/>
            <w:tcBorders>
              <w:top w:val="nil"/>
              <w:bottom w:val="single" w:sz="2" w:space="0" w:color="auto"/>
            </w:tcBorders>
            <w:vAlign w:val="center"/>
          </w:tcPr>
          <w:p w14:paraId="029F27D9"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EC86EB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5A4B8BB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9,00</w:t>
            </w:r>
          </w:p>
        </w:tc>
      </w:tr>
      <w:tr w:rsidR="00603A70" w:rsidRPr="00603A70" w14:paraId="25E081E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8BFB4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93307B8"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2653102100830</w:t>
            </w:r>
          </w:p>
        </w:tc>
        <w:tc>
          <w:tcPr>
            <w:tcW w:w="4238" w:type="dxa"/>
            <w:gridSpan w:val="4"/>
            <w:tcBorders>
              <w:top w:val="nil"/>
              <w:bottom w:val="single" w:sz="2" w:space="0" w:color="auto"/>
            </w:tcBorders>
            <w:vAlign w:val="center"/>
          </w:tcPr>
          <w:p w14:paraId="55BBD12B"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Ipsos </w:t>
            </w:r>
            <w:proofErr w:type="spellStart"/>
            <w:r w:rsidRPr="00603A70">
              <w:rPr>
                <w:noProof w:val="0"/>
                <w:sz w:val="16"/>
                <w:szCs w:val="16"/>
                <w:lang w:val="en-US" w:eastAsia="ru-RU"/>
              </w:rPr>
              <w:t>pentru</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constructii</w:t>
            </w:r>
            <w:proofErr w:type="spellEnd"/>
            <w:r w:rsidRPr="00603A70">
              <w:rPr>
                <w:noProof w:val="0"/>
                <w:sz w:val="16"/>
                <w:szCs w:val="16"/>
                <w:lang w:val="en-US" w:eastAsia="ru-RU"/>
              </w:rPr>
              <w:t xml:space="preserve"> tip A</w:t>
            </w:r>
          </w:p>
        </w:tc>
        <w:tc>
          <w:tcPr>
            <w:tcW w:w="998" w:type="dxa"/>
            <w:gridSpan w:val="3"/>
            <w:tcBorders>
              <w:top w:val="nil"/>
              <w:bottom w:val="single" w:sz="2" w:space="0" w:color="auto"/>
            </w:tcBorders>
            <w:vAlign w:val="center"/>
          </w:tcPr>
          <w:p w14:paraId="215448B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39769C7A"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0,0500</w:t>
            </w:r>
          </w:p>
        </w:tc>
        <w:tc>
          <w:tcPr>
            <w:tcW w:w="1405" w:type="dxa"/>
            <w:gridSpan w:val="2"/>
            <w:tcBorders>
              <w:top w:val="nil"/>
              <w:bottom w:val="single" w:sz="2" w:space="0" w:color="auto"/>
            </w:tcBorders>
            <w:vAlign w:val="center"/>
          </w:tcPr>
          <w:p w14:paraId="165DC1C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0,45</w:t>
            </w:r>
          </w:p>
        </w:tc>
      </w:tr>
      <w:tr w:rsidR="00603A70" w:rsidRPr="00603A70" w14:paraId="145CE792"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E4701B"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6AD98F2"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2513206621522</w:t>
            </w:r>
          </w:p>
        </w:tc>
        <w:tc>
          <w:tcPr>
            <w:tcW w:w="4238" w:type="dxa"/>
            <w:gridSpan w:val="4"/>
            <w:tcBorders>
              <w:top w:val="nil"/>
              <w:bottom w:val="single" w:sz="2" w:space="0" w:color="auto"/>
            </w:tcBorders>
            <w:vAlign w:val="center"/>
          </w:tcPr>
          <w:p w14:paraId="0CD14D4A"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 xml:space="preserve">Banda </w:t>
            </w:r>
            <w:proofErr w:type="spellStart"/>
            <w:r w:rsidRPr="00603A70">
              <w:rPr>
                <w:noProof w:val="0"/>
                <w:sz w:val="16"/>
                <w:szCs w:val="16"/>
                <w:lang w:val="en-US" w:eastAsia="ru-RU"/>
              </w:rPr>
              <w:t>izolatoare</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pinza</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cauciucata</w:t>
            </w:r>
            <w:proofErr w:type="spellEnd"/>
            <w:r w:rsidRPr="00603A70">
              <w:rPr>
                <w:noProof w:val="0"/>
                <w:sz w:val="16"/>
                <w:szCs w:val="16"/>
                <w:lang w:val="en-US" w:eastAsia="ru-RU"/>
              </w:rPr>
              <w:t xml:space="preserve"> tip PC-role 10m x 15mm</w:t>
            </w:r>
          </w:p>
        </w:tc>
        <w:tc>
          <w:tcPr>
            <w:tcW w:w="998" w:type="dxa"/>
            <w:gridSpan w:val="3"/>
            <w:tcBorders>
              <w:top w:val="nil"/>
              <w:bottom w:val="single" w:sz="2" w:space="0" w:color="auto"/>
            </w:tcBorders>
            <w:vAlign w:val="center"/>
          </w:tcPr>
          <w:p w14:paraId="548ECD6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056AA0C5"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0,2000</w:t>
            </w:r>
          </w:p>
        </w:tc>
        <w:tc>
          <w:tcPr>
            <w:tcW w:w="1405" w:type="dxa"/>
            <w:gridSpan w:val="2"/>
            <w:tcBorders>
              <w:top w:val="nil"/>
              <w:bottom w:val="single" w:sz="2" w:space="0" w:color="auto"/>
            </w:tcBorders>
            <w:vAlign w:val="center"/>
          </w:tcPr>
          <w:p w14:paraId="66A6497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1,80</w:t>
            </w:r>
          </w:p>
        </w:tc>
      </w:tr>
      <w:tr w:rsidR="00603A70" w:rsidRPr="00603A70" w14:paraId="5622566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C8C4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70D66A5"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1711317306661</w:t>
            </w:r>
          </w:p>
        </w:tc>
        <w:tc>
          <w:tcPr>
            <w:tcW w:w="4238" w:type="dxa"/>
            <w:gridSpan w:val="4"/>
            <w:tcBorders>
              <w:top w:val="nil"/>
              <w:bottom w:val="single" w:sz="2" w:space="0" w:color="auto"/>
            </w:tcBorders>
            <w:vAlign w:val="center"/>
          </w:tcPr>
          <w:p w14:paraId="282770EE"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Bumbac</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sters</w:t>
            </w:r>
            <w:proofErr w:type="spellEnd"/>
          </w:p>
        </w:tc>
        <w:tc>
          <w:tcPr>
            <w:tcW w:w="998" w:type="dxa"/>
            <w:gridSpan w:val="3"/>
            <w:tcBorders>
              <w:top w:val="nil"/>
              <w:bottom w:val="single" w:sz="2" w:space="0" w:color="auto"/>
            </w:tcBorders>
            <w:vAlign w:val="center"/>
          </w:tcPr>
          <w:p w14:paraId="0C241BA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60458A3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0,0050</w:t>
            </w:r>
          </w:p>
        </w:tc>
        <w:tc>
          <w:tcPr>
            <w:tcW w:w="1405" w:type="dxa"/>
            <w:gridSpan w:val="2"/>
            <w:tcBorders>
              <w:top w:val="nil"/>
              <w:bottom w:val="single" w:sz="2" w:space="0" w:color="auto"/>
            </w:tcBorders>
            <w:vAlign w:val="center"/>
          </w:tcPr>
          <w:p w14:paraId="66D3604D"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0,04</w:t>
            </w:r>
          </w:p>
        </w:tc>
      </w:tr>
      <w:tr w:rsidR="00603A70" w:rsidRPr="00603A70" w14:paraId="630FC74B"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59342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86</w:t>
            </w:r>
          </w:p>
        </w:tc>
        <w:tc>
          <w:tcPr>
            <w:tcW w:w="1366" w:type="dxa"/>
            <w:gridSpan w:val="3"/>
            <w:tcBorders>
              <w:top w:val="single" w:sz="4" w:space="0" w:color="auto"/>
              <w:bottom w:val="single" w:sz="4" w:space="0" w:color="auto"/>
            </w:tcBorders>
            <w:vAlign w:val="center"/>
          </w:tcPr>
          <w:p w14:paraId="3F32F01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08-02-390-1</w:t>
            </w:r>
          </w:p>
        </w:tc>
        <w:tc>
          <w:tcPr>
            <w:tcW w:w="4254" w:type="dxa"/>
            <w:gridSpan w:val="5"/>
            <w:tcBorders>
              <w:top w:val="single" w:sz="4" w:space="0" w:color="auto"/>
              <w:bottom w:val="single" w:sz="4" w:space="0" w:color="auto"/>
            </w:tcBorders>
          </w:tcPr>
          <w:p w14:paraId="2030C107"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Canale</w:t>
            </w:r>
            <w:proofErr w:type="spellEnd"/>
            <w:r w:rsidRPr="00603A70">
              <w:rPr>
                <w:b/>
                <w:bCs/>
                <w:noProof w:val="0"/>
                <w:sz w:val="22"/>
                <w:szCs w:val="22"/>
                <w:lang w:val="en-US" w:eastAsia="ru-RU"/>
              </w:rPr>
              <w:t xml:space="preserve"> din masa </w:t>
            </w:r>
            <w:proofErr w:type="spellStart"/>
            <w:r w:rsidRPr="00603A70">
              <w:rPr>
                <w:b/>
                <w:bCs/>
                <w:noProof w:val="0"/>
                <w:sz w:val="22"/>
                <w:szCs w:val="22"/>
                <w:lang w:val="en-US" w:eastAsia="ru-RU"/>
              </w:rPr>
              <w:t>plastica</w:t>
            </w:r>
            <w:proofErr w:type="spellEnd"/>
            <w:r w:rsidRPr="00603A70">
              <w:rPr>
                <w:b/>
                <w:bCs/>
                <w:noProof w:val="0"/>
                <w:sz w:val="22"/>
                <w:szCs w:val="22"/>
                <w:lang w:val="en-US" w:eastAsia="ru-RU"/>
              </w:rPr>
              <w:t xml:space="preserve"> cu </w:t>
            </w:r>
            <w:proofErr w:type="spellStart"/>
            <w:r w:rsidRPr="00603A70">
              <w:rPr>
                <w:b/>
                <w:bCs/>
                <w:noProof w:val="0"/>
                <w:sz w:val="22"/>
                <w:szCs w:val="22"/>
                <w:lang w:val="en-US" w:eastAsia="ru-RU"/>
              </w:rPr>
              <w:t>latime</w:t>
            </w:r>
            <w:proofErr w:type="spellEnd"/>
            <w:r w:rsidRPr="00603A70">
              <w:rPr>
                <w:b/>
                <w:bCs/>
                <w:noProof w:val="0"/>
                <w:sz w:val="22"/>
                <w:szCs w:val="22"/>
                <w:lang w:val="en-US" w:eastAsia="ru-RU"/>
              </w:rPr>
              <w:t>: pina la 40 mm. (</w:t>
            </w:r>
            <w:proofErr w:type="spellStart"/>
            <w:r w:rsidRPr="00603A70">
              <w:rPr>
                <w:b/>
                <w:bCs/>
                <w:noProof w:val="0"/>
                <w:sz w:val="22"/>
                <w:szCs w:val="22"/>
                <w:lang w:val="en-US" w:eastAsia="ru-RU"/>
              </w:rPr>
              <w:t>se</w:t>
            </w:r>
            <w:proofErr w:type="spellEnd"/>
            <w:r w:rsidRPr="00603A70">
              <w:rPr>
                <w:b/>
                <w:bCs/>
                <w:noProof w:val="0"/>
                <w:sz w:val="22"/>
                <w:szCs w:val="22"/>
                <w:lang w:val="en-US" w:eastAsia="ru-RU"/>
              </w:rPr>
              <w:t xml:space="preserve"> exclude res canal)</w:t>
            </w:r>
          </w:p>
          <w:p w14:paraId="0969DEE5"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D98B74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100 m</w:t>
            </w:r>
          </w:p>
        </w:tc>
        <w:tc>
          <w:tcPr>
            <w:tcW w:w="1106" w:type="dxa"/>
            <w:gridSpan w:val="3"/>
            <w:tcBorders>
              <w:top w:val="single" w:sz="4" w:space="0" w:color="auto"/>
              <w:bottom w:val="single" w:sz="4" w:space="0" w:color="auto"/>
            </w:tcBorders>
            <w:vAlign w:val="center"/>
          </w:tcPr>
          <w:p w14:paraId="26BB1E11"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737D49C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0,30</w:t>
            </w:r>
          </w:p>
          <w:p w14:paraId="2883CB0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670C84D4"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5D719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EDBBCE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w:t>
            </w:r>
          </w:p>
        </w:tc>
        <w:tc>
          <w:tcPr>
            <w:tcW w:w="4238" w:type="dxa"/>
            <w:gridSpan w:val="4"/>
            <w:tcBorders>
              <w:top w:val="nil"/>
              <w:bottom w:val="single" w:sz="2" w:space="0" w:color="auto"/>
            </w:tcBorders>
            <w:vAlign w:val="center"/>
          </w:tcPr>
          <w:p w14:paraId="7EEA6D96"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Muncitor</w:t>
            </w:r>
            <w:proofErr w:type="spellEnd"/>
          </w:p>
        </w:tc>
        <w:tc>
          <w:tcPr>
            <w:tcW w:w="998" w:type="dxa"/>
            <w:gridSpan w:val="3"/>
            <w:tcBorders>
              <w:top w:val="nil"/>
              <w:bottom w:val="single" w:sz="2" w:space="0" w:color="auto"/>
            </w:tcBorders>
            <w:vAlign w:val="center"/>
          </w:tcPr>
          <w:p w14:paraId="027B0FF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h-om</w:t>
            </w:r>
          </w:p>
        </w:tc>
        <w:tc>
          <w:tcPr>
            <w:tcW w:w="1106" w:type="dxa"/>
            <w:gridSpan w:val="3"/>
            <w:tcBorders>
              <w:top w:val="nil"/>
              <w:bottom w:val="single" w:sz="2" w:space="0" w:color="auto"/>
            </w:tcBorders>
            <w:vAlign w:val="center"/>
          </w:tcPr>
          <w:p w14:paraId="461FABE1"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16,2900</w:t>
            </w:r>
          </w:p>
        </w:tc>
        <w:tc>
          <w:tcPr>
            <w:tcW w:w="1405" w:type="dxa"/>
            <w:gridSpan w:val="2"/>
            <w:tcBorders>
              <w:top w:val="nil"/>
              <w:bottom w:val="single" w:sz="2" w:space="0" w:color="auto"/>
            </w:tcBorders>
            <w:vAlign w:val="center"/>
          </w:tcPr>
          <w:p w14:paraId="48119EF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4,89</w:t>
            </w:r>
          </w:p>
        </w:tc>
      </w:tr>
      <w:tr w:rsidR="00603A70" w:rsidRPr="00603A70" w14:paraId="24211E68"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50B911"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1D8AB4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101-1485</w:t>
            </w:r>
          </w:p>
        </w:tc>
        <w:tc>
          <w:tcPr>
            <w:tcW w:w="4238" w:type="dxa"/>
            <w:gridSpan w:val="4"/>
            <w:tcBorders>
              <w:top w:val="nil"/>
              <w:bottom w:val="single" w:sz="2" w:space="0" w:color="auto"/>
            </w:tcBorders>
            <w:vAlign w:val="center"/>
          </w:tcPr>
          <w:p w14:paraId="302F7E1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Suruburi</w:t>
            </w:r>
            <w:proofErr w:type="spellEnd"/>
            <w:r w:rsidRPr="00603A70">
              <w:rPr>
                <w:noProof w:val="0"/>
                <w:sz w:val="16"/>
                <w:szCs w:val="16"/>
                <w:lang w:val="en-US" w:eastAsia="ru-RU"/>
              </w:rPr>
              <w:t xml:space="preserve"> cu cap </w:t>
            </w:r>
            <w:proofErr w:type="spellStart"/>
            <w:r w:rsidRPr="00603A70">
              <w:rPr>
                <w:noProof w:val="0"/>
                <w:sz w:val="16"/>
                <w:szCs w:val="16"/>
                <w:lang w:val="en-US" w:eastAsia="ru-RU"/>
              </w:rPr>
              <w:t>semirotund</w:t>
            </w:r>
            <w:proofErr w:type="spellEnd"/>
            <w:r w:rsidRPr="00603A70">
              <w:rPr>
                <w:noProof w:val="0"/>
                <w:sz w:val="16"/>
                <w:szCs w:val="16"/>
                <w:lang w:val="en-US" w:eastAsia="ru-RU"/>
              </w:rPr>
              <w:t xml:space="preserve"> 4х40 mm</w:t>
            </w:r>
          </w:p>
        </w:tc>
        <w:tc>
          <w:tcPr>
            <w:tcW w:w="998" w:type="dxa"/>
            <w:gridSpan w:val="3"/>
            <w:tcBorders>
              <w:top w:val="nil"/>
              <w:bottom w:val="single" w:sz="2" w:space="0" w:color="auto"/>
            </w:tcBorders>
            <w:vAlign w:val="center"/>
          </w:tcPr>
          <w:p w14:paraId="2903F94A"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kg</w:t>
            </w:r>
          </w:p>
        </w:tc>
        <w:tc>
          <w:tcPr>
            <w:tcW w:w="1106" w:type="dxa"/>
            <w:gridSpan w:val="3"/>
            <w:tcBorders>
              <w:top w:val="nil"/>
              <w:bottom w:val="single" w:sz="2" w:space="0" w:color="auto"/>
            </w:tcBorders>
            <w:vAlign w:val="center"/>
          </w:tcPr>
          <w:p w14:paraId="187F5EA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6960080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0,30</w:t>
            </w:r>
          </w:p>
        </w:tc>
      </w:tr>
      <w:tr w:rsidR="00603A70" w:rsidRPr="00603A70" w14:paraId="78B6C351"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984D28"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ED4B50C"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101-2202</w:t>
            </w:r>
          </w:p>
        </w:tc>
        <w:tc>
          <w:tcPr>
            <w:tcW w:w="4238" w:type="dxa"/>
            <w:gridSpan w:val="4"/>
            <w:tcBorders>
              <w:top w:val="nil"/>
              <w:bottom w:val="single" w:sz="2" w:space="0" w:color="auto"/>
            </w:tcBorders>
            <w:vAlign w:val="center"/>
          </w:tcPr>
          <w:p w14:paraId="21326C12"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Dibluri</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distantare</w:t>
            </w:r>
            <w:proofErr w:type="spellEnd"/>
            <w:r w:rsidRPr="00603A70">
              <w:rPr>
                <w:noProof w:val="0"/>
                <w:sz w:val="16"/>
                <w:szCs w:val="16"/>
                <w:lang w:val="en-US" w:eastAsia="ru-RU"/>
              </w:rPr>
              <w:t xml:space="preserve"> din </w:t>
            </w:r>
            <w:proofErr w:type="spellStart"/>
            <w:r w:rsidRPr="00603A70">
              <w:rPr>
                <w:noProof w:val="0"/>
                <w:sz w:val="16"/>
                <w:szCs w:val="16"/>
                <w:lang w:val="en-US" w:eastAsia="ru-RU"/>
              </w:rPr>
              <w:t>polietilena</w:t>
            </w:r>
            <w:proofErr w:type="spellEnd"/>
            <w:r w:rsidRPr="00603A70">
              <w:rPr>
                <w:noProof w:val="0"/>
                <w:sz w:val="16"/>
                <w:szCs w:val="16"/>
                <w:lang w:val="en-US" w:eastAsia="ru-RU"/>
              </w:rPr>
              <w:t xml:space="preserve"> 6х40 mm</w:t>
            </w:r>
          </w:p>
        </w:tc>
        <w:tc>
          <w:tcPr>
            <w:tcW w:w="998" w:type="dxa"/>
            <w:gridSpan w:val="3"/>
            <w:tcBorders>
              <w:top w:val="nil"/>
              <w:bottom w:val="single" w:sz="2" w:space="0" w:color="auto"/>
            </w:tcBorders>
            <w:vAlign w:val="center"/>
          </w:tcPr>
          <w:p w14:paraId="2668B8CB"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A861DD0"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200,0000</w:t>
            </w:r>
          </w:p>
        </w:tc>
        <w:tc>
          <w:tcPr>
            <w:tcW w:w="1405" w:type="dxa"/>
            <w:gridSpan w:val="2"/>
            <w:tcBorders>
              <w:top w:val="nil"/>
              <w:bottom w:val="single" w:sz="2" w:space="0" w:color="auto"/>
            </w:tcBorders>
            <w:vAlign w:val="center"/>
          </w:tcPr>
          <w:p w14:paraId="263274C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60,00</w:t>
            </w:r>
          </w:p>
        </w:tc>
      </w:tr>
      <w:tr w:rsidR="00603A70" w:rsidRPr="00603A70" w14:paraId="415DF4A5"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6FF024"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F5C565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134041</w:t>
            </w:r>
          </w:p>
        </w:tc>
        <w:tc>
          <w:tcPr>
            <w:tcW w:w="4238" w:type="dxa"/>
            <w:gridSpan w:val="4"/>
            <w:tcBorders>
              <w:top w:val="nil"/>
              <w:bottom w:val="single" w:sz="2" w:space="0" w:color="auto"/>
            </w:tcBorders>
            <w:vAlign w:val="center"/>
          </w:tcPr>
          <w:p w14:paraId="74692975"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Dispozitiv</w:t>
            </w:r>
            <w:proofErr w:type="spellEnd"/>
            <w:r w:rsidRPr="00603A70">
              <w:rPr>
                <w:noProof w:val="0"/>
                <w:sz w:val="16"/>
                <w:szCs w:val="16"/>
                <w:lang w:val="en-US" w:eastAsia="ru-RU"/>
              </w:rPr>
              <w:t xml:space="preserve"> de </w:t>
            </w:r>
            <w:proofErr w:type="spellStart"/>
            <w:r w:rsidRPr="00603A70">
              <w:rPr>
                <w:noProof w:val="0"/>
                <w:sz w:val="16"/>
                <w:szCs w:val="16"/>
                <w:lang w:val="en-US" w:eastAsia="ru-RU"/>
              </w:rPr>
              <w:t>insurubare</w:t>
            </w:r>
            <w:proofErr w:type="spellEnd"/>
          </w:p>
        </w:tc>
        <w:tc>
          <w:tcPr>
            <w:tcW w:w="998" w:type="dxa"/>
            <w:gridSpan w:val="3"/>
            <w:tcBorders>
              <w:top w:val="nil"/>
              <w:bottom w:val="single" w:sz="2" w:space="0" w:color="auto"/>
            </w:tcBorders>
            <w:vAlign w:val="center"/>
          </w:tcPr>
          <w:p w14:paraId="0168764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1F8D3BC3"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6,0800</w:t>
            </w:r>
          </w:p>
        </w:tc>
        <w:tc>
          <w:tcPr>
            <w:tcW w:w="1405" w:type="dxa"/>
            <w:gridSpan w:val="2"/>
            <w:tcBorders>
              <w:top w:val="nil"/>
              <w:bottom w:val="single" w:sz="2" w:space="0" w:color="auto"/>
              <w:right w:val="single" w:sz="4" w:space="0" w:color="auto"/>
            </w:tcBorders>
            <w:vAlign w:val="center"/>
          </w:tcPr>
          <w:p w14:paraId="083A5866"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1,82</w:t>
            </w:r>
          </w:p>
        </w:tc>
      </w:tr>
      <w:tr w:rsidR="00603A70" w:rsidRPr="00603A70" w14:paraId="4D7F967E"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7F26E2"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503927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331451</w:t>
            </w:r>
          </w:p>
        </w:tc>
        <w:tc>
          <w:tcPr>
            <w:tcW w:w="4238" w:type="dxa"/>
            <w:gridSpan w:val="4"/>
            <w:tcBorders>
              <w:top w:val="nil"/>
              <w:bottom w:val="single" w:sz="2" w:space="0" w:color="auto"/>
            </w:tcBorders>
            <w:vAlign w:val="center"/>
          </w:tcPr>
          <w:p w14:paraId="35164AA0"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Perforatoare</w:t>
            </w:r>
            <w:proofErr w:type="spellEnd"/>
            <w:r w:rsidRPr="00603A70">
              <w:rPr>
                <w:noProof w:val="0"/>
                <w:sz w:val="16"/>
                <w:szCs w:val="16"/>
                <w:lang w:val="en-US" w:eastAsia="ru-RU"/>
              </w:rPr>
              <w:t xml:space="preserve"> </w:t>
            </w:r>
            <w:proofErr w:type="spellStart"/>
            <w:r w:rsidRPr="00603A70">
              <w:rPr>
                <w:noProof w:val="0"/>
                <w:sz w:val="16"/>
                <w:szCs w:val="16"/>
                <w:lang w:val="en-US" w:eastAsia="ru-RU"/>
              </w:rPr>
              <w:t>electrice</w:t>
            </w:r>
            <w:proofErr w:type="spellEnd"/>
          </w:p>
        </w:tc>
        <w:tc>
          <w:tcPr>
            <w:tcW w:w="998" w:type="dxa"/>
            <w:gridSpan w:val="3"/>
            <w:tcBorders>
              <w:top w:val="nil"/>
              <w:bottom w:val="single" w:sz="2" w:space="0" w:color="auto"/>
            </w:tcBorders>
            <w:vAlign w:val="center"/>
          </w:tcPr>
          <w:p w14:paraId="3339B7D7"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h-</w:t>
            </w:r>
            <w:proofErr w:type="spellStart"/>
            <w:r w:rsidRPr="00603A70">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484E732B"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6,0800</w:t>
            </w:r>
          </w:p>
        </w:tc>
        <w:tc>
          <w:tcPr>
            <w:tcW w:w="1405" w:type="dxa"/>
            <w:gridSpan w:val="2"/>
            <w:tcBorders>
              <w:top w:val="nil"/>
              <w:bottom w:val="single" w:sz="2" w:space="0" w:color="auto"/>
              <w:right w:val="single" w:sz="4" w:space="0" w:color="auto"/>
            </w:tcBorders>
            <w:vAlign w:val="center"/>
          </w:tcPr>
          <w:p w14:paraId="04A51E14"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1,82</w:t>
            </w:r>
          </w:p>
        </w:tc>
      </w:tr>
      <w:tr w:rsidR="00603A70" w:rsidRPr="00603A70" w14:paraId="07A59A8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BD469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87</w:t>
            </w:r>
          </w:p>
        </w:tc>
        <w:tc>
          <w:tcPr>
            <w:tcW w:w="1366" w:type="dxa"/>
            <w:gridSpan w:val="3"/>
            <w:tcBorders>
              <w:top w:val="single" w:sz="4" w:space="0" w:color="auto"/>
              <w:bottom w:val="single" w:sz="4" w:space="0" w:color="auto"/>
            </w:tcBorders>
            <w:vAlign w:val="center"/>
          </w:tcPr>
          <w:p w14:paraId="22495756"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pret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furnizor</w:t>
            </w:r>
            <w:proofErr w:type="spellEnd"/>
          </w:p>
        </w:tc>
        <w:tc>
          <w:tcPr>
            <w:tcW w:w="4254" w:type="dxa"/>
            <w:gridSpan w:val="5"/>
            <w:tcBorders>
              <w:top w:val="single" w:sz="4" w:space="0" w:color="auto"/>
              <w:bottom w:val="single" w:sz="4" w:space="0" w:color="auto"/>
            </w:tcBorders>
          </w:tcPr>
          <w:p w14:paraId="72A8413A" w14:textId="77777777" w:rsidR="00603A70" w:rsidRPr="00603A70" w:rsidRDefault="00603A70" w:rsidP="00603A70">
            <w:pPr>
              <w:autoSpaceDE w:val="0"/>
              <w:autoSpaceDN w:val="0"/>
              <w:rPr>
                <w:b/>
                <w:bCs/>
                <w:noProof w:val="0"/>
                <w:sz w:val="2"/>
                <w:szCs w:val="2"/>
                <w:lang w:val="en-US" w:eastAsia="ru-RU"/>
              </w:rPr>
            </w:pPr>
            <w:proofErr w:type="gramStart"/>
            <w:r w:rsidRPr="00603A70">
              <w:rPr>
                <w:b/>
                <w:bCs/>
                <w:noProof w:val="0"/>
                <w:sz w:val="22"/>
                <w:szCs w:val="22"/>
                <w:lang w:val="en-US" w:eastAsia="ru-RU"/>
              </w:rPr>
              <w:t>Canal  de</w:t>
            </w:r>
            <w:proofErr w:type="gramEnd"/>
            <w:r w:rsidRPr="00603A70">
              <w:rPr>
                <w:b/>
                <w:bCs/>
                <w:noProof w:val="0"/>
                <w:sz w:val="22"/>
                <w:szCs w:val="22"/>
                <w:lang w:val="en-US" w:eastAsia="ru-RU"/>
              </w:rPr>
              <w:t xml:space="preserve"> </w:t>
            </w:r>
            <w:proofErr w:type="spellStart"/>
            <w:r w:rsidRPr="00603A70">
              <w:rPr>
                <w:b/>
                <w:bCs/>
                <w:noProof w:val="0"/>
                <w:sz w:val="22"/>
                <w:szCs w:val="22"/>
                <w:lang w:val="en-US" w:eastAsia="ru-RU"/>
              </w:rPr>
              <w:t>protectie</w:t>
            </w:r>
            <w:proofErr w:type="spellEnd"/>
            <w:r w:rsidRPr="00603A70">
              <w:rPr>
                <w:b/>
                <w:bCs/>
                <w:noProof w:val="0"/>
                <w:sz w:val="22"/>
                <w:szCs w:val="22"/>
                <w:lang w:val="en-US" w:eastAsia="ru-RU"/>
              </w:rPr>
              <w:t xml:space="preserve"> PVC10x20</w:t>
            </w:r>
          </w:p>
          <w:p w14:paraId="3BDB36BF"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3D00DC8"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3FADAE0A"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04FA7D31"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30,00</w:t>
            </w:r>
          </w:p>
          <w:p w14:paraId="18A18630"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70BB2E20"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271F7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2EFD973"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10005425725</w:t>
            </w:r>
          </w:p>
        </w:tc>
        <w:tc>
          <w:tcPr>
            <w:tcW w:w="4238" w:type="dxa"/>
            <w:gridSpan w:val="4"/>
            <w:tcBorders>
              <w:top w:val="nil"/>
              <w:bottom w:val="single" w:sz="2" w:space="0" w:color="auto"/>
            </w:tcBorders>
            <w:vAlign w:val="center"/>
          </w:tcPr>
          <w:p w14:paraId="3675DEEE" w14:textId="77777777" w:rsidR="00603A70" w:rsidRPr="00603A70" w:rsidRDefault="00603A70" w:rsidP="00603A70">
            <w:pPr>
              <w:autoSpaceDE w:val="0"/>
              <w:autoSpaceDN w:val="0"/>
              <w:rPr>
                <w:noProof w:val="0"/>
                <w:sz w:val="16"/>
                <w:szCs w:val="16"/>
                <w:lang w:val="en-US" w:eastAsia="ru-RU"/>
              </w:rPr>
            </w:pPr>
            <w:proofErr w:type="gramStart"/>
            <w:r w:rsidRPr="00603A70">
              <w:rPr>
                <w:noProof w:val="0"/>
                <w:sz w:val="16"/>
                <w:szCs w:val="16"/>
                <w:lang w:val="en-US" w:eastAsia="ru-RU"/>
              </w:rPr>
              <w:t>Canal  de</w:t>
            </w:r>
            <w:proofErr w:type="gramEnd"/>
            <w:r w:rsidRPr="00603A70">
              <w:rPr>
                <w:noProof w:val="0"/>
                <w:sz w:val="16"/>
                <w:szCs w:val="16"/>
                <w:lang w:val="en-US" w:eastAsia="ru-RU"/>
              </w:rPr>
              <w:t xml:space="preserve"> </w:t>
            </w:r>
            <w:proofErr w:type="spellStart"/>
            <w:r w:rsidRPr="00603A70">
              <w:rPr>
                <w:noProof w:val="0"/>
                <w:sz w:val="16"/>
                <w:szCs w:val="16"/>
                <w:lang w:val="en-US" w:eastAsia="ru-RU"/>
              </w:rPr>
              <w:t>protectie</w:t>
            </w:r>
            <w:proofErr w:type="spellEnd"/>
            <w:r w:rsidRPr="00603A70">
              <w:rPr>
                <w:noProof w:val="0"/>
                <w:sz w:val="16"/>
                <w:szCs w:val="16"/>
                <w:lang w:val="en-US" w:eastAsia="ru-RU"/>
              </w:rPr>
              <w:t xml:space="preserve"> PVC10x20</w:t>
            </w:r>
          </w:p>
        </w:tc>
        <w:tc>
          <w:tcPr>
            <w:tcW w:w="998" w:type="dxa"/>
            <w:gridSpan w:val="3"/>
            <w:tcBorders>
              <w:top w:val="nil"/>
              <w:bottom w:val="single" w:sz="2" w:space="0" w:color="auto"/>
            </w:tcBorders>
            <w:vAlign w:val="center"/>
          </w:tcPr>
          <w:p w14:paraId="62F6153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m</w:t>
            </w:r>
          </w:p>
        </w:tc>
        <w:tc>
          <w:tcPr>
            <w:tcW w:w="1106" w:type="dxa"/>
            <w:gridSpan w:val="3"/>
            <w:tcBorders>
              <w:top w:val="nil"/>
              <w:bottom w:val="single" w:sz="2" w:space="0" w:color="auto"/>
            </w:tcBorders>
            <w:vAlign w:val="center"/>
          </w:tcPr>
          <w:p w14:paraId="1599E1F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4B7F610E"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30,00</w:t>
            </w:r>
          </w:p>
        </w:tc>
      </w:tr>
      <w:tr w:rsidR="00603A70" w:rsidRPr="00603A70" w14:paraId="4FE98E81"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7E56BDF"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176839BC"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147B8E1B"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63076D1C"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2EF1BA11"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0A7BF16D" w14:textId="77777777" w:rsidR="00603A70" w:rsidRPr="00603A70" w:rsidRDefault="00603A70" w:rsidP="00603A70">
            <w:pPr>
              <w:autoSpaceDE w:val="0"/>
              <w:autoSpaceDN w:val="0"/>
              <w:rPr>
                <w:noProof w:val="0"/>
                <w:sz w:val="2"/>
                <w:szCs w:val="2"/>
                <w:lang w:val="en-US" w:eastAsia="ru-RU"/>
              </w:rPr>
            </w:pPr>
          </w:p>
        </w:tc>
      </w:tr>
      <w:tr w:rsidR="00603A70" w:rsidRPr="00603A70" w14:paraId="74BA20BA"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0CD5A3"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D6CA1D5"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2B895D7E"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4FD480F1"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663730C"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50415080" w14:textId="77777777" w:rsidR="00603A70" w:rsidRPr="00603A70" w:rsidRDefault="00603A70" w:rsidP="00603A70">
            <w:pPr>
              <w:autoSpaceDE w:val="0"/>
              <w:autoSpaceDN w:val="0"/>
              <w:rPr>
                <w:noProof w:val="0"/>
                <w:sz w:val="22"/>
                <w:szCs w:val="22"/>
                <w:lang w:val="en-US" w:eastAsia="ru-RU"/>
              </w:rPr>
            </w:pPr>
          </w:p>
        </w:tc>
      </w:tr>
      <w:tr w:rsidR="00603A70" w:rsidRPr="00603A70" w14:paraId="6D020737"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38684CB"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7AA13815"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15F183C1"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Retele</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electrice</w:t>
            </w:r>
            <w:proofErr w:type="spellEnd"/>
          </w:p>
        </w:tc>
        <w:tc>
          <w:tcPr>
            <w:tcW w:w="3509" w:type="dxa"/>
            <w:gridSpan w:val="8"/>
            <w:tcBorders>
              <w:bottom w:val="single" w:sz="4" w:space="0" w:color="auto"/>
              <w:right w:val="single" w:sz="4" w:space="0" w:color="auto"/>
            </w:tcBorders>
          </w:tcPr>
          <w:p w14:paraId="6D583BFB" w14:textId="77777777" w:rsidR="00603A70" w:rsidRPr="00603A70" w:rsidRDefault="00603A70" w:rsidP="00603A70">
            <w:pPr>
              <w:autoSpaceDE w:val="0"/>
              <w:autoSpaceDN w:val="0"/>
              <w:rPr>
                <w:noProof w:val="0"/>
                <w:sz w:val="22"/>
                <w:szCs w:val="22"/>
                <w:lang w:val="en-US" w:eastAsia="ru-RU"/>
              </w:rPr>
            </w:pPr>
          </w:p>
        </w:tc>
      </w:tr>
      <w:tr w:rsidR="00603A70" w:rsidRPr="00603A70" w14:paraId="7148144B"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1DBACB7"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637D92F7"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637BE732"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2361555D"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68148F59"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77CC3CDE" w14:textId="77777777" w:rsidR="00603A70" w:rsidRPr="00603A70" w:rsidRDefault="00603A70" w:rsidP="00603A70">
            <w:pPr>
              <w:autoSpaceDE w:val="0"/>
              <w:autoSpaceDN w:val="0"/>
              <w:rPr>
                <w:noProof w:val="0"/>
                <w:sz w:val="2"/>
                <w:szCs w:val="2"/>
                <w:lang w:val="en-US" w:eastAsia="ru-RU"/>
              </w:rPr>
            </w:pPr>
          </w:p>
        </w:tc>
      </w:tr>
      <w:tr w:rsidR="00603A70" w:rsidRPr="00603A70" w14:paraId="7FF9C254"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3F86FD"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212AA0F5"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7B6D9305"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35AE139D"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72333DFB"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32DDBF1E" w14:textId="77777777" w:rsidR="00603A70" w:rsidRPr="00603A70" w:rsidRDefault="00603A70" w:rsidP="00603A70">
            <w:pPr>
              <w:autoSpaceDE w:val="0"/>
              <w:autoSpaceDN w:val="0"/>
              <w:rPr>
                <w:noProof w:val="0"/>
                <w:sz w:val="22"/>
                <w:szCs w:val="22"/>
                <w:lang w:val="en-US" w:eastAsia="ru-RU"/>
              </w:rPr>
            </w:pPr>
          </w:p>
        </w:tc>
      </w:tr>
      <w:tr w:rsidR="00603A70" w:rsidRPr="00603A70" w14:paraId="6C0BDDF4"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A107F4"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BBAE3CC"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2BC1DFE1"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Asigurari</w:t>
            </w:r>
            <w:proofErr w:type="spellEnd"/>
            <w:r w:rsidRPr="00603A70">
              <w:rPr>
                <w:i/>
                <w:iCs/>
                <w:noProof w:val="0"/>
                <w:sz w:val="22"/>
                <w:szCs w:val="22"/>
                <w:lang w:val="en-US" w:eastAsia="ru-RU"/>
              </w:rPr>
              <w:t xml:space="preserve"> </w:t>
            </w:r>
            <w:proofErr w:type="spellStart"/>
            <w:r w:rsidRPr="00603A70">
              <w:rPr>
                <w:i/>
                <w:iCs/>
                <w:noProof w:val="0"/>
                <w:sz w:val="22"/>
                <w:szCs w:val="22"/>
                <w:lang w:val="en-US" w:eastAsia="ru-RU"/>
              </w:rPr>
              <w:t>sociale</w:t>
            </w:r>
            <w:proofErr w:type="spellEnd"/>
          </w:p>
        </w:tc>
        <w:tc>
          <w:tcPr>
            <w:tcW w:w="998" w:type="dxa"/>
            <w:gridSpan w:val="3"/>
            <w:tcBorders>
              <w:top w:val="nil"/>
              <w:bottom w:val="single" w:sz="4" w:space="0" w:color="auto"/>
              <w:right w:val="nil"/>
            </w:tcBorders>
          </w:tcPr>
          <w:p w14:paraId="47B67B40"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3EA32F26"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1554AA09" w14:textId="77777777" w:rsidR="00603A70" w:rsidRPr="00603A70" w:rsidRDefault="00603A70" w:rsidP="00603A70">
            <w:pPr>
              <w:autoSpaceDE w:val="0"/>
              <w:autoSpaceDN w:val="0"/>
              <w:rPr>
                <w:noProof w:val="0"/>
                <w:sz w:val="22"/>
                <w:szCs w:val="22"/>
                <w:lang w:val="en-US" w:eastAsia="ru-RU"/>
              </w:rPr>
            </w:pPr>
          </w:p>
        </w:tc>
      </w:tr>
      <w:tr w:rsidR="00603A70" w:rsidRPr="00603A70" w14:paraId="20097660"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E4ECCCF"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013DBB8"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24E0F65D"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6558236D"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153FE0B"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0E459FA0" w14:textId="77777777" w:rsidR="00603A70" w:rsidRPr="00603A70" w:rsidRDefault="00603A70" w:rsidP="00603A70">
            <w:pPr>
              <w:autoSpaceDE w:val="0"/>
              <w:autoSpaceDN w:val="0"/>
              <w:rPr>
                <w:noProof w:val="0"/>
                <w:sz w:val="22"/>
                <w:szCs w:val="22"/>
                <w:lang w:val="en-US" w:eastAsia="ru-RU"/>
              </w:rPr>
            </w:pPr>
          </w:p>
        </w:tc>
      </w:tr>
      <w:tr w:rsidR="00603A70" w:rsidRPr="00603A70" w14:paraId="73415FC5"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60EF72A"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272CBD85"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7A6F5C6F"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Chelteli</w:t>
            </w:r>
            <w:proofErr w:type="spellEnd"/>
            <w:r w:rsidRPr="00603A70">
              <w:rPr>
                <w:i/>
                <w:iCs/>
                <w:noProof w:val="0"/>
                <w:sz w:val="22"/>
                <w:szCs w:val="22"/>
                <w:lang w:val="en-US" w:eastAsia="ru-RU"/>
              </w:rPr>
              <w:t xml:space="preserve"> de transport</w:t>
            </w:r>
          </w:p>
        </w:tc>
        <w:tc>
          <w:tcPr>
            <w:tcW w:w="998" w:type="dxa"/>
            <w:gridSpan w:val="3"/>
            <w:tcBorders>
              <w:top w:val="nil"/>
              <w:bottom w:val="single" w:sz="4" w:space="0" w:color="auto"/>
              <w:right w:val="nil"/>
            </w:tcBorders>
          </w:tcPr>
          <w:p w14:paraId="1D3A10F7"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7A98E8C"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1ECE8141" w14:textId="77777777" w:rsidR="00603A70" w:rsidRPr="00603A70" w:rsidRDefault="00603A70" w:rsidP="00603A70">
            <w:pPr>
              <w:autoSpaceDE w:val="0"/>
              <w:autoSpaceDN w:val="0"/>
              <w:rPr>
                <w:noProof w:val="0"/>
                <w:sz w:val="22"/>
                <w:szCs w:val="22"/>
                <w:lang w:val="en-US" w:eastAsia="ru-RU"/>
              </w:rPr>
            </w:pPr>
          </w:p>
        </w:tc>
      </w:tr>
      <w:tr w:rsidR="00603A70" w:rsidRPr="00603A70" w14:paraId="73249DF4"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03FB82"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9D47647"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16CA69A5"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6E43AF56"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35AA72A0"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66FC2BAE" w14:textId="77777777" w:rsidR="00603A70" w:rsidRPr="00603A70" w:rsidRDefault="00603A70" w:rsidP="00603A70">
            <w:pPr>
              <w:autoSpaceDE w:val="0"/>
              <w:autoSpaceDN w:val="0"/>
              <w:rPr>
                <w:noProof w:val="0"/>
                <w:sz w:val="22"/>
                <w:szCs w:val="22"/>
                <w:lang w:val="en-US" w:eastAsia="ru-RU"/>
              </w:rPr>
            </w:pPr>
          </w:p>
        </w:tc>
      </w:tr>
      <w:tr w:rsidR="00603A70" w:rsidRPr="00603A70" w14:paraId="0AB06101"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ECCA17C"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B5BF806"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4246E030"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Chelteli</w:t>
            </w:r>
            <w:proofErr w:type="spellEnd"/>
            <w:r w:rsidRPr="00603A70">
              <w:rPr>
                <w:i/>
                <w:iCs/>
                <w:noProof w:val="0"/>
                <w:sz w:val="22"/>
                <w:szCs w:val="22"/>
                <w:lang w:val="en-US" w:eastAsia="ru-RU"/>
              </w:rPr>
              <w:t xml:space="preserve"> de regie</w:t>
            </w:r>
          </w:p>
        </w:tc>
        <w:tc>
          <w:tcPr>
            <w:tcW w:w="998" w:type="dxa"/>
            <w:gridSpan w:val="3"/>
            <w:tcBorders>
              <w:top w:val="nil"/>
              <w:bottom w:val="single" w:sz="4" w:space="0" w:color="auto"/>
              <w:right w:val="nil"/>
            </w:tcBorders>
          </w:tcPr>
          <w:p w14:paraId="34135B65"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65A5EFE1"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29F081CD" w14:textId="77777777" w:rsidR="00603A70" w:rsidRPr="00603A70" w:rsidRDefault="00603A70" w:rsidP="00603A70">
            <w:pPr>
              <w:autoSpaceDE w:val="0"/>
              <w:autoSpaceDN w:val="0"/>
              <w:rPr>
                <w:noProof w:val="0"/>
                <w:sz w:val="22"/>
                <w:szCs w:val="22"/>
                <w:lang w:val="en-US" w:eastAsia="ru-RU"/>
              </w:rPr>
            </w:pPr>
          </w:p>
        </w:tc>
      </w:tr>
      <w:tr w:rsidR="00603A70" w:rsidRPr="00603A70" w14:paraId="2413DA87"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861A70"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2B10192"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6B96116F"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7727AF87"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4885D6F0"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519389A2" w14:textId="77777777" w:rsidR="00603A70" w:rsidRPr="00603A70" w:rsidRDefault="00603A70" w:rsidP="00603A70">
            <w:pPr>
              <w:autoSpaceDE w:val="0"/>
              <w:autoSpaceDN w:val="0"/>
              <w:rPr>
                <w:noProof w:val="0"/>
                <w:sz w:val="22"/>
                <w:szCs w:val="22"/>
                <w:lang w:val="en-US" w:eastAsia="ru-RU"/>
              </w:rPr>
            </w:pPr>
          </w:p>
        </w:tc>
      </w:tr>
      <w:tr w:rsidR="00603A70" w:rsidRPr="00603A70" w14:paraId="78204E95"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B33C3E"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7F1AF022"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477B51D8"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Beneficiu</w:t>
            </w:r>
            <w:proofErr w:type="spellEnd"/>
            <w:r w:rsidRPr="00603A70">
              <w:rPr>
                <w:i/>
                <w:iCs/>
                <w:noProof w:val="0"/>
                <w:sz w:val="22"/>
                <w:szCs w:val="22"/>
                <w:lang w:val="en-US" w:eastAsia="ru-RU"/>
              </w:rPr>
              <w:t xml:space="preserve"> </w:t>
            </w:r>
            <w:proofErr w:type="spellStart"/>
            <w:r w:rsidRPr="00603A70">
              <w:rPr>
                <w:i/>
                <w:iCs/>
                <w:noProof w:val="0"/>
                <w:sz w:val="22"/>
                <w:szCs w:val="22"/>
                <w:lang w:val="en-US" w:eastAsia="ru-RU"/>
              </w:rPr>
              <w:t>deviz</w:t>
            </w:r>
            <w:proofErr w:type="spellEnd"/>
          </w:p>
        </w:tc>
        <w:tc>
          <w:tcPr>
            <w:tcW w:w="998" w:type="dxa"/>
            <w:gridSpan w:val="3"/>
            <w:tcBorders>
              <w:top w:val="nil"/>
              <w:bottom w:val="single" w:sz="4" w:space="0" w:color="auto"/>
              <w:right w:val="nil"/>
            </w:tcBorders>
          </w:tcPr>
          <w:p w14:paraId="60FFB14B"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4C4184AE"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088BD969" w14:textId="77777777" w:rsidR="00603A70" w:rsidRPr="00603A70" w:rsidRDefault="00603A70" w:rsidP="00603A70">
            <w:pPr>
              <w:autoSpaceDE w:val="0"/>
              <w:autoSpaceDN w:val="0"/>
              <w:rPr>
                <w:noProof w:val="0"/>
                <w:sz w:val="22"/>
                <w:szCs w:val="22"/>
                <w:lang w:val="en-US" w:eastAsia="ru-RU"/>
              </w:rPr>
            </w:pPr>
          </w:p>
        </w:tc>
      </w:tr>
      <w:tr w:rsidR="00603A70" w:rsidRPr="00603A70" w14:paraId="37CDF921"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A73A83D"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1209D440"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1E20558C"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597E9B79"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691F52F6"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71BE97AF" w14:textId="77777777" w:rsidR="00603A70" w:rsidRPr="00603A70" w:rsidRDefault="00603A70" w:rsidP="00603A70">
            <w:pPr>
              <w:autoSpaceDE w:val="0"/>
              <w:autoSpaceDN w:val="0"/>
              <w:rPr>
                <w:noProof w:val="0"/>
                <w:sz w:val="22"/>
                <w:szCs w:val="22"/>
                <w:lang w:val="en-US" w:eastAsia="ru-RU"/>
              </w:rPr>
            </w:pPr>
          </w:p>
        </w:tc>
      </w:tr>
      <w:tr w:rsidR="00603A70" w:rsidRPr="00603A70" w14:paraId="1311676E"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3DB37D5"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3BF9E635"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7D015498"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Lucrari</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montare</w:t>
            </w:r>
            <w:proofErr w:type="spellEnd"/>
          </w:p>
        </w:tc>
        <w:tc>
          <w:tcPr>
            <w:tcW w:w="3509" w:type="dxa"/>
            <w:gridSpan w:val="8"/>
            <w:tcBorders>
              <w:bottom w:val="single" w:sz="4" w:space="0" w:color="auto"/>
              <w:right w:val="single" w:sz="4" w:space="0" w:color="auto"/>
            </w:tcBorders>
          </w:tcPr>
          <w:p w14:paraId="37174727" w14:textId="77777777" w:rsidR="00603A70" w:rsidRPr="00603A70" w:rsidRDefault="00603A70" w:rsidP="00603A70">
            <w:pPr>
              <w:autoSpaceDE w:val="0"/>
              <w:autoSpaceDN w:val="0"/>
              <w:rPr>
                <w:noProof w:val="0"/>
                <w:sz w:val="22"/>
                <w:szCs w:val="22"/>
                <w:lang w:val="en-US" w:eastAsia="ru-RU"/>
              </w:rPr>
            </w:pPr>
          </w:p>
        </w:tc>
      </w:tr>
      <w:tr w:rsidR="00603A70" w:rsidRPr="00603A70" w14:paraId="49FA023E" w14:textId="77777777" w:rsidTr="00E42EC5">
        <w:tblPrEx>
          <w:tblCellMar>
            <w:left w:w="107" w:type="dxa"/>
            <w:right w:w="107" w:type="dxa"/>
          </w:tblCellMar>
        </w:tblPrEx>
        <w:tc>
          <w:tcPr>
            <w:tcW w:w="10235" w:type="dxa"/>
            <w:gridSpan w:val="19"/>
          </w:tcPr>
          <w:p w14:paraId="1DB9ACA6" w14:textId="77777777" w:rsidR="00603A70" w:rsidRPr="00603A70" w:rsidRDefault="00603A70" w:rsidP="00603A70">
            <w:pPr>
              <w:autoSpaceDE w:val="0"/>
              <w:autoSpaceDN w:val="0"/>
              <w:rPr>
                <w:b/>
                <w:bCs/>
                <w:noProof w:val="0"/>
                <w:sz w:val="22"/>
                <w:szCs w:val="22"/>
                <w:lang w:val="en-US" w:eastAsia="ru-RU"/>
              </w:rPr>
            </w:pPr>
            <w:r w:rsidRPr="00603A70">
              <w:rPr>
                <w:b/>
                <w:bCs/>
                <w:noProof w:val="0"/>
                <w:sz w:val="22"/>
                <w:szCs w:val="22"/>
                <w:lang w:val="en-US" w:eastAsia="ru-RU"/>
              </w:rPr>
              <w:t xml:space="preserve">3. </w:t>
            </w:r>
            <w:proofErr w:type="spellStart"/>
            <w:r w:rsidRPr="00603A70">
              <w:rPr>
                <w:b/>
                <w:bCs/>
                <w:noProof w:val="0"/>
                <w:sz w:val="22"/>
                <w:szCs w:val="22"/>
                <w:lang w:val="en-US" w:eastAsia="ru-RU"/>
              </w:rPr>
              <w:t>Utilaj</w:t>
            </w:r>
            <w:proofErr w:type="spellEnd"/>
          </w:p>
          <w:p w14:paraId="77210CEE" w14:textId="77777777" w:rsidR="00603A70" w:rsidRPr="00603A70" w:rsidRDefault="00603A70" w:rsidP="00603A70">
            <w:pPr>
              <w:autoSpaceDE w:val="0"/>
              <w:autoSpaceDN w:val="0"/>
              <w:rPr>
                <w:noProof w:val="0"/>
                <w:sz w:val="2"/>
                <w:szCs w:val="2"/>
                <w:lang w:val="en-US" w:eastAsia="ru-RU"/>
              </w:rPr>
            </w:pPr>
          </w:p>
        </w:tc>
      </w:tr>
      <w:tr w:rsidR="00603A70" w:rsidRPr="00603A70" w14:paraId="7CDB396A"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34E110"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lastRenderedPageBreak/>
              <w:t>88</w:t>
            </w:r>
          </w:p>
        </w:tc>
        <w:tc>
          <w:tcPr>
            <w:tcW w:w="1366" w:type="dxa"/>
            <w:gridSpan w:val="3"/>
            <w:tcBorders>
              <w:top w:val="single" w:sz="4" w:space="0" w:color="auto"/>
              <w:bottom w:val="single" w:sz="4" w:space="0" w:color="auto"/>
            </w:tcBorders>
            <w:vAlign w:val="center"/>
          </w:tcPr>
          <w:p w14:paraId="62AAE2CD"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Pret</w:t>
            </w:r>
            <w:proofErr w:type="spellEnd"/>
            <w:r w:rsidRPr="00603A70">
              <w:rPr>
                <w:b/>
                <w:bCs/>
                <w:noProof w:val="0"/>
                <w:sz w:val="22"/>
                <w:szCs w:val="22"/>
                <w:lang w:val="en-US" w:eastAsia="ru-RU"/>
              </w:rPr>
              <w:t xml:space="preserve"> de </w:t>
            </w:r>
            <w:proofErr w:type="spellStart"/>
            <w:r w:rsidRPr="00603A70">
              <w:rPr>
                <w:b/>
                <w:bCs/>
                <w:noProof w:val="0"/>
                <w:sz w:val="22"/>
                <w:szCs w:val="22"/>
                <w:lang w:val="en-US" w:eastAsia="ru-RU"/>
              </w:rPr>
              <w:t>piata</w:t>
            </w:r>
            <w:proofErr w:type="spellEnd"/>
          </w:p>
        </w:tc>
        <w:tc>
          <w:tcPr>
            <w:tcW w:w="4254" w:type="dxa"/>
            <w:gridSpan w:val="5"/>
            <w:tcBorders>
              <w:top w:val="single" w:sz="4" w:space="0" w:color="auto"/>
              <w:bottom w:val="single" w:sz="4" w:space="0" w:color="auto"/>
            </w:tcBorders>
          </w:tcPr>
          <w:p w14:paraId="50CBB0F5" w14:textId="77777777" w:rsidR="00603A70" w:rsidRPr="00603A70" w:rsidRDefault="00603A70" w:rsidP="00603A70">
            <w:pPr>
              <w:autoSpaceDE w:val="0"/>
              <w:autoSpaceDN w:val="0"/>
              <w:rPr>
                <w:b/>
                <w:bCs/>
                <w:noProof w:val="0"/>
                <w:sz w:val="2"/>
                <w:szCs w:val="2"/>
                <w:lang w:val="en-US" w:eastAsia="ru-RU"/>
              </w:rPr>
            </w:pPr>
            <w:proofErr w:type="spellStart"/>
            <w:r w:rsidRPr="00603A70">
              <w:rPr>
                <w:b/>
                <w:bCs/>
                <w:noProof w:val="0"/>
                <w:sz w:val="22"/>
                <w:szCs w:val="22"/>
                <w:lang w:val="en-US" w:eastAsia="ru-RU"/>
              </w:rPr>
              <w:t>Instinctor</w:t>
            </w:r>
            <w:proofErr w:type="spellEnd"/>
            <w:r w:rsidRPr="00603A70">
              <w:rPr>
                <w:b/>
                <w:bCs/>
                <w:noProof w:val="0"/>
                <w:sz w:val="22"/>
                <w:szCs w:val="22"/>
                <w:lang w:val="en-US" w:eastAsia="ru-RU"/>
              </w:rPr>
              <w:t xml:space="preserve"> ОП-6</w:t>
            </w:r>
          </w:p>
          <w:p w14:paraId="315082B8"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8B38CE8"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1B3185BD"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55E45509"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16,00</w:t>
            </w:r>
          </w:p>
          <w:p w14:paraId="339F2F02"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1B75978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36819C"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316F8F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874117300050i</w:t>
            </w:r>
          </w:p>
        </w:tc>
        <w:tc>
          <w:tcPr>
            <w:tcW w:w="4238" w:type="dxa"/>
            <w:gridSpan w:val="4"/>
            <w:tcBorders>
              <w:top w:val="nil"/>
              <w:bottom w:val="single" w:sz="2" w:space="0" w:color="auto"/>
            </w:tcBorders>
            <w:vAlign w:val="center"/>
          </w:tcPr>
          <w:p w14:paraId="43590307" w14:textId="77777777" w:rsidR="00603A70" w:rsidRPr="00603A70" w:rsidRDefault="00603A70" w:rsidP="00603A70">
            <w:pPr>
              <w:autoSpaceDE w:val="0"/>
              <w:autoSpaceDN w:val="0"/>
              <w:rPr>
                <w:noProof w:val="0"/>
                <w:sz w:val="16"/>
                <w:szCs w:val="16"/>
                <w:lang w:val="en-US" w:eastAsia="ru-RU"/>
              </w:rPr>
            </w:pPr>
            <w:proofErr w:type="spellStart"/>
            <w:r w:rsidRPr="00603A70">
              <w:rPr>
                <w:noProof w:val="0"/>
                <w:sz w:val="16"/>
                <w:szCs w:val="16"/>
                <w:lang w:val="en-US" w:eastAsia="ru-RU"/>
              </w:rPr>
              <w:t>Instinctor</w:t>
            </w:r>
            <w:proofErr w:type="spellEnd"/>
            <w:r w:rsidRPr="00603A70">
              <w:rPr>
                <w:noProof w:val="0"/>
                <w:sz w:val="16"/>
                <w:szCs w:val="16"/>
                <w:lang w:val="en-US" w:eastAsia="ru-RU"/>
              </w:rPr>
              <w:t xml:space="preserve"> ОП-6</w:t>
            </w:r>
          </w:p>
        </w:tc>
        <w:tc>
          <w:tcPr>
            <w:tcW w:w="998" w:type="dxa"/>
            <w:gridSpan w:val="3"/>
            <w:tcBorders>
              <w:top w:val="nil"/>
              <w:bottom w:val="single" w:sz="2" w:space="0" w:color="auto"/>
            </w:tcBorders>
            <w:vAlign w:val="center"/>
          </w:tcPr>
          <w:p w14:paraId="48D601D7"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511729D"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1966E540"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16,00</w:t>
            </w:r>
          </w:p>
        </w:tc>
      </w:tr>
      <w:tr w:rsidR="00603A70" w:rsidRPr="00603A70" w14:paraId="55F982DF"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42D044"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89</w:t>
            </w:r>
          </w:p>
        </w:tc>
        <w:tc>
          <w:tcPr>
            <w:tcW w:w="1366" w:type="dxa"/>
            <w:gridSpan w:val="3"/>
            <w:tcBorders>
              <w:top w:val="single" w:sz="4" w:space="0" w:color="auto"/>
              <w:bottom w:val="single" w:sz="4" w:space="0" w:color="auto"/>
            </w:tcBorders>
            <w:vAlign w:val="center"/>
          </w:tcPr>
          <w:p w14:paraId="633C7959"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pret</w:t>
            </w:r>
            <w:proofErr w:type="spellEnd"/>
            <w:r w:rsidRPr="00603A70">
              <w:rPr>
                <w:b/>
                <w:bCs/>
                <w:noProof w:val="0"/>
                <w:sz w:val="22"/>
                <w:szCs w:val="22"/>
                <w:lang w:val="en-US" w:eastAsia="ru-RU"/>
              </w:rPr>
              <w:t xml:space="preserve"> </w:t>
            </w:r>
            <w:proofErr w:type="spellStart"/>
            <w:r w:rsidRPr="00603A70">
              <w:rPr>
                <w:b/>
                <w:bCs/>
                <w:noProof w:val="0"/>
                <w:sz w:val="22"/>
                <w:szCs w:val="22"/>
                <w:lang w:val="en-US" w:eastAsia="ru-RU"/>
              </w:rPr>
              <w:t>furnizor</w:t>
            </w:r>
            <w:proofErr w:type="spellEnd"/>
          </w:p>
        </w:tc>
        <w:tc>
          <w:tcPr>
            <w:tcW w:w="4254" w:type="dxa"/>
            <w:gridSpan w:val="5"/>
            <w:tcBorders>
              <w:top w:val="single" w:sz="4" w:space="0" w:color="auto"/>
              <w:bottom w:val="single" w:sz="4" w:space="0" w:color="auto"/>
            </w:tcBorders>
          </w:tcPr>
          <w:p w14:paraId="22083176" w14:textId="77777777" w:rsidR="00603A70" w:rsidRPr="00603A70" w:rsidRDefault="00603A70" w:rsidP="00603A70">
            <w:pPr>
              <w:autoSpaceDE w:val="0"/>
              <w:autoSpaceDN w:val="0"/>
              <w:rPr>
                <w:b/>
                <w:bCs/>
                <w:noProof w:val="0"/>
                <w:sz w:val="2"/>
                <w:szCs w:val="2"/>
                <w:lang w:val="en-US" w:eastAsia="ru-RU"/>
              </w:rPr>
            </w:pPr>
            <w:r w:rsidRPr="00603A70">
              <w:rPr>
                <w:b/>
                <w:bCs/>
                <w:noProof w:val="0"/>
                <w:sz w:val="22"/>
                <w:szCs w:val="22"/>
                <w:lang w:val="en-US" w:eastAsia="ru-RU"/>
              </w:rPr>
              <w:t>Boiler 50 l</w:t>
            </w:r>
          </w:p>
          <w:p w14:paraId="2F5E4573" w14:textId="77777777" w:rsidR="00603A70" w:rsidRPr="00603A70" w:rsidRDefault="00603A70" w:rsidP="00603A70">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E9B0E7D" w14:textId="77777777" w:rsidR="00603A70" w:rsidRPr="00603A70" w:rsidRDefault="00603A70" w:rsidP="00603A70">
            <w:pPr>
              <w:autoSpaceDE w:val="0"/>
              <w:autoSpaceDN w:val="0"/>
              <w:jc w:val="center"/>
              <w:rPr>
                <w:b/>
                <w:bCs/>
                <w:noProof w:val="0"/>
                <w:sz w:val="22"/>
                <w:szCs w:val="22"/>
                <w:lang w:val="en-US" w:eastAsia="ru-RU"/>
              </w:rPr>
            </w:pPr>
            <w:proofErr w:type="spellStart"/>
            <w:r w:rsidRPr="00603A70">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2D87B6B7" w14:textId="77777777" w:rsidR="00603A70" w:rsidRPr="00603A70" w:rsidRDefault="00603A70" w:rsidP="00603A70">
            <w:pPr>
              <w:autoSpaceDE w:val="0"/>
              <w:autoSpaceDN w:val="0"/>
              <w:jc w:val="center"/>
              <w:rPr>
                <w:noProof w:val="0"/>
                <w:sz w:val="22"/>
                <w:szCs w:val="22"/>
                <w:lang w:val="en-US" w:eastAsia="ru-RU"/>
              </w:rPr>
            </w:pPr>
          </w:p>
        </w:tc>
        <w:tc>
          <w:tcPr>
            <w:tcW w:w="1405" w:type="dxa"/>
            <w:gridSpan w:val="2"/>
            <w:tcBorders>
              <w:top w:val="single" w:sz="4" w:space="0" w:color="auto"/>
              <w:bottom w:val="single" w:sz="4" w:space="0" w:color="auto"/>
            </w:tcBorders>
            <w:vAlign w:val="center"/>
          </w:tcPr>
          <w:p w14:paraId="4A795422" w14:textId="77777777" w:rsidR="00603A70" w:rsidRPr="00603A70" w:rsidRDefault="00603A70" w:rsidP="00603A70">
            <w:pPr>
              <w:autoSpaceDE w:val="0"/>
              <w:autoSpaceDN w:val="0"/>
              <w:jc w:val="center"/>
              <w:rPr>
                <w:b/>
                <w:bCs/>
                <w:noProof w:val="0"/>
                <w:sz w:val="22"/>
                <w:szCs w:val="22"/>
                <w:lang w:val="en-US" w:eastAsia="ru-RU"/>
              </w:rPr>
            </w:pPr>
            <w:r w:rsidRPr="00603A70">
              <w:rPr>
                <w:b/>
                <w:bCs/>
                <w:noProof w:val="0"/>
                <w:sz w:val="22"/>
                <w:szCs w:val="22"/>
                <w:lang w:val="en-US" w:eastAsia="ru-RU"/>
              </w:rPr>
              <w:t>1,00</w:t>
            </w:r>
          </w:p>
          <w:p w14:paraId="2B9D8B66" w14:textId="77777777" w:rsidR="00603A70" w:rsidRPr="00603A70" w:rsidRDefault="00603A70" w:rsidP="00603A70">
            <w:pPr>
              <w:autoSpaceDE w:val="0"/>
              <w:autoSpaceDN w:val="0"/>
              <w:jc w:val="center"/>
              <w:rPr>
                <w:noProof w:val="0"/>
                <w:sz w:val="2"/>
                <w:szCs w:val="2"/>
                <w:lang w:val="en-US" w:eastAsia="ru-RU"/>
              </w:rPr>
            </w:pPr>
          </w:p>
        </w:tc>
      </w:tr>
      <w:tr w:rsidR="00603A70" w:rsidRPr="00603A70" w14:paraId="2C867A07" w14:textId="77777777" w:rsidTr="00E42EC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E9567" w14:textId="77777777" w:rsidR="00603A70" w:rsidRPr="00603A70" w:rsidRDefault="00603A70" w:rsidP="00603A70">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0567BF1"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287527</w:t>
            </w:r>
          </w:p>
        </w:tc>
        <w:tc>
          <w:tcPr>
            <w:tcW w:w="4238" w:type="dxa"/>
            <w:gridSpan w:val="4"/>
            <w:tcBorders>
              <w:top w:val="nil"/>
              <w:bottom w:val="single" w:sz="2" w:space="0" w:color="auto"/>
            </w:tcBorders>
            <w:vAlign w:val="center"/>
          </w:tcPr>
          <w:p w14:paraId="60DD9920" w14:textId="77777777" w:rsidR="00603A70" w:rsidRPr="00603A70" w:rsidRDefault="00603A70" w:rsidP="00603A70">
            <w:pPr>
              <w:autoSpaceDE w:val="0"/>
              <w:autoSpaceDN w:val="0"/>
              <w:rPr>
                <w:noProof w:val="0"/>
                <w:sz w:val="16"/>
                <w:szCs w:val="16"/>
                <w:lang w:val="en-US" w:eastAsia="ru-RU"/>
              </w:rPr>
            </w:pPr>
            <w:r w:rsidRPr="00603A70">
              <w:rPr>
                <w:noProof w:val="0"/>
                <w:sz w:val="16"/>
                <w:szCs w:val="16"/>
                <w:lang w:val="en-US" w:eastAsia="ru-RU"/>
              </w:rPr>
              <w:t>Boiler 50l</w:t>
            </w:r>
          </w:p>
        </w:tc>
        <w:tc>
          <w:tcPr>
            <w:tcW w:w="998" w:type="dxa"/>
            <w:gridSpan w:val="3"/>
            <w:tcBorders>
              <w:top w:val="nil"/>
              <w:bottom w:val="single" w:sz="2" w:space="0" w:color="auto"/>
            </w:tcBorders>
            <w:vAlign w:val="center"/>
          </w:tcPr>
          <w:p w14:paraId="304852E4" w14:textId="77777777" w:rsidR="00603A70" w:rsidRPr="00603A70" w:rsidRDefault="00603A70" w:rsidP="00603A70">
            <w:pPr>
              <w:autoSpaceDE w:val="0"/>
              <w:autoSpaceDN w:val="0"/>
              <w:jc w:val="center"/>
              <w:rPr>
                <w:noProof w:val="0"/>
                <w:sz w:val="16"/>
                <w:szCs w:val="16"/>
                <w:lang w:val="en-US" w:eastAsia="ru-RU"/>
              </w:rPr>
            </w:pPr>
            <w:proofErr w:type="spellStart"/>
            <w:r w:rsidRPr="00603A70">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1A0CEBE" w14:textId="77777777" w:rsidR="00603A70" w:rsidRPr="00603A70" w:rsidRDefault="00603A70" w:rsidP="00603A70">
            <w:pPr>
              <w:autoSpaceDE w:val="0"/>
              <w:autoSpaceDN w:val="0"/>
              <w:jc w:val="center"/>
              <w:rPr>
                <w:noProof w:val="0"/>
                <w:sz w:val="16"/>
                <w:szCs w:val="16"/>
                <w:lang w:val="en-US" w:eastAsia="ru-RU"/>
              </w:rPr>
            </w:pPr>
            <w:r w:rsidRPr="00603A70">
              <w:rPr>
                <w:rFonts w:ascii="Times New Roman CYR" w:hAnsi="Times New Roman CYR" w:cs="Times New Roman CYR"/>
                <w:noProof w:val="0"/>
                <w:sz w:val="16"/>
                <w:szCs w:val="16"/>
                <w:lang w:val="en-US" w:eastAsia="ru-RU"/>
              </w:rPr>
              <w:t>1,0000</w:t>
            </w:r>
          </w:p>
        </w:tc>
        <w:tc>
          <w:tcPr>
            <w:tcW w:w="1405" w:type="dxa"/>
            <w:gridSpan w:val="2"/>
            <w:tcBorders>
              <w:top w:val="nil"/>
              <w:bottom w:val="single" w:sz="2" w:space="0" w:color="auto"/>
            </w:tcBorders>
            <w:vAlign w:val="center"/>
          </w:tcPr>
          <w:p w14:paraId="712827A9" w14:textId="77777777" w:rsidR="00603A70" w:rsidRPr="00603A70" w:rsidRDefault="00603A70" w:rsidP="00603A70">
            <w:pPr>
              <w:autoSpaceDE w:val="0"/>
              <w:autoSpaceDN w:val="0"/>
              <w:jc w:val="center"/>
              <w:rPr>
                <w:noProof w:val="0"/>
                <w:sz w:val="16"/>
                <w:szCs w:val="16"/>
                <w:lang w:val="en-US" w:eastAsia="ru-RU"/>
              </w:rPr>
            </w:pPr>
            <w:r w:rsidRPr="00603A70">
              <w:rPr>
                <w:noProof w:val="0"/>
                <w:sz w:val="16"/>
                <w:szCs w:val="16"/>
                <w:lang w:val="en-US" w:eastAsia="ru-RU"/>
              </w:rPr>
              <w:t>1,02</w:t>
            </w:r>
          </w:p>
        </w:tc>
      </w:tr>
      <w:tr w:rsidR="00603A70" w:rsidRPr="00603A70" w14:paraId="62F71E75"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E042D4B" w14:textId="77777777" w:rsidR="00603A70" w:rsidRPr="00603A70" w:rsidRDefault="00603A70" w:rsidP="00603A70">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414A6C6A" w14:textId="77777777" w:rsidR="00603A70" w:rsidRPr="00603A70" w:rsidRDefault="00603A70" w:rsidP="00603A70">
            <w:pPr>
              <w:autoSpaceDE w:val="0"/>
              <w:autoSpaceDN w:val="0"/>
              <w:rPr>
                <w:noProof w:val="0"/>
                <w:sz w:val="2"/>
                <w:szCs w:val="2"/>
                <w:lang w:val="en-US" w:eastAsia="ru-RU"/>
              </w:rPr>
            </w:pPr>
          </w:p>
        </w:tc>
        <w:tc>
          <w:tcPr>
            <w:tcW w:w="4081" w:type="dxa"/>
            <w:gridSpan w:val="5"/>
            <w:tcBorders>
              <w:top w:val="single" w:sz="6" w:space="0" w:color="auto"/>
              <w:bottom w:val="nil"/>
            </w:tcBorders>
          </w:tcPr>
          <w:p w14:paraId="5F2DF400" w14:textId="77777777" w:rsidR="00603A70" w:rsidRPr="00603A70" w:rsidRDefault="00603A70" w:rsidP="00603A70">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00F68782" w14:textId="77777777" w:rsidR="00603A70" w:rsidRPr="00603A70" w:rsidRDefault="00603A70" w:rsidP="00603A70">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0CB94219" w14:textId="77777777" w:rsidR="00603A70" w:rsidRPr="00603A70" w:rsidRDefault="00603A70" w:rsidP="00603A70">
            <w:pPr>
              <w:autoSpaceDE w:val="0"/>
              <w:autoSpaceDN w:val="0"/>
              <w:rPr>
                <w:noProof w:val="0"/>
                <w:sz w:val="2"/>
                <w:szCs w:val="2"/>
                <w:lang w:val="en-US" w:eastAsia="ru-RU"/>
              </w:rPr>
            </w:pPr>
          </w:p>
        </w:tc>
        <w:tc>
          <w:tcPr>
            <w:tcW w:w="1563" w:type="dxa"/>
            <w:gridSpan w:val="3"/>
            <w:tcBorders>
              <w:top w:val="single" w:sz="6" w:space="0" w:color="auto"/>
              <w:left w:val="nil"/>
              <w:bottom w:val="nil"/>
              <w:right w:val="nil"/>
            </w:tcBorders>
          </w:tcPr>
          <w:p w14:paraId="3A297194" w14:textId="77777777" w:rsidR="00603A70" w:rsidRPr="00603A70" w:rsidRDefault="00603A70" w:rsidP="00603A70">
            <w:pPr>
              <w:autoSpaceDE w:val="0"/>
              <w:autoSpaceDN w:val="0"/>
              <w:rPr>
                <w:noProof w:val="0"/>
                <w:sz w:val="2"/>
                <w:szCs w:val="2"/>
                <w:lang w:val="en-US" w:eastAsia="ru-RU"/>
              </w:rPr>
            </w:pPr>
          </w:p>
        </w:tc>
      </w:tr>
      <w:tr w:rsidR="00603A70" w:rsidRPr="00603A70" w14:paraId="6AC10710"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D584F03"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7FDBFE21"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35B1223D"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677B4783"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7F73661F"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0921A4EE" w14:textId="77777777" w:rsidR="00603A70" w:rsidRPr="00603A70" w:rsidRDefault="00603A70" w:rsidP="00603A70">
            <w:pPr>
              <w:autoSpaceDE w:val="0"/>
              <w:autoSpaceDN w:val="0"/>
              <w:rPr>
                <w:noProof w:val="0"/>
                <w:sz w:val="22"/>
                <w:szCs w:val="22"/>
                <w:lang w:val="en-US" w:eastAsia="ru-RU"/>
              </w:rPr>
            </w:pPr>
          </w:p>
        </w:tc>
      </w:tr>
      <w:tr w:rsidR="00603A70" w:rsidRPr="00603A70" w14:paraId="2BFADC2C"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A38F165"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4591577A"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73D5CE77" w14:textId="77777777" w:rsidR="00603A70" w:rsidRPr="00603A70" w:rsidRDefault="00603A70" w:rsidP="00603A70">
            <w:pPr>
              <w:autoSpaceDE w:val="0"/>
              <w:autoSpaceDN w:val="0"/>
              <w:rPr>
                <w:i/>
                <w:iCs/>
                <w:noProof w:val="0"/>
                <w:sz w:val="22"/>
                <w:szCs w:val="22"/>
                <w:lang w:val="en-US" w:eastAsia="ru-RU"/>
              </w:rPr>
            </w:pPr>
            <w:proofErr w:type="spellStart"/>
            <w:r w:rsidRPr="00603A70">
              <w:rPr>
                <w:i/>
                <w:iCs/>
                <w:noProof w:val="0"/>
                <w:sz w:val="22"/>
                <w:szCs w:val="22"/>
                <w:lang w:val="en-US" w:eastAsia="ru-RU"/>
              </w:rPr>
              <w:t>Cheltuieli</w:t>
            </w:r>
            <w:proofErr w:type="spellEnd"/>
            <w:r w:rsidRPr="00603A70">
              <w:rPr>
                <w:i/>
                <w:iCs/>
                <w:noProof w:val="0"/>
                <w:sz w:val="22"/>
                <w:szCs w:val="22"/>
                <w:lang w:val="en-US" w:eastAsia="ru-RU"/>
              </w:rPr>
              <w:t xml:space="preserve"> de </w:t>
            </w:r>
            <w:proofErr w:type="spellStart"/>
            <w:r w:rsidRPr="00603A70">
              <w:rPr>
                <w:i/>
                <w:iCs/>
                <w:noProof w:val="0"/>
                <w:sz w:val="22"/>
                <w:szCs w:val="22"/>
                <w:lang w:val="en-US" w:eastAsia="ru-RU"/>
              </w:rPr>
              <w:t>achizitie-depozitare</w:t>
            </w:r>
            <w:proofErr w:type="spellEnd"/>
          </w:p>
        </w:tc>
        <w:tc>
          <w:tcPr>
            <w:tcW w:w="998" w:type="dxa"/>
            <w:gridSpan w:val="3"/>
            <w:tcBorders>
              <w:top w:val="nil"/>
              <w:bottom w:val="single" w:sz="4" w:space="0" w:color="auto"/>
              <w:right w:val="nil"/>
            </w:tcBorders>
          </w:tcPr>
          <w:p w14:paraId="6C5EA1B1"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56DE3E3"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63CC342F" w14:textId="77777777" w:rsidR="00603A70" w:rsidRPr="00603A70" w:rsidRDefault="00603A70" w:rsidP="00603A70">
            <w:pPr>
              <w:autoSpaceDE w:val="0"/>
              <w:autoSpaceDN w:val="0"/>
              <w:rPr>
                <w:noProof w:val="0"/>
                <w:sz w:val="22"/>
                <w:szCs w:val="22"/>
                <w:lang w:val="en-US" w:eastAsia="ru-RU"/>
              </w:rPr>
            </w:pPr>
          </w:p>
        </w:tc>
      </w:tr>
      <w:tr w:rsidR="00603A70" w:rsidRPr="00603A70" w14:paraId="233F77D7" w14:textId="77777777" w:rsidTr="00E42EC5">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1DD4971"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31575C81"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top w:val="nil"/>
              <w:bottom w:val="single" w:sz="4" w:space="0" w:color="auto"/>
            </w:tcBorders>
          </w:tcPr>
          <w:p w14:paraId="7F847C47" w14:textId="77777777" w:rsidR="00603A70" w:rsidRPr="00603A70" w:rsidRDefault="00603A70" w:rsidP="00603A70">
            <w:pPr>
              <w:autoSpaceDE w:val="0"/>
              <w:autoSpaceDN w:val="0"/>
              <w:rPr>
                <w:i/>
                <w:iCs/>
                <w:noProof w:val="0"/>
                <w:sz w:val="22"/>
                <w:szCs w:val="22"/>
                <w:lang w:val="en-US" w:eastAsia="ru-RU"/>
              </w:rPr>
            </w:pPr>
            <w:r w:rsidRPr="00603A70">
              <w:rPr>
                <w:i/>
                <w:iCs/>
                <w:noProof w:val="0"/>
                <w:sz w:val="22"/>
                <w:szCs w:val="22"/>
                <w:lang w:val="en-US" w:eastAsia="ru-RU"/>
              </w:rPr>
              <w:t>Total</w:t>
            </w:r>
          </w:p>
        </w:tc>
        <w:tc>
          <w:tcPr>
            <w:tcW w:w="998" w:type="dxa"/>
            <w:gridSpan w:val="3"/>
            <w:tcBorders>
              <w:top w:val="nil"/>
              <w:bottom w:val="single" w:sz="4" w:space="0" w:color="auto"/>
              <w:right w:val="nil"/>
            </w:tcBorders>
          </w:tcPr>
          <w:p w14:paraId="18A0B192" w14:textId="77777777" w:rsidR="00603A70" w:rsidRPr="00603A70" w:rsidRDefault="00603A70" w:rsidP="00603A70">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67C8F897" w14:textId="77777777" w:rsidR="00603A70" w:rsidRPr="00603A70" w:rsidRDefault="00603A70" w:rsidP="00603A70">
            <w:pPr>
              <w:autoSpaceDE w:val="0"/>
              <w:autoSpaceDN w:val="0"/>
              <w:rPr>
                <w:noProof w:val="0"/>
                <w:sz w:val="22"/>
                <w:szCs w:val="22"/>
                <w:lang w:val="en-US" w:eastAsia="ru-RU"/>
              </w:rPr>
            </w:pPr>
          </w:p>
        </w:tc>
        <w:tc>
          <w:tcPr>
            <w:tcW w:w="1405" w:type="dxa"/>
            <w:gridSpan w:val="2"/>
            <w:tcBorders>
              <w:top w:val="nil"/>
              <w:left w:val="nil"/>
              <w:bottom w:val="single" w:sz="4" w:space="0" w:color="auto"/>
            </w:tcBorders>
          </w:tcPr>
          <w:p w14:paraId="23F5AECB" w14:textId="77777777" w:rsidR="00603A70" w:rsidRPr="00603A70" w:rsidRDefault="00603A70" w:rsidP="00603A70">
            <w:pPr>
              <w:autoSpaceDE w:val="0"/>
              <w:autoSpaceDN w:val="0"/>
              <w:rPr>
                <w:noProof w:val="0"/>
                <w:sz w:val="22"/>
                <w:szCs w:val="22"/>
                <w:lang w:val="en-US" w:eastAsia="ru-RU"/>
              </w:rPr>
            </w:pPr>
          </w:p>
        </w:tc>
      </w:tr>
      <w:tr w:rsidR="00603A70" w:rsidRPr="00603A70" w14:paraId="0FE4354B" w14:textId="77777777" w:rsidTr="00E42EC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4E541A1" w14:textId="77777777" w:rsidR="00603A70" w:rsidRPr="00603A70" w:rsidRDefault="00603A70" w:rsidP="00603A70">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7A13A51C" w14:textId="77777777" w:rsidR="00603A70" w:rsidRPr="00603A70" w:rsidRDefault="00603A70" w:rsidP="00603A70">
            <w:pPr>
              <w:autoSpaceDE w:val="0"/>
              <w:autoSpaceDN w:val="0"/>
              <w:rPr>
                <w:noProof w:val="0"/>
                <w:sz w:val="22"/>
                <w:szCs w:val="22"/>
                <w:lang w:val="en-US" w:eastAsia="ru-RU"/>
              </w:rPr>
            </w:pPr>
          </w:p>
        </w:tc>
        <w:tc>
          <w:tcPr>
            <w:tcW w:w="4238" w:type="dxa"/>
            <w:gridSpan w:val="4"/>
            <w:tcBorders>
              <w:bottom w:val="single" w:sz="4" w:space="0" w:color="auto"/>
            </w:tcBorders>
          </w:tcPr>
          <w:p w14:paraId="5EB22B64" w14:textId="77777777" w:rsidR="00603A70" w:rsidRPr="00603A70" w:rsidRDefault="00603A70" w:rsidP="00603A70">
            <w:pPr>
              <w:autoSpaceDE w:val="0"/>
              <w:autoSpaceDN w:val="0"/>
              <w:rPr>
                <w:noProof w:val="0"/>
                <w:sz w:val="22"/>
                <w:szCs w:val="22"/>
                <w:lang w:val="en-US" w:eastAsia="ru-RU"/>
              </w:rPr>
            </w:pPr>
            <w:r w:rsidRPr="00603A70">
              <w:rPr>
                <w:b/>
                <w:bCs/>
                <w:noProof w:val="0"/>
                <w:lang w:val="en-US" w:eastAsia="ru-RU"/>
              </w:rPr>
              <w:t xml:space="preserve">Total </w:t>
            </w:r>
            <w:proofErr w:type="spellStart"/>
            <w:r w:rsidRPr="00603A70">
              <w:rPr>
                <w:b/>
                <w:bCs/>
                <w:noProof w:val="0"/>
                <w:sz w:val="22"/>
                <w:szCs w:val="22"/>
                <w:lang w:val="en-US" w:eastAsia="ru-RU"/>
              </w:rPr>
              <w:t>Utilaj</w:t>
            </w:r>
            <w:proofErr w:type="spellEnd"/>
          </w:p>
        </w:tc>
        <w:tc>
          <w:tcPr>
            <w:tcW w:w="3509" w:type="dxa"/>
            <w:gridSpan w:val="8"/>
            <w:tcBorders>
              <w:bottom w:val="single" w:sz="4" w:space="0" w:color="auto"/>
              <w:right w:val="single" w:sz="4" w:space="0" w:color="auto"/>
            </w:tcBorders>
          </w:tcPr>
          <w:p w14:paraId="74377DDB" w14:textId="77777777" w:rsidR="00603A70" w:rsidRPr="00603A70" w:rsidRDefault="00603A70" w:rsidP="00603A70">
            <w:pPr>
              <w:autoSpaceDE w:val="0"/>
              <w:autoSpaceDN w:val="0"/>
              <w:rPr>
                <w:noProof w:val="0"/>
                <w:sz w:val="22"/>
                <w:szCs w:val="22"/>
                <w:lang w:val="en-US" w:eastAsia="ru-RU"/>
              </w:rPr>
            </w:pPr>
          </w:p>
        </w:tc>
      </w:tr>
      <w:tr w:rsidR="00603A70" w:rsidRPr="00603A70" w14:paraId="0C0BEFD4"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40DD461A" w14:textId="77777777" w:rsidR="00603A70" w:rsidRPr="00603A70" w:rsidRDefault="00603A70" w:rsidP="00603A70">
            <w:pPr>
              <w:autoSpaceDE w:val="0"/>
              <w:autoSpaceDN w:val="0"/>
              <w:rPr>
                <w:noProof w:val="0"/>
                <w:sz w:val="22"/>
                <w:szCs w:val="22"/>
                <w:lang w:val="en-US" w:eastAsia="ru-RU"/>
              </w:rPr>
            </w:pPr>
          </w:p>
        </w:tc>
        <w:tc>
          <w:tcPr>
            <w:tcW w:w="1409" w:type="dxa"/>
            <w:gridSpan w:val="4"/>
            <w:tcBorders>
              <w:top w:val="single" w:sz="6" w:space="0" w:color="auto"/>
              <w:bottom w:val="single" w:sz="12" w:space="0" w:color="auto"/>
            </w:tcBorders>
          </w:tcPr>
          <w:p w14:paraId="03D734B5" w14:textId="77777777" w:rsidR="00603A70" w:rsidRPr="00603A70" w:rsidRDefault="00603A70" w:rsidP="00603A70">
            <w:pPr>
              <w:autoSpaceDE w:val="0"/>
              <w:autoSpaceDN w:val="0"/>
              <w:rPr>
                <w:noProof w:val="0"/>
                <w:sz w:val="22"/>
                <w:szCs w:val="22"/>
                <w:lang w:val="en-US" w:eastAsia="ru-RU"/>
              </w:rPr>
            </w:pPr>
          </w:p>
        </w:tc>
        <w:tc>
          <w:tcPr>
            <w:tcW w:w="3991" w:type="dxa"/>
            <w:gridSpan w:val="4"/>
            <w:tcBorders>
              <w:top w:val="single" w:sz="6" w:space="0" w:color="auto"/>
              <w:bottom w:val="single" w:sz="12" w:space="0" w:color="auto"/>
            </w:tcBorders>
          </w:tcPr>
          <w:p w14:paraId="720DAE63" w14:textId="77777777" w:rsidR="00603A70" w:rsidRPr="00603A70" w:rsidRDefault="00603A70" w:rsidP="00603A70">
            <w:pPr>
              <w:autoSpaceDE w:val="0"/>
              <w:autoSpaceDN w:val="0"/>
              <w:rPr>
                <w:b/>
                <w:bCs/>
                <w:noProof w:val="0"/>
                <w:sz w:val="22"/>
                <w:szCs w:val="22"/>
                <w:lang w:val="en-US" w:eastAsia="ru-RU"/>
              </w:rPr>
            </w:pPr>
          </w:p>
        </w:tc>
        <w:tc>
          <w:tcPr>
            <w:tcW w:w="968" w:type="dxa"/>
            <w:gridSpan w:val="3"/>
            <w:tcBorders>
              <w:top w:val="single" w:sz="6" w:space="0" w:color="auto"/>
              <w:bottom w:val="single" w:sz="12" w:space="0" w:color="auto"/>
            </w:tcBorders>
          </w:tcPr>
          <w:p w14:paraId="11E7F35E" w14:textId="77777777" w:rsidR="00603A70" w:rsidRPr="00603A70" w:rsidRDefault="00603A70" w:rsidP="00603A70">
            <w:pPr>
              <w:autoSpaceDE w:val="0"/>
              <w:autoSpaceDN w:val="0"/>
              <w:rPr>
                <w:noProof w:val="0"/>
                <w:sz w:val="22"/>
                <w:szCs w:val="22"/>
                <w:lang w:val="en-US" w:eastAsia="ru-RU"/>
              </w:rPr>
            </w:pPr>
          </w:p>
        </w:tc>
        <w:tc>
          <w:tcPr>
            <w:tcW w:w="2899" w:type="dxa"/>
            <w:gridSpan w:val="7"/>
            <w:tcBorders>
              <w:top w:val="single" w:sz="6" w:space="0" w:color="auto"/>
              <w:bottom w:val="single" w:sz="12" w:space="0" w:color="auto"/>
            </w:tcBorders>
          </w:tcPr>
          <w:p w14:paraId="0A702A1A" w14:textId="77777777" w:rsidR="00603A70" w:rsidRPr="00603A70" w:rsidRDefault="00603A70" w:rsidP="00603A70">
            <w:pPr>
              <w:autoSpaceDE w:val="0"/>
              <w:autoSpaceDN w:val="0"/>
              <w:rPr>
                <w:noProof w:val="0"/>
                <w:sz w:val="22"/>
                <w:szCs w:val="22"/>
                <w:lang w:val="en-US" w:eastAsia="ru-RU"/>
              </w:rPr>
            </w:pPr>
          </w:p>
        </w:tc>
      </w:tr>
      <w:tr w:rsidR="00603A70" w:rsidRPr="00603A70" w14:paraId="6B1A5420" w14:textId="77777777" w:rsidTr="00E42EC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40FC5D53" w14:textId="77777777" w:rsidR="00603A70" w:rsidRPr="00603A70" w:rsidRDefault="00603A70" w:rsidP="00603A70">
            <w:pPr>
              <w:autoSpaceDE w:val="0"/>
              <w:autoSpaceDN w:val="0"/>
              <w:rPr>
                <w:noProof w:val="0"/>
                <w:sz w:val="2"/>
                <w:szCs w:val="2"/>
                <w:lang w:val="en-US" w:eastAsia="ru-RU"/>
              </w:rPr>
            </w:pPr>
          </w:p>
        </w:tc>
        <w:tc>
          <w:tcPr>
            <w:tcW w:w="1409" w:type="dxa"/>
            <w:gridSpan w:val="4"/>
            <w:tcBorders>
              <w:top w:val="single" w:sz="12" w:space="0" w:color="auto"/>
              <w:left w:val="nil"/>
              <w:bottom w:val="nil"/>
              <w:right w:val="nil"/>
            </w:tcBorders>
          </w:tcPr>
          <w:p w14:paraId="2C9513AB" w14:textId="77777777" w:rsidR="00603A70" w:rsidRPr="00603A70" w:rsidRDefault="00603A70" w:rsidP="00603A70">
            <w:pPr>
              <w:autoSpaceDE w:val="0"/>
              <w:autoSpaceDN w:val="0"/>
              <w:rPr>
                <w:noProof w:val="0"/>
                <w:sz w:val="2"/>
                <w:szCs w:val="2"/>
                <w:lang w:val="en-US" w:eastAsia="ru-RU"/>
              </w:rPr>
            </w:pPr>
          </w:p>
        </w:tc>
        <w:tc>
          <w:tcPr>
            <w:tcW w:w="3991" w:type="dxa"/>
            <w:gridSpan w:val="4"/>
            <w:tcBorders>
              <w:top w:val="single" w:sz="12" w:space="0" w:color="auto"/>
              <w:left w:val="nil"/>
              <w:bottom w:val="nil"/>
              <w:right w:val="nil"/>
            </w:tcBorders>
          </w:tcPr>
          <w:p w14:paraId="6E204AC7" w14:textId="77777777" w:rsidR="00603A70" w:rsidRPr="00603A70" w:rsidRDefault="00603A70" w:rsidP="00603A70">
            <w:pPr>
              <w:autoSpaceDE w:val="0"/>
              <w:autoSpaceDN w:val="0"/>
              <w:rPr>
                <w:noProof w:val="0"/>
                <w:sz w:val="2"/>
                <w:szCs w:val="2"/>
                <w:lang w:val="en-US" w:eastAsia="ru-RU"/>
              </w:rPr>
            </w:pPr>
          </w:p>
        </w:tc>
        <w:tc>
          <w:tcPr>
            <w:tcW w:w="968" w:type="dxa"/>
            <w:gridSpan w:val="3"/>
            <w:tcBorders>
              <w:top w:val="single" w:sz="12" w:space="0" w:color="auto"/>
              <w:left w:val="nil"/>
              <w:bottom w:val="nil"/>
              <w:right w:val="nil"/>
            </w:tcBorders>
          </w:tcPr>
          <w:p w14:paraId="67E1B551" w14:textId="77777777" w:rsidR="00603A70" w:rsidRPr="00603A70" w:rsidRDefault="00603A70" w:rsidP="00603A70">
            <w:pPr>
              <w:autoSpaceDE w:val="0"/>
              <w:autoSpaceDN w:val="0"/>
              <w:rPr>
                <w:noProof w:val="0"/>
                <w:sz w:val="2"/>
                <w:szCs w:val="2"/>
                <w:lang w:val="en-US" w:eastAsia="ru-RU"/>
              </w:rPr>
            </w:pPr>
          </w:p>
        </w:tc>
        <w:tc>
          <w:tcPr>
            <w:tcW w:w="2899" w:type="dxa"/>
            <w:gridSpan w:val="7"/>
            <w:tcBorders>
              <w:top w:val="single" w:sz="12" w:space="0" w:color="auto"/>
              <w:left w:val="nil"/>
              <w:bottom w:val="nil"/>
              <w:right w:val="single" w:sz="4" w:space="0" w:color="auto"/>
            </w:tcBorders>
          </w:tcPr>
          <w:p w14:paraId="58F5DC89" w14:textId="77777777" w:rsidR="00603A70" w:rsidRPr="00603A70" w:rsidRDefault="00603A70" w:rsidP="00603A70">
            <w:pPr>
              <w:autoSpaceDE w:val="0"/>
              <w:autoSpaceDN w:val="0"/>
              <w:rPr>
                <w:noProof w:val="0"/>
                <w:sz w:val="2"/>
                <w:szCs w:val="2"/>
                <w:lang w:val="en-US" w:eastAsia="ru-RU"/>
              </w:rPr>
            </w:pPr>
          </w:p>
        </w:tc>
      </w:tr>
      <w:tr w:rsidR="00603A70" w:rsidRPr="00603A70" w14:paraId="0079D192"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6C1A4017" w14:textId="77777777" w:rsidR="00603A70" w:rsidRPr="00603A70" w:rsidRDefault="00603A70" w:rsidP="00603A70">
            <w:pPr>
              <w:autoSpaceDE w:val="0"/>
              <w:autoSpaceDN w:val="0"/>
              <w:rPr>
                <w:noProof w:val="0"/>
                <w:sz w:val="22"/>
                <w:szCs w:val="22"/>
                <w:lang w:val="en-US" w:eastAsia="ru-RU"/>
              </w:rPr>
            </w:pPr>
          </w:p>
        </w:tc>
        <w:tc>
          <w:tcPr>
            <w:tcW w:w="1390" w:type="dxa"/>
            <w:gridSpan w:val="4"/>
            <w:tcBorders>
              <w:top w:val="single" w:sz="4" w:space="0" w:color="auto"/>
              <w:left w:val="single" w:sz="4" w:space="0" w:color="auto"/>
              <w:bottom w:val="single" w:sz="4" w:space="0" w:color="auto"/>
            </w:tcBorders>
            <w:vAlign w:val="center"/>
          </w:tcPr>
          <w:p w14:paraId="4619A4EC" w14:textId="77777777" w:rsidR="00603A70" w:rsidRPr="00603A70" w:rsidRDefault="00603A70" w:rsidP="00603A70">
            <w:pPr>
              <w:autoSpaceDE w:val="0"/>
              <w:autoSpaceDN w:val="0"/>
              <w:rPr>
                <w:noProof w:val="0"/>
                <w:sz w:val="22"/>
                <w:szCs w:val="22"/>
                <w:lang w:val="en-US" w:eastAsia="ru-RU"/>
              </w:rPr>
            </w:pPr>
          </w:p>
        </w:tc>
        <w:tc>
          <w:tcPr>
            <w:tcW w:w="4224" w:type="dxa"/>
            <w:gridSpan w:val="3"/>
            <w:tcBorders>
              <w:top w:val="single" w:sz="4" w:space="0" w:color="auto"/>
              <w:bottom w:val="single" w:sz="4" w:space="0" w:color="auto"/>
            </w:tcBorders>
            <w:vAlign w:val="center"/>
          </w:tcPr>
          <w:p w14:paraId="60D8C13B" w14:textId="77777777" w:rsidR="00603A70" w:rsidRPr="00603A70" w:rsidRDefault="00603A70" w:rsidP="00603A70">
            <w:pPr>
              <w:autoSpaceDE w:val="0"/>
              <w:autoSpaceDN w:val="0"/>
              <w:rPr>
                <w:noProof w:val="0"/>
                <w:sz w:val="22"/>
                <w:szCs w:val="22"/>
                <w:lang w:val="en-US" w:eastAsia="ru-RU"/>
              </w:rPr>
            </w:pPr>
            <w:r w:rsidRPr="00603A70">
              <w:rPr>
                <w:noProof w:val="0"/>
                <w:sz w:val="22"/>
                <w:szCs w:val="22"/>
                <w:lang w:val="en-US" w:eastAsia="ru-RU"/>
              </w:rPr>
              <w:t>Total</w:t>
            </w:r>
          </w:p>
        </w:tc>
        <w:tc>
          <w:tcPr>
            <w:tcW w:w="1004" w:type="dxa"/>
            <w:gridSpan w:val="4"/>
            <w:tcBorders>
              <w:top w:val="single" w:sz="4" w:space="0" w:color="auto"/>
              <w:bottom w:val="single" w:sz="4" w:space="0" w:color="auto"/>
              <w:right w:val="nil"/>
            </w:tcBorders>
          </w:tcPr>
          <w:p w14:paraId="7679E9EB" w14:textId="77777777" w:rsidR="00603A70" w:rsidRPr="00603A70" w:rsidRDefault="00603A70" w:rsidP="00603A70">
            <w:pPr>
              <w:autoSpaceDE w:val="0"/>
              <w:autoSpaceDN w:val="0"/>
              <w:rPr>
                <w:noProof w:val="0"/>
                <w:sz w:val="22"/>
                <w:szCs w:val="22"/>
                <w:lang w:val="en-US" w:eastAsia="ru-RU"/>
              </w:rPr>
            </w:pPr>
          </w:p>
        </w:tc>
        <w:tc>
          <w:tcPr>
            <w:tcW w:w="2505" w:type="dxa"/>
            <w:gridSpan w:val="4"/>
            <w:tcBorders>
              <w:top w:val="single" w:sz="4" w:space="0" w:color="auto"/>
              <w:left w:val="nil"/>
              <w:bottom w:val="single" w:sz="4" w:space="0" w:color="auto"/>
              <w:right w:val="single" w:sz="4" w:space="0" w:color="auto"/>
            </w:tcBorders>
          </w:tcPr>
          <w:p w14:paraId="3E0FD561" w14:textId="77777777" w:rsidR="00603A70" w:rsidRPr="00603A70" w:rsidRDefault="00603A70" w:rsidP="00603A70">
            <w:pPr>
              <w:autoSpaceDE w:val="0"/>
              <w:autoSpaceDN w:val="0"/>
              <w:rPr>
                <w:noProof w:val="0"/>
                <w:sz w:val="22"/>
                <w:szCs w:val="22"/>
                <w:lang w:val="en-US" w:eastAsia="ru-RU"/>
              </w:rPr>
            </w:pPr>
          </w:p>
        </w:tc>
      </w:tr>
      <w:tr w:rsidR="00603A70" w:rsidRPr="00603A70" w14:paraId="789E7905" w14:textId="77777777" w:rsidTr="00E42EC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C696DA8" w14:textId="77777777" w:rsidR="00603A70" w:rsidRPr="00603A70" w:rsidRDefault="00603A70" w:rsidP="00603A70">
            <w:pPr>
              <w:autoSpaceDE w:val="0"/>
              <w:autoSpaceDN w:val="0"/>
              <w:rPr>
                <w:noProof w:val="0"/>
                <w:sz w:val="22"/>
                <w:szCs w:val="22"/>
                <w:lang w:val="en-US" w:eastAsia="ru-RU"/>
              </w:rPr>
            </w:pPr>
          </w:p>
        </w:tc>
        <w:tc>
          <w:tcPr>
            <w:tcW w:w="1390" w:type="dxa"/>
            <w:gridSpan w:val="4"/>
            <w:tcBorders>
              <w:top w:val="single" w:sz="4" w:space="0" w:color="auto"/>
              <w:left w:val="single" w:sz="4" w:space="0" w:color="auto"/>
              <w:bottom w:val="single" w:sz="4" w:space="0" w:color="auto"/>
            </w:tcBorders>
            <w:vAlign w:val="center"/>
          </w:tcPr>
          <w:p w14:paraId="53A0B8E6" w14:textId="77777777" w:rsidR="00603A70" w:rsidRPr="00603A70" w:rsidRDefault="00603A70" w:rsidP="00603A70">
            <w:pPr>
              <w:autoSpaceDE w:val="0"/>
              <w:autoSpaceDN w:val="0"/>
              <w:rPr>
                <w:noProof w:val="0"/>
                <w:sz w:val="22"/>
                <w:szCs w:val="22"/>
                <w:lang w:val="en-US" w:eastAsia="ru-RU"/>
              </w:rPr>
            </w:pPr>
          </w:p>
        </w:tc>
        <w:tc>
          <w:tcPr>
            <w:tcW w:w="4224" w:type="dxa"/>
            <w:gridSpan w:val="3"/>
            <w:tcBorders>
              <w:top w:val="single" w:sz="4" w:space="0" w:color="auto"/>
              <w:bottom w:val="single" w:sz="4" w:space="0" w:color="auto"/>
            </w:tcBorders>
            <w:vAlign w:val="center"/>
          </w:tcPr>
          <w:p w14:paraId="57E21FF4" w14:textId="77777777" w:rsidR="00603A70" w:rsidRPr="00603A70" w:rsidRDefault="00603A70" w:rsidP="00603A70">
            <w:pPr>
              <w:autoSpaceDE w:val="0"/>
              <w:autoSpaceDN w:val="0"/>
              <w:rPr>
                <w:noProof w:val="0"/>
                <w:sz w:val="22"/>
                <w:szCs w:val="22"/>
                <w:lang w:val="en-US" w:eastAsia="ru-RU"/>
              </w:rPr>
            </w:pPr>
            <w:r w:rsidRPr="00603A70">
              <w:rPr>
                <w:noProof w:val="0"/>
                <w:sz w:val="22"/>
                <w:szCs w:val="22"/>
                <w:lang w:val="en-US" w:eastAsia="ru-RU"/>
              </w:rPr>
              <w:t>TVA</w:t>
            </w:r>
          </w:p>
        </w:tc>
        <w:tc>
          <w:tcPr>
            <w:tcW w:w="1004" w:type="dxa"/>
            <w:gridSpan w:val="4"/>
            <w:tcBorders>
              <w:top w:val="single" w:sz="4" w:space="0" w:color="auto"/>
              <w:bottom w:val="single" w:sz="4" w:space="0" w:color="auto"/>
              <w:right w:val="nil"/>
            </w:tcBorders>
          </w:tcPr>
          <w:p w14:paraId="18F0A9A9" w14:textId="77777777" w:rsidR="00603A70" w:rsidRPr="00603A70" w:rsidRDefault="00603A70" w:rsidP="00603A70">
            <w:pPr>
              <w:autoSpaceDE w:val="0"/>
              <w:autoSpaceDN w:val="0"/>
              <w:rPr>
                <w:noProof w:val="0"/>
                <w:sz w:val="22"/>
                <w:szCs w:val="22"/>
                <w:lang w:val="en-US" w:eastAsia="ru-RU"/>
              </w:rPr>
            </w:pPr>
          </w:p>
        </w:tc>
        <w:tc>
          <w:tcPr>
            <w:tcW w:w="2505" w:type="dxa"/>
            <w:gridSpan w:val="4"/>
            <w:tcBorders>
              <w:top w:val="single" w:sz="4" w:space="0" w:color="auto"/>
              <w:left w:val="nil"/>
              <w:bottom w:val="single" w:sz="4" w:space="0" w:color="auto"/>
              <w:right w:val="single" w:sz="4" w:space="0" w:color="auto"/>
            </w:tcBorders>
          </w:tcPr>
          <w:p w14:paraId="63A97FF3" w14:textId="77777777" w:rsidR="00603A70" w:rsidRPr="00603A70" w:rsidRDefault="00603A70" w:rsidP="00603A70">
            <w:pPr>
              <w:autoSpaceDE w:val="0"/>
              <w:autoSpaceDN w:val="0"/>
              <w:rPr>
                <w:noProof w:val="0"/>
                <w:sz w:val="22"/>
                <w:szCs w:val="22"/>
                <w:lang w:val="en-US" w:eastAsia="ru-RU"/>
              </w:rPr>
            </w:pPr>
          </w:p>
        </w:tc>
      </w:tr>
      <w:tr w:rsidR="00603A70" w:rsidRPr="00603A70" w14:paraId="023F506D" w14:textId="77777777" w:rsidTr="00E42EC5">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7295BCA9" w14:textId="77777777" w:rsidR="00603A70" w:rsidRPr="00603A70" w:rsidRDefault="00603A70" w:rsidP="00603A70">
            <w:pPr>
              <w:autoSpaceDE w:val="0"/>
              <w:autoSpaceDN w:val="0"/>
              <w:jc w:val="center"/>
              <w:rPr>
                <w:noProof w:val="0"/>
                <w:sz w:val="22"/>
                <w:szCs w:val="22"/>
                <w:lang w:val="en-US" w:eastAsia="ru-RU"/>
              </w:rPr>
            </w:pPr>
          </w:p>
        </w:tc>
        <w:tc>
          <w:tcPr>
            <w:tcW w:w="1382" w:type="dxa"/>
            <w:gridSpan w:val="4"/>
            <w:tcBorders>
              <w:top w:val="nil"/>
              <w:bottom w:val="single" w:sz="6" w:space="0" w:color="auto"/>
            </w:tcBorders>
            <w:vAlign w:val="center"/>
          </w:tcPr>
          <w:p w14:paraId="7573855E" w14:textId="77777777" w:rsidR="00603A70" w:rsidRPr="00603A70" w:rsidRDefault="00603A70" w:rsidP="00603A70">
            <w:pPr>
              <w:autoSpaceDE w:val="0"/>
              <w:autoSpaceDN w:val="0"/>
              <w:jc w:val="center"/>
              <w:rPr>
                <w:noProof w:val="0"/>
                <w:sz w:val="22"/>
                <w:szCs w:val="22"/>
                <w:lang w:val="en-US" w:eastAsia="ru-RU"/>
              </w:rPr>
            </w:pPr>
          </w:p>
        </w:tc>
        <w:tc>
          <w:tcPr>
            <w:tcW w:w="4238" w:type="dxa"/>
            <w:gridSpan w:val="4"/>
            <w:tcBorders>
              <w:top w:val="nil"/>
              <w:bottom w:val="single" w:sz="6" w:space="0" w:color="auto"/>
              <w:right w:val="nil"/>
            </w:tcBorders>
            <w:vAlign w:val="center"/>
          </w:tcPr>
          <w:p w14:paraId="6BD06F97" w14:textId="77777777" w:rsidR="00603A70" w:rsidRPr="00603A70" w:rsidRDefault="00603A70" w:rsidP="00603A70">
            <w:pPr>
              <w:autoSpaceDE w:val="0"/>
              <w:autoSpaceDN w:val="0"/>
              <w:rPr>
                <w:noProof w:val="0"/>
                <w:sz w:val="22"/>
                <w:szCs w:val="22"/>
                <w:lang w:val="en-US" w:eastAsia="ru-RU"/>
              </w:rPr>
            </w:pPr>
            <w:r w:rsidRPr="00603A70">
              <w:rPr>
                <w:b/>
                <w:bCs/>
                <w:noProof w:val="0"/>
                <w:sz w:val="22"/>
                <w:szCs w:val="22"/>
                <w:lang w:val="en-US" w:eastAsia="ru-RU"/>
              </w:rPr>
              <w:t xml:space="preserve">Total </w:t>
            </w:r>
            <w:proofErr w:type="spellStart"/>
            <w:r w:rsidRPr="00603A70">
              <w:rPr>
                <w:b/>
                <w:bCs/>
                <w:noProof w:val="0"/>
                <w:sz w:val="22"/>
                <w:szCs w:val="22"/>
                <w:lang w:val="en-US" w:eastAsia="ru-RU"/>
              </w:rPr>
              <w:t>deviz</w:t>
            </w:r>
            <w:proofErr w:type="spellEnd"/>
            <w:r w:rsidRPr="00603A70">
              <w:rPr>
                <w:b/>
                <w:bCs/>
                <w:noProof w:val="0"/>
                <w:sz w:val="22"/>
                <w:szCs w:val="22"/>
                <w:lang w:val="en-US" w:eastAsia="ru-RU"/>
              </w:rPr>
              <w:t>:</w:t>
            </w:r>
          </w:p>
        </w:tc>
        <w:tc>
          <w:tcPr>
            <w:tcW w:w="2763" w:type="dxa"/>
            <w:gridSpan w:val="7"/>
            <w:tcBorders>
              <w:top w:val="nil"/>
              <w:left w:val="nil"/>
              <w:bottom w:val="single" w:sz="6" w:space="0" w:color="auto"/>
              <w:right w:val="nil"/>
            </w:tcBorders>
            <w:vAlign w:val="bottom"/>
          </w:tcPr>
          <w:p w14:paraId="3655EB38" w14:textId="77777777" w:rsidR="00603A70" w:rsidRPr="00603A70" w:rsidRDefault="00603A70" w:rsidP="00603A70">
            <w:pPr>
              <w:autoSpaceDE w:val="0"/>
              <w:autoSpaceDN w:val="0"/>
              <w:jc w:val="center"/>
              <w:rPr>
                <w:noProof w:val="0"/>
                <w:sz w:val="22"/>
                <w:szCs w:val="22"/>
                <w:lang w:val="en-US" w:eastAsia="ru-RU"/>
              </w:rPr>
            </w:pPr>
          </w:p>
        </w:tc>
        <w:tc>
          <w:tcPr>
            <w:tcW w:w="746" w:type="dxa"/>
            <w:tcBorders>
              <w:top w:val="nil"/>
              <w:left w:val="nil"/>
              <w:bottom w:val="single" w:sz="6" w:space="0" w:color="auto"/>
              <w:right w:val="single" w:sz="4" w:space="0" w:color="auto"/>
            </w:tcBorders>
            <w:vAlign w:val="bottom"/>
          </w:tcPr>
          <w:p w14:paraId="192D8476" w14:textId="77777777" w:rsidR="00603A70" w:rsidRPr="00603A70" w:rsidRDefault="00603A70" w:rsidP="00603A70">
            <w:pPr>
              <w:autoSpaceDE w:val="0"/>
              <w:autoSpaceDN w:val="0"/>
              <w:jc w:val="center"/>
              <w:rPr>
                <w:noProof w:val="0"/>
                <w:sz w:val="22"/>
                <w:szCs w:val="22"/>
                <w:lang w:val="en-US" w:eastAsia="ru-RU"/>
              </w:rPr>
            </w:pPr>
          </w:p>
        </w:tc>
      </w:tr>
    </w:tbl>
    <w:p w14:paraId="054A0407" w14:textId="31D4060D" w:rsidR="006033EE" w:rsidRPr="009E18AD" w:rsidRDefault="006033EE" w:rsidP="009E18AD">
      <w:pPr>
        <w:rPr>
          <w:sz w:val="4"/>
          <w:szCs w:val="4"/>
          <w:lang w:val="ro-MD"/>
        </w:rPr>
      </w:pPr>
      <w:r w:rsidRPr="009E18AD">
        <w:rPr>
          <w:lang w:val="ro-MD"/>
        </w:rPr>
        <w:t xml:space="preserve">                                                                                          </w:t>
      </w:r>
    </w:p>
    <w:p w14:paraId="64AB3EB7" w14:textId="77777777" w:rsidR="006033EE" w:rsidRPr="009E18AD" w:rsidRDefault="006033EE" w:rsidP="009E18AD">
      <w:pPr>
        <w:tabs>
          <w:tab w:val="left" w:pos="4786"/>
          <w:tab w:val="left" w:pos="10031"/>
        </w:tabs>
        <w:rPr>
          <w:sz w:val="2"/>
          <w:szCs w:val="2"/>
          <w:lang w:val="ro-MD"/>
        </w:rPr>
      </w:pPr>
    </w:p>
    <w:p w14:paraId="1891DE88" w14:textId="77777777" w:rsidR="006033EE" w:rsidRPr="009E18AD" w:rsidRDefault="006033EE" w:rsidP="009E18AD">
      <w:pPr>
        <w:tabs>
          <w:tab w:val="left" w:pos="4786"/>
          <w:tab w:val="left" w:pos="10031"/>
        </w:tabs>
        <w:rPr>
          <w:sz w:val="2"/>
          <w:szCs w:val="2"/>
          <w:lang w:val="ro-MD"/>
        </w:rPr>
      </w:pPr>
    </w:p>
    <w:tbl>
      <w:tblPr>
        <w:tblW w:w="0" w:type="auto"/>
        <w:tblLayout w:type="fixed"/>
        <w:tblLook w:val="0000" w:firstRow="0" w:lastRow="0" w:firstColumn="0" w:lastColumn="0" w:noHBand="0" w:noVBand="0"/>
      </w:tblPr>
      <w:tblGrid>
        <w:gridCol w:w="4786"/>
        <w:gridCol w:w="5245"/>
      </w:tblGrid>
      <w:tr w:rsidR="00776F71" w:rsidRPr="00776F71" w14:paraId="5C19D2C8" w14:textId="77777777" w:rsidTr="00EE5BF9">
        <w:trPr>
          <w:trHeight w:val="1917"/>
        </w:trPr>
        <w:tc>
          <w:tcPr>
            <w:tcW w:w="4786" w:type="dxa"/>
            <w:tcBorders>
              <w:top w:val="nil"/>
              <w:left w:val="nil"/>
              <w:bottom w:val="single" w:sz="6" w:space="0" w:color="auto"/>
              <w:right w:val="nil"/>
            </w:tcBorders>
          </w:tcPr>
          <w:p w14:paraId="525AD210" w14:textId="77777777" w:rsidR="00776F71" w:rsidRPr="00EE5BF9" w:rsidRDefault="00776F71" w:rsidP="00776F71">
            <w:pPr>
              <w:autoSpaceDE w:val="0"/>
              <w:autoSpaceDN w:val="0"/>
              <w:jc w:val="center"/>
              <w:rPr>
                <w:b/>
                <w:bCs/>
                <w:noProof w:val="0"/>
                <w:color w:val="000000" w:themeColor="text1"/>
                <w:sz w:val="2"/>
                <w:szCs w:val="2"/>
                <w:lang w:val="en-US" w:eastAsia="ru-RU"/>
              </w:rPr>
            </w:pPr>
          </w:p>
          <w:p w14:paraId="013981B7" w14:textId="77777777" w:rsidR="00776F71" w:rsidRPr="00EE5BF9" w:rsidRDefault="00776F71" w:rsidP="00776F71">
            <w:pPr>
              <w:autoSpaceDE w:val="0"/>
              <w:autoSpaceDN w:val="0"/>
              <w:jc w:val="right"/>
              <w:rPr>
                <w:b/>
                <w:bCs/>
                <w:noProof w:val="0"/>
                <w:color w:val="000000" w:themeColor="text1"/>
                <w:sz w:val="2"/>
                <w:szCs w:val="2"/>
                <w:lang w:val="en-US" w:eastAsia="ru-RU"/>
              </w:rPr>
            </w:pPr>
          </w:p>
          <w:p w14:paraId="1631EB0D" w14:textId="77777777" w:rsidR="00776F71" w:rsidRPr="00EE5BF9" w:rsidRDefault="00776F71" w:rsidP="00776F71">
            <w:pPr>
              <w:autoSpaceDE w:val="0"/>
              <w:autoSpaceDN w:val="0"/>
              <w:jc w:val="center"/>
              <w:rPr>
                <w:b/>
                <w:bCs/>
                <w:noProof w:val="0"/>
                <w:color w:val="000000" w:themeColor="text1"/>
                <w:sz w:val="2"/>
                <w:szCs w:val="2"/>
                <w:lang w:val="en-US" w:eastAsia="ru-RU"/>
              </w:rPr>
            </w:pPr>
          </w:p>
          <w:p w14:paraId="4D5DCC68" w14:textId="77777777" w:rsidR="00467324" w:rsidRPr="00EE5BF9" w:rsidRDefault="00467324" w:rsidP="00776F71">
            <w:pPr>
              <w:autoSpaceDE w:val="0"/>
              <w:autoSpaceDN w:val="0"/>
              <w:jc w:val="center"/>
              <w:rPr>
                <w:b/>
                <w:bCs/>
                <w:noProof w:val="0"/>
                <w:color w:val="000000" w:themeColor="text1"/>
                <w:sz w:val="28"/>
                <w:szCs w:val="28"/>
                <w:lang w:val="en-US" w:eastAsia="ru-RU"/>
              </w:rPr>
            </w:pPr>
          </w:p>
          <w:p w14:paraId="5D6E0FDE" w14:textId="77777777" w:rsidR="00467324" w:rsidRPr="00EE5BF9" w:rsidRDefault="00467324" w:rsidP="00776F71">
            <w:pPr>
              <w:autoSpaceDE w:val="0"/>
              <w:autoSpaceDN w:val="0"/>
              <w:jc w:val="center"/>
              <w:rPr>
                <w:b/>
                <w:bCs/>
                <w:noProof w:val="0"/>
                <w:color w:val="000000" w:themeColor="text1"/>
                <w:sz w:val="28"/>
                <w:szCs w:val="28"/>
                <w:lang w:val="en-US" w:eastAsia="ru-RU"/>
              </w:rPr>
            </w:pPr>
          </w:p>
          <w:p w14:paraId="3F1DFA91" w14:textId="77777777" w:rsidR="00EE5BF9" w:rsidRPr="00EE5BF9" w:rsidRDefault="00EE5BF9" w:rsidP="00776F71">
            <w:pPr>
              <w:autoSpaceDE w:val="0"/>
              <w:autoSpaceDN w:val="0"/>
              <w:jc w:val="center"/>
              <w:rPr>
                <w:b/>
                <w:bCs/>
                <w:noProof w:val="0"/>
                <w:color w:val="000000" w:themeColor="text1"/>
                <w:sz w:val="22"/>
                <w:szCs w:val="22"/>
                <w:lang w:val="en-US" w:eastAsia="ru-RU"/>
              </w:rPr>
            </w:pPr>
          </w:p>
          <w:p w14:paraId="4F7B9F59" w14:textId="77777777" w:rsidR="00EE5BF9" w:rsidRPr="00EE5BF9" w:rsidRDefault="00EE5BF9" w:rsidP="00776F71">
            <w:pPr>
              <w:autoSpaceDE w:val="0"/>
              <w:autoSpaceDN w:val="0"/>
              <w:jc w:val="center"/>
              <w:rPr>
                <w:b/>
                <w:bCs/>
                <w:noProof w:val="0"/>
                <w:color w:val="000000" w:themeColor="text1"/>
                <w:sz w:val="22"/>
                <w:szCs w:val="22"/>
                <w:lang w:val="en-US" w:eastAsia="ru-RU"/>
              </w:rPr>
            </w:pPr>
          </w:p>
          <w:p w14:paraId="24D628E6" w14:textId="77777777" w:rsidR="00EE5BF9" w:rsidRPr="00EE5BF9" w:rsidRDefault="00EE5BF9" w:rsidP="00776F71">
            <w:pPr>
              <w:autoSpaceDE w:val="0"/>
              <w:autoSpaceDN w:val="0"/>
              <w:jc w:val="center"/>
              <w:rPr>
                <w:b/>
                <w:bCs/>
                <w:noProof w:val="0"/>
                <w:color w:val="000000" w:themeColor="text1"/>
                <w:sz w:val="22"/>
                <w:szCs w:val="22"/>
                <w:lang w:val="en-US" w:eastAsia="ru-RU"/>
              </w:rPr>
            </w:pPr>
          </w:p>
          <w:p w14:paraId="5E5F27A0" w14:textId="77777777" w:rsidR="00EE5BF9" w:rsidRPr="00EE5BF9" w:rsidRDefault="00EE5BF9" w:rsidP="00776F71">
            <w:pPr>
              <w:autoSpaceDE w:val="0"/>
              <w:autoSpaceDN w:val="0"/>
              <w:jc w:val="center"/>
              <w:rPr>
                <w:b/>
                <w:bCs/>
                <w:noProof w:val="0"/>
                <w:color w:val="000000" w:themeColor="text1"/>
                <w:sz w:val="22"/>
                <w:szCs w:val="22"/>
                <w:lang w:val="en-US" w:eastAsia="ru-RU"/>
              </w:rPr>
            </w:pPr>
          </w:p>
          <w:p w14:paraId="611D1320" w14:textId="77777777" w:rsidR="00EE5BF9" w:rsidRPr="00EE5BF9" w:rsidRDefault="00EE5BF9" w:rsidP="00776F71">
            <w:pPr>
              <w:autoSpaceDE w:val="0"/>
              <w:autoSpaceDN w:val="0"/>
              <w:jc w:val="center"/>
              <w:rPr>
                <w:b/>
                <w:bCs/>
                <w:noProof w:val="0"/>
                <w:color w:val="000000" w:themeColor="text1"/>
                <w:sz w:val="22"/>
                <w:szCs w:val="22"/>
                <w:lang w:val="en-US" w:eastAsia="ru-RU"/>
              </w:rPr>
            </w:pPr>
          </w:p>
          <w:p w14:paraId="14131397" w14:textId="20089C38" w:rsidR="00776F71" w:rsidRPr="00EE5BF9" w:rsidRDefault="00467324" w:rsidP="00776F71">
            <w:pPr>
              <w:autoSpaceDE w:val="0"/>
              <w:autoSpaceDN w:val="0"/>
              <w:jc w:val="center"/>
              <w:rPr>
                <w:b/>
                <w:bCs/>
                <w:noProof w:val="0"/>
                <w:color w:val="000000" w:themeColor="text1"/>
                <w:sz w:val="22"/>
                <w:szCs w:val="22"/>
                <w:lang w:val="en-US" w:eastAsia="ru-RU"/>
              </w:rPr>
            </w:pPr>
            <w:proofErr w:type="spellStart"/>
            <w:r w:rsidRPr="00EE5BF9">
              <w:rPr>
                <w:b/>
                <w:bCs/>
                <w:noProof w:val="0"/>
                <w:color w:val="000000" w:themeColor="text1"/>
                <w:sz w:val="22"/>
                <w:szCs w:val="22"/>
                <w:lang w:val="en-US" w:eastAsia="ru-RU"/>
              </w:rPr>
              <w:t>Lotul</w:t>
            </w:r>
            <w:proofErr w:type="spellEnd"/>
            <w:r w:rsidRPr="00EE5BF9">
              <w:rPr>
                <w:b/>
                <w:bCs/>
                <w:noProof w:val="0"/>
                <w:color w:val="000000" w:themeColor="text1"/>
                <w:sz w:val="22"/>
                <w:szCs w:val="22"/>
                <w:lang w:val="en-US" w:eastAsia="ru-RU"/>
              </w:rPr>
              <w:t xml:space="preserve"> nr. 2_</w:t>
            </w:r>
            <w:r w:rsidR="00EE5BF9" w:rsidRPr="00EE5BF9">
              <w:rPr>
                <w:bCs/>
                <w:color w:val="000000" w:themeColor="text1"/>
                <w:sz w:val="22"/>
                <w:szCs w:val="22"/>
                <w:lang w:eastAsia="ru-RU"/>
              </w:rPr>
              <w:t xml:space="preserve"> Lucrărilor de reparatie a retelelor de aprovizionare cu apa a blocului Institutului de Genetica, Fiziologie si Protectie a Plantelor al USM,  mun. Chișinău, str. Padurii nr.20, mun.Chisinau, nr. cad. 0100119.174.01</w:t>
            </w:r>
            <w:r w:rsidR="00EE5BF9" w:rsidRPr="00EE5BF9">
              <w:rPr>
                <w:bCs/>
                <w:color w:val="000000" w:themeColor="text1"/>
                <w:sz w:val="22"/>
                <w:szCs w:val="22"/>
                <w:lang w:val="ro-MD" w:eastAsia="ru-RU"/>
              </w:rPr>
              <w:t xml:space="preserve">                                           </w:t>
            </w:r>
          </w:p>
        </w:tc>
        <w:tc>
          <w:tcPr>
            <w:tcW w:w="5245" w:type="dxa"/>
            <w:tcBorders>
              <w:top w:val="nil"/>
              <w:left w:val="nil"/>
              <w:bottom w:val="nil"/>
              <w:right w:val="nil"/>
            </w:tcBorders>
          </w:tcPr>
          <w:p w14:paraId="4B6208FC" w14:textId="77777777" w:rsidR="00776F71" w:rsidRPr="00EE5BF9" w:rsidRDefault="00776F71" w:rsidP="00776F71">
            <w:pPr>
              <w:autoSpaceDE w:val="0"/>
              <w:autoSpaceDN w:val="0"/>
              <w:jc w:val="right"/>
              <w:rPr>
                <w:noProof w:val="0"/>
                <w:color w:val="000000" w:themeColor="text1"/>
                <w:sz w:val="16"/>
                <w:szCs w:val="16"/>
                <w:lang w:val="en-US" w:eastAsia="ru-RU"/>
              </w:rPr>
            </w:pPr>
            <w:r w:rsidRPr="00EE5BF9">
              <w:rPr>
                <w:noProof w:val="0"/>
                <w:color w:val="000000" w:themeColor="text1"/>
                <w:sz w:val="16"/>
                <w:szCs w:val="16"/>
                <w:lang w:val="en-US" w:eastAsia="ru-RU"/>
              </w:rPr>
              <w:t xml:space="preserve">   </w:t>
            </w:r>
          </w:p>
          <w:p w14:paraId="0656E808" w14:textId="77777777" w:rsidR="00776F71" w:rsidRPr="00EE5BF9" w:rsidRDefault="00776F71" w:rsidP="00776F71">
            <w:pPr>
              <w:autoSpaceDE w:val="0"/>
              <w:autoSpaceDN w:val="0"/>
              <w:jc w:val="right"/>
              <w:rPr>
                <w:noProof w:val="0"/>
                <w:color w:val="000000" w:themeColor="text1"/>
                <w:sz w:val="16"/>
                <w:szCs w:val="16"/>
                <w:lang w:val="en-US" w:eastAsia="ru-RU"/>
              </w:rPr>
            </w:pPr>
          </w:p>
          <w:p w14:paraId="397FE668" w14:textId="77777777" w:rsidR="00776F71" w:rsidRPr="00EE5BF9" w:rsidRDefault="00776F71" w:rsidP="00776F71">
            <w:pPr>
              <w:autoSpaceDE w:val="0"/>
              <w:autoSpaceDN w:val="0"/>
              <w:jc w:val="right"/>
              <w:rPr>
                <w:noProof w:val="0"/>
                <w:color w:val="000000" w:themeColor="text1"/>
                <w:sz w:val="16"/>
                <w:szCs w:val="16"/>
                <w:lang w:val="en-US" w:eastAsia="ru-RU"/>
              </w:rPr>
            </w:pPr>
          </w:p>
          <w:p w14:paraId="56A00BCA" w14:textId="77777777" w:rsidR="00776F71" w:rsidRPr="00EE5BF9" w:rsidRDefault="00776F71" w:rsidP="00776F71">
            <w:pPr>
              <w:autoSpaceDE w:val="0"/>
              <w:autoSpaceDN w:val="0"/>
              <w:jc w:val="right"/>
              <w:rPr>
                <w:noProof w:val="0"/>
                <w:color w:val="000000" w:themeColor="text1"/>
                <w:sz w:val="16"/>
                <w:szCs w:val="16"/>
                <w:lang w:val="en-US" w:eastAsia="ru-RU"/>
              </w:rPr>
            </w:pPr>
          </w:p>
          <w:p w14:paraId="4349298C" w14:textId="77777777" w:rsidR="00776F71" w:rsidRPr="00EE5BF9" w:rsidRDefault="00776F71" w:rsidP="00776F71">
            <w:pPr>
              <w:autoSpaceDE w:val="0"/>
              <w:autoSpaceDN w:val="0"/>
              <w:jc w:val="right"/>
              <w:rPr>
                <w:noProof w:val="0"/>
                <w:color w:val="000000" w:themeColor="text1"/>
                <w:sz w:val="16"/>
                <w:szCs w:val="16"/>
                <w:lang w:val="en-US" w:eastAsia="ru-RU"/>
              </w:rPr>
            </w:pPr>
          </w:p>
          <w:p w14:paraId="6CB681A4" w14:textId="77777777" w:rsidR="00776F71" w:rsidRPr="00EE5BF9" w:rsidRDefault="00776F71" w:rsidP="00776F71">
            <w:pPr>
              <w:autoSpaceDE w:val="0"/>
              <w:autoSpaceDN w:val="0"/>
              <w:jc w:val="right"/>
              <w:rPr>
                <w:noProof w:val="0"/>
                <w:color w:val="000000" w:themeColor="text1"/>
                <w:sz w:val="16"/>
                <w:szCs w:val="16"/>
                <w:lang w:val="en-US" w:eastAsia="ru-RU"/>
              </w:rPr>
            </w:pPr>
          </w:p>
          <w:p w14:paraId="74957987" w14:textId="77777777" w:rsidR="00776F71" w:rsidRPr="00EE5BF9" w:rsidRDefault="00776F71" w:rsidP="00776F71">
            <w:pPr>
              <w:autoSpaceDE w:val="0"/>
              <w:autoSpaceDN w:val="0"/>
              <w:jc w:val="right"/>
              <w:rPr>
                <w:noProof w:val="0"/>
                <w:color w:val="000000" w:themeColor="text1"/>
                <w:sz w:val="16"/>
                <w:szCs w:val="16"/>
                <w:lang w:val="en-US" w:eastAsia="ru-RU"/>
              </w:rPr>
            </w:pPr>
          </w:p>
          <w:p w14:paraId="0D3A4E0E" w14:textId="77777777" w:rsidR="00776F71" w:rsidRPr="00EE5BF9" w:rsidRDefault="00776F71" w:rsidP="00776F71">
            <w:pPr>
              <w:autoSpaceDE w:val="0"/>
              <w:autoSpaceDN w:val="0"/>
              <w:jc w:val="right"/>
              <w:rPr>
                <w:noProof w:val="0"/>
                <w:color w:val="000000" w:themeColor="text1"/>
                <w:sz w:val="16"/>
                <w:szCs w:val="16"/>
                <w:lang w:val="en-US" w:eastAsia="ru-RU"/>
              </w:rPr>
            </w:pPr>
          </w:p>
          <w:p w14:paraId="41D463BC" w14:textId="77777777" w:rsidR="00776F71" w:rsidRPr="00EE5BF9" w:rsidRDefault="00776F71" w:rsidP="00776F71">
            <w:pPr>
              <w:autoSpaceDE w:val="0"/>
              <w:autoSpaceDN w:val="0"/>
              <w:jc w:val="right"/>
              <w:rPr>
                <w:noProof w:val="0"/>
                <w:color w:val="000000" w:themeColor="text1"/>
                <w:sz w:val="16"/>
                <w:szCs w:val="16"/>
                <w:lang w:val="en-US" w:eastAsia="ru-RU"/>
              </w:rPr>
            </w:pPr>
          </w:p>
          <w:p w14:paraId="6A4E5288" w14:textId="77777777" w:rsidR="00776F71" w:rsidRPr="00EE5BF9" w:rsidRDefault="00776F71" w:rsidP="00776F71">
            <w:pPr>
              <w:autoSpaceDE w:val="0"/>
              <w:autoSpaceDN w:val="0"/>
              <w:jc w:val="right"/>
              <w:rPr>
                <w:noProof w:val="0"/>
                <w:color w:val="000000" w:themeColor="text1"/>
                <w:sz w:val="16"/>
                <w:szCs w:val="16"/>
                <w:lang w:val="en-US" w:eastAsia="ru-RU"/>
              </w:rPr>
            </w:pPr>
          </w:p>
          <w:p w14:paraId="5EA52007" w14:textId="77777777" w:rsidR="00776F71" w:rsidRPr="00EE5BF9" w:rsidRDefault="00776F71" w:rsidP="00776F71">
            <w:pPr>
              <w:autoSpaceDE w:val="0"/>
              <w:autoSpaceDN w:val="0"/>
              <w:jc w:val="right"/>
              <w:rPr>
                <w:noProof w:val="0"/>
                <w:color w:val="000000" w:themeColor="text1"/>
                <w:sz w:val="16"/>
                <w:szCs w:val="16"/>
                <w:lang w:val="en-US" w:eastAsia="ru-RU"/>
              </w:rPr>
            </w:pPr>
          </w:p>
          <w:p w14:paraId="1BFBDC73" w14:textId="77777777" w:rsidR="00776F71" w:rsidRPr="00EE5BF9" w:rsidRDefault="00776F71" w:rsidP="00776F71">
            <w:pPr>
              <w:autoSpaceDE w:val="0"/>
              <w:autoSpaceDN w:val="0"/>
              <w:jc w:val="right"/>
              <w:rPr>
                <w:noProof w:val="0"/>
                <w:color w:val="000000" w:themeColor="text1"/>
                <w:sz w:val="16"/>
                <w:szCs w:val="16"/>
                <w:lang w:val="en-US" w:eastAsia="ru-RU"/>
              </w:rPr>
            </w:pPr>
          </w:p>
          <w:p w14:paraId="790E6B12" w14:textId="77777777" w:rsidR="00776F71" w:rsidRPr="00EE5BF9" w:rsidRDefault="00776F71" w:rsidP="00776F71">
            <w:pPr>
              <w:autoSpaceDE w:val="0"/>
              <w:autoSpaceDN w:val="0"/>
              <w:jc w:val="right"/>
              <w:rPr>
                <w:noProof w:val="0"/>
                <w:color w:val="000000" w:themeColor="text1"/>
                <w:sz w:val="16"/>
                <w:szCs w:val="16"/>
                <w:lang w:val="en-US" w:eastAsia="ru-RU"/>
              </w:rPr>
            </w:pPr>
          </w:p>
          <w:p w14:paraId="476F5C3D" w14:textId="77777777" w:rsidR="00776F71" w:rsidRPr="00EE5BF9" w:rsidRDefault="00776F71" w:rsidP="00776F71">
            <w:pPr>
              <w:autoSpaceDE w:val="0"/>
              <w:autoSpaceDN w:val="0"/>
              <w:jc w:val="right"/>
              <w:rPr>
                <w:noProof w:val="0"/>
                <w:color w:val="000000" w:themeColor="text1"/>
                <w:sz w:val="16"/>
                <w:szCs w:val="16"/>
                <w:lang w:val="en-US" w:eastAsia="ru-RU"/>
              </w:rPr>
            </w:pPr>
          </w:p>
          <w:p w14:paraId="3AE339DF" w14:textId="392E7C9D" w:rsidR="00776F71" w:rsidRPr="00EE5BF9" w:rsidRDefault="00776F71" w:rsidP="00776F71">
            <w:pPr>
              <w:autoSpaceDE w:val="0"/>
              <w:autoSpaceDN w:val="0"/>
              <w:jc w:val="right"/>
              <w:rPr>
                <w:noProof w:val="0"/>
                <w:color w:val="000000" w:themeColor="text1"/>
                <w:sz w:val="16"/>
                <w:szCs w:val="16"/>
                <w:lang w:val="en-US" w:eastAsia="ru-RU"/>
              </w:rPr>
            </w:pPr>
            <w:r w:rsidRPr="00EE5BF9">
              <w:rPr>
                <w:noProof w:val="0"/>
                <w:color w:val="000000" w:themeColor="text1"/>
                <w:sz w:val="16"/>
                <w:szCs w:val="16"/>
                <w:lang w:val="en-US" w:eastAsia="ru-RU"/>
              </w:rPr>
              <w:t xml:space="preserve">Formular Nr.1 </w:t>
            </w:r>
            <w:proofErr w:type="spellStart"/>
            <w:r w:rsidRPr="00EE5BF9">
              <w:rPr>
                <w:noProof w:val="0"/>
                <w:color w:val="000000" w:themeColor="text1"/>
                <w:sz w:val="16"/>
                <w:szCs w:val="16"/>
                <w:lang w:val="en-US" w:eastAsia="ru-RU"/>
              </w:rPr>
              <w:t>desfasurat</w:t>
            </w:r>
            <w:proofErr w:type="spellEnd"/>
          </w:p>
          <w:p w14:paraId="3A2FF013" w14:textId="77777777" w:rsidR="00776F71" w:rsidRPr="00EE5BF9" w:rsidRDefault="00776F71" w:rsidP="00776F71">
            <w:pPr>
              <w:tabs>
                <w:tab w:val="left" w:pos="4786"/>
                <w:tab w:val="left" w:pos="10031"/>
              </w:tabs>
              <w:autoSpaceDE w:val="0"/>
              <w:autoSpaceDN w:val="0"/>
              <w:jc w:val="right"/>
              <w:rPr>
                <w:noProof w:val="0"/>
                <w:color w:val="000000" w:themeColor="text1"/>
                <w:sz w:val="16"/>
                <w:szCs w:val="16"/>
                <w:lang w:val="en-US" w:eastAsia="ru-RU"/>
              </w:rPr>
            </w:pPr>
            <w:proofErr w:type="spellStart"/>
            <w:r w:rsidRPr="00EE5BF9">
              <w:rPr>
                <w:noProof w:val="0"/>
                <w:color w:val="000000" w:themeColor="text1"/>
                <w:sz w:val="16"/>
                <w:szCs w:val="16"/>
                <w:lang w:val="en-US" w:eastAsia="ru-RU"/>
              </w:rPr>
              <w:t>WinСmeta</w:t>
            </w:r>
            <w:proofErr w:type="spellEnd"/>
          </w:p>
        </w:tc>
      </w:tr>
      <w:tr w:rsidR="00776F71" w:rsidRPr="00776F71" w14:paraId="67EE5E1F" w14:textId="77777777" w:rsidTr="003358AD">
        <w:tc>
          <w:tcPr>
            <w:tcW w:w="4786" w:type="dxa"/>
            <w:tcBorders>
              <w:top w:val="nil"/>
              <w:left w:val="nil"/>
              <w:bottom w:val="nil"/>
              <w:right w:val="nil"/>
            </w:tcBorders>
          </w:tcPr>
          <w:p w14:paraId="65B8203D" w14:textId="77777777" w:rsidR="00776F71" w:rsidRPr="00776F71" w:rsidRDefault="00776F71" w:rsidP="00776F71">
            <w:pPr>
              <w:autoSpaceDE w:val="0"/>
              <w:autoSpaceDN w:val="0"/>
              <w:jc w:val="center"/>
              <w:rPr>
                <w:noProof w:val="0"/>
                <w:sz w:val="22"/>
                <w:szCs w:val="22"/>
                <w:lang w:val="en-US" w:eastAsia="ru-RU"/>
              </w:rPr>
            </w:pPr>
            <w:r w:rsidRPr="00776F71">
              <w:rPr>
                <w:noProof w:val="0"/>
                <w:sz w:val="14"/>
                <w:szCs w:val="14"/>
                <w:lang w:val="en-US" w:eastAsia="ru-RU"/>
              </w:rPr>
              <w:t>(</w:t>
            </w:r>
            <w:proofErr w:type="spellStart"/>
            <w:r w:rsidRPr="00776F71">
              <w:rPr>
                <w:noProof w:val="0"/>
                <w:sz w:val="14"/>
                <w:szCs w:val="14"/>
                <w:lang w:val="en-US" w:eastAsia="ru-RU"/>
              </w:rPr>
              <w:t>denumirea</w:t>
            </w:r>
            <w:proofErr w:type="spellEnd"/>
            <w:r w:rsidRPr="00776F71">
              <w:rPr>
                <w:noProof w:val="0"/>
                <w:sz w:val="14"/>
                <w:szCs w:val="14"/>
                <w:lang w:val="en-US" w:eastAsia="ru-RU"/>
              </w:rPr>
              <w:t xml:space="preserve"> </w:t>
            </w:r>
            <w:proofErr w:type="spellStart"/>
            <w:r w:rsidRPr="00776F71">
              <w:rPr>
                <w:noProof w:val="0"/>
                <w:sz w:val="14"/>
                <w:szCs w:val="14"/>
                <w:lang w:val="en-US" w:eastAsia="ru-RU"/>
              </w:rPr>
              <w:t>obiectivului</w:t>
            </w:r>
            <w:proofErr w:type="spellEnd"/>
            <w:r w:rsidRPr="00776F71">
              <w:rPr>
                <w:noProof w:val="0"/>
                <w:sz w:val="14"/>
                <w:szCs w:val="14"/>
                <w:lang w:val="en-US" w:eastAsia="ru-RU"/>
              </w:rPr>
              <w:t>)</w:t>
            </w:r>
          </w:p>
        </w:tc>
        <w:tc>
          <w:tcPr>
            <w:tcW w:w="5245" w:type="dxa"/>
            <w:tcBorders>
              <w:top w:val="nil"/>
              <w:left w:val="nil"/>
              <w:bottom w:val="nil"/>
              <w:right w:val="nil"/>
            </w:tcBorders>
          </w:tcPr>
          <w:p w14:paraId="63B9BF57" w14:textId="77777777" w:rsidR="00776F71" w:rsidRPr="00776F71" w:rsidRDefault="00776F71" w:rsidP="00776F71">
            <w:pPr>
              <w:autoSpaceDE w:val="0"/>
              <w:autoSpaceDN w:val="0"/>
              <w:jc w:val="center"/>
              <w:rPr>
                <w:noProof w:val="0"/>
                <w:sz w:val="22"/>
                <w:szCs w:val="22"/>
                <w:lang w:val="en-US" w:eastAsia="ru-RU"/>
              </w:rPr>
            </w:pPr>
          </w:p>
        </w:tc>
      </w:tr>
    </w:tbl>
    <w:p w14:paraId="3E9DAC38" w14:textId="77777777" w:rsidR="00776F71" w:rsidRPr="00776F71" w:rsidRDefault="00776F71" w:rsidP="00776F71">
      <w:pPr>
        <w:autoSpaceDE w:val="0"/>
        <w:autoSpaceDN w:val="0"/>
        <w:rPr>
          <w:noProof w:val="0"/>
          <w:sz w:val="22"/>
          <w:szCs w:val="22"/>
          <w:lang w:val="en-US" w:eastAsia="ru-RU"/>
        </w:rPr>
      </w:pPr>
    </w:p>
    <w:p w14:paraId="41E4BBD5" w14:textId="77777777" w:rsidR="00776F71" w:rsidRPr="00776F71" w:rsidRDefault="00776F71" w:rsidP="00776F71">
      <w:pPr>
        <w:autoSpaceDE w:val="0"/>
        <w:autoSpaceDN w:val="0"/>
        <w:jc w:val="center"/>
        <w:rPr>
          <w:b/>
          <w:bCs/>
          <w:noProof w:val="0"/>
          <w:sz w:val="36"/>
          <w:szCs w:val="36"/>
          <w:lang w:val="it-IT" w:eastAsia="ru-RU"/>
        </w:rPr>
      </w:pPr>
    </w:p>
    <w:p w14:paraId="7F06ABE6" w14:textId="77777777" w:rsidR="00776F71" w:rsidRPr="00776F71" w:rsidRDefault="00776F71" w:rsidP="00776F71">
      <w:pPr>
        <w:autoSpaceDE w:val="0"/>
        <w:autoSpaceDN w:val="0"/>
        <w:jc w:val="center"/>
        <w:rPr>
          <w:noProof w:val="0"/>
          <w:sz w:val="22"/>
          <w:szCs w:val="22"/>
          <w:lang w:val="en-US" w:eastAsia="ru-RU"/>
        </w:rPr>
      </w:pPr>
      <w:r w:rsidRPr="00776F71">
        <w:rPr>
          <w:b/>
          <w:bCs/>
          <w:noProof w:val="0"/>
          <w:sz w:val="22"/>
          <w:szCs w:val="22"/>
          <w:lang w:val="it-IT" w:eastAsia="ru-RU"/>
        </w:rPr>
        <w:t>Lista cu cantit</w:t>
      </w:r>
      <w:proofErr w:type="spellStart"/>
      <w:r w:rsidRPr="00776F71">
        <w:rPr>
          <w:b/>
          <w:bCs/>
          <w:noProof w:val="0"/>
          <w:sz w:val="22"/>
          <w:szCs w:val="22"/>
          <w:lang w:eastAsia="ru-RU"/>
        </w:rPr>
        <w:t>ăţile</w:t>
      </w:r>
      <w:proofErr w:type="spellEnd"/>
      <w:r w:rsidRPr="00776F71">
        <w:rPr>
          <w:b/>
          <w:bCs/>
          <w:noProof w:val="0"/>
          <w:sz w:val="22"/>
          <w:szCs w:val="22"/>
          <w:lang w:eastAsia="ru-RU"/>
        </w:rPr>
        <w:t xml:space="preserve"> de lucrări</w:t>
      </w:r>
      <w:r w:rsidRPr="00776F71">
        <w:rPr>
          <w:b/>
          <w:bCs/>
          <w:noProof w:val="0"/>
          <w:sz w:val="22"/>
          <w:szCs w:val="22"/>
          <w:lang w:val="en-US" w:eastAsia="ru-RU"/>
        </w:rPr>
        <w:t xml:space="preserve"> № 2-2</w:t>
      </w:r>
    </w:p>
    <w:p w14:paraId="3DFD885F" w14:textId="77777777" w:rsidR="00776F71" w:rsidRPr="00776F71" w:rsidRDefault="00776F71" w:rsidP="00776F71">
      <w:pPr>
        <w:autoSpaceDE w:val="0"/>
        <w:autoSpaceDN w:val="0"/>
        <w:jc w:val="center"/>
        <w:rPr>
          <w:b/>
          <w:bCs/>
          <w:noProof w:val="0"/>
          <w:sz w:val="22"/>
          <w:szCs w:val="22"/>
          <w:lang w:val="en-US" w:eastAsia="ru-RU"/>
        </w:rPr>
      </w:pPr>
      <w:r w:rsidRPr="00776F71">
        <w:rPr>
          <w:b/>
          <w:noProof w:val="0"/>
          <w:sz w:val="22"/>
          <w:szCs w:val="22"/>
          <w:lang w:val="en-US" w:eastAsia="ru-RU"/>
        </w:rPr>
        <w:t>REȚELE APEDUCT</w:t>
      </w:r>
      <w:r w:rsidRPr="00776F71">
        <w:rPr>
          <w:b/>
          <w:bCs/>
          <w:noProof w:val="0"/>
          <w:sz w:val="22"/>
          <w:szCs w:val="22"/>
          <w:lang w:val="en-US" w:eastAsia="ru-RU"/>
        </w:rPr>
        <w:t xml:space="preserve"> </w:t>
      </w:r>
    </w:p>
    <w:p w14:paraId="42657B0E" w14:textId="77777777" w:rsidR="00776F71" w:rsidRPr="00776F71" w:rsidRDefault="00776F71" w:rsidP="00776F71">
      <w:pPr>
        <w:autoSpaceDE w:val="0"/>
        <w:autoSpaceDN w:val="0"/>
        <w:jc w:val="center"/>
        <w:rPr>
          <w:b/>
          <w:bCs/>
          <w:noProof w:val="0"/>
          <w:sz w:val="28"/>
          <w:szCs w:val="28"/>
          <w:lang w:val="en-US" w:eastAsia="ru-RU"/>
        </w:rPr>
      </w:pPr>
    </w:p>
    <w:p w14:paraId="4A2E9A0F" w14:textId="77777777" w:rsidR="00776F71" w:rsidRPr="00776F71" w:rsidRDefault="00776F71" w:rsidP="00776F71">
      <w:pPr>
        <w:autoSpaceDE w:val="0"/>
        <w:autoSpaceDN w:val="0"/>
        <w:rPr>
          <w:noProof w:val="0"/>
          <w:lang w:eastAsia="ru-RU"/>
        </w:rPr>
      </w:pPr>
    </w:p>
    <w:p w14:paraId="78D90058" w14:textId="77777777" w:rsidR="00776F71" w:rsidRPr="00776F71" w:rsidRDefault="00776F71" w:rsidP="00776F71">
      <w:pPr>
        <w:autoSpaceDE w:val="0"/>
        <w:autoSpaceDN w:val="0"/>
        <w:rPr>
          <w:noProof w:val="0"/>
          <w:lang w:val="en-US" w:eastAsia="ru-RU"/>
        </w:rPr>
      </w:pPr>
      <w:r w:rsidRPr="00776F71">
        <w:rPr>
          <w:noProof w:val="0"/>
          <w:lang w:eastAsia="ru-RU"/>
        </w:rPr>
        <w:t>I</w:t>
      </w:r>
      <w:proofErr w:type="spellStart"/>
      <w:r w:rsidRPr="00776F71">
        <w:rPr>
          <w:noProof w:val="0"/>
          <w:lang w:val="en-US" w:eastAsia="ru-RU"/>
        </w:rPr>
        <w:t>ntocmit</w:t>
      </w:r>
      <w:proofErr w:type="spellEnd"/>
      <w:r w:rsidRPr="00776F71">
        <w:rPr>
          <w:noProof w:val="0"/>
          <w:lang w:val="en-US" w:eastAsia="ru-RU"/>
        </w:rPr>
        <w:t xml:space="preserve"> in </w:t>
      </w:r>
      <w:proofErr w:type="spellStart"/>
      <w:r w:rsidRPr="00776F71">
        <w:rPr>
          <w:noProof w:val="0"/>
          <w:lang w:val="en-US" w:eastAsia="ru-RU"/>
        </w:rPr>
        <w:t>preţuri</w:t>
      </w:r>
      <w:proofErr w:type="spellEnd"/>
      <w:r w:rsidRPr="00776F71">
        <w:rPr>
          <w:noProof w:val="0"/>
          <w:lang w:val="en-US" w:eastAsia="ru-RU"/>
        </w:rPr>
        <w:t xml:space="preserve">  </w:t>
      </w:r>
      <w:proofErr w:type="spellStart"/>
      <w:r w:rsidRPr="00776F71">
        <w:rPr>
          <w:noProof w:val="0"/>
          <w:lang w:val="en-US" w:eastAsia="ru-RU"/>
        </w:rPr>
        <w:t>curente</w:t>
      </w:r>
      <w:proofErr w:type="spellEnd"/>
      <w:r w:rsidRPr="00776F71">
        <w:rPr>
          <w:noProof w:val="0"/>
          <w:lang w:val="en-US" w:eastAsia="ru-RU"/>
        </w:rPr>
        <w:t xml:space="preserv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76F71" w:rsidRPr="00776F71" w14:paraId="19ECB04A" w14:textId="77777777" w:rsidTr="003358AD">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7EF3A70" w14:textId="77777777" w:rsidR="00776F71" w:rsidRPr="00776F71" w:rsidRDefault="00776F71" w:rsidP="00776F71">
            <w:pPr>
              <w:autoSpaceDE w:val="0"/>
              <w:autoSpaceDN w:val="0"/>
              <w:ind w:right="-108"/>
              <w:jc w:val="center"/>
              <w:rPr>
                <w:noProof w:val="0"/>
                <w:sz w:val="16"/>
                <w:szCs w:val="16"/>
                <w:lang w:val="en-US" w:eastAsia="ru-RU"/>
              </w:rPr>
            </w:pPr>
            <w:r w:rsidRPr="00776F71">
              <w:rPr>
                <w:noProof w:val="0"/>
                <w:sz w:val="16"/>
                <w:szCs w:val="16"/>
                <w:lang w:val="en-US" w:eastAsia="ru-RU"/>
              </w:rPr>
              <w:t>№</w:t>
            </w:r>
          </w:p>
          <w:p w14:paraId="6FA1A7F0" w14:textId="77777777" w:rsidR="00776F71" w:rsidRPr="00776F71" w:rsidRDefault="00776F71" w:rsidP="00776F71">
            <w:pPr>
              <w:autoSpaceDE w:val="0"/>
              <w:autoSpaceDN w:val="0"/>
              <w:ind w:right="-108"/>
              <w:jc w:val="center"/>
              <w:rPr>
                <w:noProof w:val="0"/>
                <w:sz w:val="16"/>
                <w:szCs w:val="16"/>
                <w:lang w:val="en-US" w:eastAsia="ru-RU"/>
              </w:rPr>
            </w:pPr>
            <w:proofErr w:type="spellStart"/>
            <w:r w:rsidRPr="00776F71">
              <w:rPr>
                <w:noProof w:val="0"/>
                <w:sz w:val="16"/>
                <w:szCs w:val="16"/>
                <w:lang w:val="en-US" w:eastAsia="ru-RU"/>
              </w:rPr>
              <w:t>crt</w:t>
            </w:r>
            <w:proofErr w:type="spellEnd"/>
            <w:r w:rsidRPr="00776F71">
              <w:rPr>
                <w:noProof w:val="0"/>
                <w:sz w:val="16"/>
                <w:szCs w:val="16"/>
                <w:lang w:val="en-US" w:eastAsia="ru-RU"/>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7B48672" w14:textId="77777777" w:rsidR="00776F71" w:rsidRPr="00776F71" w:rsidRDefault="00776F71" w:rsidP="00776F71">
            <w:pPr>
              <w:autoSpaceDE w:val="0"/>
              <w:autoSpaceDN w:val="0"/>
              <w:ind w:left="-120" w:right="-108"/>
              <w:jc w:val="center"/>
              <w:rPr>
                <w:noProof w:val="0"/>
                <w:sz w:val="16"/>
                <w:szCs w:val="16"/>
                <w:lang w:val="en-US" w:eastAsia="ru-RU"/>
              </w:rPr>
            </w:pPr>
            <w:r w:rsidRPr="00776F71">
              <w:rPr>
                <w:noProof w:val="0"/>
                <w:sz w:val="16"/>
                <w:szCs w:val="16"/>
                <w:lang w:eastAsia="ru-RU"/>
              </w:rPr>
              <w:t>Simbol</w:t>
            </w:r>
            <w:r w:rsidRPr="00776F71">
              <w:rPr>
                <w:noProof w:val="0"/>
                <w:sz w:val="16"/>
                <w:szCs w:val="16"/>
                <w:lang w:val="en-US" w:eastAsia="ru-RU"/>
              </w:rPr>
              <w:t xml:space="preserve"> </w:t>
            </w:r>
            <w:r w:rsidRPr="00776F71">
              <w:rPr>
                <w:noProof w:val="0"/>
                <w:sz w:val="16"/>
                <w:szCs w:val="16"/>
                <w:lang w:eastAsia="ru-RU"/>
              </w:rPr>
              <w:t>norme</w:t>
            </w:r>
            <w:r w:rsidRPr="00776F71">
              <w:rPr>
                <w:noProof w:val="0"/>
                <w:sz w:val="16"/>
                <w:szCs w:val="16"/>
                <w:lang w:val="en-US" w:eastAsia="ru-RU"/>
              </w:rPr>
              <w:t xml:space="preserve"> </w:t>
            </w:r>
            <w:proofErr w:type="spellStart"/>
            <w:r w:rsidRPr="00776F71">
              <w:rPr>
                <w:noProof w:val="0"/>
                <w:sz w:val="16"/>
                <w:szCs w:val="16"/>
                <w:lang w:eastAsia="ru-RU"/>
              </w:rPr>
              <w:t>şi</w:t>
            </w:r>
            <w:proofErr w:type="spellEnd"/>
            <w:r w:rsidRPr="00776F71">
              <w:rPr>
                <w:noProof w:val="0"/>
                <w:sz w:val="16"/>
                <w:szCs w:val="16"/>
                <w:lang w:eastAsia="ru-RU"/>
              </w:rPr>
              <w:t xml:space="preserve"> Cod </w:t>
            </w:r>
            <w:r w:rsidRPr="00776F71">
              <w:rPr>
                <w:noProof w:val="0"/>
                <w:sz w:val="16"/>
                <w:szCs w:val="16"/>
                <w:lang w:val="en-US" w:eastAsia="ru-RU"/>
              </w:rPr>
              <w:t xml:space="preserve"> </w:t>
            </w:r>
            <w:r w:rsidRPr="00776F71">
              <w:rPr>
                <w:noProof w:val="0"/>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3967863" w14:textId="77777777" w:rsidR="00776F71" w:rsidRPr="00776F71" w:rsidRDefault="00776F71" w:rsidP="00776F71">
            <w:pPr>
              <w:autoSpaceDE w:val="0"/>
              <w:autoSpaceDN w:val="0"/>
              <w:jc w:val="center"/>
              <w:rPr>
                <w:noProof w:val="0"/>
                <w:sz w:val="16"/>
                <w:szCs w:val="16"/>
                <w:lang w:eastAsia="ru-RU"/>
              </w:rPr>
            </w:pPr>
          </w:p>
          <w:p w14:paraId="4E9557E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25A7FB4" w14:textId="77777777" w:rsidR="00776F71" w:rsidRPr="00776F71" w:rsidRDefault="00776F71" w:rsidP="00776F71">
            <w:pPr>
              <w:autoSpaceDE w:val="0"/>
              <w:autoSpaceDN w:val="0"/>
              <w:ind w:left="-108" w:right="-108"/>
              <w:jc w:val="center"/>
              <w:rPr>
                <w:noProof w:val="0"/>
                <w:sz w:val="16"/>
                <w:szCs w:val="16"/>
                <w:lang w:eastAsia="ru-RU"/>
              </w:rPr>
            </w:pPr>
          </w:p>
          <w:p w14:paraId="74E1F21B" w14:textId="77777777" w:rsidR="00776F71" w:rsidRPr="00776F71" w:rsidRDefault="00776F71" w:rsidP="00776F71">
            <w:pPr>
              <w:autoSpaceDE w:val="0"/>
              <w:autoSpaceDN w:val="0"/>
              <w:ind w:left="-108" w:right="-108"/>
              <w:jc w:val="center"/>
              <w:rPr>
                <w:noProof w:val="0"/>
                <w:sz w:val="16"/>
                <w:szCs w:val="16"/>
                <w:lang w:val="en-US" w:eastAsia="ru-RU"/>
              </w:rPr>
            </w:pPr>
            <w:r w:rsidRPr="00776F71">
              <w:rPr>
                <w:noProof w:val="0"/>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B11EE39" w14:textId="77777777" w:rsidR="00776F71" w:rsidRPr="00776F71" w:rsidRDefault="00776F71" w:rsidP="00776F71">
            <w:pPr>
              <w:autoSpaceDE w:val="0"/>
              <w:autoSpaceDN w:val="0"/>
              <w:ind w:left="-108" w:right="-108"/>
              <w:jc w:val="center"/>
              <w:rPr>
                <w:noProof w:val="0"/>
                <w:sz w:val="16"/>
                <w:szCs w:val="16"/>
                <w:lang w:val="en-US" w:eastAsia="ru-RU"/>
              </w:rPr>
            </w:pPr>
            <w:proofErr w:type="spellStart"/>
            <w:r w:rsidRPr="00776F71">
              <w:rPr>
                <w:noProof w:val="0"/>
                <w:sz w:val="16"/>
                <w:szCs w:val="16"/>
                <w:lang w:val="en-US" w:eastAsia="ru-RU"/>
              </w:rPr>
              <w:t>Consum</w:t>
            </w:r>
            <w:proofErr w:type="spellEnd"/>
            <w:r w:rsidRPr="00776F71">
              <w:rPr>
                <w:noProof w:val="0"/>
                <w:sz w:val="16"/>
                <w:szCs w:val="16"/>
                <w:lang w:val="en-US" w:eastAsia="ru-RU"/>
              </w:rPr>
              <w:t xml:space="preserve"> de </w:t>
            </w:r>
            <w:proofErr w:type="spellStart"/>
            <w:proofErr w:type="gramStart"/>
            <w:r w:rsidRPr="00776F71">
              <w:rPr>
                <w:noProof w:val="0"/>
                <w:sz w:val="16"/>
                <w:szCs w:val="16"/>
                <w:lang w:val="en-US" w:eastAsia="ru-RU"/>
              </w:rPr>
              <w:t>manopera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resurse</w:t>
            </w:r>
            <w:proofErr w:type="spellEnd"/>
            <w:proofErr w:type="gramEnd"/>
            <w:r w:rsidRPr="00776F71">
              <w:rPr>
                <w:noProof w:val="0"/>
                <w:sz w:val="16"/>
                <w:szCs w:val="16"/>
                <w:lang w:val="en-US" w:eastAsia="ru-RU"/>
              </w:rPr>
              <w:t xml:space="preserve"> </w:t>
            </w:r>
            <w:proofErr w:type="spellStart"/>
            <w:r w:rsidRPr="00776F71">
              <w:rPr>
                <w:noProof w:val="0"/>
                <w:sz w:val="16"/>
                <w:szCs w:val="16"/>
                <w:lang w:val="en-US" w:eastAsia="ru-RU"/>
              </w:rPr>
              <w:t>materiale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utilaje</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constructie</w:t>
            </w:r>
            <w:proofErr w:type="spellEnd"/>
          </w:p>
        </w:tc>
      </w:tr>
      <w:tr w:rsidR="00776F71" w:rsidRPr="00776F71" w14:paraId="65465642" w14:textId="77777777" w:rsidTr="003358AD">
        <w:trPr>
          <w:cantSplit/>
        </w:trPr>
        <w:tc>
          <w:tcPr>
            <w:tcW w:w="1008" w:type="dxa"/>
            <w:vMerge/>
            <w:tcBorders>
              <w:top w:val="single" w:sz="6" w:space="0" w:color="auto"/>
              <w:left w:val="single" w:sz="6" w:space="0" w:color="auto"/>
              <w:bottom w:val="single" w:sz="6" w:space="0" w:color="auto"/>
              <w:right w:val="nil"/>
            </w:tcBorders>
            <w:vAlign w:val="center"/>
          </w:tcPr>
          <w:p w14:paraId="2833C779" w14:textId="77777777" w:rsidR="00776F71" w:rsidRPr="00776F71" w:rsidRDefault="00776F71" w:rsidP="00776F71">
            <w:pPr>
              <w:jc w:val="center"/>
              <w:rPr>
                <w:noProof w:val="0"/>
                <w:sz w:val="16"/>
                <w:szCs w:val="16"/>
                <w:lang w:val="en-US" w:eastAsia="ru-RU"/>
              </w:rPr>
            </w:pPr>
          </w:p>
        </w:tc>
        <w:tc>
          <w:tcPr>
            <w:tcW w:w="1384" w:type="dxa"/>
            <w:vMerge/>
            <w:tcBorders>
              <w:top w:val="single" w:sz="6" w:space="0" w:color="auto"/>
              <w:left w:val="single" w:sz="6" w:space="0" w:color="auto"/>
              <w:bottom w:val="single" w:sz="6" w:space="0" w:color="auto"/>
              <w:right w:val="nil"/>
            </w:tcBorders>
            <w:vAlign w:val="center"/>
          </w:tcPr>
          <w:p w14:paraId="65783676" w14:textId="77777777" w:rsidR="00776F71" w:rsidRPr="00776F71" w:rsidRDefault="00776F71" w:rsidP="00776F71">
            <w:pPr>
              <w:jc w:val="center"/>
              <w:rPr>
                <w:noProof w:val="0"/>
                <w:sz w:val="16"/>
                <w:szCs w:val="16"/>
                <w:lang w:val="en-US" w:eastAsia="ru-RU"/>
              </w:rPr>
            </w:pPr>
          </w:p>
        </w:tc>
        <w:tc>
          <w:tcPr>
            <w:tcW w:w="4187" w:type="dxa"/>
            <w:vMerge/>
            <w:tcBorders>
              <w:top w:val="single" w:sz="6" w:space="0" w:color="auto"/>
              <w:left w:val="single" w:sz="6" w:space="0" w:color="auto"/>
              <w:bottom w:val="single" w:sz="6" w:space="0" w:color="auto"/>
              <w:right w:val="nil"/>
            </w:tcBorders>
            <w:vAlign w:val="center"/>
          </w:tcPr>
          <w:p w14:paraId="4FCE2DF9" w14:textId="77777777" w:rsidR="00776F71" w:rsidRPr="00776F71" w:rsidRDefault="00776F71" w:rsidP="00776F71">
            <w:pPr>
              <w:jc w:val="center"/>
              <w:rPr>
                <w:noProof w:val="0"/>
                <w:sz w:val="16"/>
                <w:szCs w:val="16"/>
                <w:lang w:val="en-US"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33C692E2" w14:textId="77777777" w:rsidR="00776F71" w:rsidRPr="00776F71" w:rsidRDefault="00776F71" w:rsidP="00776F71">
            <w:pPr>
              <w:jc w:val="center"/>
              <w:rPr>
                <w:noProof w:val="0"/>
                <w:sz w:val="16"/>
                <w:szCs w:val="16"/>
                <w:lang w:val="en-US"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63FDB161" w14:textId="77777777" w:rsidR="00776F71" w:rsidRPr="00776F71" w:rsidRDefault="00776F71" w:rsidP="00776F71">
            <w:pPr>
              <w:jc w:val="center"/>
              <w:rPr>
                <w:noProof w:val="0"/>
                <w:sz w:val="16"/>
                <w:szCs w:val="16"/>
                <w:lang w:val="en-US" w:eastAsia="ru-RU"/>
              </w:rPr>
            </w:pPr>
            <w:r w:rsidRPr="00776F71">
              <w:rPr>
                <w:noProof w:val="0"/>
                <w:sz w:val="16"/>
                <w:szCs w:val="16"/>
                <w:lang w:val="en-US" w:eastAsia="ru-RU"/>
              </w:rPr>
              <w:t xml:space="preserve">Pe </w:t>
            </w:r>
            <w:proofErr w:type="spellStart"/>
            <w:r w:rsidRPr="00776F71">
              <w:rPr>
                <w:noProof w:val="0"/>
                <w:sz w:val="16"/>
                <w:szCs w:val="16"/>
                <w:lang w:val="en-US" w:eastAsia="ru-RU"/>
              </w:rPr>
              <w:t>unitate</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masura</w:t>
            </w:r>
            <w:proofErr w:type="spellEnd"/>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68AC8CE" w14:textId="77777777" w:rsidR="00776F71" w:rsidRPr="00776F71" w:rsidRDefault="00776F71" w:rsidP="00776F71">
            <w:pPr>
              <w:jc w:val="center"/>
              <w:rPr>
                <w:noProof w:val="0"/>
                <w:sz w:val="16"/>
                <w:szCs w:val="16"/>
                <w:lang w:val="en-US" w:eastAsia="ru-RU"/>
              </w:rPr>
            </w:pPr>
            <w:r w:rsidRPr="00776F71">
              <w:rPr>
                <w:noProof w:val="0"/>
                <w:sz w:val="16"/>
                <w:szCs w:val="16"/>
                <w:lang w:val="en-US" w:eastAsia="ru-RU"/>
              </w:rPr>
              <w:t xml:space="preserve">Conform </w:t>
            </w:r>
            <w:proofErr w:type="spellStart"/>
            <w:r w:rsidRPr="00776F71">
              <w:rPr>
                <w:noProof w:val="0"/>
                <w:sz w:val="16"/>
                <w:szCs w:val="16"/>
                <w:lang w:val="en-US" w:eastAsia="ru-RU"/>
              </w:rPr>
              <w:t>cantitatilor</w:t>
            </w:r>
            <w:proofErr w:type="spellEnd"/>
            <w:r w:rsidRPr="00776F71">
              <w:rPr>
                <w:noProof w:val="0"/>
                <w:sz w:val="16"/>
                <w:szCs w:val="16"/>
                <w:lang w:val="en-US" w:eastAsia="ru-RU"/>
              </w:rPr>
              <w:t xml:space="preserve"> din </w:t>
            </w:r>
            <w:proofErr w:type="spellStart"/>
            <w:r w:rsidRPr="00776F71">
              <w:rPr>
                <w:noProof w:val="0"/>
                <w:sz w:val="16"/>
                <w:szCs w:val="16"/>
                <w:lang w:val="en-US" w:eastAsia="ru-RU"/>
              </w:rPr>
              <w:t>proiect</w:t>
            </w:r>
            <w:proofErr w:type="spellEnd"/>
          </w:p>
        </w:tc>
      </w:tr>
    </w:tbl>
    <w:p w14:paraId="5668107F" w14:textId="77777777" w:rsidR="00776F71" w:rsidRPr="00776F71" w:rsidRDefault="00776F71" w:rsidP="00776F71">
      <w:pPr>
        <w:autoSpaceDE w:val="0"/>
        <w:autoSpaceDN w:val="0"/>
        <w:rPr>
          <w:noProof w:val="0"/>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859"/>
      </w:tblGrid>
      <w:tr w:rsidR="00776F71" w:rsidRPr="00776F71" w14:paraId="5C349AD8" w14:textId="77777777" w:rsidTr="003358AD">
        <w:trPr>
          <w:cantSplit/>
          <w:tblHeader/>
        </w:trPr>
        <w:tc>
          <w:tcPr>
            <w:tcW w:w="1106" w:type="dxa"/>
            <w:gridSpan w:val="3"/>
            <w:shd w:val="pct5" w:color="auto" w:fill="auto"/>
            <w:vAlign w:val="center"/>
          </w:tcPr>
          <w:p w14:paraId="714DAEE7" w14:textId="77777777" w:rsidR="00776F71" w:rsidRPr="00776F71" w:rsidRDefault="00776F71" w:rsidP="00776F71">
            <w:pPr>
              <w:autoSpaceDE w:val="0"/>
              <w:autoSpaceDN w:val="0"/>
              <w:ind w:right="-108"/>
              <w:jc w:val="center"/>
              <w:rPr>
                <w:noProof w:val="0"/>
                <w:sz w:val="16"/>
                <w:szCs w:val="16"/>
                <w:lang w:val="en-US" w:eastAsia="ru-RU"/>
              </w:rPr>
            </w:pPr>
            <w:r w:rsidRPr="00776F71">
              <w:rPr>
                <w:noProof w:val="0"/>
                <w:sz w:val="16"/>
                <w:szCs w:val="16"/>
                <w:lang w:val="en-US" w:eastAsia="ru-RU"/>
              </w:rPr>
              <w:t>1</w:t>
            </w:r>
          </w:p>
        </w:tc>
        <w:tc>
          <w:tcPr>
            <w:tcW w:w="1382" w:type="dxa"/>
            <w:gridSpan w:val="4"/>
            <w:shd w:val="pct5" w:color="auto" w:fill="auto"/>
            <w:vAlign w:val="center"/>
          </w:tcPr>
          <w:p w14:paraId="4C3BBACB" w14:textId="77777777" w:rsidR="00776F71" w:rsidRPr="00776F71" w:rsidRDefault="00776F71" w:rsidP="00776F71">
            <w:pPr>
              <w:autoSpaceDE w:val="0"/>
              <w:autoSpaceDN w:val="0"/>
              <w:ind w:left="-120" w:right="-108"/>
              <w:jc w:val="center"/>
              <w:rPr>
                <w:noProof w:val="0"/>
                <w:sz w:val="16"/>
                <w:szCs w:val="16"/>
                <w:lang w:val="en-US" w:eastAsia="ru-RU"/>
              </w:rPr>
            </w:pPr>
            <w:r w:rsidRPr="00776F71">
              <w:rPr>
                <w:noProof w:val="0"/>
                <w:sz w:val="16"/>
                <w:szCs w:val="16"/>
                <w:lang w:val="en-US" w:eastAsia="ru-RU"/>
              </w:rPr>
              <w:t>2</w:t>
            </w:r>
          </w:p>
        </w:tc>
        <w:tc>
          <w:tcPr>
            <w:tcW w:w="4238" w:type="dxa"/>
            <w:gridSpan w:val="4"/>
            <w:shd w:val="pct5" w:color="auto" w:fill="auto"/>
            <w:vAlign w:val="center"/>
          </w:tcPr>
          <w:p w14:paraId="2A79E6B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w:t>
            </w:r>
          </w:p>
        </w:tc>
        <w:tc>
          <w:tcPr>
            <w:tcW w:w="998" w:type="dxa"/>
            <w:gridSpan w:val="3"/>
            <w:shd w:val="pct5" w:color="auto" w:fill="auto"/>
            <w:vAlign w:val="center"/>
          </w:tcPr>
          <w:p w14:paraId="21950D0B" w14:textId="77777777" w:rsidR="00776F71" w:rsidRPr="00776F71" w:rsidRDefault="00776F71" w:rsidP="00776F71">
            <w:pPr>
              <w:autoSpaceDE w:val="0"/>
              <w:autoSpaceDN w:val="0"/>
              <w:ind w:left="-108" w:right="-108"/>
              <w:jc w:val="center"/>
              <w:rPr>
                <w:noProof w:val="0"/>
                <w:sz w:val="16"/>
                <w:szCs w:val="16"/>
                <w:lang w:val="en-US" w:eastAsia="ru-RU"/>
              </w:rPr>
            </w:pPr>
            <w:r w:rsidRPr="00776F71">
              <w:rPr>
                <w:noProof w:val="0"/>
                <w:sz w:val="16"/>
                <w:szCs w:val="16"/>
                <w:lang w:val="en-US" w:eastAsia="ru-RU"/>
              </w:rPr>
              <w:t>4</w:t>
            </w:r>
          </w:p>
        </w:tc>
        <w:tc>
          <w:tcPr>
            <w:tcW w:w="1106" w:type="dxa"/>
            <w:gridSpan w:val="3"/>
            <w:shd w:val="pct5" w:color="auto" w:fill="auto"/>
            <w:vAlign w:val="center"/>
          </w:tcPr>
          <w:p w14:paraId="6E221D8F" w14:textId="77777777" w:rsidR="00776F71" w:rsidRPr="00776F71" w:rsidRDefault="00776F71" w:rsidP="00776F71">
            <w:pPr>
              <w:autoSpaceDE w:val="0"/>
              <w:autoSpaceDN w:val="0"/>
              <w:ind w:left="-108" w:right="-108"/>
              <w:jc w:val="center"/>
              <w:rPr>
                <w:noProof w:val="0"/>
                <w:sz w:val="16"/>
                <w:szCs w:val="16"/>
                <w:lang w:val="en-US" w:eastAsia="ru-RU"/>
              </w:rPr>
            </w:pPr>
            <w:r w:rsidRPr="00776F71">
              <w:rPr>
                <w:noProof w:val="0"/>
                <w:sz w:val="16"/>
                <w:szCs w:val="16"/>
                <w:lang w:val="en-US" w:eastAsia="ru-RU"/>
              </w:rPr>
              <w:t>5</w:t>
            </w:r>
          </w:p>
        </w:tc>
        <w:tc>
          <w:tcPr>
            <w:tcW w:w="1518" w:type="dxa"/>
            <w:gridSpan w:val="2"/>
            <w:shd w:val="pct5" w:color="auto" w:fill="auto"/>
            <w:vAlign w:val="center"/>
          </w:tcPr>
          <w:p w14:paraId="2DD4EA7D" w14:textId="77777777" w:rsidR="00776F71" w:rsidRPr="00776F71" w:rsidRDefault="00776F71" w:rsidP="00776F71">
            <w:pPr>
              <w:autoSpaceDE w:val="0"/>
              <w:autoSpaceDN w:val="0"/>
              <w:ind w:left="-108" w:right="-108"/>
              <w:jc w:val="center"/>
              <w:rPr>
                <w:noProof w:val="0"/>
                <w:sz w:val="16"/>
                <w:szCs w:val="16"/>
                <w:lang w:val="en-US" w:eastAsia="ru-RU"/>
              </w:rPr>
            </w:pPr>
            <w:r w:rsidRPr="00776F71">
              <w:rPr>
                <w:noProof w:val="0"/>
                <w:sz w:val="16"/>
                <w:szCs w:val="16"/>
                <w:lang w:val="en-US" w:eastAsia="ru-RU"/>
              </w:rPr>
              <w:t>6</w:t>
            </w:r>
          </w:p>
        </w:tc>
      </w:tr>
      <w:tr w:rsidR="00776F71" w:rsidRPr="00776F71" w14:paraId="016D3996" w14:textId="77777777" w:rsidTr="003358AD">
        <w:tblPrEx>
          <w:tblCellMar>
            <w:left w:w="107" w:type="dxa"/>
            <w:right w:w="107" w:type="dxa"/>
          </w:tblCellMar>
        </w:tblPrEx>
        <w:tc>
          <w:tcPr>
            <w:tcW w:w="10348" w:type="dxa"/>
            <w:gridSpan w:val="19"/>
          </w:tcPr>
          <w:p w14:paraId="69253DB6" w14:textId="77777777" w:rsidR="00776F71" w:rsidRPr="00776F71" w:rsidRDefault="00776F71" w:rsidP="00776F71">
            <w:pPr>
              <w:autoSpaceDE w:val="0"/>
              <w:autoSpaceDN w:val="0"/>
              <w:rPr>
                <w:b/>
                <w:bCs/>
                <w:noProof w:val="0"/>
                <w:sz w:val="22"/>
                <w:szCs w:val="22"/>
                <w:lang w:val="en-US" w:eastAsia="ru-RU"/>
              </w:rPr>
            </w:pPr>
            <w:r w:rsidRPr="00776F71">
              <w:rPr>
                <w:noProof w:val="0"/>
                <w:sz w:val="22"/>
                <w:szCs w:val="22"/>
                <w:lang w:val="en-US" w:eastAsia="ru-RU"/>
              </w:rPr>
              <w:t xml:space="preserve"> </w:t>
            </w:r>
            <w:r w:rsidRPr="00776F71">
              <w:rPr>
                <w:b/>
                <w:bCs/>
                <w:noProof w:val="0"/>
                <w:sz w:val="22"/>
                <w:szCs w:val="22"/>
                <w:lang w:val="en-US" w:eastAsia="ru-RU"/>
              </w:rPr>
              <w:t xml:space="preserve">1. </w:t>
            </w:r>
            <w:proofErr w:type="spellStart"/>
            <w:proofErr w:type="gramStart"/>
            <w:r w:rsidRPr="00776F71">
              <w:rPr>
                <w:b/>
                <w:bCs/>
                <w:noProof w:val="0"/>
                <w:sz w:val="22"/>
                <w:szCs w:val="22"/>
                <w:lang w:val="en-US" w:eastAsia="ru-RU"/>
              </w:rPr>
              <w:t>Lucrari</w:t>
            </w:r>
            <w:proofErr w:type="spellEnd"/>
            <w:r w:rsidRPr="00776F71">
              <w:rPr>
                <w:b/>
                <w:bCs/>
                <w:noProof w:val="0"/>
                <w:sz w:val="22"/>
                <w:szCs w:val="22"/>
                <w:lang w:val="en-US" w:eastAsia="ru-RU"/>
              </w:rPr>
              <w:t xml:space="preserve">  de</w:t>
            </w:r>
            <w:proofErr w:type="gramEnd"/>
            <w:r w:rsidRPr="00776F71">
              <w:rPr>
                <w:b/>
                <w:bCs/>
                <w:noProof w:val="0"/>
                <w:sz w:val="22"/>
                <w:szCs w:val="22"/>
                <w:lang w:val="en-US" w:eastAsia="ru-RU"/>
              </w:rPr>
              <w:t xml:space="preserve"> </w:t>
            </w:r>
            <w:proofErr w:type="spellStart"/>
            <w:r w:rsidRPr="00776F71">
              <w:rPr>
                <w:b/>
                <w:bCs/>
                <w:noProof w:val="0"/>
                <w:sz w:val="22"/>
                <w:szCs w:val="22"/>
                <w:lang w:val="en-US" w:eastAsia="ru-RU"/>
              </w:rPr>
              <w:t>constructie</w:t>
            </w:r>
            <w:proofErr w:type="spellEnd"/>
          </w:p>
          <w:p w14:paraId="54BD68E0" w14:textId="77777777" w:rsidR="00776F71" w:rsidRPr="00776F71" w:rsidRDefault="00776F71" w:rsidP="00776F71">
            <w:pPr>
              <w:autoSpaceDE w:val="0"/>
              <w:autoSpaceDN w:val="0"/>
              <w:rPr>
                <w:noProof w:val="0"/>
                <w:sz w:val="2"/>
                <w:szCs w:val="2"/>
                <w:lang w:val="en-US" w:eastAsia="ru-RU"/>
              </w:rPr>
            </w:pPr>
          </w:p>
        </w:tc>
      </w:tr>
      <w:tr w:rsidR="00776F71" w:rsidRPr="00776F71" w14:paraId="0FFDE060" w14:textId="77777777" w:rsidTr="003358AD">
        <w:tblPrEx>
          <w:tblCellMar>
            <w:left w:w="107" w:type="dxa"/>
            <w:right w:w="107" w:type="dxa"/>
          </w:tblCellMar>
        </w:tblPrEx>
        <w:tc>
          <w:tcPr>
            <w:tcW w:w="10348" w:type="dxa"/>
            <w:gridSpan w:val="19"/>
          </w:tcPr>
          <w:p w14:paraId="5646EBA9"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1.1. </w:t>
            </w:r>
            <w:proofErr w:type="spellStart"/>
            <w:r w:rsidRPr="00776F71">
              <w:rPr>
                <w:b/>
                <w:bCs/>
                <w:noProof w:val="0"/>
                <w:sz w:val="22"/>
                <w:szCs w:val="22"/>
                <w:lang w:val="en-US" w:eastAsia="ru-RU"/>
              </w:rPr>
              <w:t>Sistemul</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alimentare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apa</w:t>
            </w:r>
            <w:proofErr w:type="spellEnd"/>
          </w:p>
          <w:p w14:paraId="79CB86C3" w14:textId="77777777" w:rsidR="00776F71" w:rsidRPr="00776F71" w:rsidRDefault="00776F71" w:rsidP="00776F71">
            <w:pPr>
              <w:autoSpaceDE w:val="0"/>
              <w:autoSpaceDN w:val="0"/>
              <w:rPr>
                <w:noProof w:val="0"/>
                <w:sz w:val="2"/>
                <w:szCs w:val="2"/>
                <w:lang w:val="en-US" w:eastAsia="ru-RU"/>
              </w:rPr>
            </w:pPr>
          </w:p>
        </w:tc>
      </w:tr>
      <w:tr w:rsidR="00776F71" w:rsidRPr="00776F71" w14:paraId="2BB9488D" w14:textId="77777777" w:rsidTr="003358AD">
        <w:tblPrEx>
          <w:tblCellMar>
            <w:left w:w="107" w:type="dxa"/>
            <w:right w:w="107" w:type="dxa"/>
          </w:tblCellMar>
        </w:tblPrEx>
        <w:tc>
          <w:tcPr>
            <w:tcW w:w="10348" w:type="dxa"/>
            <w:gridSpan w:val="19"/>
          </w:tcPr>
          <w:p w14:paraId="19958E55"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1.1.1. </w:t>
            </w:r>
            <w:proofErr w:type="spellStart"/>
            <w:r w:rsidRPr="00776F71">
              <w:rPr>
                <w:b/>
                <w:bCs/>
                <w:noProof w:val="0"/>
                <w:sz w:val="22"/>
                <w:szCs w:val="22"/>
                <w:lang w:val="en-US" w:eastAsia="ru-RU"/>
              </w:rPr>
              <w:t>Demontari</w:t>
            </w:r>
            <w:proofErr w:type="spellEnd"/>
          </w:p>
          <w:p w14:paraId="198202FC" w14:textId="77777777" w:rsidR="00776F71" w:rsidRPr="00776F71" w:rsidRDefault="00776F71" w:rsidP="00776F71">
            <w:pPr>
              <w:autoSpaceDE w:val="0"/>
              <w:autoSpaceDN w:val="0"/>
              <w:rPr>
                <w:noProof w:val="0"/>
                <w:sz w:val="2"/>
                <w:szCs w:val="2"/>
                <w:lang w:val="en-US" w:eastAsia="ru-RU"/>
              </w:rPr>
            </w:pPr>
          </w:p>
        </w:tc>
      </w:tr>
      <w:tr w:rsidR="00776F71" w:rsidRPr="00776F71" w14:paraId="2916620A"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211C3D"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w:t>
            </w:r>
          </w:p>
        </w:tc>
        <w:tc>
          <w:tcPr>
            <w:tcW w:w="1366" w:type="dxa"/>
            <w:gridSpan w:val="3"/>
            <w:tcBorders>
              <w:top w:val="single" w:sz="4" w:space="0" w:color="auto"/>
              <w:bottom w:val="single" w:sz="4" w:space="0" w:color="auto"/>
            </w:tcBorders>
            <w:vAlign w:val="center"/>
          </w:tcPr>
          <w:p w14:paraId="57455A4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RpSF01A</w:t>
            </w:r>
          </w:p>
        </w:tc>
        <w:tc>
          <w:tcPr>
            <w:tcW w:w="4254" w:type="dxa"/>
            <w:gridSpan w:val="5"/>
            <w:tcBorders>
              <w:top w:val="single" w:sz="4" w:space="0" w:color="auto"/>
              <w:bottom w:val="single" w:sz="4" w:space="0" w:color="auto"/>
            </w:tcBorders>
          </w:tcPr>
          <w:p w14:paraId="1AA44077"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Golirea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instalatiei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apa</w:t>
            </w:r>
            <w:proofErr w:type="spellEnd"/>
            <w:r w:rsidRPr="00776F71">
              <w:rPr>
                <w:b/>
                <w:bCs/>
                <w:noProof w:val="0"/>
                <w:sz w:val="22"/>
                <w:szCs w:val="22"/>
                <w:lang w:val="en-US" w:eastAsia="ru-RU"/>
              </w:rPr>
              <w:t xml:space="preserve"> in </w:t>
            </w:r>
            <w:proofErr w:type="spellStart"/>
            <w:r w:rsidRPr="00776F71">
              <w:rPr>
                <w:b/>
                <w:bCs/>
                <w:noProof w:val="0"/>
                <w:sz w:val="22"/>
                <w:szCs w:val="22"/>
                <w:lang w:val="en-US" w:eastAsia="ru-RU"/>
              </w:rPr>
              <w:t>vederea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executarii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reparatiilor</w:t>
            </w:r>
            <w:proofErr w:type="spellEnd"/>
          </w:p>
          <w:p w14:paraId="2A49C855"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B973A12"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10 m</w:t>
            </w:r>
          </w:p>
        </w:tc>
        <w:tc>
          <w:tcPr>
            <w:tcW w:w="1106" w:type="dxa"/>
            <w:gridSpan w:val="3"/>
            <w:tcBorders>
              <w:top w:val="single" w:sz="4" w:space="0" w:color="auto"/>
              <w:bottom w:val="single" w:sz="4" w:space="0" w:color="auto"/>
            </w:tcBorders>
            <w:vAlign w:val="center"/>
          </w:tcPr>
          <w:p w14:paraId="239BB289"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271CFE2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15,60</w:t>
            </w:r>
          </w:p>
          <w:p w14:paraId="1E4DC8A0"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3538E49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BBF12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71F1EA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7FE73943"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648CCED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08E76EDD"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0,0400</w:t>
            </w:r>
          </w:p>
        </w:tc>
        <w:tc>
          <w:tcPr>
            <w:tcW w:w="1518" w:type="dxa"/>
            <w:gridSpan w:val="2"/>
            <w:tcBorders>
              <w:top w:val="nil"/>
              <w:bottom w:val="single" w:sz="2" w:space="0" w:color="auto"/>
            </w:tcBorders>
            <w:vAlign w:val="center"/>
          </w:tcPr>
          <w:p w14:paraId="3194D19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0,62</w:t>
            </w:r>
          </w:p>
        </w:tc>
      </w:tr>
      <w:tr w:rsidR="00776F71" w:rsidRPr="00776F71" w14:paraId="02F6B5FF"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A58BA8"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w:t>
            </w:r>
          </w:p>
        </w:tc>
        <w:tc>
          <w:tcPr>
            <w:tcW w:w="1366" w:type="dxa"/>
            <w:gridSpan w:val="3"/>
            <w:tcBorders>
              <w:top w:val="single" w:sz="4" w:space="0" w:color="auto"/>
              <w:bottom w:val="single" w:sz="4" w:space="0" w:color="auto"/>
            </w:tcBorders>
            <w:vAlign w:val="center"/>
          </w:tcPr>
          <w:p w14:paraId="03EB84F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RpAcA49A</w:t>
            </w:r>
          </w:p>
        </w:tc>
        <w:tc>
          <w:tcPr>
            <w:tcW w:w="4254" w:type="dxa"/>
            <w:gridSpan w:val="5"/>
            <w:tcBorders>
              <w:top w:val="single" w:sz="4" w:space="0" w:color="auto"/>
              <w:bottom w:val="single" w:sz="4" w:space="0" w:color="auto"/>
            </w:tcBorders>
          </w:tcPr>
          <w:p w14:paraId="7D590F3B"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Demontarea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conductelor</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asamblate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sudura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50-100 mm</w:t>
            </w:r>
          </w:p>
          <w:p w14:paraId="5CAA5546"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D964E9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5A521A33"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1AC3EF78"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156,20</w:t>
            </w:r>
          </w:p>
          <w:p w14:paraId="69C6995F"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63A1334D"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B09B0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B37450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7212030022700</w:t>
            </w:r>
          </w:p>
        </w:tc>
        <w:tc>
          <w:tcPr>
            <w:tcW w:w="4238" w:type="dxa"/>
            <w:gridSpan w:val="4"/>
            <w:tcBorders>
              <w:top w:val="nil"/>
              <w:bottom w:val="single" w:sz="2" w:space="0" w:color="auto"/>
            </w:tcBorders>
            <w:vAlign w:val="center"/>
          </w:tcPr>
          <w:p w14:paraId="625F7827"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Sudor</w:t>
            </w:r>
          </w:p>
        </w:tc>
        <w:tc>
          <w:tcPr>
            <w:tcW w:w="998" w:type="dxa"/>
            <w:gridSpan w:val="3"/>
            <w:tcBorders>
              <w:top w:val="nil"/>
              <w:bottom w:val="single" w:sz="2" w:space="0" w:color="auto"/>
            </w:tcBorders>
            <w:vAlign w:val="center"/>
          </w:tcPr>
          <w:p w14:paraId="039157D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79E4C87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0,3100</w:t>
            </w:r>
          </w:p>
        </w:tc>
        <w:tc>
          <w:tcPr>
            <w:tcW w:w="1518" w:type="dxa"/>
            <w:gridSpan w:val="2"/>
            <w:tcBorders>
              <w:top w:val="nil"/>
              <w:bottom w:val="single" w:sz="2" w:space="0" w:color="auto"/>
            </w:tcBorders>
            <w:vAlign w:val="center"/>
          </w:tcPr>
          <w:p w14:paraId="58EBA83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48,42</w:t>
            </w:r>
          </w:p>
        </w:tc>
      </w:tr>
      <w:tr w:rsidR="00776F71" w:rsidRPr="00776F71" w14:paraId="05E537A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9EB5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B061E5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2411115904512</w:t>
            </w:r>
          </w:p>
        </w:tc>
        <w:tc>
          <w:tcPr>
            <w:tcW w:w="4238" w:type="dxa"/>
            <w:gridSpan w:val="4"/>
            <w:tcBorders>
              <w:top w:val="nil"/>
              <w:bottom w:val="single" w:sz="2" w:space="0" w:color="auto"/>
            </w:tcBorders>
            <w:vAlign w:val="center"/>
          </w:tcPr>
          <w:p w14:paraId="14C65F6D"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Oxigen</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gazos</w:t>
            </w:r>
            <w:proofErr w:type="spellEnd"/>
            <w:r w:rsidRPr="00776F71">
              <w:rPr>
                <w:noProof w:val="0"/>
                <w:sz w:val="16"/>
                <w:szCs w:val="16"/>
                <w:lang w:val="en-US" w:eastAsia="ru-RU"/>
              </w:rPr>
              <w:t xml:space="preserve"> S2031</w:t>
            </w:r>
          </w:p>
        </w:tc>
        <w:tc>
          <w:tcPr>
            <w:tcW w:w="998" w:type="dxa"/>
            <w:gridSpan w:val="3"/>
            <w:tcBorders>
              <w:top w:val="nil"/>
              <w:bottom w:val="single" w:sz="2" w:space="0" w:color="auto"/>
            </w:tcBorders>
            <w:vAlign w:val="center"/>
          </w:tcPr>
          <w:p w14:paraId="1947831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m3</w:t>
            </w:r>
          </w:p>
        </w:tc>
        <w:tc>
          <w:tcPr>
            <w:tcW w:w="1106" w:type="dxa"/>
            <w:gridSpan w:val="3"/>
            <w:tcBorders>
              <w:top w:val="nil"/>
              <w:bottom w:val="single" w:sz="2" w:space="0" w:color="auto"/>
            </w:tcBorders>
            <w:vAlign w:val="center"/>
          </w:tcPr>
          <w:p w14:paraId="677C9617"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0,0400</w:t>
            </w:r>
          </w:p>
        </w:tc>
        <w:tc>
          <w:tcPr>
            <w:tcW w:w="1518" w:type="dxa"/>
            <w:gridSpan w:val="2"/>
            <w:tcBorders>
              <w:top w:val="nil"/>
              <w:bottom w:val="single" w:sz="2" w:space="0" w:color="auto"/>
            </w:tcBorders>
            <w:vAlign w:val="center"/>
          </w:tcPr>
          <w:p w14:paraId="3196EBE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6,25</w:t>
            </w:r>
          </w:p>
        </w:tc>
      </w:tr>
      <w:tr w:rsidR="00776F71" w:rsidRPr="00776F71" w14:paraId="05280EE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945AEE"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77139D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2413547308164</w:t>
            </w:r>
          </w:p>
        </w:tc>
        <w:tc>
          <w:tcPr>
            <w:tcW w:w="4238" w:type="dxa"/>
            <w:gridSpan w:val="4"/>
            <w:tcBorders>
              <w:top w:val="nil"/>
              <w:bottom w:val="single" w:sz="2" w:space="0" w:color="auto"/>
            </w:tcBorders>
            <w:vAlign w:val="center"/>
          </w:tcPr>
          <w:p w14:paraId="7DC41390"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Carbura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calciu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carbid</w:t>
            </w:r>
            <w:proofErr w:type="spellEnd"/>
            <w:r w:rsidRPr="00776F71">
              <w:rPr>
                <w:noProof w:val="0"/>
                <w:sz w:val="16"/>
                <w:szCs w:val="16"/>
                <w:lang w:val="en-US" w:eastAsia="ru-RU"/>
              </w:rPr>
              <w:t>) S102</w:t>
            </w:r>
          </w:p>
        </w:tc>
        <w:tc>
          <w:tcPr>
            <w:tcW w:w="998" w:type="dxa"/>
            <w:gridSpan w:val="3"/>
            <w:tcBorders>
              <w:top w:val="nil"/>
              <w:bottom w:val="single" w:sz="2" w:space="0" w:color="auto"/>
            </w:tcBorders>
            <w:vAlign w:val="center"/>
          </w:tcPr>
          <w:p w14:paraId="662F793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46492CA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0,1000</w:t>
            </w:r>
          </w:p>
        </w:tc>
        <w:tc>
          <w:tcPr>
            <w:tcW w:w="1518" w:type="dxa"/>
            <w:gridSpan w:val="2"/>
            <w:tcBorders>
              <w:top w:val="nil"/>
              <w:bottom w:val="single" w:sz="2" w:space="0" w:color="auto"/>
            </w:tcBorders>
            <w:vAlign w:val="center"/>
          </w:tcPr>
          <w:p w14:paraId="004228E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15,62</w:t>
            </w:r>
          </w:p>
        </w:tc>
      </w:tr>
      <w:tr w:rsidR="00776F71" w:rsidRPr="00776F71" w14:paraId="6D88D880"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D02D0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95C327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2710602000107</w:t>
            </w:r>
          </w:p>
        </w:tc>
        <w:tc>
          <w:tcPr>
            <w:tcW w:w="4238" w:type="dxa"/>
            <w:gridSpan w:val="4"/>
            <w:tcBorders>
              <w:top w:val="nil"/>
              <w:bottom w:val="single" w:sz="2" w:space="0" w:color="auto"/>
            </w:tcBorders>
            <w:vAlign w:val="center"/>
          </w:tcPr>
          <w:p w14:paraId="31097093"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Otel</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beton</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profil</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neted</w:t>
            </w:r>
            <w:proofErr w:type="spellEnd"/>
            <w:r w:rsidRPr="00776F71">
              <w:rPr>
                <w:noProof w:val="0"/>
                <w:sz w:val="16"/>
                <w:szCs w:val="16"/>
                <w:lang w:val="en-US" w:eastAsia="ru-RU"/>
              </w:rPr>
              <w:t xml:space="preserve"> OB 30 STAS 438 D = 10 mm</w:t>
            </w:r>
          </w:p>
        </w:tc>
        <w:tc>
          <w:tcPr>
            <w:tcW w:w="998" w:type="dxa"/>
            <w:gridSpan w:val="3"/>
            <w:tcBorders>
              <w:top w:val="nil"/>
              <w:bottom w:val="single" w:sz="2" w:space="0" w:color="auto"/>
            </w:tcBorders>
            <w:vAlign w:val="center"/>
          </w:tcPr>
          <w:p w14:paraId="523093B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2C9FA4EE"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0,0400</w:t>
            </w:r>
          </w:p>
        </w:tc>
        <w:tc>
          <w:tcPr>
            <w:tcW w:w="1518" w:type="dxa"/>
            <w:gridSpan w:val="2"/>
            <w:tcBorders>
              <w:top w:val="nil"/>
              <w:bottom w:val="single" w:sz="2" w:space="0" w:color="auto"/>
            </w:tcBorders>
            <w:vAlign w:val="center"/>
          </w:tcPr>
          <w:p w14:paraId="038702F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6,25</w:t>
            </w:r>
          </w:p>
        </w:tc>
      </w:tr>
      <w:tr w:rsidR="00776F71" w:rsidRPr="00776F71" w14:paraId="48DB3078"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6977E"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A4E935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2952270003015</w:t>
            </w:r>
          </w:p>
        </w:tc>
        <w:tc>
          <w:tcPr>
            <w:tcW w:w="4238" w:type="dxa"/>
            <w:gridSpan w:val="4"/>
            <w:tcBorders>
              <w:top w:val="nil"/>
              <w:bottom w:val="single" w:sz="2" w:space="0" w:color="auto"/>
            </w:tcBorders>
            <w:vAlign w:val="center"/>
          </w:tcPr>
          <w:p w14:paraId="63765C65"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Aparat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autogen</w:t>
            </w:r>
            <w:proofErr w:type="spellEnd"/>
          </w:p>
        </w:tc>
        <w:tc>
          <w:tcPr>
            <w:tcW w:w="998" w:type="dxa"/>
            <w:gridSpan w:val="3"/>
            <w:tcBorders>
              <w:top w:val="nil"/>
              <w:bottom w:val="single" w:sz="2" w:space="0" w:color="auto"/>
            </w:tcBorders>
            <w:vAlign w:val="center"/>
          </w:tcPr>
          <w:p w14:paraId="4EC383F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DAA0BB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0,1500</w:t>
            </w:r>
          </w:p>
        </w:tc>
        <w:tc>
          <w:tcPr>
            <w:tcW w:w="1518" w:type="dxa"/>
            <w:gridSpan w:val="2"/>
            <w:tcBorders>
              <w:top w:val="nil"/>
              <w:bottom w:val="single" w:sz="2" w:space="0" w:color="auto"/>
              <w:right w:val="single" w:sz="4" w:space="0" w:color="auto"/>
            </w:tcBorders>
            <w:vAlign w:val="center"/>
          </w:tcPr>
          <w:p w14:paraId="3F916BA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23,43</w:t>
            </w:r>
          </w:p>
        </w:tc>
      </w:tr>
      <w:tr w:rsidR="00776F71" w:rsidRPr="00776F71" w14:paraId="7B2E62CF"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DF46C9"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FAB42A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2410520006751</w:t>
            </w:r>
          </w:p>
        </w:tc>
        <w:tc>
          <w:tcPr>
            <w:tcW w:w="4238" w:type="dxa"/>
            <w:gridSpan w:val="4"/>
            <w:tcBorders>
              <w:top w:val="nil"/>
              <w:bottom w:val="single" w:sz="2" w:space="0" w:color="auto"/>
            </w:tcBorders>
            <w:vAlign w:val="center"/>
          </w:tcPr>
          <w:p w14:paraId="4829760F"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Automacara</w:t>
            </w:r>
            <w:proofErr w:type="spellEnd"/>
            <w:r w:rsidRPr="00776F71">
              <w:rPr>
                <w:noProof w:val="0"/>
                <w:sz w:val="16"/>
                <w:szCs w:val="16"/>
                <w:lang w:val="en-US" w:eastAsia="ru-RU"/>
              </w:rPr>
              <w:t xml:space="preserve"> 5 </w:t>
            </w:r>
            <w:proofErr w:type="spellStart"/>
            <w:r w:rsidRPr="00776F71">
              <w:rPr>
                <w:noProof w:val="0"/>
                <w:sz w:val="16"/>
                <w:szCs w:val="16"/>
                <w:lang w:val="en-US" w:eastAsia="ru-RU"/>
              </w:rPr>
              <w:t>Tf</w:t>
            </w:r>
            <w:proofErr w:type="spellEnd"/>
          </w:p>
        </w:tc>
        <w:tc>
          <w:tcPr>
            <w:tcW w:w="998" w:type="dxa"/>
            <w:gridSpan w:val="3"/>
            <w:tcBorders>
              <w:top w:val="nil"/>
              <w:bottom w:val="single" w:sz="2" w:space="0" w:color="auto"/>
            </w:tcBorders>
            <w:vAlign w:val="center"/>
          </w:tcPr>
          <w:p w14:paraId="79A2F26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7B3ACBF5"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0,0400</w:t>
            </w:r>
          </w:p>
        </w:tc>
        <w:tc>
          <w:tcPr>
            <w:tcW w:w="1518" w:type="dxa"/>
            <w:gridSpan w:val="2"/>
            <w:tcBorders>
              <w:top w:val="nil"/>
              <w:bottom w:val="single" w:sz="2" w:space="0" w:color="auto"/>
              <w:right w:val="single" w:sz="4" w:space="0" w:color="auto"/>
            </w:tcBorders>
            <w:vAlign w:val="center"/>
          </w:tcPr>
          <w:p w14:paraId="19AF752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6,25</w:t>
            </w:r>
          </w:p>
        </w:tc>
      </w:tr>
      <w:tr w:rsidR="00776F71" w:rsidRPr="00776F71" w14:paraId="729A6DDA"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9192E4"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3</w:t>
            </w:r>
          </w:p>
        </w:tc>
        <w:tc>
          <w:tcPr>
            <w:tcW w:w="1366" w:type="dxa"/>
            <w:gridSpan w:val="3"/>
            <w:tcBorders>
              <w:top w:val="single" w:sz="4" w:space="0" w:color="auto"/>
              <w:bottom w:val="single" w:sz="4" w:space="0" w:color="auto"/>
            </w:tcBorders>
            <w:vAlign w:val="center"/>
          </w:tcPr>
          <w:p w14:paraId="14BCF9B1"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RpIC19E</w:t>
            </w:r>
          </w:p>
        </w:tc>
        <w:tc>
          <w:tcPr>
            <w:tcW w:w="4254" w:type="dxa"/>
            <w:gridSpan w:val="5"/>
            <w:tcBorders>
              <w:top w:val="single" w:sz="4" w:space="0" w:color="auto"/>
              <w:bottom w:val="single" w:sz="4" w:space="0" w:color="auto"/>
            </w:tcBorders>
          </w:tcPr>
          <w:p w14:paraId="30C3AC01"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Demontarea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tevii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negri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instalatii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montate</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incalzire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centrala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sudare</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constructii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locuit</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social </w:t>
            </w:r>
            <w:proofErr w:type="spellStart"/>
            <w:r w:rsidRPr="00776F71">
              <w:rPr>
                <w:b/>
                <w:bCs/>
                <w:noProof w:val="0"/>
                <w:sz w:val="22"/>
                <w:szCs w:val="22"/>
                <w:lang w:val="en-US" w:eastAsia="ru-RU"/>
              </w:rPr>
              <w:t>culturale</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legarea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aparatelor</w:t>
            </w:r>
            <w:proofErr w:type="spellEnd"/>
            <w:r w:rsidRPr="00776F71">
              <w:rPr>
                <w:b/>
                <w:bCs/>
                <w:noProof w:val="0"/>
                <w:sz w:val="22"/>
                <w:szCs w:val="22"/>
                <w:lang w:val="en-US" w:eastAsia="ru-RU"/>
              </w:rPr>
              <w:t xml:space="preserve">, a </w:t>
            </w:r>
            <w:proofErr w:type="spellStart"/>
            <w:r w:rsidRPr="00776F71">
              <w:rPr>
                <w:b/>
                <w:bCs/>
                <w:noProof w:val="0"/>
                <w:sz w:val="22"/>
                <w:szCs w:val="22"/>
                <w:lang w:val="en-US" w:eastAsia="ru-RU"/>
              </w:rPr>
              <w:t>coloanelor</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distributie</w:t>
            </w:r>
            <w:proofErr w:type="spellEnd"/>
            <w:r w:rsidRPr="00776F71">
              <w:rPr>
                <w:b/>
                <w:bCs/>
                <w:noProof w:val="0"/>
                <w:sz w:val="22"/>
                <w:szCs w:val="22"/>
                <w:lang w:val="en-US" w:eastAsia="ru-RU"/>
              </w:rPr>
              <w:t xml:space="preserve"> etc.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4" (</w:t>
            </w:r>
            <w:proofErr w:type="spellStart"/>
            <w:r w:rsidRPr="00776F71">
              <w:rPr>
                <w:b/>
                <w:bCs/>
                <w:noProof w:val="0"/>
                <w:sz w:val="22"/>
                <w:szCs w:val="22"/>
                <w:lang w:val="en-US" w:eastAsia="ru-RU"/>
              </w:rPr>
              <w:t>tabla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neagra</w:t>
            </w:r>
            <w:proofErr w:type="spellEnd"/>
            <w:r w:rsidRPr="00776F71">
              <w:rPr>
                <w:b/>
                <w:bCs/>
                <w:noProof w:val="0"/>
                <w:sz w:val="22"/>
                <w:szCs w:val="22"/>
                <w:lang w:val="en-US" w:eastAsia="ru-RU"/>
              </w:rPr>
              <w:t xml:space="preserve"> se exclude)</w:t>
            </w:r>
          </w:p>
          <w:p w14:paraId="5DAA7EC0"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0CD642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128885FD"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1A88EF9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8,00</w:t>
            </w:r>
          </w:p>
          <w:p w14:paraId="125C1B92"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41C34A9F"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753EC8"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1F6386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7136040011800</w:t>
            </w:r>
          </w:p>
        </w:tc>
        <w:tc>
          <w:tcPr>
            <w:tcW w:w="4238" w:type="dxa"/>
            <w:gridSpan w:val="4"/>
            <w:tcBorders>
              <w:top w:val="nil"/>
              <w:bottom w:val="single" w:sz="2" w:space="0" w:color="auto"/>
            </w:tcBorders>
            <w:vAlign w:val="center"/>
          </w:tcPr>
          <w:p w14:paraId="2DDF892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incalzire</w:t>
            </w:r>
            <w:proofErr w:type="spellEnd"/>
            <w:r w:rsidRPr="00776F71">
              <w:rPr>
                <w:noProof w:val="0"/>
                <w:sz w:val="16"/>
                <w:szCs w:val="16"/>
                <w:lang w:val="en-US" w:eastAsia="ru-RU"/>
              </w:rPr>
              <w:t xml:space="preserve"> </w:t>
            </w:r>
          </w:p>
        </w:tc>
        <w:tc>
          <w:tcPr>
            <w:tcW w:w="998" w:type="dxa"/>
            <w:gridSpan w:val="3"/>
            <w:tcBorders>
              <w:top w:val="nil"/>
              <w:bottom w:val="single" w:sz="2" w:space="0" w:color="auto"/>
            </w:tcBorders>
            <w:vAlign w:val="center"/>
          </w:tcPr>
          <w:p w14:paraId="739DC26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0637174D"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0,6200</w:t>
            </w:r>
          </w:p>
        </w:tc>
        <w:tc>
          <w:tcPr>
            <w:tcW w:w="1518" w:type="dxa"/>
            <w:gridSpan w:val="2"/>
            <w:tcBorders>
              <w:top w:val="nil"/>
              <w:bottom w:val="single" w:sz="2" w:space="0" w:color="auto"/>
            </w:tcBorders>
            <w:vAlign w:val="center"/>
          </w:tcPr>
          <w:p w14:paraId="0A85957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4,96</w:t>
            </w:r>
          </w:p>
        </w:tc>
      </w:tr>
      <w:tr w:rsidR="00776F71" w:rsidRPr="00776F71" w14:paraId="54BA7EE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129A89"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0BF85B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2411115904512</w:t>
            </w:r>
          </w:p>
        </w:tc>
        <w:tc>
          <w:tcPr>
            <w:tcW w:w="4238" w:type="dxa"/>
            <w:gridSpan w:val="4"/>
            <w:tcBorders>
              <w:top w:val="nil"/>
              <w:bottom w:val="single" w:sz="2" w:space="0" w:color="auto"/>
            </w:tcBorders>
            <w:vAlign w:val="center"/>
          </w:tcPr>
          <w:p w14:paraId="7E7A62D2"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Oxigen</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gazos</w:t>
            </w:r>
            <w:proofErr w:type="spellEnd"/>
            <w:r w:rsidRPr="00776F71">
              <w:rPr>
                <w:noProof w:val="0"/>
                <w:sz w:val="16"/>
                <w:szCs w:val="16"/>
                <w:lang w:val="en-US" w:eastAsia="ru-RU"/>
              </w:rPr>
              <w:t xml:space="preserve"> S2031</w:t>
            </w:r>
          </w:p>
        </w:tc>
        <w:tc>
          <w:tcPr>
            <w:tcW w:w="998" w:type="dxa"/>
            <w:gridSpan w:val="3"/>
            <w:tcBorders>
              <w:top w:val="nil"/>
              <w:bottom w:val="single" w:sz="2" w:space="0" w:color="auto"/>
            </w:tcBorders>
            <w:vAlign w:val="center"/>
          </w:tcPr>
          <w:p w14:paraId="382E174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m3</w:t>
            </w:r>
          </w:p>
        </w:tc>
        <w:tc>
          <w:tcPr>
            <w:tcW w:w="1106" w:type="dxa"/>
            <w:gridSpan w:val="3"/>
            <w:tcBorders>
              <w:top w:val="nil"/>
              <w:bottom w:val="single" w:sz="2" w:space="0" w:color="auto"/>
            </w:tcBorders>
            <w:vAlign w:val="center"/>
          </w:tcPr>
          <w:p w14:paraId="5B40353E"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0,1400</w:t>
            </w:r>
          </w:p>
        </w:tc>
        <w:tc>
          <w:tcPr>
            <w:tcW w:w="1518" w:type="dxa"/>
            <w:gridSpan w:val="2"/>
            <w:tcBorders>
              <w:top w:val="nil"/>
              <w:bottom w:val="single" w:sz="2" w:space="0" w:color="auto"/>
            </w:tcBorders>
            <w:vAlign w:val="center"/>
          </w:tcPr>
          <w:p w14:paraId="494770A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1,12</w:t>
            </w:r>
          </w:p>
        </w:tc>
      </w:tr>
      <w:tr w:rsidR="00776F71" w:rsidRPr="00776F71" w14:paraId="2098876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A44163"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56D2D0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2413547308164</w:t>
            </w:r>
          </w:p>
        </w:tc>
        <w:tc>
          <w:tcPr>
            <w:tcW w:w="4238" w:type="dxa"/>
            <w:gridSpan w:val="4"/>
            <w:tcBorders>
              <w:top w:val="nil"/>
              <w:bottom w:val="single" w:sz="2" w:space="0" w:color="auto"/>
            </w:tcBorders>
            <w:vAlign w:val="center"/>
          </w:tcPr>
          <w:p w14:paraId="28658358"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Carbura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calciu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carbid</w:t>
            </w:r>
            <w:proofErr w:type="spellEnd"/>
            <w:r w:rsidRPr="00776F71">
              <w:rPr>
                <w:noProof w:val="0"/>
                <w:sz w:val="16"/>
                <w:szCs w:val="16"/>
                <w:lang w:val="en-US" w:eastAsia="ru-RU"/>
              </w:rPr>
              <w:t>) S102</w:t>
            </w:r>
          </w:p>
        </w:tc>
        <w:tc>
          <w:tcPr>
            <w:tcW w:w="998" w:type="dxa"/>
            <w:gridSpan w:val="3"/>
            <w:tcBorders>
              <w:top w:val="nil"/>
              <w:bottom w:val="single" w:sz="2" w:space="0" w:color="auto"/>
            </w:tcBorders>
            <w:vAlign w:val="center"/>
          </w:tcPr>
          <w:p w14:paraId="596C8EF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34B5D5A7"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0,2620</w:t>
            </w:r>
          </w:p>
        </w:tc>
        <w:tc>
          <w:tcPr>
            <w:tcW w:w="1518" w:type="dxa"/>
            <w:gridSpan w:val="2"/>
            <w:tcBorders>
              <w:top w:val="nil"/>
              <w:bottom w:val="single" w:sz="2" w:space="0" w:color="auto"/>
            </w:tcBorders>
            <w:vAlign w:val="center"/>
          </w:tcPr>
          <w:p w14:paraId="3ED2306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2,10</w:t>
            </w:r>
          </w:p>
        </w:tc>
      </w:tr>
      <w:tr w:rsidR="00776F71" w:rsidRPr="00776F71" w14:paraId="2C530D39"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8EA6E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9A4A4E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2735725903453</w:t>
            </w:r>
          </w:p>
        </w:tc>
        <w:tc>
          <w:tcPr>
            <w:tcW w:w="4238" w:type="dxa"/>
            <w:gridSpan w:val="4"/>
            <w:tcBorders>
              <w:top w:val="nil"/>
              <w:bottom w:val="single" w:sz="2" w:space="0" w:color="auto"/>
            </w:tcBorders>
            <w:vAlign w:val="center"/>
          </w:tcPr>
          <w:p w14:paraId="3C5747B3"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Sirma pt.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obisnuita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dn</w:t>
            </w:r>
            <w:proofErr w:type="spellEnd"/>
            <w:r w:rsidRPr="00776F71">
              <w:rPr>
                <w:noProof w:val="0"/>
                <w:sz w:val="16"/>
                <w:szCs w:val="16"/>
                <w:lang w:val="en-US" w:eastAsia="ru-RU"/>
              </w:rPr>
              <w:t>=3,25</w:t>
            </w:r>
          </w:p>
        </w:tc>
        <w:tc>
          <w:tcPr>
            <w:tcW w:w="998" w:type="dxa"/>
            <w:gridSpan w:val="3"/>
            <w:tcBorders>
              <w:top w:val="nil"/>
              <w:bottom w:val="single" w:sz="2" w:space="0" w:color="auto"/>
            </w:tcBorders>
            <w:vAlign w:val="center"/>
          </w:tcPr>
          <w:p w14:paraId="7B667BC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25A6CA9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0,0700</w:t>
            </w:r>
          </w:p>
        </w:tc>
        <w:tc>
          <w:tcPr>
            <w:tcW w:w="1518" w:type="dxa"/>
            <w:gridSpan w:val="2"/>
            <w:tcBorders>
              <w:top w:val="nil"/>
              <w:bottom w:val="single" w:sz="2" w:space="0" w:color="auto"/>
            </w:tcBorders>
            <w:vAlign w:val="center"/>
          </w:tcPr>
          <w:p w14:paraId="0AB712A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0,56</w:t>
            </w:r>
          </w:p>
        </w:tc>
      </w:tr>
      <w:tr w:rsidR="00776F71" w:rsidRPr="00776F71" w14:paraId="13E7C711"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2F0FE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4</w:t>
            </w:r>
          </w:p>
        </w:tc>
        <w:tc>
          <w:tcPr>
            <w:tcW w:w="1366" w:type="dxa"/>
            <w:gridSpan w:val="3"/>
            <w:tcBorders>
              <w:top w:val="single" w:sz="4" w:space="0" w:color="auto"/>
              <w:bottom w:val="single" w:sz="4" w:space="0" w:color="auto"/>
            </w:tcBorders>
            <w:vAlign w:val="center"/>
          </w:tcPr>
          <w:p w14:paraId="6D822D11"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RpSA03B</w:t>
            </w:r>
          </w:p>
        </w:tc>
        <w:tc>
          <w:tcPr>
            <w:tcW w:w="4254" w:type="dxa"/>
            <w:gridSpan w:val="5"/>
            <w:tcBorders>
              <w:top w:val="single" w:sz="4" w:space="0" w:color="auto"/>
              <w:bottom w:val="single" w:sz="4" w:space="0" w:color="auto"/>
            </w:tcBorders>
          </w:tcPr>
          <w:p w14:paraId="3607D3B2"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Demontarea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tevii</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zincata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existenta</w:t>
            </w:r>
            <w:proofErr w:type="spellEnd"/>
            <w:r w:rsidRPr="00776F71">
              <w:rPr>
                <w:b/>
                <w:bCs/>
                <w:noProof w:val="0"/>
                <w:sz w:val="22"/>
                <w:szCs w:val="22"/>
                <w:lang w:val="en-US" w:eastAsia="ru-RU"/>
              </w:rPr>
              <w:t xml:space="preserve"> in </w:t>
            </w:r>
            <w:proofErr w:type="spellStart"/>
            <w:r w:rsidRPr="00776F71">
              <w:rPr>
                <w:b/>
                <w:bCs/>
                <w:noProof w:val="0"/>
                <w:sz w:val="22"/>
                <w:szCs w:val="22"/>
                <w:lang w:val="en-US" w:eastAsia="ru-RU"/>
              </w:rPr>
              <w:t>interiorul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cladirii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w:t>
            </w:r>
            <w:proofErr w:type="spellEnd"/>
            <w:r w:rsidRPr="00776F71">
              <w:rPr>
                <w:b/>
                <w:bCs/>
                <w:noProof w:val="0"/>
                <w:sz w:val="22"/>
                <w:szCs w:val="22"/>
                <w:lang w:val="en-US" w:eastAsia="ru-RU"/>
              </w:rPr>
              <w:t xml:space="preserve"> de 1 1/4"-2"</w:t>
            </w:r>
          </w:p>
          <w:p w14:paraId="65512A81"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5D884B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0E67F889"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45B65F1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46,20</w:t>
            </w:r>
          </w:p>
          <w:p w14:paraId="006A9521"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11D11F61"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CC93DF"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C5195E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10F1D1BC"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2807DFF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5127787E"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0,3800</w:t>
            </w:r>
          </w:p>
        </w:tc>
        <w:tc>
          <w:tcPr>
            <w:tcW w:w="1518" w:type="dxa"/>
            <w:gridSpan w:val="2"/>
            <w:tcBorders>
              <w:top w:val="nil"/>
              <w:bottom w:val="single" w:sz="2" w:space="0" w:color="auto"/>
            </w:tcBorders>
            <w:vAlign w:val="center"/>
          </w:tcPr>
          <w:p w14:paraId="7246665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17,56</w:t>
            </w:r>
          </w:p>
        </w:tc>
      </w:tr>
      <w:tr w:rsidR="00776F71" w:rsidRPr="00776F71" w14:paraId="1818CF0D"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AD84D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5</w:t>
            </w:r>
          </w:p>
        </w:tc>
        <w:tc>
          <w:tcPr>
            <w:tcW w:w="1366" w:type="dxa"/>
            <w:gridSpan w:val="3"/>
            <w:tcBorders>
              <w:top w:val="single" w:sz="4" w:space="0" w:color="auto"/>
              <w:bottom w:val="single" w:sz="4" w:space="0" w:color="auto"/>
            </w:tcBorders>
            <w:vAlign w:val="center"/>
          </w:tcPr>
          <w:p w14:paraId="01CCD85D"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RpSD09C</w:t>
            </w:r>
          </w:p>
        </w:tc>
        <w:tc>
          <w:tcPr>
            <w:tcW w:w="4254" w:type="dxa"/>
            <w:gridSpan w:val="5"/>
            <w:tcBorders>
              <w:top w:val="single" w:sz="4" w:space="0" w:color="auto"/>
              <w:bottom w:val="single" w:sz="4" w:space="0" w:color="auto"/>
            </w:tcBorders>
          </w:tcPr>
          <w:p w14:paraId="2A950F20"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Demontarea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unui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robinet</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sertar</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corp</w:t>
            </w:r>
            <w:proofErr w:type="spellEnd"/>
            <w:r w:rsidRPr="00776F71">
              <w:rPr>
                <w:b/>
                <w:bCs/>
                <w:noProof w:val="0"/>
                <w:sz w:val="22"/>
                <w:szCs w:val="22"/>
                <w:lang w:val="en-US" w:eastAsia="ru-RU"/>
              </w:rPr>
              <w:t xml:space="preserve"> plat </w:t>
            </w:r>
            <w:proofErr w:type="spellStart"/>
            <w:r w:rsidRPr="00776F71">
              <w:rPr>
                <w:b/>
                <w:bCs/>
                <w:noProof w:val="0"/>
                <w:sz w:val="22"/>
                <w:szCs w:val="22"/>
                <w:lang w:val="en-US" w:eastAsia="ru-RU"/>
              </w:rPr>
              <w:t>sau</w:t>
            </w:r>
            <w:proofErr w:type="spellEnd"/>
            <w:r w:rsidRPr="00776F71">
              <w:rPr>
                <w:b/>
                <w:bCs/>
                <w:noProof w:val="0"/>
                <w:sz w:val="22"/>
                <w:szCs w:val="22"/>
                <w:lang w:val="en-US" w:eastAsia="ru-RU"/>
              </w:rPr>
              <w:t xml:space="preserve"> oval din </w:t>
            </w:r>
            <w:proofErr w:type="spellStart"/>
            <w:r w:rsidRPr="00776F71">
              <w:rPr>
                <w:b/>
                <w:bCs/>
                <w:noProof w:val="0"/>
                <w:sz w:val="22"/>
                <w:szCs w:val="22"/>
                <w:lang w:val="en-US" w:eastAsia="ru-RU"/>
              </w:rPr>
              <w:t>fonta</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nefiletate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conducte</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presiune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w:t>
            </w:r>
            <w:proofErr w:type="spellEnd"/>
            <w:r w:rsidRPr="00776F71">
              <w:rPr>
                <w:b/>
                <w:bCs/>
                <w:noProof w:val="0"/>
                <w:sz w:val="22"/>
                <w:szCs w:val="22"/>
                <w:lang w:val="en-US" w:eastAsia="ru-RU"/>
              </w:rPr>
              <w:t xml:space="preserve"> de 125-150 mm</w:t>
            </w:r>
          </w:p>
          <w:p w14:paraId="3371FFF7"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7758032"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31C3D35C"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4090380E"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4,00</w:t>
            </w:r>
          </w:p>
          <w:p w14:paraId="77C33D6F"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1B51C82D"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BE5C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B3B357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397F3A8D"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60F5F3A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56917C53"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1,6500</w:t>
            </w:r>
          </w:p>
        </w:tc>
        <w:tc>
          <w:tcPr>
            <w:tcW w:w="1518" w:type="dxa"/>
            <w:gridSpan w:val="2"/>
            <w:tcBorders>
              <w:top w:val="nil"/>
              <w:bottom w:val="single" w:sz="2" w:space="0" w:color="auto"/>
            </w:tcBorders>
            <w:vAlign w:val="center"/>
          </w:tcPr>
          <w:p w14:paraId="265B658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6,60</w:t>
            </w:r>
          </w:p>
        </w:tc>
      </w:tr>
      <w:tr w:rsidR="00776F71" w:rsidRPr="00776F71" w14:paraId="1E0EA25D"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7936AC"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6</w:t>
            </w:r>
          </w:p>
        </w:tc>
        <w:tc>
          <w:tcPr>
            <w:tcW w:w="1366" w:type="dxa"/>
            <w:gridSpan w:val="3"/>
            <w:tcBorders>
              <w:top w:val="single" w:sz="4" w:space="0" w:color="auto"/>
              <w:bottom w:val="single" w:sz="4" w:space="0" w:color="auto"/>
            </w:tcBorders>
            <w:vAlign w:val="center"/>
          </w:tcPr>
          <w:p w14:paraId="64333388"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RpSD10C</w:t>
            </w:r>
          </w:p>
        </w:tc>
        <w:tc>
          <w:tcPr>
            <w:tcW w:w="4254" w:type="dxa"/>
            <w:gridSpan w:val="5"/>
            <w:tcBorders>
              <w:top w:val="single" w:sz="4" w:space="0" w:color="auto"/>
              <w:bottom w:val="single" w:sz="4" w:space="0" w:color="auto"/>
            </w:tcBorders>
          </w:tcPr>
          <w:p w14:paraId="1B4CDA73"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Demontarea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unui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robinet</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trecere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sau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fara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descarcare</w:t>
            </w:r>
            <w:proofErr w:type="spellEnd"/>
            <w:r w:rsidRPr="00776F71">
              <w:rPr>
                <w:b/>
                <w:bCs/>
                <w:noProof w:val="0"/>
                <w:sz w:val="22"/>
                <w:szCs w:val="22"/>
                <w:lang w:val="en-US" w:eastAsia="ru-RU"/>
              </w:rPr>
              <w:t xml:space="preserve">, a </w:t>
            </w:r>
            <w:proofErr w:type="spellStart"/>
            <w:r w:rsidRPr="00776F71">
              <w:rPr>
                <w:b/>
                <w:bCs/>
                <w:noProof w:val="0"/>
                <w:sz w:val="22"/>
                <w:szCs w:val="22"/>
                <w:lang w:val="en-US" w:eastAsia="ru-RU"/>
              </w:rPr>
              <w:t>unui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robinet</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sertar</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pana</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filetate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w:t>
            </w:r>
            <w:proofErr w:type="spellEnd"/>
            <w:r w:rsidRPr="00776F71">
              <w:rPr>
                <w:b/>
                <w:bCs/>
                <w:noProof w:val="0"/>
                <w:sz w:val="22"/>
                <w:szCs w:val="22"/>
                <w:lang w:val="en-US" w:eastAsia="ru-RU"/>
              </w:rPr>
              <w:t xml:space="preserve"> de 1 1/4"-1 1/2"</w:t>
            </w:r>
          </w:p>
          <w:p w14:paraId="6E6532C9"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B5A2E06"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0DA47054"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7875F95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24,00</w:t>
            </w:r>
          </w:p>
          <w:p w14:paraId="60EA781C"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5EE7B26B"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779B9C"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19970A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6682E332"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4652E80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759C3FD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0,1500</w:t>
            </w:r>
          </w:p>
        </w:tc>
        <w:tc>
          <w:tcPr>
            <w:tcW w:w="1518" w:type="dxa"/>
            <w:gridSpan w:val="2"/>
            <w:tcBorders>
              <w:top w:val="nil"/>
              <w:bottom w:val="single" w:sz="2" w:space="0" w:color="auto"/>
            </w:tcBorders>
            <w:vAlign w:val="center"/>
          </w:tcPr>
          <w:p w14:paraId="0649F92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3,60</w:t>
            </w:r>
          </w:p>
        </w:tc>
      </w:tr>
      <w:tr w:rsidR="00776F71" w:rsidRPr="00776F71" w14:paraId="44567D11"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B492A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7</w:t>
            </w:r>
          </w:p>
        </w:tc>
        <w:tc>
          <w:tcPr>
            <w:tcW w:w="1366" w:type="dxa"/>
            <w:gridSpan w:val="3"/>
            <w:tcBorders>
              <w:top w:val="single" w:sz="4" w:space="0" w:color="auto"/>
              <w:bottom w:val="single" w:sz="4" w:space="0" w:color="auto"/>
            </w:tcBorders>
            <w:vAlign w:val="center"/>
          </w:tcPr>
          <w:p w14:paraId="1F6A0993"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RpAcA29A</w:t>
            </w:r>
          </w:p>
        </w:tc>
        <w:tc>
          <w:tcPr>
            <w:tcW w:w="4254" w:type="dxa"/>
            <w:gridSpan w:val="5"/>
            <w:tcBorders>
              <w:top w:val="single" w:sz="4" w:space="0" w:color="auto"/>
              <w:bottom w:val="single" w:sz="4" w:space="0" w:color="auto"/>
            </w:tcBorders>
          </w:tcPr>
          <w:p w14:paraId="41FE1336"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Taierea</w:t>
            </w:r>
            <w:proofErr w:type="spellEnd"/>
            <w:r w:rsidRPr="00776F71">
              <w:rPr>
                <w:b/>
                <w:bCs/>
                <w:noProof w:val="0"/>
                <w:sz w:val="22"/>
                <w:szCs w:val="22"/>
                <w:lang w:val="en-US" w:eastAsia="ru-RU"/>
              </w:rPr>
              <w:t xml:space="preserve"> in </w:t>
            </w:r>
            <w:proofErr w:type="spellStart"/>
            <w:r w:rsidRPr="00776F71">
              <w:rPr>
                <w:b/>
                <w:bCs/>
                <w:noProof w:val="0"/>
                <w:sz w:val="22"/>
                <w:szCs w:val="22"/>
                <w:lang w:val="en-US" w:eastAsia="ru-RU"/>
              </w:rPr>
              <w:t>sant</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ferestraul</w:t>
            </w:r>
            <w:proofErr w:type="spellEnd"/>
            <w:r w:rsidRPr="00776F71">
              <w:rPr>
                <w:b/>
                <w:bCs/>
                <w:noProof w:val="0"/>
                <w:sz w:val="22"/>
                <w:szCs w:val="22"/>
                <w:lang w:val="en-US" w:eastAsia="ru-RU"/>
              </w:rPr>
              <w:t xml:space="preserve"> de </w:t>
            </w:r>
            <w:proofErr w:type="gramStart"/>
            <w:r w:rsidRPr="00776F71">
              <w:rPr>
                <w:b/>
                <w:bCs/>
                <w:noProof w:val="0"/>
                <w:sz w:val="22"/>
                <w:szCs w:val="22"/>
                <w:lang w:val="en-US" w:eastAsia="ru-RU"/>
              </w:rPr>
              <w:t>mina,  a</w:t>
            </w:r>
            <w:proofErr w:type="gramEnd"/>
            <w:r w:rsidRPr="00776F71">
              <w:rPr>
                <w:b/>
                <w:bCs/>
                <w:noProof w:val="0"/>
                <w:sz w:val="22"/>
                <w:szCs w:val="22"/>
                <w:lang w:val="en-US" w:eastAsia="ru-RU"/>
              </w:rPr>
              <w:t xml:space="preserve"> </w:t>
            </w:r>
            <w:proofErr w:type="spellStart"/>
            <w:r w:rsidRPr="00776F71">
              <w:rPr>
                <w:b/>
                <w:bCs/>
                <w:noProof w:val="0"/>
                <w:sz w:val="22"/>
                <w:szCs w:val="22"/>
                <w:lang w:val="en-US" w:eastAsia="ru-RU"/>
              </w:rPr>
              <w:t>tevilor</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50-65 mm</w:t>
            </w:r>
          </w:p>
          <w:p w14:paraId="4B33CB0B"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D014954"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5566D74F"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655EC997"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w:t>
            </w:r>
          </w:p>
          <w:p w14:paraId="0068822C"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2724710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8E00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0872F2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7136050012000</w:t>
            </w:r>
          </w:p>
        </w:tc>
        <w:tc>
          <w:tcPr>
            <w:tcW w:w="4238" w:type="dxa"/>
            <w:gridSpan w:val="4"/>
            <w:tcBorders>
              <w:top w:val="nil"/>
              <w:bottom w:val="single" w:sz="2" w:space="0" w:color="auto"/>
            </w:tcBorders>
            <w:vAlign w:val="center"/>
          </w:tcPr>
          <w:p w14:paraId="5D28D75D"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alimentari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p>
        </w:tc>
        <w:tc>
          <w:tcPr>
            <w:tcW w:w="998" w:type="dxa"/>
            <w:gridSpan w:val="3"/>
            <w:tcBorders>
              <w:top w:val="nil"/>
              <w:bottom w:val="single" w:sz="2" w:space="0" w:color="auto"/>
            </w:tcBorders>
            <w:vAlign w:val="center"/>
          </w:tcPr>
          <w:p w14:paraId="02DAEFB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242B181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0,5700</w:t>
            </w:r>
          </w:p>
        </w:tc>
        <w:tc>
          <w:tcPr>
            <w:tcW w:w="1518" w:type="dxa"/>
            <w:gridSpan w:val="2"/>
            <w:tcBorders>
              <w:top w:val="nil"/>
              <w:bottom w:val="single" w:sz="2" w:space="0" w:color="auto"/>
            </w:tcBorders>
            <w:vAlign w:val="center"/>
          </w:tcPr>
          <w:p w14:paraId="2449328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9,12</w:t>
            </w:r>
          </w:p>
        </w:tc>
      </w:tr>
      <w:tr w:rsidR="00776F71" w:rsidRPr="00776F71" w14:paraId="0A4AD960"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103F4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6577F2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2320146200755</w:t>
            </w:r>
          </w:p>
        </w:tc>
        <w:tc>
          <w:tcPr>
            <w:tcW w:w="4238" w:type="dxa"/>
            <w:gridSpan w:val="4"/>
            <w:tcBorders>
              <w:top w:val="nil"/>
              <w:bottom w:val="single" w:sz="2" w:space="0" w:color="auto"/>
            </w:tcBorders>
            <w:vAlign w:val="center"/>
          </w:tcPr>
          <w:p w14:paraId="75B69DA9"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Petrol </w:t>
            </w:r>
            <w:proofErr w:type="spellStart"/>
            <w:r w:rsidRPr="00776F71">
              <w:rPr>
                <w:noProof w:val="0"/>
                <w:sz w:val="16"/>
                <w:szCs w:val="16"/>
                <w:lang w:val="en-US" w:eastAsia="ru-RU"/>
              </w:rPr>
              <w:t>distilat</w:t>
            </w:r>
            <w:proofErr w:type="spellEnd"/>
            <w:r w:rsidRPr="00776F71">
              <w:rPr>
                <w:noProof w:val="0"/>
                <w:sz w:val="16"/>
                <w:szCs w:val="16"/>
                <w:lang w:val="en-US" w:eastAsia="ru-RU"/>
              </w:rPr>
              <w:t xml:space="preserve"> tip 0/200 NP-NID 767</w:t>
            </w:r>
          </w:p>
        </w:tc>
        <w:tc>
          <w:tcPr>
            <w:tcW w:w="998" w:type="dxa"/>
            <w:gridSpan w:val="3"/>
            <w:tcBorders>
              <w:top w:val="nil"/>
              <w:bottom w:val="single" w:sz="2" w:space="0" w:color="auto"/>
            </w:tcBorders>
            <w:vAlign w:val="center"/>
          </w:tcPr>
          <w:p w14:paraId="79CB650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l</w:t>
            </w:r>
          </w:p>
        </w:tc>
        <w:tc>
          <w:tcPr>
            <w:tcW w:w="1106" w:type="dxa"/>
            <w:gridSpan w:val="3"/>
            <w:tcBorders>
              <w:top w:val="nil"/>
              <w:bottom w:val="single" w:sz="2" w:space="0" w:color="auto"/>
            </w:tcBorders>
            <w:vAlign w:val="center"/>
          </w:tcPr>
          <w:p w14:paraId="0AF0FCA5"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0,1500</w:t>
            </w:r>
          </w:p>
        </w:tc>
        <w:tc>
          <w:tcPr>
            <w:tcW w:w="1518" w:type="dxa"/>
            <w:gridSpan w:val="2"/>
            <w:tcBorders>
              <w:top w:val="nil"/>
              <w:bottom w:val="single" w:sz="2" w:space="0" w:color="auto"/>
            </w:tcBorders>
            <w:vAlign w:val="center"/>
          </w:tcPr>
          <w:p w14:paraId="5A18F3B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2,40</w:t>
            </w:r>
          </w:p>
        </w:tc>
      </w:tr>
      <w:tr w:rsidR="00776F71" w:rsidRPr="00776F71" w14:paraId="19D0B016"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81F13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80EE34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1711317309326</w:t>
            </w:r>
          </w:p>
        </w:tc>
        <w:tc>
          <w:tcPr>
            <w:tcW w:w="4238" w:type="dxa"/>
            <w:gridSpan w:val="4"/>
            <w:tcBorders>
              <w:top w:val="nil"/>
              <w:bottom w:val="single" w:sz="2" w:space="0" w:color="auto"/>
            </w:tcBorders>
            <w:vAlign w:val="center"/>
          </w:tcPr>
          <w:p w14:paraId="2E320C03"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Cirpe</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sters</w:t>
            </w:r>
            <w:proofErr w:type="spellEnd"/>
          </w:p>
        </w:tc>
        <w:tc>
          <w:tcPr>
            <w:tcW w:w="998" w:type="dxa"/>
            <w:gridSpan w:val="3"/>
            <w:tcBorders>
              <w:top w:val="nil"/>
              <w:bottom w:val="single" w:sz="2" w:space="0" w:color="auto"/>
            </w:tcBorders>
            <w:vAlign w:val="center"/>
          </w:tcPr>
          <w:p w14:paraId="5103942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115847F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0,0500</w:t>
            </w:r>
          </w:p>
        </w:tc>
        <w:tc>
          <w:tcPr>
            <w:tcW w:w="1518" w:type="dxa"/>
            <w:gridSpan w:val="2"/>
            <w:tcBorders>
              <w:top w:val="nil"/>
              <w:bottom w:val="single" w:sz="2" w:space="0" w:color="auto"/>
            </w:tcBorders>
            <w:vAlign w:val="center"/>
          </w:tcPr>
          <w:p w14:paraId="02CD520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0,80</w:t>
            </w:r>
          </w:p>
        </w:tc>
      </w:tr>
      <w:tr w:rsidR="00776F71" w:rsidRPr="00776F71" w14:paraId="6B2CBC3B"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5FFF1CA"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76EBD342"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50147500"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3BD95BBD"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1CA13A3A"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7043915E" w14:textId="77777777" w:rsidR="00776F71" w:rsidRPr="00776F71" w:rsidRDefault="00776F71" w:rsidP="00776F71">
            <w:pPr>
              <w:autoSpaceDE w:val="0"/>
              <w:autoSpaceDN w:val="0"/>
              <w:rPr>
                <w:noProof w:val="0"/>
                <w:sz w:val="2"/>
                <w:szCs w:val="2"/>
                <w:lang w:val="en-US" w:eastAsia="ru-RU"/>
              </w:rPr>
            </w:pPr>
          </w:p>
        </w:tc>
      </w:tr>
      <w:tr w:rsidR="00776F71" w:rsidRPr="00776F71" w14:paraId="797A10FF"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3E11A8"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1E381501"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688A78F7"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234F7F03"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3BC8636B"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119AC4BC" w14:textId="77777777" w:rsidR="00776F71" w:rsidRPr="00776F71" w:rsidRDefault="00776F71" w:rsidP="00776F71">
            <w:pPr>
              <w:autoSpaceDE w:val="0"/>
              <w:autoSpaceDN w:val="0"/>
              <w:rPr>
                <w:noProof w:val="0"/>
                <w:sz w:val="22"/>
                <w:szCs w:val="22"/>
                <w:lang w:val="en-US" w:eastAsia="ru-RU"/>
              </w:rPr>
            </w:pPr>
          </w:p>
        </w:tc>
      </w:tr>
      <w:tr w:rsidR="00776F71" w:rsidRPr="00776F71" w14:paraId="3CFE4FF9"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AEB0963"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05D3F376"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2F2F96D6"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Demontari</w:t>
            </w:r>
            <w:proofErr w:type="spellEnd"/>
          </w:p>
        </w:tc>
        <w:tc>
          <w:tcPr>
            <w:tcW w:w="3622" w:type="dxa"/>
            <w:gridSpan w:val="8"/>
            <w:tcBorders>
              <w:bottom w:val="single" w:sz="4" w:space="0" w:color="auto"/>
              <w:right w:val="single" w:sz="4" w:space="0" w:color="auto"/>
            </w:tcBorders>
          </w:tcPr>
          <w:p w14:paraId="4FBA6695" w14:textId="77777777" w:rsidR="00776F71" w:rsidRPr="00776F71" w:rsidRDefault="00776F71" w:rsidP="00776F71">
            <w:pPr>
              <w:autoSpaceDE w:val="0"/>
              <w:autoSpaceDN w:val="0"/>
              <w:rPr>
                <w:noProof w:val="0"/>
                <w:sz w:val="22"/>
                <w:szCs w:val="22"/>
                <w:lang w:val="en-US" w:eastAsia="ru-RU"/>
              </w:rPr>
            </w:pPr>
          </w:p>
        </w:tc>
      </w:tr>
      <w:tr w:rsidR="00776F71" w:rsidRPr="00776F71" w14:paraId="23FDCD96" w14:textId="77777777" w:rsidTr="003358AD">
        <w:tblPrEx>
          <w:tblCellMar>
            <w:left w:w="107" w:type="dxa"/>
            <w:right w:w="107" w:type="dxa"/>
          </w:tblCellMar>
        </w:tblPrEx>
        <w:tc>
          <w:tcPr>
            <w:tcW w:w="10348" w:type="dxa"/>
            <w:gridSpan w:val="19"/>
          </w:tcPr>
          <w:p w14:paraId="034EE83D"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1.1.2. </w:t>
            </w:r>
            <w:proofErr w:type="spellStart"/>
            <w:r w:rsidRPr="00776F71">
              <w:rPr>
                <w:b/>
                <w:bCs/>
                <w:noProof w:val="0"/>
                <w:sz w:val="22"/>
                <w:szCs w:val="22"/>
                <w:lang w:val="en-US" w:eastAsia="ru-RU"/>
              </w:rPr>
              <w:t>Alimentare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apa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menajera</w:t>
            </w:r>
            <w:proofErr w:type="spellEnd"/>
          </w:p>
          <w:p w14:paraId="05302B67" w14:textId="77777777" w:rsidR="00776F71" w:rsidRPr="00776F71" w:rsidRDefault="00776F71" w:rsidP="00776F71">
            <w:pPr>
              <w:autoSpaceDE w:val="0"/>
              <w:autoSpaceDN w:val="0"/>
              <w:rPr>
                <w:noProof w:val="0"/>
                <w:sz w:val="2"/>
                <w:szCs w:val="2"/>
                <w:lang w:val="en-US" w:eastAsia="ru-RU"/>
              </w:rPr>
            </w:pPr>
          </w:p>
        </w:tc>
      </w:tr>
      <w:tr w:rsidR="00776F71" w:rsidRPr="00776F71" w14:paraId="4EF5E0A2"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C4C2AE"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8</w:t>
            </w:r>
          </w:p>
        </w:tc>
        <w:tc>
          <w:tcPr>
            <w:tcW w:w="1366" w:type="dxa"/>
            <w:gridSpan w:val="3"/>
            <w:tcBorders>
              <w:top w:val="single" w:sz="4" w:space="0" w:color="auto"/>
              <w:bottom w:val="single" w:sz="4" w:space="0" w:color="auto"/>
            </w:tcBorders>
            <w:vAlign w:val="center"/>
          </w:tcPr>
          <w:p w14:paraId="496D7DF1"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SA16D</w:t>
            </w:r>
          </w:p>
        </w:tc>
        <w:tc>
          <w:tcPr>
            <w:tcW w:w="4254" w:type="dxa"/>
            <w:gridSpan w:val="5"/>
            <w:tcBorders>
              <w:top w:val="single" w:sz="4" w:space="0" w:color="auto"/>
              <w:bottom w:val="single" w:sz="4" w:space="0" w:color="auto"/>
            </w:tcBorders>
          </w:tcPr>
          <w:p w14:paraId="088557ED"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Teava din material plastic </w:t>
            </w:r>
            <w:proofErr w:type="spellStart"/>
            <w:r w:rsidRPr="00776F71">
              <w:rPr>
                <w:b/>
                <w:bCs/>
                <w:noProof w:val="0"/>
                <w:sz w:val="22"/>
                <w:szCs w:val="22"/>
                <w:lang w:val="en-US" w:eastAsia="ru-RU"/>
              </w:rPr>
              <w:t>imbinata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sudura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polifuziune</w:t>
            </w:r>
            <w:proofErr w:type="spellEnd"/>
            <w:r w:rsidRPr="00776F71">
              <w:rPr>
                <w:b/>
                <w:bCs/>
                <w:noProof w:val="0"/>
                <w:sz w:val="22"/>
                <w:szCs w:val="22"/>
                <w:lang w:val="en-US" w:eastAsia="ru-RU"/>
              </w:rPr>
              <w:t xml:space="preserve">, in </w:t>
            </w:r>
            <w:proofErr w:type="spellStart"/>
            <w:r w:rsidRPr="00776F71">
              <w:rPr>
                <w:b/>
                <w:bCs/>
                <w:noProof w:val="0"/>
                <w:sz w:val="22"/>
                <w:szCs w:val="22"/>
                <w:lang w:val="en-US" w:eastAsia="ru-RU"/>
              </w:rPr>
              <w:t>coloane</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cladiri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locuit</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social </w:t>
            </w:r>
            <w:proofErr w:type="spellStart"/>
            <w:r w:rsidRPr="00776F71">
              <w:rPr>
                <w:b/>
                <w:bCs/>
                <w:noProof w:val="0"/>
                <w:sz w:val="22"/>
                <w:szCs w:val="22"/>
                <w:lang w:val="en-US" w:eastAsia="ru-RU"/>
              </w:rPr>
              <w:t>culturale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40 mm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polipropilena</w:t>
            </w:r>
            <w:proofErr w:type="spellEnd"/>
            <w:r w:rsidRPr="00776F71">
              <w:rPr>
                <w:b/>
                <w:bCs/>
                <w:noProof w:val="0"/>
                <w:sz w:val="22"/>
                <w:szCs w:val="22"/>
                <w:lang w:val="en-US" w:eastAsia="ru-RU"/>
              </w:rPr>
              <w:t xml:space="preserve"> PPR PN16 D40</w:t>
            </w:r>
          </w:p>
          <w:p w14:paraId="7E8ADC9C"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03E51BF"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61D2D6A4"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70812BA4"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80,00</w:t>
            </w:r>
          </w:p>
          <w:p w14:paraId="26741928"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34BA8C2A"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B77D2B"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F49BE0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6B0CD3FC"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662D4D8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73040BEE"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0,4300</w:t>
            </w:r>
          </w:p>
        </w:tc>
        <w:tc>
          <w:tcPr>
            <w:tcW w:w="1518" w:type="dxa"/>
            <w:gridSpan w:val="2"/>
            <w:tcBorders>
              <w:top w:val="nil"/>
              <w:bottom w:val="single" w:sz="2" w:space="0" w:color="auto"/>
            </w:tcBorders>
            <w:vAlign w:val="center"/>
          </w:tcPr>
          <w:p w14:paraId="7D4AAC2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34,40</w:t>
            </w:r>
          </w:p>
        </w:tc>
      </w:tr>
      <w:tr w:rsidR="00776F71" w:rsidRPr="00776F71" w14:paraId="7790F68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FEBD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926927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252121671705040</w:t>
            </w:r>
          </w:p>
        </w:tc>
        <w:tc>
          <w:tcPr>
            <w:tcW w:w="4238" w:type="dxa"/>
            <w:gridSpan w:val="4"/>
            <w:tcBorders>
              <w:top w:val="nil"/>
              <w:bottom w:val="single" w:sz="2" w:space="0" w:color="auto"/>
            </w:tcBorders>
            <w:vAlign w:val="center"/>
          </w:tcPr>
          <w:p w14:paraId="37CE65B5"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Teava</w:t>
            </w:r>
            <w:proofErr w:type="spellEnd"/>
            <w:r w:rsidRPr="00776F71">
              <w:rPr>
                <w:noProof w:val="0"/>
                <w:sz w:val="16"/>
                <w:szCs w:val="16"/>
                <w:lang w:val="en-US" w:eastAsia="ru-RU"/>
              </w:rPr>
              <w:t xml:space="preserve"> din </w:t>
            </w:r>
            <w:proofErr w:type="spellStart"/>
            <w:r w:rsidRPr="00776F71">
              <w:rPr>
                <w:noProof w:val="0"/>
                <w:sz w:val="16"/>
                <w:szCs w:val="16"/>
                <w:lang w:val="en-US" w:eastAsia="ru-RU"/>
              </w:rPr>
              <w:t>polipropilena</w:t>
            </w:r>
            <w:proofErr w:type="spellEnd"/>
            <w:r w:rsidRPr="00776F71">
              <w:rPr>
                <w:noProof w:val="0"/>
                <w:sz w:val="16"/>
                <w:szCs w:val="16"/>
                <w:lang w:val="en-US" w:eastAsia="ru-RU"/>
              </w:rPr>
              <w:t xml:space="preserve"> PPR PN16 D40</w:t>
            </w:r>
          </w:p>
        </w:tc>
        <w:tc>
          <w:tcPr>
            <w:tcW w:w="998" w:type="dxa"/>
            <w:gridSpan w:val="3"/>
            <w:tcBorders>
              <w:top w:val="nil"/>
              <w:bottom w:val="single" w:sz="2" w:space="0" w:color="auto"/>
            </w:tcBorders>
            <w:vAlign w:val="center"/>
          </w:tcPr>
          <w:p w14:paraId="04208F4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w:t>
            </w:r>
          </w:p>
        </w:tc>
        <w:tc>
          <w:tcPr>
            <w:tcW w:w="1106" w:type="dxa"/>
            <w:gridSpan w:val="3"/>
            <w:tcBorders>
              <w:top w:val="nil"/>
              <w:bottom w:val="single" w:sz="2" w:space="0" w:color="auto"/>
            </w:tcBorders>
            <w:vAlign w:val="center"/>
          </w:tcPr>
          <w:p w14:paraId="70242A1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1,0200</w:t>
            </w:r>
          </w:p>
        </w:tc>
        <w:tc>
          <w:tcPr>
            <w:tcW w:w="1518" w:type="dxa"/>
            <w:gridSpan w:val="2"/>
            <w:tcBorders>
              <w:top w:val="nil"/>
              <w:bottom w:val="single" w:sz="2" w:space="0" w:color="auto"/>
            </w:tcBorders>
            <w:vAlign w:val="center"/>
          </w:tcPr>
          <w:p w14:paraId="366FBC2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81,60</w:t>
            </w:r>
          </w:p>
        </w:tc>
      </w:tr>
      <w:tr w:rsidR="00776F71" w:rsidRPr="00776F71" w14:paraId="3566CA28"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4FAB1D"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E641F0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252315671943040</w:t>
            </w:r>
          </w:p>
        </w:tc>
        <w:tc>
          <w:tcPr>
            <w:tcW w:w="4238" w:type="dxa"/>
            <w:gridSpan w:val="4"/>
            <w:tcBorders>
              <w:top w:val="nil"/>
              <w:bottom w:val="single" w:sz="2" w:space="0" w:color="auto"/>
            </w:tcBorders>
            <w:vAlign w:val="center"/>
          </w:tcPr>
          <w:p w14:paraId="6206F874"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Cot din material plastic D40</w:t>
            </w:r>
          </w:p>
        </w:tc>
        <w:tc>
          <w:tcPr>
            <w:tcW w:w="998" w:type="dxa"/>
            <w:gridSpan w:val="3"/>
            <w:tcBorders>
              <w:top w:val="nil"/>
              <w:bottom w:val="single" w:sz="2" w:space="0" w:color="auto"/>
            </w:tcBorders>
            <w:vAlign w:val="center"/>
          </w:tcPr>
          <w:p w14:paraId="40765AE0"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78909F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0,0800</w:t>
            </w:r>
          </w:p>
        </w:tc>
        <w:tc>
          <w:tcPr>
            <w:tcW w:w="1518" w:type="dxa"/>
            <w:gridSpan w:val="2"/>
            <w:tcBorders>
              <w:top w:val="nil"/>
              <w:bottom w:val="single" w:sz="2" w:space="0" w:color="auto"/>
            </w:tcBorders>
            <w:vAlign w:val="center"/>
          </w:tcPr>
          <w:p w14:paraId="7F4FD9E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6,40</w:t>
            </w:r>
          </w:p>
        </w:tc>
      </w:tr>
      <w:tr w:rsidR="00776F71" w:rsidRPr="00776F71" w14:paraId="7F5EFA59"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66419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4EE13C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252315671945040</w:t>
            </w:r>
          </w:p>
        </w:tc>
        <w:tc>
          <w:tcPr>
            <w:tcW w:w="4238" w:type="dxa"/>
            <w:gridSpan w:val="4"/>
            <w:tcBorders>
              <w:top w:val="nil"/>
              <w:bottom w:val="single" w:sz="2" w:space="0" w:color="auto"/>
            </w:tcBorders>
            <w:vAlign w:val="center"/>
          </w:tcPr>
          <w:p w14:paraId="7C7939F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Teu</w:t>
            </w:r>
            <w:proofErr w:type="spellEnd"/>
            <w:r w:rsidRPr="00776F71">
              <w:rPr>
                <w:noProof w:val="0"/>
                <w:sz w:val="16"/>
                <w:szCs w:val="16"/>
                <w:lang w:val="en-US" w:eastAsia="ru-RU"/>
              </w:rPr>
              <w:t xml:space="preserve"> din material plastic D40</w:t>
            </w:r>
          </w:p>
        </w:tc>
        <w:tc>
          <w:tcPr>
            <w:tcW w:w="998" w:type="dxa"/>
            <w:gridSpan w:val="3"/>
            <w:tcBorders>
              <w:top w:val="nil"/>
              <w:bottom w:val="single" w:sz="2" w:space="0" w:color="auto"/>
            </w:tcBorders>
            <w:vAlign w:val="center"/>
          </w:tcPr>
          <w:p w14:paraId="51B1AAEC"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7F6F2A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0,7100</w:t>
            </w:r>
          </w:p>
        </w:tc>
        <w:tc>
          <w:tcPr>
            <w:tcW w:w="1518" w:type="dxa"/>
            <w:gridSpan w:val="2"/>
            <w:tcBorders>
              <w:top w:val="nil"/>
              <w:bottom w:val="single" w:sz="2" w:space="0" w:color="auto"/>
            </w:tcBorders>
            <w:vAlign w:val="center"/>
          </w:tcPr>
          <w:p w14:paraId="47C8D9F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56,80</w:t>
            </w:r>
          </w:p>
        </w:tc>
      </w:tr>
      <w:tr w:rsidR="00776F71" w:rsidRPr="00776F71" w14:paraId="3B53C33D"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B720D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172CEC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252315671940040</w:t>
            </w:r>
          </w:p>
        </w:tc>
        <w:tc>
          <w:tcPr>
            <w:tcW w:w="4238" w:type="dxa"/>
            <w:gridSpan w:val="4"/>
            <w:tcBorders>
              <w:top w:val="nil"/>
              <w:bottom w:val="single" w:sz="2" w:space="0" w:color="auto"/>
            </w:tcBorders>
            <w:vAlign w:val="center"/>
          </w:tcPr>
          <w:p w14:paraId="2C72EAC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Mufa</w:t>
            </w:r>
            <w:proofErr w:type="spellEnd"/>
            <w:r w:rsidRPr="00776F71">
              <w:rPr>
                <w:noProof w:val="0"/>
                <w:sz w:val="16"/>
                <w:szCs w:val="16"/>
                <w:lang w:val="en-US" w:eastAsia="ru-RU"/>
              </w:rPr>
              <w:t xml:space="preserve"> din material plastic D40</w:t>
            </w:r>
          </w:p>
        </w:tc>
        <w:tc>
          <w:tcPr>
            <w:tcW w:w="998" w:type="dxa"/>
            <w:gridSpan w:val="3"/>
            <w:tcBorders>
              <w:top w:val="nil"/>
              <w:bottom w:val="single" w:sz="2" w:space="0" w:color="auto"/>
            </w:tcBorders>
            <w:vAlign w:val="center"/>
          </w:tcPr>
          <w:p w14:paraId="4FA5A943"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15B53E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0,0700</w:t>
            </w:r>
          </w:p>
        </w:tc>
        <w:tc>
          <w:tcPr>
            <w:tcW w:w="1518" w:type="dxa"/>
            <w:gridSpan w:val="2"/>
            <w:tcBorders>
              <w:top w:val="nil"/>
              <w:bottom w:val="single" w:sz="2" w:space="0" w:color="auto"/>
            </w:tcBorders>
            <w:vAlign w:val="center"/>
          </w:tcPr>
          <w:p w14:paraId="47AFB8D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5,60</w:t>
            </w:r>
          </w:p>
        </w:tc>
      </w:tr>
      <w:tr w:rsidR="00776F71" w:rsidRPr="00776F71" w14:paraId="5681F14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75C38B"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BDB70C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252315671946040</w:t>
            </w:r>
          </w:p>
        </w:tc>
        <w:tc>
          <w:tcPr>
            <w:tcW w:w="4238" w:type="dxa"/>
            <w:gridSpan w:val="4"/>
            <w:tcBorders>
              <w:top w:val="nil"/>
              <w:bottom w:val="single" w:sz="2" w:space="0" w:color="auto"/>
            </w:tcBorders>
            <w:vAlign w:val="center"/>
          </w:tcPr>
          <w:p w14:paraId="4C83695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Reductie</w:t>
            </w:r>
            <w:proofErr w:type="spellEnd"/>
            <w:r w:rsidRPr="00776F71">
              <w:rPr>
                <w:noProof w:val="0"/>
                <w:sz w:val="16"/>
                <w:szCs w:val="16"/>
                <w:lang w:val="en-US" w:eastAsia="ru-RU"/>
              </w:rPr>
              <w:t xml:space="preserve"> din material plastic D40</w:t>
            </w:r>
          </w:p>
        </w:tc>
        <w:tc>
          <w:tcPr>
            <w:tcW w:w="998" w:type="dxa"/>
            <w:gridSpan w:val="3"/>
            <w:tcBorders>
              <w:top w:val="nil"/>
              <w:bottom w:val="single" w:sz="2" w:space="0" w:color="auto"/>
            </w:tcBorders>
            <w:vAlign w:val="center"/>
          </w:tcPr>
          <w:p w14:paraId="686D655A"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7D62EB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0,1100</w:t>
            </w:r>
          </w:p>
        </w:tc>
        <w:tc>
          <w:tcPr>
            <w:tcW w:w="1518" w:type="dxa"/>
            <w:gridSpan w:val="2"/>
            <w:tcBorders>
              <w:top w:val="nil"/>
              <w:bottom w:val="single" w:sz="2" w:space="0" w:color="auto"/>
            </w:tcBorders>
            <w:vAlign w:val="center"/>
          </w:tcPr>
          <w:p w14:paraId="7ECB40C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8,80</w:t>
            </w:r>
          </w:p>
        </w:tc>
      </w:tr>
      <w:tr w:rsidR="00776F71" w:rsidRPr="00776F71" w14:paraId="1613676A"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114352"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B50928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2112307325046</w:t>
            </w:r>
          </w:p>
        </w:tc>
        <w:tc>
          <w:tcPr>
            <w:tcW w:w="4238" w:type="dxa"/>
            <w:gridSpan w:val="4"/>
            <w:tcBorders>
              <w:top w:val="nil"/>
              <w:bottom w:val="single" w:sz="2" w:space="0" w:color="auto"/>
            </w:tcBorders>
            <w:vAlign w:val="center"/>
          </w:tcPr>
          <w:p w14:paraId="5D123AE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Hirtie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1F6AA57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595B394C"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0,0200</w:t>
            </w:r>
          </w:p>
        </w:tc>
        <w:tc>
          <w:tcPr>
            <w:tcW w:w="1518" w:type="dxa"/>
            <w:gridSpan w:val="2"/>
            <w:tcBorders>
              <w:top w:val="nil"/>
              <w:bottom w:val="single" w:sz="2" w:space="0" w:color="auto"/>
            </w:tcBorders>
            <w:vAlign w:val="center"/>
          </w:tcPr>
          <w:p w14:paraId="1BB1FBB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1,60</w:t>
            </w:r>
          </w:p>
        </w:tc>
      </w:tr>
      <w:tr w:rsidR="00776F71" w:rsidRPr="00776F71" w14:paraId="7A1B84B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731A9D"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7D0A8F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3220137315778</w:t>
            </w:r>
          </w:p>
        </w:tc>
        <w:tc>
          <w:tcPr>
            <w:tcW w:w="4238" w:type="dxa"/>
            <w:gridSpan w:val="4"/>
            <w:tcBorders>
              <w:top w:val="nil"/>
              <w:bottom w:val="single" w:sz="2" w:space="0" w:color="auto"/>
            </w:tcBorders>
            <w:vAlign w:val="center"/>
          </w:tcPr>
          <w:p w14:paraId="5AEFD55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Decapant</w:t>
            </w:r>
            <w:proofErr w:type="spellEnd"/>
          </w:p>
        </w:tc>
        <w:tc>
          <w:tcPr>
            <w:tcW w:w="998" w:type="dxa"/>
            <w:gridSpan w:val="3"/>
            <w:tcBorders>
              <w:top w:val="nil"/>
              <w:bottom w:val="single" w:sz="2" w:space="0" w:color="auto"/>
            </w:tcBorders>
            <w:vAlign w:val="center"/>
          </w:tcPr>
          <w:p w14:paraId="3DD8515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2EB504D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0,0080</w:t>
            </w:r>
          </w:p>
        </w:tc>
        <w:tc>
          <w:tcPr>
            <w:tcW w:w="1518" w:type="dxa"/>
            <w:gridSpan w:val="2"/>
            <w:tcBorders>
              <w:top w:val="nil"/>
              <w:bottom w:val="single" w:sz="2" w:space="0" w:color="auto"/>
            </w:tcBorders>
            <w:vAlign w:val="center"/>
          </w:tcPr>
          <w:p w14:paraId="7187999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0,64</w:t>
            </w:r>
          </w:p>
        </w:tc>
      </w:tr>
      <w:tr w:rsidR="00776F71" w:rsidRPr="00776F71" w14:paraId="43E5AF0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BEC13D"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D07FE8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2940600002994</w:t>
            </w:r>
          </w:p>
        </w:tc>
        <w:tc>
          <w:tcPr>
            <w:tcW w:w="4238" w:type="dxa"/>
            <w:gridSpan w:val="4"/>
            <w:tcBorders>
              <w:top w:val="nil"/>
              <w:bottom w:val="single" w:sz="2" w:space="0" w:color="auto"/>
            </w:tcBorders>
            <w:vAlign w:val="center"/>
          </w:tcPr>
          <w:p w14:paraId="06BC51D2"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Aparat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p>
        </w:tc>
        <w:tc>
          <w:tcPr>
            <w:tcW w:w="998" w:type="dxa"/>
            <w:gridSpan w:val="3"/>
            <w:tcBorders>
              <w:top w:val="nil"/>
              <w:bottom w:val="single" w:sz="2" w:space="0" w:color="auto"/>
            </w:tcBorders>
            <w:vAlign w:val="center"/>
          </w:tcPr>
          <w:p w14:paraId="019B916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4826B58C"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0,0286</w:t>
            </w:r>
          </w:p>
        </w:tc>
        <w:tc>
          <w:tcPr>
            <w:tcW w:w="1518" w:type="dxa"/>
            <w:gridSpan w:val="2"/>
            <w:tcBorders>
              <w:top w:val="nil"/>
              <w:bottom w:val="single" w:sz="2" w:space="0" w:color="auto"/>
              <w:right w:val="single" w:sz="4" w:space="0" w:color="auto"/>
            </w:tcBorders>
            <w:vAlign w:val="center"/>
          </w:tcPr>
          <w:p w14:paraId="100FA97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2,29</w:t>
            </w:r>
          </w:p>
        </w:tc>
      </w:tr>
      <w:tr w:rsidR="00776F71" w:rsidRPr="00776F71" w14:paraId="7757F8C2"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783CC3"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9</w:t>
            </w:r>
          </w:p>
        </w:tc>
        <w:tc>
          <w:tcPr>
            <w:tcW w:w="1366" w:type="dxa"/>
            <w:gridSpan w:val="3"/>
            <w:tcBorders>
              <w:top w:val="single" w:sz="4" w:space="0" w:color="auto"/>
              <w:bottom w:val="single" w:sz="4" w:space="0" w:color="auto"/>
            </w:tcBorders>
            <w:vAlign w:val="center"/>
          </w:tcPr>
          <w:p w14:paraId="68BFFEE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 xml:space="preserve">IC38D </w:t>
            </w:r>
            <w:proofErr w:type="spellStart"/>
            <w:r w:rsidRPr="00776F71">
              <w:rPr>
                <w:b/>
                <w:bCs/>
                <w:noProof w:val="0"/>
                <w:sz w:val="22"/>
                <w:szCs w:val="22"/>
                <w:lang w:val="en-US" w:eastAsia="ru-RU"/>
              </w:rPr>
              <w:t>aplicativ</w:t>
            </w:r>
            <w:proofErr w:type="spellEnd"/>
          </w:p>
        </w:tc>
        <w:tc>
          <w:tcPr>
            <w:tcW w:w="4254" w:type="dxa"/>
            <w:gridSpan w:val="5"/>
            <w:tcBorders>
              <w:top w:val="single" w:sz="4" w:space="0" w:color="auto"/>
              <w:bottom w:val="single" w:sz="4" w:space="0" w:color="auto"/>
            </w:tcBorders>
          </w:tcPr>
          <w:p w14:paraId="28A29346"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Piesa</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racordare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Racord</w:t>
            </w:r>
            <w:proofErr w:type="spellEnd"/>
            <w:r w:rsidRPr="00776F71">
              <w:rPr>
                <w:b/>
                <w:bCs/>
                <w:noProof w:val="0"/>
                <w:sz w:val="22"/>
                <w:szCs w:val="22"/>
                <w:lang w:val="en-US" w:eastAsia="ru-RU"/>
              </w:rPr>
              <w:t xml:space="preserve"> MP d40), cu 2 </w:t>
            </w:r>
            <w:proofErr w:type="spellStart"/>
            <w:r w:rsidRPr="00776F71">
              <w:rPr>
                <w:b/>
                <w:bCs/>
                <w:noProof w:val="0"/>
                <w:sz w:val="22"/>
                <w:szCs w:val="22"/>
                <w:lang w:val="en-US" w:eastAsia="ru-RU"/>
              </w:rPr>
              <w:t>imbinari</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polipropilena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imbinate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polifusiune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polipropilena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armata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exterior de 40,0 mm</w:t>
            </w:r>
          </w:p>
          <w:p w14:paraId="7FF8B679"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37D3C31"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67ADD91"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6293059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4,00</w:t>
            </w:r>
          </w:p>
          <w:p w14:paraId="3D4ABD96"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787F3F0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EF1F72"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495FA5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7136040011749</w:t>
            </w:r>
          </w:p>
        </w:tc>
        <w:tc>
          <w:tcPr>
            <w:tcW w:w="4238" w:type="dxa"/>
            <w:gridSpan w:val="4"/>
            <w:tcBorders>
              <w:top w:val="nil"/>
              <w:bottom w:val="single" w:sz="2" w:space="0" w:color="auto"/>
            </w:tcBorders>
            <w:vAlign w:val="center"/>
          </w:tcPr>
          <w:p w14:paraId="68B259C3"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incalzire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si</w:t>
            </w:r>
            <w:proofErr w:type="spellEnd"/>
            <w:r w:rsidRPr="00776F71">
              <w:rPr>
                <w:noProof w:val="0"/>
                <w:sz w:val="16"/>
                <w:szCs w:val="16"/>
                <w:lang w:val="en-US" w:eastAsia="ru-RU"/>
              </w:rPr>
              <w:t xml:space="preserve"> gaze</w:t>
            </w:r>
          </w:p>
        </w:tc>
        <w:tc>
          <w:tcPr>
            <w:tcW w:w="998" w:type="dxa"/>
            <w:gridSpan w:val="3"/>
            <w:tcBorders>
              <w:top w:val="nil"/>
              <w:bottom w:val="single" w:sz="2" w:space="0" w:color="auto"/>
            </w:tcBorders>
            <w:vAlign w:val="center"/>
          </w:tcPr>
          <w:p w14:paraId="1D2A6C7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7F90479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0,2400</w:t>
            </w:r>
          </w:p>
        </w:tc>
        <w:tc>
          <w:tcPr>
            <w:tcW w:w="1518" w:type="dxa"/>
            <w:gridSpan w:val="2"/>
            <w:tcBorders>
              <w:top w:val="nil"/>
              <w:bottom w:val="single" w:sz="2" w:space="0" w:color="auto"/>
            </w:tcBorders>
            <w:vAlign w:val="center"/>
          </w:tcPr>
          <w:p w14:paraId="5D17E37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0,96</w:t>
            </w:r>
          </w:p>
        </w:tc>
      </w:tr>
      <w:tr w:rsidR="00776F71" w:rsidRPr="00776F71" w14:paraId="1CA7E886"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2AD3D"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FDCDCF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2875274110102401</w:t>
            </w:r>
          </w:p>
        </w:tc>
        <w:tc>
          <w:tcPr>
            <w:tcW w:w="4238" w:type="dxa"/>
            <w:gridSpan w:val="4"/>
            <w:tcBorders>
              <w:top w:val="nil"/>
              <w:bottom w:val="single" w:sz="2" w:space="0" w:color="auto"/>
            </w:tcBorders>
            <w:vAlign w:val="center"/>
          </w:tcPr>
          <w:p w14:paraId="4716E253"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Piesa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racordare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Racord</w:t>
            </w:r>
            <w:proofErr w:type="spellEnd"/>
            <w:r w:rsidRPr="00776F71">
              <w:rPr>
                <w:noProof w:val="0"/>
                <w:sz w:val="16"/>
                <w:szCs w:val="16"/>
                <w:lang w:val="en-US" w:eastAsia="ru-RU"/>
              </w:rPr>
              <w:t xml:space="preserve"> MP d40)</w:t>
            </w:r>
          </w:p>
        </w:tc>
        <w:tc>
          <w:tcPr>
            <w:tcW w:w="998" w:type="dxa"/>
            <w:gridSpan w:val="3"/>
            <w:tcBorders>
              <w:top w:val="nil"/>
              <w:bottom w:val="single" w:sz="2" w:space="0" w:color="auto"/>
            </w:tcBorders>
            <w:vAlign w:val="center"/>
          </w:tcPr>
          <w:p w14:paraId="53F57320"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A4E7ED3"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0064233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4,00</w:t>
            </w:r>
          </w:p>
        </w:tc>
      </w:tr>
      <w:tr w:rsidR="00776F71" w:rsidRPr="00776F71" w14:paraId="6639D14B"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0139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24CE8A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2112307325046</w:t>
            </w:r>
          </w:p>
        </w:tc>
        <w:tc>
          <w:tcPr>
            <w:tcW w:w="4238" w:type="dxa"/>
            <w:gridSpan w:val="4"/>
            <w:tcBorders>
              <w:top w:val="nil"/>
              <w:bottom w:val="single" w:sz="2" w:space="0" w:color="auto"/>
            </w:tcBorders>
            <w:vAlign w:val="center"/>
          </w:tcPr>
          <w:p w14:paraId="3B85B26C"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Hirtie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131AA0B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7F947141"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0,0300</w:t>
            </w:r>
          </w:p>
        </w:tc>
        <w:tc>
          <w:tcPr>
            <w:tcW w:w="1518" w:type="dxa"/>
            <w:gridSpan w:val="2"/>
            <w:tcBorders>
              <w:top w:val="nil"/>
              <w:bottom w:val="single" w:sz="2" w:space="0" w:color="auto"/>
            </w:tcBorders>
            <w:vAlign w:val="center"/>
          </w:tcPr>
          <w:p w14:paraId="7CC9D69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0,12</w:t>
            </w:r>
          </w:p>
        </w:tc>
      </w:tr>
      <w:tr w:rsidR="00776F71" w:rsidRPr="00776F71" w14:paraId="69CA584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1F08E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8A4896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3220137315778</w:t>
            </w:r>
          </w:p>
        </w:tc>
        <w:tc>
          <w:tcPr>
            <w:tcW w:w="4238" w:type="dxa"/>
            <w:gridSpan w:val="4"/>
            <w:tcBorders>
              <w:top w:val="nil"/>
              <w:bottom w:val="single" w:sz="2" w:space="0" w:color="auto"/>
            </w:tcBorders>
            <w:vAlign w:val="center"/>
          </w:tcPr>
          <w:p w14:paraId="0B37792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Decapant</w:t>
            </w:r>
            <w:proofErr w:type="spellEnd"/>
          </w:p>
        </w:tc>
        <w:tc>
          <w:tcPr>
            <w:tcW w:w="998" w:type="dxa"/>
            <w:gridSpan w:val="3"/>
            <w:tcBorders>
              <w:top w:val="nil"/>
              <w:bottom w:val="single" w:sz="2" w:space="0" w:color="auto"/>
            </w:tcBorders>
            <w:vAlign w:val="center"/>
          </w:tcPr>
          <w:p w14:paraId="6A2F8D0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3D41564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0,0090</w:t>
            </w:r>
          </w:p>
        </w:tc>
        <w:tc>
          <w:tcPr>
            <w:tcW w:w="1518" w:type="dxa"/>
            <w:gridSpan w:val="2"/>
            <w:tcBorders>
              <w:top w:val="nil"/>
              <w:bottom w:val="single" w:sz="2" w:space="0" w:color="auto"/>
            </w:tcBorders>
            <w:vAlign w:val="center"/>
          </w:tcPr>
          <w:p w14:paraId="0E979F6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0,04</w:t>
            </w:r>
          </w:p>
        </w:tc>
      </w:tr>
      <w:tr w:rsidR="00776F71" w:rsidRPr="00776F71" w14:paraId="1A4C0B8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A9884B"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CDE595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2940600003000</w:t>
            </w:r>
          </w:p>
        </w:tc>
        <w:tc>
          <w:tcPr>
            <w:tcW w:w="4238" w:type="dxa"/>
            <w:gridSpan w:val="4"/>
            <w:tcBorders>
              <w:top w:val="nil"/>
              <w:bottom w:val="single" w:sz="2" w:space="0" w:color="auto"/>
            </w:tcBorders>
            <w:vAlign w:val="center"/>
          </w:tcPr>
          <w:p w14:paraId="491581D8"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Aparat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polifisiune</w:t>
            </w:r>
            <w:proofErr w:type="spellEnd"/>
          </w:p>
        </w:tc>
        <w:tc>
          <w:tcPr>
            <w:tcW w:w="998" w:type="dxa"/>
            <w:gridSpan w:val="3"/>
            <w:tcBorders>
              <w:top w:val="nil"/>
              <w:bottom w:val="single" w:sz="2" w:space="0" w:color="auto"/>
            </w:tcBorders>
            <w:vAlign w:val="center"/>
          </w:tcPr>
          <w:p w14:paraId="59231A4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2B300D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0,0240</w:t>
            </w:r>
          </w:p>
        </w:tc>
        <w:tc>
          <w:tcPr>
            <w:tcW w:w="1518" w:type="dxa"/>
            <w:gridSpan w:val="2"/>
            <w:tcBorders>
              <w:top w:val="nil"/>
              <w:bottom w:val="single" w:sz="2" w:space="0" w:color="auto"/>
              <w:right w:val="single" w:sz="4" w:space="0" w:color="auto"/>
            </w:tcBorders>
            <w:vAlign w:val="center"/>
          </w:tcPr>
          <w:p w14:paraId="1833E7B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0,10</w:t>
            </w:r>
          </w:p>
        </w:tc>
      </w:tr>
      <w:tr w:rsidR="00776F71" w:rsidRPr="00776F71" w14:paraId="7F9745C7"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63038B"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10</w:t>
            </w:r>
          </w:p>
        </w:tc>
        <w:tc>
          <w:tcPr>
            <w:tcW w:w="1366" w:type="dxa"/>
            <w:gridSpan w:val="3"/>
            <w:tcBorders>
              <w:top w:val="single" w:sz="4" w:space="0" w:color="auto"/>
              <w:bottom w:val="single" w:sz="4" w:space="0" w:color="auto"/>
            </w:tcBorders>
            <w:vAlign w:val="center"/>
          </w:tcPr>
          <w:p w14:paraId="5B8BF2F7"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 xml:space="preserve">IC38B </w:t>
            </w:r>
            <w:proofErr w:type="spellStart"/>
            <w:r w:rsidRPr="00776F71">
              <w:rPr>
                <w:b/>
                <w:bCs/>
                <w:noProof w:val="0"/>
                <w:sz w:val="22"/>
                <w:szCs w:val="22"/>
                <w:lang w:val="en-US" w:eastAsia="ru-RU"/>
              </w:rPr>
              <w:t>aplicativ</w:t>
            </w:r>
            <w:proofErr w:type="spellEnd"/>
          </w:p>
        </w:tc>
        <w:tc>
          <w:tcPr>
            <w:tcW w:w="4254" w:type="dxa"/>
            <w:gridSpan w:val="5"/>
            <w:tcBorders>
              <w:top w:val="single" w:sz="4" w:space="0" w:color="auto"/>
              <w:bottom w:val="single" w:sz="4" w:space="0" w:color="auto"/>
            </w:tcBorders>
          </w:tcPr>
          <w:p w14:paraId="22F4D728"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Piesa</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racordare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Racord</w:t>
            </w:r>
            <w:proofErr w:type="spellEnd"/>
            <w:r w:rsidRPr="00776F71">
              <w:rPr>
                <w:b/>
                <w:bCs/>
                <w:noProof w:val="0"/>
                <w:sz w:val="22"/>
                <w:szCs w:val="22"/>
                <w:lang w:val="en-US" w:eastAsia="ru-RU"/>
              </w:rPr>
              <w:t xml:space="preserve"> MP d25), cu 2 </w:t>
            </w:r>
            <w:proofErr w:type="spellStart"/>
            <w:r w:rsidRPr="00776F71">
              <w:rPr>
                <w:b/>
                <w:bCs/>
                <w:noProof w:val="0"/>
                <w:sz w:val="22"/>
                <w:szCs w:val="22"/>
                <w:lang w:val="en-US" w:eastAsia="ru-RU"/>
              </w:rPr>
              <w:t>imbinari</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polipropilena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imbinate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polifusiune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polipropilena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armata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exterior de 25,0 mm</w:t>
            </w:r>
          </w:p>
          <w:p w14:paraId="25EEE2D0"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88011C3"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4365BA1"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7465F7A4"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14,00</w:t>
            </w:r>
          </w:p>
          <w:p w14:paraId="06DA4BB6"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4ED49A7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CDA2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A29012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7136040011749</w:t>
            </w:r>
          </w:p>
        </w:tc>
        <w:tc>
          <w:tcPr>
            <w:tcW w:w="4238" w:type="dxa"/>
            <w:gridSpan w:val="4"/>
            <w:tcBorders>
              <w:top w:val="nil"/>
              <w:bottom w:val="single" w:sz="2" w:space="0" w:color="auto"/>
            </w:tcBorders>
            <w:vAlign w:val="center"/>
          </w:tcPr>
          <w:p w14:paraId="021CFA00"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incalzire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si</w:t>
            </w:r>
            <w:proofErr w:type="spellEnd"/>
            <w:r w:rsidRPr="00776F71">
              <w:rPr>
                <w:noProof w:val="0"/>
                <w:sz w:val="16"/>
                <w:szCs w:val="16"/>
                <w:lang w:val="en-US" w:eastAsia="ru-RU"/>
              </w:rPr>
              <w:t xml:space="preserve"> gaze</w:t>
            </w:r>
          </w:p>
        </w:tc>
        <w:tc>
          <w:tcPr>
            <w:tcW w:w="998" w:type="dxa"/>
            <w:gridSpan w:val="3"/>
            <w:tcBorders>
              <w:top w:val="nil"/>
              <w:bottom w:val="single" w:sz="2" w:space="0" w:color="auto"/>
            </w:tcBorders>
            <w:vAlign w:val="center"/>
          </w:tcPr>
          <w:p w14:paraId="2CAF8F8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662199A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0,1800</w:t>
            </w:r>
          </w:p>
        </w:tc>
        <w:tc>
          <w:tcPr>
            <w:tcW w:w="1518" w:type="dxa"/>
            <w:gridSpan w:val="2"/>
            <w:tcBorders>
              <w:top w:val="nil"/>
              <w:bottom w:val="single" w:sz="2" w:space="0" w:color="auto"/>
            </w:tcBorders>
            <w:vAlign w:val="center"/>
          </w:tcPr>
          <w:p w14:paraId="3210F00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2,52</w:t>
            </w:r>
          </w:p>
        </w:tc>
      </w:tr>
      <w:tr w:rsidR="00776F71" w:rsidRPr="00776F71" w14:paraId="7F0C02A1"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36152E"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D752A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287527411010225r</w:t>
            </w:r>
          </w:p>
        </w:tc>
        <w:tc>
          <w:tcPr>
            <w:tcW w:w="4238" w:type="dxa"/>
            <w:gridSpan w:val="4"/>
            <w:tcBorders>
              <w:top w:val="nil"/>
              <w:bottom w:val="single" w:sz="2" w:space="0" w:color="auto"/>
            </w:tcBorders>
            <w:vAlign w:val="center"/>
          </w:tcPr>
          <w:p w14:paraId="158B0C24"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Piesa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racordare</w:t>
            </w:r>
            <w:proofErr w:type="spellEnd"/>
            <w:r w:rsidRPr="00776F71">
              <w:rPr>
                <w:noProof w:val="0"/>
                <w:sz w:val="16"/>
                <w:szCs w:val="16"/>
                <w:lang w:val="en-US" w:eastAsia="ru-RU"/>
              </w:rPr>
              <w:t xml:space="preserve"> (Robinet </w:t>
            </w:r>
            <w:proofErr w:type="gramStart"/>
            <w:r w:rsidRPr="00776F71">
              <w:rPr>
                <w:noProof w:val="0"/>
                <w:sz w:val="16"/>
                <w:szCs w:val="16"/>
                <w:lang w:val="en-US" w:eastAsia="ru-RU"/>
              </w:rPr>
              <w:t>PPR )</w:t>
            </w:r>
            <w:proofErr w:type="gramEnd"/>
            <w:r w:rsidRPr="00776F71">
              <w:rPr>
                <w:noProof w:val="0"/>
                <w:sz w:val="16"/>
                <w:szCs w:val="16"/>
                <w:lang w:val="en-US" w:eastAsia="ru-RU"/>
              </w:rPr>
              <w:t xml:space="preserve"> d=25</w:t>
            </w:r>
          </w:p>
        </w:tc>
        <w:tc>
          <w:tcPr>
            <w:tcW w:w="998" w:type="dxa"/>
            <w:gridSpan w:val="3"/>
            <w:tcBorders>
              <w:top w:val="nil"/>
              <w:bottom w:val="single" w:sz="2" w:space="0" w:color="auto"/>
            </w:tcBorders>
            <w:vAlign w:val="center"/>
          </w:tcPr>
          <w:p w14:paraId="125D8664"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8F95E7B"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01AA585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14,00</w:t>
            </w:r>
          </w:p>
        </w:tc>
      </w:tr>
      <w:tr w:rsidR="00776F71" w:rsidRPr="00776F71" w14:paraId="1892250B"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DD274"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50F63D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2112307325046</w:t>
            </w:r>
          </w:p>
        </w:tc>
        <w:tc>
          <w:tcPr>
            <w:tcW w:w="4238" w:type="dxa"/>
            <w:gridSpan w:val="4"/>
            <w:tcBorders>
              <w:top w:val="nil"/>
              <w:bottom w:val="single" w:sz="2" w:space="0" w:color="auto"/>
            </w:tcBorders>
            <w:vAlign w:val="center"/>
          </w:tcPr>
          <w:p w14:paraId="0A74FAD5"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Hirtie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44C76FC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3219150B"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0,0200</w:t>
            </w:r>
          </w:p>
        </w:tc>
        <w:tc>
          <w:tcPr>
            <w:tcW w:w="1518" w:type="dxa"/>
            <w:gridSpan w:val="2"/>
            <w:tcBorders>
              <w:top w:val="nil"/>
              <w:bottom w:val="single" w:sz="2" w:space="0" w:color="auto"/>
            </w:tcBorders>
            <w:vAlign w:val="center"/>
          </w:tcPr>
          <w:p w14:paraId="07490D5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0,28</w:t>
            </w:r>
          </w:p>
        </w:tc>
      </w:tr>
      <w:tr w:rsidR="00776F71" w:rsidRPr="00776F71" w14:paraId="4CCC777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A3C753"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B229B0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3220137315778</w:t>
            </w:r>
          </w:p>
        </w:tc>
        <w:tc>
          <w:tcPr>
            <w:tcW w:w="4238" w:type="dxa"/>
            <w:gridSpan w:val="4"/>
            <w:tcBorders>
              <w:top w:val="nil"/>
              <w:bottom w:val="single" w:sz="2" w:space="0" w:color="auto"/>
            </w:tcBorders>
            <w:vAlign w:val="center"/>
          </w:tcPr>
          <w:p w14:paraId="59A37B78"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Decapant</w:t>
            </w:r>
            <w:proofErr w:type="spellEnd"/>
          </w:p>
        </w:tc>
        <w:tc>
          <w:tcPr>
            <w:tcW w:w="998" w:type="dxa"/>
            <w:gridSpan w:val="3"/>
            <w:tcBorders>
              <w:top w:val="nil"/>
              <w:bottom w:val="single" w:sz="2" w:space="0" w:color="auto"/>
            </w:tcBorders>
            <w:vAlign w:val="center"/>
          </w:tcPr>
          <w:p w14:paraId="6FC48F7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62BFF4FC"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0,0070</w:t>
            </w:r>
          </w:p>
        </w:tc>
        <w:tc>
          <w:tcPr>
            <w:tcW w:w="1518" w:type="dxa"/>
            <w:gridSpan w:val="2"/>
            <w:tcBorders>
              <w:top w:val="nil"/>
              <w:bottom w:val="single" w:sz="2" w:space="0" w:color="auto"/>
            </w:tcBorders>
            <w:vAlign w:val="center"/>
          </w:tcPr>
          <w:p w14:paraId="7926490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0,10</w:t>
            </w:r>
          </w:p>
        </w:tc>
      </w:tr>
      <w:tr w:rsidR="00776F71" w:rsidRPr="00776F71" w14:paraId="57004B5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0F2B73"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002CF3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2940600003000</w:t>
            </w:r>
          </w:p>
        </w:tc>
        <w:tc>
          <w:tcPr>
            <w:tcW w:w="4238" w:type="dxa"/>
            <w:gridSpan w:val="4"/>
            <w:tcBorders>
              <w:top w:val="nil"/>
              <w:bottom w:val="single" w:sz="2" w:space="0" w:color="auto"/>
            </w:tcBorders>
            <w:vAlign w:val="center"/>
          </w:tcPr>
          <w:p w14:paraId="36D4552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Aparat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polifisiune</w:t>
            </w:r>
            <w:proofErr w:type="spellEnd"/>
          </w:p>
        </w:tc>
        <w:tc>
          <w:tcPr>
            <w:tcW w:w="998" w:type="dxa"/>
            <w:gridSpan w:val="3"/>
            <w:tcBorders>
              <w:top w:val="nil"/>
              <w:bottom w:val="single" w:sz="2" w:space="0" w:color="auto"/>
            </w:tcBorders>
            <w:vAlign w:val="center"/>
          </w:tcPr>
          <w:p w14:paraId="0AD3DA3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7C664A8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0,0180</w:t>
            </w:r>
          </w:p>
        </w:tc>
        <w:tc>
          <w:tcPr>
            <w:tcW w:w="1518" w:type="dxa"/>
            <w:gridSpan w:val="2"/>
            <w:tcBorders>
              <w:top w:val="nil"/>
              <w:bottom w:val="single" w:sz="2" w:space="0" w:color="auto"/>
              <w:right w:val="single" w:sz="4" w:space="0" w:color="auto"/>
            </w:tcBorders>
            <w:vAlign w:val="center"/>
          </w:tcPr>
          <w:p w14:paraId="7B46679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0,25</w:t>
            </w:r>
          </w:p>
        </w:tc>
      </w:tr>
      <w:tr w:rsidR="00776F71" w:rsidRPr="00776F71" w14:paraId="0713BEFD"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5739D3"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lastRenderedPageBreak/>
              <w:t>11</w:t>
            </w:r>
          </w:p>
        </w:tc>
        <w:tc>
          <w:tcPr>
            <w:tcW w:w="1366" w:type="dxa"/>
            <w:gridSpan w:val="3"/>
            <w:tcBorders>
              <w:top w:val="single" w:sz="4" w:space="0" w:color="auto"/>
              <w:bottom w:val="single" w:sz="4" w:space="0" w:color="auto"/>
            </w:tcBorders>
            <w:vAlign w:val="center"/>
          </w:tcPr>
          <w:p w14:paraId="4A5218BC"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 xml:space="preserve">IC38A </w:t>
            </w:r>
            <w:proofErr w:type="spellStart"/>
            <w:r w:rsidRPr="00776F71">
              <w:rPr>
                <w:b/>
                <w:bCs/>
                <w:noProof w:val="0"/>
                <w:sz w:val="22"/>
                <w:szCs w:val="22"/>
                <w:lang w:val="en-US" w:eastAsia="ru-RU"/>
              </w:rPr>
              <w:t>aplicativ</w:t>
            </w:r>
            <w:proofErr w:type="spellEnd"/>
          </w:p>
        </w:tc>
        <w:tc>
          <w:tcPr>
            <w:tcW w:w="4254" w:type="dxa"/>
            <w:gridSpan w:val="5"/>
            <w:tcBorders>
              <w:top w:val="single" w:sz="4" w:space="0" w:color="auto"/>
              <w:bottom w:val="single" w:sz="4" w:space="0" w:color="auto"/>
            </w:tcBorders>
          </w:tcPr>
          <w:p w14:paraId="4A8BD045"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Piesa</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racordare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Racord</w:t>
            </w:r>
            <w:proofErr w:type="spellEnd"/>
            <w:r w:rsidRPr="00776F71">
              <w:rPr>
                <w:b/>
                <w:bCs/>
                <w:noProof w:val="0"/>
                <w:sz w:val="22"/>
                <w:szCs w:val="22"/>
                <w:lang w:val="en-US" w:eastAsia="ru-RU"/>
              </w:rPr>
              <w:t xml:space="preserve"> MP d20), cu 2 </w:t>
            </w:r>
            <w:proofErr w:type="spellStart"/>
            <w:r w:rsidRPr="00776F71">
              <w:rPr>
                <w:b/>
                <w:bCs/>
                <w:noProof w:val="0"/>
                <w:sz w:val="22"/>
                <w:szCs w:val="22"/>
                <w:lang w:val="en-US" w:eastAsia="ru-RU"/>
              </w:rPr>
              <w:t>imbinari</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polipropilena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imbinate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polifusiune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polipropilena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armata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exterior de pina la 20,0 mm, </w:t>
            </w:r>
            <w:proofErr w:type="spellStart"/>
            <w:r w:rsidRPr="00776F71">
              <w:rPr>
                <w:b/>
                <w:bCs/>
                <w:noProof w:val="0"/>
                <w:sz w:val="22"/>
                <w:szCs w:val="22"/>
                <w:lang w:val="en-US" w:eastAsia="ru-RU"/>
              </w:rPr>
              <w:t>inclusiv</w:t>
            </w:r>
            <w:proofErr w:type="spellEnd"/>
          </w:p>
          <w:p w14:paraId="70C1B716"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299C6E5"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0701B6D"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17D91571"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10,00</w:t>
            </w:r>
          </w:p>
          <w:p w14:paraId="7E1858CD"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0471732B"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92B5F8"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65BBE9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7136040011749</w:t>
            </w:r>
          </w:p>
        </w:tc>
        <w:tc>
          <w:tcPr>
            <w:tcW w:w="4238" w:type="dxa"/>
            <w:gridSpan w:val="4"/>
            <w:tcBorders>
              <w:top w:val="nil"/>
              <w:bottom w:val="single" w:sz="2" w:space="0" w:color="auto"/>
            </w:tcBorders>
            <w:vAlign w:val="center"/>
          </w:tcPr>
          <w:p w14:paraId="68AA817D"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incalzire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si</w:t>
            </w:r>
            <w:proofErr w:type="spellEnd"/>
            <w:r w:rsidRPr="00776F71">
              <w:rPr>
                <w:noProof w:val="0"/>
                <w:sz w:val="16"/>
                <w:szCs w:val="16"/>
                <w:lang w:val="en-US" w:eastAsia="ru-RU"/>
              </w:rPr>
              <w:t xml:space="preserve"> gaze</w:t>
            </w:r>
          </w:p>
        </w:tc>
        <w:tc>
          <w:tcPr>
            <w:tcW w:w="998" w:type="dxa"/>
            <w:gridSpan w:val="3"/>
            <w:tcBorders>
              <w:top w:val="nil"/>
              <w:bottom w:val="single" w:sz="2" w:space="0" w:color="auto"/>
            </w:tcBorders>
            <w:vAlign w:val="center"/>
          </w:tcPr>
          <w:p w14:paraId="703676D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74792B0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0,1500</w:t>
            </w:r>
          </w:p>
        </w:tc>
        <w:tc>
          <w:tcPr>
            <w:tcW w:w="1518" w:type="dxa"/>
            <w:gridSpan w:val="2"/>
            <w:tcBorders>
              <w:top w:val="nil"/>
              <w:bottom w:val="single" w:sz="2" w:space="0" w:color="auto"/>
            </w:tcBorders>
            <w:vAlign w:val="center"/>
          </w:tcPr>
          <w:p w14:paraId="6774BC8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1,50</w:t>
            </w:r>
          </w:p>
        </w:tc>
      </w:tr>
      <w:tr w:rsidR="00776F71" w:rsidRPr="00776F71" w14:paraId="62196EFF"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5BF039"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51B65A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2875274110102201</w:t>
            </w:r>
          </w:p>
        </w:tc>
        <w:tc>
          <w:tcPr>
            <w:tcW w:w="4238" w:type="dxa"/>
            <w:gridSpan w:val="4"/>
            <w:tcBorders>
              <w:top w:val="nil"/>
              <w:bottom w:val="single" w:sz="2" w:space="0" w:color="auto"/>
            </w:tcBorders>
            <w:vAlign w:val="center"/>
          </w:tcPr>
          <w:p w14:paraId="1717217E"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Piesa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racordare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Racord</w:t>
            </w:r>
            <w:proofErr w:type="spellEnd"/>
            <w:r w:rsidRPr="00776F71">
              <w:rPr>
                <w:noProof w:val="0"/>
                <w:sz w:val="16"/>
                <w:szCs w:val="16"/>
                <w:lang w:val="en-US" w:eastAsia="ru-RU"/>
              </w:rPr>
              <w:t xml:space="preserve"> MP d</w:t>
            </w:r>
            <w:proofErr w:type="gramStart"/>
            <w:r w:rsidRPr="00776F71">
              <w:rPr>
                <w:noProof w:val="0"/>
                <w:sz w:val="16"/>
                <w:szCs w:val="16"/>
                <w:lang w:val="en-US" w:eastAsia="ru-RU"/>
              </w:rPr>
              <w:t>20 )</w:t>
            </w:r>
            <w:proofErr w:type="gramEnd"/>
          </w:p>
        </w:tc>
        <w:tc>
          <w:tcPr>
            <w:tcW w:w="998" w:type="dxa"/>
            <w:gridSpan w:val="3"/>
            <w:tcBorders>
              <w:top w:val="nil"/>
              <w:bottom w:val="single" w:sz="2" w:space="0" w:color="auto"/>
            </w:tcBorders>
            <w:vAlign w:val="center"/>
          </w:tcPr>
          <w:p w14:paraId="6D6C9B3D"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A8C636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76CE442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10,00</w:t>
            </w:r>
          </w:p>
        </w:tc>
      </w:tr>
      <w:tr w:rsidR="00776F71" w:rsidRPr="00776F71" w14:paraId="3D3A48B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C41CF5"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297A13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2112307325046</w:t>
            </w:r>
          </w:p>
        </w:tc>
        <w:tc>
          <w:tcPr>
            <w:tcW w:w="4238" w:type="dxa"/>
            <w:gridSpan w:val="4"/>
            <w:tcBorders>
              <w:top w:val="nil"/>
              <w:bottom w:val="single" w:sz="2" w:space="0" w:color="auto"/>
            </w:tcBorders>
            <w:vAlign w:val="center"/>
          </w:tcPr>
          <w:p w14:paraId="3E0FCBDD"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Hirtie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absorbanta</w:t>
            </w:r>
            <w:proofErr w:type="spellEnd"/>
          </w:p>
        </w:tc>
        <w:tc>
          <w:tcPr>
            <w:tcW w:w="998" w:type="dxa"/>
            <w:gridSpan w:val="3"/>
            <w:tcBorders>
              <w:top w:val="nil"/>
              <w:bottom w:val="single" w:sz="2" w:space="0" w:color="auto"/>
            </w:tcBorders>
            <w:vAlign w:val="center"/>
          </w:tcPr>
          <w:p w14:paraId="7F0CA8E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23B7F0D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0,0200</w:t>
            </w:r>
          </w:p>
        </w:tc>
        <w:tc>
          <w:tcPr>
            <w:tcW w:w="1518" w:type="dxa"/>
            <w:gridSpan w:val="2"/>
            <w:tcBorders>
              <w:top w:val="nil"/>
              <w:bottom w:val="single" w:sz="2" w:space="0" w:color="auto"/>
            </w:tcBorders>
            <w:vAlign w:val="center"/>
          </w:tcPr>
          <w:p w14:paraId="62A05DC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0,20</w:t>
            </w:r>
          </w:p>
        </w:tc>
      </w:tr>
      <w:tr w:rsidR="00776F71" w:rsidRPr="00776F71" w14:paraId="2E11853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3D7B8"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77556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3220137315778</w:t>
            </w:r>
          </w:p>
        </w:tc>
        <w:tc>
          <w:tcPr>
            <w:tcW w:w="4238" w:type="dxa"/>
            <w:gridSpan w:val="4"/>
            <w:tcBorders>
              <w:top w:val="nil"/>
              <w:bottom w:val="single" w:sz="2" w:space="0" w:color="auto"/>
            </w:tcBorders>
            <w:vAlign w:val="center"/>
          </w:tcPr>
          <w:p w14:paraId="33144D0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Decapant</w:t>
            </w:r>
            <w:proofErr w:type="spellEnd"/>
          </w:p>
        </w:tc>
        <w:tc>
          <w:tcPr>
            <w:tcW w:w="998" w:type="dxa"/>
            <w:gridSpan w:val="3"/>
            <w:tcBorders>
              <w:top w:val="nil"/>
              <w:bottom w:val="single" w:sz="2" w:space="0" w:color="auto"/>
            </w:tcBorders>
            <w:vAlign w:val="center"/>
          </w:tcPr>
          <w:p w14:paraId="2CDBC97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06CCBA1B"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0,0060</w:t>
            </w:r>
          </w:p>
        </w:tc>
        <w:tc>
          <w:tcPr>
            <w:tcW w:w="1518" w:type="dxa"/>
            <w:gridSpan w:val="2"/>
            <w:tcBorders>
              <w:top w:val="nil"/>
              <w:bottom w:val="single" w:sz="2" w:space="0" w:color="auto"/>
            </w:tcBorders>
            <w:vAlign w:val="center"/>
          </w:tcPr>
          <w:p w14:paraId="770C4DC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0,06</w:t>
            </w:r>
          </w:p>
        </w:tc>
      </w:tr>
      <w:tr w:rsidR="00776F71" w:rsidRPr="00776F71" w14:paraId="0539B75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0084F"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ABBB88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2940600003000</w:t>
            </w:r>
          </w:p>
        </w:tc>
        <w:tc>
          <w:tcPr>
            <w:tcW w:w="4238" w:type="dxa"/>
            <w:gridSpan w:val="4"/>
            <w:tcBorders>
              <w:top w:val="nil"/>
              <w:bottom w:val="single" w:sz="2" w:space="0" w:color="auto"/>
            </w:tcBorders>
            <w:vAlign w:val="center"/>
          </w:tcPr>
          <w:p w14:paraId="6EA320BB"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Aparat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polifisiune</w:t>
            </w:r>
            <w:proofErr w:type="spellEnd"/>
          </w:p>
        </w:tc>
        <w:tc>
          <w:tcPr>
            <w:tcW w:w="998" w:type="dxa"/>
            <w:gridSpan w:val="3"/>
            <w:tcBorders>
              <w:top w:val="nil"/>
              <w:bottom w:val="single" w:sz="2" w:space="0" w:color="auto"/>
            </w:tcBorders>
            <w:vAlign w:val="center"/>
          </w:tcPr>
          <w:p w14:paraId="032B924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3997A0C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0,0150</w:t>
            </w:r>
          </w:p>
        </w:tc>
        <w:tc>
          <w:tcPr>
            <w:tcW w:w="1518" w:type="dxa"/>
            <w:gridSpan w:val="2"/>
            <w:tcBorders>
              <w:top w:val="nil"/>
              <w:bottom w:val="single" w:sz="2" w:space="0" w:color="auto"/>
              <w:right w:val="single" w:sz="4" w:space="0" w:color="auto"/>
            </w:tcBorders>
            <w:vAlign w:val="center"/>
          </w:tcPr>
          <w:p w14:paraId="0900F81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0,15</w:t>
            </w:r>
          </w:p>
        </w:tc>
      </w:tr>
      <w:tr w:rsidR="00776F71" w:rsidRPr="00776F71" w14:paraId="4893FE90"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3B2E32"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12</w:t>
            </w:r>
          </w:p>
        </w:tc>
        <w:tc>
          <w:tcPr>
            <w:tcW w:w="1366" w:type="dxa"/>
            <w:gridSpan w:val="3"/>
            <w:tcBorders>
              <w:top w:val="single" w:sz="4" w:space="0" w:color="auto"/>
              <w:bottom w:val="single" w:sz="4" w:space="0" w:color="auto"/>
            </w:tcBorders>
            <w:vAlign w:val="center"/>
          </w:tcPr>
          <w:p w14:paraId="0367E06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SD19C</w:t>
            </w:r>
          </w:p>
        </w:tc>
        <w:tc>
          <w:tcPr>
            <w:tcW w:w="4254" w:type="dxa"/>
            <w:gridSpan w:val="5"/>
            <w:tcBorders>
              <w:top w:val="single" w:sz="4" w:space="0" w:color="auto"/>
              <w:bottom w:val="single" w:sz="4" w:space="0" w:color="auto"/>
            </w:tcBorders>
          </w:tcPr>
          <w:p w14:paraId="43177CCB"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Robinet de </w:t>
            </w:r>
            <w:proofErr w:type="spellStart"/>
            <w:r w:rsidRPr="00776F71">
              <w:rPr>
                <w:b/>
                <w:bCs/>
                <w:noProof w:val="0"/>
                <w:sz w:val="22"/>
                <w:szCs w:val="22"/>
                <w:lang w:val="en-US" w:eastAsia="ru-RU"/>
              </w:rPr>
              <w:t>retinere</w:t>
            </w:r>
            <w:proofErr w:type="spellEnd"/>
            <w:r w:rsidRPr="00776F71">
              <w:rPr>
                <w:b/>
                <w:bCs/>
                <w:noProof w:val="0"/>
                <w:sz w:val="22"/>
                <w:szCs w:val="22"/>
                <w:lang w:val="en-US" w:eastAsia="ru-RU"/>
              </w:rPr>
              <w:t xml:space="preserve"> cu venti </w:t>
            </w:r>
            <w:proofErr w:type="spellStart"/>
            <w:r w:rsidRPr="00776F71">
              <w:rPr>
                <w:b/>
                <w:bCs/>
                <w:noProof w:val="0"/>
                <w:sz w:val="22"/>
                <w:szCs w:val="22"/>
                <w:lang w:val="en-US" w:eastAsia="ru-RU"/>
              </w:rPr>
              <w:t>drept</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filetate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1 1/2"</w:t>
            </w:r>
          </w:p>
          <w:p w14:paraId="771B613E"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06E7E22"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59E9CCDF"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79655DD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2,00</w:t>
            </w:r>
          </w:p>
          <w:p w14:paraId="40CE620A"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7F664D51"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9A77C"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1BB43B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1820E30D"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40B325F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33C4501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0,4600</w:t>
            </w:r>
          </w:p>
        </w:tc>
        <w:tc>
          <w:tcPr>
            <w:tcW w:w="1518" w:type="dxa"/>
            <w:gridSpan w:val="2"/>
            <w:tcBorders>
              <w:top w:val="nil"/>
              <w:bottom w:val="single" w:sz="2" w:space="0" w:color="auto"/>
            </w:tcBorders>
            <w:vAlign w:val="center"/>
          </w:tcPr>
          <w:p w14:paraId="0D40862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0,92</w:t>
            </w:r>
          </w:p>
        </w:tc>
      </w:tr>
      <w:tr w:rsidR="00776F71" w:rsidRPr="00776F71" w14:paraId="209166F0"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B11883"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F06054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291312450315040</w:t>
            </w:r>
          </w:p>
        </w:tc>
        <w:tc>
          <w:tcPr>
            <w:tcW w:w="4238" w:type="dxa"/>
            <w:gridSpan w:val="4"/>
            <w:tcBorders>
              <w:top w:val="nil"/>
              <w:bottom w:val="single" w:sz="2" w:space="0" w:color="auto"/>
            </w:tcBorders>
            <w:vAlign w:val="center"/>
          </w:tcPr>
          <w:p w14:paraId="1505244D"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Robinet de </w:t>
            </w:r>
            <w:proofErr w:type="spellStart"/>
            <w:r w:rsidRPr="00776F71">
              <w:rPr>
                <w:noProof w:val="0"/>
                <w:sz w:val="16"/>
                <w:szCs w:val="16"/>
                <w:lang w:val="en-US" w:eastAsia="ru-RU"/>
              </w:rPr>
              <w:t>retinere</w:t>
            </w:r>
            <w:proofErr w:type="spellEnd"/>
            <w:r w:rsidRPr="00776F71">
              <w:rPr>
                <w:noProof w:val="0"/>
                <w:sz w:val="16"/>
                <w:szCs w:val="16"/>
                <w:lang w:val="en-US" w:eastAsia="ru-RU"/>
              </w:rPr>
              <w:t xml:space="preserve"> cu ventil </w:t>
            </w:r>
            <w:proofErr w:type="spellStart"/>
            <w:r w:rsidRPr="00776F71">
              <w:rPr>
                <w:noProof w:val="0"/>
                <w:sz w:val="16"/>
                <w:szCs w:val="16"/>
                <w:lang w:val="en-US" w:eastAsia="ru-RU"/>
              </w:rPr>
              <w:t>drept</w:t>
            </w:r>
            <w:proofErr w:type="spellEnd"/>
            <w:r w:rsidRPr="00776F71">
              <w:rPr>
                <w:noProof w:val="0"/>
                <w:sz w:val="16"/>
                <w:szCs w:val="16"/>
                <w:lang w:val="en-US" w:eastAsia="ru-RU"/>
              </w:rPr>
              <w:t xml:space="preserve"> cu </w:t>
            </w:r>
            <w:proofErr w:type="spellStart"/>
            <w:r w:rsidRPr="00776F71">
              <w:rPr>
                <w:noProof w:val="0"/>
                <w:sz w:val="16"/>
                <w:szCs w:val="16"/>
                <w:lang w:val="en-US" w:eastAsia="ru-RU"/>
              </w:rPr>
              <w:t>mufe</w:t>
            </w:r>
            <w:proofErr w:type="spellEnd"/>
            <w:r w:rsidRPr="00776F71">
              <w:rPr>
                <w:noProof w:val="0"/>
                <w:sz w:val="16"/>
                <w:szCs w:val="16"/>
                <w:lang w:val="en-US" w:eastAsia="ru-RU"/>
              </w:rPr>
              <w:t xml:space="preserve"> d=40</w:t>
            </w:r>
          </w:p>
        </w:tc>
        <w:tc>
          <w:tcPr>
            <w:tcW w:w="998" w:type="dxa"/>
            <w:gridSpan w:val="3"/>
            <w:tcBorders>
              <w:top w:val="nil"/>
              <w:bottom w:val="single" w:sz="2" w:space="0" w:color="auto"/>
            </w:tcBorders>
            <w:vAlign w:val="center"/>
          </w:tcPr>
          <w:p w14:paraId="014E5799"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5832FD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04CF523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2,02</w:t>
            </w:r>
          </w:p>
        </w:tc>
      </w:tr>
      <w:tr w:rsidR="00776F71" w:rsidRPr="00776F71" w14:paraId="4EDE5C8B"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26DB0F"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13</w:t>
            </w:r>
          </w:p>
        </w:tc>
        <w:tc>
          <w:tcPr>
            <w:tcW w:w="1366" w:type="dxa"/>
            <w:gridSpan w:val="3"/>
            <w:tcBorders>
              <w:top w:val="single" w:sz="4" w:space="0" w:color="auto"/>
              <w:bottom w:val="single" w:sz="4" w:space="0" w:color="auto"/>
            </w:tcBorders>
            <w:vAlign w:val="center"/>
          </w:tcPr>
          <w:p w14:paraId="3EAE8812"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SD06C</w:t>
            </w:r>
          </w:p>
        </w:tc>
        <w:tc>
          <w:tcPr>
            <w:tcW w:w="4254" w:type="dxa"/>
            <w:gridSpan w:val="5"/>
            <w:tcBorders>
              <w:top w:val="single" w:sz="4" w:space="0" w:color="auto"/>
              <w:bottom w:val="single" w:sz="4" w:space="0" w:color="auto"/>
            </w:tcBorders>
          </w:tcPr>
          <w:p w14:paraId="48A6E82A"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Robinet de </w:t>
            </w:r>
            <w:proofErr w:type="spellStart"/>
            <w:r w:rsidRPr="00776F71">
              <w:rPr>
                <w:b/>
                <w:bCs/>
                <w:noProof w:val="0"/>
                <w:sz w:val="22"/>
                <w:szCs w:val="22"/>
                <w:lang w:val="en-US" w:eastAsia="ru-RU"/>
              </w:rPr>
              <w:t>trecere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racord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olandez</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1"</w:t>
            </w:r>
          </w:p>
          <w:p w14:paraId="462573FD"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5DF9DDC"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0EB7B872"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392BB7BE"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6,00</w:t>
            </w:r>
          </w:p>
          <w:p w14:paraId="5D34D50E"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119DE10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10DE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ECEFC6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55B50E8C"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1DFBED9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64D7C1A7"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0,6300</w:t>
            </w:r>
          </w:p>
        </w:tc>
        <w:tc>
          <w:tcPr>
            <w:tcW w:w="1518" w:type="dxa"/>
            <w:gridSpan w:val="2"/>
            <w:tcBorders>
              <w:top w:val="nil"/>
              <w:bottom w:val="single" w:sz="2" w:space="0" w:color="auto"/>
            </w:tcBorders>
            <w:vAlign w:val="center"/>
          </w:tcPr>
          <w:p w14:paraId="442D1C2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3,78</w:t>
            </w:r>
          </w:p>
        </w:tc>
      </w:tr>
      <w:tr w:rsidR="00776F71" w:rsidRPr="00776F71" w14:paraId="1779E954"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CDBF39"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02DE21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291312420170025</w:t>
            </w:r>
          </w:p>
        </w:tc>
        <w:tc>
          <w:tcPr>
            <w:tcW w:w="4238" w:type="dxa"/>
            <w:gridSpan w:val="4"/>
            <w:tcBorders>
              <w:top w:val="nil"/>
              <w:bottom w:val="single" w:sz="2" w:space="0" w:color="auto"/>
            </w:tcBorders>
            <w:vAlign w:val="center"/>
          </w:tcPr>
          <w:p w14:paraId="1B46A9D4"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Robinet de </w:t>
            </w:r>
            <w:proofErr w:type="spellStart"/>
            <w:r w:rsidRPr="00776F71">
              <w:rPr>
                <w:noProof w:val="0"/>
                <w:sz w:val="16"/>
                <w:szCs w:val="16"/>
                <w:lang w:val="en-US" w:eastAsia="ru-RU"/>
              </w:rPr>
              <w:t>trecere</w:t>
            </w:r>
            <w:proofErr w:type="spellEnd"/>
            <w:r w:rsidRPr="00776F71">
              <w:rPr>
                <w:noProof w:val="0"/>
                <w:sz w:val="16"/>
                <w:szCs w:val="16"/>
                <w:lang w:val="en-US" w:eastAsia="ru-RU"/>
              </w:rPr>
              <w:t xml:space="preserve"> cu </w:t>
            </w:r>
            <w:proofErr w:type="spellStart"/>
            <w:r w:rsidRPr="00776F71">
              <w:rPr>
                <w:noProof w:val="0"/>
                <w:sz w:val="16"/>
                <w:szCs w:val="16"/>
                <w:lang w:val="en-US" w:eastAsia="ru-RU"/>
              </w:rPr>
              <w:t>mufa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racord</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olandez</w:t>
            </w:r>
            <w:proofErr w:type="spellEnd"/>
            <w:r w:rsidRPr="00776F71">
              <w:rPr>
                <w:noProof w:val="0"/>
                <w:sz w:val="16"/>
                <w:szCs w:val="16"/>
                <w:lang w:val="en-US" w:eastAsia="ru-RU"/>
              </w:rPr>
              <w:t xml:space="preserve"> </w:t>
            </w:r>
            <w:proofErr w:type="spellStart"/>
            <w:proofErr w:type="gram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tevi</w:t>
            </w:r>
            <w:proofErr w:type="spellEnd"/>
            <w:proofErr w:type="gramEnd"/>
            <w:r w:rsidRPr="00776F71">
              <w:rPr>
                <w:noProof w:val="0"/>
                <w:sz w:val="16"/>
                <w:szCs w:val="16"/>
                <w:lang w:val="en-US" w:eastAsia="ru-RU"/>
              </w:rPr>
              <w:t xml:space="preserve"> de </w:t>
            </w:r>
            <w:proofErr w:type="spellStart"/>
            <w:r w:rsidRPr="00776F71">
              <w:rPr>
                <w:noProof w:val="0"/>
                <w:sz w:val="16"/>
                <w:szCs w:val="16"/>
                <w:lang w:val="en-US" w:eastAsia="ru-RU"/>
              </w:rPr>
              <w:t>otel</w:t>
            </w:r>
            <w:proofErr w:type="spellEnd"/>
            <w:r w:rsidRPr="00776F71">
              <w:rPr>
                <w:noProof w:val="0"/>
                <w:sz w:val="16"/>
                <w:szCs w:val="16"/>
                <w:lang w:val="en-US" w:eastAsia="ru-RU"/>
              </w:rPr>
              <w:t xml:space="preserve"> d=25</w:t>
            </w:r>
          </w:p>
        </w:tc>
        <w:tc>
          <w:tcPr>
            <w:tcW w:w="998" w:type="dxa"/>
            <w:gridSpan w:val="3"/>
            <w:tcBorders>
              <w:top w:val="nil"/>
              <w:bottom w:val="single" w:sz="2" w:space="0" w:color="auto"/>
            </w:tcBorders>
            <w:vAlign w:val="center"/>
          </w:tcPr>
          <w:p w14:paraId="00EDE2F7"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128D301"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5633ACD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6,06</w:t>
            </w:r>
          </w:p>
        </w:tc>
      </w:tr>
      <w:tr w:rsidR="00776F71" w:rsidRPr="00776F71" w14:paraId="2990C86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F90AB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F1CE81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2721204123100</w:t>
            </w:r>
          </w:p>
        </w:tc>
        <w:tc>
          <w:tcPr>
            <w:tcW w:w="4238" w:type="dxa"/>
            <w:gridSpan w:val="4"/>
            <w:tcBorders>
              <w:top w:val="nil"/>
              <w:bottom w:val="single" w:sz="2" w:space="0" w:color="auto"/>
            </w:tcBorders>
            <w:vAlign w:val="center"/>
          </w:tcPr>
          <w:p w14:paraId="1300C3DA"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Niplu</w:t>
            </w:r>
            <w:proofErr w:type="spellEnd"/>
            <w:r w:rsidRPr="00776F71">
              <w:rPr>
                <w:noProof w:val="0"/>
                <w:sz w:val="16"/>
                <w:szCs w:val="16"/>
                <w:lang w:val="en-US" w:eastAsia="ru-RU"/>
              </w:rPr>
              <w:t xml:space="preserve"> din </w:t>
            </w:r>
            <w:proofErr w:type="spellStart"/>
            <w:r w:rsidRPr="00776F71">
              <w:rPr>
                <w:noProof w:val="0"/>
                <w:sz w:val="16"/>
                <w:szCs w:val="16"/>
                <w:lang w:val="en-US" w:eastAsia="ru-RU"/>
              </w:rPr>
              <w:t>fonta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maleabila</w:t>
            </w:r>
            <w:proofErr w:type="spellEnd"/>
            <w:r w:rsidRPr="00776F71">
              <w:rPr>
                <w:noProof w:val="0"/>
                <w:sz w:val="16"/>
                <w:szCs w:val="16"/>
                <w:lang w:val="en-US" w:eastAsia="ru-RU"/>
              </w:rPr>
              <w:t xml:space="preserve">, N8DS, </w:t>
            </w:r>
            <w:proofErr w:type="spellStart"/>
            <w:r w:rsidRPr="00776F71">
              <w:rPr>
                <w:noProof w:val="0"/>
                <w:sz w:val="16"/>
                <w:szCs w:val="16"/>
                <w:lang w:val="en-US" w:eastAsia="ru-RU"/>
              </w:rPr>
              <w:t>zincata</w:t>
            </w:r>
            <w:proofErr w:type="spellEnd"/>
          </w:p>
        </w:tc>
        <w:tc>
          <w:tcPr>
            <w:tcW w:w="998" w:type="dxa"/>
            <w:gridSpan w:val="3"/>
            <w:tcBorders>
              <w:top w:val="nil"/>
              <w:bottom w:val="single" w:sz="2" w:space="0" w:color="auto"/>
            </w:tcBorders>
            <w:vAlign w:val="center"/>
          </w:tcPr>
          <w:p w14:paraId="1F6641A9"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30F1C477"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460ADB6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6,06</w:t>
            </w:r>
          </w:p>
        </w:tc>
      </w:tr>
      <w:tr w:rsidR="00776F71" w:rsidRPr="00776F71" w14:paraId="7EE1EC76"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64EF29"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14</w:t>
            </w:r>
          </w:p>
        </w:tc>
        <w:tc>
          <w:tcPr>
            <w:tcW w:w="1366" w:type="dxa"/>
            <w:gridSpan w:val="3"/>
            <w:tcBorders>
              <w:top w:val="single" w:sz="4" w:space="0" w:color="auto"/>
              <w:bottom w:val="single" w:sz="4" w:space="0" w:color="auto"/>
            </w:tcBorders>
            <w:vAlign w:val="center"/>
          </w:tcPr>
          <w:p w14:paraId="6537C64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SD06B</w:t>
            </w:r>
          </w:p>
        </w:tc>
        <w:tc>
          <w:tcPr>
            <w:tcW w:w="4254" w:type="dxa"/>
            <w:gridSpan w:val="5"/>
            <w:tcBorders>
              <w:top w:val="single" w:sz="4" w:space="0" w:color="auto"/>
              <w:bottom w:val="single" w:sz="4" w:space="0" w:color="auto"/>
            </w:tcBorders>
          </w:tcPr>
          <w:p w14:paraId="27BE1EC2"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Robinet de </w:t>
            </w:r>
            <w:proofErr w:type="spellStart"/>
            <w:r w:rsidRPr="00776F71">
              <w:rPr>
                <w:b/>
                <w:bCs/>
                <w:noProof w:val="0"/>
                <w:sz w:val="22"/>
                <w:szCs w:val="22"/>
                <w:lang w:val="en-US" w:eastAsia="ru-RU"/>
              </w:rPr>
              <w:t>trecere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racord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olandez</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3/4"</w:t>
            </w:r>
          </w:p>
          <w:p w14:paraId="43AEBC36"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1774540"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7A875B9"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14B9335E"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8,00</w:t>
            </w:r>
          </w:p>
          <w:p w14:paraId="1FF46C0D"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3627E65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395E7B"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FEA790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61314A3F"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3AFA2AE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2A4DB05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0,5300</w:t>
            </w:r>
          </w:p>
        </w:tc>
        <w:tc>
          <w:tcPr>
            <w:tcW w:w="1518" w:type="dxa"/>
            <w:gridSpan w:val="2"/>
            <w:tcBorders>
              <w:top w:val="nil"/>
              <w:bottom w:val="single" w:sz="2" w:space="0" w:color="auto"/>
            </w:tcBorders>
            <w:vAlign w:val="center"/>
          </w:tcPr>
          <w:p w14:paraId="01730F8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4,24</w:t>
            </w:r>
          </w:p>
        </w:tc>
      </w:tr>
      <w:tr w:rsidR="00776F71" w:rsidRPr="00776F71" w14:paraId="2271D5AA"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BD77B2"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6A5BAE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291312420170020</w:t>
            </w:r>
          </w:p>
        </w:tc>
        <w:tc>
          <w:tcPr>
            <w:tcW w:w="4238" w:type="dxa"/>
            <w:gridSpan w:val="4"/>
            <w:tcBorders>
              <w:top w:val="nil"/>
              <w:bottom w:val="single" w:sz="2" w:space="0" w:color="auto"/>
            </w:tcBorders>
            <w:vAlign w:val="center"/>
          </w:tcPr>
          <w:p w14:paraId="1F004EEB"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Robinet de </w:t>
            </w:r>
            <w:proofErr w:type="spellStart"/>
            <w:r w:rsidRPr="00776F71">
              <w:rPr>
                <w:noProof w:val="0"/>
                <w:sz w:val="16"/>
                <w:szCs w:val="16"/>
                <w:lang w:val="en-US" w:eastAsia="ru-RU"/>
              </w:rPr>
              <w:t>trecere</w:t>
            </w:r>
            <w:proofErr w:type="spellEnd"/>
            <w:r w:rsidRPr="00776F71">
              <w:rPr>
                <w:noProof w:val="0"/>
                <w:sz w:val="16"/>
                <w:szCs w:val="16"/>
                <w:lang w:val="en-US" w:eastAsia="ru-RU"/>
              </w:rPr>
              <w:t xml:space="preserve"> cu </w:t>
            </w:r>
            <w:proofErr w:type="spellStart"/>
            <w:r w:rsidRPr="00776F71">
              <w:rPr>
                <w:noProof w:val="0"/>
                <w:sz w:val="16"/>
                <w:szCs w:val="16"/>
                <w:lang w:val="en-US" w:eastAsia="ru-RU"/>
              </w:rPr>
              <w:t>mufa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racord</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olandez</w:t>
            </w:r>
            <w:proofErr w:type="spellEnd"/>
            <w:r w:rsidRPr="00776F71">
              <w:rPr>
                <w:noProof w:val="0"/>
                <w:sz w:val="16"/>
                <w:szCs w:val="16"/>
                <w:lang w:val="en-US" w:eastAsia="ru-RU"/>
              </w:rPr>
              <w:t xml:space="preserve"> </w:t>
            </w:r>
            <w:proofErr w:type="spellStart"/>
            <w:proofErr w:type="gram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tevi</w:t>
            </w:r>
            <w:proofErr w:type="spellEnd"/>
            <w:proofErr w:type="gramEnd"/>
            <w:r w:rsidRPr="00776F71">
              <w:rPr>
                <w:noProof w:val="0"/>
                <w:sz w:val="16"/>
                <w:szCs w:val="16"/>
                <w:lang w:val="en-US" w:eastAsia="ru-RU"/>
              </w:rPr>
              <w:t xml:space="preserve"> de </w:t>
            </w:r>
            <w:proofErr w:type="spellStart"/>
            <w:r w:rsidRPr="00776F71">
              <w:rPr>
                <w:noProof w:val="0"/>
                <w:sz w:val="16"/>
                <w:szCs w:val="16"/>
                <w:lang w:val="en-US" w:eastAsia="ru-RU"/>
              </w:rPr>
              <w:t>otel</w:t>
            </w:r>
            <w:proofErr w:type="spellEnd"/>
            <w:r w:rsidRPr="00776F71">
              <w:rPr>
                <w:noProof w:val="0"/>
                <w:sz w:val="16"/>
                <w:szCs w:val="16"/>
                <w:lang w:val="en-US" w:eastAsia="ru-RU"/>
              </w:rPr>
              <w:t xml:space="preserve"> d=20</w:t>
            </w:r>
          </w:p>
        </w:tc>
        <w:tc>
          <w:tcPr>
            <w:tcW w:w="998" w:type="dxa"/>
            <w:gridSpan w:val="3"/>
            <w:tcBorders>
              <w:top w:val="nil"/>
              <w:bottom w:val="single" w:sz="2" w:space="0" w:color="auto"/>
            </w:tcBorders>
            <w:vAlign w:val="center"/>
          </w:tcPr>
          <w:p w14:paraId="69E051C7"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DAE394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7FD8278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8,08</w:t>
            </w:r>
          </w:p>
        </w:tc>
      </w:tr>
      <w:tr w:rsidR="00776F71" w:rsidRPr="00776F71" w14:paraId="5881F289"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1EB068"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8622A7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2721204123100</w:t>
            </w:r>
          </w:p>
        </w:tc>
        <w:tc>
          <w:tcPr>
            <w:tcW w:w="4238" w:type="dxa"/>
            <w:gridSpan w:val="4"/>
            <w:tcBorders>
              <w:top w:val="nil"/>
              <w:bottom w:val="single" w:sz="2" w:space="0" w:color="auto"/>
            </w:tcBorders>
            <w:vAlign w:val="center"/>
          </w:tcPr>
          <w:p w14:paraId="59052420"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Niplu</w:t>
            </w:r>
            <w:proofErr w:type="spellEnd"/>
            <w:r w:rsidRPr="00776F71">
              <w:rPr>
                <w:noProof w:val="0"/>
                <w:sz w:val="16"/>
                <w:szCs w:val="16"/>
                <w:lang w:val="en-US" w:eastAsia="ru-RU"/>
              </w:rPr>
              <w:t xml:space="preserve"> din </w:t>
            </w:r>
            <w:proofErr w:type="spellStart"/>
            <w:r w:rsidRPr="00776F71">
              <w:rPr>
                <w:noProof w:val="0"/>
                <w:sz w:val="16"/>
                <w:szCs w:val="16"/>
                <w:lang w:val="en-US" w:eastAsia="ru-RU"/>
              </w:rPr>
              <w:t>fonta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maleabila</w:t>
            </w:r>
            <w:proofErr w:type="spellEnd"/>
            <w:r w:rsidRPr="00776F71">
              <w:rPr>
                <w:noProof w:val="0"/>
                <w:sz w:val="16"/>
                <w:szCs w:val="16"/>
                <w:lang w:val="en-US" w:eastAsia="ru-RU"/>
              </w:rPr>
              <w:t xml:space="preserve">, N8DS, </w:t>
            </w:r>
            <w:proofErr w:type="spellStart"/>
            <w:r w:rsidRPr="00776F71">
              <w:rPr>
                <w:noProof w:val="0"/>
                <w:sz w:val="16"/>
                <w:szCs w:val="16"/>
                <w:lang w:val="en-US" w:eastAsia="ru-RU"/>
              </w:rPr>
              <w:t>zincata</w:t>
            </w:r>
            <w:proofErr w:type="spellEnd"/>
          </w:p>
        </w:tc>
        <w:tc>
          <w:tcPr>
            <w:tcW w:w="998" w:type="dxa"/>
            <w:gridSpan w:val="3"/>
            <w:tcBorders>
              <w:top w:val="nil"/>
              <w:bottom w:val="single" w:sz="2" w:space="0" w:color="auto"/>
            </w:tcBorders>
            <w:vAlign w:val="center"/>
          </w:tcPr>
          <w:p w14:paraId="3547BF3C"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C8031F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7D08DFE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8,08</w:t>
            </w:r>
          </w:p>
        </w:tc>
      </w:tr>
      <w:tr w:rsidR="00776F71" w:rsidRPr="00776F71" w14:paraId="5A0042E7"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426157"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15</w:t>
            </w:r>
          </w:p>
        </w:tc>
        <w:tc>
          <w:tcPr>
            <w:tcW w:w="1366" w:type="dxa"/>
            <w:gridSpan w:val="3"/>
            <w:tcBorders>
              <w:top w:val="single" w:sz="4" w:space="0" w:color="auto"/>
              <w:bottom w:val="single" w:sz="4" w:space="0" w:color="auto"/>
            </w:tcBorders>
            <w:vAlign w:val="center"/>
          </w:tcPr>
          <w:p w14:paraId="699D0BD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SD06A</w:t>
            </w:r>
          </w:p>
        </w:tc>
        <w:tc>
          <w:tcPr>
            <w:tcW w:w="4254" w:type="dxa"/>
            <w:gridSpan w:val="5"/>
            <w:tcBorders>
              <w:top w:val="single" w:sz="4" w:space="0" w:color="auto"/>
              <w:bottom w:val="single" w:sz="4" w:space="0" w:color="auto"/>
            </w:tcBorders>
          </w:tcPr>
          <w:p w14:paraId="48DC0AA6"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Robinet de </w:t>
            </w:r>
            <w:proofErr w:type="spellStart"/>
            <w:r w:rsidRPr="00776F71">
              <w:rPr>
                <w:b/>
                <w:bCs/>
                <w:noProof w:val="0"/>
                <w:sz w:val="22"/>
                <w:szCs w:val="22"/>
                <w:lang w:val="en-US" w:eastAsia="ru-RU"/>
              </w:rPr>
              <w:t>trecere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racord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olandez</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1/2" </w:t>
            </w:r>
          </w:p>
          <w:p w14:paraId="3C917073"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3293C611"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6A224F4B"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4148D74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10,00</w:t>
            </w:r>
          </w:p>
          <w:p w14:paraId="227768E8"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017B0EF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381B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264359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796932E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53D2BF9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570C6DC0"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0,4200</w:t>
            </w:r>
          </w:p>
        </w:tc>
        <w:tc>
          <w:tcPr>
            <w:tcW w:w="1518" w:type="dxa"/>
            <w:gridSpan w:val="2"/>
            <w:tcBorders>
              <w:top w:val="nil"/>
              <w:bottom w:val="single" w:sz="2" w:space="0" w:color="auto"/>
            </w:tcBorders>
            <w:vAlign w:val="center"/>
          </w:tcPr>
          <w:p w14:paraId="12DB488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4,20</w:t>
            </w:r>
          </w:p>
        </w:tc>
      </w:tr>
      <w:tr w:rsidR="00776F71" w:rsidRPr="00776F71" w14:paraId="75DFFDF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A9124"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F9F09B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291312420170015</w:t>
            </w:r>
          </w:p>
        </w:tc>
        <w:tc>
          <w:tcPr>
            <w:tcW w:w="4238" w:type="dxa"/>
            <w:gridSpan w:val="4"/>
            <w:tcBorders>
              <w:top w:val="nil"/>
              <w:bottom w:val="single" w:sz="2" w:space="0" w:color="auto"/>
            </w:tcBorders>
            <w:vAlign w:val="center"/>
          </w:tcPr>
          <w:p w14:paraId="43458009"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Robinet de </w:t>
            </w:r>
            <w:proofErr w:type="spellStart"/>
            <w:r w:rsidRPr="00776F71">
              <w:rPr>
                <w:noProof w:val="0"/>
                <w:sz w:val="16"/>
                <w:szCs w:val="16"/>
                <w:lang w:val="en-US" w:eastAsia="ru-RU"/>
              </w:rPr>
              <w:t>trecere</w:t>
            </w:r>
            <w:proofErr w:type="spellEnd"/>
            <w:r w:rsidRPr="00776F71">
              <w:rPr>
                <w:noProof w:val="0"/>
                <w:sz w:val="16"/>
                <w:szCs w:val="16"/>
                <w:lang w:val="en-US" w:eastAsia="ru-RU"/>
              </w:rPr>
              <w:t xml:space="preserve"> cu </w:t>
            </w:r>
            <w:proofErr w:type="spellStart"/>
            <w:r w:rsidRPr="00776F71">
              <w:rPr>
                <w:noProof w:val="0"/>
                <w:sz w:val="16"/>
                <w:szCs w:val="16"/>
                <w:lang w:val="en-US" w:eastAsia="ru-RU"/>
              </w:rPr>
              <w:t>mufa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racord</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olandez</w:t>
            </w:r>
            <w:proofErr w:type="spellEnd"/>
            <w:r w:rsidRPr="00776F71">
              <w:rPr>
                <w:noProof w:val="0"/>
                <w:sz w:val="16"/>
                <w:szCs w:val="16"/>
                <w:lang w:val="en-US" w:eastAsia="ru-RU"/>
              </w:rPr>
              <w:t xml:space="preserve"> </w:t>
            </w:r>
            <w:proofErr w:type="spellStart"/>
            <w:proofErr w:type="gram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tevi</w:t>
            </w:r>
            <w:proofErr w:type="spellEnd"/>
            <w:proofErr w:type="gramEnd"/>
            <w:r w:rsidRPr="00776F71">
              <w:rPr>
                <w:noProof w:val="0"/>
                <w:sz w:val="16"/>
                <w:szCs w:val="16"/>
                <w:lang w:val="en-US" w:eastAsia="ru-RU"/>
              </w:rPr>
              <w:t xml:space="preserve"> de </w:t>
            </w:r>
            <w:proofErr w:type="spellStart"/>
            <w:r w:rsidRPr="00776F71">
              <w:rPr>
                <w:noProof w:val="0"/>
                <w:sz w:val="16"/>
                <w:szCs w:val="16"/>
                <w:lang w:val="en-US" w:eastAsia="ru-RU"/>
              </w:rPr>
              <w:t>otel</w:t>
            </w:r>
            <w:proofErr w:type="spellEnd"/>
            <w:r w:rsidRPr="00776F71">
              <w:rPr>
                <w:noProof w:val="0"/>
                <w:sz w:val="16"/>
                <w:szCs w:val="16"/>
                <w:lang w:val="en-US" w:eastAsia="ru-RU"/>
              </w:rPr>
              <w:t xml:space="preserve"> d=15</w:t>
            </w:r>
          </w:p>
        </w:tc>
        <w:tc>
          <w:tcPr>
            <w:tcW w:w="998" w:type="dxa"/>
            <w:gridSpan w:val="3"/>
            <w:tcBorders>
              <w:top w:val="nil"/>
              <w:bottom w:val="single" w:sz="2" w:space="0" w:color="auto"/>
            </w:tcBorders>
            <w:vAlign w:val="center"/>
          </w:tcPr>
          <w:p w14:paraId="5C4DB428"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C05490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61CFA45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10,20</w:t>
            </w:r>
          </w:p>
        </w:tc>
      </w:tr>
      <w:tr w:rsidR="00776F71" w:rsidRPr="00776F71" w14:paraId="4360360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1F93B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F72FEB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2721204123100</w:t>
            </w:r>
          </w:p>
        </w:tc>
        <w:tc>
          <w:tcPr>
            <w:tcW w:w="4238" w:type="dxa"/>
            <w:gridSpan w:val="4"/>
            <w:tcBorders>
              <w:top w:val="nil"/>
              <w:bottom w:val="single" w:sz="2" w:space="0" w:color="auto"/>
            </w:tcBorders>
            <w:vAlign w:val="center"/>
          </w:tcPr>
          <w:p w14:paraId="69A1A803"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Niplu</w:t>
            </w:r>
            <w:proofErr w:type="spellEnd"/>
            <w:r w:rsidRPr="00776F71">
              <w:rPr>
                <w:noProof w:val="0"/>
                <w:sz w:val="16"/>
                <w:szCs w:val="16"/>
                <w:lang w:val="en-US" w:eastAsia="ru-RU"/>
              </w:rPr>
              <w:t xml:space="preserve"> din </w:t>
            </w:r>
            <w:proofErr w:type="spellStart"/>
            <w:r w:rsidRPr="00776F71">
              <w:rPr>
                <w:noProof w:val="0"/>
                <w:sz w:val="16"/>
                <w:szCs w:val="16"/>
                <w:lang w:val="en-US" w:eastAsia="ru-RU"/>
              </w:rPr>
              <w:t>fonta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maleabila</w:t>
            </w:r>
            <w:proofErr w:type="spellEnd"/>
            <w:r w:rsidRPr="00776F71">
              <w:rPr>
                <w:noProof w:val="0"/>
                <w:sz w:val="16"/>
                <w:szCs w:val="16"/>
                <w:lang w:val="en-US" w:eastAsia="ru-RU"/>
              </w:rPr>
              <w:t xml:space="preserve">, N8DS, </w:t>
            </w:r>
            <w:proofErr w:type="spellStart"/>
            <w:r w:rsidRPr="00776F71">
              <w:rPr>
                <w:noProof w:val="0"/>
                <w:sz w:val="16"/>
                <w:szCs w:val="16"/>
                <w:lang w:val="en-US" w:eastAsia="ru-RU"/>
              </w:rPr>
              <w:t>zincata</w:t>
            </w:r>
            <w:proofErr w:type="spellEnd"/>
          </w:p>
        </w:tc>
        <w:tc>
          <w:tcPr>
            <w:tcW w:w="998" w:type="dxa"/>
            <w:gridSpan w:val="3"/>
            <w:tcBorders>
              <w:top w:val="nil"/>
              <w:bottom w:val="single" w:sz="2" w:space="0" w:color="auto"/>
            </w:tcBorders>
            <w:vAlign w:val="center"/>
          </w:tcPr>
          <w:p w14:paraId="79B76183"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B24EA6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22416F8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10,20</w:t>
            </w:r>
          </w:p>
        </w:tc>
      </w:tr>
      <w:tr w:rsidR="00776F71" w:rsidRPr="00776F71" w14:paraId="482F3F15"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D0690C6"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5FECE607"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1E417C2D"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514597D3"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75DE4C72"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6C27A699" w14:textId="77777777" w:rsidR="00776F71" w:rsidRPr="00776F71" w:rsidRDefault="00776F71" w:rsidP="00776F71">
            <w:pPr>
              <w:autoSpaceDE w:val="0"/>
              <w:autoSpaceDN w:val="0"/>
              <w:rPr>
                <w:noProof w:val="0"/>
                <w:sz w:val="2"/>
                <w:szCs w:val="2"/>
                <w:lang w:val="en-US" w:eastAsia="ru-RU"/>
              </w:rPr>
            </w:pPr>
          </w:p>
        </w:tc>
      </w:tr>
      <w:tr w:rsidR="00776F71" w:rsidRPr="00776F71" w14:paraId="508C7489"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793DA13"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E21F5C0"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57DDA156"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6C83513B"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4D04158"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446778A7" w14:textId="77777777" w:rsidR="00776F71" w:rsidRPr="00776F71" w:rsidRDefault="00776F71" w:rsidP="00776F71">
            <w:pPr>
              <w:autoSpaceDE w:val="0"/>
              <w:autoSpaceDN w:val="0"/>
              <w:rPr>
                <w:noProof w:val="0"/>
                <w:sz w:val="22"/>
                <w:szCs w:val="22"/>
                <w:lang w:val="en-US" w:eastAsia="ru-RU"/>
              </w:rPr>
            </w:pPr>
          </w:p>
        </w:tc>
      </w:tr>
      <w:tr w:rsidR="00776F71" w:rsidRPr="00776F71" w14:paraId="05172352"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5F8BC1"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678138BD"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636A8B64"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Alimentare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apa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menajera</w:t>
            </w:r>
            <w:proofErr w:type="spellEnd"/>
          </w:p>
        </w:tc>
        <w:tc>
          <w:tcPr>
            <w:tcW w:w="3622" w:type="dxa"/>
            <w:gridSpan w:val="8"/>
            <w:tcBorders>
              <w:bottom w:val="single" w:sz="4" w:space="0" w:color="auto"/>
              <w:right w:val="single" w:sz="4" w:space="0" w:color="auto"/>
            </w:tcBorders>
          </w:tcPr>
          <w:p w14:paraId="09726847" w14:textId="77777777" w:rsidR="00776F71" w:rsidRPr="00776F71" w:rsidRDefault="00776F71" w:rsidP="00776F71">
            <w:pPr>
              <w:autoSpaceDE w:val="0"/>
              <w:autoSpaceDN w:val="0"/>
              <w:rPr>
                <w:noProof w:val="0"/>
                <w:sz w:val="22"/>
                <w:szCs w:val="22"/>
                <w:lang w:val="en-US" w:eastAsia="ru-RU"/>
              </w:rPr>
            </w:pPr>
          </w:p>
        </w:tc>
      </w:tr>
      <w:tr w:rsidR="00776F71" w:rsidRPr="00776F71" w14:paraId="3406AAE6" w14:textId="77777777" w:rsidTr="003358AD">
        <w:tblPrEx>
          <w:tblCellMar>
            <w:left w:w="107" w:type="dxa"/>
            <w:right w:w="107" w:type="dxa"/>
          </w:tblCellMar>
        </w:tblPrEx>
        <w:tc>
          <w:tcPr>
            <w:tcW w:w="10348" w:type="dxa"/>
            <w:gridSpan w:val="19"/>
          </w:tcPr>
          <w:p w14:paraId="63B2A4C1"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1.1.3. </w:t>
            </w:r>
            <w:proofErr w:type="spellStart"/>
            <w:r w:rsidRPr="00776F71">
              <w:rPr>
                <w:b/>
                <w:bCs/>
                <w:noProof w:val="0"/>
                <w:sz w:val="22"/>
                <w:szCs w:val="22"/>
                <w:lang w:val="en-US" w:eastAsia="ru-RU"/>
              </w:rPr>
              <w:t>Sistem</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antiincendiar</w:t>
            </w:r>
            <w:proofErr w:type="spellEnd"/>
          </w:p>
          <w:p w14:paraId="57676125" w14:textId="77777777" w:rsidR="00776F71" w:rsidRPr="00776F71" w:rsidRDefault="00776F71" w:rsidP="00776F71">
            <w:pPr>
              <w:autoSpaceDE w:val="0"/>
              <w:autoSpaceDN w:val="0"/>
              <w:rPr>
                <w:noProof w:val="0"/>
                <w:sz w:val="2"/>
                <w:szCs w:val="2"/>
                <w:lang w:val="en-US" w:eastAsia="ru-RU"/>
              </w:rPr>
            </w:pPr>
          </w:p>
        </w:tc>
      </w:tr>
      <w:tr w:rsidR="00776F71" w:rsidRPr="00776F71" w14:paraId="5D90B8DB"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D706F4"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w:t>
            </w:r>
          </w:p>
        </w:tc>
        <w:tc>
          <w:tcPr>
            <w:tcW w:w="1366" w:type="dxa"/>
            <w:gridSpan w:val="3"/>
            <w:tcBorders>
              <w:top w:val="single" w:sz="4" w:space="0" w:color="auto"/>
              <w:bottom w:val="single" w:sz="4" w:space="0" w:color="auto"/>
            </w:tcBorders>
            <w:vAlign w:val="center"/>
          </w:tcPr>
          <w:p w14:paraId="1A32B0D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SA05C</w:t>
            </w:r>
          </w:p>
        </w:tc>
        <w:tc>
          <w:tcPr>
            <w:tcW w:w="4254" w:type="dxa"/>
            <w:gridSpan w:val="5"/>
            <w:tcBorders>
              <w:top w:val="single" w:sz="4" w:space="0" w:color="auto"/>
              <w:bottom w:val="single" w:sz="4" w:space="0" w:color="auto"/>
            </w:tcBorders>
          </w:tcPr>
          <w:p w14:paraId="25B6AE54"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w:t>
            </w:r>
            <w:proofErr w:type="spellStart"/>
            <w:proofErr w:type="gramStart"/>
            <w:r w:rsidRPr="00776F71">
              <w:rPr>
                <w:b/>
                <w:bCs/>
                <w:noProof w:val="0"/>
                <w:sz w:val="22"/>
                <w:szCs w:val="22"/>
                <w:lang w:val="en-US" w:eastAsia="ru-RU"/>
              </w:rPr>
              <w:t>neagru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proofErr w:type="gramEnd"/>
            <w:r w:rsidRPr="00776F71">
              <w:rPr>
                <w:b/>
                <w:bCs/>
                <w:noProof w:val="0"/>
                <w:sz w:val="22"/>
                <w:szCs w:val="22"/>
                <w:lang w:val="en-US" w:eastAsia="ru-RU"/>
              </w:rPr>
              <w:t xml:space="preserve"> </w:t>
            </w:r>
            <w:proofErr w:type="spellStart"/>
            <w:r w:rsidRPr="00776F71">
              <w:rPr>
                <w:b/>
                <w:bCs/>
                <w:noProof w:val="0"/>
                <w:sz w:val="22"/>
                <w:szCs w:val="22"/>
                <w:lang w:val="en-US" w:eastAsia="ru-RU"/>
              </w:rPr>
              <w:t>instalatii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montata</w:t>
            </w:r>
            <w:proofErr w:type="spellEnd"/>
            <w:r w:rsidRPr="00776F71">
              <w:rPr>
                <w:b/>
                <w:bCs/>
                <w:noProof w:val="0"/>
                <w:sz w:val="22"/>
                <w:szCs w:val="22"/>
                <w:lang w:val="en-US" w:eastAsia="ru-RU"/>
              </w:rPr>
              <w:t xml:space="preserve"> in </w:t>
            </w:r>
            <w:proofErr w:type="spellStart"/>
            <w:r w:rsidRPr="00776F71">
              <w:rPr>
                <w:b/>
                <w:bCs/>
                <w:noProof w:val="0"/>
                <w:sz w:val="22"/>
                <w:szCs w:val="22"/>
                <w:lang w:val="en-US" w:eastAsia="ru-RU"/>
              </w:rPr>
              <w:t>coloane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hidranti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interiori</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constructii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industriale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cladiri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locuit</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social-</w:t>
            </w:r>
            <w:proofErr w:type="spellStart"/>
            <w:r w:rsidRPr="00776F71">
              <w:rPr>
                <w:b/>
                <w:bCs/>
                <w:noProof w:val="0"/>
                <w:sz w:val="22"/>
                <w:szCs w:val="22"/>
                <w:lang w:val="en-US" w:eastAsia="ru-RU"/>
              </w:rPr>
              <w:t>culturale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D=76x4 mm</w:t>
            </w:r>
          </w:p>
          <w:p w14:paraId="6C4A82E9"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18D1FE8"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1E0DB31E"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0E9D4358"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73,60</w:t>
            </w:r>
          </w:p>
          <w:p w14:paraId="422D43D9"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096EFDA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1083A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896515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19BB43A2"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401E6D3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6A502513"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0,5400</w:t>
            </w:r>
          </w:p>
        </w:tc>
        <w:tc>
          <w:tcPr>
            <w:tcW w:w="1518" w:type="dxa"/>
            <w:gridSpan w:val="2"/>
            <w:tcBorders>
              <w:top w:val="nil"/>
              <w:bottom w:val="single" w:sz="2" w:space="0" w:color="auto"/>
            </w:tcBorders>
            <w:vAlign w:val="center"/>
          </w:tcPr>
          <w:p w14:paraId="1FAB4B2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39,74</w:t>
            </w:r>
          </w:p>
        </w:tc>
      </w:tr>
      <w:tr w:rsidR="00776F71" w:rsidRPr="00776F71" w14:paraId="3146E6D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06758C"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CD828F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272210330600076</w:t>
            </w:r>
          </w:p>
        </w:tc>
        <w:tc>
          <w:tcPr>
            <w:tcW w:w="4238" w:type="dxa"/>
            <w:gridSpan w:val="4"/>
            <w:tcBorders>
              <w:top w:val="nil"/>
              <w:bottom w:val="single" w:sz="2" w:space="0" w:color="auto"/>
            </w:tcBorders>
            <w:vAlign w:val="center"/>
          </w:tcPr>
          <w:p w14:paraId="1BA872E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Teava</w:t>
            </w:r>
            <w:proofErr w:type="spellEnd"/>
            <w:r w:rsidRPr="00776F71">
              <w:rPr>
                <w:noProof w:val="0"/>
                <w:sz w:val="16"/>
                <w:szCs w:val="16"/>
                <w:lang w:val="en-US" w:eastAsia="ru-RU"/>
              </w:rPr>
              <w:t xml:space="preserve"> din </w:t>
            </w:r>
            <w:proofErr w:type="spellStart"/>
            <w:proofErr w:type="gramStart"/>
            <w:r w:rsidRPr="00776F71">
              <w:rPr>
                <w:noProof w:val="0"/>
                <w:sz w:val="16"/>
                <w:szCs w:val="16"/>
                <w:lang w:val="en-US" w:eastAsia="ru-RU"/>
              </w:rPr>
              <w:t>otel</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pentru</w:t>
            </w:r>
            <w:proofErr w:type="spellEnd"/>
            <w:proofErr w:type="gramEnd"/>
            <w:r w:rsidRPr="00776F71">
              <w:rPr>
                <w:noProof w:val="0"/>
                <w:sz w:val="16"/>
                <w:szCs w:val="16"/>
                <w:lang w:val="en-US" w:eastAsia="ru-RU"/>
              </w:rPr>
              <w:t xml:space="preserve"> </w:t>
            </w:r>
            <w:proofErr w:type="spellStart"/>
            <w:r w:rsidRPr="00776F71">
              <w:rPr>
                <w:noProof w:val="0"/>
                <w:sz w:val="16"/>
                <w:szCs w:val="16"/>
                <w:lang w:val="en-US" w:eastAsia="ru-RU"/>
              </w:rPr>
              <w:t>instalatii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sudata</w:t>
            </w:r>
            <w:proofErr w:type="spellEnd"/>
            <w:r w:rsidRPr="00776F71">
              <w:rPr>
                <w:noProof w:val="0"/>
                <w:sz w:val="16"/>
                <w:szCs w:val="16"/>
                <w:lang w:val="en-US" w:eastAsia="ru-RU"/>
              </w:rPr>
              <w:t xml:space="preserve"> longitudinal d=76x4</w:t>
            </w:r>
          </w:p>
        </w:tc>
        <w:tc>
          <w:tcPr>
            <w:tcW w:w="998" w:type="dxa"/>
            <w:gridSpan w:val="3"/>
            <w:tcBorders>
              <w:top w:val="nil"/>
              <w:bottom w:val="single" w:sz="2" w:space="0" w:color="auto"/>
            </w:tcBorders>
            <w:vAlign w:val="center"/>
          </w:tcPr>
          <w:p w14:paraId="284D23B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w:t>
            </w:r>
          </w:p>
        </w:tc>
        <w:tc>
          <w:tcPr>
            <w:tcW w:w="1106" w:type="dxa"/>
            <w:gridSpan w:val="3"/>
            <w:tcBorders>
              <w:top w:val="nil"/>
              <w:bottom w:val="single" w:sz="2" w:space="0" w:color="auto"/>
            </w:tcBorders>
            <w:vAlign w:val="center"/>
          </w:tcPr>
          <w:p w14:paraId="325F2F5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1,0100</w:t>
            </w:r>
          </w:p>
        </w:tc>
        <w:tc>
          <w:tcPr>
            <w:tcW w:w="1518" w:type="dxa"/>
            <w:gridSpan w:val="2"/>
            <w:tcBorders>
              <w:top w:val="nil"/>
              <w:bottom w:val="single" w:sz="2" w:space="0" w:color="auto"/>
            </w:tcBorders>
            <w:vAlign w:val="center"/>
          </w:tcPr>
          <w:p w14:paraId="08A807F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75,08</w:t>
            </w:r>
          </w:p>
        </w:tc>
      </w:tr>
      <w:tr w:rsidR="00776F71" w:rsidRPr="00776F71" w14:paraId="7F17D0E6"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1200CD"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17</w:t>
            </w:r>
          </w:p>
        </w:tc>
        <w:tc>
          <w:tcPr>
            <w:tcW w:w="1366" w:type="dxa"/>
            <w:gridSpan w:val="3"/>
            <w:tcBorders>
              <w:top w:val="single" w:sz="4" w:space="0" w:color="auto"/>
              <w:bottom w:val="single" w:sz="4" w:space="0" w:color="auto"/>
            </w:tcBorders>
            <w:vAlign w:val="center"/>
          </w:tcPr>
          <w:p w14:paraId="35B56B4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CN23B</w:t>
            </w:r>
          </w:p>
        </w:tc>
        <w:tc>
          <w:tcPr>
            <w:tcW w:w="4254" w:type="dxa"/>
            <w:gridSpan w:val="5"/>
            <w:tcBorders>
              <w:top w:val="single" w:sz="4" w:space="0" w:color="auto"/>
              <w:bottom w:val="single" w:sz="4" w:space="0" w:color="auto"/>
            </w:tcBorders>
          </w:tcPr>
          <w:p w14:paraId="0BE13C1E"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Vopsitorii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calitate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superioara</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instalatii</w:t>
            </w:r>
            <w:proofErr w:type="spellEnd"/>
            <w:r w:rsidRPr="00776F71">
              <w:rPr>
                <w:b/>
                <w:bCs/>
                <w:noProof w:val="0"/>
                <w:sz w:val="22"/>
                <w:szCs w:val="22"/>
                <w:lang w:val="en-US" w:eastAsia="ru-RU"/>
              </w:rPr>
              <w:t xml:space="preserve"> </w:t>
            </w:r>
            <w:proofErr w:type="spellStart"/>
            <w:proofErr w:type="gramStart"/>
            <w:r w:rsidRPr="00776F71">
              <w:rPr>
                <w:b/>
                <w:bCs/>
                <w:noProof w:val="0"/>
                <w:sz w:val="22"/>
                <w:szCs w:val="22"/>
                <w:lang w:val="en-US" w:eastAsia="ru-RU"/>
              </w:rPr>
              <w:t>functionale,executate</w:t>
            </w:r>
            <w:proofErr w:type="spellEnd"/>
            <w:proofErr w:type="gramEnd"/>
            <w:r w:rsidRPr="00776F71">
              <w:rPr>
                <w:b/>
                <w:bCs/>
                <w:noProof w:val="0"/>
                <w:sz w:val="22"/>
                <w:szCs w:val="22"/>
                <w:lang w:val="en-US" w:eastAsia="ru-RU"/>
              </w:rPr>
              <w:t xml:space="preserve"> cu  </w:t>
            </w:r>
            <w:proofErr w:type="spellStart"/>
            <w:r w:rsidRPr="00776F71">
              <w:rPr>
                <w:b/>
                <w:bCs/>
                <w:noProof w:val="0"/>
                <w:sz w:val="22"/>
                <w:szCs w:val="22"/>
                <w:lang w:val="en-US" w:eastAsia="ru-RU"/>
              </w:rPr>
              <w:t>vopsea</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ulei</w:t>
            </w:r>
            <w:proofErr w:type="spellEnd"/>
            <w:r w:rsidRPr="00776F71">
              <w:rPr>
                <w:b/>
                <w:bCs/>
                <w:noProof w:val="0"/>
                <w:sz w:val="22"/>
                <w:szCs w:val="22"/>
                <w:lang w:val="en-US" w:eastAsia="ru-RU"/>
              </w:rPr>
              <w:t xml:space="preserve"> pe </w:t>
            </w:r>
            <w:proofErr w:type="spellStart"/>
            <w:r w:rsidRPr="00776F71">
              <w:rPr>
                <w:b/>
                <w:bCs/>
                <w:noProof w:val="0"/>
                <w:sz w:val="22"/>
                <w:szCs w:val="22"/>
                <w:lang w:val="en-US" w:eastAsia="ru-RU"/>
              </w:rPr>
              <w:t>conducte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exterioar</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peste</w:t>
            </w:r>
            <w:proofErr w:type="spellEnd"/>
            <w:r w:rsidRPr="00776F71">
              <w:rPr>
                <w:b/>
                <w:bCs/>
                <w:noProof w:val="0"/>
                <w:sz w:val="22"/>
                <w:szCs w:val="22"/>
                <w:lang w:val="en-US" w:eastAsia="ru-RU"/>
              </w:rPr>
              <w:t xml:space="preserve"> 34 mm </w:t>
            </w:r>
            <w:proofErr w:type="spellStart"/>
            <w:r w:rsidRPr="00776F71">
              <w:rPr>
                <w:b/>
                <w:bCs/>
                <w:noProof w:val="0"/>
                <w:sz w:val="22"/>
                <w:szCs w:val="22"/>
                <w:lang w:val="en-US" w:eastAsia="ru-RU"/>
              </w:rPr>
              <w:t>inclusiv</w:t>
            </w:r>
            <w:proofErr w:type="spellEnd"/>
          </w:p>
          <w:p w14:paraId="5ACBFCA6"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EA85D8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7C18A2C3"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5828FECF"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17,50</w:t>
            </w:r>
          </w:p>
          <w:p w14:paraId="37C441A9"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3925A964"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B605F5"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50F725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7141020013300</w:t>
            </w:r>
          </w:p>
        </w:tc>
        <w:tc>
          <w:tcPr>
            <w:tcW w:w="4238" w:type="dxa"/>
            <w:gridSpan w:val="4"/>
            <w:tcBorders>
              <w:top w:val="nil"/>
              <w:bottom w:val="single" w:sz="2" w:space="0" w:color="auto"/>
            </w:tcBorders>
            <w:vAlign w:val="center"/>
          </w:tcPr>
          <w:p w14:paraId="0CA1D0B1"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Zugrav</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36CFD76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5E87D16D"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0,8200</w:t>
            </w:r>
          </w:p>
        </w:tc>
        <w:tc>
          <w:tcPr>
            <w:tcW w:w="1518" w:type="dxa"/>
            <w:gridSpan w:val="2"/>
            <w:tcBorders>
              <w:top w:val="nil"/>
              <w:bottom w:val="single" w:sz="2" w:space="0" w:color="auto"/>
            </w:tcBorders>
            <w:vAlign w:val="center"/>
          </w:tcPr>
          <w:p w14:paraId="1B7A2D3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14,35</w:t>
            </w:r>
          </w:p>
        </w:tc>
      </w:tr>
      <w:tr w:rsidR="00776F71" w:rsidRPr="00776F71" w14:paraId="020E3994"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E0385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8DD773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2430116103000</w:t>
            </w:r>
          </w:p>
        </w:tc>
        <w:tc>
          <w:tcPr>
            <w:tcW w:w="4238" w:type="dxa"/>
            <w:gridSpan w:val="4"/>
            <w:tcBorders>
              <w:top w:val="nil"/>
              <w:bottom w:val="single" w:sz="2" w:space="0" w:color="auto"/>
            </w:tcBorders>
            <w:vAlign w:val="center"/>
          </w:tcPr>
          <w:p w14:paraId="433308CA" w14:textId="77777777" w:rsidR="00776F71" w:rsidRPr="00776F71" w:rsidRDefault="00776F71" w:rsidP="00776F71">
            <w:pPr>
              <w:autoSpaceDE w:val="0"/>
              <w:autoSpaceDN w:val="0"/>
              <w:rPr>
                <w:noProof w:val="0"/>
                <w:sz w:val="16"/>
                <w:szCs w:val="16"/>
                <w:lang w:val="en-US" w:eastAsia="ru-RU"/>
              </w:rPr>
            </w:pPr>
            <w:proofErr w:type="spellStart"/>
            <w:proofErr w:type="gramStart"/>
            <w:r w:rsidRPr="00776F71">
              <w:rPr>
                <w:noProof w:val="0"/>
                <w:sz w:val="16"/>
                <w:szCs w:val="16"/>
                <w:lang w:val="en-US" w:eastAsia="ru-RU"/>
              </w:rPr>
              <w:t>Vopsea</w:t>
            </w:r>
            <w:proofErr w:type="spellEnd"/>
            <w:r w:rsidRPr="00776F71">
              <w:rPr>
                <w:noProof w:val="0"/>
                <w:sz w:val="16"/>
                <w:szCs w:val="16"/>
                <w:lang w:val="en-US" w:eastAsia="ru-RU"/>
              </w:rPr>
              <w:t xml:space="preserve">  pe</w:t>
            </w:r>
            <w:proofErr w:type="gramEnd"/>
            <w:r w:rsidRPr="00776F71">
              <w:rPr>
                <w:noProof w:val="0"/>
                <w:sz w:val="16"/>
                <w:szCs w:val="16"/>
                <w:lang w:val="en-US" w:eastAsia="ru-RU"/>
              </w:rPr>
              <w:t xml:space="preserve"> </w:t>
            </w:r>
            <w:proofErr w:type="spellStart"/>
            <w:r w:rsidRPr="00776F71">
              <w:rPr>
                <w:noProof w:val="0"/>
                <w:sz w:val="16"/>
                <w:szCs w:val="16"/>
                <w:lang w:val="en-US" w:eastAsia="ru-RU"/>
              </w:rPr>
              <w:t>baza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ulei</w:t>
            </w:r>
            <w:proofErr w:type="spellEnd"/>
          </w:p>
        </w:tc>
        <w:tc>
          <w:tcPr>
            <w:tcW w:w="998" w:type="dxa"/>
            <w:gridSpan w:val="3"/>
            <w:tcBorders>
              <w:top w:val="nil"/>
              <w:bottom w:val="single" w:sz="2" w:space="0" w:color="auto"/>
            </w:tcBorders>
            <w:vAlign w:val="center"/>
          </w:tcPr>
          <w:p w14:paraId="17E513B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4A32F1C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0,1500</w:t>
            </w:r>
          </w:p>
        </w:tc>
        <w:tc>
          <w:tcPr>
            <w:tcW w:w="1518" w:type="dxa"/>
            <w:gridSpan w:val="2"/>
            <w:tcBorders>
              <w:top w:val="nil"/>
              <w:bottom w:val="single" w:sz="2" w:space="0" w:color="auto"/>
            </w:tcBorders>
            <w:vAlign w:val="center"/>
          </w:tcPr>
          <w:p w14:paraId="1F72615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2,62</w:t>
            </w:r>
          </w:p>
        </w:tc>
      </w:tr>
      <w:tr w:rsidR="00776F71" w:rsidRPr="00776F71" w14:paraId="1DA7B286"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C3A1D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A25262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2430126106200</w:t>
            </w:r>
          </w:p>
        </w:tc>
        <w:tc>
          <w:tcPr>
            <w:tcW w:w="4238" w:type="dxa"/>
            <w:gridSpan w:val="4"/>
            <w:tcBorders>
              <w:top w:val="nil"/>
              <w:bottom w:val="single" w:sz="2" w:space="0" w:color="auto"/>
            </w:tcBorders>
            <w:vAlign w:val="center"/>
          </w:tcPr>
          <w:p w14:paraId="0E357D9D"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Email de </w:t>
            </w:r>
            <w:proofErr w:type="spellStart"/>
            <w:r w:rsidRPr="00776F71">
              <w:rPr>
                <w:noProof w:val="0"/>
                <w:sz w:val="16"/>
                <w:szCs w:val="16"/>
                <w:lang w:val="en-US" w:eastAsia="ru-RU"/>
              </w:rPr>
              <w:t>ulei</w:t>
            </w:r>
            <w:proofErr w:type="spellEnd"/>
            <w:r w:rsidRPr="00776F71">
              <w:rPr>
                <w:noProof w:val="0"/>
                <w:sz w:val="16"/>
                <w:szCs w:val="16"/>
                <w:lang w:val="en-US" w:eastAsia="ru-RU"/>
              </w:rPr>
              <w:t xml:space="preserve"> </w:t>
            </w:r>
          </w:p>
        </w:tc>
        <w:tc>
          <w:tcPr>
            <w:tcW w:w="998" w:type="dxa"/>
            <w:gridSpan w:val="3"/>
            <w:tcBorders>
              <w:top w:val="nil"/>
              <w:bottom w:val="single" w:sz="2" w:space="0" w:color="auto"/>
            </w:tcBorders>
            <w:vAlign w:val="center"/>
          </w:tcPr>
          <w:p w14:paraId="3520A28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40084BF1"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0,0080</w:t>
            </w:r>
          </w:p>
        </w:tc>
        <w:tc>
          <w:tcPr>
            <w:tcW w:w="1518" w:type="dxa"/>
            <w:gridSpan w:val="2"/>
            <w:tcBorders>
              <w:top w:val="nil"/>
              <w:bottom w:val="single" w:sz="2" w:space="0" w:color="auto"/>
            </w:tcBorders>
            <w:vAlign w:val="center"/>
          </w:tcPr>
          <w:p w14:paraId="1956452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0,14</w:t>
            </w:r>
          </w:p>
        </w:tc>
      </w:tr>
      <w:tr w:rsidR="00776F71" w:rsidRPr="00776F71" w14:paraId="4DAE9961"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7891D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D80238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2430226100034</w:t>
            </w:r>
          </w:p>
        </w:tc>
        <w:tc>
          <w:tcPr>
            <w:tcW w:w="4238" w:type="dxa"/>
            <w:gridSpan w:val="4"/>
            <w:tcBorders>
              <w:top w:val="nil"/>
              <w:bottom w:val="single" w:sz="2" w:space="0" w:color="auto"/>
            </w:tcBorders>
            <w:vAlign w:val="center"/>
          </w:tcPr>
          <w:p w14:paraId="77DEAE07"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Grund</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miniu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anticoroziv</w:t>
            </w:r>
            <w:proofErr w:type="spellEnd"/>
            <w:r w:rsidRPr="00776F71">
              <w:rPr>
                <w:noProof w:val="0"/>
                <w:sz w:val="16"/>
                <w:szCs w:val="16"/>
                <w:lang w:val="en-US" w:eastAsia="ru-RU"/>
              </w:rPr>
              <w:t xml:space="preserve"> g.351-4 S 3097-80</w:t>
            </w:r>
          </w:p>
        </w:tc>
        <w:tc>
          <w:tcPr>
            <w:tcW w:w="998" w:type="dxa"/>
            <w:gridSpan w:val="3"/>
            <w:tcBorders>
              <w:top w:val="nil"/>
              <w:bottom w:val="single" w:sz="2" w:space="0" w:color="auto"/>
            </w:tcBorders>
            <w:vAlign w:val="center"/>
          </w:tcPr>
          <w:p w14:paraId="34C73C2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5A5B7683"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0,1000</w:t>
            </w:r>
          </w:p>
        </w:tc>
        <w:tc>
          <w:tcPr>
            <w:tcW w:w="1518" w:type="dxa"/>
            <w:gridSpan w:val="2"/>
            <w:tcBorders>
              <w:top w:val="nil"/>
              <w:bottom w:val="single" w:sz="2" w:space="0" w:color="auto"/>
            </w:tcBorders>
            <w:vAlign w:val="center"/>
          </w:tcPr>
          <w:p w14:paraId="01DE715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1,75</w:t>
            </w:r>
          </w:p>
        </w:tc>
      </w:tr>
      <w:tr w:rsidR="00776F71" w:rsidRPr="00776F71" w14:paraId="4DF8688A"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3EED5E"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F24F27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2320116200573</w:t>
            </w:r>
          </w:p>
        </w:tc>
        <w:tc>
          <w:tcPr>
            <w:tcW w:w="4238" w:type="dxa"/>
            <w:gridSpan w:val="4"/>
            <w:tcBorders>
              <w:top w:val="nil"/>
              <w:bottom w:val="single" w:sz="2" w:space="0" w:color="auto"/>
            </w:tcBorders>
            <w:vAlign w:val="center"/>
          </w:tcPr>
          <w:p w14:paraId="17756A83"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Benzina auto tip CO/R 75</w:t>
            </w:r>
          </w:p>
        </w:tc>
        <w:tc>
          <w:tcPr>
            <w:tcW w:w="998" w:type="dxa"/>
            <w:gridSpan w:val="3"/>
            <w:tcBorders>
              <w:top w:val="nil"/>
              <w:bottom w:val="single" w:sz="2" w:space="0" w:color="auto"/>
            </w:tcBorders>
            <w:vAlign w:val="center"/>
          </w:tcPr>
          <w:p w14:paraId="0E83E36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l</w:t>
            </w:r>
          </w:p>
        </w:tc>
        <w:tc>
          <w:tcPr>
            <w:tcW w:w="1106" w:type="dxa"/>
            <w:gridSpan w:val="3"/>
            <w:tcBorders>
              <w:top w:val="nil"/>
              <w:bottom w:val="single" w:sz="2" w:space="0" w:color="auto"/>
            </w:tcBorders>
            <w:vAlign w:val="center"/>
          </w:tcPr>
          <w:p w14:paraId="74B8C38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0,1000</w:t>
            </w:r>
          </w:p>
        </w:tc>
        <w:tc>
          <w:tcPr>
            <w:tcW w:w="1518" w:type="dxa"/>
            <w:gridSpan w:val="2"/>
            <w:tcBorders>
              <w:top w:val="nil"/>
              <w:bottom w:val="single" w:sz="2" w:space="0" w:color="auto"/>
            </w:tcBorders>
            <w:vAlign w:val="center"/>
          </w:tcPr>
          <w:p w14:paraId="6F31362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1,75</w:t>
            </w:r>
          </w:p>
        </w:tc>
      </w:tr>
      <w:tr w:rsidR="00776F71" w:rsidRPr="00776F71" w14:paraId="2442FBC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CF4A4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4615EF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2681126001472</w:t>
            </w:r>
          </w:p>
        </w:tc>
        <w:tc>
          <w:tcPr>
            <w:tcW w:w="4238" w:type="dxa"/>
            <w:gridSpan w:val="4"/>
            <w:tcBorders>
              <w:top w:val="nil"/>
              <w:bottom w:val="single" w:sz="2" w:space="0" w:color="auto"/>
            </w:tcBorders>
            <w:vAlign w:val="center"/>
          </w:tcPr>
          <w:p w14:paraId="4684BCB0"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Hirtie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slefuita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uscata</w:t>
            </w:r>
            <w:proofErr w:type="spellEnd"/>
            <w:r w:rsidRPr="00776F71">
              <w:rPr>
                <w:noProof w:val="0"/>
                <w:sz w:val="16"/>
                <w:szCs w:val="16"/>
                <w:lang w:val="en-US" w:eastAsia="ru-RU"/>
              </w:rPr>
              <w:t xml:space="preserve"> 23x30 gr 6</w:t>
            </w:r>
          </w:p>
        </w:tc>
        <w:tc>
          <w:tcPr>
            <w:tcW w:w="998" w:type="dxa"/>
            <w:gridSpan w:val="3"/>
            <w:tcBorders>
              <w:top w:val="nil"/>
              <w:bottom w:val="single" w:sz="2" w:space="0" w:color="auto"/>
            </w:tcBorders>
            <w:vAlign w:val="center"/>
          </w:tcPr>
          <w:p w14:paraId="6D47840D"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BA1D7F0"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0,0100</w:t>
            </w:r>
          </w:p>
        </w:tc>
        <w:tc>
          <w:tcPr>
            <w:tcW w:w="1518" w:type="dxa"/>
            <w:gridSpan w:val="2"/>
            <w:tcBorders>
              <w:top w:val="nil"/>
              <w:bottom w:val="single" w:sz="2" w:space="0" w:color="auto"/>
            </w:tcBorders>
            <w:vAlign w:val="center"/>
          </w:tcPr>
          <w:p w14:paraId="3AE5FDB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0,18</w:t>
            </w:r>
          </w:p>
        </w:tc>
      </w:tr>
      <w:tr w:rsidR="00776F71" w:rsidRPr="00776F71" w14:paraId="1FECA20A"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C1877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375A97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1711317306661</w:t>
            </w:r>
          </w:p>
        </w:tc>
        <w:tc>
          <w:tcPr>
            <w:tcW w:w="4238" w:type="dxa"/>
            <w:gridSpan w:val="4"/>
            <w:tcBorders>
              <w:top w:val="nil"/>
              <w:bottom w:val="single" w:sz="2" w:space="0" w:color="auto"/>
            </w:tcBorders>
            <w:vAlign w:val="center"/>
          </w:tcPr>
          <w:p w14:paraId="03F3ACB4"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Bumbac</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sters</w:t>
            </w:r>
            <w:proofErr w:type="spellEnd"/>
          </w:p>
        </w:tc>
        <w:tc>
          <w:tcPr>
            <w:tcW w:w="998" w:type="dxa"/>
            <w:gridSpan w:val="3"/>
            <w:tcBorders>
              <w:top w:val="nil"/>
              <w:bottom w:val="single" w:sz="2" w:space="0" w:color="auto"/>
            </w:tcBorders>
            <w:vAlign w:val="center"/>
          </w:tcPr>
          <w:p w14:paraId="363520C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2F372C4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0,0300</w:t>
            </w:r>
          </w:p>
        </w:tc>
        <w:tc>
          <w:tcPr>
            <w:tcW w:w="1518" w:type="dxa"/>
            <w:gridSpan w:val="2"/>
            <w:tcBorders>
              <w:top w:val="nil"/>
              <w:bottom w:val="single" w:sz="2" w:space="0" w:color="auto"/>
            </w:tcBorders>
            <w:vAlign w:val="center"/>
          </w:tcPr>
          <w:p w14:paraId="72AADCF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0,53</w:t>
            </w:r>
          </w:p>
        </w:tc>
      </w:tr>
      <w:tr w:rsidR="00776F71" w:rsidRPr="00776F71" w14:paraId="482DDA5F"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11221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18</w:t>
            </w:r>
          </w:p>
        </w:tc>
        <w:tc>
          <w:tcPr>
            <w:tcW w:w="1366" w:type="dxa"/>
            <w:gridSpan w:val="3"/>
            <w:tcBorders>
              <w:top w:val="single" w:sz="4" w:space="0" w:color="auto"/>
              <w:bottom w:val="single" w:sz="4" w:space="0" w:color="auto"/>
            </w:tcBorders>
            <w:vAlign w:val="center"/>
          </w:tcPr>
          <w:p w14:paraId="305598A2"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AcA25A</w:t>
            </w:r>
          </w:p>
        </w:tc>
        <w:tc>
          <w:tcPr>
            <w:tcW w:w="4254" w:type="dxa"/>
            <w:gridSpan w:val="5"/>
            <w:tcBorders>
              <w:top w:val="single" w:sz="4" w:space="0" w:color="auto"/>
              <w:bottom w:val="single" w:sz="4" w:space="0" w:color="auto"/>
            </w:tcBorders>
          </w:tcPr>
          <w:p w14:paraId="5ECD553E"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sudura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electrica</w:t>
            </w:r>
            <w:proofErr w:type="spellEnd"/>
            <w:r w:rsidRPr="00776F71">
              <w:rPr>
                <w:b/>
                <w:bCs/>
                <w:noProof w:val="0"/>
                <w:sz w:val="22"/>
                <w:szCs w:val="22"/>
                <w:lang w:val="en-US" w:eastAsia="ru-RU"/>
              </w:rPr>
              <w:t xml:space="preserve"> a </w:t>
            </w:r>
            <w:proofErr w:type="spellStart"/>
            <w:r w:rsidRPr="00776F71">
              <w:rPr>
                <w:b/>
                <w:bCs/>
                <w:noProof w:val="0"/>
                <w:sz w:val="22"/>
                <w:szCs w:val="22"/>
                <w:lang w:val="en-US" w:eastAsia="ru-RU"/>
              </w:rPr>
              <w:t>piselor</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legatura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otel</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pozitie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76 mm </w:t>
            </w:r>
            <w:proofErr w:type="gramStart"/>
            <w:r w:rsidRPr="00776F71">
              <w:rPr>
                <w:b/>
                <w:bCs/>
                <w:noProof w:val="0"/>
                <w:sz w:val="22"/>
                <w:szCs w:val="22"/>
                <w:lang w:val="en-US" w:eastAsia="ru-RU"/>
              </w:rPr>
              <w:t>( cot</w:t>
            </w:r>
            <w:proofErr w:type="gramEnd"/>
            <w:r w:rsidRPr="00776F71">
              <w:rPr>
                <w:b/>
                <w:bCs/>
                <w:noProof w:val="0"/>
                <w:sz w:val="22"/>
                <w:szCs w:val="22"/>
                <w:lang w:val="en-US" w:eastAsia="ru-RU"/>
              </w:rPr>
              <w:t>)</w:t>
            </w:r>
          </w:p>
          <w:p w14:paraId="064C15ED"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FF1D5E1"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6BA6D5BA"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7A623B3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8,00</w:t>
            </w:r>
          </w:p>
          <w:p w14:paraId="25870740"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3F72FCE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1F4A3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56F532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7136050012000</w:t>
            </w:r>
          </w:p>
        </w:tc>
        <w:tc>
          <w:tcPr>
            <w:tcW w:w="4238" w:type="dxa"/>
            <w:gridSpan w:val="4"/>
            <w:tcBorders>
              <w:top w:val="nil"/>
              <w:bottom w:val="single" w:sz="2" w:space="0" w:color="auto"/>
            </w:tcBorders>
            <w:vAlign w:val="center"/>
          </w:tcPr>
          <w:p w14:paraId="3AD524CE"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alimentari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p>
        </w:tc>
        <w:tc>
          <w:tcPr>
            <w:tcW w:w="998" w:type="dxa"/>
            <w:gridSpan w:val="3"/>
            <w:tcBorders>
              <w:top w:val="nil"/>
              <w:bottom w:val="single" w:sz="2" w:space="0" w:color="auto"/>
            </w:tcBorders>
            <w:vAlign w:val="center"/>
          </w:tcPr>
          <w:p w14:paraId="1DF1CA6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5FEF9E6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1,0500</w:t>
            </w:r>
          </w:p>
        </w:tc>
        <w:tc>
          <w:tcPr>
            <w:tcW w:w="1518" w:type="dxa"/>
            <w:gridSpan w:val="2"/>
            <w:tcBorders>
              <w:top w:val="nil"/>
              <w:bottom w:val="single" w:sz="2" w:space="0" w:color="auto"/>
            </w:tcBorders>
            <w:vAlign w:val="center"/>
          </w:tcPr>
          <w:p w14:paraId="069C90F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8,40</w:t>
            </w:r>
          </w:p>
        </w:tc>
      </w:tr>
      <w:tr w:rsidR="00776F71" w:rsidRPr="00776F71" w14:paraId="43CC069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5CC5DE"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71FA5F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28752741101501</w:t>
            </w:r>
          </w:p>
        </w:tc>
        <w:tc>
          <w:tcPr>
            <w:tcW w:w="4238" w:type="dxa"/>
            <w:gridSpan w:val="4"/>
            <w:tcBorders>
              <w:top w:val="nil"/>
              <w:bottom w:val="single" w:sz="2" w:space="0" w:color="auto"/>
            </w:tcBorders>
            <w:vAlign w:val="center"/>
          </w:tcPr>
          <w:p w14:paraId="542F1081"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Piesa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legatura</w:t>
            </w:r>
            <w:proofErr w:type="spellEnd"/>
            <w:r w:rsidRPr="00776F71">
              <w:rPr>
                <w:noProof w:val="0"/>
                <w:sz w:val="16"/>
                <w:szCs w:val="16"/>
                <w:lang w:val="en-US" w:eastAsia="ru-RU"/>
              </w:rPr>
              <w:t xml:space="preserve"> din </w:t>
            </w:r>
            <w:proofErr w:type="spellStart"/>
            <w:r w:rsidRPr="00776F71">
              <w:rPr>
                <w:noProof w:val="0"/>
                <w:sz w:val="16"/>
                <w:szCs w:val="16"/>
                <w:lang w:val="en-US" w:eastAsia="ru-RU"/>
              </w:rPr>
              <w:t>otel</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cot d=76 mm</w:t>
            </w:r>
          </w:p>
        </w:tc>
        <w:tc>
          <w:tcPr>
            <w:tcW w:w="998" w:type="dxa"/>
            <w:gridSpan w:val="3"/>
            <w:tcBorders>
              <w:top w:val="nil"/>
              <w:bottom w:val="single" w:sz="2" w:space="0" w:color="auto"/>
            </w:tcBorders>
            <w:vAlign w:val="center"/>
          </w:tcPr>
          <w:p w14:paraId="2C9916E8"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810874B"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7D2306E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8,16</w:t>
            </w:r>
          </w:p>
        </w:tc>
      </w:tr>
      <w:tr w:rsidR="00776F71" w:rsidRPr="00776F71" w14:paraId="38E6ABC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667E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D6D3C4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3110320003006</w:t>
            </w:r>
          </w:p>
        </w:tc>
        <w:tc>
          <w:tcPr>
            <w:tcW w:w="4238" w:type="dxa"/>
            <w:gridSpan w:val="4"/>
            <w:tcBorders>
              <w:top w:val="nil"/>
              <w:bottom w:val="single" w:sz="2" w:space="0" w:color="auto"/>
            </w:tcBorders>
            <w:vAlign w:val="center"/>
          </w:tcPr>
          <w:p w14:paraId="52AF039A"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Grup</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termic</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de 1-14 kw</w:t>
            </w:r>
          </w:p>
        </w:tc>
        <w:tc>
          <w:tcPr>
            <w:tcW w:w="998" w:type="dxa"/>
            <w:gridSpan w:val="3"/>
            <w:tcBorders>
              <w:top w:val="nil"/>
              <w:bottom w:val="single" w:sz="2" w:space="0" w:color="auto"/>
            </w:tcBorders>
            <w:vAlign w:val="center"/>
          </w:tcPr>
          <w:p w14:paraId="1F2A1C8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2D959BB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0,2400</w:t>
            </w:r>
          </w:p>
        </w:tc>
        <w:tc>
          <w:tcPr>
            <w:tcW w:w="1518" w:type="dxa"/>
            <w:gridSpan w:val="2"/>
            <w:tcBorders>
              <w:top w:val="nil"/>
              <w:bottom w:val="single" w:sz="2" w:space="0" w:color="auto"/>
              <w:right w:val="single" w:sz="4" w:space="0" w:color="auto"/>
            </w:tcBorders>
            <w:vAlign w:val="center"/>
          </w:tcPr>
          <w:p w14:paraId="5F82D30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1,92</w:t>
            </w:r>
          </w:p>
        </w:tc>
      </w:tr>
      <w:tr w:rsidR="00776F71" w:rsidRPr="00776F71" w14:paraId="1AD21CD4"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59C5C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19</w:t>
            </w:r>
          </w:p>
        </w:tc>
        <w:tc>
          <w:tcPr>
            <w:tcW w:w="1366" w:type="dxa"/>
            <w:gridSpan w:val="3"/>
            <w:tcBorders>
              <w:top w:val="single" w:sz="4" w:space="0" w:color="auto"/>
              <w:bottom w:val="single" w:sz="4" w:space="0" w:color="auto"/>
            </w:tcBorders>
            <w:vAlign w:val="center"/>
          </w:tcPr>
          <w:p w14:paraId="0304D86F"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RpIC25C</w:t>
            </w:r>
          </w:p>
        </w:tc>
        <w:tc>
          <w:tcPr>
            <w:tcW w:w="4254" w:type="dxa"/>
            <w:gridSpan w:val="5"/>
            <w:tcBorders>
              <w:top w:val="single" w:sz="4" w:space="0" w:color="auto"/>
              <w:bottom w:val="single" w:sz="4" w:space="0" w:color="auto"/>
            </w:tcBorders>
          </w:tcPr>
          <w:p w14:paraId="6BEFC0D6"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flanselor</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rotunde</w:t>
            </w:r>
            <w:proofErr w:type="spellEnd"/>
            <w:r w:rsidRPr="00776F71">
              <w:rPr>
                <w:b/>
                <w:bCs/>
                <w:noProof w:val="0"/>
                <w:sz w:val="22"/>
                <w:szCs w:val="22"/>
                <w:lang w:val="en-US" w:eastAsia="ru-RU"/>
              </w:rPr>
              <w:t xml:space="preserve">, plate </w:t>
            </w:r>
            <w:proofErr w:type="spellStart"/>
            <w:r w:rsidRPr="00776F71">
              <w:rPr>
                <w:b/>
                <w:bCs/>
                <w:noProof w:val="0"/>
                <w:sz w:val="22"/>
                <w:szCs w:val="22"/>
                <w:lang w:val="en-US" w:eastAsia="ru-RU"/>
              </w:rPr>
              <w:t>sau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ovale</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conducte</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neagra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lastRenderedPageBreak/>
              <w:t>instalatii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presiunea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nominala</w:t>
            </w:r>
            <w:proofErr w:type="spellEnd"/>
            <w:r w:rsidRPr="00776F71">
              <w:rPr>
                <w:b/>
                <w:bCs/>
                <w:noProof w:val="0"/>
                <w:sz w:val="22"/>
                <w:szCs w:val="22"/>
                <w:lang w:val="en-US" w:eastAsia="ru-RU"/>
              </w:rPr>
              <w:t xml:space="preserve"> de 6-10 </w:t>
            </w:r>
            <w:proofErr w:type="spellStart"/>
            <w:r w:rsidRPr="00776F71">
              <w:rPr>
                <w:b/>
                <w:bCs/>
                <w:noProof w:val="0"/>
                <w:sz w:val="22"/>
                <w:szCs w:val="22"/>
                <w:lang w:val="en-US" w:eastAsia="ru-RU"/>
              </w:rPr>
              <w:t>sau</w:t>
            </w:r>
            <w:proofErr w:type="spellEnd"/>
            <w:r w:rsidRPr="00776F71">
              <w:rPr>
                <w:b/>
                <w:bCs/>
                <w:noProof w:val="0"/>
                <w:sz w:val="22"/>
                <w:szCs w:val="22"/>
                <w:lang w:val="en-US" w:eastAsia="ru-RU"/>
              </w:rPr>
              <w:t xml:space="preserve"> 16 at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65-80 mm</w:t>
            </w:r>
          </w:p>
          <w:p w14:paraId="67C5B985"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76B03C0"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lastRenderedPageBreak/>
              <w:t>buc</w:t>
            </w:r>
            <w:proofErr w:type="spellEnd"/>
          </w:p>
        </w:tc>
        <w:tc>
          <w:tcPr>
            <w:tcW w:w="1106" w:type="dxa"/>
            <w:gridSpan w:val="3"/>
            <w:tcBorders>
              <w:top w:val="single" w:sz="4" w:space="0" w:color="auto"/>
              <w:bottom w:val="single" w:sz="4" w:space="0" w:color="auto"/>
            </w:tcBorders>
            <w:vAlign w:val="center"/>
          </w:tcPr>
          <w:p w14:paraId="4F7BADD2"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56C83FA8"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8,00</w:t>
            </w:r>
          </w:p>
          <w:p w14:paraId="5B3EFF39"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54E2D620"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A8B2CE"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7E04EB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7136040011800</w:t>
            </w:r>
          </w:p>
        </w:tc>
        <w:tc>
          <w:tcPr>
            <w:tcW w:w="4238" w:type="dxa"/>
            <w:gridSpan w:val="4"/>
            <w:tcBorders>
              <w:top w:val="nil"/>
              <w:bottom w:val="single" w:sz="2" w:space="0" w:color="auto"/>
            </w:tcBorders>
            <w:vAlign w:val="center"/>
          </w:tcPr>
          <w:p w14:paraId="6339BAEB"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incalzire</w:t>
            </w:r>
            <w:proofErr w:type="spellEnd"/>
            <w:r w:rsidRPr="00776F71">
              <w:rPr>
                <w:noProof w:val="0"/>
                <w:sz w:val="16"/>
                <w:szCs w:val="16"/>
                <w:lang w:val="en-US" w:eastAsia="ru-RU"/>
              </w:rPr>
              <w:t xml:space="preserve"> </w:t>
            </w:r>
          </w:p>
        </w:tc>
        <w:tc>
          <w:tcPr>
            <w:tcW w:w="998" w:type="dxa"/>
            <w:gridSpan w:val="3"/>
            <w:tcBorders>
              <w:top w:val="nil"/>
              <w:bottom w:val="single" w:sz="2" w:space="0" w:color="auto"/>
            </w:tcBorders>
            <w:vAlign w:val="center"/>
          </w:tcPr>
          <w:p w14:paraId="38C4B8C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6DF1FB0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7738B0C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8,00</w:t>
            </w:r>
          </w:p>
        </w:tc>
      </w:tr>
      <w:tr w:rsidR="00776F71" w:rsidRPr="00776F71" w14:paraId="2E31ECB4"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3D720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94B44D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287527440320080</w:t>
            </w:r>
          </w:p>
        </w:tc>
        <w:tc>
          <w:tcPr>
            <w:tcW w:w="4238" w:type="dxa"/>
            <w:gridSpan w:val="4"/>
            <w:tcBorders>
              <w:top w:val="nil"/>
              <w:bottom w:val="single" w:sz="2" w:space="0" w:color="auto"/>
            </w:tcBorders>
            <w:vAlign w:val="center"/>
          </w:tcPr>
          <w:p w14:paraId="379BBF1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Flansa</w:t>
            </w:r>
            <w:proofErr w:type="spellEnd"/>
            <w:r w:rsidRPr="00776F71">
              <w:rPr>
                <w:noProof w:val="0"/>
                <w:sz w:val="16"/>
                <w:szCs w:val="16"/>
                <w:lang w:val="en-US" w:eastAsia="ru-RU"/>
              </w:rPr>
              <w:t xml:space="preserve"> rotunda </w:t>
            </w:r>
            <w:proofErr w:type="spellStart"/>
            <w:r w:rsidRPr="00776F71">
              <w:rPr>
                <w:noProof w:val="0"/>
                <w:sz w:val="16"/>
                <w:szCs w:val="16"/>
                <w:lang w:val="en-US" w:eastAsia="ru-RU"/>
              </w:rPr>
              <w:t>confectionata</w:t>
            </w:r>
            <w:proofErr w:type="spellEnd"/>
            <w:r w:rsidRPr="00776F71">
              <w:rPr>
                <w:noProof w:val="0"/>
                <w:sz w:val="16"/>
                <w:szCs w:val="16"/>
                <w:lang w:val="en-US" w:eastAsia="ru-RU"/>
              </w:rPr>
              <w:t xml:space="preserve"> d=80</w:t>
            </w:r>
          </w:p>
        </w:tc>
        <w:tc>
          <w:tcPr>
            <w:tcW w:w="998" w:type="dxa"/>
            <w:gridSpan w:val="3"/>
            <w:tcBorders>
              <w:top w:val="nil"/>
              <w:bottom w:val="single" w:sz="2" w:space="0" w:color="auto"/>
            </w:tcBorders>
            <w:vAlign w:val="center"/>
          </w:tcPr>
          <w:p w14:paraId="6CFEEC42"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ABA9970"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339D221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8,24</w:t>
            </w:r>
          </w:p>
        </w:tc>
      </w:tr>
      <w:tr w:rsidR="00776F71" w:rsidRPr="00776F71" w14:paraId="79EADE2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28424"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4A42F4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3110500002401</w:t>
            </w:r>
          </w:p>
        </w:tc>
        <w:tc>
          <w:tcPr>
            <w:tcW w:w="4238" w:type="dxa"/>
            <w:gridSpan w:val="4"/>
            <w:tcBorders>
              <w:top w:val="nil"/>
              <w:bottom w:val="single" w:sz="2" w:space="0" w:color="auto"/>
            </w:tcBorders>
            <w:vAlign w:val="center"/>
          </w:tcPr>
          <w:p w14:paraId="79B55960"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Aparat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28-35 Kw</w:t>
            </w:r>
          </w:p>
        </w:tc>
        <w:tc>
          <w:tcPr>
            <w:tcW w:w="998" w:type="dxa"/>
            <w:gridSpan w:val="3"/>
            <w:tcBorders>
              <w:top w:val="nil"/>
              <w:bottom w:val="single" w:sz="2" w:space="0" w:color="auto"/>
            </w:tcBorders>
            <w:vAlign w:val="center"/>
          </w:tcPr>
          <w:p w14:paraId="3D32C1B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5F3F7841"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0,2500</w:t>
            </w:r>
          </w:p>
        </w:tc>
        <w:tc>
          <w:tcPr>
            <w:tcW w:w="1518" w:type="dxa"/>
            <w:gridSpan w:val="2"/>
            <w:tcBorders>
              <w:top w:val="nil"/>
              <w:bottom w:val="single" w:sz="2" w:space="0" w:color="auto"/>
              <w:right w:val="single" w:sz="4" w:space="0" w:color="auto"/>
            </w:tcBorders>
            <w:vAlign w:val="center"/>
          </w:tcPr>
          <w:p w14:paraId="20F5347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2,00</w:t>
            </w:r>
          </w:p>
        </w:tc>
      </w:tr>
      <w:tr w:rsidR="00776F71" w:rsidRPr="00776F71" w14:paraId="0FFC8603"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5929A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20</w:t>
            </w:r>
          </w:p>
        </w:tc>
        <w:tc>
          <w:tcPr>
            <w:tcW w:w="1366" w:type="dxa"/>
            <w:gridSpan w:val="3"/>
            <w:tcBorders>
              <w:top w:val="single" w:sz="4" w:space="0" w:color="auto"/>
              <w:bottom w:val="single" w:sz="4" w:space="0" w:color="auto"/>
            </w:tcBorders>
            <w:vAlign w:val="center"/>
          </w:tcPr>
          <w:p w14:paraId="719EC673"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SD17B</w:t>
            </w:r>
          </w:p>
        </w:tc>
        <w:tc>
          <w:tcPr>
            <w:tcW w:w="4254" w:type="dxa"/>
            <w:gridSpan w:val="5"/>
            <w:tcBorders>
              <w:top w:val="single" w:sz="4" w:space="0" w:color="auto"/>
              <w:bottom w:val="single" w:sz="4" w:space="0" w:color="auto"/>
            </w:tcBorders>
          </w:tcPr>
          <w:p w14:paraId="7330161F"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Hidrant</w:t>
            </w:r>
            <w:proofErr w:type="spellEnd"/>
            <w:r w:rsidRPr="00776F71">
              <w:rPr>
                <w:b/>
                <w:bCs/>
                <w:noProof w:val="0"/>
                <w:sz w:val="22"/>
                <w:szCs w:val="22"/>
                <w:lang w:val="en-US" w:eastAsia="ru-RU"/>
              </w:rPr>
              <w:t xml:space="preserve"> interior,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cladiri</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2", </w:t>
            </w:r>
            <w:proofErr w:type="spellStart"/>
            <w:r w:rsidRPr="00776F71">
              <w:rPr>
                <w:b/>
                <w:bCs/>
                <w:noProof w:val="0"/>
                <w:sz w:val="22"/>
                <w:szCs w:val="22"/>
                <w:lang w:val="en-US" w:eastAsia="ru-RU"/>
              </w:rPr>
              <w:t>montat</w:t>
            </w:r>
            <w:proofErr w:type="spellEnd"/>
            <w:r w:rsidRPr="00776F71">
              <w:rPr>
                <w:b/>
                <w:bCs/>
                <w:noProof w:val="0"/>
                <w:sz w:val="22"/>
                <w:szCs w:val="22"/>
                <w:lang w:val="en-US" w:eastAsia="ru-RU"/>
              </w:rPr>
              <w:t xml:space="preserve"> pe </w:t>
            </w:r>
            <w:proofErr w:type="spellStart"/>
            <w:r w:rsidRPr="00776F71">
              <w:rPr>
                <w:b/>
                <w:bCs/>
                <w:noProof w:val="0"/>
                <w:sz w:val="22"/>
                <w:szCs w:val="22"/>
                <w:lang w:val="en-US" w:eastAsia="ru-RU"/>
              </w:rPr>
              <w:t>perete</w:t>
            </w:r>
            <w:proofErr w:type="spellEnd"/>
            <w:r w:rsidRPr="00776F71">
              <w:rPr>
                <w:b/>
                <w:bCs/>
                <w:noProof w:val="0"/>
                <w:sz w:val="22"/>
                <w:szCs w:val="22"/>
                <w:lang w:val="en-US" w:eastAsia="ru-RU"/>
              </w:rPr>
              <w:t xml:space="preserve"> (cu cutie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rama</w:t>
            </w:r>
            <w:proofErr w:type="spellEnd"/>
            <w:r w:rsidRPr="00776F71">
              <w:rPr>
                <w:b/>
                <w:bCs/>
                <w:noProof w:val="0"/>
                <w:sz w:val="22"/>
                <w:szCs w:val="22"/>
                <w:lang w:val="en-US" w:eastAsia="ru-RU"/>
              </w:rPr>
              <w:t>)</w:t>
            </w:r>
          </w:p>
          <w:p w14:paraId="16CD9648"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680AF4BD"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075BD36D"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68CAAB2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w:t>
            </w:r>
          </w:p>
          <w:p w14:paraId="4213E31C"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4D0D9E51"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ADD69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90E2CD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0FDBAAC6"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79331FE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395BE70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4,0000</w:t>
            </w:r>
          </w:p>
        </w:tc>
        <w:tc>
          <w:tcPr>
            <w:tcW w:w="1518" w:type="dxa"/>
            <w:gridSpan w:val="2"/>
            <w:tcBorders>
              <w:top w:val="nil"/>
              <w:bottom w:val="single" w:sz="2" w:space="0" w:color="auto"/>
            </w:tcBorders>
            <w:vAlign w:val="center"/>
          </w:tcPr>
          <w:p w14:paraId="15BB49D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64,00</w:t>
            </w:r>
          </w:p>
        </w:tc>
      </w:tr>
      <w:tr w:rsidR="00776F71" w:rsidRPr="00776F71" w14:paraId="69C88DF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7F6D02"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985A89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2913137324302</w:t>
            </w:r>
          </w:p>
        </w:tc>
        <w:tc>
          <w:tcPr>
            <w:tcW w:w="4238" w:type="dxa"/>
            <w:gridSpan w:val="4"/>
            <w:tcBorders>
              <w:top w:val="nil"/>
              <w:bottom w:val="single" w:sz="2" w:space="0" w:color="auto"/>
            </w:tcBorders>
            <w:vAlign w:val="center"/>
          </w:tcPr>
          <w:p w14:paraId="37A0770D"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Hidrant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incendiu</w:t>
            </w:r>
            <w:proofErr w:type="spellEnd"/>
            <w:r w:rsidRPr="00776F71">
              <w:rPr>
                <w:noProof w:val="0"/>
                <w:sz w:val="16"/>
                <w:szCs w:val="16"/>
                <w:lang w:val="en-US" w:eastAsia="ru-RU"/>
              </w:rPr>
              <w:t>, interior cu dn=2"</w:t>
            </w:r>
          </w:p>
        </w:tc>
        <w:tc>
          <w:tcPr>
            <w:tcW w:w="998" w:type="dxa"/>
            <w:gridSpan w:val="3"/>
            <w:tcBorders>
              <w:top w:val="nil"/>
              <w:bottom w:val="single" w:sz="2" w:space="0" w:color="auto"/>
            </w:tcBorders>
            <w:vAlign w:val="center"/>
          </w:tcPr>
          <w:p w14:paraId="2204064A"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F721330"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2656C4C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16,80</w:t>
            </w:r>
          </w:p>
        </w:tc>
      </w:tr>
      <w:tr w:rsidR="00776F71" w:rsidRPr="00776F71" w14:paraId="768F2BCB"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B1DFD"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5BA43E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2513736607551</w:t>
            </w:r>
          </w:p>
        </w:tc>
        <w:tc>
          <w:tcPr>
            <w:tcW w:w="4238" w:type="dxa"/>
            <w:gridSpan w:val="4"/>
            <w:tcBorders>
              <w:top w:val="nil"/>
              <w:bottom w:val="single" w:sz="2" w:space="0" w:color="auto"/>
            </w:tcBorders>
            <w:vAlign w:val="center"/>
          </w:tcPr>
          <w:p w14:paraId="45CC02AF"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Garnitura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cauciuc</w:t>
            </w:r>
            <w:proofErr w:type="spellEnd"/>
            <w:r w:rsidRPr="00776F71">
              <w:rPr>
                <w:noProof w:val="0"/>
                <w:sz w:val="16"/>
                <w:szCs w:val="16"/>
                <w:lang w:val="en-US" w:eastAsia="ru-RU"/>
              </w:rPr>
              <w:t xml:space="preserve"> pt. </w:t>
            </w:r>
            <w:proofErr w:type="spellStart"/>
            <w:r w:rsidRPr="00776F71">
              <w:rPr>
                <w:noProof w:val="0"/>
                <w:sz w:val="16"/>
                <w:szCs w:val="16"/>
                <w:lang w:val="en-US" w:eastAsia="ru-RU"/>
              </w:rPr>
              <w:t>racord</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refulare</w:t>
            </w:r>
            <w:proofErr w:type="spellEnd"/>
            <w:r w:rsidRPr="00776F71">
              <w:rPr>
                <w:noProof w:val="0"/>
                <w:sz w:val="16"/>
                <w:szCs w:val="16"/>
                <w:lang w:val="en-US" w:eastAsia="ru-RU"/>
              </w:rPr>
              <w:t>, cu dn=2"</w:t>
            </w:r>
          </w:p>
        </w:tc>
        <w:tc>
          <w:tcPr>
            <w:tcW w:w="998" w:type="dxa"/>
            <w:gridSpan w:val="3"/>
            <w:tcBorders>
              <w:top w:val="nil"/>
              <w:bottom w:val="single" w:sz="2" w:space="0" w:color="auto"/>
            </w:tcBorders>
            <w:vAlign w:val="center"/>
          </w:tcPr>
          <w:p w14:paraId="3E8FC087"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2BD9C36D"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5C2AF1E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16,80</w:t>
            </w:r>
          </w:p>
        </w:tc>
      </w:tr>
      <w:tr w:rsidR="00776F71" w:rsidRPr="00776F71" w14:paraId="3B117688"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FF4C4"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6AE044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2811237325050</w:t>
            </w:r>
          </w:p>
        </w:tc>
        <w:tc>
          <w:tcPr>
            <w:tcW w:w="4238" w:type="dxa"/>
            <w:gridSpan w:val="4"/>
            <w:tcBorders>
              <w:top w:val="nil"/>
              <w:bottom w:val="single" w:sz="2" w:space="0" w:color="auto"/>
            </w:tcBorders>
            <w:vAlign w:val="center"/>
          </w:tcPr>
          <w:p w14:paraId="1CE7FCFB"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Cutie </w:t>
            </w:r>
            <w:proofErr w:type="spellStart"/>
            <w:r w:rsidRPr="00776F71">
              <w:rPr>
                <w:noProof w:val="0"/>
                <w:sz w:val="16"/>
                <w:szCs w:val="16"/>
                <w:lang w:val="en-US" w:eastAsia="ru-RU"/>
              </w:rPr>
              <w:t>metalica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inclusiv</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tamburul</w:t>
            </w:r>
            <w:proofErr w:type="spellEnd"/>
            <w:r w:rsidRPr="00776F71">
              <w:rPr>
                <w:noProof w:val="0"/>
                <w:sz w:val="16"/>
                <w:szCs w:val="16"/>
                <w:lang w:val="en-US" w:eastAsia="ru-RU"/>
              </w:rPr>
              <w:t xml:space="preserve"> pt. </w:t>
            </w:r>
            <w:proofErr w:type="spellStart"/>
            <w:r w:rsidRPr="00776F71">
              <w:rPr>
                <w:noProof w:val="0"/>
                <w:sz w:val="16"/>
                <w:szCs w:val="16"/>
                <w:lang w:val="en-US" w:eastAsia="ru-RU"/>
              </w:rPr>
              <w:t>furtunul</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hidrant</w:t>
            </w:r>
            <w:proofErr w:type="spellEnd"/>
          </w:p>
        </w:tc>
        <w:tc>
          <w:tcPr>
            <w:tcW w:w="998" w:type="dxa"/>
            <w:gridSpan w:val="3"/>
            <w:tcBorders>
              <w:top w:val="nil"/>
              <w:bottom w:val="single" w:sz="2" w:space="0" w:color="auto"/>
            </w:tcBorders>
            <w:vAlign w:val="center"/>
          </w:tcPr>
          <w:p w14:paraId="0AE0D818"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ECEB8F4"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0B9A573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16,80</w:t>
            </w:r>
          </w:p>
        </w:tc>
      </w:tr>
      <w:tr w:rsidR="00776F71" w:rsidRPr="00776F71" w14:paraId="2EB46BA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FD222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514682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2811237336446</w:t>
            </w:r>
          </w:p>
        </w:tc>
        <w:tc>
          <w:tcPr>
            <w:tcW w:w="4238" w:type="dxa"/>
            <w:gridSpan w:val="4"/>
            <w:tcBorders>
              <w:top w:val="nil"/>
              <w:bottom w:val="single" w:sz="2" w:space="0" w:color="auto"/>
            </w:tcBorders>
            <w:vAlign w:val="center"/>
          </w:tcPr>
          <w:p w14:paraId="6AED1B53"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Rama pt. </w:t>
            </w:r>
            <w:proofErr w:type="spellStart"/>
            <w:r w:rsidRPr="00776F71">
              <w:rPr>
                <w:noProof w:val="0"/>
                <w:sz w:val="16"/>
                <w:szCs w:val="16"/>
                <w:lang w:val="en-US" w:eastAsia="ru-RU"/>
              </w:rPr>
              <w:t>hidrant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incendiu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inclusiv</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tamburul</w:t>
            </w:r>
            <w:proofErr w:type="spellEnd"/>
            <w:r w:rsidRPr="00776F71">
              <w:rPr>
                <w:noProof w:val="0"/>
                <w:sz w:val="16"/>
                <w:szCs w:val="16"/>
                <w:lang w:val="en-US" w:eastAsia="ru-RU"/>
              </w:rPr>
              <w:t xml:space="preserve"> pt. </w:t>
            </w:r>
            <w:proofErr w:type="spellStart"/>
            <w:r w:rsidRPr="00776F71">
              <w:rPr>
                <w:noProof w:val="0"/>
                <w:sz w:val="16"/>
                <w:szCs w:val="16"/>
                <w:lang w:val="en-US" w:eastAsia="ru-RU"/>
              </w:rPr>
              <w:t>furtun</w:t>
            </w:r>
            <w:proofErr w:type="spellEnd"/>
          </w:p>
        </w:tc>
        <w:tc>
          <w:tcPr>
            <w:tcW w:w="998" w:type="dxa"/>
            <w:gridSpan w:val="3"/>
            <w:tcBorders>
              <w:top w:val="nil"/>
              <w:bottom w:val="single" w:sz="2" w:space="0" w:color="auto"/>
            </w:tcBorders>
            <w:vAlign w:val="center"/>
          </w:tcPr>
          <w:p w14:paraId="253E39F6"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F42611E"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1094921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16,80</w:t>
            </w:r>
          </w:p>
        </w:tc>
      </w:tr>
      <w:tr w:rsidR="00776F71" w:rsidRPr="00776F71" w14:paraId="7007D61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9362A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33B765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2611112500183</w:t>
            </w:r>
          </w:p>
        </w:tc>
        <w:tc>
          <w:tcPr>
            <w:tcW w:w="4238" w:type="dxa"/>
            <w:gridSpan w:val="4"/>
            <w:tcBorders>
              <w:top w:val="nil"/>
              <w:bottom w:val="single" w:sz="2" w:space="0" w:color="auto"/>
            </w:tcBorders>
            <w:vAlign w:val="center"/>
          </w:tcPr>
          <w:p w14:paraId="7B385FEA"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Geam</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tras</w:t>
            </w:r>
            <w:proofErr w:type="spellEnd"/>
            <w:r w:rsidRPr="00776F71">
              <w:rPr>
                <w:noProof w:val="0"/>
                <w:sz w:val="16"/>
                <w:szCs w:val="16"/>
                <w:lang w:val="en-US" w:eastAsia="ru-RU"/>
              </w:rPr>
              <w:t xml:space="preserve"> mat pt. </w:t>
            </w:r>
            <w:proofErr w:type="spellStart"/>
            <w:r w:rsidRPr="00776F71">
              <w:rPr>
                <w:noProof w:val="0"/>
                <w:sz w:val="16"/>
                <w:szCs w:val="16"/>
                <w:lang w:val="en-US" w:eastAsia="ru-RU"/>
              </w:rPr>
              <w:t>hidranti</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incendiu</w:t>
            </w:r>
            <w:proofErr w:type="spellEnd"/>
          </w:p>
        </w:tc>
        <w:tc>
          <w:tcPr>
            <w:tcW w:w="998" w:type="dxa"/>
            <w:gridSpan w:val="3"/>
            <w:tcBorders>
              <w:top w:val="nil"/>
              <w:bottom w:val="single" w:sz="2" w:space="0" w:color="auto"/>
            </w:tcBorders>
            <w:vAlign w:val="center"/>
          </w:tcPr>
          <w:p w14:paraId="3CC49290"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5C377035"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55D88F8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16,80</w:t>
            </w:r>
          </w:p>
        </w:tc>
      </w:tr>
      <w:tr w:rsidR="00776F71" w:rsidRPr="00776F71" w14:paraId="58E2DA8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ACD6DE"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CBBEA9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2522147331400</w:t>
            </w:r>
          </w:p>
        </w:tc>
        <w:tc>
          <w:tcPr>
            <w:tcW w:w="4238" w:type="dxa"/>
            <w:gridSpan w:val="4"/>
            <w:tcBorders>
              <w:top w:val="nil"/>
              <w:bottom w:val="single" w:sz="2" w:space="0" w:color="auto"/>
            </w:tcBorders>
            <w:vAlign w:val="center"/>
          </w:tcPr>
          <w:p w14:paraId="1022E0D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Furtun</w:t>
            </w:r>
            <w:proofErr w:type="spellEnd"/>
            <w:r w:rsidRPr="00776F71">
              <w:rPr>
                <w:noProof w:val="0"/>
                <w:sz w:val="16"/>
                <w:szCs w:val="16"/>
                <w:lang w:val="en-US" w:eastAsia="ru-RU"/>
              </w:rPr>
              <w:t xml:space="preserve"> pt. </w:t>
            </w:r>
            <w:proofErr w:type="spellStart"/>
            <w:r w:rsidRPr="00776F71">
              <w:rPr>
                <w:noProof w:val="0"/>
                <w:sz w:val="16"/>
                <w:szCs w:val="16"/>
                <w:lang w:val="en-US" w:eastAsia="ru-RU"/>
              </w:rPr>
              <w:t>hidrant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incendiu</w:t>
            </w:r>
            <w:proofErr w:type="spellEnd"/>
          </w:p>
        </w:tc>
        <w:tc>
          <w:tcPr>
            <w:tcW w:w="998" w:type="dxa"/>
            <w:gridSpan w:val="3"/>
            <w:tcBorders>
              <w:top w:val="nil"/>
              <w:bottom w:val="single" w:sz="2" w:space="0" w:color="auto"/>
            </w:tcBorders>
            <w:vAlign w:val="center"/>
          </w:tcPr>
          <w:p w14:paraId="2518975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w:t>
            </w:r>
          </w:p>
        </w:tc>
        <w:tc>
          <w:tcPr>
            <w:tcW w:w="1106" w:type="dxa"/>
            <w:gridSpan w:val="3"/>
            <w:tcBorders>
              <w:top w:val="nil"/>
              <w:bottom w:val="single" w:sz="2" w:space="0" w:color="auto"/>
            </w:tcBorders>
            <w:vAlign w:val="center"/>
          </w:tcPr>
          <w:p w14:paraId="3B72820E"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20,0000</w:t>
            </w:r>
          </w:p>
        </w:tc>
        <w:tc>
          <w:tcPr>
            <w:tcW w:w="1518" w:type="dxa"/>
            <w:gridSpan w:val="2"/>
            <w:tcBorders>
              <w:top w:val="nil"/>
              <w:bottom w:val="single" w:sz="2" w:space="0" w:color="auto"/>
            </w:tcBorders>
            <w:vAlign w:val="center"/>
          </w:tcPr>
          <w:p w14:paraId="32F4155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336,00</w:t>
            </w:r>
          </w:p>
        </w:tc>
      </w:tr>
      <w:tr w:rsidR="00776F71" w:rsidRPr="00776F71" w14:paraId="6B968A41"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E5806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21</w:t>
            </w:r>
          </w:p>
        </w:tc>
        <w:tc>
          <w:tcPr>
            <w:tcW w:w="1366" w:type="dxa"/>
            <w:gridSpan w:val="3"/>
            <w:tcBorders>
              <w:top w:val="single" w:sz="4" w:space="0" w:color="auto"/>
              <w:bottom w:val="single" w:sz="4" w:space="0" w:color="auto"/>
            </w:tcBorders>
            <w:vAlign w:val="center"/>
          </w:tcPr>
          <w:p w14:paraId="2C7B945C"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Pret</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piata</w:t>
            </w:r>
            <w:proofErr w:type="spellEnd"/>
          </w:p>
        </w:tc>
        <w:tc>
          <w:tcPr>
            <w:tcW w:w="4254" w:type="dxa"/>
            <w:gridSpan w:val="5"/>
            <w:tcBorders>
              <w:top w:val="single" w:sz="4" w:space="0" w:color="auto"/>
              <w:bottom w:val="single" w:sz="4" w:space="0" w:color="auto"/>
            </w:tcBorders>
          </w:tcPr>
          <w:p w14:paraId="1BF755F4"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Cap de </w:t>
            </w:r>
            <w:proofErr w:type="spellStart"/>
            <w:r w:rsidRPr="00776F71">
              <w:rPr>
                <w:b/>
                <w:bCs/>
                <w:noProof w:val="0"/>
                <w:sz w:val="22"/>
                <w:szCs w:val="22"/>
                <w:lang w:val="en-US" w:eastAsia="ru-RU"/>
              </w:rPr>
              <w:t>conectiune</w:t>
            </w:r>
            <w:proofErr w:type="spellEnd"/>
            <w:r w:rsidRPr="00776F71">
              <w:rPr>
                <w:b/>
                <w:bCs/>
                <w:noProof w:val="0"/>
                <w:sz w:val="22"/>
                <w:szCs w:val="22"/>
                <w:lang w:val="en-US" w:eastAsia="ru-RU"/>
              </w:rPr>
              <w:t xml:space="preserve"> sub </w:t>
            </w:r>
            <w:proofErr w:type="spellStart"/>
            <w:r w:rsidRPr="00776F71">
              <w:rPr>
                <w:b/>
                <w:bCs/>
                <w:noProof w:val="0"/>
                <w:sz w:val="22"/>
                <w:szCs w:val="22"/>
                <w:lang w:val="en-US" w:eastAsia="ru-RU"/>
              </w:rPr>
              <w:t>presiune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mufa</w:t>
            </w:r>
            <w:proofErr w:type="spellEnd"/>
            <w:r w:rsidRPr="00776F71">
              <w:rPr>
                <w:b/>
                <w:bCs/>
                <w:noProof w:val="0"/>
                <w:sz w:val="22"/>
                <w:szCs w:val="22"/>
                <w:lang w:val="en-US" w:eastAsia="ru-RU"/>
              </w:rPr>
              <w:t xml:space="preserve"> ГР-50</w:t>
            </w:r>
          </w:p>
          <w:p w14:paraId="7AA944E2"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AC48ABC"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10B3938"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569EFAE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w:t>
            </w:r>
          </w:p>
          <w:p w14:paraId="2C0C3694"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0DF34E19"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42CC30"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62A0088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874117300050c</w:t>
            </w:r>
          </w:p>
        </w:tc>
        <w:tc>
          <w:tcPr>
            <w:tcW w:w="4238" w:type="dxa"/>
            <w:gridSpan w:val="4"/>
            <w:tcBorders>
              <w:top w:val="nil"/>
              <w:bottom w:val="single" w:sz="2" w:space="0" w:color="auto"/>
            </w:tcBorders>
            <w:vAlign w:val="center"/>
          </w:tcPr>
          <w:p w14:paraId="3075157D"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Cap de </w:t>
            </w:r>
            <w:proofErr w:type="spellStart"/>
            <w:r w:rsidRPr="00776F71">
              <w:rPr>
                <w:noProof w:val="0"/>
                <w:sz w:val="16"/>
                <w:szCs w:val="16"/>
                <w:lang w:val="en-US" w:eastAsia="ru-RU"/>
              </w:rPr>
              <w:t>conectiune</w:t>
            </w:r>
            <w:proofErr w:type="spellEnd"/>
            <w:r w:rsidRPr="00776F71">
              <w:rPr>
                <w:noProof w:val="0"/>
                <w:sz w:val="16"/>
                <w:szCs w:val="16"/>
                <w:lang w:val="en-US" w:eastAsia="ru-RU"/>
              </w:rPr>
              <w:t xml:space="preserve"> sub </w:t>
            </w:r>
            <w:proofErr w:type="spellStart"/>
            <w:r w:rsidRPr="00776F71">
              <w:rPr>
                <w:noProof w:val="0"/>
                <w:sz w:val="16"/>
                <w:szCs w:val="16"/>
                <w:lang w:val="en-US" w:eastAsia="ru-RU"/>
              </w:rPr>
              <w:t>presiune</w:t>
            </w:r>
            <w:proofErr w:type="spellEnd"/>
            <w:r w:rsidRPr="00776F71">
              <w:rPr>
                <w:noProof w:val="0"/>
                <w:sz w:val="16"/>
                <w:szCs w:val="16"/>
                <w:lang w:val="en-US" w:eastAsia="ru-RU"/>
              </w:rPr>
              <w:t xml:space="preserve"> cu </w:t>
            </w:r>
            <w:proofErr w:type="spellStart"/>
            <w:r w:rsidRPr="00776F71">
              <w:rPr>
                <w:noProof w:val="0"/>
                <w:sz w:val="16"/>
                <w:szCs w:val="16"/>
                <w:lang w:val="en-US" w:eastAsia="ru-RU"/>
              </w:rPr>
              <w:t>mufa</w:t>
            </w:r>
            <w:proofErr w:type="spellEnd"/>
            <w:r w:rsidRPr="00776F71">
              <w:rPr>
                <w:noProof w:val="0"/>
                <w:sz w:val="16"/>
                <w:szCs w:val="16"/>
                <w:lang w:val="en-US" w:eastAsia="ru-RU"/>
              </w:rPr>
              <w:t xml:space="preserve"> ГР-50</w:t>
            </w:r>
          </w:p>
        </w:tc>
        <w:tc>
          <w:tcPr>
            <w:tcW w:w="998" w:type="dxa"/>
            <w:gridSpan w:val="3"/>
            <w:tcBorders>
              <w:top w:val="nil"/>
              <w:bottom w:val="single" w:sz="2" w:space="0" w:color="auto"/>
            </w:tcBorders>
            <w:vAlign w:val="center"/>
          </w:tcPr>
          <w:p w14:paraId="16C63773"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D4A04D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2BA9036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16,00</w:t>
            </w:r>
          </w:p>
        </w:tc>
      </w:tr>
      <w:tr w:rsidR="00776F71" w:rsidRPr="00776F71" w14:paraId="1AAD0552"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07CED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22</w:t>
            </w:r>
          </w:p>
        </w:tc>
        <w:tc>
          <w:tcPr>
            <w:tcW w:w="1366" w:type="dxa"/>
            <w:gridSpan w:val="3"/>
            <w:tcBorders>
              <w:top w:val="single" w:sz="4" w:space="0" w:color="auto"/>
              <w:bottom w:val="single" w:sz="4" w:space="0" w:color="auto"/>
            </w:tcBorders>
            <w:vAlign w:val="center"/>
          </w:tcPr>
          <w:p w14:paraId="28975CC2"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Pret</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piata</w:t>
            </w:r>
            <w:proofErr w:type="spellEnd"/>
          </w:p>
        </w:tc>
        <w:tc>
          <w:tcPr>
            <w:tcW w:w="4254" w:type="dxa"/>
            <w:gridSpan w:val="5"/>
            <w:tcBorders>
              <w:top w:val="single" w:sz="4" w:space="0" w:color="auto"/>
              <w:bottom w:val="single" w:sz="4" w:space="0" w:color="auto"/>
            </w:tcBorders>
          </w:tcPr>
          <w:p w14:paraId="51CE56F7"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Duza</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incendiu</w:t>
            </w:r>
            <w:proofErr w:type="spellEnd"/>
            <w:r w:rsidRPr="00776F71">
              <w:rPr>
                <w:b/>
                <w:bCs/>
                <w:noProof w:val="0"/>
                <w:sz w:val="22"/>
                <w:szCs w:val="22"/>
                <w:lang w:val="en-US" w:eastAsia="ru-RU"/>
              </w:rPr>
              <w:t xml:space="preserve"> de mina PC-6</w:t>
            </w:r>
          </w:p>
          <w:p w14:paraId="73EB2F6C"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0873F71"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F99999B"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42A6BB0E"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w:t>
            </w:r>
          </w:p>
          <w:p w14:paraId="1162E9B8"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6FFD2D7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B1ED95"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6F4625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874117300050d</w:t>
            </w:r>
          </w:p>
        </w:tc>
        <w:tc>
          <w:tcPr>
            <w:tcW w:w="4238" w:type="dxa"/>
            <w:gridSpan w:val="4"/>
            <w:tcBorders>
              <w:top w:val="nil"/>
              <w:bottom w:val="single" w:sz="2" w:space="0" w:color="auto"/>
            </w:tcBorders>
            <w:vAlign w:val="center"/>
          </w:tcPr>
          <w:p w14:paraId="386C9A90"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Duza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incendiu</w:t>
            </w:r>
            <w:proofErr w:type="spellEnd"/>
            <w:r w:rsidRPr="00776F71">
              <w:rPr>
                <w:noProof w:val="0"/>
                <w:sz w:val="16"/>
                <w:szCs w:val="16"/>
                <w:lang w:val="en-US" w:eastAsia="ru-RU"/>
              </w:rPr>
              <w:t xml:space="preserve"> de mina PC-6</w:t>
            </w:r>
          </w:p>
        </w:tc>
        <w:tc>
          <w:tcPr>
            <w:tcW w:w="998" w:type="dxa"/>
            <w:gridSpan w:val="3"/>
            <w:tcBorders>
              <w:top w:val="nil"/>
              <w:bottom w:val="single" w:sz="2" w:space="0" w:color="auto"/>
            </w:tcBorders>
            <w:vAlign w:val="center"/>
          </w:tcPr>
          <w:p w14:paraId="397257AF"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29AB873"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34A318D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16,00</w:t>
            </w:r>
          </w:p>
        </w:tc>
      </w:tr>
      <w:tr w:rsidR="00776F71" w:rsidRPr="00776F71" w14:paraId="01F51AED"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C56ED7"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23</w:t>
            </w:r>
          </w:p>
        </w:tc>
        <w:tc>
          <w:tcPr>
            <w:tcW w:w="1366" w:type="dxa"/>
            <w:gridSpan w:val="3"/>
            <w:tcBorders>
              <w:top w:val="single" w:sz="4" w:space="0" w:color="auto"/>
              <w:bottom w:val="single" w:sz="4" w:space="0" w:color="auto"/>
            </w:tcBorders>
            <w:vAlign w:val="center"/>
          </w:tcPr>
          <w:p w14:paraId="573A14D5"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Pret</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piata</w:t>
            </w:r>
            <w:proofErr w:type="spellEnd"/>
          </w:p>
        </w:tc>
        <w:tc>
          <w:tcPr>
            <w:tcW w:w="4254" w:type="dxa"/>
            <w:gridSpan w:val="5"/>
            <w:tcBorders>
              <w:top w:val="single" w:sz="4" w:space="0" w:color="auto"/>
              <w:bottom w:val="single" w:sz="4" w:space="0" w:color="auto"/>
            </w:tcBorders>
          </w:tcPr>
          <w:p w14:paraId="6A3E0A57"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Cap de </w:t>
            </w:r>
            <w:proofErr w:type="spellStart"/>
            <w:r w:rsidRPr="00776F71">
              <w:rPr>
                <w:b/>
                <w:bCs/>
                <w:noProof w:val="0"/>
                <w:sz w:val="22"/>
                <w:szCs w:val="22"/>
                <w:lang w:val="en-US" w:eastAsia="ru-RU"/>
              </w:rPr>
              <w:t>conectiune</w:t>
            </w:r>
            <w:proofErr w:type="spellEnd"/>
            <w:r w:rsidRPr="00776F71">
              <w:rPr>
                <w:b/>
                <w:bCs/>
                <w:noProof w:val="0"/>
                <w:sz w:val="22"/>
                <w:szCs w:val="22"/>
                <w:lang w:val="en-US" w:eastAsia="ru-RU"/>
              </w:rPr>
              <w:t xml:space="preserve"> sub </w:t>
            </w:r>
            <w:proofErr w:type="spellStart"/>
            <w:r w:rsidRPr="00776F71">
              <w:rPr>
                <w:b/>
                <w:bCs/>
                <w:noProof w:val="0"/>
                <w:sz w:val="22"/>
                <w:szCs w:val="22"/>
                <w:lang w:val="en-US" w:eastAsia="ru-RU"/>
              </w:rPr>
              <w:t>presiune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mufa</w:t>
            </w:r>
            <w:proofErr w:type="spellEnd"/>
            <w:r w:rsidRPr="00776F71">
              <w:rPr>
                <w:b/>
                <w:bCs/>
                <w:noProof w:val="0"/>
                <w:sz w:val="22"/>
                <w:szCs w:val="22"/>
                <w:lang w:val="en-US" w:eastAsia="ru-RU"/>
              </w:rPr>
              <w:t xml:space="preserve"> ГM-50</w:t>
            </w:r>
          </w:p>
          <w:p w14:paraId="691F9913"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C405633"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B37DCBC"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391BFC07"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w:t>
            </w:r>
          </w:p>
          <w:p w14:paraId="01A06952"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690F0E4F"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16A90D"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7602A7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874117300050cp</w:t>
            </w:r>
          </w:p>
        </w:tc>
        <w:tc>
          <w:tcPr>
            <w:tcW w:w="4238" w:type="dxa"/>
            <w:gridSpan w:val="4"/>
            <w:tcBorders>
              <w:top w:val="nil"/>
              <w:bottom w:val="single" w:sz="2" w:space="0" w:color="auto"/>
            </w:tcBorders>
            <w:vAlign w:val="center"/>
          </w:tcPr>
          <w:p w14:paraId="0F4A7835"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Cap de </w:t>
            </w:r>
            <w:proofErr w:type="spellStart"/>
            <w:r w:rsidRPr="00776F71">
              <w:rPr>
                <w:noProof w:val="0"/>
                <w:sz w:val="16"/>
                <w:szCs w:val="16"/>
                <w:lang w:val="en-US" w:eastAsia="ru-RU"/>
              </w:rPr>
              <w:t>conectiune</w:t>
            </w:r>
            <w:proofErr w:type="spellEnd"/>
            <w:r w:rsidRPr="00776F71">
              <w:rPr>
                <w:noProof w:val="0"/>
                <w:sz w:val="16"/>
                <w:szCs w:val="16"/>
                <w:lang w:val="en-US" w:eastAsia="ru-RU"/>
              </w:rPr>
              <w:t xml:space="preserve"> sub </w:t>
            </w:r>
            <w:proofErr w:type="spellStart"/>
            <w:r w:rsidRPr="00776F71">
              <w:rPr>
                <w:noProof w:val="0"/>
                <w:sz w:val="16"/>
                <w:szCs w:val="16"/>
                <w:lang w:val="en-US" w:eastAsia="ru-RU"/>
              </w:rPr>
              <w:t>presiune</w:t>
            </w:r>
            <w:proofErr w:type="spellEnd"/>
            <w:r w:rsidRPr="00776F71">
              <w:rPr>
                <w:noProof w:val="0"/>
                <w:sz w:val="16"/>
                <w:szCs w:val="16"/>
                <w:lang w:val="en-US" w:eastAsia="ru-RU"/>
              </w:rPr>
              <w:t xml:space="preserve"> cu </w:t>
            </w:r>
            <w:proofErr w:type="spellStart"/>
            <w:r w:rsidRPr="00776F71">
              <w:rPr>
                <w:noProof w:val="0"/>
                <w:sz w:val="16"/>
                <w:szCs w:val="16"/>
                <w:lang w:val="en-US" w:eastAsia="ru-RU"/>
              </w:rPr>
              <w:t>mufa</w:t>
            </w:r>
            <w:proofErr w:type="spellEnd"/>
            <w:r w:rsidRPr="00776F71">
              <w:rPr>
                <w:noProof w:val="0"/>
                <w:sz w:val="16"/>
                <w:szCs w:val="16"/>
                <w:lang w:val="en-US" w:eastAsia="ru-RU"/>
              </w:rPr>
              <w:t xml:space="preserve"> ГM-50</w:t>
            </w:r>
          </w:p>
        </w:tc>
        <w:tc>
          <w:tcPr>
            <w:tcW w:w="998" w:type="dxa"/>
            <w:gridSpan w:val="3"/>
            <w:tcBorders>
              <w:top w:val="nil"/>
              <w:bottom w:val="single" w:sz="2" w:space="0" w:color="auto"/>
            </w:tcBorders>
            <w:vAlign w:val="center"/>
          </w:tcPr>
          <w:p w14:paraId="36F237F9"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055A1BD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6CEA06A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16,00</w:t>
            </w:r>
          </w:p>
        </w:tc>
      </w:tr>
      <w:tr w:rsidR="00776F71" w:rsidRPr="00776F71" w14:paraId="79451174"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A4E97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24</w:t>
            </w:r>
          </w:p>
        </w:tc>
        <w:tc>
          <w:tcPr>
            <w:tcW w:w="1366" w:type="dxa"/>
            <w:gridSpan w:val="3"/>
            <w:tcBorders>
              <w:top w:val="single" w:sz="4" w:space="0" w:color="auto"/>
              <w:bottom w:val="single" w:sz="4" w:space="0" w:color="auto"/>
            </w:tcBorders>
            <w:vAlign w:val="center"/>
          </w:tcPr>
          <w:p w14:paraId="2E9CF18A"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pret</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piata</w:t>
            </w:r>
            <w:proofErr w:type="spellEnd"/>
          </w:p>
        </w:tc>
        <w:tc>
          <w:tcPr>
            <w:tcW w:w="4254" w:type="dxa"/>
            <w:gridSpan w:val="5"/>
            <w:tcBorders>
              <w:top w:val="single" w:sz="4" w:space="0" w:color="auto"/>
              <w:bottom w:val="single" w:sz="4" w:space="0" w:color="auto"/>
            </w:tcBorders>
          </w:tcPr>
          <w:p w14:paraId="55EB1246"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Indicator </w:t>
            </w:r>
            <w:proofErr w:type="spellStart"/>
            <w:r w:rsidRPr="00776F71">
              <w:rPr>
                <w:b/>
                <w:bCs/>
                <w:noProof w:val="0"/>
                <w:sz w:val="22"/>
                <w:szCs w:val="22"/>
                <w:lang w:val="en-US" w:eastAsia="ru-RU"/>
              </w:rPr>
              <w:t>hidrant</w:t>
            </w:r>
            <w:proofErr w:type="spellEnd"/>
          </w:p>
          <w:p w14:paraId="3628F649"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C7D316C"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9DDF372"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62D135E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w:t>
            </w:r>
          </w:p>
          <w:p w14:paraId="0F0CCDEF"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286918D6"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BB81DB"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9718BF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1119139040205</w:t>
            </w:r>
          </w:p>
        </w:tc>
        <w:tc>
          <w:tcPr>
            <w:tcW w:w="4238" w:type="dxa"/>
            <w:gridSpan w:val="4"/>
            <w:tcBorders>
              <w:top w:val="nil"/>
              <w:bottom w:val="single" w:sz="2" w:space="0" w:color="auto"/>
            </w:tcBorders>
            <w:vAlign w:val="center"/>
          </w:tcPr>
          <w:p w14:paraId="74147C84"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Indicator </w:t>
            </w:r>
            <w:proofErr w:type="spellStart"/>
            <w:r w:rsidRPr="00776F71">
              <w:rPr>
                <w:noProof w:val="0"/>
                <w:sz w:val="16"/>
                <w:szCs w:val="16"/>
                <w:lang w:val="en-US" w:eastAsia="ru-RU"/>
              </w:rPr>
              <w:t>hidrant</w:t>
            </w:r>
            <w:proofErr w:type="spellEnd"/>
          </w:p>
        </w:tc>
        <w:tc>
          <w:tcPr>
            <w:tcW w:w="998" w:type="dxa"/>
            <w:gridSpan w:val="3"/>
            <w:tcBorders>
              <w:top w:val="nil"/>
              <w:bottom w:val="single" w:sz="2" w:space="0" w:color="auto"/>
            </w:tcBorders>
            <w:vAlign w:val="center"/>
          </w:tcPr>
          <w:p w14:paraId="50F9CDB6"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1A559F67"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61D0F58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16,00</w:t>
            </w:r>
          </w:p>
        </w:tc>
      </w:tr>
      <w:tr w:rsidR="00776F71" w:rsidRPr="00776F71" w14:paraId="796D9F0B"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EA91D2"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25</w:t>
            </w:r>
          </w:p>
        </w:tc>
        <w:tc>
          <w:tcPr>
            <w:tcW w:w="1366" w:type="dxa"/>
            <w:gridSpan w:val="3"/>
            <w:tcBorders>
              <w:top w:val="single" w:sz="4" w:space="0" w:color="auto"/>
              <w:bottom w:val="single" w:sz="4" w:space="0" w:color="auto"/>
            </w:tcBorders>
            <w:vAlign w:val="center"/>
          </w:tcPr>
          <w:p w14:paraId="5BE91B73"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SB30B</w:t>
            </w:r>
          </w:p>
        </w:tc>
        <w:tc>
          <w:tcPr>
            <w:tcW w:w="4254" w:type="dxa"/>
            <w:gridSpan w:val="5"/>
            <w:tcBorders>
              <w:top w:val="single" w:sz="4" w:space="0" w:color="auto"/>
              <w:bottom w:val="single" w:sz="4" w:space="0" w:color="auto"/>
            </w:tcBorders>
          </w:tcPr>
          <w:p w14:paraId="18CEF5C7"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Suporti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sustinerea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conductelor</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pieselor</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legatura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proofErr w:type="gramStart"/>
            <w:r w:rsidRPr="00776F71">
              <w:rPr>
                <w:b/>
                <w:bCs/>
                <w:noProof w:val="0"/>
                <w:sz w:val="22"/>
                <w:szCs w:val="22"/>
                <w:lang w:val="en-US" w:eastAsia="ru-RU"/>
              </w:rPr>
              <w:t>apeduct</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canalizare</w:t>
            </w:r>
            <w:proofErr w:type="spellEnd"/>
            <w:proofErr w:type="gram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greutatea</w:t>
            </w:r>
            <w:proofErr w:type="spellEnd"/>
            <w:r w:rsidRPr="00776F71">
              <w:rPr>
                <w:b/>
                <w:bCs/>
                <w:noProof w:val="0"/>
                <w:sz w:val="22"/>
                <w:szCs w:val="22"/>
                <w:lang w:val="en-US" w:eastAsia="ru-RU"/>
              </w:rPr>
              <w:t xml:space="preserve">  2,1 - 10 kg</w:t>
            </w:r>
          </w:p>
          <w:p w14:paraId="56B79574"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5BED6BE4"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kg</w:t>
            </w:r>
          </w:p>
        </w:tc>
        <w:tc>
          <w:tcPr>
            <w:tcW w:w="1106" w:type="dxa"/>
            <w:gridSpan w:val="3"/>
            <w:tcBorders>
              <w:top w:val="single" w:sz="4" w:space="0" w:color="auto"/>
              <w:bottom w:val="single" w:sz="4" w:space="0" w:color="auto"/>
            </w:tcBorders>
            <w:vAlign w:val="center"/>
          </w:tcPr>
          <w:p w14:paraId="3E50E11F"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3FD92D31"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65,00</w:t>
            </w:r>
          </w:p>
          <w:p w14:paraId="09A77CDB"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57E1C34B"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7B5FC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1156B9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7214070021400</w:t>
            </w:r>
          </w:p>
        </w:tc>
        <w:tc>
          <w:tcPr>
            <w:tcW w:w="4238" w:type="dxa"/>
            <w:gridSpan w:val="4"/>
            <w:tcBorders>
              <w:top w:val="nil"/>
              <w:bottom w:val="single" w:sz="2" w:space="0" w:color="auto"/>
            </w:tcBorders>
            <w:vAlign w:val="center"/>
          </w:tcPr>
          <w:p w14:paraId="2DCC8EA4"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Lacatus</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constructii</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metalice</w:t>
            </w:r>
            <w:proofErr w:type="spellEnd"/>
          </w:p>
        </w:tc>
        <w:tc>
          <w:tcPr>
            <w:tcW w:w="998" w:type="dxa"/>
            <w:gridSpan w:val="3"/>
            <w:tcBorders>
              <w:top w:val="nil"/>
              <w:bottom w:val="single" w:sz="2" w:space="0" w:color="auto"/>
            </w:tcBorders>
            <w:vAlign w:val="center"/>
          </w:tcPr>
          <w:p w14:paraId="1B88F1D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6FB17B6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0,1400</w:t>
            </w:r>
          </w:p>
        </w:tc>
        <w:tc>
          <w:tcPr>
            <w:tcW w:w="1518" w:type="dxa"/>
            <w:gridSpan w:val="2"/>
            <w:tcBorders>
              <w:top w:val="nil"/>
              <w:bottom w:val="single" w:sz="2" w:space="0" w:color="auto"/>
            </w:tcBorders>
            <w:vAlign w:val="center"/>
          </w:tcPr>
          <w:p w14:paraId="06D942B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9,10</w:t>
            </w:r>
          </w:p>
        </w:tc>
      </w:tr>
      <w:tr w:rsidR="00776F71" w:rsidRPr="00776F71" w14:paraId="644C7FB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0DF96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225A02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7212030022750</w:t>
            </w:r>
          </w:p>
        </w:tc>
        <w:tc>
          <w:tcPr>
            <w:tcW w:w="4238" w:type="dxa"/>
            <w:gridSpan w:val="4"/>
            <w:tcBorders>
              <w:top w:val="nil"/>
              <w:bottom w:val="single" w:sz="2" w:space="0" w:color="auto"/>
            </w:tcBorders>
            <w:vAlign w:val="center"/>
          </w:tcPr>
          <w:p w14:paraId="687D2FA3"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Sudor electric</w:t>
            </w:r>
          </w:p>
        </w:tc>
        <w:tc>
          <w:tcPr>
            <w:tcW w:w="998" w:type="dxa"/>
            <w:gridSpan w:val="3"/>
            <w:tcBorders>
              <w:top w:val="nil"/>
              <w:bottom w:val="single" w:sz="2" w:space="0" w:color="auto"/>
            </w:tcBorders>
            <w:vAlign w:val="center"/>
          </w:tcPr>
          <w:p w14:paraId="259960A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081D9161"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0,0500</w:t>
            </w:r>
          </w:p>
        </w:tc>
        <w:tc>
          <w:tcPr>
            <w:tcW w:w="1518" w:type="dxa"/>
            <w:gridSpan w:val="2"/>
            <w:tcBorders>
              <w:top w:val="nil"/>
              <w:bottom w:val="single" w:sz="2" w:space="0" w:color="auto"/>
            </w:tcBorders>
            <w:vAlign w:val="center"/>
          </w:tcPr>
          <w:p w14:paraId="715EFE3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3,25</w:t>
            </w:r>
          </w:p>
        </w:tc>
      </w:tr>
      <w:tr w:rsidR="00776F71" w:rsidRPr="00776F71" w14:paraId="50476D5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CC7E99"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71219BB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2812106306050</w:t>
            </w:r>
          </w:p>
        </w:tc>
        <w:tc>
          <w:tcPr>
            <w:tcW w:w="4238" w:type="dxa"/>
            <w:gridSpan w:val="4"/>
            <w:tcBorders>
              <w:top w:val="nil"/>
              <w:bottom w:val="single" w:sz="2" w:space="0" w:color="auto"/>
            </w:tcBorders>
            <w:vAlign w:val="center"/>
          </w:tcPr>
          <w:p w14:paraId="31604135"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Profile din </w:t>
            </w:r>
            <w:proofErr w:type="spellStart"/>
            <w:r w:rsidRPr="00776F71">
              <w:rPr>
                <w:noProof w:val="0"/>
                <w:sz w:val="16"/>
                <w:szCs w:val="16"/>
                <w:lang w:val="en-US" w:eastAsia="ru-RU"/>
              </w:rPr>
              <w:t>otel</w:t>
            </w:r>
            <w:proofErr w:type="spellEnd"/>
          </w:p>
        </w:tc>
        <w:tc>
          <w:tcPr>
            <w:tcW w:w="998" w:type="dxa"/>
            <w:gridSpan w:val="3"/>
            <w:tcBorders>
              <w:top w:val="nil"/>
              <w:bottom w:val="single" w:sz="2" w:space="0" w:color="auto"/>
            </w:tcBorders>
            <w:vAlign w:val="center"/>
          </w:tcPr>
          <w:p w14:paraId="54B253D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5848154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1,0500</w:t>
            </w:r>
          </w:p>
        </w:tc>
        <w:tc>
          <w:tcPr>
            <w:tcW w:w="1518" w:type="dxa"/>
            <w:gridSpan w:val="2"/>
            <w:tcBorders>
              <w:top w:val="nil"/>
              <w:bottom w:val="single" w:sz="2" w:space="0" w:color="auto"/>
            </w:tcBorders>
            <w:vAlign w:val="center"/>
          </w:tcPr>
          <w:p w14:paraId="6066513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71,66</w:t>
            </w:r>
          </w:p>
        </w:tc>
      </w:tr>
      <w:tr w:rsidR="00776F71" w:rsidRPr="00776F71" w14:paraId="79235669"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39CCA9"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26</w:t>
            </w:r>
          </w:p>
        </w:tc>
        <w:tc>
          <w:tcPr>
            <w:tcW w:w="1366" w:type="dxa"/>
            <w:gridSpan w:val="3"/>
            <w:tcBorders>
              <w:top w:val="single" w:sz="4" w:space="0" w:color="auto"/>
              <w:bottom w:val="single" w:sz="4" w:space="0" w:color="auto"/>
            </w:tcBorders>
            <w:vAlign w:val="center"/>
          </w:tcPr>
          <w:p w14:paraId="476D627C"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CN23B</w:t>
            </w:r>
          </w:p>
        </w:tc>
        <w:tc>
          <w:tcPr>
            <w:tcW w:w="4254" w:type="dxa"/>
            <w:gridSpan w:val="5"/>
            <w:tcBorders>
              <w:top w:val="single" w:sz="4" w:space="0" w:color="auto"/>
              <w:bottom w:val="single" w:sz="4" w:space="0" w:color="auto"/>
            </w:tcBorders>
          </w:tcPr>
          <w:p w14:paraId="4A6808E3"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Vopsitorii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calitate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superioara</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instalatii</w:t>
            </w:r>
            <w:proofErr w:type="spellEnd"/>
            <w:r w:rsidRPr="00776F71">
              <w:rPr>
                <w:b/>
                <w:bCs/>
                <w:noProof w:val="0"/>
                <w:sz w:val="22"/>
                <w:szCs w:val="22"/>
                <w:lang w:val="en-US" w:eastAsia="ru-RU"/>
              </w:rPr>
              <w:t xml:space="preserve"> </w:t>
            </w:r>
            <w:proofErr w:type="spellStart"/>
            <w:proofErr w:type="gramStart"/>
            <w:r w:rsidRPr="00776F71">
              <w:rPr>
                <w:b/>
                <w:bCs/>
                <w:noProof w:val="0"/>
                <w:sz w:val="22"/>
                <w:szCs w:val="22"/>
                <w:lang w:val="en-US" w:eastAsia="ru-RU"/>
              </w:rPr>
              <w:t>functionale,executate</w:t>
            </w:r>
            <w:proofErr w:type="spellEnd"/>
            <w:proofErr w:type="gramEnd"/>
            <w:r w:rsidRPr="00776F71">
              <w:rPr>
                <w:b/>
                <w:bCs/>
                <w:noProof w:val="0"/>
                <w:sz w:val="22"/>
                <w:szCs w:val="22"/>
                <w:lang w:val="en-US" w:eastAsia="ru-RU"/>
              </w:rPr>
              <w:t xml:space="preserve"> cu  </w:t>
            </w:r>
            <w:proofErr w:type="spellStart"/>
            <w:r w:rsidRPr="00776F71">
              <w:rPr>
                <w:b/>
                <w:bCs/>
                <w:noProof w:val="0"/>
                <w:sz w:val="22"/>
                <w:szCs w:val="22"/>
                <w:lang w:val="en-US" w:eastAsia="ru-RU"/>
              </w:rPr>
              <w:t>vopsea</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ulei</w:t>
            </w:r>
            <w:proofErr w:type="spellEnd"/>
            <w:r w:rsidRPr="00776F71">
              <w:rPr>
                <w:b/>
                <w:bCs/>
                <w:noProof w:val="0"/>
                <w:sz w:val="22"/>
                <w:szCs w:val="22"/>
                <w:lang w:val="en-US" w:eastAsia="ru-RU"/>
              </w:rPr>
              <w:t xml:space="preserve"> pe </w:t>
            </w:r>
            <w:proofErr w:type="spellStart"/>
            <w:r w:rsidRPr="00776F71">
              <w:rPr>
                <w:b/>
                <w:bCs/>
                <w:noProof w:val="0"/>
                <w:sz w:val="22"/>
                <w:szCs w:val="22"/>
                <w:lang w:val="en-US" w:eastAsia="ru-RU"/>
              </w:rPr>
              <w:t>conducte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exterioar</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peste</w:t>
            </w:r>
            <w:proofErr w:type="spellEnd"/>
            <w:r w:rsidRPr="00776F71">
              <w:rPr>
                <w:b/>
                <w:bCs/>
                <w:noProof w:val="0"/>
                <w:sz w:val="22"/>
                <w:szCs w:val="22"/>
                <w:lang w:val="en-US" w:eastAsia="ru-RU"/>
              </w:rPr>
              <w:t xml:space="preserve"> 34 mm </w:t>
            </w:r>
            <w:proofErr w:type="spellStart"/>
            <w:r w:rsidRPr="00776F71">
              <w:rPr>
                <w:b/>
                <w:bCs/>
                <w:noProof w:val="0"/>
                <w:sz w:val="22"/>
                <w:szCs w:val="22"/>
                <w:lang w:val="en-US" w:eastAsia="ru-RU"/>
              </w:rPr>
              <w:t>inclusiv</w:t>
            </w:r>
            <w:proofErr w:type="spellEnd"/>
          </w:p>
          <w:p w14:paraId="1429BE24"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20701E1B"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m2</w:t>
            </w:r>
          </w:p>
        </w:tc>
        <w:tc>
          <w:tcPr>
            <w:tcW w:w="1106" w:type="dxa"/>
            <w:gridSpan w:val="3"/>
            <w:tcBorders>
              <w:top w:val="single" w:sz="4" w:space="0" w:color="auto"/>
              <w:bottom w:val="single" w:sz="4" w:space="0" w:color="auto"/>
            </w:tcBorders>
            <w:vAlign w:val="center"/>
          </w:tcPr>
          <w:p w14:paraId="083FC00A"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10B6E50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19,50</w:t>
            </w:r>
          </w:p>
          <w:p w14:paraId="537CE328"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25957FF9"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B6F50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4E2E33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7141020013300</w:t>
            </w:r>
          </w:p>
        </w:tc>
        <w:tc>
          <w:tcPr>
            <w:tcW w:w="4238" w:type="dxa"/>
            <w:gridSpan w:val="4"/>
            <w:tcBorders>
              <w:top w:val="nil"/>
              <w:bottom w:val="single" w:sz="2" w:space="0" w:color="auto"/>
            </w:tcBorders>
            <w:vAlign w:val="center"/>
          </w:tcPr>
          <w:p w14:paraId="5F327384"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Zugrav</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vopsitor</w:t>
            </w:r>
            <w:proofErr w:type="spellEnd"/>
          </w:p>
        </w:tc>
        <w:tc>
          <w:tcPr>
            <w:tcW w:w="998" w:type="dxa"/>
            <w:gridSpan w:val="3"/>
            <w:tcBorders>
              <w:top w:val="nil"/>
              <w:bottom w:val="single" w:sz="2" w:space="0" w:color="auto"/>
            </w:tcBorders>
            <w:vAlign w:val="center"/>
          </w:tcPr>
          <w:p w14:paraId="2D8668F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1874C52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0,8200</w:t>
            </w:r>
          </w:p>
        </w:tc>
        <w:tc>
          <w:tcPr>
            <w:tcW w:w="1518" w:type="dxa"/>
            <w:gridSpan w:val="2"/>
            <w:tcBorders>
              <w:top w:val="nil"/>
              <w:bottom w:val="single" w:sz="2" w:space="0" w:color="auto"/>
            </w:tcBorders>
            <w:vAlign w:val="center"/>
          </w:tcPr>
          <w:p w14:paraId="52BC870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15,99</w:t>
            </w:r>
          </w:p>
        </w:tc>
      </w:tr>
      <w:tr w:rsidR="00776F71" w:rsidRPr="00776F71" w14:paraId="1EB87CE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5B382A"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D8692C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2430116103000</w:t>
            </w:r>
          </w:p>
        </w:tc>
        <w:tc>
          <w:tcPr>
            <w:tcW w:w="4238" w:type="dxa"/>
            <w:gridSpan w:val="4"/>
            <w:tcBorders>
              <w:top w:val="nil"/>
              <w:bottom w:val="single" w:sz="2" w:space="0" w:color="auto"/>
            </w:tcBorders>
            <w:vAlign w:val="center"/>
          </w:tcPr>
          <w:p w14:paraId="7EB8B460" w14:textId="77777777" w:rsidR="00776F71" w:rsidRPr="00776F71" w:rsidRDefault="00776F71" w:rsidP="00776F71">
            <w:pPr>
              <w:autoSpaceDE w:val="0"/>
              <w:autoSpaceDN w:val="0"/>
              <w:rPr>
                <w:noProof w:val="0"/>
                <w:sz w:val="16"/>
                <w:szCs w:val="16"/>
                <w:lang w:val="en-US" w:eastAsia="ru-RU"/>
              </w:rPr>
            </w:pPr>
            <w:proofErr w:type="spellStart"/>
            <w:proofErr w:type="gramStart"/>
            <w:r w:rsidRPr="00776F71">
              <w:rPr>
                <w:noProof w:val="0"/>
                <w:sz w:val="16"/>
                <w:szCs w:val="16"/>
                <w:lang w:val="en-US" w:eastAsia="ru-RU"/>
              </w:rPr>
              <w:t>Vopsea</w:t>
            </w:r>
            <w:proofErr w:type="spellEnd"/>
            <w:r w:rsidRPr="00776F71">
              <w:rPr>
                <w:noProof w:val="0"/>
                <w:sz w:val="16"/>
                <w:szCs w:val="16"/>
                <w:lang w:val="en-US" w:eastAsia="ru-RU"/>
              </w:rPr>
              <w:t xml:space="preserve">  pe</w:t>
            </w:r>
            <w:proofErr w:type="gramEnd"/>
            <w:r w:rsidRPr="00776F71">
              <w:rPr>
                <w:noProof w:val="0"/>
                <w:sz w:val="16"/>
                <w:szCs w:val="16"/>
                <w:lang w:val="en-US" w:eastAsia="ru-RU"/>
              </w:rPr>
              <w:t xml:space="preserve"> </w:t>
            </w:r>
            <w:proofErr w:type="spellStart"/>
            <w:r w:rsidRPr="00776F71">
              <w:rPr>
                <w:noProof w:val="0"/>
                <w:sz w:val="16"/>
                <w:szCs w:val="16"/>
                <w:lang w:val="en-US" w:eastAsia="ru-RU"/>
              </w:rPr>
              <w:t>baza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ulei</w:t>
            </w:r>
            <w:proofErr w:type="spellEnd"/>
          </w:p>
        </w:tc>
        <w:tc>
          <w:tcPr>
            <w:tcW w:w="998" w:type="dxa"/>
            <w:gridSpan w:val="3"/>
            <w:tcBorders>
              <w:top w:val="nil"/>
              <w:bottom w:val="single" w:sz="2" w:space="0" w:color="auto"/>
            </w:tcBorders>
            <w:vAlign w:val="center"/>
          </w:tcPr>
          <w:p w14:paraId="0EECC4E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2C4ABFD7"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0,1500</w:t>
            </w:r>
          </w:p>
        </w:tc>
        <w:tc>
          <w:tcPr>
            <w:tcW w:w="1518" w:type="dxa"/>
            <w:gridSpan w:val="2"/>
            <w:tcBorders>
              <w:top w:val="nil"/>
              <w:bottom w:val="single" w:sz="2" w:space="0" w:color="auto"/>
            </w:tcBorders>
            <w:vAlign w:val="center"/>
          </w:tcPr>
          <w:p w14:paraId="4AAE607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2,92</w:t>
            </w:r>
          </w:p>
        </w:tc>
      </w:tr>
      <w:tr w:rsidR="00776F71" w:rsidRPr="00776F71" w14:paraId="01C5DBB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9C1CBC"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E070CF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2430126106200</w:t>
            </w:r>
          </w:p>
        </w:tc>
        <w:tc>
          <w:tcPr>
            <w:tcW w:w="4238" w:type="dxa"/>
            <w:gridSpan w:val="4"/>
            <w:tcBorders>
              <w:top w:val="nil"/>
              <w:bottom w:val="single" w:sz="2" w:space="0" w:color="auto"/>
            </w:tcBorders>
            <w:vAlign w:val="center"/>
          </w:tcPr>
          <w:p w14:paraId="7F897A87"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Email de </w:t>
            </w:r>
            <w:proofErr w:type="spellStart"/>
            <w:r w:rsidRPr="00776F71">
              <w:rPr>
                <w:noProof w:val="0"/>
                <w:sz w:val="16"/>
                <w:szCs w:val="16"/>
                <w:lang w:val="en-US" w:eastAsia="ru-RU"/>
              </w:rPr>
              <w:t>ulei</w:t>
            </w:r>
            <w:proofErr w:type="spellEnd"/>
            <w:r w:rsidRPr="00776F71">
              <w:rPr>
                <w:noProof w:val="0"/>
                <w:sz w:val="16"/>
                <w:szCs w:val="16"/>
                <w:lang w:val="en-US" w:eastAsia="ru-RU"/>
              </w:rPr>
              <w:t xml:space="preserve"> </w:t>
            </w:r>
          </w:p>
        </w:tc>
        <w:tc>
          <w:tcPr>
            <w:tcW w:w="998" w:type="dxa"/>
            <w:gridSpan w:val="3"/>
            <w:tcBorders>
              <w:top w:val="nil"/>
              <w:bottom w:val="single" w:sz="2" w:space="0" w:color="auto"/>
            </w:tcBorders>
            <w:vAlign w:val="center"/>
          </w:tcPr>
          <w:p w14:paraId="582E979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0E7A29C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0,0080</w:t>
            </w:r>
          </w:p>
        </w:tc>
        <w:tc>
          <w:tcPr>
            <w:tcW w:w="1518" w:type="dxa"/>
            <w:gridSpan w:val="2"/>
            <w:tcBorders>
              <w:top w:val="nil"/>
              <w:bottom w:val="single" w:sz="2" w:space="0" w:color="auto"/>
            </w:tcBorders>
            <w:vAlign w:val="center"/>
          </w:tcPr>
          <w:p w14:paraId="7FA1EB1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0,16</w:t>
            </w:r>
          </w:p>
        </w:tc>
      </w:tr>
      <w:tr w:rsidR="00776F71" w:rsidRPr="00776F71" w14:paraId="51B6D46F"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8A6155"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DC4C4A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2430226100034</w:t>
            </w:r>
          </w:p>
        </w:tc>
        <w:tc>
          <w:tcPr>
            <w:tcW w:w="4238" w:type="dxa"/>
            <w:gridSpan w:val="4"/>
            <w:tcBorders>
              <w:top w:val="nil"/>
              <w:bottom w:val="single" w:sz="2" w:space="0" w:color="auto"/>
            </w:tcBorders>
            <w:vAlign w:val="center"/>
          </w:tcPr>
          <w:p w14:paraId="40B95C83"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Grund</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miniu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anticoroziv</w:t>
            </w:r>
            <w:proofErr w:type="spellEnd"/>
            <w:r w:rsidRPr="00776F71">
              <w:rPr>
                <w:noProof w:val="0"/>
                <w:sz w:val="16"/>
                <w:szCs w:val="16"/>
                <w:lang w:val="en-US" w:eastAsia="ru-RU"/>
              </w:rPr>
              <w:t xml:space="preserve"> g.351-4 S 3097-80</w:t>
            </w:r>
          </w:p>
        </w:tc>
        <w:tc>
          <w:tcPr>
            <w:tcW w:w="998" w:type="dxa"/>
            <w:gridSpan w:val="3"/>
            <w:tcBorders>
              <w:top w:val="nil"/>
              <w:bottom w:val="single" w:sz="2" w:space="0" w:color="auto"/>
            </w:tcBorders>
            <w:vAlign w:val="center"/>
          </w:tcPr>
          <w:p w14:paraId="221EF49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189B21E0"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0,1000</w:t>
            </w:r>
          </w:p>
        </w:tc>
        <w:tc>
          <w:tcPr>
            <w:tcW w:w="1518" w:type="dxa"/>
            <w:gridSpan w:val="2"/>
            <w:tcBorders>
              <w:top w:val="nil"/>
              <w:bottom w:val="single" w:sz="2" w:space="0" w:color="auto"/>
            </w:tcBorders>
            <w:vAlign w:val="center"/>
          </w:tcPr>
          <w:p w14:paraId="126F450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1,95</w:t>
            </w:r>
          </w:p>
        </w:tc>
      </w:tr>
      <w:tr w:rsidR="00776F71" w:rsidRPr="00776F71" w14:paraId="3CDC80C6"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009271"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6FEFD6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2320116200573</w:t>
            </w:r>
          </w:p>
        </w:tc>
        <w:tc>
          <w:tcPr>
            <w:tcW w:w="4238" w:type="dxa"/>
            <w:gridSpan w:val="4"/>
            <w:tcBorders>
              <w:top w:val="nil"/>
              <w:bottom w:val="single" w:sz="2" w:space="0" w:color="auto"/>
            </w:tcBorders>
            <w:vAlign w:val="center"/>
          </w:tcPr>
          <w:p w14:paraId="1F4B1D53"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Benzina auto tip CO/R 75</w:t>
            </w:r>
          </w:p>
        </w:tc>
        <w:tc>
          <w:tcPr>
            <w:tcW w:w="998" w:type="dxa"/>
            <w:gridSpan w:val="3"/>
            <w:tcBorders>
              <w:top w:val="nil"/>
              <w:bottom w:val="single" w:sz="2" w:space="0" w:color="auto"/>
            </w:tcBorders>
            <w:vAlign w:val="center"/>
          </w:tcPr>
          <w:p w14:paraId="1FB0BDA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l</w:t>
            </w:r>
          </w:p>
        </w:tc>
        <w:tc>
          <w:tcPr>
            <w:tcW w:w="1106" w:type="dxa"/>
            <w:gridSpan w:val="3"/>
            <w:tcBorders>
              <w:top w:val="nil"/>
              <w:bottom w:val="single" w:sz="2" w:space="0" w:color="auto"/>
            </w:tcBorders>
            <w:vAlign w:val="center"/>
          </w:tcPr>
          <w:p w14:paraId="5A67F0CD"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0,1000</w:t>
            </w:r>
          </w:p>
        </w:tc>
        <w:tc>
          <w:tcPr>
            <w:tcW w:w="1518" w:type="dxa"/>
            <w:gridSpan w:val="2"/>
            <w:tcBorders>
              <w:top w:val="nil"/>
              <w:bottom w:val="single" w:sz="2" w:space="0" w:color="auto"/>
            </w:tcBorders>
            <w:vAlign w:val="center"/>
          </w:tcPr>
          <w:p w14:paraId="608DD97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1,95</w:t>
            </w:r>
          </w:p>
        </w:tc>
      </w:tr>
      <w:tr w:rsidR="00776F71" w:rsidRPr="00776F71" w14:paraId="6FB7AFC8"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44FDE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BCD55D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2681126001472</w:t>
            </w:r>
          </w:p>
        </w:tc>
        <w:tc>
          <w:tcPr>
            <w:tcW w:w="4238" w:type="dxa"/>
            <w:gridSpan w:val="4"/>
            <w:tcBorders>
              <w:top w:val="nil"/>
              <w:bottom w:val="single" w:sz="2" w:space="0" w:color="auto"/>
            </w:tcBorders>
            <w:vAlign w:val="center"/>
          </w:tcPr>
          <w:p w14:paraId="6F62171A"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Hirtie</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slefuita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uscata</w:t>
            </w:r>
            <w:proofErr w:type="spellEnd"/>
            <w:r w:rsidRPr="00776F71">
              <w:rPr>
                <w:noProof w:val="0"/>
                <w:sz w:val="16"/>
                <w:szCs w:val="16"/>
                <w:lang w:val="en-US" w:eastAsia="ru-RU"/>
              </w:rPr>
              <w:t xml:space="preserve"> 23x30 gr 6</w:t>
            </w:r>
          </w:p>
        </w:tc>
        <w:tc>
          <w:tcPr>
            <w:tcW w:w="998" w:type="dxa"/>
            <w:gridSpan w:val="3"/>
            <w:tcBorders>
              <w:top w:val="nil"/>
              <w:bottom w:val="single" w:sz="2" w:space="0" w:color="auto"/>
            </w:tcBorders>
            <w:vAlign w:val="center"/>
          </w:tcPr>
          <w:p w14:paraId="211D3B08"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796E5BAC"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0,0100</w:t>
            </w:r>
          </w:p>
        </w:tc>
        <w:tc>
          <w:tcPr>
            <w:tcW w:w="1518" w:type="dxa"/>
            <w:gridSpan w:val="2"/>
            <w:tcBorders>
              <w:top w:val="nil"/>
              <w:bottom w:val="single" w:sz="2" w:space="0" w:color="auto"/>
            </w:tcBorders>
            <w:vAlign w:val="center"/>
          </w:tcPr>
          <w:p w14:paraId="19BFD76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0,20</w:t>
            </w:r>
          </w:p>
        </w:tc>
      </w:tr>
      <w:tr w:rsidR="00776F71" w:rsidRPr="00776F71" w14:paraId="77847CC9"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DF8749"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E55F0A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1711317306661</w:t>
            </w:r>
          </w:p>
        </w:tc>
        <w:tc>
          <w:tcPr>
            <w:tcW w:w="4238" w:type="dxa"/>
            <w:gridSpan w:val="4"/>
            <w:tcBorders>
              <w:top w:val="nil"/>
              <w:bottom w:val="single" w:sz="2" w:space="0" w:color="auto"/>
            </w:tcBorders>
            <w:vAlign w:val="center"/>
          </w:tcPr>
          <w:p w14:paraId="01FD4D1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Bumbac</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sters</w:t>
            </w:r>
            <w:proofErr w:type="spellEnd"/>
          </w:p>
        </w:tc>
        <w:tc>
          <w:tcPr>
            <w:tcW w:w="998" w:type="dxa"/>
            <w:gridSpan w:val="3"/>
            <w:tcBorders>
              <w:top w:val="nil"/>
              <w:bottom w:val="single" w:sz="2" w:space="0" w:color="auto"/>
            </w:tcBorders>
            <w:vAlign w:val="center"/>
          </w:tcPr>
          <w:p w14:paraId="6D836E2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6626BA1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0,0300</w:t>
            </w:r>
          </w:p>
        </w:tc>
        <w:tc>
          <w:tcPr>
            <w:tcW w:w="1518" w:type="dxa"/>
            <w:gridSpan w:val="2"/>
            <w:tcBorders>
              <w:top w:val="nil"/>
              <w:bottom w:val="single" w:sz="2" w:space="0" w:color="auto"/>
            </w:tcBorders>
            <w:vAlign w:val="center"/>
          </w:tcPr>
          <w:p w14:paraId="76BE245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0,58</w:t>
            </w:r>
          </w:p>
        </w:tc>
      </w:tr>
      <w:tr w:rsidR="00776F71" w:rsidRPr="00776F71" w14:paraId="6E87A7DA"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0B415F2"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07BAA030"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1D9FF88D"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1D0F0C05"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654CEAA4"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52D272B7" w14:textId="77777777" w:rsidR="00776F71" w:rsidRPr="00776F71" w:rsidRDefault="00776F71" w:rsidP="00776F71">
            <w:pPr>
              <w:autoSpaceDE w:val="0"/>
              <w:autoSpaceDN w:val="0"/>
              <w:rPr>
                <w:noProof w:val="0"/>
                <w:sz w:val="2"/>
                <w:szCs w:val="2"/>
                <w:lang w:val="en-US" w:eastAsia="ru-RU"/>
              </w:rPr>
            </w:pPr>
          </w:p>
        </w:tc>
      </w:tr>
      <w:tr w:rsidR="00776F71" w:rsidRPr="00776F71" w14:paraId="3BF5E0BB"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53F3A13"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45A3C9B0"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377D3629"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599398D6"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E5B30B2"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5B67E62B" w14:textId="77777777" w:rsidR="00776F71" w:rsidRPr="00776F71" w:rsidRDefault="00776F71" w:rsidP="00776F71">
            <w:pPr>
              <w:autoSpaceDE w:val="0"/>
              <w:autoSpaceDN w:val="0"/>
              <w:rPr>
                <w:noProof w:val="0"/>
                <w:sz w:val="22"/>
                <w:szCs w:val="22"/>
                <w:lang w:val="en-US" w:eastAsia="ru-RU"/>
              </w:rPr>
            </w:pPr>
          </w:p>
        </w:tc>
      </w:tr>
      <w:tr w:rsidR="00776F71" w:rsidRPr="00776F71" w14:paraId="1E9C492D"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2BB28FE"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412087EB"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180B0E93"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Sistem</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antiincendiar</w:t>
            </w:r>
            <w:proofErr w:type="spellEnd"/>
          </w:p>
        </w:tc>
        <w:tc>
          <w:tcPr>
            <w:tcW w:w="3622" w:type="dxa"/>
            <w:gridSpan w:val="8"/>
            <w:tcBorders>
              <w:bottom w:val="single" w:sz="4" w:space="0" w:color="auto"/>
              <w:right w:val="single" w:sz="4" w:space="0" w:color="auto"/>
            </w:tcBorders>
          </w:tcPr>
          <w:p w14:paraId="7B3AECD3" w14:textId="77777777" w:rsidR="00776F71" w:rsidRPr="00776F71" w:rsidRDefault="00776F71" w:rsidP="00776F71">
            <w:pPr>
              <w:autoSpaceDE w:val="0"/>
              <w:autoSpaceDN w:val="0"/>
              <w:rPr>
                <w:noProof w:val="0"/>
                <w:sz w:val="22"/>
                <w:szCs w:val="22"/>
                <w:lang w:val="en-US" w:eastAsia="ru-RU"/>
              </w:rPr>
            </w:pPr>
          </w:p>
        </w:tc>
      </w:tr>
      <w:tr w:rsidR="00776F71" w:rsidRPr="00776F71" w14:paraId="20A39411" w14:textId="77777777" w:rsidTr="003358AD">
        <w:tblPrEx>
          <w:tblCellMar>
            <w:left w:w="107" w:type="dxa"/>
            <w:right w:w="107" w:type="dxa"/>
          </w:tblCellMar>
        </w:tblPrEx>
        <w:tc>
          <w:tcPr>
            <w:tcW w:w="10348" w:type="dxa"/>
            <w:gridSpan w:val="19"/>
          </w:tcPr>
          <w:p w14:paraId="6CAFF3D3"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1.1.4. </w:t>
            </w:r>
            <w:proofErr w:type="spellStart"/>
            <w:r w:rsidRPr="00776F71">
              <w:rPr>
                <w:b/>
                <w:bCs/>
                <w:noProof w:val="0"/>
                <w:sz w:val="22"/>
                <w:szCs w:val="22"/>
                <w:lang w:val="en-US" w:eastAsia="ru-RU"/>
              </w:rPr>
              <w:t>Sistem</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incalzire</w:t>
            </w:r>
            <w:proofErr w:type="spellEnd"/>
          </w:p>
          <w:p w14:paraId="3529D380" w14:textId="77777777" w:rsidR="00776F71" w:rsidRPr="00776F71" w:rsidRDefault="00776F71" w:rsidP="00776F71">
            <w:pPr>
              <w:autoSpaceDE w:val="0"/>
              <w:autoSpaceDN w:val="0"/>
              <w:rPr>
                <w:noProof w:val="0"/>
                <w:sz w:val="2"/>
                <w:szCs w:val="2"/>
                <w:lang w:val="en-US" w:eastAsia="ru-RU"/>
              </w:rPr>
            </w:pPr>
          </w:p>
        </w:tc>
      </w:tr>
      <w:tr w:rsidR="00776F71" w:rsidRPr="00776F71" w14:paraId="41357D83"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741D5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27</w:t>
            </w:r>
          </w:p>
        </w:tc>
        <w:tc>
          <w:tcPr>
            <w:tcW w:w="1366" w:type="dxa"/>
            <w:gridSpan w:val="3"/>
            <w:tcBorders>
              <w:top w:val="single" w:sz="4" w:space="0" w:color="auto"/>
              <w:bottom w:val="single" w:sz="4" w:space="0" w:color="auto"/>
            </w:tcBorders>
            <w:vAlign w:val="center"/>
          </w:tcPr>
          <w:p w14:paraId="0796E2FC"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RpIC31F</w:t>
            </w:r>
          </w:p>
        </w:tc>
        <w:tc>
          <w:tcPr>
            <w:tcW w:w="4254" w:type="dxa"/>
            <w:gridSpan w:val="5"/>
            <w:tcBorders>
              <w:top w:val="single" w:sz="4" w:space="0" w:color="auto"/>
              <w:bottom w:val="single" w:sz="4" w:space="0" w:color="auto"/>
            </w:tcBorders>
          </w:tcPr>
          <w:p w14:paraId="428E967E"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Sudarea</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flacara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oxiacetilenica</w:t>
            </w:r>
            <w:proofErr w:type="spellEnd"/>
            <w:r w:rsidRPr="00776F71">
              <w:rPr>
                <w:b/>
                <w:bCs/>
                <w:noProof w:val="0"/>
                <w:sz w:val="22"/>
                <w:szCs w:val="22"/>
                <w:lang w:val="en-US" w:eastAsia="ru-RU"/>
              </w:rPr>
              <w:t xml:space="preserve"> a </w:t>
            </w:r>
            <w:proofErr w:type="spellStart"/>
            <w:r w:rsidRPr="00776F71">
              <w:rPr>
                <w:b/>
                <w:bCs/>
                <w:noProof w:val="0"/>
                <w:sz w:val="22"/>
                <w:szCs w:val="22"/>
                <w:lang w:val="en-US" w:eastAsia="ru-RU"/>
              </w:rPr>
              <w:t>tevilor</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instalatii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izolate</w:t>
            </w:r>
            <w:proofErr w:type="spellEnd"/>
            <w:r w:rsidRPr="00776F71">
              <w:rPr>
                <w:b/>
                <w:bCs/>
                <w:noProof w:val="0"/>
                <w:sz w:val="22"/>
                <w:szCs w:val="22"/>
                <w:lang w:val="en-US" w:eastAsia="ru-RU"/>
              </w:rPr>
              <w:t xml:space="preserve"> cu </w:t>
            </w:r>
            <w:proofErr w:type="spellStart"/>
            <w:proofErr w:type="gramStart"/>
            <w:r w:rsidRPr="00776F71">
              <w:rPr>
                <w:b/>
                <w:bCs/>
                <w:noProof w:val="0"/>
                <w:sz w:val="22"/>
                <w:szCs w:val="22"/>
                <w:lang w:val="en-US" w:eastAsia="ru-RU"/>
              </w:rPr>
              <w:t>diametrul</w:t>
            </w:r>
            <w:proofErr w:type="spellEnd"/>
            <w:r w:rsidRPr="00776F71">
              <w:rPr>
                <w:b/>
                <w:bCs/>
                <w:noProof w:val="0"/>
                <w:sz w:val="22"/>
                <w:szCs w:val="22"/>
                <w:lang w:val="en-US" w:eastAsia="ru-RU"/>
              </w:rPr>
              <w:t xml:space="preserve">  4</w:t>
            </w:r>
            <w:proofErr w:type="gramEnd"/>
            <w:r w:rsidRPr="00776F71">
              <w:rPr>
                <w:b/>
                <w:bCs/>
                <w:noProof w:val="0"/>
                <w:sz w:val="22"/>
                <w:szCs w:val="22"/>
                <w:lang w:val="en-US" w:eastAsia="ru-RU"/>
              </w:rPr>
              <w:t>"</w:t>
            </w:r>
          </w:p>
          <w:p w14:paraId="73303B68"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1C640A9B"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44F79FAB"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6AB54846"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2,00</w:t>
            </w:r>
          </w:p>
          <w:p w14:paraId="47A28783"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2886C495"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1CEB0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C71164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7136040011800</w:t>
            </w:r>
          </w:p>
        </w:tc>
        <w:tc>
          <w:tcPr>
            <w:tcW w:w="4238" w:type="dxa"/>
            <w:gridSpan w:val="4"/>
            <w:tcBorders>
              <w:top w:val="nil"/>
              <w:bottom w:val="single" w:sz="2" w:space="0" w:color="auto"/>
            </w:tcBorders>
            <w:vAlign w:val="center"/>
          </w:tcPr>
          <w:p w14:paraId="596F839E"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incalzire</w:t>
            </w:r>
            <w:proofErr w:type="spellEnd"/>
            <w:r w:rsidRPr="00776F71">
              <w:rPr>
                <w:noProof w:val="0"/>
                <w:sz w:val="16"/>
                <w:szCs w:val="16"/>
                <w:lang w:val="en-US" w:eastAsia="ru-RU"/>
              </w:rPr>
              <w:t xml:space="preserve"> </w:t>
            </w:r>
          </w:p>
        </w:tc>
        <w:tc>
          <w:tcPr>
            <w:tcW w:w="998" w:type="dxa"/>
            <w:gridSpan w:val="3"/>
            <w:tcBorders>
              <w:top w:val="nil"/>
              <w:bottom w:val="single" w:sz="2" w:space="0" w:color="auto"/>
            </w:tcBorders>
            <w:vAlign w:val="center"/>
          </w:tcPr>
          <w:p w14:paraId="2619339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2FDD16FA"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1,2000</w:t>
            </w:r>
          </w:p>
        </w:tc>
        <w:tc>
          <w:tcPr>
            <w:tcW w:w="1518" w:type="dxa"/>
            <w:gridSpan w:val="2"/>
            <w:tcBorders>
              <w:top w:val="nil"/>
              <w:bottom w:val="single" w:sz="2" w:space="0" w:color="auto"/>
            </w:tcBorders>
            <w:vAlign w:val="center"/>
          </w:tcPr>
          <w:p w14:paraId="4FC7369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2,40</w:t>
            </w:r>
          </w:p>
        </w:tc>
      </w:tr>
      <w:tr w:rsidR="00776F71" w:rsidRPr="00776F71" w14:paraId="0806AF9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304DA9"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39203BD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2413547308164</w:t>
            </w:r>
          </w:p>
        </w:tc>
        <w:tc>
          <w:tcPr>
            <w:tcW w:w="4238" w:type="dxa"/>
            <w:gridSpan w:val="4"/>
            <w:tcBorders>
              <w:top w:val="nil"/>
              <w:bottom w:val="single" w:sz="2" w:space="0" w:color="auto"/>
            </w:tcBorders>
            <w:vAlign w:val="center"/>
          </w:tcPr>
          <w:p w14:paraId="24A3783A"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Carbura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calciu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carbid</w:t>
            </w:r>
            <w:proofErr w:type="spellEnd"/>
            <w:r w:rsidRPr="00776F71">
              <w:rPr>
                <w:noProof w:val="0"/>
                <w:sz w:val="16"/>
                <w:szCs w:val="16"/>
                <w:lang w:val="en-US" w:eastAsia="ru-RU"/>
              </w:rPr>
              <w:t>) S102</w:t>
            </w:r>
          </w:p>
        </w:tc>
        <w:tc>
          <w:tcPr>
            <w:tcW w:w="998" w:type="dxa"/>
            <w:gridSpan w:val="3"/>
            <w:tcBorders>
              <w:top w:val="nil"/>
              <w:bottom w:val="single" w:sz="2" w:space="0" w:color="auto"/>
            </w:tcBorders>
            <w:vAlign w:val="center"/>
          </w:tcPr>
          <w:p w14:paraId="2E47FE7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1AFB152C"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0,2070</w:t>
            </w:r>
          </w:p>
        </w:tc>
        <w:tc>
          <w:tcPr>
            <w:tcW w:w="1518" w:type="dxa"/>
            <w:gridSpan w:val="2"/>
            <w:tcBorders>
              <w:top w:val="nil"/>
              <w:bottom w:val="single" w:sz="2" w:space="0" w:color="auto"/>
            </w:tcBorders>
            <w:vAlign w:val="center"/>
          </w:tcPr>
          <w:p w14:paraId="2D67F3F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0,41</w:t>
            </w:r>
          </w:p>
        </w:tc>
      </w:tr>
      <w:tr w:rsidR="00776F71" w:rsidRPr="00776F71" w14:paraId="0BC6A234"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8BB098"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21025E2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2411115904512</w:t>
            </w:r>
          </w:p>
        </w:tc>
        <w:tc>
          <w:tcPr>
            <w:tcW w:w="4238" w:type="dxa"/>
            <w:gridSpan w:val="4"/>
            <w:tcBorders>
              <w:top w:val="nil"/>
              <w:bottom w:val="single" w:sz="2" w:space="0" w:color="auto"/>
            </w:tcBorders>
            <w:vAlign w:val="center"/>
          </w:tcPr>
          <w:p w14:paraId="72E3F5EE"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Oxigen</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gazos</w:t>
            </w:r>
            <w:proofErr w:type="spellEnd"/>
            <w:r w:rsidRPr="00776F71">
              <w:rPr>
                <w:noProof w:val="0"/>
                <w:sz w:val="16"/>
                <w:szCs w:val="16"/>
                <w:lang w:val="en-US" w:eastAsia="ru-RU"/>
              </w:rPr>
              <w:t xml:space="preserve"> S2031</w:t>
            </w:r>
          </w:p>
        </w:tc>
        <w:tc>
          <w:tcPr>
            <w:tcW w:w="998" w:type="dxa"/>
            <w:gridSpan w:val="3"/>
            <w:tcBorders>
              <w:top w:val="nil"/>
              <w:bottom w:val="single" w:sz="2" w:space="0" w:color="auto"/>
            </w:tcBorders>
            <w:vAlign w:val="center"/>
          </w:tcPr>
          <w:p w14:paraId="2E5EA8E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m3</w:t>
            </w:r>
          </w:p>
        </w:tc>
        <w:tc>
          <w:tcPr>
            <w:tcW w:w="1106" w:type="dxa"/>
            <w:gridSpan w:val="3"/>
            <w:tcBorders>
              <w:top w:val="nil"/>
              <w:bottom w:val="single" w:sz="2" w:space="0" w:color="auto"/>
            </w:tcBorders>
            <w:vAlign w:val="center"/>
          </w:tcPr>
          <w:p w14:paraId="00820F5E"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0,0630</w:t>
            </w:r>
          </w:p>
        </w:tc>
        <w:tc>
          <w:tcPr>
            <w:tcW w:w="1518" w:type="dxa"/>
            <w:gridSpan w:val="2"/>
            <w:tcBorders>
              <w:top w:val="nil"/>
              <w:bottom w:val="single" w:sz="2" w:space="0" w:color="auto"/>
            </w:tcBorders>
            <w:vAlign w:val="center"/>
          </w:tcPr>
          <w:p w14:paraId="1894492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0,13</w:t>
            </w:r>
          </w:p>
        </w:tc>
      </w:tr>
      <w:tr w:rsidR="00776F71" w:rsidRPr="00776F71" w14:paraId="1EE770C2"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965BD"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0D0F8B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2735725903453</w:t>
            </w:r>
          </w:p>
        </w:tc>
        <w:tc>
          <w:tcPr>
            <w:tcW w:w="4238" w:type="dxa"/>
            <w:gridSpan w:val="4"/>
            <w:tcBorders>
              <w:top w:val="nil"/>
              <w:bottom w:val="single" w:sz="2" w:space="0" w:color="auto"/>
            </w:tcBorders>
            <w:vAlign w:val="center"/>
          </w:tcPr>
          <w:p w14:paraId="2BE32A33"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Sirma pt.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obisnuita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dn</w:t>
            </w:r>
            <w:proofErr w:type="spellEnd"/>
            <w:r w:rsidRPr="00776F71">
              <w:rPr>
                <w:noProof w:val="0"/>
                <w:sz w:val="16"/>
                <w:szCs w:val="16"/>
                <w:lang w:val="en-US" w:eastAsia="ru-RU"/>
              </w:rPr>
              <w:t>=3,25</w:t>
            </w:r>
          </w:p>
        </w:tc>
        <w:tc>
          <w:tcPr>
            <w:tcW w:w="998" w:type="dxa"/>
            <w:gridSpan w:val="3"/>
            <w:tcBorders>
              <w:top w:val="nil"/>
              <w:bottom w:val="single" w:sz="2" w:space="0" w:color="auto"/>
            </w:tcBorders>
            <w:vAlign w:val="center"/>
          </w:tcPr>
          <w:p w14:paraId="44D6C19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7DCCA5B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0,0470</w:t>
            </w:r>
          </w:p>
        </w:tc>
        <w:tc>
          <w:tcPr>
            <w:tcW w:w="1518" w:type="dxa"/>
            <w:gridSpan w:val="2"/>
            <w:tcBorders>
              <w:top w:val="nil"/>
              <w:bottom w:val="single" w:sz="2" w:space="0" w:color="auto"/>
            </w:tcBorders>
            <w:vAlign w:val="center"/>
          </w:tcPr>
          <w:p w14:paraId="2EFF9AEE"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0,09</w:t>
            </w:r>
          </w:p>
        </w:tc>
      </w:tr>
      <w:tr w:rsidR="00776F71" w:rsidRPr="00776F71" w14:paraId="07AD124F"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DD833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FFFAC6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3110500002401</w:t>
            </w:r>
          </w:p>
        </w:tc>
        <w:tc>
          <w:tcPr>
            <w:tcW w:w="4238" w:type="dxa"/>
            <w:gridSpan w:val="4"/>
            <w:tcBorders>
              <w:top w:val="nil"/>
              <w:bottom w:val="single" w:sz="2" w:space="0" w:color="auto"/>
            </w:tcBorders>
            <w:vAlign w:val="center"/>
          </w:tcPr>
          <w:p w14:paraId="6E86841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Aparat</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28-35 Kw</w:t>
            </w:r>
          </w:p>
        </w:tc>
        <w:tc>
          <w:tcPr>
            <w:tcW w:w="998" w:type="dxa"/>
            <w:gridSpan w:val="3"/>
            <w:tcBorders>
              <w:top w:val="nil"/>
              <w:bottom w:val="single" w:sz="2" w:space="0" w:color="auto"/>
            </w:tcBorders>
            <w:vAlign w:val="center"/>
          </w:tcPr>
          <w:p w14:paraId="39869D4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w:t>
            </w:r>
            <w:proofErr w:type="spellStart"/>
            <w:r w:rsidRPr="00776F71">
              <w:rPr>
                <w:noProof w:val="0"/>
                <w:sz w:val="16"/>
                <w:szCs w:val="16"/>
                <w:lang w:val="en-US" w:eastAsia="ru-RU"/>
              </w:rPr>
              <w:t>ut</w:t>
            </w:r>
            <w:proofErr w:type="spellEnd"/>
          </w:p>
        </w:tc>
        <w:tc>
          <w:tcPr>
            <w:tcW w:w="1106" w:type="dxa"/>
            <w:gridSpan w:val="3"/>
            <w:tcBorders>
              <w:top w:val="nil"/>
              <w:bottom w:val="single" w:sz="2" w:space="0" w:color="auto"/>
            </w:tcBorders>
            <w:vAlign w:val="center"/>
          </w:tcPr>
          <w:p w14:paraId="7C4BAF4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0,4500</w:t>
            </w:r>
          </w:p>
        </w:tc>
        <w:tc>
          <w:tcPr>
            <w:tcW w:w="1518" w:type="dxa"/>
            <w:gridSpan w:val="2"/>
            <w:tcBorders>
              <w:top w:val="nil"/>
              <w:bottom w:val="single" w:sz="2" w:space="0" w:color="auto"/>
              <w:right w:val="single" w:sz="4" w:space="0" w:color="auto"/>
            </w:tcBorders>
            <w:vAlign w:val="center"/>
          </w:tcPr>
          <w:p w14:paraId="7E907A3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0,90</w:t>
            </w:r>
          </w:p>
        </w:tc>
      </w:tr>
      <w:tr w:rsidR="00776F71" w:rsidRPr="00776F71" w14:paraId="0DADAABD"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A40617"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28</w:t>
            </w:r>
          </w:p>
        </w:tc>
        <w:tc>
          <w:tcPr>
            <w:tcW w:w="1366" w:type="dxa"/>
            <w:gridSpan w:val="3"/>
            <w:tcBorders>
              <w:top w:val="single" w:sz="4" w:space="0" w:color="auto"/>
              <w:bottom w:val="single" w:sz="4" w:space="0" w:color="auto"/>
            </w:tcBorders>
            <w:vAlign w:val="center"/>
          </w:tcPr>
          <w:p w14:paraId="508A6C5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RpIC02E1</w:t>
            </w:r>
          </w:p>
        </w:tc>
        <w:tc>
          <w:tcPr>
            <w:tcW w:w="4254" w:type="dxa"/>
            <w:gridSpan w:val="5"/>
            <w:tcBorders>
              <w:top w:val="single" w:sz="4" w:space="0" w:color="auto"/>
              <w:bottom w:val="single" w:sz="4" w:space="0" w:color="auto"/>
            </w:tcBorders>
          </w:tcPr>
          <w:p w14:paraId="696AD9C2"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Montarea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tevii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negre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instalatii</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incalziri</w:t>
            </w:r>
            <w:proofErr w:type="spellEnd"/>
            <w:r w:rsidRPr="00776F71">
              <w:rPr>
                <w:b/>
                <w:bCs/>
                <w:noProof w:val="0"/>
                <w:sz w:val="22"/>
                <w:szCs w:val="22"/>
                <w:lang w:val="en-US" w:eastAsia="ru-RU"/>
              </w:rPr>
              <w:t xml:space="preserve"> centrale, </w:t>
            </w:r>
            <w:proofErr w:type="spellStart"/>
            <w:r w:rsidRPr="00776F71">
              <w:rPr>
                <w:b/>
                <w:bCs/>
                <w:noProof w:val="0"/>
                <w:sz w:val="22"/>
                <w:szCs w:val="22"/>
                <w:lang w:val="en-US" w:eastAsia="ru-RU"/>
              </w:rPr>
              <w:t>asamblate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prin</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sudare</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legaturile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corpurilor</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aparatelor</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incalzire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pentru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constructii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industriale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4"</w:t>
            </w:r>
          </w:p>
          <w:p w14:paraId="4330E25C"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4568B911"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5D908C41"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0D61739B"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8,00</w:t>
            </w:r>
          </w:p>
          <w:p w14:paraId="6E9CBA8D"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3708ED9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7BBD58"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81BCB0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7136040011800</w:t>
            </w:r>
          </w:p>
        </w:tc>
        <w:tc>
          <w:tcPr>
            <w:tcW w:w="4238" w:type="dxa"/>
            <w:gridSpan w:val="4"/>
            <w:tcBorders>
              <w:top w:val="nil"/>
              <w:bottom w:val="single" w:sz="2" w:space="0" w:color="auto"/>
            </w:tcBorders>
            <w:vAlign w:val="center"/>
          </w:tcPr>
          <w:p w14:paraId="3D47F719"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incalzire</w:t>
            </w:r>
            <w:proofErr w:type="spellEnd"/>
            <w:r w:rsidRPr="00776F71">
              <w:rPr>
                <w:noProof w:val="0"/>
                <w:sz w:val="16"/>
                <w:szCs w:val="16"/>
                <w:lang w:val="en-US" w:eastAsia="ru-RU"/>
              </w:rPr>
              <w:t xml:space="preserve"> </w:t>
            </w:r>
          </w:p>
        </w:tc>
        <w:tc>
          <w:tcPr>
            <w:tcW w:w="998" w:type="dxa"/>
            <w:gridSpan w:val="3"/>
            <w:tcBorders>
              <w:top w:val="nil"/>
              <w:bottom w:val="single" w:sz="2" w:space="0" w:color="auto"/>
            </w:tcBorders>
            <w:vAlign w:val="center"/>
          </w:tcPr>
          <w:p w14:paraId="0CDF5F17"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704FA32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1,8200</w:t>
            </w:r>
          </w:p>
        </w:tc>
        <w:tc>
          <w:tcPr>
            <w:tcW w:w="1518" w:type="dxa"/>
            <w:gridSpan w:val="2"/>
            <w:tcBorders>
              <w:top w:val="nil"/>
              <w:bottom w:val="single" w:sz="2" w:space="0" w:color="auto"/>
            </w:tcBorders>
            <w:vAlign w:val="center"/>
          </w:tcPr>
          <w:p w14:paraId="3A324EE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14,56</w:t>
            </w:r>
          </w:p>
        </w:tc>
      </w:tr>
      <w:tr w:rsidR="00776F71" w:rsidRPr="00776F71" w14:paraId="16A8B9C4"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8EE01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037BB55"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2722103300110</w:t>
            </w:r>
          </w:p>
        </w:tc>
        <w:tc>
          <w:tcPr>
            <w:tcW w:w="4238" w:type="dxa"/>
            <w:gridSpan w:val="4"/>
            <w:tcBorders>
              <w:top w:val="nil"/>
              <w:bottom w:val="single" w:sz="2" w:space="0" w:color="auto"/>
            </w:tcBorders>
            <w:vAlign w:val="center"/>
          </w:tcPr>
          <w:p w14:paraId="351A71CA"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Teava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neagra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instalatii</w:t>
            </w:r>
            <w:proofErr w:type="spellEnd"/>
            <w:r w:rsidRPr="00776F71">
              <w:rPr>
                <w:noProof w:val="0"/>
                <w:sz w:val="16"/>
                <w:szCs w:val="16"/>
                <w:lang w:val="en-US" w:eastAsia="ru-RU"/>
              </w:rPr>
              <w:t xml:space="preserve"> D110</w:t>
            </w:r>
          </w:p>
        </w:tc>
        <w:tc>
          <w:tcPr>
            <w:tcW w:w="998" w:type="dxa"/>
            <w:gridSpan w:val="3"/>
            <w:tcBorders>
              <w:top w:val="nil"/>
              <w:bottom w:val="single" w:sz="2" w:space="0" w:color="auto"/>
            </w:tcBorders>
            <w:vAlign w:val="center"/>
          </w:tcPr>
          <w:p w14:paraId="528C17E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w:t>
            </w:r>
          </w:p>
        </w:tc>
        <w:tc>
          <w:tcPr>
            <w:tcW w:w="1106" w:type="dxa"/>
            <w:gridSpan w:val="3"/>
            <w:tcBorders>
              <w:top w:val="nil"/>
              <w:bottom w:val="single" w:sz="2" w:space="0" w:color="auto"/>
            </w:tcBorders>
            <w:vAlign w:val="center"/>
          </w:tcPr>
          <w:p w14:paraId="637E5B6D"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1,0200</w:t>
            </w:r>
          </w:p>
        </w:tc>
        <w:tc>
          <w:tcPr>
            <w:tcW w:w="1518" w:type="dxa"/>
            <w:gridSpan w:val="2"/>
            <w:tcBorders>
              <w:top w:val="nil"/>
              <w:bottom w:val="single" w:sz="2" w:space="0" w:color="auto"/>
            </w:tcBorders>
            <w:vAlign w:val="center"/>
          </w:tcPr>
          <w:p w14:paraId="0186424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8,16</w:t>
            </w:r>
          </w:p>
        </w:tc>
      </w:tr>
      <w:tr w:rsidR="00776F71" w:rsidRPr="00776F71" w14:paraId="3439DA60"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EB5B3C"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D17F9A2"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2411115904512</w:t>
            </w:r>
          </w:p>
        </w:tc>
        <w:tc>
          <w:tcPr>
            <w:tcW w:w="4238" w:type="dxa"/>
            <w:gridSpan w:val="4"/>
            <w:tcBorders>
              <w:top w:val="nil"/>
              <w:bottom w:val="single" w:sz="2" w:space="0" w:color="auto"/>
            </w:tcBorders>
            <w:vAlign w:val="center"/>
          </w:tcPr>
          <w:p w14:paraId="3BD07C24"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Oxigen</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gazos</w:t>
            </w:r>
            <w:proofErr w:type="spellEnd"/>
            <w:r w:rsidRPr="00776F71">
              <w:rPr>
                <w:noProof w:val="0"/>
                <w:sz w:val="16"/>
                <w:szCs w:val="16"/>
                <w:lang w:val="en-US" w:eastAsia="ru-RU"/>
              </w:rPr>
              <w:t xml:space="preserve"> S2031</w:t>
            </w:r>
          </w:p>
        </w:tc>
        <w:tc>
          <w:tcPr>
            <w:tcW w:w="998" w:type="dxa"/>
            <w:gridSpan w:val="3"/>
            <w:tcBorders>
              <w:top w:val="nil"/>
              <w:bottom w:val="single" w:sz="2" w:space="0" w:color="auto"/>
            </w:tcBorders>
            <w:vAlign w:val="center"/>
          </w:tcPr>
          <w:p w14:paraId="48374513"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m3</w:t>
            </w:r>
          </w:p>
        </w:tc>
        <w:tc>
          <w:tcPr>
            <w:tcW w:w="1106" w:type="dxa"/>
            <w:gridSpan w:val="3"/>
            <w:tcBorders>
              <w:top w:val="nil"/>
              <w:bottom w:val="single" w:sz="2" w:space="0" w:color="auto"/>
            </w:tcBorders>
            <w:vAlign w:val="center"/>
          </w:tcPr>
          <w:p w14:paraId="0B61B522"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0,1410</w:t>
            </w:r>
          </w:p>
        </w:tc>
        <w:tc>
          <w:tcPr>
            <w:tcW w:w="1518" w:type="dxa"/>
            <w:gridSpan w:val="2"/>
            <w:tcBorders>
              <w:top w:val="nil"/>
              <w:bottom w:val="single" w:sz="2" w:space="0" w:color="auto"/>
            </w:tcBorders>
            <w:vAlign w:val="center"/>
          </w:tcPr>
          <w:p w14:paraId="3E6E9AE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1,13</w:t>
            </w:r>
          </w:p>
        </w:tc>
      </w:tr>
      <w:tr w:rsidR="00776F71" w:rsidRPr="00776F71" w14:paraId="7E50F7B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7B66C6"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B2281DC"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2413547308164</w:t>
            </w:r>
          </w:p>
        </w:tc>
        <w:tc>
          <w:tcPr>
            <w:tcW w:w="4238" w:type="dxa"/>
            <w:gridSpan w:val="4"/>
            <w:tcBorders>
              <w:top w:val="nil"/>
              <w:bottom w:val="single" w:sz="2" w:space="0" w:color="auto"/>
            </w:tcBorders>
            <w:vAlign w:val="center"/>
          </w:tcPr>
          <w:p w14:paraId="55DCBD25"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Carbura</w:t>
            </w:r>
            <w:proofErr w:type="spellEnd"/>
            <w:r w:rsidRPr="00776F71">
              <w:rPr>
                <w:noProof w:val="0"/>
                <w:sz w:val="16"/>
                <w:szCs w:val="16"/>
                <w:lang w:val="en-US" w:eastAsia="ru-RU"/>
              </w:rPr>
              <w:t xml:space="preserve"> de </w:t>
            </w:r>
            <w:proofErr w:type="spellStart"/>
            <w:r w:rsidRPr="00776F71">
              <w:rPr>
                <w:noProof w:val="0"/>
                <w:sz w:val="16"/>
                <w:szCs w:val="16"/>
                <w:lang w:val="en-US" w:eastAsia="ru-RU"/>
              </w:rPr>
              <w:t>calciu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tehnica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carbid</w:t>
            </w:r>
            <w:proofErr w:type="spellEnd"/>
            <w:r w:rsidRPr="00776F71">
              <w:rPr>
                <w:noProof w:val="0"/>
                <w:sz w:val="16"/>
                <w:szCs w:val="16"/>
                <w:lang w:val="en-US" w:eastAsia="ru-RU"/>
              </w:rPr>
              <w:t>) S102</w:t>
            </w:r>
          </w:p>
        </w:tc>
        <w:tc>
          <w:tcPr>
            <w:tcW w:w="998" w:type="dxa"/>
            <w:gridSpan w:val="3"/>
            <w:tcBorders>
              <w:top w:val="nil"/>
              <w:bottom w:val="single" w:sz="2" w:space="0" w:color="auto"/>
            </w:tcBorders>
            <w:vAlign w:val="center"/>
          </w:tcPr>
          <w:p w14:paraId="105127A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146C25FD"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0,2640</w:t>
            </w:r>
          </w:p>
        </w:tc>
        <w:tc>
          <w:tcPr>
            <w:tcW w:w="1518" w:type="dxa"/>
            <w:gridSpan w:val="2"/>
            <w:tcBorders>
              <w:top w:val="nil"/>
              <w:bottom w:val="single" w:sz="2" w:space="0" w:color="auto"/>
            </w:tcBorders>
            <w:vAlign w:val="center"/>
          </w:tcPr>
          <w:p w14:paraId="13FA245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2,11</w:t>
            </w:r>
          </w:p>
        </w:tc>
      </w:tr>
      <w:tr w:rsidR="00776F71" w:rsidRPr="00776F71" w14:paraId="5F800F8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D2193"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5B3DA71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2735725903453</w:t>
            </w:r>
          </w:p>
        </w:tc>
        <w:tc>
          <w:tcPr>
            <w:tcW w:w="4238" w:type="dxa"/>
            <w:gridSpan w:val="4"/>
            <w:tcBorders>
              <w:top w:val="nil"/>
              <w:bottom w:val="single" w:sz="2" w:space="0" w:color="auto"/>
            </w:tcBorders>
            <w:vAlign w:val="center"/>
          </w:tcPr>
          <w:p w14:paraId="67402161"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Sirma pt.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obisnuita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dn</w:t>
            </w:r>
            <w:proofErr w:type="spellEnd"/>
            <w:r w:rsidRPr="00776F71">
              <w:rPr>
                <w:noProof w:val="0"/>
                <w:sz w:val="16"/>
                <w:szCs w:val="16"/>
                <w:lang w:val="en-US" w:eastAsia="ru-RU"/>
              </w:rPr>
              <w:t>=3,25</w:t>
            </w:r>
          </w:p>
        </w:tc>
        <w:tc>
          <w:tcPr>
            <w:tcW w:w="998" w:type="dxa"/>
            <w:gridSpan w:val="3"/>
            <w:tcBorders>
              <w:top w:val="nil"/>
              <w:bottom w:val="single" w:sz="2" w:space="0" w:color="auto"/>
            </w:tcBorders>
            <w:vAlign w:val="center"/>
          </w:tcPr>
          <w:p w14:paraId="224D790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1128E5E0"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0,1140</w:t>
            </w:r>
          </w:p>
        </w:tc>
        <w:tc>
          <w:tcPr>
            <w:tcW w:w="1518" w:type="dxa"/>
            <w:gridSpan w:val="2"/>
            <w:tcBorders>
              <w:top w:val="nil"/>
              <w:bottom w:val="single" w:sz="2" w:space="0" w:color="auto"/>
            </w:tcBorders>
            <w:vAlign w:val="center"/>
          </w:tcPr>
          <w:p w14:paraId="69077E2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0,91</w:t>
            </w:r>
          </w:p>
        </w:tc>
      </w:tr>
      <w:tr w:rsidR="00776F71" w:rsidRPr="00776F71" w14:paraId="6B0CE117"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DFF0E7"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0299F5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2710403605033</w:t>
            </w:r>
          </w:p>
        </w:tc>
        <w:tc>
          <w:tcPr>
            <w:tcW w:w="4238" w:type="dxa"/>
            <w:gridSpan w:val="4"/>
            <w:tcBorders>
              <w:top w:val="nil"/>
              <w:bottom w:val="single" w:sz="2" w:space="0" w:color="auto"/>
            </w:tcBorders>
            <w:vAlign w:val="center"/>
          </w:tcPr>
          <w:p w14:paraId="57D39DA2"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Tabla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neagra</w:t>
            </w:r>
            <w:proofErr w:type="spellEnd"/>
            <w:r w:rsidRPr="00776F71">
              <w:rPr>
                <w:noProof w:val="0"/>
                <w:sz w:val="16"/>
                <w:szCs w:val="16"/>
                <w:lang w:val="en-US" w:eastAsia="ru-RU"/>
              </w:rPr>
              <w:t xml:space="preserve"> 4 mm</w:t>
            </w:r>
          </w:p>
        </w:tc>
        <w:tc>
          <w:tcPr>
            <w:tcW w:w="998" w:type="dxa"/>
            <w:gridSpan w:val="3"/>
            <w:tcBorders>
              <w:top w:val="nil"/>
              <w:bottom w:val="single" w:sz="2" w:space="0" w:color="auto"/>
            </w:tcBorders>
            <w:vAlign w:val="center"/>
          </w:tcPr>
          <w:p w14:paraId="6C532A7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kg</w:t>
            </w:r>
          </w:p>
        </w:tc>
        <w:tc>
          <w:tcPr>
            <w:tcW w:w="1106" w:type="dxa"/>
            <w:gridSpan w:val="3"/>
            <w:tcBorders>
              <w:top w:val="nil"/>
              <w:bottom w:val="single" w:sz="2" w:space="0" w:color="auto"/>
            </w:tcBorders>
            <w:vAlign w:val="center"/>
          </w:tcPr>
          <w:p w14:paraId="4D900A11"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0,7600</w:t>
            </w:r>
          </w:p>
        </w:tc>
        <w:tc>
          <w:tcPr>
            <w:tcW w:w="1518" w:type="dxa"/>
            <w:gridSpan w:val="2"/>
            <w:tcBorders>
              <w:top w:val="nil"/>
              <w:bottom w:val="single" w:sz="2" w:space="0" w:color="auto"/>
            </w:tcBorders>
            <w:vAlign w:val="center"/>
          </w:tcPr>
          <w:p w14:paraId="29DEFFED"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6,08</w:t>
            </w:r>
          </w:p>
        </w:tc>
      </w:tr>
      <w:tr w:rsidR="00776F71" w:rsidRPr="00776F71" w14:paraId="38AB7FA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41FD2"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4CE5ADD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2875274021110</w:t>
            </w:r>
          </w:p>
        </w:tc>
        <w:tc>
          <w:tcPr>
            <w:tcW w:w="4238" w:type="dxa"/>
            <w:gridSpan w:val="4"/>
            <w:tcBorders>
              <w:top w:val="nil"/>
              <w:bottom w:val="single" w:sz="2" w:space="0" w:color="auto"/>
            </w:tcBorders>
            <w:vAlign w:val="center"/>
          </w:tcPr>
          <w:p w14:paraId="224B79FC"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Curba</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pentru</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sudura</w:t>
            </w:r>
            <w:proofErr w:type="spellEnd"/>
            <w:r w:rsidRPr="00776F71">
              <w:rPr>
                <w:noProof w:val="0"/>
                <w:sz w:val="16"/>
                <w:szCs w:val="16"/>
                <w:lang w:val="en-US" w:eastAsia="ru-RU"/>
              </w:rPr>
              <w:t xml:space="preserve"> d110</w:t>
            </w:r>
          </w:p>
        </w:tc>
        <w:tc>
          <w:tcPr>
            <w:tcW w:w="998" w:type="dxa"/>
            <w:gridSpan w:val="3"/>
            <w:tcBorders>
              <w:top w:val="nil"/>
              <w:bottom w:val="single" w:sz="2" w:space="0" w:color="auto"/>
            </w:tcBorders>
            <w:vAlign w:val="center"/>
          </w:tcPr>
          <w:p w14:paraId="449380B4"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69BD5028"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0,0300</w:t>
            </w:r>
          </w:p>
        </w:tc>
        <w:tc>
          <w:tcPr>
            <w:tcW w:w="1518" w:type="dxa"/>
            <w:gridSpan w:val="2"/>
            <w:tcBorders>
              <w:top w:val="nil"/>
              <w:bottom w:val="single" w:sz="2" w:space="0" w:color="auto"/>
            </w:tcBorders>
            <w:vAlign w:val="center"/>
          </w:tcPr>
          <w:p w14:paraId="1EB8F569"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0,24</w:t>
            </w:r>
          </w:p>
        </w:tc>
      </w:tr>
      <w:tr w:rsidR="00776F71" w:rsidRPr="00776F71" w14:paraId="1D904125"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64E1B71"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1D7F80BD"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3F7A9F76"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5E4452AC"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7E248465"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59F816D1" w14:textId="77777777" w:rsidR="00776F71" w:rsidRPr="00776F71" w:rsidRDefault="00776F71" w:rsidP="00776F71">
            <w:pPr>
              <w:autoSpaceDE w:val="0"/>
              <w:autoSpaceDN w:val="0"/>
              <w:rPr>
                <w:noProof w:val="0"/>
                <w:sz w:val="2"/>
                <w:szCs w:val="2"/>
                <w:lang w:val="en-US" w:eastAsia="ru-RU"/>
              </w:rPr>
            </w:pPr>
          </w:p>
        </w:tc>
      </w:tr>
      <w:tr w:rsidR="00776F71" w:rsidRPr="00776F71" w14:paraId="04C1D692"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21FED87"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DE819A6"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2C2CEBB1"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525ABED7"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7E581A44"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14F48C94" w14:textId="77777777" w:rsidR="00776F71" w:rsidRPr="00776F71" w:rsidRDefault="00776F71" w:rsidP="00776F71">
            <w:pPr>
              <w:autoSpaceDE w:val="0"/>
              <w:autoSpaceDN w:val="0"/>
              <w:rPr>
                <w:noProof w:val="0"/>
                <w:sz w:val="22"/>
                <w:szCs w:val="22"/>
                <w:lang w:val="en-US" w:eastAsia="ru-RU"/>
              </w:rPr>
            </w:pPr>
          </w:p>
        </w:tc>
      </w:tr>
      <w:tr w:rsidR="00776F71" w:rsidRPr="00776F71" w14:paraId="00DA05C9"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B51597C"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1AE2B79A"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06AA425A"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Sistem</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incalzire</w:t>
            </w:r>
            <w:proofErr w:type="spellEnd"/>
          </w:p>
        </w:tc>
        <w:tc>
          <w:tcPr>
            <w:tcW w:w="3622" w:type="dxa"/>
            <w:gridSpan w:val="8"/>
            <w:tcBorders>
              <w:bottom w:val="single" w:sz="4" w:space="0" w:color="auto"/>
              <w:right w:val="single" w:sz="4" w:space="0" w:color="auto"/>
            </w:tcBorders>
          </w:tcPr>
          <w:p w14:paraId="4CC01B09" w14:textId="77777777" w:rsidR="00776F71" w:rsidRPr="00776F71" w:rsidRDefault="00776F71" w:rsidP="00776F71">
            <w:pPr>
              <w:autoSpaceDE w:val="0"/>
              <w:autoSpaceDN w:val="0"/>
              <w:rPr>
                <w:noProof w:val="0"/>
                <w:sz w:val="22"/>
                <w:szCs w:val="22"/>
                <w:lang w:val="en-US" w:eastAsia="ru-RU"/>
              </w:rPr>
            </w:pPr>
          </w:p>
        </w:tc>
      </w:tr>
      <w:tr w:rsidR="00776F71" w:rsidRPr="00776F71" w14:paraId="5AC48B8C" w14:textId="77777777" w:rsidTr="003358AD">
        <w:tblPrEx>
          <w:tblCellMar>
            <w:left w:w="107" w:type="dxa"/>
            <w:right w:w="107" w:type="dxa"/>
          </w:tblCellMar>
        </w:tblPrEx>
        <w:tc>
          <w:tcPr>
            <w:tcW w:w="10348" w:type="dxa"/>
            <w:gridSpan w:val="19"/>
          </w:tcPr>
          <w:p w14:paraId="471C9782"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1.1.5. Probe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verificari</w:t>
            </w:r>
            <w:proofErr w:type="spellEnd"/>
          </w:p>
          <w:p w14:paraId="2EED2581" w14:textId="77777777" w:rsidR="00776F71" w:rsidRPr="00776F71" w:rsidRDefault="00776F71" w:rsidP="00776F71">
            <w:pPr>
              <w:autoSpaceDE w:val="0"/>
              <w:autoSpaceDN w:val="0"/>
              <w:rPr>
                <w:noProof w:val="0"/>
                <w:sz w:val="2"/>
                <w:szCs w:val="2"/>
                <w:lang w:val="en-US" w:eastAsia="ru-RU"/>
              </w:rPr>
            </w:pPr>
          </w:p>
        </w:tc>
      </w:tr>
      <w:tr w:rsidR="00776F71" w:rsidRPr="00776F71" w14:paraId="48B953AE"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2A50DA"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29</w:t>
            </w:r>
          </w:p>
        </w:tc>
        <w:tc>
          <w:tcPr>
            <w:tcW w:w="1366" w:type="dxa"/>
            <w:gridSpan w:val="3"/>
            <w:tcBorders>
              <w:top w:val="single" w:sz="4" w:space="0" w:color="auto"/>
              <w:bottom w:val="single" w:sz="4" w:space="0" w:color="auto"/>
            </w:tcBorders>
            <w:vAlign w:val="center"/>
          </w:tcPr>
          <w:p w14:paraId="0F6C909E"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SF01C</w:t>
            </w:r>
          </w:p>
        </w:tc>
        <w:tc>
          <w:tcPr>
            <w:tcW w:w="4254" w:type="dxa"/>
            <w:gridSpan w:val="5"/>
            <w:tcBorders>
              <w:top w:val="single" w:sz="4" w:space="0" w:color="auto"/>
              <w:bottom w:val="single" w:sz="4" w:space="0" w:color="auto"/>
            </w:tcBorders>
          </w:tcPr>
          <w:p w14:paraId="52F4B392"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Efectuarea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probei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etansare</w:t>
            </w:r>
            <w:proofErr w:type="spellEnd"/>
            <w:r w:rsidRPr="00776F71">
              <w:rPr>
                <w:b/>
                <w:bCs/>
                <w:noProof w:val="0"/>
                <w:sz w:val="22"/>
                <w:szCs w:val="22"/>
                <w:lang w:val="en-US" w:eastAsia="ru-RU"/>
              </w:rPr>
              <w:t xml:space="preserve"> la </w:t>
            </w:r>
            <w:proofErr w:type="spellStart"/>
            <w:r w:rsidRPr="00776F71">
              <w:rPr>
                <w:b/>
                <w:bCs/>
                <w:noProof w:val="0"/>
                <w:sz w:val="22"/>
                <w:szCs w:val="22"/>
                <w:lang w:val="en-US" w:eastAsia="ru-RU"/>
              </w:rPr>
              <w:t>presiune</w:t>
            </w:r>
            <w:proofErr w:type="spellEnd"/>
            <w:r w:rsidRPr="00776F71">
              <w:rPr>
                <w:b/>
                <w:bCs/>
                <w:noProof w:val="0"/>
                <w:sz w:val="22"/>
                <w:szCs w:val="22"/>
                <w:lang w:val="en-US" w:eastAsia="ru-RU"/>
              </w:rPr>
              <w:t xml:space="preserve"> </w:t>
            </w:r>
            <w:proofErr w:type="gramStart"/>
            <w:r w:rsidRPr="00776F71">
              <w:rPr>
                <w:b/>
                <w:bCs/>
                <w:noProof w:val="0"/>
                <w:sz w:val="22"/>
                <w:szCs w:val="22"/>
                <w:lang w:val="en-US" w:eastAsia="ru-RU"/>
              </w:rPr>
              <w:t>a</w:t>
            </w:r>
            <w:proofErr w:type="gramEnd"/>
            <w:r w:rsidRPr="00776F71">
              <w:rPr>
                <w:b/>
                <w:bCs/>
                <w:noProof w:val="0"/>
                <w:sz w:val="22"/>
                <w:szCs w:val="22"/>
                <w:lang w:val="en-US" w:eastAsia="ru-RU"/>
              </w:rPr>
              <w:t xml:space="preserve"> </w:t>
            </w:r>
            <w:proofErr w:type="spellStart"/>
            <w:r w:rsidRPr="00776F71">
              <w:rPr>
                <w:b/>
                <w:bCs/>
                <w:noProof w:val="0"/>
                <w:sz w:val="22"/>
                <w:szCs w:val="22"/>
                <w:lang w:val="en-US" w:eastAsia="ru-RU"/>
              </w:rPr>
              <w:t>instalatiei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apa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calda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sau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rece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executata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teava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policlorura</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vinil</w:t>
            </w:r>
            <w:proofErr w:type="spellEnd"/>
            <w:r w:rsidRPr="00776F71">
              <w:rPr>
                <w:b/>
                <w:bCs/>
                <w:noProof w:val="0"/>
                <w:sz w:val="22"/>
                <w:szCs w:val="22"/>
                <w:lang w:val="en-US" w:eastAsia="ru-RU"/>
              </w:rPr>
              <w:t xml:space="preserve"> tip </w:t>
            </w:r>
            <w:proofErr w:type="spellStart"/>
            <w:r w:rsidRPr="00776F71">
              <w:rPr>
                <w:b/>
                <w:bCs/>
                <w:noProof w:val="0"/>
                <w:sz w:val="22"/>
                <w:szCs w:val="22"/>
                <w:lang w:val="en-US" w:eastAsia="ru-RU"/>
              </w:rPr>
              <w:t>greu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sau</w:t>
            </w:r>
            <w:proofErr w:type="spellEnd"/>
            <w:r w:rsidRPr="00776F71">
              <w:rPr>
                <w:b/>
                <w:bCs/>
                <w:noProof w:val="0"/>
                <w:sz w:val="22"/>
                <w:szCs w:val="22"/>
                <w:lang w:val="en-US" w:eastAsia="ru-RU"/>
              </w:rPr>
              <w:t xml:space="preserve"> din material plastic,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16-110 mm</w:t>
            </w:r>
          </w:p>
          <w:p w14:paraId="1099CE65"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78FB0CF"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5E7EF746"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47E11EDB"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160,00</w:t>
            </w:r>
          </w:p>
          <w:p w14:paraId="22699D03"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4BD2683C"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CC2104"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A1B520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2526732B"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4F1CFAE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25D37326"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0,1600</w:t>
            </w:r>
          </w:p>
        </w:tc>
        <w:tc>
          <w:tcPr>
            <w:tcW w:w="1518" w:type="dxa"/>
            <w:gridSpan w:val="2"/>
            <w:tcBorders>
              <w:top w:val="nil"/>
              <w:bottom w:val="single" w:sz="2" w:space="0" w:color="auto"/>
            </w:tcBorders>
            <w:vAlign w:val="center"/>
          </w:tcPr>
          <w:p w14:paraId="3BF547DB"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25,60</w:t>
            </w:r>
          </w:p>
        </w:tc>
      </w:tr>
      <w:tr w:rsidR="00776F71" w:rsidRPr="00776F71" w14:paraId="49CACD04"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F5B12B"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30</w:t>
            </w:r>
          </w:p>
        </w:tc>
        <w:tc>
          <w:tcPr>
            <w:tcW w:w="1366" w:type="dxa"/>
            <w:gridSpan w:val="3"/>
            <w:tcBorders>
              <w:top w:val="single" w:sz="4" w:space="0" w:color="auto"/>
              <w:bottom w:val="single" w:sz="4" w:space="0" w:color="auto"/>
            </w:tcBorders>
            <w:vAlign w:val="center"/>
          </w:tcPr>
          <w:p w14:paraId="299AA3A0"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SF05D</w:t>
            </w:r>
          </w:p>
        </w:tc>
        <w:tc>
          <w:tcPr>
            <w:tcW w:w="4254" w:type="dxa"/>
            <w:gridSpan w:val="5"/>
            <w:tcBorders>
              <w:top w:val="single" w:sz="4" w:space="0" w:color="auto"/>
              <w:bottom w:val="single" w:sz="4" w:space="0" w:color="auto"/>
            </w:tcBorders>
          </w:tcPr>
          <w:p w14:paraId="2C840545" w14:textId="77777777" w:rsidR="00776F71" w:rsidRPr="00776F71" w:rsidRDefault="00776F71" w:rsidP="00776F71">
            <w:pPr>
              <w:autoSpaceDE w:val="0"/>
              <w:autoSpaceDN w:val="0"/>
              <w:rPr>
                <w:b/>
                <w:bCs/>
                <w:noProof w:val="0"/>
                <w:sz w:val="2"/>
                <w:szCs w:val="2"/>
                <w:lang w:val="en-US" w:eastAsia="ru-RU"/>
              </w:rPr>
            </w:pPr>
            <w:proofErr w:type="spellStart"/>
            <w:r w:rsidRPr="00776F71">
              <w:rPr>
                <w:b/>
                <w:bCs/>
                <w:noProof w:val="0"/>
                <w:sz w:val="22"/>
                <w:szCs w:val="22"/>
                <w:lang w:val="en-US" w:eastAsia="ru-RU"/>
              </w:rPr>
              <w:t>Spalarea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instalatiei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apa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rece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sau</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calda</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executata</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tevi</w:t>
            </w:r>
            <w:proofErr w:type="spellEnd"/>
            <w:r w:rsidRPr="00776F71">
              <w:rPr>
                <w:b/>
                <w:bCs/>
                <w:noProof w:val="0"/>
                <w:sz w:val="22"/>
                <w:szCs w:val="22"/>
                <w:lang w:val="en-US" w:eastAsia="ru-RU"/>
              </w:rPr>
              <w:t xml:space="preserve"> din material </w:t>
            </w:r>
            <w:proofErr w:type="gramStart"/>
            <w:r w:rsidRPr="00776F71">
              <w:rPr>
                <w:b/>
                <w:bCs/>
                <w:noProof w:val="0"/>
                <w:sz w:val="22"/>
                <w:szCs w:val="22"/>
                <w:lang w:val="en-US" w:eastAsia="ru-RU"/>
              </w:rPr>
              <w:t xml:space="preserve">plastic,  </w:t>
            </w:r>
            <w:proofErr w:type="spellStart"/>
            <w:r w:rsidRPr="00776F71">
              <w:rPr>
                <w:b/>
                <w:bCs/>
                <w:noProof w:val="0"/>
                <w:sz w:val="22"/>
                <w:szCs w:val="22"/>
                <w:lang w:val="en-US" w:eastAsia="ru-RU"/>
              </w:rPr>
              <w:t>avind</w:t>
            </w:r>
            <w:proofErr w:type="spellEnd"/>
            <w:proofErr w:type="gram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de 90-110 mm</w:t>
            </w:r>
          </w:p>
          <w:p w14:paraId="5FCB013B"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9FB141F"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m</w:t>
            </w:r>
          </w:p>
        </w:tc>
        <w:tc>
          <w:tcPr>
            <w:tcW w:w="1106" w:type="dxa"/>
            <w:gridSpan w:val="3"/>
            <w:tcBorders>
              <w:top w:val="single" w:sz="4" w:space="0" w:color="auto"/>
              <w:bottom w:val="single" w:sz="4" w:space="0" w:color="auto"/>
            </w:tcBorders>
            <w:vAlign w:val="center"/>
          </w:tcPr>
          <w:p w14:paraId="003F9B05"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232AB34F"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160,00</w:t>
            </w:r>
          </w:p>
          <w:p w14:paraId="382DA2C9"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49DEAD73"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27DDAF"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08704424"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55F2CA15"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5E3F5986"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3F5A57F9"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0,0700</w:t>
            </w:r>
          </w:p>
        </w:tc>
        <w:tc>
          <w:tcPr>
            <w:tcW w:w="1518" w:type="dxa"/>
            <w:gridSpan w:val="2"/>
            <w:tcBorders>
              <w:top w:val="nil"/>
              <w:bottom w:val="single" w:sz="2" w:space="0" w:color="auto"/>
            </w:tcBorders>
            <w:vAlign w:val="center"/>
          </w:tcPr>
          <w:p w14:paraId="07EDD3B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11,20</w:t>
            </w:r>
          </w:p>
        </w:tc>
      </w:tr>
      <w:tr w:rsidR="00776F71" w:rsidRPr="00776F71" w14:paraId="1A245269"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EB0FC8D"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66D59D03"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2BF57C98"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03B99A68"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02652A54"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7E1581DF" w14:textId="77777777" w:rsidR="00776F71" w:rsidRPr="00776F71" w:rsidRDefault="00776F71" w:rsidP="00776F71">
            <w:pPr>
              <w:autoSpaceDE w:val="0"/>
              <w:autoSpaceDN w:val="0"/>
              <w:rPr>
                <w:noProof w:val="0"/>
                <w:sz w:val="2"/>
                <w:szCs w:val="2"/>
                <w:lang w:val="en-US" w:eastAsia="ru-RU"/>
              </w:rPr>
            </w:pPr>
          </w:p>
        </w:tc>
      </w:tr>
      <w:tr w:rsidR="00776F71" w:rsidRPr="00776F71" w14:paraId="15E95FE1"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7A3D10"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3285947C"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499E34AF"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5557FD08"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B93057B"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424616E6" w14:textId="77777777" w:rsidR="00776F71" w:rsidRPr="00776F71" w:rsidRDefault="00776F71" w:rsidP="00776F71">
            <w:pPr>
              <w:autoSpaceDE w:val="0"/>
              <w:autoSpaceDN w:val="0"/>
              <w:rPr>
                <w:noProof w:val="0"/>
                <w:sz w:val="22"/>
                <w:szCs w:val="22"/>
                <w:lang w:val="en-US" w:eastAsia="ru-RU"/>
              </w:rPr>
            </w:pPr>
          </w:p>
        </w:tc>
      </w:tr>
      <w:tr w:rsidR="00776F71" w:rsidRPr="00776F71" w14:paraId="503020ED"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5100AEA"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437F741F"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0B969D2F"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r w:rsidRPr="00776F71">
              <w:rPr>
                <w:b/>
                <w:bCs/>
                <w:noProof w:val="0"/>
                <w:sz w:val="22"/>
                <w:szCs w:val="22"/>
                <w:lang w:val="en-US" w:eastAsia="ru-RU"/>
              </w:rPr>
              <w:t xml:space="preserve">Probe </w:t>
            </w:r>
            <w:proofErr w:type="spellStart"/>
            <w:r w:rsidRPr="00776F71">
              <w:rPr>
                <w:b/>
                <w:bCs/>
                <w:noProof w:val="0"/>
                <w:sz w:val="22"/>
                <w:szCs w:val="22"/>
                <w:lang w:val="en-US" w:eastAsia="ru-RU"/>
              </w:rPr>
              <w:t>si</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verificari</w:t>
            </w:r>
            <w:proofErr w:type="spellEnd"/>
          </w:p>
        </w:tc>
        <w:tc>
          <w:tcPr>
            <w:tcW w:w="3622" w:type="dxa"/>
            <w:gridSpan w:val="8"/>
            <w:tcBorders>
              <w:bottom w:val="single" w:sz="4" w:space="0" w:color="auto"/>
              <w:right w:val="single" w:sz="4" w:space="0" w:color="auto"/>
            </w:tcBorders>
          </w:tcPr>
          <w:p w14:paraId="2C18D856" w14:textId="77777777" w:rsidR="00776F71" w:rsidRPr="00776F71" w:rsidRDefault="00776F71" w:rsidP="00776F71">
            <w:pPr>
              <w:autoSpaceDE w:val="0"/>
              <w:autoSpaceDN w:val="0"/>
              <w:rPr>
                <w:noProof w:val="0"/>
                <w:sz w:val="22"/>
                <w:szCs w:val="22"/>
                <w:lang w:val="en-US" w:eastAsia="ru-RU"/>
              </w:rPr>
            </w:pPr>
          </w:p>
        </w:tc>
      </w:tr>
      <w:tr w:rsidR="00776F71" w:rsidRPr="00776F71" w14:paraId="564D4ED0"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16BFB16"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068C76C7"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55B56677"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2B28C996"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56CA379D"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26C45DC0" w14:textId="77777777" w:rsidR="00776F71" w:rsidRPr="00776F71" w:rsidRDefault="00776F71" w:rsidP="00776F71">
            <w:pPr>
              <w:autoSpaceDE w:val="0"/>
              <w:autoSpaceDN w:val="0"/>
              <w:rPr>
                <w:noProof w:val="0"/>
                <w:sz w:val="2"/>
                <w:szCs w:val="2"/>
                <w:lang w:val="en-US" w:eastAsia="ru-RU"/>
              </w:rPr>
            </w:pPr>
          </w:p>
        </w:tc>
      </w:tr>
      <w:tr w:rsidR="00776F71" w:rsidRPr="00776F71" w14:paraId="75A0D49C"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ED56703"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0BDDDC0C"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594F78DF"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58DCEBE9"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E532EE0"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483A0A10" w14:textId="77777777" w:rsidR="00776F71" w:rsidRPr="00776F71" w:rsidRDefault="00776F71" w:rsidP="00776F71">
            <w:pPr>
              <w:autoSpaceDE w:val="0"/>
              <w:autoSpaceDN w:val="0"/>
              <w:rPr>
                <w:noProof w:val="0"/>
                <w:sz w:val="22"/>
                <w:szCs w:val="22"/>
                <w:lang w:val="en-US" w:eastAsia="ru-RU"/>
              </w:rPr>
            </w:pPr>
          </w:p>
        </w:tc>
      </w:tr>
      <w:tr w:rsidR="00776F71" w:rsidRPr="00776F71" w14:paraId="7A0406E3"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6096BD8"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227B0B06"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65629894"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Sistemul</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alimentare</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apa</w:t>
            </w:r>
            <w:proofErr w:type="spellEnd"/>
          </w:p>
        </w:tc>
        <w:tc>
          <w:tcPr>
            <w:tcW w:w="3622" w:type="dxa"/>
            <w:gridSpan w:val="8"/>
            <w:tcBorders>
              <w:bottom w:val="single" w:sz="4" w:space="0" w:color="auto"/>
              <w:right w:val="single" w:sz="4" w:space="0" w:color="auto"/>
            </w:tcBorders>
          </w:tcPr>
          <w:p w14:paraId="128456D6" w14:textId="77777777" w:rsidR="00776F71" w:rsidRPr="00776F71" w:rsidRDefault="00776F71" w:rsidP="00776F71">
            <w:pPr>
              <w:autoSpaceDE w:val="0"/>
              <w:autoSpaceDN w:val="0"/>
              <w:rPr>
                <w:noProof w:val="0"/>
                <w:sz w:val="22"/>
                <w:szCs w:val="22"/>
                <w:lang w:val="en-US" w:eastAsia="ru-RU"/>
              </w:rPr>
            </w:pPr>
          </w:p>
        </w:tc>
      </w:tr>
      <w:tr w:rsidR="00776F71" w:rsidRPr="00776F71" w14:paraId="53A91523"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78926AF"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339DB090"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438B4580"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50F61A63"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0C5F2E78"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3A8677A7" w14:textId="77777777" w:rsidR="00776F71" w:rsidRPr="00776F71" w:rsidRDefault="00776F71" w:rsidP="00776F71">
            <w:pPr>
              <w:autoSpaceDE w:val="0"/>
              <w:autoSpaceDN w:val="0"/>
              <w:rPr>
                <w:noProof w:val="0"/>
                <w:sz w:val="2"/>
                <w:szCs w:val="2"/>
                <w:lang w:val="en-US" w:eastAsia="ru-RU"/>
              </w:rPr>
            </w:pPr>
          </w:p>
        </w:tc>
      </w:tr>
      <w:tr w:rsidR="00776F71" w:rsidRPr="00776F71" w14:paraId="0D18229C"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89CC6E5"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186F73D"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41C7B3E7"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254D8F78"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B85AD4F"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42568AD0" w14:textId="77777777" w:rsidR="00776F71" w:rsidRPr="00776F71" w:rsidRDefault="00776F71" w:rsidP="00776F71">
            <w:pPr>
              <w:autoSpaceDE w:val="0"/>
              <w:autoSpaceDN w:val="0"/>
              <w:rPr>
                <w:noProof w:val="0"/>
                <w:sz w:val="22"/>
                <w:szCs w:val="22"/>
                <w:lang w:val="en-US" w:eastAsia="ru-RU"/>
              </w:rPr>
            </w:pPr>
          </w:p>
        </w:tc>
      </w:tr>
      <w:tr w:rsidR="00776F71" w:rsidRPr="00776F71" w14:paraId="5649CE4B"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1F4745D"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4A210EBE"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713F6BB5"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Asigurari</w:t>
            </w:r>
            <w:proofErr w:type="spellEnd"/>
            <w:r w:rsidRPr="00776F71">
              <w:rPr>
                <w:i/>
                <w:iCs/>
                <w:noProof w:val="0"/>
                <w:sz w:val="22"/>
                <w:szCs w:val="22"/>
                <w:lang w:val="en-US" w:eastAsia="ru-RU"/>
              </w:rPr>
              <w:t xml:space="preserve"> </w:t>
            </w:r>
            <w:proofErr w:type="spellStart"/>
            <w:r w:rsidRPr="00776F71">
              <w:rPr>
                <w:i/>
                <w:iCs/>
                <w:noProof w:val="0"/>
                <w:sz w:val="22"/>
                <w:szCs w:val="22"/>
                <w:lang w:val="en-US" w:eastAsia="ru-RU"/>
              </w:rPr>
              <w:t>sociale</w:t>
            </w:r>
            <w:proofErr w:type="spellEnd"/>
          </w:p>
        </w:tc>
        <w:tc>
          <w:tcPr>
            <w:tcW w:w="998" w:type="dxa"/>
            <w:gridSpan w:val="3"/>
            <w:tcBorders>
              <w:top w:val="nil"/>
              <w:bottom w:val="single" w:sz="4" w:space="0" w:color="auto"/>
              <w:right w:val="nil"/>
            </w:tcBorders>
          </w:tcPr>
          <w:p w14:paraId="2913F30B"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7D5FC33C"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5DD1D79F" w14:textId="77777777" w:rsidR="00776F71" w:rsidRPr="00776F71" w:rsidRDefault="00776F71" w:rsidP="00776F71">
            <w:pPr>
              <w:autoSpaceDE w:val="0"/>
              <w:autoSpaceDN w:val="0"/>
              <w:rPr>
                <w:noProof w:val="0"/>
                <w:sz w:val="22"/>
                <w:szCs w:val="22"/>
                <w:lang w:val="en-US" w:eastAsia="ru-RU"/>
              </w:rPr>
            </w:pPr>
          </w:p>
        </w:tc>
      </w:tr>
      <w:tr w:rsidR="00776F71" w:rsidRPr="00776F71" w14:paraId="728C7E31"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87C03C9"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78AA2F7A"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33EC4605"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0A46FA79"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6003A076"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062FCB07" w14:textId="77777777" w:rsidR="00776F71" w:rsidRPr="00776F71" w:rsidRDefault="00776F71" w:rsidP="00776F71">
            <w:pPr>
              <w:autoSpaceDE w:val="0"/>
              <w:autoSpaceDN w:val="0"/>
              <w:rPr>
                <w:noProof w:val="0"/>
                <w:sz w:val="22"/>
                <w:szCs w:val="22"/>
                <w:lang w:val="en-US" w:eastAsia="ru-RU"/>
              </w:rPr>
            </w:pPr>
          </w:p>
        </w:tc>
      </w:tr>
      <w:tr w:rsidR="00776F71" w:rsidRPr="00776F71" w14:paraId="78E2F891"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2D215EA"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209F6C14"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1F020C57"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Chelteli</w:t>
            </w:r>
            <w:proofErr w:type="spellEnd"/>
            <w:r w:rsidRPr="00776F71">
              <w:rPr>
                <w:i/>
                <w:iCs/>
                <w:noProof w:val="0"/>
                <w:sz w:val="22"/>
                <w:szCs w:val="22"/>
                <w:lang w:val="en-US" w:eastAsia="ru-RU"/>
              </w:rPr>
              <w:t xml:space="preserve"> de transport</w:t>
            </w:r>
          </w:p>
        </w:tc>
        <w:tc>
          <w:tcPr>
            <w:tcW w:w="998" w:type="dxa"/>
            <w:gridSpan w:val="3"/>
            <w:tcBorders>
              <w:top w:val="nil"/>
              <w:bottom w:val="single" w:sz="4" w:space="0" w:color="auto"/>
              <w:right w:val="nil"/>
            </w:tcBorders>
          </w:tcPr>
          <w:p w14:paraId="2CA02D9D"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1802A8DE"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39151568" w14:textId="77777777" w:rsidR="00776F71" w:rsidRPr="00776F71" w:rsidRDefault="00776F71" w:rsidP="00776F71">
            <w:pPr>
              <w:autoSpaceDE w:val="0"/>
              <w:autoSpaceDN w:val="0"/>
              <w:rPr>
                <w:noProof w:val="0"/>
                <w:sz w:val="22"/>
                <w:szCs w:val="22"/>
                <w:lang w:val="en-US" w:eastAsia="ru-RU"/>
              </w:rPr>
            </w:pPr>
          </w:p>
        </w:tc>
      </w:tr>
      <w:tr w:rsidR="00776F71" w:rsidRPr="00776F71" w14:paraId="46F00A1D"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666BEF3"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1EB835E3"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1BF8157E"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175D35F4"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6DEB8770"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7FB7BD8F" w14:textId="77777777" w:rsidR="00776F71" w:rsidRPr="00776F71" w:rsidRDefault="00776F71" w:rsidP="00776F71">
            <w:pPr>
              <w:autoSpaceDE w:val="0"/>
              <w:autoSpaceDN w:val="0"/>
              <w:rPr>
                <w:noProof w:val="0"/>
                <w:sz w:val="22"/>
                <w:szCs w:val="22"/>
                <w:lang w:val="en-US" w:eastAsia="ru-RU"/>
              </w:rPr>
            </w:pPr>
          </w:p>
        </w:tc>
      </w:tr>
      <w:tr w:rsidR="00776F71" w:rsidRPr="00776F71" w14:paraId="00388265"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1C0DB6C"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EAE6C63"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64810DF9"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Chelteli</w:t>
            </w:r>
            <w:proofErr w:type="spellEnd"/>
            <w:r w:rsidRPr="00776F71">
              <w:rPr>
                <w:i/>
                <w:iCs/>
                <w:noProof w:val="0"/>
                <w:sz w:val="22"/>
                <w:szCs w:val="22"/>
                <w:lang w:val="en-US" w:eastAsia="ru-RU"/>
              </w:rPr>
              <w:t xml:space="preserve"> de regie</w:t>
            </w:r>
          </w:p>
        </w:tc>
        <w:tc>
          <w:tcPr>
            <w:tcW w:w="998" w:type="dxa"/>
            <w:gridSpan w:val="3"/>
            <w:tcBorders>
              <w:top w:val="nil"/>
              <w:bottom w:val="single" w:sz="4" w:space="0" w:color="auto"/>
              <w:right w:val="nil"/>
            </w:tcBorders>
          </w:tcPr>
          <w:p w14:paraId="4601EB8A"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2B5DE0E"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26149F85" w14:textId="77777777" w:rsidR="00776F71" w:rsidRPr="00776F71" w:rsidRDefault="00776F71" w:rsidP="00776F71">
            <w:pPr>
              <w:autoSpaceDE w:val="0"/>
              <w:autoSpaceDN w:val="0"/>
              <w:rPr>
                <w:noProof w:val="0"/>
                <w:sz w:val="22"/>
                <w:szCs w:val="22"/>
                <w:lang w:val="en-US" w:eastAsia="ru-RU"/>
              </w:rPr>
            </w:pPr>
          </w:p>
        </w:tc>
      </w:tr>
      <w:tr w:rsidR="00776F71" w:rsidRPr="00776F71" w14:paraId="57274CBD"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2EEFE56"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759FF212"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14169A07"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421FC367"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7981D7C"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01AFFA70" w14:textId="77777777" w:rsidR="00776F71" w:rsidRPr="00776F71" w:rsidRDefault="00776F71" w:rsidP="00776F71">
            <w:pPr>
              <w:autoSpaceDE w:val="0"/>
              <w:autoSpaceDN w:val="0"/>
              <w:rPr>
                <w:noProof w:val="0"/>
                <w:sz w:val="22"/>
                <w:szCs w:val="22"/>
                <w:lang w:val="en-US" w:eastAsia="ru-RU"/>
              </w:rPr>
            </w:pPr>
          </w:p>
        </w:tc>
      </w:tr>
      <w:tr w:rsidR="00776F71" w:rsidRPr="00776F71" w14:paraId="30C0F397"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9B7D564"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3C8228EE"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686916DD"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229F0569"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499F60EA"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0255CDB3" w14:textId="77777777" w:rsidR="00776F71" w:rsidRPr="00776F71" w:rsidRDefault="00776F71" w:rsidP="00776F71">
            <w:pPr>
              <w:autoSpaceDE w:val="0"/>
              <w:autoSpaceDN w:val="0"/>
              <w:rPr>
                <w:noProof w:val="0"/>
                <w:sz w:val="22"/>
                <w:szCs w:val="22"/>
                <w:lang w:val="en-US" w:eastAsia="ru-RU"/>
              </w:rPr>
            </w:pPr>
          </w:p>
        </w:tc>
      </w:tr>
      <w:tr w:rsidR="00776F71" w:rsidRPr="00776F71" w14:paraId="0CA77EBC"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4DBE19"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4282B88C"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2BEEA941"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Beneficiu</w:t>
            </w:r>
            <w:proofErr w:type="spellEnd"/>
            <w:r w:rsidRPr="00776F71">
              <w:rPr>
                <w:i/>
                <w:iCs/>
                <w:noProof w:val="0"/>
                <w:sz w:val="22"/>
                <w:szCs w:val="22"/>
                <w:lang w:val="en-US" w:eastAsia="ru-RU"/>
              </w:rPr>
              <w:t xml:space="preserve"> </w:t>
            </w:r>
            <w:proofErr w:type="spellStart"/>
            <w:r w:rsidRPr="00776F71">
              <w:rPr>
                <w:i/>
                <w:iCs/>
                <w:noProof w:val="0"/>
                <w:sz w:val="22"/>
                <w:szCs w:val="22"/>
                <w:lang w:val="en-US" w:eastAsia="ru-RU"/>
              </w:rPr>
              <w:t>deviz</w:t>
            </w:r>
            <w:proofErr w:type="spellEnd"/>
          </w:p>
        </w:tc>
        <w:tc>
          <w:tcPr>
            <w:tcW w:w="998" w:type="dxa"/>
            <w:gridSpan w:val="3"/>
            <w:tcBorders>
              <w:top w:val="nil"/>
              <w:bottom w:val="single" w:sz="4" w:space="0" w:color="auto"/>
              <w:right w:val="nil"/>
            </w:tcBorders>
          </w:tcPr>
          <w:p w14:paraId="7DDFE6A5"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11A04573"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4C9509D8" w14:textId="77777777" w:rsidR="00776F71" w:rsidRPr="00776F71" w:rsidRDefault="00776F71" w:rsidP="00776F71">
            <w:pPr>
              <w:autoSpaceDE w:val="0"/>
              <w:autoSpaceDN w:val="0"/>
              <w:rPr>
                <w:noProof w:val="0"/>
                <w:sz w:val="22"/>
                <w:szCs w:val="22"/>
                <w:lang w:val="en-US" w:eastAsia="ru-RU"/>
              </w:rPr>
            </w:pPr>
          </w:p>
        </w:tc>
      </w:tr>
      <w:tr w:rsidR="00776F71" w:rsidRPr="00776F71" w14:paraId="2EB9F25D"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0B5AEEB"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25041ED3"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2A1F59FF"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proofErr w:type="gramStart"/>
            <w:r w:rsidRPr="00776F71">
              <w:rPr>
                <w:b/>
                <w:bCs/>
                <w:noProof w:val="0"/>
                <w:sz w:val="22"/>
                <w:szCs w:val="22"/>
                <w:lang w:val="en-US" w:eastAsia="ru-RU"/>
              </w:rPr>
              <w:t>Lucrari</w:t>
            </w:r>
            <w:proofErr w:type="spellEnd"/>
            <w:r w:rsidRPr="00776F71">
              <w:rPr>
                <w:b/>
                <w:bCs/>
                <w:noProof w:val="0"/>
                <w:sz w:val="22"/>
                <w:szCs w:val="22"/>
                <w:lang w:val="en-US" w:eastAsia="ru-RU"/>
              </w:rPr>
              <w:t xml:space="preserve">  de</w:t>
            </w:r>
            <w:proofErr w:type="gramEnd"/>
            <w:r w:rsidRPr="00776F71">
              <w:rPr>
                <w:b/>
                <w:bCs/>
                <w:noProof w:val="0"/>
                <w:sz w:val="22"/>
                <w:szCs w:val="22"/>
                <w:lang w:val="en-US" w:eastAsia="ru-RU"/>
              </w:rPr>
              <w:t xml:space="preserve"> </w:t>
            </w:r>
            <w:proofErr w:type="spellStart"/>
            <w:r w:rsidRPr="00776F71">
              <w:rPr>
                <w:b/>
                <w:bCs/>
                <w:noProof w:val="0"/>
                <w:sz w:val="22"/>
                <w:szCs w:val="22"/>
                <w:lang w:val="en-US" w:eastAsia="ru-RU"/>
              </w:rPr>
              <w:t>constructie</w:t>
            </w:r>
            <w:proofErr w:type="spellEnd"/>
          </w:p>
        </w:tc>
        <w:tc>
          <w:tcPr>
            <w:tcW w:w="3622" w:type="dxa"/>
            <w:gridSpan w:val="8"/>
            <w:tcBorders>
              <w:bottom w:val="single" w:sz="4" w:space="0" w:color="auto"/>
              <w:right w:val="single" w:sz="4" w:space="0" w:color="auto"/>
            </w:tcBorders>
          </w:tcPr>
          <w:p w14:paraId="0FCC6135" w14:textId="77777777" w:rsidR="00776F71" w:rsidRPr="00776F71" w:rsidRDefault="00776F71" w:rsidP="00776F71">
            <w:pPr>
              <w:autoSpaceDE w:val="0"/>
              <w:autoSpaceDN w:val="0"/>
              <w:rPr>
                <w:noProof w:val="0"/>
                <w:sz w:val="22"/>
                <w:szCs w:val="22"/>
                <w:lang w:val="en-US" w:eastAsia="ru-RU"/>
              </w:rPr>
            </w:pPr>
          </w:p>
        </w:tc>
      </w:tr>
      <w:tr w:rsidR="00776F71" w:rsidRPr="00776F71" w14:paraId="25774945" w14:textId="77777777" w:rsidTr="003358AD">
        <w:tblPrEx>
          <w:tblCellMar>
            <w:left w:w="107" w:type="dxa"/>
            <w:right w:w="107" w:type="dxa"/>
          </w:tblCellMar>
        </w:tblPrEx>
        <w:tc>
          <w:tcPr>
            <w:tcW w:w="10348" w:type="dxa"/>
            <w:gridSpan w:val="19"/>
          </w:tcPr>
          <w:p w14:paraId="2E93B7E5"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2. </w:t>
            </w:r>
            <w:proofErr w:type="spellStart"/>
            <w:r w:rsidRPr="00776F71">
              <w:rPr>
                <w:b/>
                <w:bCs/>
                <w:noProof w:val="0"/>
                <w:sz w:val="22"/>
                <w:szCs w:val="22"/>
                <w:lang w:val="en-US" w:eastAsia="ru-RU"/>
              </w:rPr>
              <w:t>Lucrari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montare</w:t>
            </w:r>
            <w:proofErr w:type="spellEnd"/>
          </w:p>
          <w:p w14:paraId="7402AB6C" w14:textId="77777777" w:rsidR="00776F71" w:rsidRPr="00776F71" w:rsidRDefault="00776F71" w:rsidP="00776F71">
            <w:pPr>
              <w:autoSpaceDE w:val="0"/>
              <w:autoSpaceDN w:val="0"/>
              <w:rPr>
                <w:noProof w:val="0"/>
                <w:sz w:val="2"/>
                <w:szCs w:val="2"/>
                <w:lang w:val="en-US" w:eastAsia="ru-RU"/>
              </w:rPr>
            </w:pPr>
          </w:p>
        </w:tc>
      </w:tr>
      <w:tr w:rsidR="00776F71" w:rsidRPr="00776F71" w14:paraId="261479BB" w14:textId="77777777" w:rsidTr="003358AD">
        <w:tblPrEx>
          <w:tblCellMar>
            <w:left w:w="107" w:type="dxa"/>
            <w:right w:w="107" w:type="dxa"/>
          </w:tblCellMar>
        </w:tblPrEx>
        <w:tc>
          <w:tcPr>
            <w:tcW w:w="10348" w:type="dxa"/>
            <w:gridSpan w:val="19"/>
          </w:tcPr>
          <w:p w14:paraId="6C42996E"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2.1. </w:t>
            </w:r>
            <w:proofErr w:type="spellStart"/>
            <w:r w:rsidRPr="00776F71">
              <w:rPr>
                <w:b/>
                <w:bCs/>
                <w:noProof w:val="0"/>
                <w:sz w:val="22"/>
                <w:szCs w:val="22"/>
                <w:lang w:val="en-US" w:eastAsia="ru-RU"/>
              </w:rPr>
              <w:t>Sanitare</w:t>
            </w:r>
            <w:proofErr w:type="spellEnd"/>
          </w:p>
          <w:p w14:paraId="52050819" w14:textId="77777777" w:rsidR="00776F71" w:rsidRPr="00776F71" w:rsidRDefault="00776F71" w:rsidP="00776F71">
            <w:pPr>
              <w:autoSpaceDE w:val="0"/>
              <w:autoSpaceDN w:val="0"/>
              <w:rPr>
                <w:noProof w:val="0"/>
                <w:sz w:val="2"/>
                <w:szCs w:val="2"/>
                <w:lang w:val="en-US" w:eastAsia="ru-RU"/>
              </w:rPr>
            </w:pPr>
          </w:p>
        </w:tc>
      </w:tr>
      <w:tr w:rsidR="00776F71" w:rsidRPr="00776F71" w14:paraId="44370674"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8EBBD1"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31</w:t>
            </w:r>
          </w:p>
        </w:tc>
        <w:tc>
          <w:tcPr>
            <w:tcW w:w="1366" w:type="dxa"/>
            <w:gridSpan w:val="3"/>
            <w:tcBorders>
              <w:top w:val="single" w:sz="4" w:space="0" w:color="auto"/>
              <w:bottom w:val="single" w:sz="4" w:space="0" w:color="auto"/>
            </w:tcBorders>
            <w:vAlign w:val="center"/>
          </w:tcPr>
          <w:p w14:paraId="50C84CAB"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SD11D</w:t>
            </w:r>
          </w:p>
        </w:tc>
        <w:tc>
          <w:tcPr>
            <w:tcW w:w="4254" w:type="dxa"/>
            <w:gridSpan w:val="5"/>
            <w:tcBorders>
              <w:top w:val="single" w:sz="4" w:space="0" w:color="auto"/>
              <w:bottom w:val="single" w:sz="4" w:space="0" w:color="auto"/>
            </w:tcBorders>
          </w:tcPr>
          <w:p w14:paraId="2F320CD2"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Robinet de </w:t>
            </w:r>
            <w:proofErr w:type="spellStart"/>
            <w:r w:rsidRPr="00776F71">
              <w:rPr>
                <w:b/>
                <w:bCs/>
                <w:noProof w:val="0"/>
                <w:sz w:val="22"/>
                <w:szCs w:val="22"/>
                <w:lang w:val="en-US" w:eastAsia="ru-RU"/>
              </w:rPr>
              <w:t>retinere</w:t>
            </w:r>
            <w:proofErr w:type="spellEnd"/>
            <w:r w:rsidRPr="00776F71">
              <w:rPr>
                <w:b/>
                <w:bCs/>
                <w:noProof w:val="0"/>
                <w:sz w:val="22"/>
                <w:szCs w:val="22"/>
                <w:lang w:val="en-US" w:eastAsia="ru-RU"/>
              </w:rPr>
              <w:t xml:space="preserve"> cu ventil </w:t>
            </w:r>
            <w:proofErr w:type="spellStart"/>
            <w:r w:rsidRPr="00776F71">
              <w:rPr>
                <w:b/>
                <w:bCs/>
                <w:noProof w:val="0"/>
                <w:sz w:val="22"/>
                <w:szCs w:val="22"/>
                <w:lang w:val="en-US" w:eastAsia="ru-RU"/>
              </w:rPr>
              <w:t>drept</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fonta</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flanse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nominal de 80 mm (se exclude res </w:t>
            </w:r>
            <w:proofErr w:type="spellStart"/>
            <w:r w:rsidRPr="00776F71">
              <w:rPr>
                <w:b/>
                <w:bCs/>
                <w:noProof w:val="0"/>
                <w:sz w:val="22"/>
                <w:szCs w:val="22"/>
                <w:lang w:val="en-US" w:eastAsia="ru-RU"/>
              </w:rPr>
              <w:t>robinet</w:t>
            </w:r>
            <w:proofErr w:type="spellEnd"/>
            <w:r w:rsidRPr="00776F71">
              <w:rPr>
                <w:b/>
                <w:bCs/>
                <w:noProof w:val="0"/>
                <w:sz w:val="22"/>
                <w:szCs w:val="22"/>
                <w:lang w:val="en-US" w:eastAsia="ru-RU"/>
              </w:rPr>
              <w:t xml:space="preserve"> cost </w:t>
            </w:r>
            <w:proofErr w:type="spellStart"/>
            <w:r w:rsidRPr="00776F71">
              <w:rPr>
                <w:b/>
                <w:bCs/>
                <w:noProof w:val="0"/>
                <w:sz w:val="22"/>
                <w:szCs w:val="22"/>
                <w:lang w:val="en-US" w:eastAsia="ru-RU"/>
              </w:rPr>
              <w:t>utilaj</w:t>
            </w:r>
            <w:proofErr w:type="spellEnd"/>
            <w:r w:rsidRPr="00776F71">
              <w:rPr>
                <w:b/>
                <w:bCs/>
                <w:noProof w:val="0"/>
                <w:sz w:val="22"/>
                <w:szCs w:val="22"/>
                <w:lang w:val="en-US" w:eastAsia="ru-RU"/>
              </w:rPr>
              <w:t>)</w:t>
            </w:r>
          </w:p>
          <w:p w14:paraId="2E229FD1"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0159F25E"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72B3A0AA"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70279384"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4,00</w:t>
            </w:r>
          </w:p>
          <w:p w14:paraId="39531AC7"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5068B07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F78E5"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CCD9A1F"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7136020011620</w:t>
            </w:r>
          </w:p>
        </w:tc>
        <w:tc>
          <w:tcPr>
            <w:tcW w:w="4238" w:type="dxa"/>
            <w:gridSpan w:val="4"/>
            <w:tcBorders>
              <w:top w:val="nil"/>
              <w:bottom w:val="single" w:sz="2" w:space="0" w:color="auto"/>
            </w:tcBorders>
            <w:vAlign w:val="center"/>
          </w:tcPr>
          <w:p w14:paraId="169E6231" w14:textId="77777777" w:rsidR="00776F71" w:rsidRPr="00776F71" w:rsidRDefault="00776F71" w:rsidP="00776F71">
            <w:pPr>
              <w:autoSpaceDE w:val="0"/>
              <w:autoSpaceDN w:val="0"/>
              <w:rPr>
                <w:noProof w:val="0"/>
                <w:sz w:val="16"/>
                <w:szCs w:val="16"/>
                <w:lang w:val="en-US" w:eastAsia="ru-RU"/>
              </w:rPr>
            </w:pPr>
            <w:proofErr w:type="spellStart"/>
            <w:r w:rsidRPr="00776F71">
              <w:rPr>
                <w:noProof w:val="0"/>
                <w:sz w:val="16"/>
                <w:szCs w:val="16"/>
                <w:lang w:val="en-US" w:eastAsia="ru-RU"/>
              </w:rPr>
              <w:t>Instalator</w:t>
            </w:r>
            <w:proofErr w:type="spellEnd"/>
            <w:r w:rsidRPr="00776F71">
              <w:rPr>
                <w:noProof w:val="0"/>
                <w:sz w:val="16"/>
                <w:szCs w:val="16"/>
                <w:lang w:val="en-US" w:eastAsia="ru-RU"/>
              </w:rPr>
              <w:t xml:space="preserve"> </w:t>
            </w:r>
            <w:proofErr w:type="spellStart"/>
            <w:r w:rsidRPr="00776F71">
              <w:rPr>
                <w:noProof w:val="0"/>
                <w:sz w:val="16"/>
                <w:szCs w:val="16"/>
                <w:lang w:val="en-US" w:eastAsia="ru-RU"/>
              </w:rPr>
              <w:t>apa</w:t>
            </w:r>
            <w:proofErr w:type="spellEnd"/>
            <w:r w:rsidRPr="00776F71">
              <w:rPr>
                <w:noProof w:val="0"/>
                <w:sz w:val="16"/>
                <w:szCs w:val="16"/>
                <w:lang w:val="en-US" w:eastAsia="ru-RU"/>
              </w:rPr>
              <w:t>, canal</w:t>
            </w:r>
          </w:p>
        </w:tc>
        <w:tc>
          <w:tcPr>
            <w:tcW w:w="998" w:type="dxa"/>
            <w:gridSpan w:val="3"/>
            <w:tcBorders>
              <w:top w:val="nil"/>
              <w:bottom w:val="single" w:sz="2" w:space="0" w:color="auto"/>
            </w:tcBorders>
            <w:vAlign w:val="center"/>
          </w:tcPr>
          <w:p w14:paraId="5529BDDA"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h-om</w:t>
            </w:r>
          </w:p>
        </w:tc>
        <w:tc>
          <w:tcPr>
            <w:tcW w:w="1106" w:type="dxa"/>
            <w:gridSpan w:val="3"/>
            <w:tcBorders>
              <w:top w:val="nil"/>
              <w:bottom w:val="single" w:sz="2" w:space="0" w:color="auto"/>
            </w:tcBorders>
            <w:vAlign w:val="center"/>
          </w:tcPr>
          <w:p w14:paraId="3D653C0C"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6FBD68C1"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4,00</w:t>
            </w:r>
          </w:p>
        </w:tc>
      </w:tr>
      <w:tr w:rsidR="00776F71" w:rsidRPr="00776F71" w14:paraId="6F8C83F8"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B47BFB1"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6A91D50C"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77A70ED7"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5EF13402"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66650BC3"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4D812C47" w14:textId="77777777" w:rsidR="00776F71" w:rsidRPr="00776F71" w:rsidRDefault="00776F71" w:rsidP="00776F71">
            <w:pPr>
              <w:autoSpaceDE w:val="0"/>
              <w:autoSpaceDN w:val="0"/>
              <w:rPr>
                <w:noProof w:val="0"/>
                <w:sz w:val="2"/>
                <w:szCs w:val="2"/>
                <w:lang w:val="en-US" w:eastAsia="ru-RU"/>
              </w:rPr>
            </w:pPr>
          </w:p>
        </w:tc>
      </w:tr>
      <w:tr w:rsidR="00776F71" w:rsidRPr="00776F71" w14:paraId="1D654466"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CAFBBAC"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7CBFBBFA"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629B67D2"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7EEAC2D2"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F40E2D6"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474AD8A0" w14:textId="77777777" w:rsidR="00776F71" w:rsidRPr="00776F71" w:rsidRDefault="00776F71" w:rsidP="00776F71">
            <w:pPr>
              <w:autoSpaceDE w:val="0"/>
              <w:autoSpaceDN w:val="0"/>
              <w:rPr>
                <w:noProof w:val="0"/>
                <w:sz w:val="22"/>
                <w:szCs w:val="22"/>
                <w:lang w:val="en-US" w:eastAsia="ru-RU"/>
              </w:rPr>
            </w:pPr>
          </w:p>
        </w:tc>
      </w:tr>
      <w:tr w:rsidR="00776F71" w:rsidRPr="00776F71" w14:paraId="40764746"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0FDC177"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31F3C5DA"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6FFA0AF1"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Sanitare</w:t>
            </w:r>
            <w:proofErr w:type="spellEnd"/>
          </w:p>
        </w:tc>
        <w:tc>
          <w:tcPr>
            <w:tcW w:w="3622" w:type="dxa"/>
            <w:gridSpan w:val="8"/>
            <w:tcBorders>
              <w:bottom w:val="single" w:sz="4" w:space="0" w:color="auto"/>
              <w:right w:val="single" w:sz="4" w:space="0" w:color="auto"/>
            </w:tcBorders>
          </w:tcPr>
          <w:p w14:paraId="6682BC14" w14:textId="77777777" w:rsidR="00776F71" w:rsidRPr="00776F71" w:rsidRDefault="00776F71" w:rsidP="00776F71">
            <w:pPr>
              <w:autoSpaceDE w:val="0"/>
              <w:autoSpaceDN w:val="0"/>
              <w:rPr>
                <w:noProof w:val="0"/>
                <w:sz w:val="22"/>
                <w:szCs w:val="22"/>
                <w:lang w:val="en-US" w:eastAsia="ru-RU"/>
              </w:rPr>
            </w:pPr>
          </w:p>
        </w:tc>
      </w:tr>
      <w:tr w:rsidR="00776F71" w:rsidRPr="00776F71" w14:paraId="2D80928F"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4991383"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4F8E3C37"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1EA8E997"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51161701"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577D5056"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7D7FDE50" w14:textId="77777777" w:rsidR="00776F71" w:rsidRPr="00776F71" w:rsidRDefault="00776F71" w:rsidP="00776F71">
            <w:pPr>
              <w:autoSpaceDE w:val="0"/>
              <w:autoSpaceDN w:val="0"/>
              <w:rPr>
                <w:noProof w:val="0"/>
                <w:sz w:val="2"/>
                <w:szCs w:val="2"/>
                <w:lang w:val="en-US" w:eastAsia="ru-RU"/>
              </w:rPr>
            </w:pPr>
          </w:p>
        </w:tc>
      </w:tr>
      <w:tr w:rsidR="00776F71" w:rsidRPr="00776F71" w14:paraId="6B37EC21"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8833637"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1CC3B3A6"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1ACFAEB7"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Asigurari</w:t>
            </w:r>
            <w:proofErr w:type="spellEnd"/>
            <w:r w:rsidRPr="00776F71">
              <w:rPr>
                <w:i/>
                <w:iCs/>
                <w:noProof w:val="0"/>
                <w:sz w:val="22"/>
                <w:szCs w:val="22"/>
                <w:lang w:val="en-US" w:eastAsia="ru-RU"/>
              </w:rPr>
              <w:t xml:space="preserve"> </w:t>
            </w:r>
            <w:proofErr w:type="spellStart"/>
            <w:r w:rsidRPr="00776F71">
              <w:rPr>
                <w:i/>
                <w:iCs/>
                <w:noProof w:val="0"/>
                <w:sz w:val="22"/>
                <w:szCs w:val="22"/>
                <w:lang w:val="en-US" w:eastAsia="ru-RU"/>
              </w:rPr>
              <w:t>sociale</w:t>
            </w:r>
            <w:proofErr w:type="spellEnd"/>
          </w:p>
        </w:tc>
        <w:tc>
          <w:tcPr>
            <w:tcW w:w="998" w:type="dxa"/>
            <w:gridSpan w:val="3"/>
            <w:tcBorders>
              <w:top w:val="nil"/>
              <w:bottom w:val="single" w:sz="4" w:space="0" w:color="auto"/>
              <w:right w:val="nil"/>
            </w:tcBorders>
          </w:tcPr>
          <w:p w14:paraId="2C6E59EE"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207CC2D3"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6D4AD771" w14:textId="77777777" w:rsidR="00776F71" w:rsidRPr="00776F71" w:rsidRDefault="00776F71" w:rsidP="00776F71">
            <w:pPr>
              <w:autoSpaceDE w:val="0"/>
              <w:autoSpaceDN w:val="0"/>
              <w:rPr>
                <w:noProof w:val="0"/>
                <w:sz w:val="22"/>
                <w:szCs w:val="22"/>
                <w:lang w:val="en-US" w:eastAsia="ru-RU"/>
              </w:rPr>
            </w:pPr>
          </w:p>
        </w:tc>
      </w:tr>
      <w:tr w:rsidR="00776F71" w:rsidRPr="00776F71" w14:paraId="4D56F59A"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B6AA559"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25562ECF"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764E8F1E"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3ED55C86"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1A4B4671"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54DA14A6" w14:textId="77777777" w:rsidR="00776F71" w:rsidRPr="00776F71" w:rsidRDefault="00776F71" w:rsidP="00776F71">
            <w:pPr>
              <w:autoSpaceDE w:val="0"/>
              <w:autoSpaceDN w:val="0"/>
              <w:rPr>
                <w:noProof w:val="0"/>
                <w:sz w:val="22"/>
                <w:szCs w:val="22"/>
                <w:lang w:val="en-US" w:eastAsia="ru-RU"/>
              </w:rPr>
            </w:pPr>
          </w:p>
        </w:tc>
      </w:tr>
      <w:tr w:rsidR="00776F71" w:rsidRPr="00776F71" w14:paraId="1D057036"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C18F1DC"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04034165"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0BF06336"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Chelteli</w:t>
            </w:r>
            <w:proofErr w:type="spellEnd"/>
            <w:r w:rsidRPr="00776F71">
              <w:rPr>
                <w:i/>
                <w:iCs/>
                <w:noProof w:val="0"/>
                <w:sz w:val="22"/>
                <w:szCs w:val="22"/>
                <w:lang w:val="en-US" w:eastAsia="ru-RU"/>
              </w:rPr>
              <w:t xml:space="preserve"> de transport</w:t>
            </w:r>
          </w:p>
        </w:tc>
        <w:tc>
          <w:tcPr>
            <w:tcW w:w="998" w:type="dxa"/>
            <w:gridSpan w:val="3"/>
            <w:tcBorders>
              <w:top w:val="nil"/>
              <w:bottom w:val="single" w:sz="4" w:space="0" w:color="auto"/>
              <w:right w:val="nil"/>
            </w:tcBorders>
          </w:tcPr>
          <w:p w14:paraId="201AC5D7"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3E249DED"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1DCB5841" w14:textId="77777777" w:rsidR="00776F71" w:rsidRPr="00776F71" w:rsidRDefault="00776F71" w:rsidP="00776F71">
            <w:pPr>
              <w:autoSpaceDE w:val="0"/>
              <w:autoSpaceDN w:val="0"/>
              <w:rPr>
                <w:noProof w:val="0"/>
                <w:sz w:val="22"/>
                <w:szCs w:val="22"/>
                <w:lang w:val="en-US" w:eastAsia="ru-RU"/>
              </w:rPr>
            </w:pPr>
          </w:p>
        </w:tc>
      </w:tr>
      <w:tr w:rsidR="00776F71" w:rsidRPr="00776F71" w14:paraId="7C2110FC"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AE7CBD"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4F4568B"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0CA90451"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Chelteli</w:t>
            </w:r>
            <w:proofErr w:type="spellEnd"/>
            <w:r w:rsidRPr="00776F71">
              <w:rPr>
                <w:i/>
                <w:iCs/>
                <w:noProof w:val="0"/>
                <w:sz w:val="22"/>
                <w:szCs w:val="22"/>
                <w:lang w:val="en-US" w:eastAsia="ru-RU"/>
              </w:rPr>
              <w:t xml:space="preserve"> de regie</w:t>
            </w:r>
          </w:p>
        </w:tc>
        <w:tc>
          <w:tcPr>
            <w:tcW w:w="998" w:type="dxa"/>
            <w:gridSpan w:val="3"/>
            <w:tcBorders>
              <w:top w:val="nil"/>
              <w:bottom w:val="single" w:sz="4" w:space="0" w:color="auto"/>
              <w:right w:val="nil"/>
            </w:tcBorders>
          </w:tcPr>
          <w:p w14:paraId="4B174788"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571FF769"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00634A2B" w14:textId="77777777" w:rsidR="00776F71" w:rsidRPr="00776F71" w:rsidRDefault="00776F71" w:rsidP="00776F71">
            <w:pPr>
              <w:autoSpaceDE w:val="0"/>
              <w:autoSpaceDN w:val="0"/>
              <w:rPr>
                <w:noProof w:val="0"/>
                <w:sz w:val="22"/>
                <w:szCs w:val="22"/>
                <w:lang w:val="en-US" w:eastAsia="ru-RU"/>
              </w:rPr>
            </w:pPr>
          </w:p>
        </w:tc>
      </w:tr>
      <w:tr w:rsidR="00776F71" w:rsidRPr="00776F71" w14:paraId="481DD158"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B958AB0"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52F63C75"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4B7A2906"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Beneficiu</w:t>
            </w:r>
            <w:proofErr w:type="spellEnd"/>
            <w:r w:rsidRPr="00776F71">
              <w:rPr>
                <w:i/>
                <w:iCs/>
                <w:noProof w:val="0"/>
                <w:sz w:val="22"/>
                <w:szCs w:val="22"/>
                <w:lang w:val="en-US" w:eastAsia="ru-RU"/>
              </w:rPr>
              <w:t xml:space="preserve"> </w:t>
            </w:r>
            <w:proofErr w:type="spellStart"/>
            <w:r w:rsidRPr="00776F71">
              <w:rPr>
                <w:i/>
                <w:iCs/>
                <w:noProof w:val="0"/>
                <w:sz w:val="22"/>
                <w:szCs w:val="22"/>
                <w:lang w:val="en-US" w:eastAsia="ru-RU"/>
              </w:rPr>
              <w:t>deviz</w:t>
            </w:r>
            <w:proofErr w:type="spellEnd"/>
          </w:p>
        </w:tc>
        <w:tc>
          <w:tcPr>
            <w:tcW w:w="998" w:type="dxa"/>
            <w:gridSpan w:val="3"/>
            <w:tcBorders>
              <w:top w:val="nil"/>
              <w:bottom w:val="single" w:sz="4" w:space="0" w:color="auto"/>
              <w:right w:val="nil"/>
            </w:tcBorders>
          </w:tcPr>
          <w:p w14:paraId="2884A0D3"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31A89BC"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2C22A4ED" w14:textId="77777777" w:rsidR="00776F71" w:rsidRPr="00776F71" w:rsidRDefault="00776F71" w:rsidP="00776F71">
            <w:pPr>
              <w:autoSpaceDE w:val="0"/>
              <w:autoSpaceDN w:val="0"/>
              <w:rPr>
                <w:noProof w:val="0"/>
                <w:sz w:val="22"/>
                <w:szCs w:val="22"/>
                <w:lang w:val="en-US" w:eastAsia="ru-RU"/>
              </w:rPr>
            </w:pPr>
          </w:p>
        </w:tc>
      </w:tr>
      <w:tr w:rsidR="00776F71" w:rsidRPr="00776F71" w14:paraId="6CFFC63F"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AF5051F"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64D23C2B"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705B2984"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Lucrari</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montare</w:t>
            </w:r>
            <w:proofErr w:type="spellEnd"/>
          </w:p>
        </w:tc>
        <w:tc>
          <w:tcPr>
            <w:tcW w:w="3622" w:type="dxa"/>
            <w:gridSpan w:val="8"/>
            <w:tcBorders>
              <w:bottom w:val="single" w:sz="4" w:space="0" w:color="auto"/>
              <w:right w:val="single" w:sz="4" w:space="0" w:color="auto"/>
            </w:tcBorders>
          </w:tcPr>
          <w:p w14:paraId="74549C5E" w14:textId="77777777" w:rsidR="00776F71" w:rsidRPr="00776F71" w:rsidRDefault="00776F71" w:rsidP="00776F71">
            <w:pPr>
              <w:autoSpaceDE w:val="0"/>
              <w:autoSpaceDN w:val="0"/>
              <w:rPr>
                <w:noProof w:val="0"/>
                <w:sz w:val="22"/>
                <w:szCs w:val="22"/>
                <w:lang w:val="en-US" w:eastAsia="ru-RU"/>
              </w:rPr>
            </w:pPr>
          </w:p>
        </w:tc>
      </w:tr>
      <w:tr w:rsidR="00776F71" w:rsidRPr="00776F71" w14:paraId="48F9EBAA" w14:textId="77777777" w:rsidTr="003358AD">
        <w:tblPrEx>
          <w:tblCellMar>
            <w:left w:w="107" w:type="dxa"/>
            <w:right w:w="107" w:type="dxa"/>
          </w:tblCellMar>
        </w:tblPrEx>
        <w:tc>
          <w:tcPr>
            <w:tcW w:w="10348" w:type="dxa"/>
            <w:gridSpan w:val="19"/>
          </w:tcPr>
          <w:p w14:paraId="2B6541B8" w14:textId="77777777" w:rsidR="00776F71" w:rsidRPr="00776F71" w:rsidRDefault="00776F71" w:rsidP="00776F71">
            <w:pPr>
              <w:autoSpaceDE w:val="0"/>
              <w:autoSpaceDN w:val="0"/>
              <w:rPr>
                <w:b/>
                <w:bCs/>
                <w:noProof w:val="0"/>
                <w:sz w:val="22"/>
                <w:szCs w:val="22"/>
                <w:lang w:val="en-US" w:eastAsia="ru-RU"/>
              </w:rPr>
            </w:pPr>
            <w:r w:rsidRPr="00776F71">
              <w:rPr>
                <w:b/>
                <w:bCs/>
                <w:noProof w:val="0"/>
                <w:sz w:val="22"/>
                <w:szCs w:val="22"/>
                <w:lang w:val="en-US" w:eastAsia="ru-RU"/>
              </w:rPr>
              <w:t xml:space="preserve">3. </w:t>
            </w:r>
            <w:proofErr w:type="spellStart"/>
            <w:r w:rsidRPr="00776F71">
              <w:rPr>
                <w:b/>
                <w:bCs/>
                <w:noProof w:val="0"/>
                <w:sz w:val="22"/>
                <w:szCs w:val="22"/>
                <w:lang w:val="en-US" w:eastAsia="ru-RU"/>
              </w:rPr>
              <w:t>Utilaj</w:t>
            </w:r>
            <w:proofErr w:type="spellEnd"/>
          </w:p>
          <w:p w14:paraId="6696F9CC" w14:textId="77777777" w:rsidR="00776F71" w:rsidRPr="00776F71" w:rsidRDefault="00776F71" w:rsidP="00776F71">
            <w:pPr>
              <w:autoSpaceDE w:val="0"/>
              <w:autoSpaceDN w:val="0"/>
              <w:rPr>
                <w:noProof w:val="0"/>
                <w:sz w:val="2"/>
                <w:szCs w:val="2"/>
                <w:lang w:val="en-US" w:eastAsia="ru-RU"/>
              </w:rPr>
            </w:pPr>
          </w:p>
        </w:tc>
      </w:tr>
      <w:tr w:rsidR="00776F71" w:rsidRPr="00776F71" w14:paraId="3129AB50"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D2A975"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32</w:t>
            </w:r>
          </w:p>
        </w:tc>
        <w:tc>
          <w:tcPr>
            <w:tcW w:w="1366" w:type="dxa"/>
            <w:gridSpan w:val="3"/>
            <w:tcBorders>
              <w:top w:val="single" w:sz="4" w:space="0" w:color="auto"/>
              <w:bottom w:val="single" w:sz="4" w:space="0" w:color="auto"/>
            </w:tcBorders>
            <w:vAlign w:val="center"/>
          </w:tcPr>
          <w:p w14:paraId="4ABBB908"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Pret</w:t>
            </w:r>
            <w:proofErr w:type="spellEnd"/>
            <w:r w:rsidRPr="00776F71">
              <w:rPr>
                <w:b/>
                <w:bCs/>
                <w:noProof w:val="0"/>
                <w:sz w:val="22"/>
                <w:szCs w:val="22"/>
                <w:lang w:val="en-US" w:eastAsia="ru-RU"/>
              </w:rPr>
              <w:t xml:space="preserve"> de </w:t>
            </w:r>
            <w:proofErr w:type="spellStart"/>
            <w:r w:rsidRPr="00776F71">
              <w:rPr>
                <w:b/>
                <w:bCs/>
                <w:noProof w:val="0"/>
                <w:sz w:val="22"/>
                <w:szCs w:val="22"/>
                <w:lang w:val="en-US" w:eastAsia="ru-RU"/>
              </w:rPr>
              <w:t>piata</w:t>
            </w:r>
            <w:proofErr w:type="spellEnd"/>
          </w:p>
        </w:tc>
        <w:tc>
          <w:tcPr>
            <w:tcW w:w="4254" w:type="dxa"/>
            <w:gridSpan w:val="5"/>
            <w:tcBorders>
              <w:top w:val="single" w:sz="4" w:space="0" w:color="auto"/>
              <w:bottom w:val="single" w:sz="4" w:space="0" w:color="auto"/>
            </w:tcBorders>
          </w:tcPr>
          <w:p w14:paraId="1EB64558" w14:textId="77777777" w:rsidR="00776F71" w:rsidRPr="00776F71" w:rsidRDefault="00776F71" w:rsidP="00776F71">
            <w:pPr>
              <w:autoSpaceDE w:val="0"/>
              <w:autoSpaceDN w:val="0"/>
              <w:rPr>
                <w:b/>
                <w:bCs/>
                <w:noProof w:val="0"/>
                <w:sz w:val="2"/>
                <w:szCs w:val="2"/>
                <w:lang w:val="en-US" w:eastAsia="ru-RU"/>
              </w:rPr>
            </w:pPr>
            <w:r w:rsidRPr="00776F71">
              <w:rPr>
                <w:b/>
                <w:bCs/>
                <w:noProof w:val="0"/>
                <w:sz w:val="22"/>
                <w:szCs w:val="22"/>
                <w:lang w:val="en-US" w:eastAsia="ru-RU"/>
              </w:rPr>
              <w:t xml:space="preserve">Robinet de </w:t>
            </w:r>
            <w:proofErr w:type="spellStart"/>
            <w:r w:rsidRPr="00776F71">
              <w:rPr>
                <w:b/>
                <w:bCs/>
                <w:noProof w:val="0"/>
                <w:sz w:val="22"/>
                <w:szCs w:val="22"/>
                <w:lang w:val="en-US" w:eastAsia="ru-RU"/>
              </w:rPr>
              <w:t>retinere</w:t>
            </w:r>
            <w:proofErr w:type="spellEnd"/>
            <w:r w:rsidRPr="00776F71">
              <w:rPr>
                <w:b/>
                <w:bCs/>
                <w:noProof w:val="0"/>
                <w:sz w:val="22"/>
                <w:szCs w:val="22"/>
                <w:lang w:val="en-US" w:eastAsia="ru-RU"/>
              </w:rPr>
              <w:t xml:space="preserve"> cu ventil </w:t>
            </w:r>
            <w:proofErr w:type="spellStart"/>
            <w:r w:rsidRPr="00776F71">
              <w:rPr>
                <w:b/>
                <w:bCs/>
                <w:noProof w:val="0"/>
                <w:sz w:val="22"/>
                <w:szCs w:val="22"/>
                <w:lang w:val="en-US" w:eastAsia="ru-RU"/>
              </w:rPr>
              <w:t>drept</w:t>
            </w:r>
            <w:proofErr w:type="spellEnd"/>
            <w:r w:rsidRPr="00776F71">
              <w:rPr>
                <w:b/>
                <w:bCs/>
                <w:noProof w:val="0"/>
                <w:sz w:val="22"/>
                <w:szCs w:val="22"/>
                <w:lang w:val="en-US" w:eastAsia="ru-RU"/>
              </w:rPr>
              <w:t xml:space="preserve"> din </w:t>
            </w:r>
            <w:proofErr w:type="spellStart"/>
            <w:r w:rsidRPr="00776F71">
              <w:rPr>
                <w:b/>
                <w:bCs/>
                <w:noProof w:val="0"/>
                <w:sz w:val="22"/>
                <w:szCs w:val="22"/>
                <w:lang w:val="en-US" w:eastAsia="ru-RU"/>
              </w:rPr>
              <w:t>fonta</w:t>
            </w:r>
            <w:proofErr w:type="spellEnd"/>
            <w:r w:rsidRPr="00776F71">
              <w:rPr>
                <w:b/>
                <w:bCs/>
                <w:noProof w:val="0"/>
                <w:sz w:val="22"/>
                <w:szCs w:val="22"/>
                <w:lang w:val="en-US" w:eastAsia="ru-RU"/>
              </w:rPr>
              <w:t xml:space="preserve">, cu </w:t>
            </w:r>
            <w:proofErr w:type="spellStart"/>
            <w:r w:rsidRPr="00776F71">
              <w:rPr>
                <w:b/>
                <w:bCs/>
                <w:noProof w:val="0"/>
                <w:sz w:val="22"/>
                <w:szCs w:val="22"/>
                <w:lang w:val="en-US" w:eastAsia="ru-RU"/>
              </w:rPr>
              <w:t>flanse</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avind</w:t>
            </w:r>
            <w:proofErr w:type="spellEnd"/>
            <w:r w:rsidRPr="00776F71">
              <w:rPr>
                <w:b/>
                <w:bCs/>
                <w:noProof w:val="0"/>
                <w:sz w:val="22"/>
                <w:szCs w:val="22"/>
                <w:lang w:val="en-US" w:eastAsia="ru-RU"/>
              </w:rPr>
              <w:t xml:space="preserve"> </w:t>
            </w:r>
            <w:proofErr w:type="spellStart"/>
            <w:r w:rsidRPr="00776F71">
              <w:rPr>
                <w:b/>
                <w:bCs/>
                <w:noProof w:val="0"/>
                <w:sz w:val="22"/>
                <w:szCs w:val="22"/>
                <w:lang w:val="en-US" w:eastAsia="ru-RU"/>
              </w:rPr>
              <w:t>diametrul</w:t>
            </w:r>
            <w:proofErr w:type="spellEnd"/>
            <w:r w:rsidRPr="00776F71">
              <w:rPr>
                <w:b/>
                <w:bCs/>
                <w:noProof w:val="0"/>
                <w:sz w:val="22"/>
                <w:szCs w:val="22"/>
                <w:lang w:val="en-US" w:eastAsia="ru-RU"/>
              </w:rPr>
              <w:t xml:space="preserve"> nominal de 80 mm</w:t>
            </w:r>
          </w:p>
          <w:p w14:paraId="518F07DA" w14:textId="77777777" w:rsidR="00776F71" w:rsidRPr="00776F71" w:rsidRDefault="00776F71" w:rsidP="00776F71">
            <w:pPr>
              <w:autoSpaceDE w:val="0"/>
              <w:autoSpaceDN w:val="0"/>
              <w:rPr>
                <w:noProof w:val="0"/>
                <w:sz w:val="2"/>
                <w:szCs w:val="2"/>
                <w:lang w:val="en-US" w:eastAsia="ru-RU"/>
              </w:rPr>
            </w:pPr>
          </w:p>
        </w:tc>
        <w:tc>
          <w:tcPr>
            <w:tcW w:w="998" w:type="dxa"/>
            <w:gridSpan w:val="3"/>
            <w:tcBorders>
              <w:top w:val="single" w:sz="4" w:space="0" w:color="auto"/>
              <w:bottom w:val="single" w:sz="4" w:space="0" w:color="auto"/>
            </w:tcBorders>
            <w:vAlign w:val="center"/>
          </w:tcPr>
          <w:p w14:paraId="772D0996" w14:textId="77777777" w:rsidR="00776F71" w:rsidRPr="00776F71" w:rsidRDefault="00776F71" w:rsidP="00776F71">
            <w:pPr>
              <w:autoSpaceDE w:val="0"/>
              <w:autoSpaceDN w:val="0"/>
              <w:jc w:val="center"/>
              <w:rPr>
                <w:b/>
                <w:bCs/>
                <w:noProof w:val="0"/>
                <w:sz w:val="22"/>
                <w:szCs w:val="22"/>
                <w:lang w:val="en-US" w:eastAsia="ru-RU"/>
              </w:rPr>
            </w:pPr>
            <w:proofErr w:type="spellStart"/>
            <w:r w:rsidRPr="00776F71">
              <w:rPr>
                <w:b/>
                <w:bCs/>
                <w:noProof w:val="0"/>
                <w:sz w:val="22"/>
                <w:szCs w:val="22"/>
                <w:lang w:val="en-US" w:eastAsia="ru-RU"/>
              </w:rPr>
              <w:t>buc</w:t>
            </w:r>
            <w:proofErr w:type="spellEnd"/>
          </w:p>
        </w:tc>
        <w:tc>
          <w:tcPr>
            <w:tcW w:w="1106" w:type="dxa"/>
            <w:gridSpan w:val="3"/>
            <w:tcBorders>
              <w:top w:val="single" w:sz="4" w:space="0" w:color="auto"/>
              <w:bottom w:val="single" w:sz="4" w:space="0" w:color="auto"/>
            </w:tcBorders>
            <w:vAlign w:val="center"/>
          </w:tcPr>
          <w:p w14:paraId="15D5C611" w14:textId="77777777" w:rsidR="00776F71" w:rsidRPr="00776F71" w:rsidRDefault="00776F71" w:rsidP="00776F71">
            <w:pPr>
              <w:autoSpaceDE w:val="0"/>
              <w:autoSpaceDN w:val="0"/>
              <w:jc w:val="center"/>
              <w:rPr>
                <w:noProof w:val="0"/>
                <w:sz w:val="22"/>
                <w:szCs w:val="22"/>
                <w:lang w:val="en-US" w:eastAsia="ru-RU"/>
              </w:rPr>
            </w:pPr>
          </w:p>
        </w:tc>
        <w:tc>
          <w:tcPr>
            <w:tcW w:w="1518" w:type="dxa"/>
            <w:gridSpan w:val="2"/>
            <w:tcBorders>
              <w:top w:val="single" w:sz="4" w:space="0" w:color="auto"/>
              <w:bottom w:val="single" w:sz="4" w:space="0" w:color="auto"/>
            </w:tcBorders>
            <w:vAlign w:val="center"/>
          </w:tcPr>
          <w:p w14:paraId="451C3658" w14:textId="77777777" w:rsidR="00776F71" w:rsidRPr="00776F71" w:rsidRDefault="00776F71" w:rsidP="00776F71">
            <w:pPr>
              <w:autoSpaceDE w:val="0"/>
              <w:autoSpaceDN w:val="0"/>
              <w:jc w:val="center"/>
              <w:rPr>
                <w:b/>
                <w:bCs/>
                <w:noProof w:val="0"/>
                <w:sz w:val="22"/>
                <w:szCs w:val="22"/>
                <w:lang w:val="en-US" w:eastAsia="ru-RU"/>
              </w:rPr>
            </w:pPr>
            <w:r w:rsidRPr="00776F71">
              <w:rPr>
                <w:b/>
                <w:bCs/>
                <w:noProof w:val="0"/>
                <w:sz w:val="22"/>
                <w:szCs w:val="22"/>
                <w:lang w:val="en-US" w:eastAsia="ru-RU"/>
              </w:rPr>
              <w:t>4,00</w:t>
            </w:r>
          </w:p>
          <w:p w14:paraId="665DA256" w14:textId="77777777" w:rsidR="00776F71" w:rsidRPr="00776F71" w:rsidRDefault="00776F71" w:rsidP="00776F71">
            <w:pPr>
              <w:autoSpaceDE w:val="0"/>
              <w:autoSpaceDN w:val="0"/>
              <w:jc w:val="center"/>
              <w:rPr>
                <w:noProof w:val="0"/>
                <w:sz w:val="2"/>
                <w:szCs w:val="2"/>
                <w:lang w:val="en-US" w:eastAsia="ru-RU"/>
              </w:rPr>
            </w:pPr>
          </w:p>
        </w:tc>
      </w:tr>
      <w:tr w:rsidR="00776F71" w:rsidRPr="00776F71" w14:paraId="4A016E5E" w14:textId="77777777" w:rsidTr="003358A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9DEF62" w14:textId="77777777" w:rsidR="00776F71" w:rsidRPr="00776F71" w:rsidRDefault="00776F71" w:rsidP="00776F71">
            <w:pPr>
              <w:autoSpaceDE w:val="0"/>
              <w:autoSpaceDN w:val="0"/>
              <w:jc w:val="center"/>
              <w:rPr>
                <w:noProof w:val="0"/>
                <w:sz w:val="16"/>
                <w:szCs w:val="16"/>
                <w:lang w:val="en-US" w:eastAsia="ru-RU"/>
              </w:rPr>
            </w:pPr>
          </w:p>
        </w:tc>
        <w:tc>
          <w:tcPr>
            <w:tcW w:w="1382" w:type="dxa"/>
            <w:gridSpan w:val="4"/>
            <w:tcBorders>
              <w:top w:val="nil"/>
              <w:bottom w:val="single" w:sz="2" w:space="0" w:color="auto"/>
            </w:tcBorders>
            <w:vAlign w:val="center"/>
          </w:tcPr>
          <w:p w14:paraId="13F55BD8"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2913124503280</w:t>
            </w:r>
          </w:p>
        </w:tc>
        <w:tc>
          <w:tcPr>
            <w:tcW w:w="4238" w:type="dxa"/>
            <w:gridSpan w:val="4"/>
            <w:tcBorders>
              <w:top w:val="nil"/>
              <w:bottom w:val="single" w:sz="2" w:space="0" w:color="auto"/>
            </w:tcBorders>
            <w:vAlign w:val="center"/>
          </w:tcPr>
          <w:p w14:paraId="46D12DC2" w14:textId="77777777" w:rsidR="00776F71" w:rsidRPr="00776F71" w:rsidRDefault="00776F71" w:rsidP="00776F71">
            <w:pPr>
              <w:autoSpaceDE w:val="0"/>
              <w:autoSpaceDN w:val="0"/>
              <w:rPr>
                <w:noProof w:val="0"/>
                <w:sz w:val="16"/>
                <w:szCs w:val="16"/>
                <w:lang w:val="en-US" w:eastAsia="ru-RU"/>
              </w:rPr>
            </w:pPr>
            <w:r w:rsidRPr="00776F71">
              <w:rPr>
                <w:noProof w:val="0"/>
                <w:sz w:val="16"/>
                <w:szCs w:val="16"/>
                <w:lang w:val="en-US" w:eastAsia="ru-RU"/>
              </w:rPr>
              <w:t xml:space="preserve">Robinet de </w:t>
            </w:r>
            <w:proofErr w:type="spellStart"/>
            <w:r w:rsidRPr="00776F71">
              <w:rPr>
                <w:noProof w:val="0"/>
                <w:sz w:val="16"/>
                <w:szCs w:val="16"/>
                <w:lang w:val="en-US" w:eastAsia="ru-RU"/>
              </w:rPr>
              <w:t>retinere</w:t>
            </w:r>
            <w:proofErr w:type="spellEnd"/>
            <w:r w:rsidRPr="00776F71">
              <w:rPr>
                <w:noProof w:val="0"/>
                <w:sz w:val="16"/>
                <w:szCs w:val="16"/>
                <w:lang w:val="en-US" w:eastAsia="ru-RU"/>
              </w:rPr>
              <w:t xml:space="preserve"> cu ventil </w:t>
            </w:r>
            <w:proofErr w:type="spellStart"/>
            <w:r w:rsidRPr="00776F71">
              <w:rPr>
                <w:noProof w:val="0"/>
                <w:sz w:val="16"/>
                <w:szCs w:val="16"/>
                <w:lang w:val="en-US" w:eastAsia="ru-RU"/>
              </w:rPr>
              <w:t>drept</w:t>
            </w:r>
            <w:proofErr w:type="spellEnd"/>
            <w:r w:rsidRPr="00776F71">
              <w:rPr>
                <w:noProof w:val="0"/>
                <w:sz w:val="16"/>
                <w:szCs w:val="16"/>
                <w:lang w:val="en-US" w:eastAsia="ru-RU"/>
              </w:rPr>
              <w:t xml:space="preserve">, cu </w:t>
            </w:r>
            <w:proofErr w:type="spellStart"/>
            <w:r w:rsidRPr="00776F71">
              <w:rPr>
                <w:noProof w:val="0"/>
                <w:sz w:val="16"/>
                <w:szCs w:val="16"/>
                <w:lang w:val="en-US" w:eastAsia="ru-RU"/>
              </w:rPr>
              <w:t>flanse</w:t>
            </w:r>
            <w:proofErr w:type="spellEnd"/>
            <w:r w:rsidRPr="00776F71">
              <w:rPr>
                <w:noProof w:val="0"/>
                <w:sz w:val="16"/>
                <w:szCs w:val="16"/>
                <w:lang w:val="en-US" w:eastAsia="ru-RU"/>
              </w:rPr>
              <w:t xml:space="preserve"> D80mm</w:t>
            </w:r>
          </w:p>
        </w:tc>
        <w:tc>
          <w:tcPr>
            <w:tcW w:w="998" w:type="dxa"/>
            <w:gridSpan w:val="3"/>
            <w:tcBorders>
              <w:top w:val="nil"/>
              <w:bottom w:val="single" w:sz="2" w:space="0" w:color="auto"/>
            </w:tcBorders>
            <w:vAlign w:val="center"/>
          </w:tcPr>
          <w:p w14:paraId="61D53F78" w14:textId="77777777" w:rsidR="00776F71" w:rsidRPr="00776F71" w:rsidRDefault="00776F71" w:rsidP="00776F71">
            <w:pPr>
              <w:autoSpaceDE w:val="0"/>
              <w:autoSpaceDN w:val="0"/>
              <w:jc w:val="center"/>
              <w:rPr>
                <w:noProof w:val="0"/>
                <w:sz w:val="16"/>
                <w:szCs w:val="16"/>
                <w:lang w:val="en-US" w:eastAsia="ru-RU"/>
              </w:rPr>
            </w:pPr>
            <w:proofErr w:type="spellStart"/>
            <w:r w:rsidRPr="00776F71">
              <w:rPr>
                <w:noProof w:val="0"/>
                <w:sz w:val="16"/>
                <w:szCs w:val="16"/>
                <w:lang w:val="en-US" w:eastAsia="ru-RU"/>
              </w:rPr>
              <w:t>buc</w:t>
            </w:r>
            <w:proofErr w:type="spellEnd"/>
          </w:p>
        </w:tc>
        <w:tc>
          <w:tcPr>
            <w:tcW w:w="1106" w:type="dxa"/>
            <w:gridSpan w:val="3"/>
            <w:tcBorders>
              <w:top w:val="nil"/>
              <w:bottom w:val="single" w:sz="2" w:space="0" w:color="auto"/>
            </w:tcBorders>
            <w:vAlign w:val="center"/>
          </w:tcPr>
          <w:p w14:paraId="4CF0D02F" w14:textId="77777777" w:rsidR="00776F71" w:rsidRPr="00776F71" w:rsidRDefault="00776F71" w:rsidP="00776F71">
            <w:pPr>
              <w:autoSpaceDE w:val="0"/>
              <w:autoSpaceDN w:val="0"/>
              <w:jc w:val="center"/>
              <w:rPr>
                <w:noProof w:val="0"/>
                <w:sz w:val="16"/>
                <w:szCs w:val="16"/>
                <w:lang w:val="en-US" w:eastAsia="ru-RU"/>
              </w:rPr>
            </w:pPr>
            <w:r w:rsidRPr="00776F71">
              <w:rPr>
                <w:rFonts w:ascii="Times New Roman CYR" w:hAnsi="Times New Roman CYR" w:cs="Times New Roman CYR"/>
                <w:noProof w:val="0"/>
                <w:sz w:val="16"/>
                <w:szCs w:val="16"/>
                <w:lang w:val="en-US" w:eastAsia="ru-RU"/>
              </w:rPr>
              <w:t>1,0000</w:t>
            </w:r>
          </w:p>
        </w:tc>
        <w:tc>
          <w:tcPr>
            <w:tcW w:w="1518" w:type="dxa"/>
            <w:gridSpan w:val="2"/>
            <w:tcBorders>
              <w:top w:val="nil"/>
              <w:bottom w:val="single" w:sz="2" w:space="0" w:color="auto"/>
            </w:tcBorders>
            <w:vAlign w:val="center"/>
          </w:tcPr>
          <w:p w14:paraId="4D6F8300" w14:textId="77777777" w:rsidR="00776F71" w:rsidRPr="00776F71" w:rsidRDefault="00776F71" w:rsidP="00776F71">
            <w:pPr>
              <w:autoSpaceDE w:val="0"/>
              <w:autoSpaceDN w:val="0"/>
              <w:jc w:val="center"/>
              <w:rPr>
                <w:noProof w:val="0"/>
                <w:sz w:val="16"/>
                <w:szCs w:val="16"/>
                <w:lang w:val="en-US" w:eastAsia="ru-RU"/>
              </w:rPr>
            </w:pPr>
            <w:r w:rsidRPr="00776F71">
              <w:rPr>
                <w:noProof w:val="0"/>
                <w:sz w:val="16"/>
                <w:szCs w:val="16"/>
                <w:lang w:val="en-US" w:eastAsia="ru-RU"/>
              </w:rPr>
              <w:t>4,12</w:t>
            </w:r>
          </w:p>
        </w:tc>
      </w:tr>
      <w:tr w:rsidR="00776F71" w:rsidRPr="00776F71" w14:paraId="0B5E5D74"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3F3DE0C" w14:textId="77777777" w:rsidR="00776F71" w:rsidRPr="00776F71" w:rsidRDefault="00776F71" w:rsidP="00776F71">
            <w:pPr>
              <w:autoSpaceDE w:val="0"/>
              <w:autoSpaceDN w:val="0"/>
              <w:rPr>
                <w:noProof w:val="0"/>
                <w:sz w:val="2"/>
                <w:szCs w:val="2"/>
                <w:lang w:val="en-US" w:eastAsia="ru-RU"/>
              </w:rPr>
            </w:pPr>
          </w:p>
        </w:tc>
        <w:tc>
          <w:tcPr>
            <w:tcW w:w="1381" w:type="dxa"/>
            <w:gridSpan w:val="3"/>
            <w:tcBorders>
              <w:top w:val="single" w:sz="6" w:space="0" w:color="auto"/>
              <w:bottom w:val="nil"/>
            </w:tcBorders>
            <w:vAlign w:val="center"/>
          </w:tcPr>
          <w:p w14:paraId="2D9A3A4B" w14:textId="77777777" w:rsidR="00776F71" w:rsidRPr="00776F71" w:rsidRDefault="00776F71" w:rsidP="00776F71">
            <w:pPr>
              <w:autoSpaceDE w:val="0"/>
              <w:autoSpaceDN w:val="0"/>
              <w:rPr>
                <w:noProof w:val="0"/>
                <w:sz w:val="2"/>
                <w:szCs w:val="2"/>
                <w:lang w:val="en-US" w:eastAsia="ru-RU"/>
              </w:rPr>
            </w:pPr>
          </w:p>
        </w:tc>
        <w:tc>
          <w:tcPr>
            <w:tcW w:w="4081" w:type="dxa"/>
            <w:gridSpan w:val="5"/>
            <w:tcBorders>
              <w:top w:val="single" w:sz="6" w:space="0" w:color="auto"/>
              <w:bottom w:val="nil"/>
            </w:tcBorders>
          </w:tcPr>
          <w:p w14:paraId="10BB111C" w14:textId="77777777" w:rsidR="00776F71" w:rsidRPr="00776F71" w:rsidRDefault="00776F71" w:rsidP="00776F71">
            <w:pPr>
              <w:autoSpaceDE w:val="0"/>
              <w:autoSpaceDN w:val="0"/>
              <w:rPr>
                <w:noProof w:val="0"/>
                <w:sz w:val="2"/>
                <w:szCs w:val="2"/>
                <w:lang w:val="en-US" w:eastAsia="ru-RU"/>
              </w:rPr>
            </w:pPr>
          </w:p>
        </w:tc>
        <w:tc>
          <w:tcPr>
            <w:tcW w:w="969" w:type="dxa"/>
            <w:gridSpan w:val="3"/>
            <w:tcBorders>
              <w:top w:val="single" w:sz="6" w:space="0" w:color="auto"/>
              <w:bottom w:val="nil"/>
              <w:right w:val="nil"/>
            </w:tcBorders>
          </w:tcPr>
          <w:p w14:paraId="738C2C0C" w14:textId="77777777" w:rsidR="00776F71" w:rsidRPr="00776F71" w:rsidRDefault="00776F71" w:rsidP="00776F71">
            <w:pPr>
              <w:autoSpaceDE w:val="0"/>
              <w:autoSpaceDN w:val="0"/>
              <w:rPr>
                <w:noProof w:val="0"/>
                <w:sz w:val="2"/>
                <w:szCs w:val="2"/>
                <w:lang w:val="en-US" w:eastAsia="ru-RU"/>
              </w:rPr>
            </w:pPr>
          </w:p>
        </w:tc>
        <w:tc>
          <w:tcPr>
            <w:tcW w:w="1245" w:type="dxa"/>
            <w:gridSpan w:val="3"/>
            <w:tcBorders>
              <w:top w:val="single" w:sz="6" w:space="0" w:color="auto"/>
              <w:left w:val="nil"/>
              <w:bottom w:val="nil"/>
              <w:right w:val="nil"/>
            </w:tcBorders>
          </w:tcPr>
          <w:p w14:paraId="6382B022" w14:textId="77777777" w:rsidR="00776F71" w:rsidRPr="00776F71" w:rsidRDefault="00776F71" w:rsidP="00776F71">
            <w:pPr>
              <w:autoSpaceDE w:val="0"/>
              <w:autoSpaceDN w:val="0"/>
              <w:rPr>
                <w:noProof w:val="0"/>
                <w:sz w:val="2"/>
                <w:szCs w:val="2"/>
                <w:lang w:val="en-US" w:eastAsia="ru-RU"/>
              </w:rPr>
            </w:pPr>
          </w:p>
        </w:tc>
        <w:tc>
          <w:tcPr>
            <w:tcW w:w="1676" w:type="dxa"/>
            <w:gridSpan w:val="3"/>
            <w:tcBorders>
              <w:top w:val="single" w:sz="6" w:space="0" w:color="auto"/>
              <w:left w:val="nil"/>
              <w:bottom w:val="nil"/>
              <w:right w:val="nil"/>
            </w:tcBorders>
          </w:tcPr>
          <w:p w14:paraId="27ABF839" w14:textId="77777777" w:rsidR="00776F71" w:rsidRPr="00776F71" w:rsidRDefault="00776F71" w:rsidP="00776F71">
            <w:pPr>
              <w:autoSpaceDE w:val="0"/>
              <w:autoSpaceDN w:val="0"/>
              <w:rPr>
                <w:noProof w:val="0"/>
                <w:sz w:val="2"/>
                <w:szCs w:val="2"/>
                <w:lang w:val="en-US" w:eastAsia="ru-RU"/>
              </w:rPr>
            </w:pPr>
          </w:p>
        </w:tc>
      </w:tr>
      <w:tr w:rsidR="00776F71" w:rsidRPr="00776F71" w14:paraId="74B645CD"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E33EE34"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9460A2B"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3F010630"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25572EDD"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1CAD9C72"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4B5771D1" w14:textId="77777777" w:rsidR="00776F71" w:rsidRPr="00776F71" w:rsidRDefault="00776F71" w:rsidP="00776F71">
            <w:pPr>
              <w:autoSpaceDE w:val="0"/>
              <w:autoSpaceDN w:val="0"/>
              <w:rPr>
                <w:noProof w:val="0"/>
                <w:sz w:val="22"/>
                <w:szCs w:val="22"/>
                <w:lang w:val="en-US" w:eastAsia="ru-RU"/>
              </w:rPr>
            </w:pPr>
          </w:p>
        </w:tc>
      </w:tr>
      <w:tr w:rsidR="00776F71" w:rsidRPr="00776F71" w14:paraId="730EDA1A"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FA0B260"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22E7CBBE"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317FFAB6" w14:textId="77777777" w:rsidR="00776F71" w:rsidRPr="00776F71" w:rsidRDefault="00776F71" w:rsidP="00776F71">
            <w:pPr>
              <w:autoSpaceDE w:val="0"/>
              <w:autoSpaceDN w:val="0"/>
              <w:rPr>
                <w:i/>
                <w:iCs/>
                <w:noProof w:val="0"/>
                <w:sz w:val="22"/>
                <w:szCs w:val="22"/>
                <w:lang w:val="en-US" w:eastAsia="ru-RU"/>
              </w:rPr>
            </w:pPr>
            <w:proofErr w:type="spellStart"/>
            <w:r w:rsidRPr="00776F71">
              <w:rPr>
                <w:i/>
                <w:iCs/>
                <w:noProof w:val="0"/>
                <w:sz w:val="22"/>
                <w:szCs w:val="22"/>
                <w:lang w:val="en-US" w:eastAsia="ru-RU"/>
              </w:rPr>
              <w:t>Cheltuieli</w:t>
            </w:r>
            <w:proofErr w:type="spellEnd"/>
            <w:r w:rsidRPr="00776F71">
              <w:rPr>
                <w:i/>
                <w:iCs/>
                <w:noProof w:val="0"/>
                <w:sz w:val="22"/>
                <w:szCs w:val="22"/>
                <w:lang w:val="en-US" w:eastAsia="ru-RU"/>
              </w:rPr>
              <w:t xml:space="preserve"> de </w:t>
            </w:r>
            <w:proofErr w:type="spellStart"/>
            <w:r w:rsidRPr="00776F71">
              <w:rPr>
                <w:i/>
                <w:iCs/>
                <w:noProof w:val="0"/>
                <w:sz w:val="22"/>
                <w:szCs w:val="22"/>
                <w:lang w:val="en-US" w:eastAsia="ru-RU"/>
              </w:rPr>
              <w:t>achizitie-depozitare</w:t>
            </w:r>
            <w:proofErr w:type="spellEnd"/>
          </w:p>
        </w:tc>
        <w:tc>
          <w:tcPr>
            <w:tcW w:w="998" w:type="dxa"/>
            <w:gridSpan w:val="3"/>
            <w:tcBorders>
              <w:top w:val="nil"/>
              <w:bottom w:val="single" w:sz="4" w:space="0" w:color="auto"/>
              <w:right w:val="nil"/>
            </w:tcBorders>
          </w:tcPr>
          <w:p w14:paraId="15C1E4EC"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4A77EC2E"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75AC6E42" w14:textId="77777777" w:rsidR="00776F71" w:rsidRPr="00776F71" w:rsidRDefault="00776F71" w:rsidP="00776F71">
            <w:pPr>
              <w:autoSpaceDE w:val="0"/>
              <w:autoSpaceDN w:val="0"/>
              <w:rPr>
                <w:noProof w:val="0"/>
                <w:sz w:val="22"/>
                <w:szCs w:val="22"/>
                <w:lang w:val="en-US" w:eastAsia="ru-RU"/>
              </w:rPr>
            </w:pPr>
          </w:p>
        </w:tc>
      </w:tr>
      <w:tr w:rsidR="00776F71" w:rsidRPr="00776F71" w14:paraId="47FC5B79" w14:textId="77777777" w:rsidTr="003358AD">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BD208AA"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top w:val="nil"/>
              <w:bottom w:val="single" w:sz="4" w:space="0" w:color="auto"/>
            </w:tcBorders>
            <w:vAlign w:val="center"/>
          </w:tcPr>
          <w:p w14:paraId="63A326EA"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top w:val="nil"/>
              <w:bottom w:val="single" w:sz="4" w:space="0" w:color="auto"/>
            </w:tcBorders>
          </w:tcPr>
          <w:p w14:paraId="0518D1F4" w14:textId="77777777" w:rsidR="00776F71" w:rsidRPr="00776F71" w:rsidRDefault="00776F71" w:rsidP="00776F71">
            <w:pPr>
              <w:autoSpaceDE w:val="0"/>
              <w:autoSpaceDN w:val="0"/>
              <w:rPr>
                <w:i/>
                <w:iCs/>
                <w:noProof w:val="0"/>
                <w:sz w:val="22"/>
                <w:szCs w:val="22"/>
                <w:lang w:val="en-US" w:eastAsia="ru-RU"/>
              </w:rPr>
            </w:pPr>
            <w:r w:rsidRPr="00776F71">
              <w:rPr>
                <w:i/>
                <w:iCs/>
                <w:noProof w:val="0"/>
                <w:sz w:val="22"/>
                <w:szCs w:val="22"/>
                <w:lang w:val="en-US" w:eastAsia="ru-RU"/>
              </w:rPr>
              <w:t>Total</w:t>
            </w:r>
          </w:p>
        </w:tc>
        <w:tc>
          <w:tcPr>
            <w:tcW w:w="998" w:type="dxa"/>
            <w:gridSpan w:val="3"/>
            <w:tcBorders>
              <w:top w:val="nil"/>
              <w:bottom w:val="single" w:sz="4" w:space="0" w:color="auto"/>
              <w:right w:val="nil"/>
            </w:tcBorders>
          </w:tcPr>
          <w:p w14:paraId="243B232F" w14:textId="77777777" w:rsidR="00776F71" w:rsidRPr="00776F71" w:rsidRDefault="00776F71" w:rsidP="00776F71">
            <w:pPr>
              <w:autoSpaceDE w:val="0"/>
              <w:autoSpaceDN w:val="0"/>
              <w:rPr>
                <w:noProof w:val="0"/>
                <w:sz w:val="22"/>
                <w:szCs w:val="22"/>
                <w:lang w:val="en-US" w:eastAsia="ru-RU"/>
              </w:rPr>
            </w:pPr>
          </w:p>
        </w:tc>
        <w:tc>
          <w:tcPr>
            <w:tcW w:w="1106" w:type="dxa"/>
            <w:gridSpan w:val="3"/>
            <w:tcBorders>
              <w:top w:val="nil"/>
              <w:left w:val="nil"/>
              <w:bottom w:val="single" w:sz="4" w:space="0" w:color="auto"/>
              <w:right w:val="nil"/>
            </w:tcBorders>
          </w:tcPr>
          <w:p w14:paraId="0BC175A1" w14:textId="77777777" w:rsidR="00776F71" w:rsidRPr="00776F71" w:rsidRDefault="00776F71" w:rsidP="00776F71">
            <w:pPr>
              <w:autoSpaceDE w:val="0"/>
              <w:autoSpaceDN w:val="0"/>
              <w:rPr>
                <w:noProof w:val="0"/>
                <w:sz w:val="22"/>
                <w:szCs w:val="22"/>
                <w:lang w:val="en-US" w:eastAsia="ru-RU"/>
              </w:rPr>
            </w:pPr>
          </w:p>
        </w:tc>
        <w:tc>
          <w:tcPr>
            <w:tcW w:w="1518" w:type="dxa"/>
            <w:gridSpan w:val="2"/>
            <w:tcBorders>
              <w:top w:val="nil"/>
              <w:left w:val="nil"/>
              <w:bottom w:val="single" w:sz="4" w:space="0" w:color="auto"/>
            </w:tcBorders>
          </w:tcPr>
          <w:p w14:paraId="17CA53C5" w14:textId="77777777" w:rsidR="00776F71" w:rsidRPr="00776F71" w:rsidRDefault="00776F71" w:rsidP="00776F71">
            <w:pPr>
              <w:autoSpaceDE w:val="0"/>
              <w:autoSpaceDN w:val="0"/>
              <w:rPr>
                <w:noProof w:val="0"/>
                <w:sz w:val="22"/>
                <w:szCs w:val="22"/>
                <w:lang w:val="en-US" w:eastAsia="ru-RU"/>
              </w:rPr>
            </w:pPr>
          </w:p>
        </w:tc>
      </w:tr>
      <w:tr w:rsidR="00776F71" w:rsidRPr="00776F71" w14:paraId="2AA501E6" w14:textId="77777777" w:rsidTr="003358A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4DFF8F" w14:textId="77777777" w:rsidR="00776F71" w:rsidRPr="00776F71" w:rsidRDefault="00776F71" w:rsidP="00776F71">
            <w:pPr>
              <w:autoSpaceDE w:val="0"/>
              <w:autoSpaceDN w:val="0"/>
              <w:rPr>
                <w:noProof w:val="0"/>
                <w:sz w:val="22"/>
                <w:szCs w:val="22"/>
                <w:lang w:val="en-US" w:eastAsia="ru-RU"/>
              </w:rPr>
            </w:pPr>
          </w:p>
        </w:tc>
        <w:tc>
          <w:tcPr>
            <w:tcW w:w="1382" w:type="dxa"/>
            <w:gridSpan w:val="4"/>
            <w:tcBorders>
              <w:bottom w:val="single" w:sz="4" w:space="0" w:color="auto"/>
            </w:tcBorders>
            <w:vAlign w:val="center"/>
          </w:tcPr>
          <w:p w14:paraId="4651D92E" w14:textId="77777777" w:rsidR="00776F71" w:rsidRPr="00776F71" w:rsidRDefault="00776F71" w:rsidP="00776F71">
            <w:pPr>
              <w:autoSpaceDE w:val="0"/>
              <w:autoSpaceDN w:val="0"/>
              <w:rPr>
                <w:noProof w:val="0"/>
                <w:sz w:val="22"/>
                <w:szCs w:val="22"/>
                <w:lang w:val="en-US" w:eastAsia="ru-RU"/>
              </w:rPr>
            </w:pPr>
          </w:p>
        </w:tc>
        <w:tc>
          <w:tcPr>
            <w:tcW w:w="4238" w:type="dxa"/>
            <w:gridSpan w:val="4"/>
            <w:tcBorders>
              <w:bottom w:val="single" w:sz="4" w:space="0" w:color="auto"/>
            </w:tcBorders>
          </w:tcPr>
          <w:p w14:paraId="4D059772" w14:textId="77777777" w:rsidR="00776F71" w:rsidRPr="00776F71" w:rsidRDefault="00776F71" w:rsidP="00776F71">
            <w:pPr>
              <w:autoSpaceDE w:val="0"/>
              <w:autoSpaceDN w:val="0"/>
              <w:rPr>
                <w:noProof w:val="0"/>
                <w:sz w:val="22"/>
                <w:szCs w:val="22"/>
                <w:lang w:val="en-US" w:eastAsia="ru-RU"/>
              </w:rPr>
            </w:pPr>
            <w:r w:rsidRPr="00776F71">
              <w:rPr>
                <w:b/>
                <w:bCs/>
                <w:noProof w:val="0"/>
                <w:lang w:val="en-US" w:eastAsia="ru-RU"/>
              </w:rPr>
              <w:t xml:space="preserve">Total </w:t>
            </w:r>
            <w:proofErr w:type="spellStart"/>
            <w:r w:rsidRPr="00776F71">
              <w:rPr>
                <w:b/>
                <w:bCs/>
                <w:noProof w:val="0"/>
                <w:sz w:val="22"/>
                <w:szCs w:val="22"/>
                <w:lang w:val="en-US" w:eastAsia="ru-RU"/>
              </w:rPr>
              <w:t>Utilaj</w:t>
            </w:r>
            <w:proofErr w:type="spellEnd"/>
          </w:p>
        </w:tc>
        <w:tc>
          <w:tcPr>
            <w:tcW w:w="3622" w:type="dxa"/>
            <w:gridSpan w:val="8"/>
            <w:tcBorders>
              <w:bottom w:val="single" w:sz="4" w:space="0" w:color="auto"/>
              <w:right w:val="single" w:sz="4" w:space="0" w:color="auto"/>
            </w:tcBorders>
          </w:tcPr>
          <w:p w14:paraId="6A8FD32B" w14:textId="77777777" w:rsidR="00776F71" w:rsidRPr="00776F71" w:rsidRDefault="00776F71" w:rsidP="00776F71">
            <w:pPr>
              <w:autoSpaceDE w:val="0"/>
              <w:autoSpaceDN w:val="0"/>
              <w:rPr>
                <w:noProof w:val="0"/>
                <w:sz w:val="22"/>
                <w:szCs w:val="22"/>
                <w:lang w:val="en-US" w:eastAsia="ru-RU"/>
              </w:rPr>
            </w:pPr>
          </w:p>
        </w:tc>
      </w:tr>
      <w:tr w:rsidR="00776F71" w:rsidRPr="00776F71" w14:paraId="64EF3596"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17468FE7" w14:textId="77777777" w:rsidR="00776F71" w:rsidRPr="00776F71" w:rsidRDefault="00776F71" w:rsidP="00776F71">
            <w:pPr>
              <w:autoSpaceDE w:val="0"/>
              <w:autoSpaceDN w:val="0"/>
              <w:rPr>
                <w:noProof w:val="0"/>
                <w:sz w:val="22"/>
                <w:szCs w:val="22"/>
                <w:lang w:val="en-US" w:eastAsia="ru-RU"/>
              </w:rPr>
            </w:pPr>
          </w:p>
        </w:tc>
        <w:tc>
          <w:tcPr>
            <w:tcW w:w="1409" w:type="dxa"/>
            <w:gridSpan w:val="4"/>
            <w:tcBorders>
              <w:top w:val="single" w:sz="6" w:space="0" w:color="auto"/>
              <w:bottom w:val="single" w:sz="12" w:space="0" w:color="auto"/>
            </w:tcBorders>
          </w:tcPr>
          <w:p w14:paraId="090B3F01" w14:textId="77777777" w:rsidR="00776F71" w:rsidRPr="00776F71" w:rsidRDefault="00776F71" w:rsidP="00776F71">
            <w:pPr>
              <w:autoSpaceDE w:val="0"/>
              <w:autoSpaceDN w:val="0"/>
              <w:rPr>
                <w:noProof w:val="0"/>
                <w:sz w:val="22"/>
                <w:szCs w:val="22"/>
                <w:lang w:val="en-US" w:eastAsia="ru-RU"/>
              </w:rPr>
            </w:pPr>
          </w:p>
        </w:tc>
        <w:tc>
          <w:tcPr>
            <w:tcW w:w="3991" w:type="dxa"/>
            <w:gridSpan w:val="4"/>
            <w:tcBorders>
              <w:top w:val="single" w:sz="6" w:space="0" w:color="auto"/>
              <w:bottom w:val="single" w:sz="12" w:space="0" w:color="auto"/>
            </w:tcBorders>
          </w:tcPr>
          <w:p w14:paraId="0F7CB1AE" w14:textId="77777777" w:rsidR="00776F71" w:rsidRPr="00776F71" w:rsidRDefault="00776F71" w:rsidP="00776F71">
            <w:pPr>
              <w:autoSpaceDE w:val="0"/>
              <w:autoSpaceDN w:val="0"/>
              <w:rPr>
                <w:b/>
                <w:bCs/>
                <w:noProof w:val="0"/>
                <w:sz w:val="22"/>
                <w:szCs w:val="22"/>
                <w:lang w:val="en-US" w:eastAsia="ru-RU"/>
              </w:rPr>
            </w:pPr>
          </w:p>
        </w:tc>
        <w:tc>
          <w:tcPr>
            <w:tcW w:w="968" w:type="dxa"/>
            <w:gridSpan w:val="3"/>
            <w:tcBorders>
              <w:top w:val="single" w:sz="6" w:space="0" w:color="auto"/>
              <w:bottom w:val="single" w:sz="12" w:space="0" w:color="auto"/>
            </w:tcBorders>
          </w:tcPr>
          <w:p w14:paraId="3DB9090C" w14:textId="77777777" w:rsidR="00776F71" w:rsidRPr="00776F71" w:rsidRDefault="00776F71" w:rsidP="00776F71">
            <w:pPr>
              <w:autoSpaceDE w:val="0"/>
              <w:autoSpaceDN w:val="0"/>
              <w:rPr>
                <w:noProof w:val="0"/>
                <w:sz w:val="22"/>
                <w:szCs w:val="22"/>
                <w:lang w:val="en-US" w:eastAsia="ru-RU"/>
              </w:rPr>
            </w:pPr>
          </w:p>
        </w:tc>
        <w:tc>
          <w:tcPr>
            <w:tcW w:w="3012" w:type="dxa"/>
            <w:gridSpan w:val="7"/>
            <w:tcBorders>
              <w:top w:val="single" w:sz="6" w:space="0" w:color="auto"/>
              <w:bottom w:val="single" w:sz="12" w:space="0" w:color="auto"/>
            </w:tcBorders>
          </w:tcPr>
          <w:p w14:paraId="7E9CEAF8" w14:textId="77777777" w:rsidR="00776F71" w:rsidRPr="00776F71" w:rsidRDefault="00776F71" w:rsidP="00776F71">
            <w:pPr>
              <w:autoSpaceDE w:val="0"/>
              <w:autoSpaceDN w:val="0"/>
              <w:rPr>
                <w:noProof w:val="0"/>
                <w:sz w:val="22"/>
                <w:szCs w:val="22"/>
                <w:lang w:val="en-US" w:eastAsia="ru-RU"/>
              </w:rPr>
            </w:pPr>
          </w:p>
        </w:tc>
      </w:tr>
      <w:tr w:rsidR="00776F71" w:rsidRPr="00776F71" w14:paraId="551B71BA" w14:textId="77777777" w:rsidTr="003358A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47E7A152" w14:textId="77777777" w:rsidR="00776F71" w:rsidRPr="00776F71" w:rsidRDefault="00776F71" w:rsidP="00776F71">
            <w:pPr>
              <w:autoSpaceDE w:val="0"/>
              <w:autoSpaceDN w:val="0"/>
              <w:rPr>
                <w:noProof w:val="0"/>
                <w:sz w:val="2"/>
                <w:szCs w:val="2"/>
                <w:lang w:val="en-US" w:eastAsia="ru-RU"/>
              </w:rPr>
            </w:pPr>
          </w:p>
        </w:tc>
        <w:tc>
          <w:tcPr>
            <w:tcW w:w="1409" w:type="dxa"/>
            <w:gridSpan w:val="4"/>
            <w:tcBorders>
              <w:top w:val="single" w:sz="12" w:space="0" w:color="auto"/>
              <w:left w:val="nil"/>
              <w:bottom w:val="nil"/>
              <w:right w:val="nil"/>
            </w:tcBorders>
          </w:tcPr>
          <w:p w14:paraId="1C249ADC" w14:textId="77777777" w:rsidR="00776F71" w:rsidRPr="00776F71" w:rsidRDefault="00776F71" w:rsidP="00776F71">
            <w:pPr>
              <w:autoSpaceDE w:val="0"/>
              <w:autoSpaceDN w:val="0"/>
              <w:rPr>
                <w:noProof w:val="0"/>
                <w:sz w:val="2"/>
                <w:szCs w:val="2"/>
                <w:lang w:val="en-US" w:eastAsia="ru-RU"/>
              </w:rPr>
            </w:pPr>
          </w:p>
        </w:tc>
        <w:tc>
          <w:tcPr>
            <w:tcW w:w="3991" w:type="dxa"/>
            <w:gridSpan w:val="4"/>
            <w:tcBorders>
              <w:top w:val="single" w:sz="12" w:space="0" w:color="auto"/>
              <w:left w:val="nil"/>
              <w:bottom w:val="nil"/>
              <w:right w:val="nil"/>
            </w:tcBorders>
          </w:tcPr>
          <w:p w14:paraId="4355BC1E" w14:textId="77777777" w:rsidR="00776F71" w:rsidRPr="00776F71" w:rsidRDefault="00776F71" w:rsidP="00776F71">
            <w:pPr>
              <w:autoSpaceDE w:val="0"/>
              <w:autoSpaceDN w:val="0"/>
              <w:rPr>
                <w:noProof w:val="0"/>
                <w:sz w:val="2"/>
                <w:szCs w:val="2"/>
                <w:lang w:val="en-US" w:eastAsia="ru-RU"/>
              </w:rPr>
            </w:pPr>
          </w:p>
        </w:tc>
        <w:tc>
          <w:tcPr>
            <w:tcW w:w="968" w:type="dxa"/>
            <w:gridSpan w:val="3"/>
            <w:tcBorders>
              <w:top w:val="single" w:sz="12" w:space="0" w:color="auto"/>
              <w:left w:val="nil"/>
              <w:bottom w:val="nil"/>
              <w:right w:val="nil"/>
            </w:tcBorders>
          </w:tcPr>
          <w:p w14:paraId="4B1EAEB4" w14:textId="77777777" w:rsidR="00776F71" w:rsidRPr="00776F71" w:rsidRDefault="00776F71" w:rsidP="00776F71">
            <w:pPr>
              <w:autoSpaceDE w:val="0"/>
              <w:autoSpaceDN w:val="0"/>
              <w:rPr>
                <w:noProof w:val="0"/>
                <w:sz w:val="2"/>
                <w:szCs w:val="2"/>
                <w:lang w:val="en-US" w:eastAsia="ru-RU"/>
              </w:rPr>
            </w:pPr>
          </w:p>
        </w:tc>
        <w:tc>
          <w:tcPr>
            <w:tcW w:w="3012" w:type="dxa"/>
            <w:gridSpan w:val="7"/>
            <w:tcBorders>
              <w:top w:val="single" w:sz="12" w:space="0" w:color="auto"/>
              <w:left w:val="nil"/>
              <w:bottom w:val="nil"/>
              <w:right w:val="single" w:sz="4" w:space="0" w:color="auto"/>
            </w:tcBorders>
          </w:tcPr>
          <w:p w14:paraId="73210721" w14:textId="77777777" w:rsidR="00776F71" w:rsidRPr="00776F71" w:rsidRDefault="00776F71" w:rsidP="00776F71">
            <w:pPr>
              <w:autoSpaceDE w:val="0"/>
              <w:autoSpaceDN w:val="0"/>
              <w:rPr>
                <w:noProof w:val="0"/>
                <w:sz w:val="2"/>
                <w:szCs w:val="2"/>
                <w:lang w:val="en-US" w:eastAsia="ru-RU"/>
              </w:rPr>
            </w:pPr>
          </w:p>
        </w:tc>
      </w:tr>
      <w:tr w:rsidR="00776F71" w:rsidRPr="00776F71" w14:paraId="6914C036"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18E6C669" w14:textId="77777777" w:rsidR="00776F71" w:rsidRPr="00776F71" w:rsidRDefault="00776F71" w:rsidP="00776F71">
            <w:pPr>
              <w:autoSpaceDE w:val="0"/>
              <w:autoSpaceDN w:val="0"/>
              <w:rPr>
                <w:noProof w:val="0"/>
                <w:sz w:val="22"/>
                <w:szCs w:val="22"/>
                <w:lang w:val="en-US" w:eastAsia="ru-RU"/>
              </w:rPr>
            </w:pPr>
          </w:p>
        </w:tc>
        <w:tc>
          <w:tcPr>
            <w:tcW w:w="1390" w:type="dxa"/>
            <w:gridSpan w:val="4"/>
            <w:tcBorders>
              <w:top w:val="single" w:sz="4" w:space="0" w:color="auto"/>
              <w:left w:val="single" w:sz="4" w:space="0" w:color="auto"/>
              <w:bottom w:val="single" w:sz="4" w:space="0" w:color="auto"/>
            </w:tcBorders>
            <w:vAlign w:val="center"/>
          </w:tcPr>
          <w:p w14:paraId="68567BD0" w14:textId="77777777" w:rsidR="00776F71" w:rsidRPr="00776F71" w:rsidRDefault="00776F71" w:rsidP="00776F71">
            <w:pPr>
              <w:autoSpaceDE w:val="0"/>
              <w:autoSpaceDN w:val="0"/>
              <w:rPr>
                <w:noProof w:val="0"/>
                <w:sz w:val="22"/>
                <w:szCs w:val="22"/>
                <w:lang w:val="en-US" w:eastAsia="ru-RU"/>
              </w:rPr>
            </w:pPr>
          </w:p>
        </w:tc>
        <w:tc>
          <w:tcPr>
            <w:tcW w:w="4224" w:type="dxa"/>
            <w:gridSpan w:val="3"/>
            <w:tcBorders>
              <w:top w:val="single" w:sz="4" w:space="0" w:color="auto"/>
              <w:bottom w:val="single" w:sz="4" w:space="0" w:color="auto"/>
            </w:tcBorders>
            <w:vAlign w:val="center"/>
          </w:tcPr>
          <w:p w14:paraId="58D8DA50" w14:textId="77777777" w:rsidR="00776F71" w:rsidRPr="00776F71" w:rsidRDefault="00776F71" w:rsidP="00776F71">
            <w:pPr>
              <w:autoSpaceDE w:val="0"/>
              <w:autoSpaceDN w:val="0"/>
              <w:rPr>
                <w:noProof w:val="0"/>
                <w:sz w:val="22"/>
                <w:szCs w:val="22"/>
                <w:lang w:val="en-US" w:eastAsia="ru-RU"/>
              </w:rPr>
            </w:pPr>
            <w:r w:rsidRPr="00776F71">
              <w:rPr>
                <w:noProof w:val="0"/>
                <w:sz w:val="22"/>
                <w:szCs w:val="22"/>
                <w:lang w:val="en-US" w:eastAsia="ru-RU"/>
              </w:rPr>
              <w:t>Total</w:t>
            </w:r>
          </w:p>
        </w:tc>
        <w:tc>
          <w:tcPr>
            <w:tcW w:w="1004" w:type="dxa"/>
            <w:gridSpan w:val="4"/>
            <w:tcBorders>
              <w:top w:val="single" w:sz="4" w:space="0" w:color="auto"/>
              <w:bottom w:val="single" w:sz="4" w:space="0" w:color="auto"/>
              <w:right w:val="nil"/>
            </w:tcBorders>
          </w:tcPr>
          <w:p w14:paraId="123C23A7" w14:textId="77777777" w:rsidR="00776F71" w:rsidRPr="00776F71" w:rsidRDefault="00776F71" w:rsidP="00776F71">
            <w:pPr>
              <w:autoSpaceDE w:val="0"/>
              <w:autoSpaceDN w:val="0"/>
              <w:rPr>
                <w:noProof w:val="0"/>
                <w:sz w:val="22"/>
                <w:szCs w:val="22"/>
                <w:lang w:val="en-US" w:eastAsia="ru-RU"/>
              </w:rPr>
            </w:pPr>
          </w:p>
        </w:tc>
        <w:tc>
          <w:tcPr>
            <w:tcW w:w="2618" w:type="dxa"/>
            <w:gridSpan w:val="4"/>
            <w:tcBorders>
              <w:top w:val="single" w:sz="4" w:space="0" w:color="auto"/>
              <w:left w:val="nil"/>
              <w:bottom w:val="single" w:sz="4" w:space="0" w:color="auto"/>
              <w:right w:val="single" w:sz="4" w:space="0" w:color="auto"/>
            </w:tcBorders>
          </w:tcPr>
          <w:p w14:paraId="2830896C" w14:textId="77777777" w:rsidR="00776F71" w:rsidRPr="00776F71" w:rsidRDefault="00776F71" w:rsidP="00776F71">
            <w:pPr>
              <w:autoSpaceDE w:val="0"/>
              <w:autoSpaceDN w:val="0"/>
              <w:rPr>
                <w:noProof w:val="0"/>
                <w:sz w:val="22"/>
                <w:szCs w:val="22"/>
                <w:lang w:val="en-US" w:eastAsia="ru-RU"/>
              </w:rPr>
            </w:pPr>
          </w:p>
        </w:tc>
      </w:tr>
      <w:tr w:rsidR="00776F71" w:rsidRPr="00776F71" w14:paraId="182AC92F" w14:textId="77777777" w:rsidTr="003358A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C1EB880" w14:textId="77777777" w:rsidR="00776F71" w:rsidRPr="00776F71" w:rsidRDefault="00776F71" w:rsidP="00776F71">
            <w:pPr>
              <w:autoSpaceDE w:val="0"/>
              <w:autoSpaceDN w:val="0"/>
              <w:rPr>
                <w:noProof w:val="0"/>
                <w:sz w:val="22"/>
                <w:szCs w:val="22"/>
                <w:lang w:val="en-US" w:eastAsia="ru-RU"/>
              </w:rPr>
            </w:pPr>
          </w:p>
        </w:tc>
        <w:tc>
          <w:tcPr>
            <w:tcW w:w="1390" w:type="dxa"/>
            <w:gridSpan w:val="4"/>
            <w:tcBorders>
              <w:top w:val="single" w:sz="4" w:space="0" w:color="auto"/>
              <w:left w:val="single" w:sz="4" w:space="0" w:color="auto"/>
              <w:bottom w:val="single" w:sz="4" w:space="0" w:color="auto"/>
            </w:tcBorders>
            <w:vAlign w:val="center"/>
          </w:tcPr>
          <w:p w14:paraId="2198DB05" w14:textId="77777777" w:rsidR="00776F71" w:rsidRPr="00776F71" w:rsidRDefault="00776F71" w:rsidP="00776F71">
            <w:pPr>
              <w:autoSpaceDE w:val="0"/>
              <w:autoSpaceDN w:val="0"/>
              <w:rPr>
                <w:noProof w:val="0"/>
                <w:sz w:val="22"/>
                <w:szCs w:val="22"/>
                <w:lang w:val="en-US" w:eastAsia="ru-RU"/>
              </w:rPr>
            </w:pPr>
          </w:p>
        </w:tc>
        <w:tc>
          <w:tcPr>
            <w:tcW w:w="4224" w:type="dxa"/>
            <w:gridSpan w:val="3"/>
            <w:tcBorders>
              <w:top w:val="single" w:sz="4" w:space="0" w:color="auto"/>
              <w:bottom w:val="single" w:sz="4" w:space="0" w:color="auto"/>
            </w:tcBorders>
            <w:vAlign w:val="center"/>
          </w:tcPr>
          <w:p w14:paraId="00172477" w14:textId="77777777" w:rsidR="00776F71" w:rsidRPr="00776F71" w:rsidRDefault="00776F71" w:rsidP="00776F71">
            <w:pPr>
              <w:autoSpaceDE w:val="0"/>
              <w:autoSpaceDN w:val="0"/>
              <w:rPr>
                <w:noProof w:val="0"/>
                <w:sz w:val="22"/>
                <w:szCs w:val="22"/>
                <w:lang w:val="en-US" w:eastAsia="ru-RU"/>
              </w:rPr>
            </w:pPr>
            <w:r w:rsidRPr="00776F71">
              <w:rPr>
                <w:noProof w:val="0"/>
                <w:sz w:val="22"/>
                <w:szCs w:val="22"/>
                <w:lang w:val="en-US" w:eastAsia="ru-RU"/>
              </w:rPr>
              <w:t>TVA</w:t>
            </w:r>
          </w:p>
        </w:tc>
        <w:tc>
          <w:tcPr>
            <w:tcW w:w="1004" w:type="dxa"/>
            <w:gridSpan w:val="4"/>
            <w:tcBorders>
              <w:top w:val="single" w:sz="4" w:space="0" w:color="auto"/>
              <w:bottom w:val="single" w:sz="4" w:space="0" w:color="auto"/>
              <w:right w:val="nil"/>
            </w:tcBorders>
          </w:tcPr>
          <w:p w14:paraId="12DE8DF3" w14:textId="77777777" w:rsidR="00776F71" w:rsidRPr="00776F71" w:rsidRDefault="00776F71" w:rsidP="00776F71">
            <w:pPr>
              <w:autoSpaceDE w:val="0"/>
              <w:autoSpaceDN w:val="0"/>
              <w:rPr>
                <w:noProof w:val="0"/>
                <w:sz w:val="22"/>
                <w:szCs w:val="22"/>
                <w:lang w:val="en-US" w:eastAsia="ru-RU"/>
              </w:rPr>
            </w:pPr>
          </w:p>
        </w:tc>
        <w:tc>
          <w:tcPr>
            <w:tcW w:w="2618" w:type="dxa"/>
            <w:gridSpan w:val="4"/>
            <w:tcBorders>
              <w:top w:val="single" w:sz="4" w:space="0" w:color="auto"/>
              <w:left w:val="nil"/>
              <w:bottom w:val="single" w:sz="4" w:space="0" w:color="auto"/>
              <w:right w:val="single" w:sz="4" w:space="0" w:color="auto"/>
            </w:tcBorders>
          </w:tcPr>
          <w:p w14:paraId="7EF856E7" w14:textId="77777777" w:rsidR="00776F71" w:rsidRPr="00776F71" w:rsidRDefault="00776F71" w:rsidP="00776F71">
            <w:pPr>
              <w:autoSpaceDE w:val="0"/>
              <w:autoSpaceDN w:val="0"/>
              <w:rPr>
                <w:noProof w:val="0"/>
                <w:sz w:val="22"/>
                <w:szCs w:val="22"/>
                <w:lang w:val="en-US" w:eastAsia="ru-RU"/>
              </w:rPr>
            </w:pPr>
          </w:p>
        </w:tc>
      </w:tr>
      <w:tr w:rsidR="00776F71" w:rsidRPr="00776F71" w14:paraId="5C86B26A" w14:textId="77777777" w:rsidTr="003358AD">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3C74DBAD" w14:textId="77777777" w:rsidR="00776F71" w:rsidRPr="00776F71" w:rsidRDefault="00776F71" w:rsidP="00776F71">
            <w:pPr>
              <w:autoSpaceDE w:val="0"/>
              <w:autoSpaceDN w:val="0"/>
              <w:jc w:val="center"/>
              <w:rPr>
                <w:noProof w:val="0"/>
                <w:sz w:val="22"/>
                <w:szCs w:val="22"/>
                <w:lang w:val="en-US" w:eastAsia="ru-RU"/>
              </w:rPr>
            </w:pPr>
          </w:p>
        </w:tc>
        <w:tc>
          <w:tcPr>
            <w:tcW w:w="1382" w:type="dxa"/>
            <w:gridSpan w:val="4"/>
            <w:tcBorders>
              <w:top w:val="nil"/>
              <w:bottom w:val="single" w:sz="6" w:space="0" w:color="auto"/>
            </w:tcBorders>
            <w:vAlign w:val="center"/>
          </w:tcPr>
          <w:p w14:paraId="6A1C6040" w14:textId="77777777" w:rsidR="00776F71" w:rsidRPr="00776F71" w:rsidRDefault="00776F71" w:rsidP="00776F71">
            <w:pPr>
              <w:autoSpaceDE w:val="0"/>
              <w:autoSpaceDN w:val="0"/>
              <w:jc w:val="center"/>
              <w:rPr>
                <w:noProof w:val="0"/>
                <w:sz w:val="22"/>
                <w:szCs w:val="22"/>
                <w:lang w:val="en-US" w:eastAsia="ru-RU"/>
              </w:rPr>
            </w:pPr>
          </w:p>
        </w:tc>
        <w:tc>
          <w:tcPr>
            <w:tcW w:w="4238" w:type="dxa"/>
            <w:gridSpan w:val="4"/>
            <w:tcBorders>
              <w:top w:val="nil"/>
              <w:bottom w:val="single" w:sz="6" w:space="0" w:color="auto"/>
              <w:right w:val="nil"/>
            </w:tcBorders>
            <w:vAlign w:val="center"/>
          </w:tcPr>
          <w:p w14:paraId="5DA5605F" w14:textId="77777777" w:rsidR="00776F71" w:rsidRPr="00776F71" w:rsidRDefault="00776F71" w:rsidP="00776F71">
            <w:pPr>
              <w:autoSpaceDE w:val="0"/>
              <w:autoSpaceDN w:val="0"/>
              <w:rPr>
                <w:noProof w:val="0"/>
                <w:sz w:val="22"/>
                <w:szCs w:val="22"/>
                <w:lang w:val="en-US" w:eastAsia="ru-RU"/>
              </w:rPr>
            </w:pPr>
            <w:r w:rsidRPr="00776F71">
              <w:rPr>
                <w:b/>
                <w:bCs/>
                <w:noProof w:val="0"/>
                <w:sz w:val="22"/>
                <w:szCs w:val="22"/>
                <w:lang w:val="en-US" w:eastAsia="ru-RU"/>
              </w:rPr>
              <w:t xml:space="preserve">Total </w:t>
            </w:r>
            <w:proofErr w:type="spellStart"/>
            <w:r w:rsidRPr="00776F71">
              <w:rPr>
                <w:b/>
                <w:bCs/>
                <w:noProof w:val="0"/>
                <w:sz w:val="22"/>
                <w:szCs w:val="22"/>
                <w:lang w:val="en-US" w:eastAsia="ru-RU"/>
              </w:rPr>
              <w:t>deviz</w:t>
            </w:r>
            <w:proofErr w:type="spellEnd"/>
            <w:r w:rsidRPr="00776F71">
              <w:rPr>
                <w:b/>
                <w:bCs/>
                <w:noProof w:val="0"/>
                <w:sz w:val="22"/>
                <w:szCs w:val="22"/>
                <w:lang w:val="en-US" w:eastAsia="ru-RU"/>
              </w:rPr>
              <w:t>:</w:t>
            </w:r>
          </w:p>
        </w:tc>
        <w:tc>
          <w:tcPr>
            <w:tcW w:w="2763" w:type="dxa"/>
            <w:gridSpan w:val="7"/>
            <w:tcBorders>
              <w:top w:val="nil"/>
              <w:left w:val="nil"/>
              <w:bottom w:val="single" w:sz="6" w:space="0" w:color="auto"/>
              <w:right w:val="nil"/>
            </w:tcBorders>
            <w:vAlign w:val="bottom"/>
          </w:tcPr>
          <w:p w14:paraId="2C6F16A5" w14:textId="77777777" w:rsidR="00776F71" w:rsidRPr="00776F71" w:rsidRDefault="00776F71" w:rsidP="00776F71">
            <w:pPr>
              <w:autoSpaceDE w:val="0"/>
              <w:autoSpaceDN w:val="0"/>
              <w:jc w:val="center"/>
              <w:rPr>
                <w:noProof w:val="0"/>
                <w:sz w:val="22"/>
                <w:szCs w:val="22"/>
                <w:lang w:val="en-US" w:eastAsia="ru-RU"/>
              </w:rPr>
            </w:pPr>
          </w:p>
        </w:tc>
        <w:tc>
          <w:tcPr>
            <w:tcW w:w="859" w:type="dxa"/>
            <w:tcBorders>
              <w:top w:val="nil"/>
              <w:left w:val="nil"/>
              <w:bottom w:val="single" w:sz="6" w:space="0" w:color="auto"/>
              <w:right w:val="single" w:sz="4" w:space="0" w:color="auto"/>
            </w:tcBorders>
            <w:vAlign w:val="bottom"/>
          </w:tcPr>
          <w:p w14:paraId="3CC494A1" w14:textId="77777777" w:rsidR="00776F71" w:rsidRPr="00776F71" w:rsidRDefault="00776F71" w:rsidP="00776F71">
            <w:pPr>
              <w:autoSpaceDE w:val="0"/>
              <w:autoSpaceDN w:val="0"/>
              <w:jc w:val="center"/>
              <w:rPr>
                <w:noProof w:val="0"/>
                <w:sz w:val="22"/>
                <w:szCs w:val="22"/>
                <w:lang w:val="en-US" w:eastAsia="ru-RU"/>
              </w:rPr>
            </w:pPr>
          </w:p>
        </w:tc>
      </w:tr>
    </w:tbl>
    <w:p w14:paraId="7C2B06AF" w14:textId="77777777" w:rsidR="006033EE" w:rsidRPr="00F10185" w:rsidRDefault="006033EE" w:rsidP="006033EE">
      <w:pPr>
        <w:pStyle w:val="BodyText"/>
        <w:tabs>
          <w:tab w:val="left" w:pos="567"/>
        </w:tabs>
        <w:rPr>
          <w:rFonts w:ascii="Times New Roman" w:hAnsi="Times New Roman"/>
          <w:i/>
          <w:szCs w:val="24"/>
          <w:lang w:val="ro-MD"/>
        </w:rPr>
        <w:sectPr w:rsidR="006033EE" w:rsidRPr="00F10185" w:rsidSect="006F38AB">
          <w:pgSz w:w="11906" w:h="16838" w:code="9"/>
          <w:pgMar w:top="426" w:right="1134" w:bottom="709" w:left="1276" w:header="720" w:footer="510" w:gutter="0"/>
          <w:cols w:space="720"/>
          <w:titlePg/>
          <w:docGrid w:linePitch="326"/>
        </w:sectPr>
      </w:pPr>
    </w:p>
    <w:p w14:paraId="19AC6A7A" w14:textId="77777777" w:rsidR="006033EE" w:rsidRPr="00F10185" w:rsidRDefault="006033EE" w:rsidP="006033EE">
      <w:pPr>
        <w:jc w:val="right"/>
        <w:rPr>
          <w:noProof w:val="0"/>
          <w:sz w:val="22"/>
          <w:szCs w:val="22"/>
          <w:lang w:val="ro-MD"/>
        </w:rPr>
      </w:pPr>
      <w:r w:rsidRPr="00F10185">
        <w:rPr>
          <w:noProof w:val="0"/>
          <w:lang w:val="ro-MD"/>
        </w:rPr>
        <w:lastRenderedPageBreak/>
        <w:t>Anexa nr. 24</w:t>
      </w:r>
    </w:p>
    <w:p w14:paraId="067D8A63" w14:textId="77777777" w:rsidR="006033EE" w:rsidRPr="00F10185" w:rsidRDefault="006033EE" w:rsidP="006033EE">
      <w:pPr>
        <w:jc w:val="right"/>
        <w:rPr>
          <w:noProof w:val="0"/>
          <w:lang w:val="ro-MD"/>
        </w:rPr>
      </w:pPr>
      <w:r w:rsidRPr="00F10185">
        <w:rPr>
          <w:noProof w:val="0"/>
          <w:lang w:val="ro-MD"/>
        </w:rPr>
        <w:t>la Documentația standard nr._____</w:t>
      </w:r>
    </w:p>
    <w:p w14:paraId="1932B70F" w14:textId="77777777" w:rsidR="006033EE" w:rsidRPr="00F10185" w:rsidRDefault="006033EE" w:rsidP="006033EE">
      <w:pPr>
        <w:jc w:val="right"/>
        <w:rPr>
          <w:noProof w:val="0"/>
          <w:lang w:val="ro-MD"/>
        </w:rPr>
      </w:pPr>
      <w:r w:rsidRPr="00F10185">
        <w:rPr>
          <w:noProof w:val="0"/>
          <w:lang w:val="ro-MD"/>
        </w:rPr>
        <w:t>din “____” ________ 20___</w:t>
      </w:r>
    </w:p>
    <w:p w14:paraId="49A56BAD" w14:textId="77777777" w:rsidR="006033EE" w:rsidRPr="00F10185" w:rsidRDefault="006033EE" w:rsidP="006033EE">
      <w:pPr>
        <w:pStyle w:val="Heading2"/>
        <w:spacing w:before="0"/>
        <w:jc w:val="center"/>
        <w:rPr>
          <w:rFonts w:ascii="Times New Roman" w:hAnsi="Times New Roman" w:cs="Times New Roman"/>
          <w:b w:val="0"/>
          <w:bCs w:val="0"/>
          <w:color w:val="auto"/>
          <w:lang w:val="ro-MD"/>
        </w:rPr>
      </w:pPr>
    </w:p>
    <w:p w14:paraId="6A20B2A6" w14:textId="77777777" w:rsidR="006033EE" w:rsidRPr="00F10185" w:rsidRDefault="006033EE" w:rsidP="006033EE">
      <w:pPr>
        <w:jc w:val="center"/>
        <w:rPr>
          <w:b/>
          <w:lang w:val="ro-MD"/>
        </w:rPr>
      </w:pPr>
      <w:r w:rsidRPr="00F10185">
        <w:rPr>
          <w:b/>
          <w:lang w:val="ro-MD"/>
        </w:rPr>
        <w:t>CAIET DE SARCINI</w:t>
      </w:r>
    </w:p>
    <w:p w14:paraId="03726C3D" w14:textId="77777777" w:rsidR="006033EE" w:rsidRPr="00F10185" w:rsidRDefault="006033EE" w:rsidP="006033EE">
      <w:pPr>
        <w:rPr>
          <w:lang w:val="ro-MD"/>
        </w:rPr>
      </w:pPr>
    </w:p>
    <w:p w14:paraId="57AF2325" w14:textId="77777777" w:rsidR="006033EE" w:rsidRPr="00F10185" w:rsidRDefault="006033EE" w:rsidP="006033EE">
      <w:pPr>
        <w:pStyle w:val="Heading2"/>
        <w:spacing w:before="0"/>
        <w:jc w:val="center"/>
        <w:rPr>
          <w:rFonts w:ascii="Times New Roman" w:hAnsi="Times New Roman" w:cs="Times New Roman"/>
          <w:bCs w:val="0"/>
          <w:color w:val="auto"/>
          <w:sz w:val="24"/>
          <w:szCs w:val="24"/>
          <w:lang w:val="ro-MD"/>
        </w:rPr>
      </w:pPr>
      <w:r w:rsidRPr="00F10185">
        <w:rPr>
          <w:rFonts w:ascii="Times New Roman" w:hAnsi="Times New Roman" w:cs="Times New Roman"/>
          <w:bCs w:val="0"/>
          <w:color w:val="auto"/>
          <w:sz w:val="24"/>
          <w:szCs w:val="24"/>
          <w:lang w:val="ro-MD"/>
        </w:rPr>
        <w:t>SERVICII DE PROIECTARE</w:t>
      </w:r>
    </w:p>
    <w:p w14:paraId="74E42B1D" w14:textId="77777777" w:rsidR="006033EE" w:rsidRPr="00F10185" w:rsidRDefault="006033EE" w:rsidP="006033EE">
      <w:pPr>
        <w:pStyle w:val="ListParagraph"/>
        <w:numPr>
          <w:ilvl w:val="0"/>
          <w:numId w:val="0"/>
        </w:numPr>
        <w:rPr>
          <w:lang w:val="ro-MD"/>
        </w:rPr>
      </w:pPr>
    </w:p>
    <w:p w14:paraId="7056EE38" w14:textId="77777777" w:rsidR="006033EE" w:rsidRPr="00F10185" w:rsidRDefault="006033EE" w:rsidP="006033EE">
      <w:pPr>
        <w:pStyle w:val="ListParagraph"/>
        <w:numPr>
          <w:ilvl w:val="0"/>
          <w:numId w:val="15"/>
        </w:numPr>
        <w:ind w:left="0"/>
        <w:contextualSpacing/>
        <w:rPr>
          <w:lang w:val="ro-MD"/>
        </w:rPr>
      </w:pPr>
      <w:r w:rsidRPr="00F10185">
        <w:rPr>
          <w:b/>
          <w:lang w:val="ro-MD"/>
        </w:rPr>
        <w:t>Denumirea obiectului</w:t>
      </w:r>
    </w:p>
    <w:p w14:paraId="51FDCFC1" w14:textId="77777777" w:rsidR="006033EE" w:rsidRPr="00F10185" w:rsidRDefault="006033EE" w:rsidP="006033EE">
      <w:pPr>
        <w:pStyle w:val="ListParagraph"/>
        <w:numPr>
          <w:ilvl w:val="0"/>
          <w:numId w:val="0"/>
        </w:numPr>
        <w:rPr>
          <w:lang w:val="ro-MD"/>
        </w:rPr>
      </w:pPr>
      <w:r w:rsidRPr="00F10185">
        <w:rPr>
          <w:lang w:val="ro-MD"/>
        </w:rPr>
        <w:t>Se precizează descrierea generală a obiectului de proiectare.</w:t>
      </w:r>
    </w:p>
    <w:p w14:paraId="1118113B" w14:textId="77777777" w:rsidR="006033EE" w:rsidRPr="00F10185" w:rsidRDefault="006033EE" w:rsidP="006033EE">
      <w:pPr>
        <w:pStyle w:val="ListParagraph"/>
        <w:numPr>
          <w:ilvl w:val="0"/>
          <w:numId w:val="15"/>
        </w:numPr>
        <w:tabs>
          <w:tab w:val="clear" w:pos="1134"/>
        </w:tabs>
        <w:ind w:left="0"/>
        <w:contextualSpacing/>
        <w:rPr>
          <w:lang w:val="ro-MD"/>
        </w:rPr>
      </w:pPr>
      <w:r w:rsidRPr="00F10185">
        <w:rPr>
          <w:b/>
          <w:lang w:val="ro-MD"/>
        </w:rPr>
        <w:t xml:space="preserve">Amplasarea obiectului </w:t>
      </w:r>
    </w:p>
    <w:p w14:paraId="6359D069" w14:textId="77777777" w:rsidR="006033EE" w:rsidRPr="00F10185" w:rsidRDefault="006033EE" w:rsidP="006033EE">
      <w:pPr>
        <w:pStyle w:val="ListParagraph"/>
        <w:numPr>
          <w:ilvl w:val="0"/>
          <w:numId w:val="0"/>
        </w:numPr>
        <w:rPr>
          <w:lang w:val="ro-MD"/>
        </w:rPr>
      </w:pPr>
      <w:r w:rsidRPr="00F10185">
        <w:rPr>
          <w:lang w:val="ro-MD"/>
        </w:rPr>
        <w:t>Se precizează adresa.</w:t>
      </w:r>
    </w:p>
    <w:p w14:paraId="079D2D08" w14:textId="77777777" w:rsidR="006033EE" w:rsidRPr="00F10185" w:rsidRDefault="006033EE" w:rsidP="006033EE">
      <w:pPr>
        <w:pStyle w:val="ListParagraph"/>
        <w:numPr>
          <w:ilvl w:val="0"/>
          <w:numId w:val="15"/>
        </w:numPr>
        <w:tabs>
          <w:tab w:val="clear" w:pos="1134"/>
        </w:tabs>
        <w:ind w:left="0"/>
        <w:contextualSpacing/>
        <w:rPr>
          <w:rStyle w:val="shorttext"/>
          <w:lang w:val="ro-MD"/>
        </w:rPr>
      </w:pPr>
      <w:r w:rsidRPr="00F10185">
        <w:rPr>
          <w:b/>
          <w:lang w:val="ro-MD"/>
        </w:rPr>
        <w:t>Beneficiar</w:t>
      </w:r>
      <w:r w:rsidRPr="00F10185">
        <w:rPr>
          <w:rStyle w:val="shorttext"/>
          <w:lang w:val="ro-MD"/>
        </w:rPr>
        <w:t xml:space="preserve">/investitor </w:t>
      </w:r>
    </w:p>
    <w:p w14:paraId="33D53A10" w14:textId="77777777" w:rsidR="006033EE" w:rsidRPr="00F10185" w:rsidRDefault="006033EE" w:rsidP="006033EE">
      <w:pPr>
        <w:pStyle w:val="ListParagraph"/>
        <w:numPr>
          <w:ilvl w:val="0"/>
          <w:numId w:val="0"/>
        </w:numPr>
        <w:rPr>
          <w:lang w:val="ro-MD"/>
        </w:rPr>
      </w:pPr>
      <w:r w:rsidRPr="00F10185">
        <w:rPr>
          <w:lang w:val="ro-MD"/>
        </w:rPr>
        <w:t xml:space="preserve">Se precizează </w:t>
      </w:r>
      <w:r w:rsidRPr="00F10185">
        <w:rPr>
          <w:rStyle w:val="shorttext"/>
          <w:lang w:val="ro-MD"/>
        </w:rPr>
        <w:t>Autoritatea contractantă.</w:t>
      </w:r>
    </w:p>
    <w:p w14:paraId="16214D75" w14:textId="77777777" w:rsidR="006033EE" w:rsidRPr="00F10185" w:rsidRDefault="006033EE" w:rsidP="006033EE">
      <w:pPr>
        <w:pStyle w:val="ListParagraph"/>
        <w:numPr>
          <w:ilvl w:val="0"/>
          <w:numId w:val="15"/>
        </w:numPr>
        <w:tabs>
          <w:tab w:val="clear" w:pos="1134"/>
        </w:tabs>
        <w:ind w:left="0"/>
        <w:contextualSpacing/>
        <w:rPr>
          <w:lang w:val="ro-MD"/>
        </w:rPr>
      </w:pPr>
      <w:r w:rsidRPr="00F10185">
        <w:rPr>
          <w:b/>
          <w:lang w:val="ro-MD"/>
        </w:rPr>
        <w:t xml:space="preserve">Statutul de protecție  </w:t>
      </w:r>
    </w:p>
    <w:p w14:paraId="16A54C96" w14:textId="77777777" w:rsidR="006033EE" w:rsidRPr="00F10185" w:rsidRDefault="006033EE" w:rsidP="006033EE">
      <w:pPr>
        <w:pStyle w:val="ListParagraph"/>
        <w:numPr>
          <w:ilvl w:val="0"/>
          <w:numId w:val="0"/>
        </w:numPr>
        <w:rPr>
          <w:lang w:val="ro-MD"/>
        </w:rPr>
      </w:pPr>
      <w:r w:rsidRPr="00F10185">
        <w:rPr>
          <w:lang w:val="ro-MD"/>
        </w:rPr>
        <w:t>Se precizează după caz.</w:t>
      </w:r>
    </w:p>
    <w:p w14:paraId="5E77CA1E" w14:textId="77777777" w:rsidR="006033EE" w:rsidRPr="00F10185" w:rsidRDefault="006033EE" w:rsidP="006033EE">
      <w:pPr>
        <w:pStyle w:val="ListParagraph"/>
        <w:numPr>
          <w:ilvl w:val="0"/>
          <w:numId w:val="15"/>
        </w:numPr>
        <w:tabs>
          <w:tab w:val="clear" w:pos="1134"/>
        </w:tabs>
        <w:ind w:left="0"/>
        <w:contextualSpacing/>
        <w:rPr>
          <w:b/>
          <w:lang w:val="ro-MD"/>
        </w:rPr>
      </w:pPr>
      <w:r w:rsidRPr="00F10185">
        <w:rPr>
          <w:b/>
          <w:lang w:val="ro-MD"/>
        </w:rPr>
        <w:t>Temeiul proiectării</w:t>
      </w:r>
    </w:p>
    <w:p w14:paraId="3491C082" w14:textId="77777777" w:rsidR="006033EE" w:rsidRPr="00F10185" w:rsidRDefault="006033EE" w:rsidP="006033EE">
      <w:pPr>
        <w:pStyle w:val="ListParagraph"/>
        <w:numPr>
          <w:ilvl w:val="0"/>
          <w:numId w:val="0"/>
        </w:numPr>
        <w:tabs>
          <w:tab w:val="clear" w:pos="1134"/>
        </w:tabs>
        <w:contextualSpacing/>
        <w:rPr>
          <w:lang w:val="ro-MD"/>
        </w:rPr>
      </w:pPr>
      <w:r w:rsidRPr="00F10185">
        <w:rPr>
          <w:lang w:val="ro-MD"/>
        </w:rPr>
        <w:t xml:space="preserve">Se precizează temeiul elaborării documentației. </w:t>
      </w:r>
    </w:p>
    <w:p w14:paraId="56930C5F" w14:textId="77777777" w:rsidR="006033EE" w:rsidRPr="00F10185" w:rsidRDefault="006033EE" w:rsidP="006033EE">
      <w:pPr>
        <w:pStyle w:val="ListParagraph"/>
        <w:numPr>
          <w:ilvl w:val="0"/>
          <w:numId w:val="15"/>
        </w:numPr>
        <w:tabs>
          <w:tab w:val="clear" w:pos="1134"/>
        </w:tabs>
        <w:ind w:left="0"/>
        <w:contextualSpacing/>
        <w:rPr>
          <w:lang w:val="ro-MD"/>
        </w:rPr>
      </w:pPr>
      <w:r w:rsidRPr="00F10185">
        <w:rPr>
          <w:b/>
          <w:lang w:val="ro-MD"/>
        </w:rPr>
        <w:t xml:space="preserve">Descrierea obiectului </w:t>
      </w:r>
    </w:p>
    <w:p w14:paraId="624E8DD9" w14:textId="77777777" w:rsidR="006033EE" w:rsidRPr="00F10185" w:rsidRDefault="006033EE" w:rsidP="006033EE">
      <w:pPr>
        <w:rPr>
          <w:lang w:val="ro-MD"/>
        </w:rPr>
      </w:pPr>
      <w:r w:rsidRPr="00F10185">
        <w:rPr>
          <w:lang w:val="ro-MD"/>
        </w:rPr>
        <w:t>Se precizează caracteristicile tehnice ale obiectului.</w:t>
      </w:r>
    </w:p>
    <w:p w14:paraId="7AA4A8E7" w14:textId="77777777" w:rsidR="006033EE" w:rsidRPr="00F10185" w:rsidRDefault="006033EE" w:rsidP="006033EE">
      <w:pPr>
        <w:pStyle w:val="ListParagraph"/>
        <w:numPr>
          <w:ilvl w:val="0"/>
          <w:numId w:val="15"/>
        </w:numPr>
        <w:ind w:left="0"/>
        <w:contextualSpacing/>
        <w:rPr>
          <w:lang w:val="ro-MD"/>
        </w:rPr>
      </w:pPr>
      <w:r w:rsidRPr="00F10185">
        <w:rPr>
          <w:b/>
          <w:lang w:val="ro-MD"/>
        </w:rPr>
        <w:t>Justificarea elaborării documentației de proiect</w:t>
      </w:r>
    </w:p>
    <w:p w14:paraId="19F0956A" w14:textId="77777777" w:rsidR="006033EE" w:rsidRPr="00F10185" w:rsidRDefault="006033EE" w:rsidP="006033EE">
      <w:pPr>
        <w:rPr>
          <w:lang w:val="ro-MD"/>
        </w:rPr>
      </w:pPr>
      <w:r w:rsidRPr="00F10185">
        <w:rPr>
          <w:lang w:val="ro-MD"/>
        </w:rPr>
        <w:t>Se precizează necesitatea elaborării documentației.</w:t>
      </w:r>
    </w:p>
    <w:p w14:paraId="3DA0C1C6" w14:textId="77777777" w:rsidR="006033EE" w:rsidRPr="00F10185" w:rsidRDefault="006033EE" w:rsidP="006033EE">
      <w:pPr>
        <w:pStyle w:val="ListParagraph"/>
        <w:numPr>
          <w:ilvl w:val="0"/>
          <w:numId w:val="15"/>
        </w:numPr>
        <w:tabs>
          <w:tab w:val="clear" w:pos="1134"/>
        </w:tabs>
        <w:ind w:left="0"/>
        <w:contextualSpacing/>
        <w:rPr>
          <w:b/>
          <w:lang w:val="ro-MD"/>
        </w:rPr>
      </w:pPr>
      <w:r w:rsidRPr="00F10185">
        <w:rPr>
          <w:b/>
          <w:lang w:val="ro-MD"/>
        </w:rPr>
        <w:t>Cerințe referitor la lucrările planificate la obiect</w:t>
      </w:r>
    </w:p>
    <w:p w14:paraId="5B36A098" w14:textId="77777777" w:rsidR="006033EE" w:rsidRPr="00F10185" w:rsidRDefault="006033EE" w:rsidP="006033EE">
      <w:pPr>
        <w:pStyle w:val="ListParagraph"/>
        <w:numPr>
          <w:ilvl w:val="0"/>
          <w:numId w:val="0"/>
        </w:numPr>
        <w:rPr>
          <w:rStyle w:val="shorttext"/>
          <w:lang w:val="ro-MD"/>
        </w:rPr>
      </w:pPr>
      <w:r w:rsidRPr="00F10185">
        <w:rPr>
          <w:lang w:val="ro-MD"/>
        </w:rPr>
        <w:t>Se precizează tipul lucrărilor pentru care este necesară elaborarea documentației de proiect.</w:t>
      </w:r>
    </w:p>
    <w:p w14:paraId="59BBD4FD" w14:textId="77777777" w:rsidR="006033EE" w:rsidRPr="00F10185" w:rsidRDefault="006033EE" w:rsidP="006033EE">
      <w:pPr>
        <w:pStyle w:val="ListParagraph"/>
        <w:numPr>
          <w:ilvl w:val="0"/>
          <w:numId w:val="15"/>
        </w:numPr>
        <w:tabs>
          <w:tab w:val="clear" w:pos="1134"/>
        </w:tabs>
        <w:ind w:left="0"/>
        <w:contextualSpacing/>
        <w:rPr>
          <w:b/>
          <w:lang w:val="ro-MD"/>
        </w:rPr>
      </w:pPr>
      <w:r w:rsidRPr="00F10185">
        <w:rPr>
          <w:b/>
          <w:lang w:val="ro-MD"/>
        </w:rPr>
        <w:t>Cerințe referitor la succesiunea și componența documentației de proiect. Cerințe de bază privind soluțiile arhitectural-planimetrice</w:t>
      </w:r>
    </w:p>
    <w:p w14:paraId="15E6CBB9" w14:textId="77777777" w:rsidR="006033EE" w:rsidRPr="00F10185" w:rsidRDefault="006033EE" w:rsidP="006033EE">
      <w:pPr>
        <w:tabs>
          <w:tab w:val="left" w:pos="990"/>
        </w:tabs>
        <w:jc w:val="both"/>
        <w:rPr>
          <w:lang w:val="ro-MD"/>
        </w:rPr>
      </w:pPr>
      <w:r w:rsidRPr="00F10185">
        <w:rPr>
          <w:lang w:val="ro-MD"/>
        </w:rPr>
        <w:t>Se precizează etapele, cerințele privindexecuția documentației de proiect etc.</w:t>
      </w:r>
    </w:p>
    <w:p w14:paraId="52223B91" w14:textId="77777777" w:rsidR="006033EE" w:rsidRPr="00F10185" w:rsidRDefault="006033EE" w:rsidP="006033EE">
      <w:pPr>
        <w:tabs>
          <w:tab w:val="left" w:pos="990"/>
        </w:tabs>
        <w:ind w:left="-426"/>
        <w:jc w:val="both"/>
        <w:rPr>
          <w:lang w:val="ro-MD"/>
        </w:rPr>
      </w:pPr>
      <w:r w:rsidRPr="00F10185">
        <w:rPr>
          <w:b/>
          <w:lang w:val="ro-MD"/>
        </w:rPr>
        <w:t>10. Documente obligatorii la depunerea ofertei</w:t>
      </w:r>
    </w:p>
    <w:p w14:paraId="06540ED5" w14:textId="77777777" w:rsidR="006033EE" w:rsidRPr="00F10185" w:rsidRDefault="006033EE" w:rsidP="006033EE">
      <w:pPr>
        <w:jc w:val="both"/>
        <w:rPr>
          <w:lang w:val="ro-MD"/>
        </w:rPr>
      </w:pPr>
      <w:r w:rsidRPr="00F101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1C9BD18" w14:textId="77777777" w:rsidR="006033EE" w:rsidRPr="00F10185" w:rsidRDefault="006033EE" w:rsidP="006033EE">
      <w:pPr>
        <w:ind w:hanging="426"/>
        <w:jc w:val="both"/>
        <w:rPr>
          <w:b/>
          <w:lang w:val="ro-MD"/>
        </w:rPr>
      </w:pPr>
      <w:r w:rsidRPr="00F10185">
        <w:rPr>
          <w:b/>
          <w:lang w:val="ro-MD"/>
        </w:rPr>
        <w:t>11. Documente obligatorii la evaluarea ofertelor.</w:t>
      </w:r>
    </w:p>
    <w:p w14:paraId="13683902" w14:textId="77777777" w:rsidR="006033EE" w:rsidRPr="00F10185" w:rsidRDefault="006033EE" w:rsidP="006033EE">
      <w:pPr>
        <w:ind w:hanging="426"/>
        <w:jc w:val="both"/>
        <w:rPr>
          <w:b/>
          <w:lang w:val="ro-MD"/>
        </w:rPr>
      </w:pPr>
      <w:r w:rsidRPr="00F101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5FBBCC" w14:textId="77777777" w:rsidR="006033EE" w:rsidRPr="00F10185" w:rsidRDefault="006033EE" w:rsidP="006033EE">
      <w:pPr>
        <w:pStyle w:val="ListParagraph"/>
        <w:numPr>
          <w:ilvl w:val="0"/>
          <w:numId w:val="0"/>
        </w:numPr>
        <w:ind w:left="360" w:right="-1"/>
        <w:rPr>
          <w:lang w:val="ro-MD"/>
        </w:rPr>
      </w:pPr>
    </w:p>
    <w:p w14:paraId="13B4522F" w14:textId="77777777" w:rsidR="006033EE" w:rsidRPr="00F10185" w:rsidRDefault="006033EE" w:rsidP="006033EE">
      <w:pPr>
        <w:ind w:firstLine="142"/>
        <w:jc w:val="both"/>
        <w:rPr>
          <w:b/>
          <w:bCs/>
          <w:lang w:val="ro-MD"/>
        </w:rPr>
      </w:pPr>
    </w:p>
    <w:p w14:paraId="07C19D16" w14:textId="77777777" w:rsidR="006033EE" w:rsidRPr="00F10185" w:rsidRDefault="006033EE" w:rsidP="006033EE">
      <w:pPr>
        <w:ind w:firstLine="142"/>
        <w:jc w:val="both"/>
        <w:rPr>
          <w:b/>
          <w:lang w:val="ro-MD"/>
        </w:rPr>
      </w:pPr>
      <w:r w:rsidRPr="00F10185">
        <w:rPr>
          <w:b/>
          <w:bCs/>
          <w:lang w:val="ro-MD"/>
        </w:rPr>
        <w:t xml:space="preserve">Autoritatea contractantă </w:t>
      </w:r>
      <w:r w:rsidRPr="00F10185">
        <w:rPr>
          <w:lang w:val="ro-MD"/>
        </w:rPr>
        <w:t> ___________              </w:t>
      </w:r>
      <w:r w:rsidRPr="00F10185">
        <w:rPr>
          <w:b/>
          <w:bCs/>
          <w:lang w:val="ro-MD"/>
        </w:rPr>
        <w:t>Data</w:t>
      </w:r>
      <w:r w:rsidRPr="00F10185">
        <w:rPr>
          <w:lang w:val="ro-MD"/>
        </w:rPr>
        <w:t>„____"__________________</w:t>
      </w:r>
    </w:p>
    <w:p w14:paraId="29B3F776" w14:textId="77777777" w:rsidR="006033EE" w:rsidRPr="00F10185" w:rsidRDefault="006033EE" w:rsidP="006033EE">
      <w:pPr>
        <w:pStyle w:val="ListParagraph"/>
        <w:numPr>
          <w:ilvl w:val="0"/>
          <w:numId w:val="0"/>
        </w:numPr>
        <w:ind w:right="-1"/>
        <w:rPr>
          <w:i/>
          <w:lang w:val="ro-MD"/>
        </w:rPr>
      </w:pPr>
    </w:p>
    <w:p w14:paraId="7829329F" w14:textId="77777777" w:rsidR="006033EE" w:rsidRPr="00F10185" w:rsidRDefault="006033EE" w:rsidP="006033EE">
      <w:pPr>
        <w:pStyle w:val="ListParagraph"/>
        <w:numPr>
          <w:ilvl w:val="0"/>
          <w:numId w:val="0"/>
        </w:numPr>
        <w:ind w:right="-1"/>
        <w:rPr>
          <w:i/>
          <w:lang w:val="ro-MD"/>
        </w:rPr>
      </w:pPr>
    </w:p>
    <w:p w14:paraId="5F87E5E9" w14:textId="77777777" w:rsidR="006033EE" w:rsidRPr="00F10185" w:rsidRDefault="006033EE" w:rsidP="006033EE">
      <w:pPr>
        <w:ind w:firstLine="709"/>
        <w:jc w:val="both"/>
        <w:rPr>
          <w:i/>
          <w:iCs/>
          <w:lang w:val="ro-MD"/>
        </w:rPr>
      </w:pPr>
    </w:p>
    <w:p w14:paraId="7B8C0810" w14:textId="77777777" w:rsidR="006033EE" w:rsidRPr="00F10185" w:rsidRDefault="006033EE" w:rsidP="006033EE">
      <w:pPr>
        <w:ind w:firstLine="709"/>
        <w:jc w:val="both"/>
        <w:rPr>
          <w:i/>
          <w:iCs/>
          <w:lang w:val="ro-MD"/>
        </w:rPr>
      </w:pPr>
    </w:p>
    <w:p w14:paraId="461E47A5" w14:textId="77777777" w:rsidR="006033EE" w:rsidRPr="00F10185" w:rsidRDefault="006033EE" w:rsidP="006033EE">
      <w:pPr>
        <w:ind w:firstLine="709"/>
        <w:jc w:val="both"/>
        <w:rPr>
          <w:i/>
          <w:iCs/>
          <w:lang w:val="ro-MD"/>
        </w:rPr>
      </w:pPr>
    </w:p>
    <w:p w14:paraId="12AF6C45" w14:textId="77777777" w:rsidR="006033EE" w:rsidRPr="00F10185" w:rsidRDefault="006033EE" w:rsidP="006033EE">
      <w:pPr>
        <w:ind w:firstLine="709"/>
        <w:jc w:val="both"/>
        <w:rPr>
          <w:i/>
          <w:iCs/>
          <w:lang w:val="ro-MD"/>
        </w:rPr>
      </w:pPr>
    </w:p>
    <w:p w14:paraId="6ED9590C" w14:textId="77777777" w:rsidR="006033EE" w:rsidRPr="00F10185" w:rsidRDefault="006033EE" w:rsidP="006033EE">
      <w:pPr>
        <w:ind w:firstLine="709"/>
        <w:jc w:val="both"/>
        <w:rPr>
          <w:lang w:val="ro-MD"/>
        </w:rPr>
      </w:pPr>
      <w:r w:rsidRPr="00F10185">
        <w:rPr>
          <w:i/>
          <w:iCs/>
          <w:lang w:val="ro-MD"/>
        </w:rPr>
        <w:t>Notă: Prezentul model al caietului de sarcini este orientativ şi poate fi completat sau modificat, precizat de către autoritatea contractantă, în funcţie de tipul şi specificul serviciilor de proiectare.</w:t>
      </w:r>
    </w:p>
    <w:p w14:paraId="233A143A" w14:textId="77777777" w:rsidR="006033EE" w:rsidRPr="00F10185" w:rsidRDefault="006033EE" w:rsidP="006033EE">
      <w:pPr>
        <w:pStyle w:val="ListParagraph"/>
        <w:numPr>
          <w:ilvl w:val="0"/>
          <w:numId w:val="0"/>
        </w:numPr>
        <w:ind w:right="-1"/>
        <w:rPr>
          <w:i/>
          <w:lang w:val="ro-MD"/>
        </w:rPr>
      </w:pPr>
    </w:p>
    <w:p w14:paraId="0626BA15" w14:textId="77777777" w:rsidR="006033EE" w:rsidRPr="00F10185" w:rsidRDefault="006033EE" w:rsidP="006033EE">
      <w:pPr>
        <w:pStyle w:val="ListParagraph"/>
        <w:numPr>
          <w:ilvl w:val="0"/>
          <w:numId w:val="0"/>
        </w:numPr>
        <w:ind w:right="-1"/>
        <w:rPr>
          <w:i/>
          <w:lang w:val="ro-MD"/>
        </w:rPr>
      </w:pPr>
    </w:p>
    <w:p w14:paraId="16BD7646" w14:textId="77777777" w:rsidR="006033EE" w:rsidRPr="00F10185" w:rsidRDefault="006033EE" w:rsidP="006033EE">
      <w:pPr>
        <w:jc w:val="right"/>
        <w:rPr>
          <w:noProof w:val="0"/>
          <w:lang w:val="ro-MD"/>
        </w:rPr>
      </w:pPr>
    </w:p>
    <w:p w14:paraId="7D6F0935" w14:textId="77777777" w:rsidR="006033EE" w:rsidRPr="00F10185" w:rsidRDefault="006033EE" w:rsidP="006033EE">
      <w:pPr>
        <w:jc w:val="right"/>
        <w:rPr>
          <w:noProof w:val="0"/>
          <w:lang w:val="ro-MD"/>
        </w:rPr>
      </w:pPr>
    </w:p>
    <w:p w14:paraId="27C135C9" w14:textId="77777777" w:rsidR="006033EE" w:rsidRPr="00F10185" w:rsidRDefault="006033EE" w:rsidP="006033EE">
      <w:pPr>
        <w:jc w:val="right"/>
        <w:rPr>
          <w:noProof w:val="0"/>
          <w:sz w:val="22"/>
          <w:szCs w:val="22"/>
          <w:lang w:val="ro-MD"/>
        </w:rPr>
      </w:pPr>
      <w:r w:rsidRPr="00F10185">
        <w:rPr>
          <w:noProof w:val="0"/>
          <w:lang w:val="ro-MD"/>
        </w:rPr>
        <w:lastRenderedPageBreak/>
        <w:t>Anexa nr. 25</w:t>
      </w:r>
    </w:p>
    <w:p w14:paraId="3A39197D" w14:textId="77777777" w:rsidR="006033EE" w:rsidRPr="00F10185" w:rsidRDefault="006033EE" w:rsidP="006033EE">
      <w:pPr>
        <w:jc w:val="right"/>
        <w:rPr>
          <w:noProof w:val="0"/>
          <w:lang w:val="ro-MD"/>
        </w:rPr>
      </w:pPr>
      <w:r w:rsidRPr="00F10185">
        <w:rPr>
          <w:noProof w:val="0"/>
          <w:lang w:val="ro-MD"/>
        </w:rPr>
        <w:t>la Documentația standard nr._____</w:t>
      </w:r>
    </w:p>
    <w:p w14:paraId="3B93B677" w14:textId="77777777" w:rsidR="006033EE" w:rsidRPr="00F10185" w:rsidRDefault="006033EE" w:rsidP="006033EE">
      <w:pPr>
        <w:jc w:val="right"/>
        <w:rPr>
          <w:noProof w:val="0"/>
          <w:lang w:val="ro-MD"/>
        </w:rPr>
      </w:pPr>
      <w:r w:rsidRPr="00F10185">
        <w:rPr>
          <w:noProof w:val="0"/>
          <w:lang w:val="ro-MD"/>
        </w:rPr>
        <w:t>din “____” ________ 20___</w:t>
      </w:r>
    </w:p>
    <w:p w14:paraId="2CCBB5D8" w14:textId="77777777" w:rsidR="006033EE" w:rsidRPr="00F10185" w:rsidRDefault="006033EE" w:rsidP="006033EE">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2E4E85" w:rsidRPr="00F10185" w14:paraId="1FB49CE3" w14:textId="77777777" w:rsidTr="00581BC7">
        <w:trPr>
          <w:trHeight w:val="697"/>
        </w:trPr>
        <w:tc>
          <w:tcPr>
            <w:tcW w:w="9748" w:type="dxa"/>
            <w:vAlign w:val="center"/>
          </w:tcPr>
          <w:p w14:paraId="1E0BE54E" w14:textId="77777777" w:rsidR="006033EE" w:rsidRPr="00F10185" w:rsidRDefault="006033EE" w:rsidP="00581BC7">
            <w:pPr>
              <w:jc w:val="center"/>
              <w:rPr>
                <w:b/>
                <w:szCs w:val="28"/>
                <w:u w:val="single"/>
                <w:lang w:val="ro-MD"/>
              </w:rPr>
            </w:pPr>
            <w:r w:rsidRPr="00F10185">
              <w:rPr>
                <w:b/>
                <w:caps/>
                <w:szCs w:val="28"/>
                <w:lang w:val="ro-MD"/>
              </w:rPr>
              <w:t>Contract</w:t>
            </w:r>
            <w:r w:rsidRPr="00F10185">
              <w:rPr>
                <w:b/>
                <w:szCs w:val="28"/>
                <w:lang w:val="ro-MD"/>
              </w:rPr>
              <w:t xml:space="preserve"> DE ANTREPRIZĂ Nr.</w:t>
            </w:r>
          </w:p>
          <w:p w14:paraId="49689FE7" w14:textId="6D7833AE" w:rsidR="006033EE" w:rsidRPr="00F10185" w:rsidRDefault="006033EE" w:rsidP="00581BC7">
            <w:pPr>
              <w:jc w:val="center"/>
              <w:rPr>
                <w:b/>
                <w:lang w:val="ro-MD"/>
              </w:rPr>
            </w:pPr>
            <w:r w:rsidRPr="00F10185">
              <w:rPr>
                <w:b/>
                <w:sz w:val="22"/>
                <w:lang w:val="ro-MD"/>
              </w:rPr>
              <w:t>privind achiziţia prin</w:t>
            </w:r>
            <w:r w:rsidRPr="00F10185">
              <w:rPr>
                <w:b/>
                <w:sz w:val="22"/>
                <w:lang w:val="ro-MD"/>
              </w:rPr>
              <w:softHyphen/>
            </w:r>
            <w:r w:rsidRPr="00F10185">
              <w:rPr>
                <w:b/>
                <w:sz w:val="22"/>
                <w:lang w:val="ro-MD"/>
              </w:rPr>
              <w:softHyphen/>
            </w:r>
            <w:r w:rsidRPr="00F10185">
              <w:rPr>
                <w:b/>
                <w:sz w:val="22"/>
                <w:lang w:val="ro-MD"/>
              </w:rPr>
              <w:softHyphen/>
            </w:r>
            <w:r w:rsidR="00FC7D45" w:rsidRPr="00F10185">
              <w:rPr>
                <w:b/>
                <w:sz w:val="22"/>
                <w:lang w:val="ro-MD"/>
              </w:rPr>
              <w:t xml:space="preserve"> licitație deschisă</w:t>
            </w:r>
          </w:p>
          <w:p w14:paraId="4DCB2E18" w14:textId="77777777" w:rsidR="006033EE" w:rsidRPr="00F10185" w:rsidRDefault="006033EE" w:rsidP="00581BC7">
            <w:pPr>
              <w:jc w:val="both"/>
              <w:rPr>
                <w:b/>
                <w:i/>
                <w:lang w:val="ro-MD"/>
              </w:rPr>
            </w:pPr>
          </w:p>
          <w:p w14:paraId="06B42C02" w14:textId="1DB12653" w:rsidR="006033EE" w:rsidRPr="00F10185" w:rsidRDefault="006033EE" w:rsidP="00581BC7">
            <w:pPr>
              <w:tabs>
                <w:tab w:val="center" w:pos="-6663"/>
                <w:tab w:val="left" w:pos="567"/>
                <w:tab w:val="right" w:pos="10206"/>
              </w:tabs>
              <w:rPr>
                <w:lang w:val="ro-MD"/>
              </w:rPr>
            </w:pPr>
            <w:r w:rsidRPr="00F10185">
              <w:rPr>
                <w:sz w:val="22"/>
                <w:lang w:val="ro-MD"/>
              </w:rPr>
              <w:t>„___”_________20</w:t>
            </w:r>
            <w:r w:rsidRPr="00F10185">
              <w:rPr>
                <w:b/>
                <w:bCs/>
                <w:sz w:val="22"/>
                <w:lang w:val="ro-MD"/>
              </w:rPr>
              <w:t xml:space="preserve">__                                                                                </w:t>
            </w:r>
            <w:r w:rsidR="00FC7D45" w:rsidRPr="00F10185">
              <w:rPr>
                <w:b/>
                <w:bCs/>
                <w:sz w:val="22"/>
                <w:lang w:val="ro-MD"/>
              </w:rPr>
              <w:t xml:space="preserve">          </w:t>
            </w:r>
            <w:r w:rsidRPr="00F10185">
              <w:rPr>
                <w:b/>
                <w:bCs/>
                <w:sz w:val="22"/>
                <w:lang w:val="ro-MD"/>
              </w:rPr>
              <w:t xml:space="preserve">  </w:t>
            </w:r>
            <w:r w:rsidR="00FC7D45" w:rsidRPr="00F10185">
              <w:rPr>
                <w:b/>
                <w:bCs/>
                <w:sz w:val="22"/>
                <w:lang w:val="ro-MD"/>
              </w:rPr>
              <w:t>mun. Chișinău</w:t>
            </w:r>
          </w:p>
          <w:p w14:paraId="490901AC" w14:textId="77777777" w:rsidR="006033EE" w:rsidRPr="00F10185" w:rsidRDefault="006033EE" w:rsidP="00581BC7">
            <w:pPr>
              <w:jc w:val="center"/>
              <w:rPr>
                <w:lang w:val="ro-MD"/>
              </w:rPr>
            </w:pPr>
            <w:r w:rsidRPr="00F10185">
              <w:rPr>
                <w:sz w:val="18"/>
                <w:szCs w:val="20"/>
                <w:lang w:val="ro-MD"/>
              </w:rPr>
              <w:t xml:space="preserve">                                                                                                                                    (municipiu, oraş)</w:t>
            </w:r>
          </w:p>
          <w:p w14:paraId="7991FF1E" w14:textId="77777777" w:rsidR="006033EE" w:rsidRPr="00F10185" w:rsidRDefault="006033EE" w:rsidP="00581BC7">
            <w:pPr>
              <w:jc w:val="both"/>
              <w:rPr>
                <w:lang w:val="ro-MD"/>
              </w:rPr>
            </w:pPr>
          </w:p>
          <w:p w14:paraId="70F527B8" w14:textId="77777777" w:rsidR="006033EE" w:rsidRPr="00F10185" w:rsidRDefault="006033EE" w:rsidP="00581BC7">
            <w:pPr>
              <w:pStyle w:val="ListParagraph"/>
              <w:numPr>
                <w:ilvl w:val="3"/>
                <w:numId w:val="3"/>
              </w:numPr>
              <w:rPr>
                <w:b/>
                <w:kern w:val="28"/>
                <w:lang w:val="ro-MD"/>
              </w:rPr>
            </w:pPr>
            <w:r w:rsidRPr="00F10185">
              <w:rPr>
                <w:b/>
                <w:kern w:val="28"/>
                <w:sz w:val="22"/>
                <w:lang w:val="ro-MD"/>
              </w:rPr>
              <w:t>PARTEA GENERALĂ</w:t>
            </w:r>
          </w:p>
          <w:p w14:paraId="0801A792" w14:textId="77777777" w:rsidR="006033EE" w:rsidRPr="00F10185" w:rsidRDefault="006033EE" w:rsidP="00581BC7">
            <w:pPr>
              <w:pStyle w:val="ListParagraph"/>
              <w:numPr>
                <w:ilvl w:val="0"/>
                <w:numId w:val="0"/>
              </w:numPr>
              <w:ind w:left="3240"/>
              <w:rPr>
                <w:kern w:val="28"/>
                <w:sz w:val="18"/>
                <w:szCs w:val="20"/>
                <w:lang w:val="ro-MD"/>
              </w:rPr>
            </w:pPr>
            <w:r w:rsidRPr="00F10185">
              <w:rPr>
                <w:kern w:val="28"/>
                <w:sz w:val="18"/>
                <w:szCs w:val="20"/>
                <w:lang w:val="ro-MD"/>
              </w:rPr>
              <w:t xml:space="preserve"> (OBLIGATORIU)</w:t>
            </w:r>
          </w:p>
          <w:p w14:paraId="42864AE7" w14:textId="77777777" w:rsidR="006033EE" w:rsidRPr="00F10185" w:rsidRDefault="006033EE" w:rsidP="00581BC7">
            <w:pPr>
              <w:rPr>
                <w:b/>
                <w:kern w:val="28"/>
                <w:lang w:val="ro-MD"/>
              </w:rPr>
            </w:pPr>
          </w:p>
          <w:p w14:paraId="34F468F8" w14:textId="77777777" w:rsidR="006033EE" w:rsidRPr="00F10185" w:rsidRDefault="006033EE" w:rsidP="00581BC7">
            <w:pPr>
              <w:rPr>
                <w:b/>
                <w:kern w:val="28"/>
                <w:lang w:val="ro-MD"/>
              </w:rPr>
            </w:pPr>
            <w:r w:rsidRPr="00F10185">
              <w:rPr>
                <w:b/>
                <w:kern w:val="28"/>
                <w:sz w:val="22"/>
                <w:lang w:val="ro-MD"/>
              </w:rPr>
              <w:t>PĂRŢILE CONTRACTANTE</w:t>
            </w:r>
          </w:p>
          <w:p w14:paraId="1F6BBEE6" w14:textId="77777777" w:rsidR="006033EE" w:rsidRPr="00F10185" w:rsidRDefault="006033EE" w:rsidP="00581BC7">
            <w:pPr>
              <w:rPr>
                <w:b/>
                <w:kern w:val="28"/>
                <w:lang w:val="ro-MD"/>
              </w:rPr>
            </w:pPr>
          </w:p>
          <w:p w14:paraId="42FB1A98" w14:textId="153545BE" w:rsidR="00FC7D45" w:rsidRPr="00F10185" w:rsidRDefault="006033EE" w:rsidP="00FC7D45">
            <w:pPr>
              <w:pStyle w:val="NormalWeb"/>
              <w:tabs>
                <w:tab w:val="left" w:pos="567"/>
                <w:tab w:val="right" w:pos="9531"/>
              </w:tabs>
              <w:ind w:firstLine="0"/>
              <w:rPr>
                <w:sz w:val="22"/>
                <w:lang w:val="ro-MD"/>
              </w:rPr>
            </w:pPr>
            <w:r w:rsidRPr="00F10185">
              <w:rPr>
                <w:sz w:val="22"/>
                <w:lang w:val="ro-MD"/>
              </w:rPr>
              <w:t>Prezentul contract este încheiat în urma procedurii de achiziție nr. ________________ din data___________________, între</w:t>
            </w:r>
            <w:r w:rsidR="00FC7D45" w:rsidRPr="00F10185">
              <w:rPr>
                <w:sz w:val="22"/>
                <w:lang w:val="ro-MD"/>
              </w:rPr>
              <w:t xml:space="preserve"> </w:t>
            </w:r>
            <w:r w:rsidR="00FC7D45" w:rsidRPr="00F10185">
              <w:rPr>
                <w:b/>
                <w:bCs/>
                <w:sz w:val="22"/>
                <w:lang w:val="ro-MD"/>
              </w:rPr>
              <w:t>Instituția Publică „Universitatea de Stat din Moldova”</w:t>
            </w:r>
            <w:r w:rsidRPr="00F10185">
              <w:rPr>
                <w:sz w:val="22"/>
                <w:lang w:val="ro-MD"/>
              </w:rPr>
              <w:t>, cu sediul în</w:t>
            </w:r>
            <w:r w:rsidR="00FC7D45" w:rsidRPr="00F10185">
              <w:rPr>
                <w:sz w:val="22"/>
                <w:lang w:val="ro-MD"/>
              </w:rPr>
              <w:t xml:space="preserve"> </w:t>
            </w:r>
            <w:r w:rsidR="00FC7D45" w:rsidRPr="00F10185">
              <w:rPr>
                <w:b/>
                <w:bCs/>
                <w:sz w:val="22"/>
                <w:lang w:val="ro-MD"/>
              </w:rPr>
              <w:t xml:space="preserve">mun. Chișinău, str. Alexei Mateevici 60, </w:t>
            </w:r>
            <w:r w:rsidRPr="00F10185">
              <w:rPr>
                <w:sz w:val="22"/>
                <w:lang w:val="ro-MD"/>
              </w:rPr>
              <w:t xml:space="preserve">telefon: </w:t>
            </w:r>
            <w:r w:rsidR="00FC7D45" w:rsidRPr="00F10185">
              <w:rPr>
                <w:b/>
                <w:bCs/>
                <w:sz w:val="22"/>
                <w:lang w:val="ro-MD"/>
              </w:rPr>
              <w:t>022241240</w:t>
            </w:r>
            <w:r w:rsidRPr="00F10185">
              <w:rPr>
                <w:sz w:val="22"/>
                <w:lang w:val="ro-MD"/>
              </w:rPr>
              <w:t>,</w:t>
            </w:r>
            <w:r w:rsidR="00FC7D45" w:rsidRPr="00F10185">
              <w:rPr>
                <w:sz w:val="22"/>
                <w:lang w:val="ro-MD"/>
              </w:rPr>
              <w:t xml:space="preserve"> </w:t>
            </w:r>
            <w:r w:rsidRPr="00F10185">
              <w:rPr>
                <w:sz w:val="22"/>
                <w:lang w:val="ro-MD"/>
              </w:rPr>
              <w:t xml:space="preserve">IDNO </w:t>
            </w:r>
            <w:r w:rsidR="00FC7D45" w:rsidRPr="00F10185">
              <w:rPr>
                <w:b/>
                <w:bCs/>
                <w:sz w:val="22"/>
                <w:lang w:val="ro-MD"/>
              </w:rPr>
              <w:t>1006600064263,</w:t>
            </w:r>
            <w:r w:rsidRPr="00F10185">
              <w:rPr>
                <w:sz w:val="22"/>
                <w:lang w:val="ro-MD"/>
              </w:rPr>
              <w:t xml:space="preserve"> reprezentat prin </w:t>
            </w:r>
            <w:r w:rsidR="00FC7D45" w:rsidRPr="00F10185">
              <w:rPr>
                <w:b/>
                <w:sz w:val="22"/>
                <w:szCs w:val="22"/>
                <w:lang w:val="ro-MD"/>
              </w:rPr>
              <w:t>prof. univ. dr.</w:t>
            </w:r>
            <w:r w:rsidR="00FC7D45" w:rsidRPr="00F10185">
              <w:rPr>
                <w:b/>
                <w:i/>
                <w:sz w:val="22"/>
                <w:szCs w:val="22"/>
                <w:lang w:val="ro-MD"/>
              </w:rPr>
              <w:t xml:space="preserve"> </w:t>
            </w:r>
            <w:r w:rsidR="00FC7D45" w:rsidRPr="00F10185">
              <w:rPr>
                <w:b/>
                <w:sz w:val="22"/>
                <w:szCs w:val="22"/>
                <w:lang w:val="ro-MD"/>
              </w:rPr>
              <w:t>Igor ȘAROV, Rector</w:t>
            </w:r>
            <w:r w:rsidRPr="00F10185">
              <w:rPr>
                <w:sz w:val="22"/>
                <w:szCs w:val="22"/>
                <w:lang w:val="ro-MD"/>
              </w:rPr>
              <w:t>,</w:t>
            </w:r>
            <w:r w:rsidR="00FC7D45" w:rsidRPr="00F10185">
              <w:rPr>
                <w:sz w:val="22"/>
                <w:szCs w:val="22"/>
                <w:lang w:val="ro-MD"/>
              </w:rPr>
              <w:t xml:space="preserve"> </w:t>
            </w:r>
            <w:r w:rsidRPr="00F10185">
              <w:rPr>
                <w:sz w:val="22"/>
                <w:lang w:val="ro-MD"/>
              </w:rPr>
              <w:t xml:space="preserve">în calitate de </w:t>
            </w:r>
            <w:r w:rsidRPr="00F10185">
              <w:rPr>
                <w:b/>
                <w:bCs/>
                <w:sz w:val="22"/>
                <w:lang w:val="ro-MD"/>
              </w:rPr>
              <w:t>Beneficiar</w:t>
            </w:r>
            <w:r w:rsidRPr="00F10185">
              <w:rPr>
                <w:sz w:val="22"/>
                <w:lang w:val="ro-MD"/>
              </w:rPr>
              <w:t xml:space="preserve">, pe de o parte, </w:t>
            </w:r>
            <w:proofErr w:type="spellStart"/>
            <w:r w:rsidRPr="00F10185">
              <w:rPr>
                <w:sz w:val="22"/>
                <w:lang w:val="ro-MD"/>
              </w:rPr>
              <w:t>şi</w:t>
            </w:r>
            <w:proofErr w:type="spellEnd"/>
          </w:p>
          <w:p w14:paraId="643737D8" w14:textId="225C1E17" w:rsidR="006033EE" w:rsidRPr="00F10185" w:rsidRDefault="006033EE" w:rsidP="00FC7D45">
            <w:pPr>
              <w:pStyle w:val="NormalWeb"/>
              <w:tabs>
                <w:tab w:val="left" w:pos="567"/>
                <w:tab w:val="right" w:pos="9531"/>
              </w:tabs>
              <w:ind w:firstLine="0"/>
              <w:rPr>
                <w:sz w:val="22"/>
                <w:szCs w:val="22"/>
                <w:lang w:val="ro-MD"/>
              </w:rPr>
            </w:pPr>
            <w:r w:rsidRPr="00F10185">
              <w:rPr>
                <w:sz w:val="22"/>
                <w:lang w:val="ro-MD"/>
              </w:rPr>
              <w:t xml:space="preserve">______________________________________________, </w:t>
            </w:r>
          </w:p>
          <w:p w14:paraId="35664631" w14:textId="77777777" w:rsidR="006033EE" w:rsidRPr="00F10185" w:rsidRDefault="006033EE" w:rsidP="00581BC7">
            <w:pPr>
              <w:tabs>
                <w:tab w:val="left" w:pos="567"/>
                <w:tab w:val="right" w:pos="10205"/>
              </w:tabs>
              <w:jc w:val="both"/>
              <w:rPr>
                <w:sz w:val="18"/>
                <w:szCs w:val="20"/>
                <w:lang w:val="ro-MD"/>
              </w:rPr>
            </w:pPr>
            <w:r w:rsidRPr="00F10185">
              <w:rPr>
                <w:sz w:val="18"/>
                <w:szCs w:val="20"/>
                <w:lang w:val="ro-MD"/>
              </w:rPr>
              <w:t xml:space="preserve">                                                                                                (denumirea operatorului economic) </w:t>
            </w:r>
          </w:p>
          <w:p w14:paraId="2F9F8EC8" w14:textId="77777777" w:rsidR="006033EE" w:rsidRPr="00F10185" w:rsidRDefault="006033EE" w:rsidP="00581BC7">
            <w:pPr>
              <w:tabs>
                <w:tab w:val="left" w:pos="567"/>
                <w:tab w:val="right" w:pos="9531"/>
              </w:tabs>
              <w:jc w:val="both"/>
              <w:rPr>
                <w:lang w:val="ro-MD"/>
              </w:rPr>
            </w:pPr>
            <w:r w:rsidRPr="00F10185">
              <w:rPr>
                <w:sz w:val="22"/>
                <w:lang w:val="ro-MD"/>
              </w:rPr>
              <w:t>cu sediul în _________________________________str._________________________________,</w:t>
            </w:r>
          </w:p>
          <w:p w14:paraId="1735655A" w14:textId="77777777" w:rsidR="006033EE" w:rsidRPr="00F10185" w:rsidRDefault="006033EE" w:rsidP="00581BC7">
            <w:pPr>
              <w:tabs>
                <w:tab w:val="left" w:pos="567"/>
                <w:tab w:val="right" w:pos="10205"/>
              </w:tabs>
              <w:jc w:val="both"/>
              <w:rPr>
                <w:sz w:val="18"/>
                <w:szCs w:val="20"/>
                <w:lang w:val="ro-MD"/>
              </w:rPr>
            </w:pPr>
            <w:r w:rsidRPr="00F10185">
              <w:rPr>
                <w:sz w:val="18"/>
                <w:szCs w:val="20"/>
                <w:lang w:val="ro-MD"/>
              </w:rPr>
              <w:t xml:space="preserve">                                                    (localitatea) </w:t>
            </w:r>
          </w:p>
          <w:p w14:paraId="767DE73D" w14:textId="77777777" w:rsidR="006033EE" w:rsidRPr="00F10185" w:rsidRDefault="006033EE" w:rsidP="00581BC7">
            <w:pPr>
              <w:pStyle w:val="NormalWeb"/>
              <w:tabs>
                <w:tab w:val="left" w:pos="567"/>
              </w:tabs>
              <w:ind w:firstLine="0"/>
              <w:rPr>
                <w:sz w:val="18"/>
                <w:szCs w:val="20"/>
                <w:lang w:val="ro-MD"/>
              </w:rPr>
            </w:pPr>
            <w:r w:rsidRPr="00F10185">
              <w:rPr>
                <w:sz w:val="22"/>
                <w:lang w:val="ro-MD"/>
              </w:rPr>
              <w:t xml:space="preserve">telefon: ______________, fax: _____________, IDNO________________ autorizat pentru activitatea în </w:t>
            </w:r>
            <w:proofErr w:type="spellStart"/>
            <w:r w:rsidRPr="00F10185">
              <w:rPr>
                <w:sz w:val="22"/>
                <w:lang w:val="ro-MD"/>
              </w:rPr>
              <w:t>construcţii</w:t>
            </w:r>
            <w:proofErr w:type="spellEnd"/>
            <w:r w:rsidRPr="00F10185">
              <w:rPr>
                <w:sz w:val="22"/>
                <w:lang w:val="ro-MD"/>
              </w:rPr>
              <w:t xml:space="preserve">: </w:t>
            </w:r>
            <w:proofErr w:type="spellStart"/>
            <w:r w:rsidRPr="00F10185">
              <w:rPr>
                <w:sz w:val="22"/>
                <w:lang w:val="ro-MD"/>
              </w:rPr>
              <w:t>autorizaţia</w:t>
            </w:r>
            <w:proofErr w:type="spellEnd"/>
            <w:r w:rsidRPr="00F10185">
              <w:rPr>
                <w:sz w:val="22"/>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71CFC2E" w14:textId="77777777" w:rsidR="006033EE" w:rsidRPr="00F10185" w:rsidRDefault="006033EE" w:rsidP="00581BC7">
            <w:pPr>
              <w:pStyle w:val="NormalWeb"/>
              <w:tabs>
                <w:tab w:val="left" w:pos="567"/>
              </w:tabs>
              <w:ind w:firstLine="0"/>
              <w:rPr>
                <w:sz w:val="18"/>
                <w:szCs w:val="20"/>
                <w:lang w:val="ro-MD"/>
              </w:rPr>
            </w:pPr>
            <w:r w:rsidRPr="00F10185">
              <w:rPr>
                <w:sz w:val="18"/>
                <w:szCs w:val="20"/>
                <w:lang w:val="ro-MD"/>
              </w:rPr>
              <w:t xml:space="preserve"> (numele </w:t>
            </w:r>
            <w:proofErr w:type="spellStart"/>
            <w:r w:rsidRPr="00F10185">
              <w:rPr>
                <w:sz w:val="18"/>
                <w:szCs w:val="20"/>
                <w:lang w:val="ro-MD"/>
              </w:rPr>
              <w:t>şi</w:t>
            </w:r>
            <w:proofErr w:type="spellEnd"/>
            <w:r w:rsidRPr="00F10185">
              <w:rPr>
                <w:sz w:val="18"/>
                <w:szCs w:val="20"/>
                <w:lang w:val="ro-MD"/>
              </w:rPr>
              <w:t xml:space="preserve"> </w:t>
            </w:r>
            <w:proofErr w:type="spellStart"/>
            <w:r w:rsidRPr="00F10185">
              <w:rPr>
                <w:sz w:val="18"/>
                <w:szCs w:val="20"/>
                <w:lang w:val="ro-MD"/>
              </w:rPr>
              <w:t>funcţia</w:t>
            </w:r>
            <w:proofErr w:type="spellEnd"/>
            <w:r w:rsidRPr="00F10185">
              <w:rPr>
                <w:sz w:val="18"/>
                <w:szCs w:val="20"/>
                <w:lang w:val="ro-MD"/>
              </w:rPr>
              <w:t xml:space="preserve"> conducătorului)</w:t>
            </w:r>
          </w:p>
          <w:p w14:paraId="0E0355A5" w14:textId="77777777" w:rsidR="006033EE" w:rsidRPr="00F10185" w:rsidRDefault="006033EE" w:rsidP="00581BC7">
            <w:pPr>
              <w:pStyle w:val="ListParagraph"/>
              <w:numPr>
                <w:ilvl w:val="0"/>
                <w:numId w:val="0"/>
              </w:numPr>
              <w:tabs>
                <w:tab w:val="clear" w:pos="1134"/>
                <w:tab w:val="left" w:pos="3705"/>
              </w:tabs>
              <w:spacing w:after="200" w:line="276" w:lineRule="auto"/>
              <w:contextualSpacing/>
              <w:rPr>
                <w:lang w:val="ro-MD"/>
              </w:rPr>
            </w:pPr>
          </w:p>
          <w:p w14:paraId="30F941C1" w14:textId="77777777" w:rsidR="006033EE" w:rsidRPr="00F10185" w:rsidRDefault="006033EE" w:rsidP="00581BC7">
            <w:pPr>
              <w:tabs>
                <w:tab w:val="left" w:pos="3705"/>
              </w:tabs>
              <w:spacing w:after="200" w:line="276" w:lineRule="auto"/>
              <w:contextualSpacing/>
              <w:rPr>
                <w:lang w:val="ro-MD"/>
              </w:rPr>
            </w:pPr>
            <w:r w:rsidRPr="00F10185">
              <w:rPr>
                <w:b/>
                <w:sz w:val="22"/>
                <w:lang w:val="ro-MD"/>
              </w:rPr>
              <w:t>1. OBIECTUL CONTRACTULUI</w:t>
            </w:r>
          </w:p>
          <w:p w14:paraId="655C6666" w14:textId="7911D237" w:rsidR="006033EE" w:rsidRPr="00BE5D18" w:rsidRDefault="006033EE" w:rsidP="00BE5D18">
            <w:pPr>
              <w:jc w:val="both"/>
              <w:rPr>
                <w:bCs/>
                <w:sz w:val="22"/>
                <w:szCs w:val="22"/>
                <w:lang w:val="ro-MD" w:eastAsia="ru-RU"/>
              </w:rPr>
            </w:pPr>
            <w:r w:rsidRPr="00F10185">
              <w:rPr>
                <w:sz w:val="22"/>
                <w:lang w:val="ro-MD"/>
              </w:rPr>
              <w:t xml:space="preserve">1.1. Antreprenorul se obligă să </w:t>
            </w:r>
            <w:r w:rsidR="00EE5BF9" w:rsidRPr="00EE5BF9">
              <w:rPr>
                <w:b/>
                <w:color w:val="000000" w:themeColor="text1"/>
                <w:sz w:val="22"/>
                <w:szCs w:val="22"/>
                <w:lang w:eastAsia="ru-RU"/>
              </w:rPr>
              <w:t>lucrări de reparatie a blocurilor sanitare (etajele 2, 3 și 4) si retelelor de aprovizionare cu apa a blocului Institutului de Genetica, Fiziologie si Protectie a Plantelor al USM,  mun. Chișinău, str. Padurii nr.20, mun.Chisinau, nr. cad. 0100119.174.01</w:t>
            </w:r>
            <w:r w:rsidR="006053F5">
              <w:rPr>
                <w:b/>
                <w:bCs/>
                <w:sz w:val="22"/>
                <w:szCs w:val="22"/>
                <w:lang w:eastAsia="ru-RU"/>
              </w:rPr>
              <w:t>_Loturile mr. 1 și 2</w:t>
            </w:r>
            <w:r w:rsidR="00BE5D18">
              <w:rPr>
                <w:bCs/>
                <w:sz w:val="22"/>
                <w:szCs w:val="22"/>
                <w:lang w:val="ro-MD" w:eastAsia="ru-RU"/>
              </w:rPr>
              <w:t xml:space="preserve"> </w:t>
            </w:r>
            <w:r w:rsidRPr="00F10185">
              <w:rPr>
                <w:sz w:val="22"/>
                <w:lang w:val="ro-MD"/>
              </w:rPr>
              <w:t>în conformitate cu prevederile proiectului tehnic, cu detaliile de execuţie, precum şi cu normativele, standardele şi prescripţiile tehnice.</w:t>
            </w:r>
          </w:p>
          <w:p w14:paraId="24D1365E" w14:textId="77777777" w:rsidR="006033EE" w:rsidRPr="00F10185" w:rsidRDefault="006033EE" w:rsidP="00581BC7">
            <w:pPr>
              <w:jc w:val="both"/>
              <w:rPr>
                <w:lang w:val="ro-MD"/>
              </w:rPr>
            </w:pPr>
          </w:p>
          <w:p w14:paraId="091F696D" w14:textId="77777777" w:rsidR="006033EE" w:rsidRPr="00F10185" w:rsidRDefault="006033EE" w:rsidP="00581BC7">
            <w:pPr>
              <w:tabs>
                <w:tab w:val="left" w:pos="3585"/>
              </w:tabs>
              <w:spacing w:line="276" w:lineRule="auto"/>
              <w:contextualSpacing/>
              <w:rPr>
                <w:lang w:val="ro-MD"/>
              </w:rPr>
            </w:pPr>
            <w:r w:rsidRPr="00F10185">
              <w:rPr>
                <w:b/>
                <w:sz w:val="22"/>
                <w:lang w:val="ro-MD"/>
              </w:rPr>
              <w:t>2. PERIOADA DE EXECUŢIE</w:t>
            </w:r>
          </w:p>
          <w:p w14:paraId="151C33B2" w14:textId="1D3220B9" w:rsidR="006033EE" w:rsidRPr="00F10185" w:rsidRDefault="006033EE" w:rsidP="00E57A75">
            <w:pPr>
              <w:shd w:val="clear" w:color="auto" w:fill="FFFFFF" w:themeFill="background1"/>
              <w:tabs>
                <w:tab w:val="left" w:pos="0"/>
                <w:tab w:val="left" w:pos="284"/>
                <w:tab w:val="left" w:pos="426"/>
              </w:tabs>
              <w:spacing w:before="120"/>
              <w:jc w:val="both"/>
              <w:rPr>
                <w:bCs/>
                <w:noProof w:val="0"/>
                <w:sz w:val="22"/>
                <w:szCs w:val="22"/>
                <w:lang w:val="ro-MD" w:eastAsia="ru-RU"/>
              </w:rPr>
            </w:pPr>
            <w:r w:rsidRPr="00F10185">
              <w:rPr>
                <w:sz w:val="22"/>
                <w:lang w:val="ro-MD"/>
              </w:rPr>
              <w:t xml:space="preserve">2.1. Durata de execuţie a lucrărilor contractate este de </w:t>
            </w:r>
            <w:r w:rsidR="00BE5D18">
              <w:rPr>
                <w:bCs/>
                <w:noProof w:val="0"/>
                <w:sz w:val="22"/>
                <w:szCs w:val="22"/>
                <w:lang w:val="ro-MD" w:eastAsia="ru-RU"/>
              </w:rPr>
              <w:t>6</w:t>
            </w:r>
            <w:r w:rsidR="00404270" w:rsidRPr="00404270">
              <w:rPr>
                <w:bCs/>
                <w:noProof w:val="0"/>
                <w:sz w:val="22"/>
                <w:szCs w:val="22"/>
                <w:lang w:val="ro-MD" w:eastAsia="ru-RU"/>
              </w:rPr>
              <w:t>0</w:t>
            </w:r>
            <w:r w:rsidR="00E57A75" w:rsidRPr="00404270">
              <w:rPr>
                <w:bCs/>
                <w:noProof w:val="0"/>
                <w:sz w:val="22"/>
                <w:szCs w:val="22"/>
                <w:lang w:val="ro-MD" w:eastAsia="ru-RU"/>
              </w:rPr>
              <w:t xml:space="preserve"> de zile calendaristice </w:t>
            </w:r>
            <w:r w:rsidR="00E57A75" w:rsidRPr="00F10185">
              <w:rPr>
                <w:bCs/>
                <w:noProof w:val="0"/>
                <w:sz w:val="22"/>
                <w:szCs w:val="22"/>
                <w:lang w:val="ro-MD" w:eastAsia="ru-RU"/>
              </w:rPr>
              <w:t xml:space="preserve">de la primirea ordinului de începere a execuției </w:t>
            </w:r>
            <w:proofErr w:type="spellStart"/>
            <w:r w:rsidR="00E57A75" w:rsidRPr="00F10185">
              <w:rPr>
                <w:bCs/>
                <w:noProof w:val="0"/>
                <w:sz w:val="22"/>
                <w:szCs w:val="22"/>
                <w:lang w:val="ro-MD" w:eastAsia="ru-RU"/>
              </w:rPr>
              <w:t>şi</w:t>
            </w:r>
            <w:proofErr w:type="spellEnd"/>
            <w:r w:rsidR="00E57A75" w:rsidRPr="00F10185">
              <w:rPr>
                <w:bCs/>
                <w:noProof w:val="0"/>
                <w:sz w:val="22"/>
                <w:szCs w:val="22"/>
                <w:lang w:val="ro-MD" w:eastAsia="ru-RU"/>
              </w:rPr>
              <w:t xml:space="preserve"> asigurării lucrului ritmic de către beneficiar-ordonatorul de credite.</w:t>
            </w:r>
          </w:p>
          <w:p w14:paraId="75F7F6DF"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2.2. Graficul de </w:t>
            </w:r>
            <w:proofErr w:type="spellStart"/>
            <w:r w:rsidRPr="00F10185">
              <w:rPr>
                <w:sz w:val="22"/>
                <w:lang w:val="ro-MD"/>
              </w:rPr>
              <w:t>execuţie</w:t>
            </w:r>
            <w:proofErr w:type="spellEnd"/>
            <w:r w:rsidRPr="00F10185">
              <w:rPr>
                <w:sz w:val="22"/>
                <w:lang w:val="ro-MD"/>
              </w:rPr>
              <w:t xml:space="preserve"> a lucrărilor se va efectua conform </w:t>
            </w:r>
            <w:proofErr w:type="spellStart"/>
            <w:r w:rsidRPr="00F10185">
              <w:rPr>
                <w:sz w:val="22"/>
                <w:lang w:val="ro-MD"/>
              </w:rPr>
              <w:t>specificaţiei</w:t>
            </w:r>
            <w:proofErr w:type="spellEnd"/>
            <w:r w:rsidRPr="00F10185">
              <w:rPr>
                <w:sz w:val="22"/>
                <w:lang w:val="ro-MD"/>
              </w:rPr>
              <w:t xml:space="preserve"> din anexa la prezentul contract. </w:t>
            </w:r>
          </w:p>
          <w:p w14:paraId="44C6C697"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2.3. Perioada de </w:t>
            </w:r>
            <w:proofErr w:type="spellStart"/>
            <w:r w:rsidRPr="00F10185">
              <w:rPr>
                <w:sz w:val="22"/>
                <w:lang w:val="ro-MD"/>
              </w:rPr>
              <w:t>execuţie</w:t>
            </w:r>
            <w:proofErr w:type="spellEnd"/>
            <w:r w:rsidRPr="00F10185">
              <w:rPr>
                <w:sz w:val="22"/>
                <w:lang w:val="ro-MD"/>
              </w:rPr>
              <w:t xml:space="preserve"> poate fi prelungită sau suspendată dacă constrângerea </w:t>
            </w:r>
            <w:proofErr w:type="spellStart"/>
            <w:r w:rsidRPr="00F10185">
              <w:rPr>
                <w:sz w:val="22"/>
                <w:lang w:val="ro-MD"/>
              </w:rPr>
              <w:t>activităţii</w:t>
            </w:r>
            <w:proofErr w:type="spellEnd"/>
            <w:r w:rsidRPr="00F10185">
              <w:rPr>
                <w:sz w:val="22"/>
                <w:lang w:val="ro-MD"/>
              </w:rPr>
              <w:t xml:space="preserve"> se datorează următoarelor cauze:</w:t>
            </w:r>
          </w:p>
          <w:p w14:paraId="18BD792E"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generate de Beneficiar;</w:t>
            </w:r>
          </w:p>
          <w:p w14:paraId="37DEA9E3"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datorită impedimentului care justifică neexecutarea obligației sau altei situaţii extreme neimputabile şi imprevizibile pentru Antreprenor;</w:t>
            </w:r>
          </w:p>
          <w:p w14:paraId="74282A93"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3F643AF" w14:textId="77777777" w:rsidR="006033EE" w:rsidRPr="00F10185" w:rsidRDefault="006033EE" w:rsidP="00581BC7">
            <w:pPr>
              <w:numPr>
                <w:ilvl w:val="0"/>
                <w:numId w:val="9"/>
              </w:numPr>
              <w:tabs>
                <w:tab w:val="left" w:pos="1276"/>
              </w:tabs>
              <w:spacing w:line="276" w:lineRule="auto"/>
              <w:ind w:left="0" w:hanging="425"/>
              <w:jc w:val="both"/>
              <w:rPr>
                <w:lang w:val="ro-MD"/>
              </w:rPr>
            </w:pPr>
            <w:r w:rsidRPr="00F10185">
              <w:rPr>
                <w:sz w:val="22"/>
                <w:lang w:val="ro-MD"/>
              </w:rPr>
              <w:t>calamităţilor naturale recunoscute de autoritatea legală.</w:t>
            </w:r>
          </w:p>
          <w:p w14:paraId="598F7B3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2.4. Conform </w:t>
            </w:r>
            <w:proofErr w:type="spellStart"/>
            <w:r w:rsidRPr="00F10185">
              <w:rPr>
                <w:sz w:val="22"/>
                <w:lang w:val="ro-MD"/>
              </w:rPr>
              <w:t>dispoziţiei</w:t>
            </w:r>
            <w:proofErr w:type="spellEnd"/>
            <w:r w:rsidRPr="00F10185">
              <w:rPr>
                <w:sz w:val="22"/>
                <w:lang w:val="ro-MD"/>
              </w:rPr>
              <w:t xml:space="preserve"> scrise a Beneficiarului, Antreprenorul va sista </w:t>
            </w:r>
            <w:proofErr w:type="spellStart"/>
            <w:r w:rsidRPr="00F10185">
              <w:rPr>
                <w:sz w:val="22"/>
                <w:lang w:val="ro-MD"/>
              </w:rPr>
              <w:t>execuţia</w:t>
            </w:r>
            <w:proofErr w:type="spellEnd"/>
            <w:r w:rsidRPr="00F10185">
              <w:rPr>
                <w:sz w:val="22"/>
                <w:lang w:val="ro-MD"/>
              </w:rPr>
              <w:t xml:space="preserve"> lucrărilor sau a unor </w:t>
            </w:r>
            <w:proofErr w:type="spellStart"/>
            <w:r w:rsidRPr="00F10185">
              <w:rPr>
                <w:sz w:val="22"/>
                <w:lang w:val="ro-MD"/>
              </w:rPr>
              <w:t>părţi</w:t>
            </w:r>
            <w:proofErr w:type="spellEnd"/>
            <w:r w:rsidRPr="00F10185">
              <w:rPr>
                <w:sz w:val="22"/>
                <w:lang w:val="ro-MD"/>
              </w:rPr>
              <w:t xml:space="preserve"> ale acestora pe o durată </w:t>
            </w:r>
            <w:proofErr w:type="spellStart"/>
            <w:r w:rsidRPr="00F10185">
              <w:rPr>
                <w:sz w:val="22"/>
                <w:lang w:val="ro-MD"/>
              </w:rPr>
              <w:t>şi</w:t>
            </w:r>
            <w:proofErr w:type="spellEnd"/>
            <w:r w:rsidRPr="00F10185">
              <w:rPr>
                <w:sz w:val="22"/>
                <w:lang w:val="ro-MD"/>
              </w:rPr>
              <w:t xml:space="preserve"> în modul în care Beneficiarul consideră necesar. Pe timpul suspendării, Antreprenorul va proteja </w:t>
            </w:r>
            <w:proofErr w:type="spellStart"/>
            <w:r w:rsidRPr="00F10185">
              <w:rPr>
                <w:sz w:val="22"/>
                <w:lang w:val="ro-MD"/>
              </w:rPr>
              <w:t>şi</w:t>
            </w:r>
            <w:proofErr w:type="spellEnd"/>
            <w:r w:rsidRPr="00F10185">
              <w:rPr>
                <w:sz w:val="22"/>
                <w:lang w:val="ro-MD"/>
              </w:rPr>
              <w:t xml:space="preserve"> conserva lucrările în mod corespunzător, </w:t>
            </w:r>
            <w:proofErr w:type="spellStart"/>
            <w:r w:rsidRPr="00F10185">
              <w:rPr>
                <w:sz w:val="22"/>
                <w:lang w:val="ro-MD"/>
              </w:rPr>
              <w:t>aşa</w:t>
            </w:r>
            <w:proofErr w:type="spellEnd"/>
            <w:r w:rsidRPr="00F10185">
              <w:rPr>
                <w:sz w:val="22"/>
                <w:lang w:val="ro-MD"/>
              </w:rPr>
              <w:t xml:space="preserve"> cum va dispune Beneficiarul. Cheltuielile suplimentare generate în urma sistării lucrărilor suportate de Antreprenor vor fi plătite de către Beneficiar. În </w:t>
            </w:r>
            <w:r w:rsidRPr="00F10185">
              <w:rPr>
                <w:sz w:val="22"/>
                <w:lang w:val="ro-MD"/>
              </w:rPr>
              <w:lastRenderedPageBreak/>
              <w:t xml:space="preserve">cazul sistării lucrărilor sau a unor </w:t>
            </w:r>
            <w:proofErr w:type="spellStart"/>
            <w:r w:rsidRPr="00F10185">
              <w:rPr>
                <w:sz w:val="22"/>
                <w:lang w:val="ro-MD"/>
              </w:rPr>
              <w:t>părţi</w:t>
            </w:r>
            <w:proofErr w:type="spellEnd"/>
            <w:r w:rsidRPr="00F10185">
              <w:rPr>
                <w:sz w:val="22"/>
                <w:lang w:val="ro-MD"/>
              </w:rPr>
              <w:t xml:space="preserve"> din ele, din </w:t>
            </w:r>
            <w:proofErr w:type="spellStart"/>
            <w:r w:rsidRPr="00F10185">
              <w:rPr>
                <w:sz w:val="22"/>
                <w:lang w:val="ro-MD"/>
              </w:rPr>
              <w:t>iniţiativa</w:t>
            </w:r>
            <w:proofErr w:type="spellEnd"/>
            <w:r w:rsidRPr="00F10185">
              <w:rPr>
                <w:sz w:val="22"/>
                <w:lang w:val="ro-MD"/>
              </w:rPr>
              <w:t xml:space="preserve"> Antreprenorului, acesta suportă pe timpul suspendării toate cheltuielile, privind protejarea </w:t>
            </w:r>
            <w:proofErr w:type="spellStart"/>
            <w:r w:rsidRPr="00F10185">
              <w:rPr>
                <w:sz w:val="22"/>
                <w:lang w:val="ro-MD"/>
              </w:rPr>
              <w:t>şi</w:t>
            </w:r>
            <w:proofErr w:type="spellEnd"/>
            <w:r w:rsidRPr="00F10185">
              <w:rPr>
                <w:sz w:val="22"/>
                <w:lang w:val="ro-MD"/>
              </w:rPr>
              <w:t xml:space="preserve"> conservarea lucrărilor cu bună </w:t>
            </w:r>
            <w:proofErr w:type="spellStart"/>
            <w:r w:rsidRPr="00F10185">
              <w:rPr>
                <w:sz w:val="22"/>
                <w:lang w:val="ro-MD"/>
              </w:rPr>
              <w:t>diligenţă</w:t>
            </w:r>
            <w:proofErr w:type="spellEnd"/>
            <w:r w:rsidRPr="00F10185">
              <w:rPr>
                <w:sz w:val="22"/>
                <w:lang w:val="ro-MD"/>
              </w:rPr>
              <w:t>.</w:t>
            </w:r>
          </w:p>
          <w:p w14:paraId="70761935"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2.5. La terminarea lucrărilor, Antreprenorul va notifica Beneficiarul că sunt îndeplinite </w:t>
            </w:r>
            <w:proofErr w:type="spellStart"/>
            <w:r w:rsidRPr="00F10185">
              <w:rPr>
                <w:sz w:val="22"/>
                <w:lang w:val="ro-MD"/>
              </w:rPr>
              <w:t>condiţiile</w:t>
            </w:r>
            <w:proofErr w:type="spellEnd"/>
            <w:r w:rsidRPr="00F10185">
              <w:rPr>
                <w:sz w:val="22"/>
                <w:lang w:val="ro-MD"/>
              </w:rPr>
              <w:t xml:space="preserve"> de </w:t>
            </w:r>
            <w:proofErr w:type="spellStart"/>
            <w:r w:rsidRPr="00F10185">
              <w:rPr>
                <w:sz w:val="22"/>
                <w:lang w:val="ro-MD"/>
              </w:rPr>
              <w:t>recepţie</w:t>
            </w:r>
            <w:proofErr w:type="spellEnd"/>
            <w:r w:rsidRPr="00F10185">
              <w:rPr>
                <w:sz w:val="22"/>
                <w:lang w:val="ro-MD"/>
              </w:rPr>
              <w:t xml:space="preserve">, solicitând convocarea comisiei. În baza acestei notificări, Beneficiarul va convoca comisia de  </w:t>
            </w:r>
            <w:proofErr w:type="spellStart"/>
            <w:r w:rsidRPr="00F10185">
              <w:rPr>
                <w:sz w:val="22"/>
                <w:lang w:val="ro-MD"/>
              </w:rPr>
              <w:t>recepţie</w:t>
            </w:r>
            <w:proofErr w:type="spellEnd"/>
            <w:r w:rsidRPr="00F10185">
              <w:rPr>
                <w:sz w:val="22"/>
                <w:lang w:val="ro-MD"/>
              </w:rPr>
              <w:t xml:space="preserve"> pentru terminarea lucrărilor.</w:t>
            </w:r>
          </w:p>
          <w:p w14:paraId="7DB2039B" w14:textId="77777777" w:rsidR="006033EE" w:rsidRPr="00F10185" w:rsidRDefault="006033EE" w:rsidP="00581BC7">
            <w:pPr>
              <w:spacing w:after="200" w:line="276" w:lineRule="auto"/>
              <w:contextualSpacing/>
              <w:jc w:val="both"/>
              <w:rPr>
                <w:lang w:val="ro-MD"/>
              </w:rPr>
            </w:pPr>
            <w:r w:rsidRPr="00F101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1414D2B" w14:textId="2C6900C0" w:rsidR="006033EE" w:rsidRPr="00F10185" w:rsidRDefault="006033EE" w:rsidP="00581BC7">
            <w:pPr>
              <w:shd w:val="clear" w:color="auto" w:fill="FFFFFF" w:themeFill="background1"/>
              <w:tabs>
                <w:tab w:val="right" w:pos="0"/>
              </w:tabs>
              <w:spacing w:before="120"/>
              <w:rPr>
                <w:b/>
                <w:noProof w:val="0"/>
                <w:lang w:val="ro-MD" w:eastAsia="ru-RU"/>
              </w:rPr>
            </w:pPr>
            <w:r w:rsidRPr="00F10185">
              <w:rPr>
                <w:sz w:val="22"/>
                <w:lang w:val="ro-MD"/>
              </w:rPr>
              <w:t>2.7.Se indică t</w:t>
            </w:r>
            <w:proofErr w:type="spellStart"/>
            <w:r w:rsidRPr="00F10185">
              <w:rPr>
                <w:noProof w:val="0"/>
                <w:sz w:val="22"/>
                <w:lang w:val="ro-MD" w:eastAsia="ru-RU"/>
              </w:rPr>
              <w:t>ermenul</w:t>
            </w:r>
            <w:proofErr w:type="spellEnd"/>
            <w:r w:rsidRPr="00F10185">
              <w:rPr>
                <w:noProof w:val="0"/>
                <w:sz w:val="22"/>
                <w:lang w:val="ro-MD" w:eastAsia="ru-RU"/>
              </w:rPr>
              <w:t xml:space="preserve"> de garanție a lucrărilor</w:t>
            </w:r>
            <w:r w:rsidRPr="00F10185">
              <w:rPr>
                <w:b/>
                <w:noProof w:val="0"/>
                <w:sz w:val="22"/>
                <w:lang w:val="ro-MD" w:eastAsia="ru-RU"/>
              </w:rPr>
              <w:t>___________.</w:t>
            </w:r>
          </w:p>
          <w:p w14:paraId="313A27D7" w14:textId="77777777" w:rsidR="006033EE" w:rsidRPr="00F10185" w:rsidRDefault="006033EE" w:rsidP="00581BC7">
            <w:pPr>
              <w:pStyle w:val="ListParagraph"/>
              <w:numPr>
                <w:ilvl w:val="0"/>
                <w:numId w:val="0"/>
              </w:numPr>
              <w:rPr>
                <w:lang w:val="ro-MD"/>
              </w:rPr>
            </w:pPr>
          </w:p>
          <w:p w14:paraId="1F1725F2" w14:textId="77777777" w:rsidR="006033EE" w:rsidRPr="00F10185" w:rsidRDefault="006033EE" w:rsidP="00581BC7">
            <w:pPr>
              <w:tabs>
                <w:tab w:val="left" w:pos="3645"/>
              </w:tabs>
              <w:spacing w:line="276" w:lineRule="auto"/>
              <w:contextualSpacing/>
              <w:rPr>
                <w:lang w:val="ro-MD"/>
              </w:rPr>
            </w:pPr>
            <w:r w:rsidRPr="00F10185">
              <w:rPr>
                <w:b/>
                <w:sz w:val="22"/>
                <w:lang w:val="ro-MD"/>
              </w:rPr>
              <w:t>3. VALOAREA LUCRĂRILOR ŞI MODALITĂŢILE DE PLATĂ</w:t>
            </w:r>
          </w:p>
          <w:p w14:paraId="5617694A" w14:textId="77777777" w:rsidR="006033EE" w:rsidRPr="00F10185" w:rsidRDefault="006033EE" w:rsidP="00581BC7">
            <w:pPr>
              <w:jc w:val="both"/>
              <w:rPr>
                <w:lang w:val="ro-MD"/>
              </w:rPr>
            </w:pPr>
            <w:r w:rsidRPr="00F10185">
              <w:rPr>
                <w:sz w:val="22"/>
                <w:lang w:val="ro-MD"/>
              </w:rPr>
              <w:t>3.1.Valoarea lucrărilor, ce reprezintă obiectul prezentului contract, este de_________________________lei MD, inclusiv __________ TVA lei MD</w:t>
            </w:r>
            <w:r w:rsidRPr="00F10185">
              <w:rPr>
                <w:sz w:val="18"/>
                <w:szCs w:val="20"/>
                <w:lang w:val="ro-MD"/>
              </w:rPr>
              <w:t xml:space="preserve">.                                                         </w:t>
            </w:r>
            <w:r w:rsidRPr="00F10185">
              <w:rPr>
                <w:i/>
                <w:sz w:val="18"/>
                <w:szCs w:val="20"/>
                <w:lang w:val="ro-MD"/>
              </w:rPr>
              <w:t>(suma cu cifre şi litere)                                                                     (suma cu cifre şi litere)</w:t>
            </w:r>
          </w:p>
          <w:p w14:paraId="5B2F1472" w14:textId="77777777" w:rsidR="006033EE" w:rsidRPr="00F10185" w:rsidRDefault="006033EE" w:rsidP="00581BC7">
            <w:pPr>
              <w:pStyle w:val="NormalWeb"/>
              <w:tabs>
                <w:tab w:val="left" w:pos="321"/>
              </w:tabs>
              <w:spacing w:line="276" w:lineRule="auto"/>
              <w:ind w:firstLine="0"/>
              <w:rPr>
                <w:lang w:val="ro-MD"/>
              </w:rPr>
            </w:pPr>
            <w:r w:rsidRPr="00F10185">
              <w:rPr>
                <w:sz w:val="22"/>
                <w:lang w:val="ro-MD"/>
              </w:rPr>
              <w:t xml:space="preserve">3.2.Achitările vor fi efectuate prin transfer în baza facturilor fiscale, după primirea proceselor – verbale de </w:t>
            </w:r>
            <w:proofErr w:type="spellStart"/>
            <w:r w:rsidRPr="00F10185">
              <w:rPr>
                <w:sz w:val="22"/>
                <w:lang w:val="ro-MD"/>
              </w:rPr>
              <w:t>recepţie</w:t>
            </w:r>
            <w:proofErr w:type="spellEnd"/>
            <w:r w:rsidRPr="00F10185">
              <w:rPr>
                <w:sz w:val="22"/>
                <w:lang w:val="ro-MD"/>
              </w:rPr>
              <w:t xml:space="preserve"> a lucrărilor executate, semnate </w:t>
            </w:r>
            <w:proofErr w:type="spellStart"/>
            <w:r w:rsidRPr="00F10185">
              <w:rPr>
                <w:sz w:val="22"/>
                <w:lang w:val="ro-MD"/>
              </w:rPr>
              <w:t>şi</w:t>
            </w:r>
            <w:proofErr w:type="spellEnd"/>
            <w:r w:rsidRPr="00F10185">
              <w:rPr>
                <w:sz w:val="22"/>
                <w:lang w:val="ro-MD"/>
              </w:rPr>
              <w:t xml:space="preserve"> acceptate de către Beneficiar.</w:t>
            </w:r>
          </w:p>
          <w:p w14:paraId="38304E14"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3.3. Beneficiarul va verifica procesele-verbale de recepție a lucrărilor executate în termen de ….. zile calendaristice de la primirea acestora de la Antreprenor.</w:t>
            </w:r>
          </w:p>
          <w:p w14:paraId="303027FD"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 xml:space="preserve">3.4. Plata facturii finale se va face imediat după verificarea </w:t>
            </w:r>
            <w:proofErr w:type="spellStart"/>
            <w:r w:rsidRPr="00F10185">
              <w:rPr>
                <w:sz w:val="22"/>
                <w:lang w:val="ro-MD"/>
              </w:rPr>
              <w:t>şi</w:t>
            </w:r>
            <w:proofErr w:type="spellEnd"/>
            <w:r w:rsidRPr="00F10185">
              <w:rPr>
                <w:sz w:val="22"/>
                <w:lang w:val="ro-MD"/>
              </w:rPr>
              <w:t xml:space="preserve"> acceptarea </w:t>
            </w:r>
            <w:proofErr w:type="spellStart"/>
            <w:r w:rsidRPr="00F10185">
              <w:rPr>
                <w:sz w:val="22"/>
                <w:lang w:val="ro-MD"/>
              </w:rPr>
              <w:t>situaţiei</w:t>
            </w:r>
            <w:proofErr w:type="spellEnd"/>
            <w:r w:rsidRPr="00F10185">
              <w:rPr>
                <w:sz w:val="22"/>
                <w:lang w:val="ro-MD"/>
              </w:rPr>
              <w:t xml:space="preserve"> de plată definitive de către Beneficiar. Dacă verificarea se </w:t>
            </w:r>
            <w:proofErr w:type="spellStart"/>
            <w:r w:rsidRPr="00F10185">
              <w:rPr>
                <w:sz w:val="22"/>
                <w:lang w:val="ro-MD"/>
              </w:rPr>
              <w:t>prelungeşte</w:t>
            </w:r>
            <w:proofErr w:type="spellEnd"/>
            <w:r w:rsidRPr="00F10185">
              <w:rPr>
                <w:sz w:val="22"/>
                <w:lang w:val="ro-MD"/>
              </w:rPr>
              <w:t xml:space="preserve"> din diferite motive, dar în special datorită unor eventuale litigii, contravaloarea lucrărilor care nu sunt în litigiu va fi plătită imediat. </w:t>
            </w:r>
          </w:p>
          <w:p w14:paraId="427ADCC4"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 xml:space="preserve">3.5.Lucrările nu vor fi considerate finalizate până când procesul-verbal de </w:t>
            </w:r>
            <w:proofErr w:type="spellStart"/>
            <w:r w:rsidRPr="00F10185">
              <w:rPr>
                <w:sz w:val="22"/>
                <w:lang w:val="ro-MD"/>
              </w:rPr>
              <w:t>recepţie</w:t>
            </w:r>
            <w:proofErr w:type="spellEnd"/>
            <w:r w:rsidRPr="00F10185">
              <w:rPr>
                <w:sz w:val="22"/>
                <w:lang w:val="ro-MD"/>
              </w:rPr>
              <w:t xml:space="preserve"> la terminarea lucrărilor  nu va fi semnat de comisia de </w:t>
            </w:r>
            <w:proofErr w:type="spellStart"/>
            <w:r w:rsidRPr="00F10185">
              <w:rPr>
                <w:sz w:val="22"/>
                <w:lang w:val="ro-MD"/>
              </w:rPr>
              <w:t>recepţie</w:t>
            </w:r>
            <w:proofErr w:type="spellEnd"/>
            <w:r w:rsidRPr="00F10185">
              <w:rPr>
                <w:sz w:val="22"/>
                <w:lang w:val="ro-MD"/>
              </w:rPr>
              <w:t>, care confirmă că lucrările au fost executate conform contractului.</w:t>
            </w:r>
          </w:p>
          <w:p w14:paraId="7E742C75" w14:textId="77777777" w:rsidR="006033EE" w:rsidRPr="00F10185" w:rsidRDefault="006033EE" w:rsidP="00581BC7">
            <w:pPr>
              <w:pStyle w:val="NormalWeb"/>
              <w:tabs>
                <w:tab w:val="left" w:pos="37"/>
              </w:tabs>
              <w:spacing w:line="276" w:lineRule="auto"/>
              <w:ind w:firstLine="0"/>
              <w:rPr>
                <w:lang w:val="ro-MD"/>
              </w:rPr>
            </w:pPr>
            <w:r w:rsidRPr="00F10185">
              <w:rPr>
                <w:sz w:val="22"/>
                <w:lang w:val="ro-MD"/>
              </w:rPr>
              <w:t xml:space="preserve">3.6.Garanţia de bună </w:t>
            </w:r>
            <w:proofErr w:type="spellStart"/>
            <w:r w:rsidRPr="00F10185">
              <w:rPr>
                <w:sz w:val="22"/>
                <w:lang w:val="ro-MD"/>
              </w:rPr>
              <w:t>execuţie</w:t>
            </w:r>
            <w:proofErr w:type="spellEnd"/>
            <w:r w:rsidRPr="00F10185">
              <w:rPr>
                <w:sz w:val="22"/>
                <w:lang w:val="ro-MD"/>
              </w:rPr>
              <w:t xml:space="preserve"> se va restitui Antreprenorului în baza notificării Beneficiarului către agentul bancar. Notificarea se va face după semnarea procesului-verbal de </w:t>
            </w:r>
            <w:proofErr w:type="spellStart"/>
            <w:r w:rsidRPr="00F10185">
              <w:rPr>
                <w:sz w:val="22"/>
                <w:lang w:val="ro-MD"/>
              </w:rPr>
              <w:t>recepţie</w:t>
            </w:r>
            <w:proofErr w:type="spellEnd"/>
            <w:r w:rsidRPr="00F10185">
              <w:rPr>
                <w:sz w:val="22"/>
                <w:lang w:val="ro-MD"/>
              </w:rPr>
              <w:t xml:space="preserve"> la terminarea lucrărilor în cel mult 15 zile. În cazul </w:t>
            </w:r>
            <w:proofErr w:type="spellStart"/>
            <w:r w:rsidRPr="00F10185">
              <w:rPr>
                <w:sz w:val="22"/>
                <w:lang w:val="ro-MD"/>
              </w:rPr>
              <w:t>recepţiei</w:t>
            </w:r>
            <w:proofErr w:type="spellEnd"/>
            <w:r w:rsidRPr="00F10185">
              <w:rPr>
                <w:sz w:val="22"/>
                <w:lang w:val="ro-MD"/>
              </w:rPr>
              <w:t xml:space="preserve"> cu </w:t>
            </w:r>
            <w:proofErr w:type="spellStart"/>
            <w:r w:rsidRPr="00F10185">
              <w:rPr>
                <w:sz w:val="22"/>
                <w:lang w:val="ro-MD"/>
              </w:rPr>
              <w:t>obiecţii</w:t>
            </w:r>
            <w:proofErr w:type="spellEnd"/>
            <w:r w:rsidRPr="00F10185">
              <w:rPr>
                <w:sz w:val="22"/>
                <w:lang w:val="ro-MD"/>
              </w:rPr>
              <w:t xml:space="preserve">, </w:t>
            </w:r>
            <w:proofErr w:type="spellStart"/>
            <w:r w:rsidRPr="00F10185">
              <w:rPr>
                <w:sz w:val="22"/>
                <w:lang w:val="ro-MD"/>
              </w:rPr>
              <w:t>garanţia</w:t>
            </w:r>
            <w:proofErr w:type="spellEnd"/>
            <w:r w:rsidRPr="00F10185">
              <w:rPr>
                <w:sz w:val="22"/>
                <w:lang w:val="ro-MD"/>
              </w:rPr>
              <w:t xml:space="preserve"> se va restitui în cel mult 15 zile după înlăturarea acestora.</w:t>
            </w:r>
          </w:p>
          <w:p w14:paraId="49DA7BDD" w14:textId="77777777" w:rsidR="006033EE" w:rsidRPr="00F10185" w:rsidRDefault="006033EE" w:rsidP="00581BC7">
            <w:pPr>
              <w:pStyle w:val="NormalWeb"/>
              <w:tabs>
                <w:tab w:val="left" w:pos="37"/>
              </w:tabs>
              <w:spacing w:line="276" w:lineRule="auto"/>
              <w:ind w:firstLine="0"/>
              <w:rPr>
                <w:lang w:val="ro-MD"/>
              </w:rPr>
            </w:pPr>
          </w:p>
          <w:p w14:paraId="5DCEB4C2" w14:textId="77777777" w:rsidR="006033EE" w:rsidRPr="00F10185" w:rsidRDefault="006033EE" w:rsidP="00581BC7">
            <w:pPr>
              <w:tabs>
                <w:tab w:val="left" w:pos="2625"/>
              </w:tabs>
              <w:spacing w:after="200" w:line="276" w:lineRule="auto"/>
              <w:contextualSpacing/>
              <w:rPr>
                <w:b/>
                <w:lang w:val="ro-MD"/>
              </w:rPr>
            </w:pPr>
            <w:r w:rsidRPr="00F10185">
              <w:rPr>
                <w:b/>
                <w:sz w:val="22"/>
                <w:lang w:val="ro-MD"/>
              </w:rPr>
              <w:t>4. DREPTURILE ŞI OBLIGAŢIUNILE ANTREPRENORULUI ŞI ALE BENEFICIARULUI</w:t>
            </w:r>
          </w:p>
          <w:p w14:paraId="5DF970C2" w14:textId="77777777" w:rsidR="006033EE" w:rsidRPr="00F10185" w:rsidRDefault="006033EE" w:rsidP="00581BC7">
            <w:pPr>
              <w:tabs>
                <w:tab w:val="left" w:pos="2625"/>
              </w:tabs>
              <w:spacing w:after="200" w:line="276" w:lineRule="auto"/>
              <w:contextualSpacing/>
              <w:jc w:val="both"/>
              <w:rPr>
                <w:lang w:val="ro-MD"/>
              </w:rPr>
            </w:pPr>
            <w:r w:rsidRPr="00F101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567AD19" w14:textId="77777777" w:rsidR="006033EE" w:rsidRPr="00F10185" w:rsidRDefault="006033EE" w:rsidP="00581BC7">
            <w:pPr>
              <w:tabs>
                <w:tab w:val="left" w:pos="2625"/>
              </w:tabs>
              <w:spacing w:line="276" w:lineRule="auto"/>
              <w:contextualSpacing/>
              <w:jc w:val="both"/>
              <w:rPr>
                <w:lang w:val="ro-MD"/>
              </w:rPr>
            </w:pPr>
            <w:r w:rsidRPr="00F101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5688421"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5A1BCFC"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4.4. </w:t>
            </w:r>
            <w:proofErr w:type="spellStart"/>
            <w:r w:rsidRPr="00F10185">
              <w:rPr>
                <w:sz w:val="22"/>
                <w:lang w:val="ro-MD"/>
              </w:rPr>
              <w:t>Documentaţia</w:t>
            </w:r>
            <w:proofErr w:type="spellEnd"/>
            <w:r w:rsidRPr="00F10185">
              <w:rPr>
                <w:sz w:val="22"/>
                <w:lang w:val="ro-MD"/>
              </w:rPr>
              <w:t xml:space="preserve"> pusă la </w:t>
            </w:r>
            <w:proofErr w:type="spellStart"/>
            <w:r w:rsidRPr="00F10185">
              <w:rPr>
                <w:sz w:val="22"/>
                <w:lang w:val="ro-MD"/>
              </w:rPr>
              <w:t>dispoziţia</w:t>
            </w:r>
            <w:proofErr w:type="spellEnd"/>
            <w:r w:rsidRPr="00F10185">
              <w:rPr>
                <w:sz w:val="22"/>
                <w:lang w:val="ro-MD"/>
              </w:rPr>
              <w:t xml:space="preserve"> Antreprenorului se repartizează astfel: </w:t>
            </w:r>
          </w:p>
          <w:p w14:paraId="28DBBE9B" w14:textId="77777777" w:rsidR="006033EE" w:rsidRPr="00F10185" w:rsidRDefault="006033EE" w:rsidP="00581BC7">
            <w:pPr>
              <w:numPr>
                <w:ilvl w:val="0"/>
                <w:numId w:val="10"/>
              </w:numPr>
              <w:tabs>
                <w:tab w:val="left" w:pos="1276"/>
              </w:tabs>
              <w:spacing w:line="276" w:lineRule="auto"/>
              <w:ind w:left="0" w:hanging="283"/>
              <w:jc w:val="both"/>
              <w:rPr>
                <w:lang w:val="ro-MD"/>
              </w:rPr>
            </w:pPr>
            <w:r w:rsidRPr="00F101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12BF67C"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4.5. Desenele, calculele, verificările calculelor, caietele de măsurări (</w:t>
            </w:r>
            <w:proofErr w:type="spellStart"/>
            <w:r w:rsidRPr="00F10185">
              <w:rPr>
                <w:sz w:val="22"/>
                <w:lang w:val="ro-MD"/>
              </w:rPr>
              <w:t>ataşamentele</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alte documente, pe care Beneficiarul sau Antreprenorul trebuie să le întocmească </w:t>
            </w:r>
            <w:proofErr w:type="spellStart"/>
            <w:r w:rsidRPr="00F10185">
              <w:rPr>
                <w:sz w:val="22"/>
                <w:lang w:val="ro-MD"/>
              </w:rPr>
              <w:t>şi</w:t>
            </w:r>
            <w:proofErr w:type="spellEnd"/>
            <w:r w:rsidRPr="00F10185">
              <w:rPr>
                <w:sz w:val="22"/>
                <w:lang w:val="ro-MD"/>
              </w:rPr>
              <w:t xml:space="preserve"> sunt cerute de subantreprenorul proiectant, vor fi puse la </w:t>
            </w:r>
            <w:proofErr w:type="spellStart"/>
            <w:r w:rsidRPr="00F10185">
              <w:rPr>
                <w:sz w:val="22"/>
                <w:lang w:val="ro-MD"/>
              </w:rPr>
              <w:t>dispoziţia</w:t>
            </w:r>
            <w:proofErr w:type="spellEnd"/>
            <w:r w:rsidRPr="00F10185">
              <w:rPr>
                <w:sz w:val="22"/>
                <w:lang w:val="ro-MD"/>
              </w:rPr>
              <w:t xml:space="preserve"> acestuia de către Antreprenor. </w:t>
            </w:r>
          </w:p>
          <w:p w14:paraId="5E9BB309"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lastRenderedPageBreak/>
              <w:t xml:space="preserve">4.6. Oferta adjudecată face parte integrantă din contract. Ea trebuie să fie corectă </w:t>
            </w:r>
            <w:proofErr w:type="spellStart"/>
            <w:r w:rsidRPr="00F10185">
              <w:rPr>
                <w:sz w:val="22"/>
                <w:lang w:val="ro-MD"/>
              </w:rPr>
              <w:t>şi</w:t>
            </w:r>
            <w:proofErr w:type="spellEnd"/>
            <w:r w:rsidRPr="00F10185">
              <w:rPr>
                <w:sz w:val="22"/>
                <w:lang w:val="ro-MD"/>
              </w:rPr>
              <w:t xml:space="preserve"> completă. </w:t>
            </w:r>
            <w:proofErr w:type="spellStart"/>
            <w:r w:rsidRPr="00F10185">
              <w:rPr>
                <w:sz w:val="22"/>
                <w:lang w:val="ro-MD"/>
              </w:rPr>
              <w:t>Preţurile</w:t>
            </w:r>
            <w:proofErr w:type="spellEnd"/>
            <w:r w:rsidRPr="00F10185">
              <w:rPr>
                <w:sz w:val="22"/>
                <w:lang w:val="ro-MD"/>
              </w:rPr>
              <w:t xml:space="preserve"> stabilite vor acoperi toate </w:t>
            </w:r>
            <w:proofErr w:type="spellStart"/>
            <w:r w:rsidRPr="00F10185">
              <w:rPr>
                <w:sz w:val="22"/>
                <w:lang w:val="ro-MD"/>
              </w:rPr>
              <w:t>obligaţiunile</w:t>
            </w:r>
            <w:proofErr w:type="spellEnd"/>
            <w:r w:rsidRPr="00F10185">
              <w:rPr>
                <w:sz w:val="22"/>
                <w:lang w:val="ro-MD"/>
              </w:rPr>
              <w:t xml:space="preserve"> din contract </w:t>
            </w:r>
            <w:proofErr w:type="spellStart"/>
            <w:r w:rsidRPr="00F10185">
              <w:rPr>
                <w:sz w:val="22"/>
                <w:lang w:val="ro-MD"/>
              </w:rPr>
              <w:t>şi</w:t>
            </w:r>
            <w:proofErr w:type="spellEnd"/>
            <w:r w:rsidRPr="00F10185">
              <w:rPr>
                <w:sz w:val="22"/>
                <w:lang w:val="ro-MD"/>
              </w:rPr>
              <w:t xml:space="preserve"> toate </w:t>
            </w:r>
            <w:proofErr w:type="spellStart"/>
            <w:r w:rsidRPr="00F10185">
              <w:rPr>
                <w:sz w:val="22"/>
                <w:lang w:val="ro-MD"/>
              </w:rPr>
              <w:t>operaţiunile</w:t>
            </w:r>
            <w:proofErr w:type="spellEnd"/>
            <w:r w:rsidRPr="00F10185">
              <w:rPr>
                <w:sz w:val="22"/>
                <w:lang w:val="ro-MD"/>
              </w:rPr>
              <w:t xml:space="preserve"> pentru terminarea </w:t>
            </w:r>
            <w:proofErr w:type="spellStart"/>
            <w:r w:rsidRPr="00F10185">
              <w:rPr>
                <w:sz w:val="22"/>
                <w:lang w:val="ro-MD"/>
              </w:rPr>
              <w:t>şi</w:t>
            </w:r>
            <w:proofErr w:type="spellEnd"/>
            <w:r w:rsidRPr="00F10185">
              <w:rPr>
                <w:sz w:val="22"/>
                <w:lang w:val="ro-MD"/>
              </w:rPr>
              <w:t xml:space="preserve"> </w:t>
            </w:r>
            <w:proofErr w:type="spellStart"/>
            <w:r w:rsidRPr="00F10185">
              <w:rPr>
                <w:sz w:val="22"/>
                <w:lang w:val="ro-MD"/>
              </w:rPr>
              <w:t>întreţinerea</w:t>
            </w:r>
            <w:proofErr w:type="spellEnd"/>
            <w:r w:rsidRPr="00F10185">
              <w:rPr>
                <w:sz w:val="22"/>
                <w:lang w:val="ro-MD"/>
              </w:rPr>
              <w:t xml:space="preserve"> corespunzătoare a lucrărilor. </w:t>
            </w:r>
          </w:p>
          <w:p w14:paraId="16303EC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4.7. Dacă Beneficiarul nu emite în timp util </w:t>
            </w:r>
            <w:proofErr w:type="spellStart"/>
            <w:r w:rsidRPr="00F10185">
              <w:rPr>
                <w:sz w:val="22"/>
                <w:lang w:val="ro-MD"/>
              </w:rPr>
              <w:t>dispoziţii</w:t>
            </w:r>
            <w:proofErr w:type="spellEnd"/>
            <w:r w:rsidRPr="00F10185">
              <w:rPr>
                <w:sz w:val="22"/>
                <w:lang w:val="ro-MD"/>
              </w:rPr>
              <w:t xml:space="preserve"> suplimentare care să </w:t>
            </w:r>
            <w:proofErr w:type="spellStart"/>
            <w:r w:rsidRPr="00F10185">
              <w:rPr>
                <w:sz w:val="22"/>
                <w:lang w:val="ro-MD"/>
              </w:rPr>
              <w:t>conţină</w:t>
            </w:r>
            <w:proofErr w:type="spellEnd"/>
            <w:r w:rsidRPr="00F10185">
              <w:rPr>
                <w:sz w:val="22"/>
                <w:lang w:val="ro-MD"/>
              </w:rPr>
              <w:t xml:space="preserve"> </w:t>
            </w:r>
            <w:proofErr w:type="spellStart"/>
            <w:r w:rsidRPr="00F10185">
              <w:rPr>
                <w:sz w:val="22"/>
                <w:lang w:val="ro-MD"/>
              </w:rPr>
              <w:t>instrucţiuni</w:t>
            </w:r>
            <w:proofErr w:type="spellEnd"/>
            <w:r w:rsidRPr="00F10185">
              <w:rPr>
                <w:sz w:val="22"/>
                <w:lang w:val="ro-MD"/>
              </w:rPr>
              <w:t xml:space="preserve"> sau aprobări, ordine, directive, sau detalii, Antreprenorul va notifica Beneficiarul prin scrisori, de câte ori este posibil, că acestea pot să provoace întârzieri sau întreruperi în </w:t>
            </w:r>
            <w:proofErr w:type="spellStart"/>
            <w:r w:rsidRPr="00F10185">
              <w:rPr>
                <w:sz w:val="22"/>
                <w:lang w:val="ro-MD"/>
              </w:rPr>
              <w:t>desfăşurarea</w:t>
            </w:r>
            <w:proofErr w:type="spellEnd"/>
            <w:r w:rsidRPr="00F10185">
              <w:rPr>
                <w:sz w:val="22"/>
                <w:lang w:val="ro-MD"/>
              </w:rPr>
              <w:t xml:space="preserve"> lucrărilor. Notificarea va </w:t>
            </w:r>
            <w:proofErr w:type="spellStart"/>
            <w:r w:rsidRPr="00F10185">
              <w:rPr>
                <w:sz w:val="22"/>
                <w:lang w:val="ro-MD"/>
              </w:rPr>
              <w:t>conţine</w:t>
            </w:r>
            <w:proofErr w:type="spellEnd"/>
            <w:r w:rsidRPr="00F10185">
              <w:rPr>
                <w:sz w:val="22"/>
                <w:lang w:val="ro-MD"/>
              </w:rPr>
              <w:t xml:space="preserve"> detaliile sau </w:t>
            </w:r>
            <w:proofErr w:type="spellStart"/>
            <w:r w:rsidRPr="00F10185">
              <w:rPr>
                <w:sz w:val="22"/>
                <w:lang w:val="ro-MD"/>
              </w:rPr>
              <w:t>dispoziţiile</w:t>
            </w:r>
            <w:proofErr w:type="spellEnd"/>
            <w:r w:rsidRPr="00F10185">
              <w:rPr>
                <w:sz w:val="22"/>
                <w:lang w:val="ro-MD"/>
              </w:rPr>
              <w:t xml:space="preserve"> ce se cer </w:t>
            </w:r>
            <w:proofErr w:type="spellStart"/>
            <w:r w:rsidRPr="00F10185">
              <w:rPr>
                <w:sz w:val="22"/>
                <w:lang w:val="ro-MD"/>
              </w:rPr>
              <w:t>şi</w:t>
            </w:r>
            <w:proofErr w:type="spellEnd"/>
            <w:r w:rsidRPr="00F10185">
              <w:rPr>
                <w:sz w:val="22"/>
                <w:lang w:val="ro-MD"/>
              </w:rPr>
              <w:t xml:space="preserve"> va specifica data la care acestea au fost necesare, precum </w:t>
            </w:r>
            <w:proofErr w:type="spellStart"/>
            <w:r w:rsidRPr="00F10185">
              <w:rPr>
                <w:sz w:val="22"/>
                <w:lang w:val="ro-MD"/>
              </w:rPr>
              <w:t>şi</w:t>
            </w:r>
            <w:proofErr w:type="spellEnd"/>
            <w:r w:rsidRPr="00F10185">
              <w:rPr>
                <w:sz w:val="22"/>
                <w:lang w:val="ro-MD"/>
              </w:rPr>
              <w:t xml:space="preserve"> întârzierile sau întreruperile ce survin datorită lipsei acestor documente. </w:t>
            </w:r>
          </w:p>
          <w:p w14:paraId="53E44DD3"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4.8. Întreaga </w:t>
            </w:r>
            <w:proofErr w:type="spellStart"/>
            <w:r w:rsidRPr="00F10185">
              <w:rPr>
                <w:sz w:val="22"/>
                <w:lang w:val="ro-MD"/>
              </w:rPr>
              <w:t>documentaţie</w:t>
            </w:r>
            <w:proofErr w:type="spellEnd"/>
            <w:r w:rsidRPr="00F10185">
              <w:rPr>
                <w:sz w:val="22"/>
                <w:lang w:val="ro-MD"/>
              </w:rPr>
              <w:t xml:space="preserve"> necesară pentru executarea lucrărilor de subantrepriză va fi pusă la </w:t>
            </w:r>
            <w:proofErr w:type="spellStart"/>
            <w:r w:rsidRPr="00F10185">
              <w:rPr>
                <w:sz w:val="22"/>
                <w:lang w:val="ro-MD"/>
              </w:rPr>
              <w:t>dispoziţia</w:t>
            </w:r>
            <w:proofErr w:type="spellEnd"/>
            <w:r w:rsidRPr="00F10185">
              <w:rPr>
                <w:sz w:val="22"/>
                <w:lang w:val="ro-MD"/>
              </w:rPr>
              <w:t xml:space="preserve"> subantreprenorilor de către Antreprenor, fără plată, în termenele din subcontracte (contracte de subantrepriză), stabilite prin graficul de </w:t>
            </w:r>
            <w:proofErr w:type="spellStart"/>
            <w:r w:rsidRPr="00F10185">
              <w:rPr>
                <w:sz w:val="22"/>
                <w:lang w:val="ro-MD"/>
              </w:rPr>
              <w:t>execuţie</w:t>
            </w:r>
            <w:proofErr w:type="spellEnd"/>
            <w:r w:rsidRPr="00F10185">
              <w:rPr>
                <w:sz w:val="22"/>
                <w:lang w:val="ro-MD"/>
              </w:rPr>
              <w:t xml:space="preserve">. </w:t>
            </w:r>
          </w:p>
          <w:p w14:paraId="788A7E14"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4.9. Antreprenorul va executa </w:t>
            </w:r>
            <w:proofErr w:type="spellStart"/>
            <w:r w:rsidRPr="00F10185">
              <w:rPr>
                <w:sz w:val="22"/>
                <w:lang w:val="ro-MD"/>
              </w:rPr>
              <w:t>şi</w:t>
            </w:r>
            <w:proofErr w:type="spellEnd"/>
            <w:r w:rsidRPr="00F10185">
              <w:rPr>
                <w:sz w:val="22"/>
                <w:lang w:val="ro-MD"/>
              </w:rPr>
              <w:t xml:space="preserve"> va </w:t>
            </w:r>
            <w:proofErr w:type="spellStart"/>
            <w:r w:rsidRPr="00F10185">
              <w:rPr>
                <w:sz w:val="22"/>
                <w:lang w:val="ro-MD"/>
              </w:rPr>
              <w:t>întreţine</w:t>
            </w:r>
            <w:proofErr w:type="spellEnd"/>
            <w:r w:rsidRPr="00F10185">
              <w:rPr>
                <w:sz w:val="22"/>
                <w:lang w:val="ro-MD"/>
              </w:rPr>
              <w:t xml:space="preserve"> toate lucrările, va asigura </w:t>
            </w:r>
            <w:proofErr w:type="spellStart"/>
            <w:r w:rsidRPr="00F10185">
              <w:rPr>
                <w:sz w:val="22"/>
                <w:lang w:val="ro-MD"/>
              </w:rPr>
              <w:t>forţa</w:t>
            </w:r>
            <w:proofErr w:type="spellEnd"/>
            <w:r w:rsidRPr="00F10185">
              <w:rPr>
                <w:sz w:val="22"/>
                <w:lang w:val="ro-MD"/>
              </w:rPr>
              <w:t xml:space="preserve"> de muncă, materialele, utilajele de </w:t>
            </w:r>
            <w:proofErr w:type="spellStart"/>
            <w:r w:rsidRPr="00F10185">
              <w:rPr>
                <w:sz w:val="22"/>
                <w:lang w:val="ro-MD"/>
              </w:rPr>
              <w:t>construcţiişi</w:t>
            </w:r>
            <w:proofErr w:type="spellEnd"/>
            <w:r w:rsidRPr="00F10185">
              <w:rPr>
                <w:sz w:val="22"/>
                <w:lang w:val="ro-MD"/>
              </w:rPr>
              <w:t xml:space="preserve"> obiectele cu caracter provizoriu pentru executarea lucrărilor. Acesta </w:t>
            </w:r>
            <w:proofErr w:type="spellStart"/>
            <w:r w:rsidRPr="00F10185">
              <w:rPr>
                <w:sz w:val="22"/>
                <w:lang w:val="ro-MD"/>
              </w:rPr>
              <w:t>îşi</w:t>
            </w:r>
            <w:proofErr w:type="spellEnd"/>
            <w:r w:rsidRPr="00F10185">
              <w:rPr>
                <w:sz w:val="22"/>
                <w:lang w:val="ro-MD"/>
              </w:rPr>
              <w:t xml:space="preserve"> asumă întreaga responsabilitate pentru toate </w:t>
            </w:r>
            <w:proofErr w:type="spellStart"/>
            <w:r w:rsidRPr="00F10185">
              <w:rPr>
                <w:sz w:val="22"/>
                <w:lang w:val="ro-MD"/>
              </w:rPr>
              <w:t>operaţiunile</w:t>
            </w:r>
            <w:proofErr w:type="spellEnd"/>
            <w:r w:rsidRPr="00F10185">
              <w:rPr>
                <w:sz w:val="22"/>
                <w:lang w:val="ro-MD"/>
              </w:rPr>
              <w:t xml:space="preserve"> executate pe </w:t>
            </w:r>
            <w:proofErr w:type="spellStart"/>
            <w:r w:rsidRPr="00F10185">
              <w:rPr>
                <w:sz w:val="22"/>
                <w:lang w:val="ro-MD"/>
              </w:rPr>
              <w:t>şantier</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pentru procedeele de </w:t>
            </w:r>
            <w:proofErr w:type="spellStart"/>
            <w:r w:rsidRPr="00F10185">
              <w:rPr>
                <w:sz w:val="22"/>
                <w:lang w:val="ro-MD"/>
              </w:rPr>
              <w:t>execuţie</w:t>
            </w:r>
            <w:proofErr w:type="spellEnd"/>
            <w:r w:rsidRPr="00F10185">
              <w:rPr>
                <w:sz w:val="22"/>
                <w:lang w:val="ro-MD"/>
              </w:rPr>
              <w:t xml:space="preserve"> utilizate. </w:t>
            </w:r>
          </w:p>
          <w:p w14:paraId="7413AAB7"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4.10. Antreprenorul, prin atribuirea ofertei în favoarea sa, se angajează să prezinte </w:t>
            </w:r>
            <w:proofErr w:type="spellStart"/>
            <w:r w:rsidRPr="00F10185">
              <w:rPr>
                <w:sz w:val="22"/>
                <w:lang w:val="ro-MD"/>
              </w:rPr>
              <w:t>garanţia</w:t>
            </w:r>
            <w:proofErr w:type="spellEnd"/>
            <w:r w:rsidRPr="00F10185">
              <w:rPr>
                <w:sz w:val="22"/>
                <w:lang w:val="ro-MD"/>
              </w:rPr>
              <w:t xml:space="preserve"> de bună </w:t>
            </w:r>
            <w:proofErr w:type="spellStart"/>
            <w:r w:rsidRPr="00F10185">
              <w:rPr>
                <w:sz w:val="22"/>
                <w:lang w:val="ro-MD"/>
              </w:rPr>
              <w:t>execuţie</w:t>
            </w:r>
            <w:proofErr w:type="spellEnd"/>
            <w:r w:rsidRPr="00F10185">
              <w:rPr>
                <w:sz w:val="22"/>
                <w:lang w:val="ro-MD"/>
              </w:rPr>
              <w:t xml:space="preserve"> a contractului, în cuantum de </w:t>
            </w:r>
            <w:r w:rsidRPr="00F10185">
              <w:rPr>
                <w:b/>
                <w:sz w:val="22"/>
                <w:lang w:val="ro-MD"/>
              </w:rPr>
              <w:t xml:space="preserve">5% </w:t>
            </w:r>
            <w:r w:rsidRPr="00F10185">
              <w:rPr>
                <w:sz w:val="22"/>
                <w:lang w:val="ro-MD"/>
              </w:rPr>
              <w:t>din valoarea contractului atribuit.</w:t>
            </w:r>
          </w:p>
          <w:p w14:paraId="31892C96"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4.11. Autoritatea contractantă eliberează/restituie </w:t>
            </w:r>
            <w:proofErr w:type="spellStart"/>
            <w:r w:rsidRPr="00F10185">
              <w:rPr>
                <w:sz w:val="22"/>
                <w:lang w:val="ro-MD"/>
              </w:rPr>
              <w:t>garanţia</w:t>
            </w:r>
            <w:proofErr w:type="spellEnd"/>
            <w:r w:rsidRPr="00F10185">
              <w:rPr>
                <w:sz w:val="22"/>
                <w:lang w:val="ro-MD"/>
              </w:rPr>
              <w:t xml:space="preserve"> de bună </w:t>
            </w:r>
            <w:proofErr w:type="spellStart"/>
            <w:r w:rsidRPr="00F10185">
              <w:rPr>
                <w:sz w:val="22"/>
                <w:lang w:val="ro-MD"/>
              </w:rPr>
              <w:t>execuţie</w:t>
            </w:r>
            <w:proofErr w:type="spellEnd"/>
            <w:r w:rsidRPr="00F10185">
              <w:rPr>
                <w:sz w:val="22"/>
                <w:lang w:val="ro-MD"/>
              </w:rPr>
              <w:t xml:space="preserve"> Antreprenorului după semnarea procesului-verbal de </w:t>
            </w:r>
            <w:proofErr w:type="spellStart"/>
            <w:r w:rsidRPr="00F10185">
              <w:rPr>
                <w:sz w:val="22"/>
                <w:lang w:val="ro-MD"/>
              </w:rPr>
              <w:t>recepţie</w:t>
            </w:r>
            <w:proofErr w:type="spellEnd"/>
            <w:r w:rsidRPr="00F10185">
              <w:rPr>
                <w:sz w:val="22"/>
                <w:lang w:val="ro-MD"/>
              </w:rPr>
              <w:t xml:space="preserve"> finală/ procesului-verbal la terminarea lucrărilor în cel mult 15 zile. În cazul </w:t>
            </w:r>
            <w:proofErr w:type="spellStart"/>
            <w:r w:rsidRPr="00F10185">
              <w:rPr>
                <w:sz w:val="22"/>
                <w:lang w:val="ro-MD"/>
              </w:rPr>
              <w:t>recepţiei</w:t>
            </w:r>
            <w:proofErr w:type="spellEnd"/>
            <w:r w:rsidRPr="00F10185">
              <w:rPr>
                <w:sz w:val="22"/>
                <w:lang w:val="ro-MD"/>
              </w:rPr>
              <w:t xml:space="preserve"> cu </w:t>
            </w:r>
            <w:proofErr w:type="spellStart"/>
            <w:r w:rsidRPr="00F10185">
              <w:rPr>
                <w:sz w:val="22"/>
                <w:lang w:val="ro-MD"/>
              </w:rPr>
              <w:t>obiecţii</w:t>
            </w:r>
            <w:proofErr w:type="spellEnd"/>
            <w:r w:rsidRPr="00F10185">
              <w:rPr>
                <w:sz w:val="22"/>
                <w:lang w:val="ro-MD"/>
              </w:rPr>
              <w:t xml:space="preserve">, </w:t>
            </w:r>
            <w:proofErr w:type="spellStart"/>
            <w:r w:rsidRPr="00F10185">
              <w:rPr>
                <w:sz w:val="22"/>
                <w:lang w:val="ro-MD"/>
              </w:rPr>
              <w:t>garanţia</w:t>
            </w:r>
            <w:proofErr w:type="spellEnd"/>
            <w:r w:rsidRPr="00F10185">
              <w:rPr>
                <w:sz w:val="22"/>
                <w:lang w:val="ro-MD"/>
              </w:rPr>
              <w:t xml:space="preserve"> se va restitui în cel mult 15 zile după înlăturarea acestora.</w:t>
            </w:r>
          </w:p>
          <w:p w14:paraId="768044F0" w14:textId="15F7C996" w:rsidR="006033EE" w:rsidRPr="00F10185" w:rsidRDefault="006033EE" w:rsidP="00581BC7">
            <w:pPr>
              <w:pStyle w:val="NormalWeb"/>
              <w:tabs>
                <w:tab w:val="left" w:pos="567"/>
              </w:tabs>
              <w:spacing w:line="276" w:lineRule="auto"/>
              <w:ind w:firstLine="0"/>
              <w:rPr>
                <w:lang w:val="ro-MD"/>
              </w:rPr>
            </w:pPr>
            <w:r w:rsidRPr="00F10185">
              <w:rPr>
                <w:sz w:val="22"/>
                <w:lang w:val="ro-MD"/>
              </w:rPr>
              <w:t>4.12.</w:t>
            </w:r>
            <w:r w:rsidR="00FC7D45" w:rsidRPr="00F10185">
              <w:rPr>
                <w:sz w:val="22"/>
                <w:lang w:val="ro-MD"/>
              </w:rPr>
              <w:t xml:space="preserve"> </w:t>
            </w:r>
            <w:r w:rsidRPr="00F10185">
              <w:rPr>
                <w:sz w:val="22"/>
                <w:lang w:val="ro-MD"/>
              </w:rPr>
              <w:t xml:space="preserve">Antreprenorul trebuie să constituie </w:t>
            </w:r>
            <w:proofErr w:type="spellStart"/>
            <w:r w:rsidRPr="00F10185">
              <w:rPr>
                <w:sz w:val="22"/>
                <w:lang w:val="ro-MD"/>
              </w:rPr>
              <w:t>garanţia</w:t>
            </w:r>
            <w:proofErr w:type="spellEnd"/>
            <w:r w:rsidRPr="00F10185">
              <w:rPr>
                <w:sz w:val="22"/>
                <w:lang w:val="ro-MD"/>
              </w:rPr>
              <w:t xml:space="preserve"> de bună </w:t>
            </w:r>
            <w:proofErr w:type="spellStart"/>
            <w:r w:rsidRPr="00F10185">
              <w:rPr>
                <w:sz w:val="22"/>
                <w:lang w:val="ro-MD"/>
              </w:rPr>
              <w:t>execuţie</w:t>
            </w:r>
            <w:proofErr w:type="spellEnd"/>
            <w:r w:rsidRPr="00F10185">
              <w:rPr>
                <w:sz w:val="22"/>
                <w:lang w:val="ro-MD"/>
              </w:rPr>
              <w:t xml:space="preserve"> după primirea scrisorii de acceptare, dar nu mai târziu de data încheierii contractului. Atât timp cât el nu </w:t>
            </w:r>
            <w:proofErr w:type="spellStart"/>
            <w:r w:rsidRPr="00F10185">
              <w:rPr>
                <w:sz w:val="22"/>
                <w:lang w:val="ro-MD"/>
              </w:rPr>
              <w:t>şi</w:t>
            </w:r>
            <w:proofErr w:type="spellEnd"/>
            <w:r w:rsidRPr="00F10185">
              <w:rPr>
                <w:sz w:val="22"/>
                <w:lang w:val="ro-MD"/>
              </w:rPr>
              <w:t xml:space="preserve">-a îndeplinit această </w:t>
            </w:r>
            <w:proofErr w:type="spellStart"/>
            <w:r w:rsidRPr="00F10185">
              <w:rPr>
                <w:sz w:val="22"/>
                <w:lang w:val="ro-MD"/>
              </w:rPr>
              <w:t>obligaţiune</w:t>
            </w:r>
            <w:proofErr w:type="spellEnd"/>
            <w:r w:rsidRPr="00F10185">
              <w:rPr>
                <w:sz w:val="22"/>
                <w:lang w:val="ro-MD"/>
              </w:rPr>
              <w:t xml:space="preserve">, Beneficiarul poate să </w:t>
            </w:r>
            <w:proofErr w:type="spellStart"/>
            <w:r w:rsidRPr="00F10185">
              <w:rPr>
                <w:sz w:val="22"/>
                <w:lang w:val="ro-MD"/>
              </w:rPr>
              <w:t>reţină</w:t>
            </w:r>
            <w:proofErr w:type="spellEnd"/>
            <w:r w:rsidRPr="00F10185">
              <w:rPr>
                <w:sz w:val="22"/>
                <w:lang w:val="ro-MD"/>
              </w:rPr>
              <w:t xml:space="preserve"> </w:t>
            </w:r>
            <w:proofErr w:type="spellStart"/>
            <w:r w:rsidRPr="00F10185">
              <w:rPr>
                <w:sz w:val="22"/>
                <w:lang w:val="ro-MD"/>
              </w:rPr>
              <w:t>garanţia</w:t>
            </w:r>
            <w:proofErr w:type="spellEnd"/>
            <w:r w:rsidRPr="00F10185">
              <w:rPr>
                <w:sz w:val="22"/>
                <w:lang w:val="ro-MD"/>
              </w:rPr>
              <w:t xml:space="preserve"> Antreprenorului pentru ofertă. </w:t>
            </w:r>
          </w:p>
          <w:p w14:paraId="31E1B236"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4.13. Antreprenorul garantează că, la data </w:t>
            </w:r>
            <w:proofErr w:type="spellStart"/>
            <w:r w:rsidRPr="00F10185">
              <w:rPr>
                <w:sz w:val="22"/>
                <w:lang w:val="ro-MD"/>
              </w:rPr>
              <w:t>recepţiei</w:t>
            </w:r>
            <w:proofErr w:type="spellEnd"/>
            <w:r w:rsidRPr="00F10185">
              <w:rPr>
                <w:sz w:val="22"/>
                <w:lang w:val="ro-MD"/>
              </w:rPr>
              <w:t xml:space="preserve">, lucrarea executată are </w:t>
            </w:r>
            <w:proofErr w:type="spellStart"/>
            <w:r w:rsidRPr="00F10185">
              <w:rPr>
                <w:sz w:val="22"/>
                <w:lang w:val="ro-MD"/>
              </w:rPr>
              <w:t>calităţile</w:t>
            </w:r>
            <w:proofErr w:type="spellEnd"/>
            <w:r w:rsidRPr="00F10185">
              <w:rPr>
                <w:sz w:val="22"/>
                <w:lang w:val="ro-MD"/>
              </w:rPr>
              <w:t xml:space="preserve"> stipulate în contract, corespunde reglementărilor tehnice </w:t>
            </w:r>
            <w:proofErr w:type="spellStart"/>
            <w:r w:rsidRPr="00F10185">
              <w:rPr>
                <w:sz w:val="22"/>
                <w:lang w:val="ro-MD"/>
              </w:rPr>
              <w:t>şi</w:t>
            </w:r>
            <w:proofErr w:type="spellEnd"/>
            <w:r w:rsidRPr="00F10185">
              <w:rPr>
                <w:sz w:val="22"/>
                <w:lang w:val="ro-MD"/>
              </w:rPr>
              <w:t xml:space="preserve"> nu este afectată de vicii care ar diminua sau chiar anula valoarea sau posibilitatea de utilizare, conform </w:t>
            </w:r>
            <w:proofErr w:type="spellStart"/>
            <w:r w:rsidRPr="00F10185">
              <w:rPr>
                <w:sz w:val="22"/>
                <w:lang w:val="ro-MD"/>
              </w:rPr>
              <w:t>condiţiilor</w:t>
            </w:r>
            <w:proofErr w:type="spellEnd"/>
            <w:r w:rsidRPr="00F10185">
              <w:rPr>
                <w:sz w:val="22"/>
                <w:lang w:val="ro-MD"/>
              </w:rPr>
              <w:t xml:space="preserve"> normale de folosire sau a celor explicite în contract. </w:t>
            </w:r>
          </w:p>
          <w:p w14:paraId="3A7E816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4.14. La lucrările la care se fac încercări, se consideră calitatea probei îndeplinită atâta timp cât rezultatele se înscriu în limitele admise prin reglementările tehnice. </w:t>
            </w:r>
          </w:p>
          <w:p w14:paraId="2236562F"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4.15. Beneficiarul are dreptul de a supraveghea </w:t>
            </w:r>
            <w:proofErr w:type="spellStart"/>
            <w:r w:rsidRPr="00F10185">
              <w:rPr>
                <w:sz w:val="22"/>
                <w:lang w:val="ro-MD"/>
              </w:rPr>
              <w:t>desfăşurarea</w:t>
            </w:r>
            <w:proofErr w:type="spellEnd"/>
            <w:r w:rsidRPr="00F10185">
              <w:rPr>
                <w:sz w:val="22"/>
                <w:lang w:val="ro-MD"/>
              </w:rPr>
              <w:t xml:space="preserve"> lucrărilor în conformitate cu prevederile contractului, prin responsabilii tehnici </w:t>
            </w:r>
            <w:proofErr w:type="spellStart"/>
            <w:r w:rsidRPr="00F10185">
              <w:rPr>
                <w:sz w:val="22"/>
                <w:lang w:val="ro-MD"/>
              </w:rPr>
              <w:t>atestaţi</w:t>
            </w:r>
            <w:proofErr w:type="spellEnd"/>
            <w:r w:rsidRPr="00F10185">
              <w:rPr>
                <w:sz w:val="22"/>
                <w:lang w:val="ro-MD"/>
              </w:rPr>
              <w:t xml:space="preserve">. Acestora li se va asigura accesul la locul de muncă, în ateliere, depozite </w:t>
            </w:r>
            <w:proofErr w:type="spellStart"/>
            <w:r w:rsidRPr="00F10185">
              <w:rPr>
                <w:sz w:val="22"/>
                <w:lang w:val="ro-MD"/>
              </w:rPr>
              <w:t>şi</w:t>
            </w:r>
            <w:proofErr w:type="spellEnd"/>
            <w:r w:rsidRPr="00F10185">
              <w:rPr>
                <w:sz w:val="22"/>
                <w:lang w:val="ro-MD"/>
              </w:rPr>
              <w:t xml:space="preserve"> oriunde se </w:t>
            </w:r>
            <w:proofErr w:type="spellStart"/>
            <w:r w:rsidRPr="00F10185">
              <w:rPr>
                <w:sz w:val="22"/>
                <w:lang w:val="ro-MD"/>
              </w:rPr>
              <w:t>desfăşoară</w:t>
            </w:r>
            <w:proofErr w:type="spellEnd"/>
            <w:r w:rsidRPr="00F10185">
              <w:rPr>
                <w:sz w:val="22"/>
                <w:lang w:val="ro-MD"/>
              </w:rPr>
              <w:t xml:space="preserve"> </w:t>
            </w:r>
            <w:proofErr w:type="spellStart"/>
            <w:r w:rsidRPr="00F10185">
              <w:rPr>
                <w:sz w:val="22"/>
                <w:lang w:val="ro-MD"/>
              </w:rPr>
              <w:t>activităţi</w:t>
            </w:r>
            <w:proofErr w:type="spellEnd"/>
            <w:r w:rsidRPr="00F10185">
              <w:rPr>
                <w:sz w:val="22"/>
                <w:lang w:val="ro-MD"/>
              </w:rPr>
              <w:t xml:space="preserve"> legate de realizarea </w:t>
            </w:r>
            <w:proofErr w:type="spellStart"/>
            <w:r w:rsidRPr="00F10185">
              <w:rPr>
                <w:sz w:val="22"/>
                <w:lang w:val="ro-MD"/>
              </w:rPr>
              <w:t>obligaţiilor</w:t>
            </w:r>
            <w:proofErr w:type="spellEnd"/>
            <w:r w:rsidRPr="00F10185">
              <w:rPr>
                <w:sz w:val="22"/>
                <w:lang w:val="ro-MD"/>
              </w:rPr>
              <w:t xml:space="preserve"> contractuale. La cerere, trebuie să i se pună la </w:t>
            </w:r>
            <w:proofErr w:type="spellStart"/>
            <w:r w:rsidRPr="00F10185">
              <w:rPr>
                <w:sz w:val="22"/>
                <w:lang w:val="ro-MD"/>
              </w:rPr>
              <w:t>dispoziţie</w:t>
            </w:r>
            <w:proofErr w:type="spellEnd"/>
            <w:r w:rsidRPr="00F10185">
              <w:rPr>
                <w:sz w:val="22"/>
                <w:lang w:val="ro-MD"/>
              </w:rPr>
              <w:t xml:space="preserve"> desenele </w:t>
            </w:r>
            <w:proofErr w:type="spellStart"/>
            <w:r w:rsidRPr="00F10185">
              <w:rPr>
                <w:sz w:val="22"/>
                <w:lang w:val="ro-MD"/>
              </w:rPr>
              <w:t>şi</w:t>
            </w:r>
            <w:proofErr w:type="spellEnd"/>
            <w:r w:rsidRPr="00F10185">
              <w:rPr>
                <w:sz w:val="22"/>
                <w:lang w:val="ro-MD"/>
              </w:rPr>
              <w:t xml:space="preserve"> </w:t>
            </w:r>
            <w:proofErr w:type="spellStart"/>
            <w:r w:rsidRPr="00F10185">
              <w:rPr>
                <w:sz w:val="22"/>
                <w:lang w:val="ro-MD"/>
              </w:rPr>
              <w:t>documentaţia</w:t>
            </w:r>
            <w:proofErr w:type="spellEnd"/>
            <w:r w:rsidRPr="00F10185">
              <w:rPr>
                <w:sz w:val="22"/>
                <w:lang w:val="ro-MD"/>
              </w:rPr>
              <w:t xml:space="preserve"> de </w:t>
            </w:r>
            <w:proofErr w:type="spellStart"/>
            <w:r w:rsidRPr="00F10185">
              <w:rPr>
                <w:sz w:val="22"/>
                <w:lang w:val="ro-MD"/>
              </w:rPr>
              <w:t>execuţie</w:t>
            </w:r>
            <w:proofErr w:type="spellEnd"/>
            <w:r w:rsidRPr="00F10185">
              <w:rPr>
                <w:sz w:val="22"/>
                <w:lang w:val="ro-MD"/>
              </w:rPr>
              <w:t xml:space="preserve"> pentru examinare </w:t>
            </w:r>
            <w:proofErr w:type="spellStart"/>
            <w:r w:rsidRPr="00F10185">
              <w:rPr>
                <w:sz w:val="22"/>
                <w:lang w:val="ro-MD"/>
              </w:rPr>
              <w:t>şi</w:t>
            </w:r>
            <w:proofErr w:type="spellEnd"/>
            <w:r w:rsidRPr="00F10185">
              <w:rPr>
                <w:sz w:val="22"/>
                <w:lang w:val="ro-MD"/>
              </w:rPr>
              <w:t xml:space="preserve"> să i se dea toate lămuririle, </w:t>
            </w:r>
            <w:proofErr w:type="spellStart"/>
            <w:r w:rsidRPr="00F10185">
              <w:rPr>
                <w:sz w:val="22"/>
                <w:lang w:val="ro-MD"/>
              </w:rPr>
              <w:t>condiţia</w:t>
            </w:r>
            <w:proofErr w:type="spellEnd"/>
            <w:r w:rsidRPr="00F10185">
              <w:rPr>
                <w:sz w:val="22"/>
                <w:lang w:val="ro-MD"/>
              </w:rPr>
              <w:t xml:space="preserve"> fiind ca prin aceasta să nu se dezvăluie informația și să nu fie utilizată în scopuri proprii, indiferent dacă contractul a fost sau nu încheiat. </w:t>
            </w:r>
          </w:p>
          <w:p w14:paraId="19950ACA"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4.16. Beneficiarul este autorizat să emită </w:t>
            </w:r>
            <w:proofErr w:type="spellStart"/>
            <w:r w:rsidRPr="00F10185">
              <w:rPr>
                <w:sz w:val="22"/>
                <w:lang w:val="ro-MD"/>
              </w:rPr>
              <w:t>dispoziţiile</w:t>
            </w:r>
            <w:proofErr w:type="spellEnd"/>
            <w:r w:rsidRPr="00F10185">
              <w:rPr>
                <w:sz w:val="22"/>
                <w:lang w:val="ro-MD"/>
              </w:rPr>
              <w:t xml:space="preserve"> pe care le consideră necesare executării lucrărilor, cu respectarea drepturilor Antreprenorului. </w:t>
            </w:r>
            <w:proofErr w:type="spellStart"/>
            <w:r w:rsidRPr="00F10185">
              <w:rPr>
                <w:sz w:val="22"/>
                <w:lang w:val="ro-MD"/>
              </w:rPr>
              <w:t>Dispoziţiile</w:t>
            </w:r>
            <w:proofErr w:type="spellEnd"/>
            <w:r w:rsidRPr="00F10185">
              <w:rPr>
                <w:sz w:val="22"/>
                <w:lang w:val="ro-MD"/>
              </w:rPr>
              <w:t xml:space="preserve"> se adresează în principiu numai Antreprenorului </w:t>
            </w:r>
            <w:proofErr w:type="spellStart"/>
            <w:r w:rsidRPr="00F10185">
              <w:rPr>
                <w:sz w:val="22"/>
                <w:lang w:val="ro-MD"/>
              </w:rPr>
              <w:t>şi</w:t>
            </w:r>
            <w:proofErr w:type="spellEnd"/>
            <w:r w:rsidRPr="00F10185">
              <w:rPr>
                <w:sz w:val="22"/>
                <w:lang w:val="ro-MD"/>
              </w:rPr>
              <w:t xml:space="preserve"> dirigintelui de </w:t>
            </w:r>
            <w:proofErr w:type="spellStart"/>
            <w:r w:rsidRPr="00F10185">
              <w:rPr>
                <w:sz w:val="22"/>
                <w:lang w:val="ro-MD"/>
              </w:rPr>
              <w:t>şantier</w:t>
            </w:r>
            <w:proofErr w:type="spellEnd"/>
            <w:r w:rsidRPr="00F10185">
              <w:rPr>
                <w:sz w:val="22"/>
                <w:lang w:val="ro-MD"/>
              </w:rPr>
              <w:t xml:space="preserve">, cu </w:t>
            </w:r>
            <w:proofErr w:type="spellStart"/>
            <w:r w:rsidRPr="00F10185">
              <w:rPr>
                <w:sz w:val="22"/>
                <w:lang w:val="ro-MD"/>
              </w:rPr>
              <w:t>excepţia</w:t>
            </w:r>
            <w:proofErr w:type="spellEnd"/>
            <w:r w:rsidRPr="00F10185">
              <w:rPr>
                <w:sz w:val="22"/>
                <w:lang w:val="ro-MD"/>
              </w:rPr>
              <w:t xml:space="preserve"> cazurilor în care trebuie de intervenit împotriva unui pericol iminent sau declarat. Beneficiarului trebuie să i se comunice numele dirigintelui de </w:t>
            </w:r>
            <w:proofErr w:type="spellStart"/>
            <w:r w:rsidRPr="00F10185">
              <w:rPr>
                <w:sz w:val="22"/>
                <w:lang w:val="ro-MD"/>
              </w:rPr>
              <w:t>şantier</w:t>
            </w:r>
            <w:proofErr w:type="spellEnd"/>
            <w:r w:rsidRPr="00F10185">
              <w:rPr>
                <w:sz w:val="22"/>
                <w:lang w:val="ro-MD"/>
              </w:rPr>
              <w:t xml:space="preserve"> atestat </w:t>
            </w:r>
            <w:proofErr w:type="spellStart"/>
            <w:r w:rsidRPr="00F10185">
              <w:rPr>
                <w:sz w:val="22"/>
                <w:lang w:val="ro-MD"/>
              </w:rPr>
              <w:t>tehnico</w:t>
            </w:r>
            <w:proofErr w:type="spellEnd"/>
            <w:r w:rsidRPr="00F10185">
              <w:rPr>
                <w:sz w:val="22"/>
                <w:lang w:val="ro-MD"/>
              </w:rPr>
              <w:t xml:space="preserve">-profesional, care va dirija </w:t>
            </w:r>
            <w:proofErr w:type="spellStart"/>
            <w:r w:rsidRPr="00F10185">
              <w:rPr>
                <w:sz w:val="22"/>
                <w:lang w:val="ro-MD"/>
              </w:rPr>
              <w:t>execuţia</w:t>
            </w:r>
            <w:proofErr w:type="spellEnd"/>
            <w:r w:rsidRPr="00F10185">
              <w:rPr>
                <w:sz w:val="22"/>
                <w:lang w:val="ro-MD"/>
              </w:rPr>
              <w:t xml:space="preserve"> lucrărilor </w:t>
            </w:r>
            <w:proofErr w:type="spellStart"/>
            <w:r w:rsidRPr="00F10185">
              <w:rPr>
                <w:sz w:val="22"/>
                <w:lang w:val="ro-MD"/>
              </w:rPr>
              <w:t>şi</w:t>
            </w:r>
            <w:proofErr w:type="spellEnd"/>
            <w:r w:rsidRPr="00F10185">
              <w:rPr>
                <w:sz w:val="22"/>
                <w:lang w:val="ro-MD"/>
              </w:rPr>
              <w:t xml:space="preserve"> va verifica calitatea lor din partea Antreprenorului.</w:t>
            </w:r>
          </w:p>
          <w:p w14:paraId="05CBA654"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4.17. Dacă Antreprenorul consideră că </w:t>
            </w:r>
            <w:proofErr w:type="spellStart"/>
            <w:r w:rsidRPr="00F10185">
              <w:rPr>
                <w:sz w:val="22"/>
                <w:lang w:val="ro-MD"/>
              </w:rPr>
              <w:t>dispoziţiile</w:t>
            </w:r>
            <w:proofErr w:type="spellEnd"/>
            <w:r w:rsidRPr="00F10185">
              <w:rPr>
                <w:sz w:val="22"/>
                <w:lang w:val="ro-MD"/>
              </w:rPr>
              <w:t xml:space="preserve"> Beneficiarului sunt nejustificate sau inoportune, el poate înainta </w:t>
            </w:r>
            <w:proofErr w:type="spellStart"/>
            <w:r w:rsidRPr="00F10185">
              <w:rPr>
                <w:sz w:val="22"/>
                <w:lang w:val="ro-MD"/>
              </w:rPr>
              <w:t>obiecţii</w:t>
            </w:r>
            <w:proofErr w:type="spellEnd"/>
            <w:r w:rsidRPr="00F10185">
              <w:rPr>
                <w:sz w:val="22"/>
                <w:lang w:val="ro-MD"/>
              </w:rPr>
              <w:t xml:space="preserve">, dar acestea nu îl scutește de obligația de a executa </w:t>
            </w:r>
            <w:proofErr w:type="spellStart"/>
            <w:r w:rsidRPr="00F10185">
              <w:rPr>
                <w:sz w:val="22"/>
                <w:lang w:val="ro-MD"/>
              </w:rPr>
              <w:t>dispoziţiile</w:t>
            </w:r>
            <w:proofErr w:type="spellEnd"/>
            <w:r w:rsidRPr="00F10185">
              <w:rPr>
                <w:sz w:val="22"/>
                <w:lang w:val="ro-MD"/>
              </w:rPr>
              <w:t xml:space="preserve"> primite, în afara cazului în care ele contravin prevederilor legale. Dacă prin executarea </w:t>
            </w:r>
            <w:proofErr w:type="spellStart"/>
            <w:r w:rsidRPr="00F10185">
              <w:rPr>
                <w:sz w:val="22"/>
                <w:lang w:val="ro-MD"/>
              </w:rPr>
              <w:t>dispoziţiilor</w:t>
            </w:r>
            <w:proofErr w:type="spellEnd"/>
            <w:r w:rsidRPr="00F10185">
              <w:rPr>
                <w:sz w:val="22"/>
                <w:lang w:val="ro-MD"/>
              </w:rPr>
              <w:t xml:space="preserve"> Beneficiarului se creează </w:t>
            </w:r>
            <w:proofErr w:type="spellStart"/>
            <w:r w:rsidRPr="00F10185">
              <w:rPr>
                <w:sz w:val="22"/>
                <w:lang w:val="ro-MD"/>
              </w:rPr>
              <w:t>dificultăţi</w:t>
            </w:r>
            <w:proofErr w:type="spellEnd"/>
            <w:r w:rsidRPr="00F10185">
              <w:rPr>
                <w:sz w:val="22"/>
                <w:lang w:val="ro-MD"/>
              </w:rPr>
              <w:t xml:space="preserve"> în </w:t>
            </w:r>
            <w:proofErr w:type="spellStart"/>
            <w:r w:rsidRPr="00F10185">
              <w:rPr>
                <w:sz w:val="22"/>
                <w:lang w:val="ro-MD"/>
              </w:rPr>
              <w:t>execuţie</w:t>
            </w:r>
            <w:proofErr w:type="spellEnd"/>
            <w:r w:rsidRPr="00F10185">
              <w:rPr>
                <w:sz w:val="22"/>
                <w:lang w:val="ro-MD"/>
              </w:rPr>
              <w:t xml:space="preserve">, care generează cheltuieli suplimentare, acestea vor fi suportate de către Beneficiar. </w:t>
            </w:r>
          </w:p>
          <w:p w14:paraId="70B887CE"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4.18. Trasarea axelor principale, bornelor de </w:t>
            </w:r>
            <w:proofErr w:type="spellStart"/>
            <w:r w:rsidRPr="00F10185">
              <w:rPr>
                <w:sz w:val="22"/>
                <w:lang w:val="ro-MD"/>
              </w:rPr>
              <w:t>referinţă</w:t>
            </w:r>
            <w:proofErr w:type="spellEnd"/>
            <w:r w:rsidRPr="00F10185">
              <w:rPr>
                <w:sz w:val="22"/>
                <w:lang w:val="ro-MD"/>
              </w:rPr>
              <w:t xml:space="preserve">, căilor de </w:t>
            </w:r>
            <w:proofErr w:type="spellStart"/>
            <w:r w:rsidRPr="00F10185">
              <w:rPr>
                <w:sz w:val="22"/>
                <w:lang w:val="ro-MD"/>
              </w:rPr>
              <w:t>circulaţieşi</w:t>
            </w:r>
            <w:proofErr w:type="spellEnd"/>
            <w:r w:rsidRPr="00F10185">
              <w:rPr>
                <w:sz w:val="22"/>
                <w:lang w:val="ro-MD"/>
              </w:rPr>
              <w:t xml:space="preserve"> limitelor terenului pus la </w:t>
            </w:r>
            <w:proofErr w:type="spellStart"/>
            <w:r w:rsidRPr="00F10185">
              <w:rPr>
                <w:sz w:val="22"/>
                <w:lang w:val="ro-MD"/>
              </w:rPr>
              <w:t>dispoziţia</w:t>
            </w:r>
            <w:proofErr w:type="spellEnd"/>
            <w:r w:rsidRPr="00F10185">
              <w:rPr>
                <w:sz w:val="22"/>
                <w:lang w:val="ro-MD"/>
              </w:rPr>
              <w:t xml:space="preserve"> Antreprenorului, precum </w:t>
            </w:r>
            <w:proofErr w:type="spellStart"/>
            <w:r w:rsidRPr="00F10185">
              <w:rPr>
                <w:sz w:val="22"/>
                <w:lang w:val="ro-MD"/>
              </w:rPr>
              <w:t>şi</w:t>
            </w:r>
            <w:proofErr w:type="spellEnd"/>
            <w:r w:rsidRPr="00F10185">
              <w:rPr>
                <w:sz w:val="22"/>
                <w:lang w:val="ro-MD"/>
              </w:rPr>
              <w:t xml:space="preserve"> materializarea cotelor de nivel în imediata apropiere a terenului, sunt </w:t>
            </w:r>
            <w:proofErr w:type="spellStart"/>
            <w:r w:rsidRPr="00F10185">
              <w:rPr>
                <w:sz w:val="22"/>
                <w:lang w:val="ro-MD"/>
              </w:rPr>
              <w:t>obligaţiuni</w:t>
            </w:r>
            <w:proofErr w:type="spellEnd"/>
            <w:r w:rsidRPr="00F10185">
              <w:rPr>
                <w:sz w:val="22"/>
                <w:lang w:val="ro-MD"/>
              </w:rPr>
              <w:t xml:space="preserve"> ale Antreprenorului. </w:t>
            </w:r>
          </w:p>
          <w:p w14:paraId="723ED8E0"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4.19. Pentru verificarea trasării de către Beneficiar sau proiectant, Antreprenorul este obligat să protejeze </w:t>
            </w:r>
            <w:proofErr w:type="spellStart"/>
            <w:r w:rsidRPr="00F10185">
              <w:rPr>
                <w:sz w:val="22"/>
                <w:lang w:val="ro-MD"/>
              </w:rPr>
              <w:t>şi</w:t>
            </w:r>
            <w:proofErr w:type="spellEnd"/>
            <w:r w:rsidRPr="00F10185">
              <w:rPr>
                <w:sz w:val="22"/>
                <w:lang w:val="ro-MD"/>
              </w:rPr>
              <w:t xml:space="preserve"> să păstreze toate reperele, bornele sau alte obiecte folosite la trasarea lucrărilor. </w:t>
            </w:r>
          </w:p>
          <w:p w14:paraId="70131111"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4.20. Ridicările de teren, trasările </w:t>
            </w:r>
            <w:proofErr w:type="spellStart"/>
            <w:r w:rsidRPr="00F10185">
              <w:rPr>
                <w:sz w:val="22"/>
                <w:lang w:val="ro-MD"/>
              </w:rPr>
              <w:t>şi</w:t>
            </w:r>
            <w:proofErr w:type="spellEnd"/>
            <w:r w:rsidRPr="00F10185">
              <w:rPr>
                <w:sz w:val="22"/>
                <w:lang w:val="ro-MD"/>
              </w:rPr>
              <w:t xml:space="preserve"> cotele de nivel, precum </w:t>
            </w:r>
            <w:proofErr w:type="spellStart"/>
            <w:r w:rsidRPr="00F10185">
              <w:rPr>
                <w:sz w:val="22"/>
                <w:lang w:val="ro-MD"/>
              </w:rPr>
              <w:t>şi</w:t>
            </w:r>
            <w:proofErr w:type="spellEnd"/>
            <w:r w:rsidRPr="00F10185">
              <w:rPr>
                <w:sz w:val="22"/>
                <w:lang w:val="ro-MD"/>
              </w:rPr>
              <w:t xml:space="preserve"> alte documente puse la </w:t>
            </w:r>
            <w:proofErr w:type="spellStart"/>
            <w:r w:rsidRPr="00F10185">
              <w:rPr>
                <w:sz w:val="22"/>
                <w:lang w:val="ro-MD"/>
              </w:rPr>
              <w:t>dispoziţia</w:t>
            </w:r>
            <w:proofErr w:type="spellEnd"/>
            <w:r w:rsidRPr="00F10185">
              <w:rPr>
                <w:sz w:val="22"/>
                <w:lang w:val="ro-MD"/>
              </w:rPr>
              <w:t xml:space="preserve"> Antreprenorului de către Beneficiar pentru executarea contractului sunt hotărâtoare. Antreprenorul este </w:t>
            </w:r>
            <w:r w:rsidRPr="00F10185">
              <w:rPr>
                <w:sz w:val="22"/>
                <w:lang w:val="ro-MD"/>
              </w:rPr>
              <w:lastRenderedPageBreak/>
              <w:t xml:space="preserve">obligat să verifice documentele primite </w:t>
            </w:r>
            <w:proofErr w:type="spellStart"/>
            <w:r w:rsidRPr="00F10185">
              <w:rPr>
                <w:sz w:val="22"/>
                <w:lang w:val="ro-MD"/>
              </w:rPr>
              <w:t>şi</w:t>
            </w:r>
            <w:proofErr w:type="spellEnd"/>
            <w:r w:rsidRPr="00F10185">
              <w:rPr>
                <w:sz w:val="22"/>
                <w:lang w:val="ro-MD"/>
              </w:rPr>
              <w:t xml:space="preserve"> să </w:t>
            </w:r>
            <w:proofErr w:type="spellStart"/>
            <w:r w:rsidRPr="00F10185">
              <w:rPr>
                <w:sz w:val="22"/>
                <w:lang w:val="ro-MD"/>
              </w:rPr>
              <w:t>înştiinţeze</w:t>
            </w:r>
            <w:proofErr w:type="spellEnd"/>
            <w:r w:rsidRPr="00F10185">
              <w:rPr>
                <w:sz w:val="22"/>
                <w:lang w:val="ro-MD"/>
              </w:rPr>
              <w:t xml:space="preserve"> Beneficiarul cu privire la erorile </w:t>
            </w:r>
            <w:proofErr w:type="spellStart"/>
            <w:r w:rsidRPr="00F10185">
              <w:rPr>
                <w:sz w:val="22"/>
                <w:lang w:val="ro-MD"/>
              </w:rPr>
              <w:t>şi</w:t>
            </w:r>
            <w:proofErr w:type="spellEnd"/>
            <w:r w:rsidRPr="00F10185">
              <w:rPr>
                <w:sz w:val="22"/>
                <w:lang w:val="ro-MD"/>
              </w:rPr>
              <w:t xml:space="preserve"> </w:t>
            </w:r>
            <w:proofErr w:type="spellStart"/>
            <w:r w:rsidRPr="00F10185">
              <w:rPr>
                <w:sz w:val="22"/>
                <w:lang w:val="ro-MD"/>
              </w:rPr>
              <w:t>inexactităţile</w:t>
            </w:r>
            <w:proofErr w:type="spellEnd"/>
            <w:r w:rsidRPr="00F10185">
              <w:rPr>
                <w:sz w:val="22"/>
                <w:lang w:val="ro-MD"/>
              </w:rPr>
              <w:t xml:space="preserve"> constatate sau presupuse. </w:t>
            </w:r>
          </w:p>
          <w:p w14:paraId="2682B795"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4.21. Antreprenorul are </w:t>
            </w:r>
            <w:proofErr w:type="spellStart"/>
            <w:r w:rsidRPr="00F10185">
              <w:rPr>
                <w:sz w:val="22"/>
                <w:lang w:val="ro-MD"/>
              </w:rPr>
              <w:t>obligaţia</w:t>
            </w:r>
            <w:proofErr w:type="spellEnd"/>
            <w:r w:rsidRPr="00F10185">
              <w:rPr>
                <w:sz w:val="22"/>
                <w:lang w:val="ro-MD"/>
              </w:rPr>
              <w:t xml:space="preserve"> să stabilească toate </w:t>
            </w:r>
            <w:proofErr w:type="spellStart"/>
            <w:r w:rsidRPr="00F10185">
              <w:rPr>
                <w:sz w:val="22"/>
                <w:lang w:val="ro-MD"/>
              </w:rPr>
              <w:t>relaţiile</w:t>
            </w:r>
            <w:proofErr w:type="spellEnd"/>
            <w:r w:rsidRPr="00F10185">
              <w:rPr>
                <w:sz w:val="22"/>
                <w:lang w:val="ro-MD"/>
              </w:rPr>
              <w:t xml:space="preserve"> care reglementează raporturile cu subantreprenorii </w:t>
            </w:r>
            <w:proofErr w:type="spellStart"/>
            <w:r w:rsidRPr="00F10185">
              <w:rPr>
                <w:sz w:val="22"/>
                <w:lang w:val="ro-MD"/>
              </w:rPr>
              <w:t>şi</w:t>
            </w:r>
            <w:proofErr w:type="spellEnd"/>
            <w:r w:rsidRPr="00F10185">
              <w:rPr>
                <w:sz w:val="22"/>
                <w:lang w:val="ro-MD"/>
              </w:rPr>
              <w:t xml:space="preserve"> este răspunzător </w:t>
            </w:r>
            <w:proofErr w:type="spellStart"/>
            <w:r w:rsidRPr="00F10185">
              <w:rPr>
                <w:sz w:val="22"/>
                <w:lang w:val="ro-MD"/>
              </w:rPr>
              <w:t>faţă</w:t>
            </w:r>
            <w:proofErr w:type="spellEnd"/>
            <w:r w:rsidRPr="00F10185">
              <w:rPr>
                <w:sz w:val="22"/>
                <w:lang w:val="ro-MD"/>
              </w:rPr>
              <w:t xml:space="preserve"> de Beneficiar pentru respectarea de către subantreprenorii a prevederilor legale și obligațiunilor contractuale și profesionale. </w:t>
            </w:r>
          </w:p>
          <w:p w14:paraId="7FC99316"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4.22. Pe parcursul executării lucrărilor, Beneficiarul are dreptul să dispună în scris: </w:t>
            </w:r>
          </w:p>
          <w:p w14:paraId="731CA987" w14:textId="77777777" w:rsidR="006033EE" w:rsidRPr="00F10185" w:rsidRDefault="006033EE" w:rsidP="00581BC7">
            <w:pPr>
              <w:numPr>
                <w:ilvl w:val="0"/>
                <w:numId w:val="11"/>
              </w:numPr>
              <w:tabs>
                <w:tab w:val="left" w:pos="314"/>
              </w:tabs>
              <w:spacing w:line="276" w:lineRule="auto"/>
              <w:ind w:left="0" w:firstLine="0"/>
              <w:jc w:val="both"/>
              <w:rPr>
                <w:lang w:val="ro-MD"/>
              </w:rPr>
            </w:pPr>
            <w:r w:rsidRPr="00F10185">
              <w:rPr>
                <w:sz w:val="22"/>
                <w:lang w:val="ro-MD"/>
              </w:rPr>
              <w:t xml:space="preserve">îndepărtarea de pe şantier a oricăror materiale care sunt calitativ necorespunzătoare; </w:t>
            </w:r>
          </w:p>
          <w:p w14:paraId="2DA087AC" w14:textId="77777777" w:rsidR="006033EE" w:rsidRPr="00F10185" w:rsidRDefault="006033EE" w:rsidP="00581BC7">
            <w:pPr>
              <w:numPr>
                <w:ilvl w:val="0"/>
                <w:numId w:val="11"/>
              </w:numPr>
              <w:tabs>
                <w:tab w:val="left" w:pos="314"/>
              </w:tabs>
              <w:spacing w:line="276" w:lineRule="auto"/>
              <w:ind w:left="0" w:firstLine="0"/>
              <w:jc w:val="both"/>
              <w:rPr>
                <w:lang w:val="ro-MD"/>
              </w:rPr>
            </w:pPr>
            <w:r w:rsidRPr="00F10185">
              <w:rPr>
                <w:sz w:val="22"/>
                <w:lang w:val="ro-MD"/>
              </w:rPr>
              <w:t xml:space="preserve">înlocuirea materialelor necorespunzătoare calitativ cu altele corespunzătoare; </w:t>
            </w:r>
          </w:p>
          <w:p w14:paraId="02818D0E" w14:textId="77777777" w:rsidR="006033EE" w:rsidRPr="00F10185" w:rsidRDefault="006033EE" w:rsidP="00581BC7">
            <w:pPr>
              <w:numPr>
                <w:ilvl w:val="0"/>
                <w:numId w:val="11"/>
              </w:numPr>
              <w:tabs>
                <w:tab w:val="left" w:pos="314"/>
              </w:tabs>
              <w:spacing w:line="276" w:lineRule="auto"/>
              <w:ind w:left="0" w:firstLine="0"/>
              <w:jc w:val="both"/>
              <w:rPr>
                <w:lang w:val="ro-MD"/>
              </w:rPr>
            </w:pPr>
            <w:r w:rsidRPr="00F10185">
              <w:rPr>
                <w:sz w:val="22"/>
                <w:lang w:val="ro-MD"/>
              </w:rPr>
              <w:t xml:space="preserve">îndepărtarea sau refacerea oricărei lucrări sau părţi de lucrare necorespunzătoare din punct    de vedere calitativ. </w:t>
            </w:r>
          </w:p>
          <w:p w14:paraId="3F0D151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4.23. În cazul neexecutării de către Antreprenor a </w:t>
            </w:r>
            <w:proofErr w:type="spellStart"/>
            <w:r w:rsidRPr="00F10185">
              <w:rPr>
                <w:sz w:val="22"/>
                <w:lang w:val="ro-MD"/>
              </w:rPr>
              <w:t>dispoziţiilor</w:t>
            </w:r>
            <w:proofErr w:type="spellEnd"/>
            <w:r w:rsidRPr="00F10185">
              <w:rPr>
                <w:sz w:val="22"/>
                <w:lang w:val="ro-MD"/>
              </w:rPr>
              <w:t xml:space="preserve"> din punctul 2.1., Beneficiarul poate opri lucrările, prin rezoluțiunea contractului, în </w:t>
            </w:r>
            <w:proofErr w:type="spellStart"/>
            <w:r w:rsidRPr="00F10185">
              <w:rPr>
                <w:sz w:val="22"/>
                <w:lang w:val="ro-MD"/>
              </w:rPr>
              <w:t>condiţiile</w:t>
            </w:r>
            <w:proofErr w:type="spellEnd"/>
            <w:r w:rsidRPr="00F10185">
              <w:rPr>
                <w:sz w:val="22"/>
                <w:lang w:val="ro-MD"/>
              </w:rPr>
              <w:t xml:space="preserve"> legii, totodată Antreprenorul compensează cheltuielile aferente suportate de Beneficiar în legătură cu faptul neexecutării. </w:t>
            </w:r>
          </w:p>
          <w:p w14:paraId="73EE3C37"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4.24. În cazul în care în timpul executării lucrărilor, pe amplasamente se descoperă valori istorice, artistice sau </w:t>
            </w:r>
            <w:proofErr w:type="spellStart"/>
            <w:r w:rsidRPr="00F10185">
              <w:rPr>
                <w:sz w:val="22"/>
                <w:lang w:val="ro-MD"/>
              </w:rPr>
              <w:t>ştiinţifice</w:t>
            </w:r>
            <w:proofErr w:type="spellEnd"/>
            <w:r w:rsidRPr="00F10185">
              <w:rPr>
                <w:sz w:val="22"/>
                <w:lang w:val="ro-MD"/>
              </w:rPr>
              <w:t xml:space="preserve">, Antreprenorul este obligat să oprească </w:t>
            </w:r>
            <w:proofErr w:type="spellStart"/>
            <w:r w:rsidRPr="00F10185">
              <w:rPr>
                <w:sz w:val="22"/>
                <w:lang w:val="ro-MD"/>
              </w:rPr>
              <w:t>execuţia</w:t>
            </w:r>
            <w:proofErr w:type="spellEnd"/>
            <w:r w:rsidRPr="00F10185">
              <w:rPr>
                <w:sz w:val="22"/>
                <w:lang w:val="ro-MD"/>
              </w:rPr>
              <w:t xml:space="preserve"> lucrărilor în zona respectivă </w:t>
            </w:r>
            <w:proofErr w:type="spellStart"/>
            <w:r w:rsidRPr="00F10185">
              <w:rPr>
                <w:sz w:val="22"/>
                <w:lang w:val="ro-MD"/>
              </w:rPr>
              <w:t>şi</w:t>
            </w:r>
            <w:proofErr w:type="spellEnd"/>
            <w:r w:rsidRPr="00F10185">
              <w:rPr>
                <w:sz w:val="22"/>
                <w:lang w:val="ro-MD"/>
              </w:rPr>
              <w:t xml:space="preserve"> să comunice Beneficiarului, organelor de </w:t>
            </w:r>
            <w:proofErr w:type="spellStart"/>
            <w:r w:rsidRPr="00F10185">
              <w:rPr>
                <w:sz w:val="22"/>
                <w:lang w:val="ro-MD"/>
              </w:rPr>
              <w:t>poliţie</w:t>
            </w:r>
            <w:proofErr w:type="spellEnd"/>
            <w:r w:rsidRPr="00F10185">
              <w:rPr>
                <w:sz w:val="22"/>
                <w:lang w:val="ro-MD"/>
              </w:rPr>
              <w:t xml:space="preserve"> sau organelor competente acest fapt. </w:t>
            </w:r>
          </w:p>
          <w:p w14:paraId="1588F14F"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4.25. În timpul </w:t>
            </w:r>
            <w:proofErr w:type="spellStart"/>
            <w:r w:rsidRPr="00F10185">
              <w:rPr>
                <w:sz w:val="22"/>
                <w:lang w:val="ro-MD"/>
              </w:rPr>
              <w:t>desfăşurării</w:t>
            </w:r>
            <w:proofErr w:type="spellEnd"/>
            <w:r w:rsidRPr="00F10185">
              <w:rPr>
                <w:sz w:val="22"/>
                <w:lang w:val="ro-MD"/>
              </w:rPr>
              <w:t xml:space="preserve"> lucrărilor, Antreprenorul are </w:t>
            </w:r>
            <w:proofErr w:type="spellStart"/>
            <w:r w:rsidRPr="00F10185">
              <w:rPr>
                <w:sz w:val="22"/>
                <w:lang w:val="ro-MD"/>
              </w:rPr>
              <w:t>obligaţia</w:t>
            </w:r>
            <w:proofErr w:type="spellEnd"/>
            <w:r w:rsidRPr="00F10185">
              <w:rPr>
                <w:sz w:val="22"/>
                <w:lang w:val="ro-MD"/>
              </w:rPr>
              <w:t xml:space="preserve"> să </w:t>
            </w:r>
            <w:proofErr w:type="spellStart"/>
            <w:r w:rsidRPr="00F10185">
              <w:rPr>
                <w:sz w:val="22"/>
                <w:lang w:val="ro-MD"/>
              </w:rPr>
              <w:t>menţină</w:t>
            </w:r>
            <w:proofErr w:type="spellEnd"/>
            <w:r w:rsidRPr="00F10185">
              <w:rPr>
                <w:sz w:val="22"/>
                <w:lang w:val="ro-MD"/>
              </w:rPr>
              <w:t xml:space="preserve"> căile de acces libere, să retragă utilajele, să îndepărteze surplusurile de materiale, </w:t>
            </w:r>
            <w:proofErr w:type="spellStart"/>
            <w:r w:rsidRPr="00F10185">
              <w:rPr>
                <w:sz w:val="22"/>
                <w:lang w:val="ro-MD"/>
              </w:rPr>
              <w:t>deşeuri</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lucrări provizorii de orice fel, care nu sunt necesare, iar la terminarea lucrărilor, Antreprenorul va evacua de pe </w:t>
            </w:r>
            <w:proofErr w:type="spellStart"/>
            <w:r w:rsidRPr="00F10185">
              <w:rPr>
                <w:sz w:val="22"/>
                <w:lang w:val="ro-MD"/>
              </w:rPr>
              <w:t>şantier</w:t>
            </w:r>
            <w:proofErr w:type="spellEnd"/>
            <w:r w:rsidRPr="00F10185">
              <w:rPr>
                <w:sz w:val="22"/>
                <w:lang w:val="ro-MD"/>
              </w:rPr>
              <w:t xml:space="preserve"> toate utilajele de </w:t>
            </w:r>
            <w:proofErr w:type="spellStart"/>
            <w:r w:rsidRPr="00F10185">
              <w:rPr>
                <w:sz w:val="22"/>
                <w:lang w:val="ro-MD"/>
              </w:rPr>
              <w:t>construcţie</w:t>
            </w:r>
            <w:proofErr w:type="spellEnd"/>
            <w:r w:rsidRPr="00F10185">
              <w:rPr>
                <w:sz w:val="22"/>
                <w:lang w:val="ro-MD"/>
              </w:rPr>
              <w:t xml:space="preserve">, surplusurile de materiale, </w:t>
            </w:r>
            <w:proofErr w:type="spellStart"/>
            <w:r w:rsidRPr="00F10185">
              <w:rPr>
                <w:sz w:val="22"/>
                <w:lang w:val="ro-MD"/>
              </w:rPr>
              <w:t>deşeurile</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lucrările provizorii. </w:t>
            </w:r>
          </w:p>
          <w:p w14:paraId="419E29C2" w14:textId="77777777" w:rsidR="006033EE" w:rsidRPr="00F10185" w:rsidRDefault="006033EE" w:rsidP="00581BC7">
            <w:pPr>
              <w:pStyle w:val="NormalWeb"/>
              <w:tabs>
                <w:tab w:val="left" w:pos="426"/>
                <w:tab w:val="left" w:pos="3645"/>
              </w:tabs>
              <w:spacing w:line="276" w:lineRule="auto"/>
              <w:ind w:firstLine="0"/>
              <w:rPr>
                <w:lang w:val="ro-MD"/>
              </w:rPr>
            </w:pPr>
            <w:r w:rsidRPr="00F10185">
              <w:rPr>
                <w:sz w:val="22"/>
                <w:lang w:val="ro-MD"/>
              </w:rPr>
              <w:t xml:space="preserve">4.26. Beneficiarul trebuie să </w:t>
            </w:r>
            <w:proofErr w:type="spellStart"/>
            <w:r w:rsidRPr="00F10185">
              <w:rPr>
                <w:sz w:val="22"/>
                <w:lang w:val="ro-MD"/>
              </w:rPr>
              <w:t>obţină</w:t>
            </w:r>
            <w:proofErr w:type="spellEnd"/>
            <w:r w:rsidRPr="00F10185">
              <w:rPr>
                <w:sz w:val="22"/>
                <w:lang w:val="ro-MD"/>
              </w:rPr>
              <w:t xml:space="preserve">, pe propria cheltuială, toate avizele, </w:t>
            </w:r>
            <w:proofErr w:type="spellStart"/>
            <w:r w:rsidRPr="00F10185">
              <w:rPr>
                <w:sz w:val="22"/>
                <w:lang w:val="ro-MD"/>
              </w:rPr>
              <w:t>autorizaţiile</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aprobările, să plătească toate taxele necesare legate de </w:t>
            </w:r>
            <w:proofErr w:type="spellStart"/>
            <w:r w:rsidRPr="00F10185">
              <w:rPr>
                <w:sz w:val="22"/>
                <w:lang w:val="ro-MD"/>
              </w:rPr>
              <w:t>execuţia</w:t>
            </w:r>
            <w:proofErr w:type="spellEnd"/>
            <w:r w:rsidRPr="00F10185">
              <w:rPr>
                <w:sz w:val="22"/>
                <w:lang w:val="ro-MD"/>
              </w:rPr>
              <w:t xml:space="preserve"> lucrărilor, precum </w:t>
            </w:r>
            <w:proofErr w:type="spellStart"/>
            <w:r w:rsidRPr="00F10185">
              <w:rPr>
                <w:sz w:val="22"/>
                <w:lang w:val="ro-MD"/>
              </w:rPr>
              <w:t>şi</w:t>
            </w:r>
            <w:proofErr w:type="spellEnd"/>
            <w:r w:rsidRPr="00F10185">
              <w:rPr>
                <w:sz w:val="22"/>
                <w:lang w:val="ro-MD"/>
              </w:rPr>
              <w:t xml:space="preserve"> pentru bunuri sau drepturi afectate sau care pot fi afectate de </w:t>
            </w:r>
            <w:proofErr w:type="spellStart"/>
            <w:r w:rsidRPr="00F10185">
              <w:rPr>
                <w:sz w:val="22"/>
                <w:lang w:val="ro-MD"/>
              </w:rPr>
              <w:t>execuţia</w:t>
            </w:r>
            <w:proofErr w:type="spellEnd"/>
            <w:r w:rsidRPr="00F10185">
              <w:rPr>
                <w:sz w:val="22"/>
                <w:lang w:val="ro-MD"/>
              </w:rPr>
              <w:t xml:space="preserve"> lucrărilor. </w:t>
            </w:r>
          </w:p>
          <w:p w14:paraId="6BB4CAF2" w14:textId="77777777" w:rsidR="006033EE" w:rsidRPr="00F10185" w:rsidRDefault="006033EE" w:rsidP="00581BC7">
            <w:pPr>
              <w:pStyle w:val="NormalWeb"/>
              <w:tabs>
                <w:tab w:val="left" w:pos="426"/>
                <w:tab w:val="left" w:pos="3645"/>
              </w:tabs>
              <w:spacing w:line="276" w:lineRule="auto"/>
              <w:ind w:firstLine="0"/>
              <w:rPr>
                <w:lang w:val="ro-MD"/>
              </w:rPr>
            </w:pPr>
          </w:p>
          <w:p w14:paraId="11DA8D18" w14:textId="77777777" w:rsidR="006033EE" w:rsidRPr="00F10185" w:rsidRDefault="006033EE" w:rsidP="00581BC7">
            <w:pPr>
              <w:tabs>
                <w:tab w:val="left" w:pos="3225"/>
              </w:tabs>
              <w:spacing w:after="200" w:line="276" w:lineRule="auto"/>
              <w:contextualSpacing/>
              <w:rPr>
                <w:lang w:val="ro-MD"/>
              </w:rPr>
            </w:pPr>
            <w:r w:rsidRPr="00F10185">
              <w:rPr>
                <w:b/>
                <w:sz w:val="22"/>
                <w:lang w:val="ro-MD"/>
              </w:rPr>
              <w:t>5. AJUSTAREA VALORII CONTRACTULUI</w:t>
            </w:r>
          </w:p>
          <w:p w14:paraId="086389D8" w14:textId="77777777" w:rsidR="006033EE" w:rsidRPr="00F10185" w:rsidRDefault="006033EE" w:rsidP="00581BC7">
            <w:pPr>
              <w:tabs>
                <w:tab w:val="left" w:pos="3225"/>
              </w:tabs>
              <w:spacing w:after="200" w:line="276" w:lineRule="auto"/>
              <w:contextualSpacing/>
              <w:jc w:val="both"/>
              <w:rPr>
                <w:lang w:val="ro-MD"/>
              </w:rPr>
            </w:pPr>
            <w:r w:rsidRPr="00F101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DABD8D1" w14:textId="77777777" w:rsidR="006033EE" w:rsidRPr="00F10185" w:rsidRDefault="006033EE" w:rsidP="00581BC7">
            <w:pPr>
              <w:tabs>
                <w:tab w:val="left" w:pos="3225"/>
              </w:tabs>
              <w:spacing w:after="200" w:line="276" w:lineRule="auto"/>
              <w:contextualSpacing/>
              <w:jc w:val="both"/>
              <w:rPr>
                <w:lang w:val="ro-MD"/>
              </w:rPr>
            </w:pPr>
          </w:p>
          <w:p w14:paraId="74A9B05A" w14:textId="77777777" w:rsidR="006033EE" w:rsidRPr="00F10185" w:rsidRDefault="006033EE" w:rsidP="00581BC7">
            <w:pPr>
              <w:tabs>
                <w:tab w:val="left" w:pos="4365"/>
              </w:tabs>
              <w:spacing w:line="276" w:lineRule="auto"/>
              <w:contextualSpacing/>
              <w:rPr>
                <w:lang w:val="ro-MD"/>
              </w:rPr>
            </w:pPr>
            <w:r w:rsidRPr="00F10185">
              <w:rPr>
                <w:b/>
                <w:sz w:val="22"/>
                <w:lang w:val="ro-MD"/>
              </w:rPr>
              <w:t xml:space="preserve">6. ANTREPRENORUL ŞI SUBANTREPRENORII </w:t>
            </w:r>
          </w:p>
          <w:p w14:paraId="2CDF523A"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6.1. Antreprenorul este obligat să execute toate lucrările, prevăzute în contract, în termenele stabilite prin graficul general de realizare a lucrărilor </w:t>
            </w:r>
            <w:proofErr w:type="spellStart"/>
            <w:r w:rsidRPr="00F10185">
              <w:rPr>
                <w:sz w:val="22"/>
                <w:lang w:val="ro-MD"/>
              </w:rPr>
              <w:t>şi</w:t>
            </w:r>
            <w:proofErr w:type="spellEnd"/>
            <w:r w:rsidRPr="00F10185">
              <w:rPr>
                <w:sz w:val="22"/>
                <w:lang w:val="ro-MD"/>
              </w:rPr>
              <w:t xml:space="preserve"> graficul de </w:t>
            </w:r>
            <w:proofErr w:type="spellStart"/>
            <w:r w:rsidRPr="00F10185">
              <w:rPr>
                <w:sz w:val="22"/>
                <w:lang w:val="ro-MD"/>
              </w:rPr>
              <w:t>execuţie</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de o calitate corespunzătoare prevederilor actelor normative </w:t>
            </w:r>
            <w:proofErr w:type="spellStart"/>
            <w:r w:rsidRPr="00F10185">
              <w:rPr>
                <w:sz w:val="22"/>
                <w:lang w:val="ro-MD"/>
              </w:rPr>
              <w:t>şi</w:t>
            </w:r>
            <w:proofErr w:type="spellEnd"/>
            <w:r w:rsidRPr="00F10185">
              <w:rPr>
                <w:sz w:val="22"/>
                <w:lang w:val="ro-MD"/>
              </w:rPr>
              <w:t xml:space="preserve">  prezentului contract.</w:t>
            </w:r>
          </w:p>
          <w:p w14:paraId="0E623358"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6.2. În cazul în care </w:t>
            </w:r>
            <w:proofErr w:type="spellStart"/>
            <w:r w:rsidRPr="00F10185">
              <w:rPr>
                <w:sz w:val="22"/>
                <w:lang w:val="ro-MD"/>
              </w:rPr>
              <w:t>părţile</w:t>
            </w:r>
            <w:proofErr w:type="spellEnd"/>
            <w:r w:rsidRPr="00F10185">
              <w:rPr>
                <w:sz w:val="22"/>
                <w:lang w:val="ro-MD"/>
              </w:rPr>
              <w:t xml:space="preserve"> din lucrarea ce se </w:t>
            </w:r>
            <w:proofErr w:type="spellStart"/>
            <w:r w:rsidRPr="00F10185">
              <w:rPr>
                <w:sz w:val="22"/>
                <w:lang w:val="ro-MD"/>
              </w:rPr>
              <w:t>contractează</w:t>
            </w:r>
            <w:proofErr w:type="spellEnd"/>
            <w:r w:rsidRPr="00F10185">
              <w:rPr>
                <w:sz w:val="22"/>
                <w:lang w:val="ro-MD"/>
              </w:rPr>
              <w:t xml:space="preserve"> se execută în subantrepriză, Antreprenorul trebuie să prezinte, cu ocazia ofertării, lista subantreprenorilor </w:t>
            </w:r>
            <w:proofErr w:type="spellStart"/>
            <w:r w:rsidRPr="00F10185">
              <w:rPr>
                <w:sz w:val="22"/>
                <w:lang w:val="ro-MD"/>
              </w:rPr>
              <w:t>şi</w:t>
            </w:r>
            <w:proofErr w:type="spellEnd"/>
            <w:r w:rsidRPr="00F10185">
              <w:rPr>
                <w:sz w:val="22"/>
                <w:lang w:val="ro-MD"/>
              </w:rPr>
              <w:t xml:space="preserve"> lucrările pe care </w:t>
            </w:r>
            <w:proofErr w:type="spellStart"/>
            <w:r w:rsidRPr="00F10185">
              <w:rPr>
                <w:sz w:val="22"/>
                <w:lang w:val="ro-MD"/>
              </w:rPr>
              <w:t>aceştia</w:t>
            </w:r>
            <w:proofErr w:type="spellEnd"/>
            <w:r w:rsidRPr="00F10185">
              <w:rPr>
                <w:sz w:val="22"/>
                <w:lang w:val="ro-MD"/>
              </w:rPr>
              <w:t xml:space="preserve"> le vor executa. </w:t>
            </w:r>
          </w:p>
          <w:p w14:paraId="68587A41"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6.3. Pe parcursul </w:t>
            </w:r>
            <w:proofErr w:type="spellStart"/>
            <w:r w:rsidRPr="00F10185">
              <w:rPr>
                <w:sz w:val="22"/>
                <w:lang w:val="ro-MD"/>
              </w:rPr>
              <w:t>execuţiei</w:t>
            </w:r>
            <w:proofErr w:type="spellEnd"/>
            <w:r w:rsidRPr="00F10185">
              <w:rPr>
                <w:sz w:val="22"/>
                <w:lang w:val="ro-MD"/>
              </w:rPr>
              <w:t xml:space="preserve"> lucrărilor, Antreprenorul este obligat să comunice, la cererea Beneficiarului, datele de identificare ale subantreprenorilor. </w:t>
            </w:r>
          </w:p>
          <w:p w14:paraId="2556EDCD" w14:textId="77777777" w:rsidR="006033EE" w:rsidRPr="00F10185" w:rsidRDefault="006033EE" w:rsidP="00581BC7">
            <w:pPr>
              <w:pStyle w:val="NormalWeb"/>
              <w:tabs>
                <w:tab w:val="left" w:pos="142"/>
                <w:tab w:val="left" w:pos="284"/>
              </w:tabs>
              <w:spacing w:line="276" w:lineRule="auto"/>
              <w:ind w:firstLine="0"/>
              <w:rPr>
                <w:lang w:val="ro-MD"/>
              </w:rPr>
            </w:pPr>
            <w:r w:rsidRPr="00F10185">
              <w:rPr>
                <w:sz w:val="22"/>
                <w:lang w:val="ro-MD"/>
              </w:rPr>
              <w:t xml:space="preserve">6.4. Angajarea </w:t>
            </w:r>
            <w:proofErr w:type="spellStart"/>
            <w:r w:rsidRPr="00F10185">
              <w:rPr>
                <w:sz w:val="22"/>
                <w:lang w:val="ro-MD"/>
              </w:rPr>
              <w:t>forţei</w:t>
            </w:r>
            <w:proofErr w:type="spellEnd"/>
            <w:r w:rsidRPr="00F10185">
              <w:rPr>
                <w:sz w:val="22"/>
                <w:lang w:val="ro-MD"/>
              </w:rPr>
              <w:t xml:space="preserve"> de muncă pe bază de acord nu este considerată obiectul unei subcontractări.</w:t>
            </w:r>
          </w:p>
          <w:p w14:paraId="12ED9151" w14:textId="77777777" w:rsidR="006033EE" w:rsidRPr="00F10185" w:rsidRDefault="006033EE" w:rsidP="00581BC7">
            <w:pPr>
              <w:pStyle w:val="NormalWeb"/>
              <w:tabs>
                <w:tab w:val="left" w:pos="142"/>
                <w:tab w:val="left" w:pos="284"/>
              </w:tabs>
              <w:spacing w:line="276" w:lineRule="auto"/>
              <w:ind w:firstLine="0"/>
              <w:rPr>
                <w:lang w:val="ro-MD"/>
              </w:rPr>
            </w:pPr>
          </w:p>
          <w:p w14:paraId="3EEC7A9C" w14:textId="77777777" w:rsidR="006033EE" w:rsidRPr="00F10185" w:rsidRDefault="006033EE" w:rsidP="00581BC7">
            <w:pPr>
              <w:tabs>
                <w:tab w:val="left" w:pos="3645"/>
              </w:tabs>
              <w:spacing w:after="200" w:line="276" w:lineRule="auto"/>
              <w:contextualSpacing/>
              <w:rPr>
                <w:lang w:val="ro-MD"/>
              </w:rPr>
            </w:pPr>
            <w:r w:rsidRPr="00F10185">
              <w:rPr>
                <w:b/>
                <w:sz w:val="22"/>
                <w:lang w:val="ro-MD"/>
              </w:rPr>
              <w:t>7. FORŢA DE MUNCĂ</w:t>
            </w:r>
          </w:p>
          <w:p w14:paraId="112896A1" w14:textId="77777777" w:rsidR="006033EE" w:rsidRPr="00F10185" w:rsidRDefault="006033EE" w:rsidP="00581BC7">
            <w:pPr>
              <w:tabs>
                <w:tab w:val="left" w:pos="3645"/>
              </w:tabs>
              <w:spacing w:after="200" w:line="276" w:lineRule="auto"/>
              <w:contextualSpacing/>
              <w:jc w:val="both"/>
              <w:rPr>
                <w:lang w:val="ro-MD"/>
              </w:rPr>
            </w:pPr>
            <w:r w:rsidRPr="00F101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5D275DCD" w14:textId="77777777" w:rsidR="006033EE" w:rsidRPr="00F10185" w:rsidRDefault="006033EE" w:rsidP="00581BC7">
            <w:pPr>
              <w:tabs>
                <w:tab w:val="left" w:pos="2385"/>
              </w:tabs>
              <w:jc w:val="both"/>
              <w:rPr>
                <w:lang w:val="ro-MD"/>
              </w:rPr>
            </w:pPr>
          </w:p>
          <w:p w14:paraId="4A466DF8" w14:textId="77777777" w:rsidR="006033EE" w:rsidRPr="00F10185" w:rsidRDefault="006033EE" w:rsidP="00581BC7">
            <w:pPr>
              <w:tabs>
                <w:tab w:val="left" w:pos="4275"/>
              </w:tabs>
              <w:spacing w:line="276" w:lineRule="auto"/>
              <w:contextualSpacing/>
              <w:rPr>
                <w:lang w:val="ro-MD"/>
              </w:rPr>
            </w:pPr>
            <w:r w:rsidRPr="00F10185">
              <w:rPr>
                <w:b/>
                <w:sz w:val="22"/>
                <w:lang w:val="ro-MD"/>
              </w:rPr>
              <w:t>8. MATERIALELE ŞI EXECUŢIA LUCRĂRILOR PROPRIU-ZISE</w:t>
            </w:r>
          </w:p>
          <w:p w14:paraId="0AF59D89" w14:textId="77777777" w:rsidR="006033EE" w:rsidRPr="00F10185" w:rsidRDefault="006033EE" w:rsidP="00581BC7">
            <w:pPr>
              <w:pStyle w:val="NormalWeb"/>
              <w:tabs>
                <w:tab w:val="left" w:pos="0"/>
              </w:tabs>
              <w:spacing w:line="276" w:lineRule="auto"/>
              <w:ind w:firstLine="0"/>
              <w:rPr>
                <w:lang w:val="ro-MD"/>
              </w:rPr>
            </w:pPr>
            <w:r w:rsidRPr="00F10185">
              <w:rPr>
                <w:sz w:val="22"/>
                <w:lang w:val="ro-MD"/>
              </w:rPr>
              <w:t xml:space="preserve">8.1. Materialele vor fi de calitatea prevăzută în </w:t>
            </w:r>
            <w:proofErr w:type="spellStart"/>
            <w:r w:rsidRPr="00F10185">
              <w:rPr>
                <w:sz w:val="22"/>
                <w:lang w:val="ro-MD"/>
              </w:rPr>
              <w:t>documentaţia</w:t>
            </w:r>
            <w:proofErr w:type="spellEnd"/>
            <w:r w:rsidRPr="00F10185">
              <w:rPr>
                <w:sz w:val="22"/>
                <w:lang w:val="ro-MD"/>
              </w:rPr>
              <w:t xml:space="preserve"> de executare, urmând a fi supuse periodic la diverse testări de către proiectantul sau Beneficiarul ce le va solicita. Antreprenorul va asigura, la cerere, </w:t>
            </w:r>
            <w:proofErr w:type="spellStart"/>
            <w:r w:rsidRPr="00F10185">
              <w:rPr>
                <w:sz w:val="22"/>
                <w:lang w:val="ro-MD"/>
              </w:rPr>
              <w:t>forţa</w:t>
            </w:r>
            <w:proofErr w:type="spellEnd"/>
            <w:r w:rsidRPr="00F10185">
              <w:rPr>
                <w:sz w:val="22"/>
                <w:lang w:val="ro-MD"/>
              </w:rPr>
              <w:t xml:space="preserve"> de muncă, instrumentele, utilajul </w:t>
            </w:r>
            <w:proofErr w:type="spellStart"/>
            <w:r w:rsidRPr="00F10185">
              <w:rPr>
                <w:sz w:val="22"/>
                <w:lang w:val="ro-MD"/>
              </w:rPr>
              <w:t>şi</w:t>
            </w:r>
            <w:proofErr w:type="spellEnd"/>
            <w:r w:rsidRPr="00F10185">
              <w:rPr>
                <w:sz w:val="22"/>
                <w:lang w:val="ro-MD"/>
              </w:rPr>
              <w:t xml:space="preserve"> materialele necesare pentru examinarea, măsurarea </w:t>
            </w:r>
            <w:proofErr w:type="spellStart"/>
            <w:r w:rsidRPr="00F10185">
              <w:rPr>
                <w:sz w:val="22"/>
                <w:lang w:val="ro-MD"/>
              </w:rPr>
              <w:t>şi</w:t>
            </w:r>
            <w:proofErr w:type="spellEnd"/>
            <w:r w:rsidRPr="00F10185">
              <w:rPr>
                <w:sz w:val="22"/>
                <w:lang w:val="ro-MD"/>
              </w:rPr>
              <w:t xml:space="preserve"> testarea lucrărilor. </w:t>
            </w:r>
          </w:p>
          <w:p w14:paraId="0BA94D77" w14:textId="77777777" w:rsidR="006033EE" w:rsidRPr="00F10185" w:rsidRDefault="006033EE" w:rsidP="00581BC7">
            <w:pPr>
              <w:pStyle w:val="NormalWeb"/>
              <w:tabs>
                <w:tab w:val="left" w:pos="284"/>
              </w:tabs>
              <w:spacing w:line="276" w:lineRule="auto"/>
              <w:ind w:firstLine="0"/>
              <w:rPr>
                <w:lang w:val="ro-MD"/>
              </w:rPr>
            </w:pPr>
            <w:r w:rsidRPr="00F10185">
              <w:rPr>
                <w:sz w:val="22"/>
                <w:lang w:val="ro-MD"/>
              </w:rPr>
              <w:t xml:space="preserve">8.2.Costul probelor </w:t>
            </w:r>
            <w:proofErr w:type="spellStart"/>
            <w:r w:rsidRPr="00F10185">
              <w:rPr>
                <w:sz w:val="22"/>
                <w:lang w:val="ro-MD"/>
              </w:rPr>
              <w:t>şi</w:t>
            </w:r>
            <w:proofErr w:type="spellEnd"/>
            <w:r w:rsidRPr="00F10185">
              <w:rPr>
                <w:sz w:val="22"/>
                <w:lang w:val="ro-MD"/>
              </w:rPr>
              <w:t xml:space="preserve"> încercărilor va fi suportat de Antreprenor, dacă acesta este prevăzut </w:t>
            </w:r>
            <w:proofErr w:type="spellStart"/>
            <w:r w:rsidRPr="00F10185">
              <w:rPr>
                <w:sz w:val="22"/>
                <w:lang w:val="ro-MD"/>
              </w:rPr>
              <w:t>îndocumentaţie</w:t>
            </w:r>
            <w:proofErr w:type="spellEnd"/>
            <w:r w:rsidRPr="00F10185">
              <w:rPr>
                <w:sz w:val="22"/>
                <w:lang w:val="ro-MD"/>
              </w:rPr>
              <w:t xml:space="preserve">, în caz contrar cheltuielile vor fi suportate de Beneficiar. </w:t>
            </w:r>
          </w:p>
          <w:p w14:paraId="790D86A6" w14:textId="77777777" w:rsidR="006033EE" w:rsidRPr="00F10185" w:rsidRDefault="006033EE" w:rsidP="00581BC7">
            <w:pPr>
              <w:pStyle w:val="NormalWeb"/>
              <w:tabs>
                <w:tab w:val="left" w:pos="284"/>
              </w:tabs>
              <w:spacing w:line="276" w:lineRule="auto"/>
              <w:ind w:firstLine="0"/>
              <w:rPr>
                <w:lang w:val="ro-MD"/>
              </w:rPr>
            </w:pPr>
            <w:r w:rsidRPr="00F10185">
              <w:rPr>
                <w:sz w:val="22"/>
                <w:lang w:val="ro-MD"/>
              </w:rPr>
              <w:lastRenderedPageBreak/>
              <w:t xml:space="preserve">8.3. Probele neprevăzute </w:t>
            </w:r>
            <w:proofErr w:type="spellStart"/>
            <w:r w:rsidRPr="00F10185">
              <w:rPr>
                <w:sz w:val="22"/>
                <w:lang w:val="ro-MD"/>
              </w:rPr>
              <w:t>şi</w:t>
            </w:r>
            <w:proofErr w:type="spellEnd"/>
            <w:r w:rsidRPr="00F10185">
              <w:rPr>
                <w:sz w:val="22"/>
                <w:lang w:val="ro-MD"/>
              </w:rPr>
              <w:t xml:space="preserve"> comandate de Beneficiar pentru verificarea unor lucrări sau materiale puse în operă vor fi suportate de Antreprenor, dacă se </w:t>
            </w:r>
            <w:proofErr w:type="spellStart"/>
            <w:r w:rsidRPr="00F10185">
              <w:rPr>
                <w:sz w:val="22"/>
                <w:lang w:val="ro-MD"/>
              </w:rPr>
              <w:t>dovedeşte</w:t>
            </w:r>
            <w:proofErr w:type="spellEnd"/>
            <w:r w:rsidRPr="00F10185">
              <w:rPr>
                <w:sz w:val="22"/>
                <w:lang w:val="ro-MD"/>
              </w:rPr>
              <w:t xml:space="preserve"> că materialele nu sunt corespunzător calitative sau manopera nu este în conformitate cu prevederile contractului. În caz contrar, Beneficiarul va suporta aceste cheltuieli. </w:t>
            </w:r>
          </w:p>
          <w:p w14:paraId="16F385E5"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8.4. Beneficiarul, proiectantul sau orice altă persoană autorizată de </w:t>
            </w:r>
            <w:proofErr w:type="spellStart"/>
            <w:r w:rsidRPr="00F10185">
              <w:rPr>
                <w:sz w:val="22"/>
                <w:lang w:val="ro-MD"/>
              </w:rPr>
              <w:t>aceştia</w:t>
            </w:r>
            <w:proofErr w:type="spellEnd"/>
            <w:r w:rsidRPr="00F10185">
              <w:rPr>
                <w:sz w:val="22"/>
                <w:lang w:val="ro-MD"/>
              </w:rPr>
              <w:t xml:space="preserve"> au acces tot timpul la lucrări pe </w:t>
            </w:r>
            <w:proofErr w:type="spellStart"/>
            <w:r w:rsidRPr="00F10185">
              <w:rPr>
                <w:sz w:val="22"/>
                <w:lang w:val="ro-MD"/>
              </w:rPr>
              <w:t>şantier</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în locurile unde se </w:t>
            </w:r>
            <w:proofErr w:type="spellStart"/>
            <w:r w:rsidRPr="00F10185">
              <w:rPr>
                <w:sz w:val="22"/>
                <w:lang w:val="ro-MD"/>
              </w:rPr>
              <w:t>pregăteşte</w:t>
            </w:r>
            <w:proofErr w:type="spellEnd"/>
            <w:r w:rsidRPr="00F10185">
              <w:rPr>
                <w:sz w:val="22"/>
                <w:lang w:val="ro-MD"/>
              </w:rPr>
              <w:t xml:space="preserve"> lucrarea, în depozite de materiale prefabricate etc. </w:t>
            </w:r>
          </w:p>
          <w:p w14:paraId="176451C6"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8.5. Lucrările care devin ascunse nu vor fi acoperite fără aprobarea responsabilului tehnic atestat </w:t>
            </w:r>
            <w:proofErr w:type="spellStart"/>
            <w:r w:rsidRPr="00F10185">
              <w:rPr>
                <w:sz w:val="22"/>
                <w:lang w:val="ro-MD"/>
              </w:rPr>
              <w:t>şi</w:t>
            </w:r>
            <w:proofErr w:type="spellEnd"/>
            <w:r w:rsidRPr="00F10185">
              <w:rPr>
                <w:sz w:val="22"/>
                <w:lang w:val="ro-MD"/>
              </w:rPr>
              <w:t xml:space="preserve">, după caz, a proiectantului, Antreprenorul asigurând posibilitatea acestora să examineze </w:t>
            </w:r>
            <w:proofErr w:type="spellStart"/>
            <w:r w:rsidRPr="00F10185">
              <w:rPr>
                <w:sz w:val="22"/>
                <w:lang w:val="ro-MD"/>
              </w:rPr>
              <w:t>şi</w:t>
            </w:r>
            <w:proofErr w:type="spellEnd"/>
            <w:r w:rsidRPr="00F10185">
              <w:rPr>
                <w:sz w:val="22"/>
                <w:lang w:val="ro-MD"/>
              </w:rPr>
              <w:t xml:space="preserve"> să urmărească orice lucrare care urmează să fie ascunsă. Antreprenorul va </w:t>
            </w:r>
            <w:proofErr w:type="spellStart"/>
            <w:r w:rsidRPr="00F10185">
              <w:rPr>
                <w:sz w:val="22"/>
                <w:lang w:val="ro-MD"/>
              </w:rPr>
              <w:t>anunţa</w:t>
            </w:r>
            <w:proofErr w:type="spellEnd"/>
            <w:r w:rsidRPr="00F10185">
              <w:rPr>
                <w:sz w:val="22"/>
                <w:lang w:val="ro-MD"/>
              </w:rPr>
              <w:t xml:space="preserve"> responsabilul tehnic atestat, proiectantul ori de câte ori astfel de lucrări, inclusiv </w:t>
            </w:r>
            <w:proofErr w:type="spellStart"/>
            <w:r w:rsidRPr="00F10185">
              <w:rPr>
                <w:sz w:val="22"/>
                <w:lang w:val="ro-MD"/>
              </w:rPr>
              <w:t>fundaţiile</w:t>
            </w:r>
            <w:proofErr w:type="spellEnd"/>
            <w:r w:rsidRPr="00F10185">
              <w:rPr>
                <w:sz w:val="22"/>
                <w:lang w:val="ro-MD"/>
              </w:rPr>
              <w:t xml:space="preserve"> clădirii, sunt gata pentru a fi examinate. Responsabilul tehnic atestat </w:t>
            </w:r>
            <w:proofErr w:type="spellStart"/>
            <w:r w:rsidRPr="00F10185">
              <w:rPr>
                <w:sz w:val="22"/>
                <w:lang w:val="ro-MD"/>
              </w:rPr>
              <w:t>şi</w:t>
            </w:r>
            <w:proofErr w:type="spellEnd"/>
            <w:r w:rsidRPr="00F10185">
              <w:rPr>
                <w:sz w:val="22"/>
                <w:lang w:val="ro-MD"/>
              </w:rPr>
              <w:t xml:space="preserve"> proiectantul vor participa la examinarea </w:t>
            </w:r>
            <w:proofErr w:type="spellStart"/>
            <w:r w:rsidRPr="00F10185">
              <w:rPr>
                <w:sz w:val="22"/>
                <w:lang w:val="ro-MD"/>
              </w:rPr>
              <w:t>şi</w:t>
            </w:r>
            <w:proofErr w:type="spellEnd"/>
            <w:r w:rsidRPr="00F10185">
              <w:rPr>
                <w:sz w:val="22"/>
                <w:lang w:val="ro-MD"/>
              </w:rPr>
              <w:t xml:space="preserve"> măsurarea lucrărilor. </w:t>
            </w:r>
          </w:p>
          <w:p w14:paraId="7EA1D984"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8.6. Antreprenorul va dezveli orice parte sau </w:t>
            </w:r>
            <w:proofErr w:type="spellStart"/>
            <w:r w:rsidRPr="00F10185">
              <w:rPr>
                <w:sz w:val="22"/>
                <w:lang w:val="ro-MD"/>
              </w:rPr>
              <w:t>părţi</w:t>
            </w:r>
            <w:proofErr w:type="spellEnd"/>
            <w:r w:rsidRPr="00F10185">
              <w:rPr>
                <w:sz w:val="22"/>
                <w:lang w:val="ro-MD"/>
              </w:rPr>
              <w:t xml:space="preserve"> de lucrare la </w:t>
            </w:r>
            <w:proofErr w:type="spellStart"/>
            <w:r w:rsidRPr="00F10185">
              <w:rPr>
                <w:sz w:val="22"/>
                <w:lang w:val="ro-MD"/>
              </w:rPr>
              <w:t>dispoziţia</w:t>
            </w:r>
            <w:proofErr w:type="spellEnd"/>
            <w:r w:rsidRPr="00F10185">
              <w:rPr>
                <w:sz w:val="22"/>
                <w:lang w:val="ro-MD"/>
              </w:rPr>
              <w:t xml:space="preserve"> Beneficiarului </w:t>
            </w:r>
            <w:proofErr w:type="spellStart"/>
            <w:r w:rsidRPr="00F10185">
              <w:rPr>
                <w:sz w:val="22"/>
                <w:lang w:val="ro-MD"/>
              </w:rPr>
              <w:t>şi</w:t>
            </w:r>
            <w:proofErr w:type="spellEnd"/>
            <w:r w:rsidRPr="00F10185">
              <w:rPr>
                <w:sz w:val="22"/>
                <w:lang w:val="ro-MD"/>
              </w:rPr>
              <w:t xml:space="preserve"> va reface această parte sau </w:t>
            </w:r>
            <w:proofErr w:type="spellStart"/>
            <w:r w:rsidRPr="00F10185">
              <w:rPr>
                <w:sz w:val="22"/>
                <w:lang w:val="ro-MD"/>
              </w:rPr>
              <w:t>părţi</w:t>
            </w:r>
            <w:proofErr w:type="spellEnd"/>
            <w:r w:rsidRPr="00F10185">
              <w:rPr>
                <w:sz w:val="22"/>
                <w:lang w:val="ro-MD"/>
              </w:rPr>
              <w:t xml:space="preserve"> de lucrare, dacă este cazul. Dacă se constată că lucrările au fost de calitate corespunzătoare </w:t>
            </w:r>
            <w:proofErr w:type="spellStart"/>
            <w:r w:rsidRPr="00F10185">
              <w:rPr>
                <w:sz w:val="22"/>
                <w:lang w:val="ro-MD"/>
              </w:rPr>
              <w:t>şi</w:t>
            </w:r>
            <w:proofErr w:type="spellEnd"/>
            <w:r w:rsidRPr="00F10185">
              <w:rPr>
                <w:sz w:val="22"/>
                <w:lang w:val="ro-MD"/>
              </w:rPr>
              <w:t xml:space="preserve"> realizate conform </w:t>
            </w:r>
            <w:proofErr w:type="spellStart"/>
            <w:r w:rsidRPr="00F10185">
              <w:rPr>
                <w:sz w:val="22"/>
                <w:lang w:val="ro-MD"/>
              </w:rPr>
              <w:t>documentaţiei</w:t>
            </w:r>
            <w:proofErr w:type="spellEnd"/>
            <w:r w:rsidRPr="00F10185">
              <w:rPr>
                <w:sz w:val="22"/>
                <w:lang w:val="ro-MD"/>
              </w:rPr>
              <w:t xml:space="preserve"> de </w:t>
            </w:r>
            <w:proofErr w:type="spellStart"/>
            <w:r w:rsidRPr="00F10185">
              <w:rPr>
                <w:sz w:val="22"/>
                <w:lang w:val="ro-MD"/>
              </w:rPr>
              <w:t>execuţie</w:t>
            </w:r>
            <w:proofErr w:type="spellEnd"/>
            <w:r w:rsidRPr="00F10185">
              <w:rPr>
                <w:sz w:val="22"/>
                <w:lang w:val="ro-MD"/>
              </w:rPr>
              <w:t xml:space="preserve">, dezvelirea, refacerea </w:t>
            </w:r>
            <w:proofErr w:type="spellStart"/>
            <w:r w:rsidRPr="00F10185">
              <w:rPr>
                <w:sz w:val="22"/>
                <w:lang w:val="ro-MD"/>
              </w:rPr>
              <w:t>şi</w:t>
            </w:r>
            <w:proofErr w:type="spellEnd"/>
            <w:r w:rsidRPr="00F10185">
              <w:rPr>
                <w:sz w:val="22"/>
                <w:lang w:val="ro-MD"/>
              </w:rPr>
              <w:t xml:space="preserve">/sau repararea vor fi suportate de Beneficiar, în caz contrar, de Antreprenor. </w:t>
            </w:r>
          </w:p>
          <w:p w14:paraId="22228CD3"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8.7. Costurile pentru consumul de </w:t>
            </w:r>
            <w:proofErr w:type="spellStart"/>
            <w:r w:rsidRPr="00F10185">
              <w:rPr>
                <w:sz w:val="22"/>
                <w:lang w:val="ro-MD"/>
              </w:rPr>
              <w:t>utilităţi</w:t>
            </w:r>
            <w:proofErr w:type="spellEnd"/>
            <w:r w:rsidRPr="00F10185">
              <w:rPr>
                <w:sz w:val="22"/>
                <w:lang w:val="ro-MD"/>
              </w:rPr>
              <w:t xml:space="preserve">, precum </w:t>
            </w:r>
            <w:proofErr w:type="spellStart"/>
            <w:r w:rsidRPr="00F10185">
              <w:rPr>
                <w:sz w:val="22"/>
                <w:lang w:val="ro-MD"/>
              </w:rPr>
              <w:t>şi</w:t>
            </w:r>
            <w:proofErr w:type="spellEnd"/>
            <w:r w:rsidRPr="00F10185">
              <w:rPr>
                <w:sz w:val="22"/>
                <w:lang w:val="ro-MD"/>
              </w:rPr>
              <w:t xml:space="preserve"> cel al contoarelor sau al altor aparate de măsurat se suportă de către Antreprenor. În cazul mai multor antreprenori, costurile se suportă </w:t>
            </w:r>
            <w:proofErr w:type="spellStart"/>
            <w:r w:rsidRPr="00F10185">
              <w:rPr>
                <w:sz w:val="22"/>
                <w:lang w:val="ro-MD"/>
              </w:rPr>
              <w:t>proporţional</w:t>
            </w:r>
            <w:proofErr w:type="spellEnd"/>
            <w:r w:rsidRPr="00F10185">
              <w:rPr>
                <w:sz w:val="22"/>
                <w:lang w:val="ro-MD"/>
              </w:rPr>
              <w:t xml:space="preserve"> de către </w:t>
            </w:r>
            <w:proofErr w:type="spellStart"/>
            <w:r w:rsidRPr="00F10185">
              <w:rPr>
                <w:sz w:val="22"/>
                <w:lang w:val="ro-MD"/>
              </w:rPr>
              <w:t>aceştia</w:t>
            </w:r>
            <w:proofErr w:type="spellEnd"/>
            <w:r w:rsidRPr="00F10185">
              <w:rPr>
                <w:sz w:val="22"/>
                <w:lang w:val="ro-MD"/>
              </w:rPr>
              <w:t xml:space="preserve">. </w:t>
            </w:r>
          </w:p>
          <w:p w14:paraId="22813579" w14:textId="77777777" w:rsidR="006033EE" w:rsidRPr="00F10185" w:rsidRDefault="006033EE" w:rsidP="00581BC7">
            <w:pPr>
              <w:pStyle w:val="NormalWeb"/>
              <w:numPr>
                <w:ilvl w:val="1"/>
                <w:numId w:val="16"/>
              </w:numPr>
              <w:tabs>
                <w:tab w:val="left" w:pos="284"/>
              </w:tabs>
              <w:spacing w:line="276" w:lineRule="auto"/>
              <w:ind w:left="0" w:hanging="425"/>
              <w:rPr>
                <w:lang w:val="ro-MD"/>
              </w:rPr>
            </w:pPr>
            <w:r w:rsidRPr="00F10185">
              <w:rPr>
                <w:sz w:val="22"/>
                <w:lang w:val="ro-MD"/>
              </w:rPr>
              <w:t xml:space="preserve">8.8. Lucrările executate de Antreprenor în afara celor prevăzute în contract sau fără </w:t>
            </w:r>
            <w:proofErr w:type="spellStart"/>
            <w:r w:rsidRPr="00F10185">
              <w:rPr>
                <w:sz w:val="22"/>
                <w:lang w:val="ro-MD"/>
              </w:rPr>
              <w:t>dispoziţia</w:t>
            </w:r>
            <w:proofErr w:type="spellEnd"/>
            <w:r w:rsidRPr="00F10185">
              <w:rPr>
                <w:sz w:val="22"/>
                <w:lang w:val="ro-MD"/>
              </w:rPr>
              <w:t xml:space="preserve"> Beneficiarului, precum și cele care nu respectă prevederile contractului, fără a exista în acest sens o </w:t>
            </w:r>
            <w:proofErr w:type="spellStart"/>
            <w:r w:rsidRPr="00F10185">
              <w:rPr>
                <w:sz w:val="22"/>
                <w:lang w:val="ro-MD"/>
              </w:rPr>
              <w:t>dispoziţie</w:t>
            </w:r>
            <w:proofErr w:type="spellEnd"/>
            <w:r w:rsidRPr="00F10185">
              <w:rPr>
                <w:sz w:val="22"/>
                <w:lang w:val="ro-MD"/>
              </w:rPr>
              <w:t xml:space="preserve"> expresă a Beneficiarului, nu vor fi plătite Antreprenorului. Antreprenorul trebuie să înlăture aceste lucrări, în termenul stabilit cu Beneficiarul. De asemenea, el răspunde în </w:t>
            </w:r>
            <w:proofErr w:type="spellStart"/>
            <w:r w:rsidRPr="00F10185">
              <w:rPr>
                <w:sz w:val="22"/>
                <w:lang w:val="ro-MD"/>
              </w:rPr>
              <w:t>faţa</w:t>
            </w:r>
            <w:proofErr w:type="spellEnd"/>
            <w:r w:rsidRPr="00F10185">
              <w:rPr>
                <w:sz w:val="22"/>
                <w:lang w:val="ro-MD"/>
              </w:rPr>
              <w:t xml:space="preserve"> Beneficiarului de toate pagubele pe care le-a provocat acestuia. Lucrările respective vor fi plătite Antreprenorului numai dacă se dovedesc a fi necesare </w:t>
            </w:r>
            <w:proofErr w:type="spellStart"/>
            <w:r w:rsidRPr="00F10185">
              <w:rPr>
                <w:sz w:val="22"/>
                <w:lang w:val="ro-MD"/>
              </w:rPr>
              <w:t>şi</w:t>
            </w:r>
            <w:proofErr w:type="spellEnd"/>
            <w:r w:rsidRPr="00F10185">
              <w:rPr>
                <w:sz w:val="22"/>
                <w:lang w:val="ro-MD"/>
              </w:rPr>
              <w:t xml:space="preserve"> se presupune că ele corespund </w:t>
            </w:r>
            <w:proofErr w:type="spellStart"/>
            <w:r w:rsidRPr="00F10185">
              <w:rPr>
                <w:sz w:val="22"/>
                <w:lang w:val="ro-MD"/>
              </w:rPr>
              <w:t>voinţei</w:t>
            </w:r>
            <w:proofErr w:type="spellEnd"/>
            <w:r w:rsidRPr="00F10185">
              <w:rPr>
                <w:sz w:val="22"/>
                <w:lang w:val="ro-MD"/>
              </w:rPr>
              <w:t xml:space="preserve"> Beneficiarului, în care caz vor fi notificate imediat. </w:t>
            </w:r>
          </w:p>
          <w:p w14:paraId="51ED2CFC" w14:textId="77777777" w:rsidR="006033EE" w:rsidRPr="00F10185" w:rsidRDefault="006033EE" w:rsidP="00581BC7">
            <w:pPr>
              <w:pStyle w:val="NormalWeb"/>
              <w:numPr>
                <w:ilvl w:val="1"/>
                <w:numId w:val="16"/>
              </w:numPr>
              <w:tabs>
                <w:tab w:val="left" w:pos="284"/>
                <w:tab w:val="left" w:pos="426"/>
              </w:tabs>
              <w:spacing w:line="276" w:lineRule="auto"/>
              <w:ind w:left="0" w:hanging="425"/>
              <w:rPr>
                <w:lang w:val="ro-MD"/>
              </w:rPr>
            </w:pPr>
            <w:r w:rsidRPr="00F10185">
              <w:rPr>
                <w:sz w:val="22"/>
                <w:lang w:val="ro-MD"/>
              </w:rPr>
              <w:t xml:space="preserve">8.9. Lucrările încep după ….. zile de la semnarea </w:t>
            </w:r>
            <w:proofErr w:type="spellStart"/>
            <w:r w:rsidRPr="00F10185">
              <w:rPr>
                <w:sz w:val="22"/>
                <w:lang w:val="ro-MD"/>
              </w:rPr>
              <w:t>şi</w:t>
            </w:r>
            <w:proofErr w:type="spellEnd"/>
            <w:r w:rsidRPr="00F10185">
              <w:rPr>
                <w:sz w:val="22"/>
                <w:lang w:val="ro-MD"/>
              </w:rPr>
              <w:t xml:space="preserve"> înregistrarea contractului în modul corespunzător </w:t>
            </w:r>
            <w:proofErr w:type="spellStart"/>
            <w:r w:rsidRPr="00F10185">
              <w:rPr>
                <w:sz w:val="22"/>
                <w:lang w:val="ro-MD"/>
              </w:rPr>
              <w:t>şi</w:t>
            </w:r>
            <w:proofErr w:type="spellEnd"/>
            <w:r w:rsidRPr="00F10185">
              <w:rPr>
                <w:sz w:val="22"/>
                <w:lang w:val="ro-MD"/>
              </w:rPr>
              <w:t xml:space="preserve"> primirea ordinului de </w:t>
            </w:r>
            <w:proofErr w:type="spellStart"/>
            <w:r w:rsidRPr="00F10185">
              <w:rPr>
                <w:sz w:val="22"/>
                <w:lang w:val="ro-MD"/>
              </w:rPr>
              <w:t>execuţie</w:t>
            </w:r>
            <w:proofErr w:type="spellEnd"/>
            <w:r w:rsidRPr="00F10185">
              <w:rPr>
                <w:sz w:val="22"/>
                <w:lang w:val="ro-MD"/>
              </w:rPr>
              <w:t>.</w:t>
            </w:r>
          </w:p>
          <w:p w14:paraId="12E3AB12" w14:textId="77777777" w:rsidR="006033EE" w:rsidRPr="00F10185" w:rsidRDefault="006033EE" w:rsidP="00581BC7">
            <w:pPr>
              <w:pStyle w:val="NormalWeb"/>
              <w:tabs>
                <w:tab w:val="left" w:pos="284"/>
                <w:tab w:val="left" w:pos="426"/>
              </w:tabs>
              <w:spacing w:line="276" w:lineRule="auto"/>
              <w:ind w:firstLine="0"/>
              <w:rPr>
                <w:lang w:val="ro-MD"/>
              </w:rPr>
            </w:pPr>
          </w:p>
          <w:p w14:paraId="43269E1E" w14:textId="77777777" w:rsidR="006033EE" w:rsidRPr="00F10185" w:rsidRDefault="006033EE" w:rsidP="00581BC7">
            <w:pPr>
              <w:pStyle w:val="ListParagraph"/>
              <w:numPr>
                <w:ilvl w:val="0"/>
                <w:numId w:val="16"/>
              </w:numPr>
              <w:tabs>
                <w:tab w:val="clear" w:pos="1134"/>
                <w:tab w:val="left" w:pos="3255"/>
              </w:tabs>
              <w:spacing w:line="276" w:lineRule="auto"/>
              <w:ind w:left="0"/>
              <w:contextualSpacing/>
              <w:rPr>
                <w:lang w:val="ro-MD"/>
              </w:rPr>
            </w:pPr>
            <w:r w:rsidRPr="00F10185">
              <w:rPr>
                <w:b/>
                <w:sz w:val="22"/>
                <w:lang w:val="ro-MD"/>
              </w:rPr>
              <w:t>9. PERIOADA DE GARANŢIE ŞI REMEDIERI ÎN PERIOADA DE GARANŢIE</w:t>
            </w:r>
          </w:p>
          <w:p w14:paraId="3B8CB0CD" w14:textId="4968C9C2"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9.1. Perioada de </w:t>
            </w:r>
            <w:proofErr w:type="spellStart"/>
            <w:r w:rsidRPr="00F10185">
              <w:rPr>
                <w:sz w:val="22"/>
                <w:lang w:val="ro-MD"/>
              </w:rPr>
              <w:t>garanţie</w:t>
            </w:r>
            <w:proofErr w:type="spellEnd"/>
            <w:r w:rsidRPr="00F10185">
              <w:rPr>
                <w:sz w:val="22"/>
                <w:lang w:val="ro-MD"/>
              </w:rPr>
              <w:t xml:space="preserve"> pentru lucrări</w:t>
            </w:r>
            <w:r w:rsidR="009A1210" w:rsidRPr="00F10185">
              <w:rPr>
                <w:sz w:val="22"/>
                <w:lang w:val="ro-MD"/>
              </w:rPr>
              <w:t xml:space="preserve"> </w:t>
            </w:r>
            <w:r w:rsidRPr="00F10185">
              <w:rPr>
                <w:sz w:val="22"/>
                <w:lang w:val="ro-MD"/>
              </w:rPr>
              <w:t xml:space="preserve">este de  </w:t>
            </w:r>
            <w:r w:rsidR="00BE5D18">
              <w:rPr>
                <w:b/>
                <w:sz w:val="22"/>
                <w:lang w:val="ro-MD"/>
              </w:rPr>
              <w:t>5</w:t>
            </w:r>
            <w:r w:rsidRPr="00F8039B">
              <w:rPr>
                <w:sz w:val="22"/>
                <w:lang w:val="ro-MD"/>
              </w:rPr>
              <w:t xml:space="preserve"> ani. </w:t>
            </w:r>
          </w:p>
          <w:p w14:paraId="1F678264" w14:textId="4377A3D6"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9.2. Perioada de </w:t>
            </w:r>
            <w:proofErr w:type="spellStart"/>
            <w:r w:rsidRPr="00F10185">
              <w:rPr>
                <w:sz w:val="22"/>
                <w:lang w:val="ro-MD"/>
              </w:rPr>
              <w:t>garanţie</w:t>
            </w:r>
            <w:proofErr w:type="spellEnd"/>
            <w:r w:rsidRPr="00F10185">
              <w:rPr>
                <w:sz w:val="22"/>
                <w:lang w:val="ro-MD"/>
              </w:rPr>
              <w:t xml:space="preserve"> începe de la data </w:t>
            </w:r>
            <w:proofErr w:type="spellStart"/>
            <w:r w:rsidRPr="00F10185">
              <w:rPr>
                <w:sz w:val="22"/>
                <w:lang w:val="ro-MD"/>
              </w:rPr>
              <w:t>recepţiei</w:t>
            </w:r>
            <w:proofErr w:type="spellEnd"/>
            <w:r w:rsidRPr="00F10185">
              <w:rPr>
                <w:sz w:val="22"/>
                <w:lang w:val="ro-MD"/>
              </w:rPr>
              <w:t xml:space="preserve"> la terminarea lucrărilor </w:t>
            </w:r>
            <w:proofErr w:type="spellStart"/>
            <w:r w:rsidRPr="00F10185">
              <w:rPr>
                <w:sz w:val="22"/>
                <w:lang w:val="ro-MD"/>
              </w:rPr>
              <w:t>şi</w:t>
            </w:r>
            <w:proofErr w:type="spellEnd"/>
            <w:r w:rsidR="00A5736E">
              <w:rPr>
                <w:sz w:val="22"/>
                <w:lang w:val="ro-MD"/>
              </w:rPr>
              <w:t xml:space="preserve"> </w:t>
            </w:r>
            <w:r w:rsidRPr="00F10185">
              <w:rPr>
                <w:sz w:val="22"/>
                <w:lang w:val="ro-MD"/>
              </w:rPr>
              <w:t xml:space="preserve">până la expirarea termenului prevăzut la punctul 9.1 din prezentul capitol. </w:t>
            </w:r>
          </w:p>
          <w:p w14:paraId="6101E89A"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9.3. Antreprenorul are </w:t>
            </w:r>
            <w:proofErr w:type="spellStart"/>
            <w:r w:rsidRPr="00F10185">
              <w:rPr>
                <w:sz w:val="22"/>
                <w:lang w:val="ro-MD"/>
              </w:rPr>
              <w:t>obligaţia</w:t>
            </w:r>
            <w:proofErr w:type="spellEnd"/>
            <w:r w:rsidRPr="00F10185">
              <w:rPr>
                <w:sz w:val="22"/>
                <w:lang w:val="ro-MD"/>
              </w:rPr>
              <w:t xml:space="preserve"> ca în perioada de </w:t>
            </w:r>
            <w:proofErr w:type="spellStart"/>
            <w:r w:rsidRPr="00F10185">
              <w:rPr>
                <w:sz w:val="22"/>
                <w:lang w:val="ro-MD"/>
              </w:rPr>
              <w:t>garanţie</w:t>
            </w:r>
            <w:proofErr w:type="spellEnd"/>
            <w:r w:rsidRPr="00F10185">
              <w:rPr>
                <w:sz w:val="22"/>
                <w:lang w:val="ro-MD"/>
              </w:rPr>
              <w:t xml:space="preserve"> să înlăture toate </w:t>
            </w:r>
            <w:proofErr w:type="spellStart"/>
            <w:r w:rsidRPr="00F10185">
              <w:rPr>
                <w:sz w:val="22"/>
                <w:lang w:val="ro-MD"/>
              </w:rPr>
              <w:t>defecţiunile</w:t>
            </w:r>
            <w:proofErr w:type="spellEnd"/>
            <w:r w:rsidRPr="00F10185">
              <w:rPr>
                <w:sz w:val="22"/>
                <w:lang w:val="ro-MD"/>
              </w:rPr>
              <w:t xml:space="preserve"> ce </w:t>
            </w:r>
            <w:proofErr w:type="spellStart"/>
            <w:r w:rsidRPr="00F10185">
              <w:rPr>
                <w:sz w:val="22"/>
                <w:lang w:val="ro-MD"/>
              </w:rPr>
              <w:t>ţin</w:t>
            </w:r>
            <w:proofErr w:type="spellEnd"/>
            <w:r w:rsidRPr="00F10185">
              <w:rPr>
                <w:sz w:val="22"/>
                <w:lang w:val="ro-MD"/>
              </w:rPr>
              <w:t xml:space="preserve"> de nerespectarea clauzelor contractului din cont propriu, în urma unei notificări transmise de către Beneficiar. </w:t>
            </w:r>
          </w:p>
          <w:p w14:paraId="21455794" w14:textId="77777777" w:rsidR="006033EE" w:rsidRPr="00F10185" w:rsidRDefault="006033EE" w:rsidP="00581BC7">
            <w:pPr>
              <w:pStyle w:val="NormalWeb"/>
              <w:tabs>
                <w:tab w:val="left" w:pos="567"/>
              </w:tabs>
              <w:spacing w:line="276" w:lineRule="auto"/>
              <w:ind w:firstLine="0"/>
              <w:rPr>
                <w:lang w:val="ro-MD"/>
              </w:rPr>
            </w:pPr>
          </w:p>
          <w:p w14:paraId="7C3D975D" w14:textId="77777777" w:rsidR="006033EE" w:rsidRPr="00F10185" w:rsidRDefault="006033EE" w:rsidP="00581BC7">
            <w:pPr>
              <w:pStyle w:val="ListParagraph"/>
              <w:numPr>
                <w:ilvl w:val="0"/>
                <w:numId w:val="16"/>
              </w:numPr>
              <w:tabs>
                <w:tab w:val="clear" w:pos="1134"/>
                <w:tab w:val="left" w:pos="3480"/>
              </w:tabs>
              <w:spacing w:line="276" w:lineRule="auto"/>
              <w:ind w:left="0"/>
              <w:contextualSpacing/>
              <w:rPr>
                <w:lang w:val="ro-MD"/>
              </w:rPr>
            </w:pPr>
            <w:r w:rsidRPr="00F10185">
              <w:rPr>
                <w:b/>
                <w:sz w:val="22"/>
                <w:lang w:val="ro-MD"/>
              </w:rPr>
              <w:t>10. RĂSPUNDEREA PĂRŢILOR</w:t>
            </w:r>
          </w:p>
          <w:p w14:paraId="61E4B961"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10.1. </w:t>
            </w:r>
            <w:proofErr w:type="spellStart"/>
            <w:r w:rsidRPr="00F10185">
              <w:rPr>
                <w:sz w:val="22"/>
                <w:lang w:val="ro-MD"/>
              </w:rPr>
              <w:t>Părţile</w:t>
            </w:r>
            <w:proofErr w:type="spellEnd"/>
            <w:r w:rsidRPr="00F10185">
              <w:rPr>
                <w:sz w:val="22"/>
                <w:lang w:val="ro-MD"/>
              </w:rPr>
              <w:t xml:space="preserve">  poartă răspundere pentru neexecutarea sau executarea necorespunzătoare a </w:t>
            </w:r>
            <w:proofErr w:type="spellStart"/>
            <w:r w:rsidRPr="00F10185">
              <w:rPr>
                <w:sz w:val="22"/>
                <w:lang w:val="ro-MD"/>
              </w:rPr>
              <w:t>obligaţiilor</w:t>
            </w:r>
            <w:proofErr w:type="spellEnd"/>
            <w:r w:rsidRPr="00F10185">
              <w:rPr>
                <w:sz w:val="22"/>
                <w:lang w:val="ro-MD"/>
              </w:rPr>
              <w:t xml:space="preserve">  prevăzute de prezentul contract în conformitate cu </w:t>
            </w:r>
            <w:proofErr w:type="spellStart"/>
            <w:r w:rsidRPr="00F10185">
              <w:rPr>
                <w:sz w:val="22"/>
                <w:lang w:val="ro-MD"/>
              </w:rPr>
              <w:t>legislaţia</w:t>
            </w:r>
            <w:proofErr w:type="spellEnd"/>
            <w:r w:rsidRPr="00F10185">
              <w:rPr>
                <w:sz w:val="22"/>
                <w:lang w:val="ro-MD"/>
              </w:rPr>
              <w:t xml:space="preserve">  Republicii Moldova.</w:t>
            </w:r>
          </w:p>
          <w:p w14:paraId="1EA89BFA"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10.2. Dacă în legătură cu executarea lucrărilor de </w:t>
            </w:r>
            <w:proofErr w:type="spellStart"/>
            <w:r w:rsidRPr="00F10185">
              <w:rPr>
                <w:sz w:val="22"/>
                <w:lang w:val="ro-MD"/>
              </w:rPr>
              <w:t>construcţii</w:t>
            </w:r>
            <w:proofErr w:type="spellEnd"/>
            <w:r w:rsidRPr="00F10185">
              <w:rPr>
                <w:sz w:val="22"/>
                <w:lang w:val="ro-MD"/>
              </w:rPr>
              <w:t xml:space="preserve"> se produce o daună unui </w:t>
            </w:r>
            <w:proofErr w:type="spellStart"/>
            <w:r w:rsidRPr="00F10185">
              <w:rPr>
                <w:sz w:val="22"/>
                <w:lang w:val="ro-MD"/>
              </w:rPr>
              <w:t>terţ</w:t>
            </w:r>
            <w:proofErr w:type="spellEnd"/>
            <w:r w:rsidRPr="00F10185">
              <w:rPr>
                <w:sz w:val="22"/>
                <w:lang w:val="ro-MD"/>
              </w:rPr>
              <w:t xml:space="preserve">, </w:t>
            </w:r>
            <w:proofErr w:type="spellStart"/>
            <w:r w:rsidRPr="00F10185">
              <w:rPr>
                <w:sz w:val="22"/>
                <w:lang w:val="ro-MD"/>
              </w:rPr>
              <w:t>părţile</w:t>
            </w:r>
            <w:proofErr w:type="spellEnd"/>
            <w:r w:rsidRPr="00F10185">
              <w:rPr>
                <w:sz w:val="22"/>
                <w:lang w:val="ro-MD"/>
              </w:rPr>
              <w:t xml:space="preserve"> contractante răspund solidar, conform prevederilor legale. Pentru stabilirea între </w:t>
            </w:r>
            <w:proofErr w:type="spellStart"/>
            <w:r w:rsidRPr="00F10185">
              <w:rPr>
                <w:sz w:val="22"/>
                <w:lang w:val="ro-MD"/>
              </w:rPr>
              <w:t>părţi</w:t>
            </w:r>
            <w:proofErr w:type="spellEnd"/>
            <w:r w:rsidRPr="00F10185">
              <w:rPr>
                <w:sz w:val="22"/>
                <w:lang w:val="ro-MD"/>
              </w:rPr>
              <w:t xml:space="preserve"> a cuantumului răspunderii pentru dauna provocată se va </w:t>
            </w:r>
            <w:proofErr w:type="spellStart"/>
            <w:r w:rsidRPr="00F10185">
              <w:rPr>
                <w:sz w:val="22"/>
                <w:lang w:val="ro-MD"/>
              </w:rPr>
              <w:t>ţine</w:t>
            </w:r>
            <w:proofErr w:type="spellEnd"/>
            <w:r w:rsidRPr="00F10185">
              <w:rPr>
                <w:sz w:val="22"/>
                <w:lang w:val="ro-MD"/>
              </w:rPr>
              <w:t xml:space="preserve"> seama de gradul de </w:t>
            </w:r>
            <w:proofErr w:type="spellStart"/>
            <w:r w:rsidRPr="00F10185">
              <w:rPr>
                <w:sz w:val="22"/>
                <w:lang w:val="ro-MD"/>
              </w:rPr>
              <w:t>vinovăţie</w:t>
            </w:r>
            <w:proofErr w:type="spellEnd"/>
            <w:r w:rsidRPr="00F10185">
              <w:rPr>
                <w:sz w:val="22"/>
                <w:lang w:val="ro-MD"/>
              </w:rPr>
              <w:t xml:space="preserve"> a fiecărui partener în producerea acesteia, dacă în clauzele contractuale nu s-a prevăzut altfel. </w:t>
            </w:r>
          </w:p>
          <w:p w14:paraId="45748236"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10.3. Membrii asocierii își păstrează individualitatea ca subiecți de drept, însă sunt obligați să răspundă solidar față de autoritatea contractantă pentru modul de îndeplinire a obligațiilor contractuale.</w:t>
            </w:r>
          </w:p>
          <w:p w14:paraId="21B43AE5"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10.4. Dacă prejudiciul cauzat </w:t>
            </w:r>
            <w:proofErr w:type="spellStart"/>
            <w:r w:rsidRPr="00F10185">
              <w:rPr>
                <w:sz w:val="22"/>
                <w:lang w:val="ro-MD"/>
              </w:rPr>
              <w:t>terţei</w:t>
            </w:r>
            <w:proofErr w:type="spellEnd"/>
            <w:r w:rsidRPr="00F10185">
              <w:rPr>
                <w:sz w:val="22"/>
                <w:lang w:val="ro-MD"/>
              </w:rPr>
              <w:t xml:space="preserve"> persoane este urmare a unei măsuri dispuse de beneficiar în forma în care a fost aplicată, atunci acesta poartă singur răspunderea, numai dacă Antreprenorul l-a </w:t>
            </w:r>
            <w:proofErr w:type="spellStart"/>
            <w:r w:rsidRPr="00F10185">
              <w:rPr>
                <w:sz w:val="22"/>
                <w:lang w:val="ro-MD"/>
              </w:rPr>
              <w:t>înştiinţat</w:t>
            </w:r>
            <w:proofErr w:type="spellEnd"/>
            <w:r w:rsidRPr="00F10185">
              <w:rPr>
                <w:sz w:val="22"/>
                <w:lang w:val="ro-MD"/>
              </w:rPr>
              <w:t xml:space="preserve"> în prealabil de pericolul legat de executarea </w:t>
            </w:r>
            <w:proofErr w:type="spellStart"/>
            <w:r w:rsidRPr="00F10185">
              <w:rPr>
                <w:sz w:val="22"/>
                <w:lang w:val="ro-MD"/>
              </w:rPr>
              <w:t>dispoziţiei</w:t>
            </w:r>
            <w:proofErr w:type="spellEnd"/>
            <w:r w:rsidRPr="00F10185">
              <w:rPr>
                <w:sz w:val="22"/>
                <w:lang w:val="ro-MD"/>
              </w:rPr>
              <w:t xml:space="preserve">. </w:t>
            </w:r>
          </w:p>
          <w:p w14:paraId="1A441E8A"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10.5. Antreprenorul este obligat, conform prevederilor legale, la plata daunelor pentru încălcarea sau deteriorarea drumurilor de acces sau a </w:t>
            </w:r>
            <w:proofErr w:type="spellStart"/>
            <w:r w:rsidRPr="00F10185">
              <w:rPr>
                <w:sz w:val="22"/>
                <w:lang w:val="ro-MD"/>
              </w:rPr>
              <w:t>reţelelor</w:t>
            </w:r>
            <w:proofErr w:type="spellEnd"/>
            <w:r w:rsidRPr="00F10185">
              <w:rPr>
                <w:sz w:val="22"/>
                <w:lang w:val="ro-MD"/>
              </w:rPr>
              <w:t xml:space="preserve"> de </w:t>
            </w:r>
            <w:proofErr w:type="spellStart"/>
            <w:r w:rsidRPr="00F10185">
              <w:rPr>
                <w:sz w:val="22"/>
                <w:lang w:val="ro-MD"/>
              </w:rPr>
              <w:t>utilităţi</w:t>
            </w:r>
            <w:proofErr w:type="spellEnd"/>
            <w:r w:rsidRPr="00F10185">
              <w:rPr>
                <w:sz w:val="22"/>
                <w:lang w:val="ro-MD"/>
              </w:rPr>
              <w:t xml:space="preserve">, a terenurilor limitrofe prin depozitarea de pământ, materiale sau alte obiecte, precum </w:t>
            </w:r>
            <w:proofErr w:type="spellStart"/>
            <w:r w:rsidRPr="00F10185">
              <w:rPr>
                <w:sz w:val="22"/>
                <w:lang w:val="ro-MD"/>
              </w:rPr>
              <w:t>şi</w:t>
            </w:r>
            <w:proofErr w:type="spellEnd"/>
            <w:r w:rsidRPr="00F10185">
              <w:rPr>
                <w:sz w:val="22"/>
                <w:lang w:val="ro-MD"/>
              </w:rPr>
              <w:t xml:space="preserve"> ca urmare a unor îngrădiri sau limitări din proprie vină. </w:t>
            </w:r>
          </w:p>
          <w:p w14:paraId="42544237"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lastRenderedPageBreak/>
              <w:t xml:space="preserve">10.6. Antreprenorul trebuie să asigure lucrările executate </w:t>
            </w:r>
            <w:proofErr w:type="spellStart"/>
            <w:r w:rsidRPr="00F10185">
              <w:rPr>
                <w:sz w:val="22"/>
                <w:lang w:val="ro-MD"/>
              </w:rPr>
              <w:t>şi</w:t>
            </w:r>
            <w:proofErr w:type="spellEnd"/>
            <w:r w:rsidRPr="00F10185">
              <w:rPr>
                <w:sz w:val="22"/>
                <w:lang w:val="ro-MD"/>
              </w:rPr>
              <w:t xml:space="preserve"> dotările pe care le are la </w:t>
            </w:r>
            <w:proofErr w:type="spellStart"/>
            <w:r w:rsidRPr="00F10185">
              <w:rPr>
                <w:sz w:val="22"/>
                <w:lang w:val="ro-MD"/>
              </w:rPr>
              <w:t>dispoziţie</w:t>
            </w:r>
            <w:proofErr w:type="spellEnd"/>
            <w:r w:rsidRPr="00F10185">
              <w:rPr>
                <w:sz w:val="22"/>
                <w:lang w:val="ro-MD"/>
              </w:rPr>
              <w:t xml:space="preserve"> împotriva degradării </w:t>
            </w:r>
            <w:proofErr w:type="spellStart"/>
            <w:r w:rsidRPr="00F10185">
              <w:rPr>
                <w:sz w:val="22"/>
                <w:lang w:val="ro-MD"/>
              </w:rPr>
              <w:t>şi</w:t>
            </w:r>
            <w:proofErr w:type="spellEnd"/>
            <w:r w:rsidRPr="00F10185">
              <w:rPr>
                <w:sz w:val="22"/>
                <w:lang w:val="ro-MD"/>
              </w:rPr>
              <w:t xml:space="preserve"> furturilor până la predarea lucrărilor către Beneficiar. El trebuie să ia măsuri de </w:t>
            </w:r>
            <w:proofErr w:type="spellStart"/>
            <w:r w:rsidRPr="00F10185">
              <w:rPr>
                <w:sz w:val="22"/>
                <w:lang w:val="ro-MD"/>
              </w:rPr>
              <w:t>protecţie</w:t>
            </w:r>
            <w:proofErr w:type="spellEnd"/>
            <w:r w:rsidRPr="00F10185">
              <w:rPr>
                <w:sz w:val="22"/>
                <w:lang w:val="ro-MD"/>
              </w:rPr>
              <w:t xml:space="preserve"> contra degradării lucrării datorită </w:t>
            </w:r>
            <w:proofErr w:type="spellStart"/>
            <w:r w:rsidRPr="00F10185">
              <w:rPr>
                <w:sz w:val="22"/>
                <w:lang w:val="ro-MD"/>
              </w:rPr>
              <w:t>acţiunilor</w:t>
            </w:r>
            <w:proofErr w:type="spellEnd"/>
            <w:r w:rsidRPr="00F10185">
              <w:rPr>
                <w:sz w:val="22"/>
                <w:lang w:val="ro-MD"/>
              </w:rPr>
              <w:t xml:space="preserve"> atmosferice </w:t>
            </w:r>
            <w:proofErr w:type="spellStart"/>
            <w:r w:rsidRPr="00F10185">
              <w:rPr>
                <w:sz w:val="22"/>
                <w:lang w:val="ro-MD"/>
              </w:rPr>
              <w:t>şi</w:t>
            </w:r>
            <w:proofErr w:type="spellEnd"/>
            <w:r w:rsidRPr="00F10185">
              <w:rPr>
                <w:sz w:val="22"/>
                <w:lang w:val="ro-MD"/>
              </w:rPr>
              <w:t xml:space="preserve"> a apei </w:t>
            </w:r>
            <w:proofErr w:type="spellStart"/>
            <w:r w:rsidRPr="00F10185">
              <w:rPr>
                <w:sz w:val="22"/>
                <w:lang w:val="ro-MD"/>
              </w:rPr>
              <w:t>şi</w:t>
            </w:r>
            <w:proofErr w:type="spellEnd"/>
            <w:r w:rsidRPr="00F10185">
              <w:rPr>
                <w:sz w:val="22"/>
                <w:lang w:val="ro-MD"/>
              </w:rPr>
              <w:t xml:space="preserve"> să îndepărteze zăpada </w:t>
            </w:r>
            <w:proofErr w:type="spellStart"/>
            <w:r w:rsidRPr="00F10185">
              <w:rPr>
                <w:sz w:val="22"/>
                <w:lang w:val="ro-MD"/>
              </w:rPr>
              <w:t>şi</w:t>
            </w:r>
            <w:proofErr w:type="spellEnd"/>
            <w:r w:rsidRPr="00F10185">
              <w:rPr>
                <w:sz w:val="22"/>
                <w:lang w:val="ro-MD"/>
              </w:rPr>
              <w:t xml:space="preserve"> </w:t>
            </w:r>
            <w:proofErr w:type="spellStart"/>
            <w:r w:rsidRPr="00F10185">
              <w:rPr>
                <w:sz w:val="22"/>
                <w:lang w:val="ro-MD"/>
              </w:rPr>
              <w:t>gheaţa</w:t>
            </w:r>
            <w:proofErr w:type="spellEnd"/>
            <w:r w:rsidRPr="00F10185">
              <w:rPr>
                <w:sz w:val="22"/>
                <w:lang w:val="ro-MD"/>
              </w:rPr>
              <w:t xml:space="preserve">. </w:t>
            </w:r>
          </w:p>
          <w:p w14:paraId="357D06A8"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10.7. Dacă nerespectarea de către Antreprenorul a prevederilor oricărui regulament sau hotărâri ale </w:t>
            </w:r>
            <w:proofErr w:type="spellStart"/>
            <w:r w:rsidRPr="00F10185">
              <w:rPr>
                <w:sz w:val="22"/>
                <w:lang w:val="ro-MD"/>
              </w:rPr>
              <w:t>autorităţilor</w:t>
            </w:r>
            <w:proofErr w:type="spellEnd"/>
            <w:r w:rsidRPr="00F10185">
              <w:rPr>
                <w:sz w:val="22"/>
                <w:lang w:val="ro-MD"/>
              </w:rPr>
              <w:t xml:space="preserve"> </w:t>
            </w:r>
            <w:proofErr w:type="spellStart"/>
            <w:r w:rsidRPr="00F10185">
              <w:rPr>
                <w:sz w:val="22"/>
                <w:lang w:val="ro-MD"/>
              </w:rPr>
              <w:t>administraţiei</w:t>
            </w:r>
            <w:proofErr w:type="spellEnd"/>
            <w:r w:rsidRPr="00F10185">
              <w:rPr>
                <w:sz w:val="22"/>
                <w:lang w:val="ro-MD"/>
              </w:rPr>
              <w:t xml:space="preserve"> publice locale sau ale altor organe locale, legal constituite, </w:t>
            </w:r>
            <w:proofErr w:type="spellStart"/>
            <w:r w:rsidRPr="00F10185">
              <w:rPr>
                <w:sz w:val="22"/>
                <w:lang w:val="ro-MD"/>
              </w:rPr>
              <w:t>şi</w:t>
            </w:r>
            <w:proofErr w:type="spellEnd"/>
            <w:r w:rsidRPr="00F10185">
              <w:rPr>
                <w:sz w:val="22"/>
                <w:lang w:val="ro-MD"/>
              </w:rPr>
              <w:t xml:space="preserve"> care au caracter obligatoriu la executarea lucrărilor, provoacă pagube pentru Beneficiar, acesta va fi despăgubit de Antreprenor în mărimea sumei prejudiciului. </w:t>
            </w:r>
          </w:p>
          <w:p w14:paraId="18752A3C"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10.8. Dacă motivele constrângerii sau ale întreruperii sunt imputabile uneia dintre </w:t>
            </w:r>
            <w:proofErr w:type="spellStart"/>
            <w:r w:rsidRPr="00F10185">
              <w:rPr>
                <w:sz w:val="22"/>
                <w:lang w:val="ro-MD"/>
              </w:rPr>
              <w:t>părţile</w:t>
            </w:r>
            <w:proofErr w:type="spellEnd"/>
            <w:r w:rsidRPr="00F10185">
              <w:rPr>
                <w:sz w:val="22"/>
                <w:lang w:val="ro-MD"/>
              </w:rPr>
              <w:t xml:space="preserve"> contractante, atunci cealaltă parte poate emite </w:t>
            </w:r>
            <w:proofErr w:type="spellStart"/>
            <w:r w:rsidRPr="00F10185">
              <w:rPr>
                <w:sz w:val="22"/>
                <w:lang w:val="ro-MD"/>
              </w:rPr>
              <w:t>pretenţii</w:t>
            </w:r>
            <w:proofErr w:type="spellEnd"/>
            <w:r w:rsidRPr="00F10185">
              <w:rPr>
                <w:sz w:val="22"/>
                <w:lang w:val="ro-MD"/>
              </w:rPr>
              <w:t xml:space="preserve"> privind despăgubirea pentru daunele intervenite </w:t>
            </w:r>
            <w:proofErr w:type="spellStart"/>
            <w:r w:rsidRPr="00F10185">
              <w:rPr>
                <w:sz w:val="22"/>
                <w:lang w:val="ro-MD"/>
              </w:rPr>
              <w:t>şi</w:t>
            </w:r>
            <w:proofErr w:type="spellEnd"/>
            <w:r w:rsidRPr="00F10185">
              <w:rPr>
                <w:sz w:val="22"/>
                <w:lang w:val="ro-MD"/>
              </w:rPr>
              <w:t xml:space="preserve"> care pot fi dovedite. </w:t>
            </w:r>
          </w:p>
          <w:p w14:paraId="61E1F30C"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10.9. Dacă întârzierea în </w:t>
            </w:r>
            <w:proofErr w:type="spellStart"/>
            <w:r w:rsidRPr="00F10185">
              <w:rPr>
                <w:sz w:val="22"/>
                <w:lang w:val="ro-MD"/>
              </w:rPr>
              <w:t>execuţia</w:t>
            </w:r>
            <w:proofErr w:type="spellEnd"/>
            <w:r w:rsidRPr="00F10185">
              <w:rPr>
                <w:sz w:val="22"/>
                <w:lang w:val="ro-MD"/>
              </w:rPr>
              <w:t xml:space="preserve"> lucrărilor este din culpa uneia dintre </w:t>
            </w:r>
            <w:proofErr w:type="spellStart"/>
            <w:r w:rsidRPr="00F10185">
              <w:rPr>
                <w:sz w:val="22"/>
                <w:lang w:val="ro-MD"/>
              </w:rPr>
              <w:t>părţile</w:t>
            </w:r>
            <w:proofErr w:type="spellEnd"/>
            <w:r w:rsidRPr="00F10185">
              <w:rPr>
                <w:sz w:val="22"/>
                <w:lang w:val="ro-MD"/>
              </w:rPr>
              <w:t xml:space="preserve"> contractante, partea culpabilă va plăti celeilalte </w:t>
            </w:r>
            <w:proofErr w:type="spellStart"/>
            <w:r w:rsidRPr="00F10185">
              <w:rPr>
                <w:sz w:val="22"/>
                <w:lang w:val="ro-MD"/>
              </w:rPr>
              <w:t>părţi</w:t>
            </w:r>
            <w:proofErr w:type="spellEnd"/>
            <w:r w:rsidRPr="00F10185">
              <w:rPr>
                <w:sz w:val="22"/>
                <w:lang w:val="ro-MD"/>
              </w:rPr>
              <w:t xml:space="preserve"> penalizări </w:t>
            </w:r>
            <w:proofErr w:type="spellStart"/>
            <w:r w:rsidRPr="00F10185">
              <w:rPr>
                <w:sz w:val="22"/>
                <w:lang w:val="ro-MD"/>
              </w:rPr>
              <w:t>şi</w:t>
            </w:r>
            <w:proofErr w:type="spellEnd"/>
            <w:r w:rsidRPr="00F10185">
              <w:rPr>
                <w:sz w:val="22"/>
                <w:lang w:val="ro-MD"/>
              </w:rPr>
              <w:t xml:space="preserve">/sau despăgubiri în cuantum de la 0,01% până la 0,1% din valoarea lucrărilor </w:t>
            </w:r>
            <w:proofErr w:type="spellStart"/>
            <w:r w:rsidRPr="00F10185">
              <w:rPr>
                <w:sz w:val="22"/>
                <w:lang w:val="ro-MD"/>
              </w:rPr>
              <w:t>rămasede</w:t>
            </w:r>
            <w:proofErr w:type="spellEnd"/>
            <w:r w:rsidRPr="00F10185">
              <w:rPr>
                <w:sz w:val="22"/>
                <w:lang w:val="ro-MD"/>
              </w:rPr>
              <w:t xml:space="preserve"> executat/neonorate pentru fiecare zi de întârziere. Penalizarea devine operantă în momentul în care partea </w:t>
            </w:r>
            <w:proofErr w:type="spellStart"/>
            <w:r w:rsidRPr="00F10185">
              <w:rPr>
                <w:sz w:val="22"/>
                <w:lang w:val="ro-MD"/>
              </w:rPr>
              <w:t>înculpă</w:t>
            </w:r>
            <w:proofErr w:type="spellEnd"/>
            <w:r w:rsidRPr="00F10185">
              <w:rPr>
                <w:sz w:val="22"/>
                <w:lang w:val="ro-MD"/>
              </w:rPr>
              <w:t xml:space="preserve"> a intrat în întârziere. </w:t>
            </w:r>
          </w:p>
          <w:p w14:paraId="3435F67E" w14:textId="77777777" w:rsidR="006033EE" w:rsidRPr="00F10185" w:rsidRDefault="006033EE" w:rsidP="00581BC7">
            <w:pPr>
              <w:pStyle w:val="NormalWeb"/>
              <w:numPr>
                <w:ilvl w:val="1"/>
                <w:numId w:val="16"/>
              </w:numPr>
              <w:tabs>
                <w:tab w:val="left" w:pos="567"/>
                <w:tab w:val="left" w:pos="1890"/>
              </w:tabs>
              <w:spacing w:line="276" w:lineRule="auto"/>
              <w:ind w:left="0" w:hanging="567"/>
              <w:rPr>
                <w:lang w:val="ro-MD"/>
              </w:rPr>
            </w:pPr>
            <w:r w:rsidRPr="00F10185">
              <w:rPr>
                <w:sz w:val="22"/>
                <w:lang w:val="ro-MD"/>
              </w:rPr>
              <w:t xml:space="preserve">10.10. Beneficiarul nu va fi responsabil pentru nici un fel de daune-interese, </w:t>
            </w:r>
            <w:proofErr w:type="spellStart"/>
            <w:r w:rsidRPr="00F10185">
              <w:rPr>
                <w:sz w:val="22"/>
                <w:lang w:val="ro-MD"/>
              </w:rPr>
              <w:t>compensaţii</w:t>
            </w:r>
            <w:proofErr w:type="spellEnd"/>
            <w:r w:rsidRPr="00F10185">
              <w:rPr>
                <w:sz w:val="22"/>
                <w:lang w:val="ro-MD"/>
              </w:rPr>
              <w:t xml:space="preserve"> plătibile conform prevederilor legale, în </w:t>
            </w:r>
            <w:proofErr w:type="spellStart"/>
            <w:r w:rsidRPr="00F10185">
              <w:rPr>
                <w:sz w:val="22"/>
                <w:lang w:val="ro-MD"/>
              </w:rPr>
              <w:t>privinţa</w:t>
            </w:r>
            <w:proofErr w:type="spellEnd"/>
            <w:r w:rsidRPr="00F10185">
              <w:rPr>
                <w:sz w:val="22"/>
                <w:lang w:val="ro-MD"/>
              </w:rPr>
              <w:t xml:space="preserve"> sau ca urmare a unui accident sau prejudiciu adus unui muncitor sau altei persoane angajate de Antreprenor, cu </w:t>
            </w:r>
            <w:proofErr w:type="spellStart"/>
            <w:r w:rsidRPr="00F10185">
              <w:rPr>
                <w:sz w:val="22"/>
                <w:lang w:val="ro-MD"/>
              </w:rPr>
              <w:t>excepţia</w:t>
            </w:r>
            <w:proofErr w:type="spellEnd"/>
            <w:r w:rsidRPr="00F10185">
              <w:rPr>
                <w:sz w:val="22"/>
                <w:lang w:val="ro-MD"/>
              </w:rPr>
              <w:t xml:space="preserve"> unui accident sau prejudiciu </w:t>
            </w:r>
            <w:proofErr w:type="spellStart"/>
            <w:r w:rsidRPr="00F10185">
              <w:rPr>
                <w:sz w:val="22"/>
                <w:lang w:val="ro-MD"/>
              </w:rPr>
              <w:t>rezultînd</w:t>
            </w:r>
            <w:proofErr w:type="spellEnd"/>
            <w:r w:rsidRPr="00F10185">
              <w:rPr>
                <w:sz w:val="22"/>
                <w:lang w:val="ro-MD"/>
              </w:rPr>
              <w:t xml:space="preserve"> din vina Beneficiarului, a </w:t>
            </w:r>
            <w:proofErr w:type="spellStart"/>
            <w:r w:rsidRPr="00F10185">
              <w:rPr>
                <w:sz w:val="22"/>
                <w:lang w:val="ro-MD"/>
              </w:rPr>
              <w:t>agenţilor</w:t>
            </w:r>
            <w:proofErr w:type="spellEnd"/>
            <w:r w:rsidRPr="00F10185">
              <w:rPr>
                <w:sz w:val="22"/>
                <w:lang w:val="ro-MD"/>
              </w:rPr>
              <w:t xml:space="preserve"> sau a </w:t>
            </w:r>
            <w:proofErr w:type="spellStart"/>
            <w:r w:rsidRPr="00F10185">
              <w:rPr>
                <w:sz w:val="22"/>
                <w:lang w:val="ro-MD"/>
              </w:rPr>
              <w:t>angajaţilor</w:t>
            </w:r>
            <w:proofErr w:type="spellEnd"/>
            <w:r w:rsidRPr="00F10185">
              <w:rPr>
                <w:sz w:val="22"/>
                <w:lang w:val="ro-MD"/>
              </w:rPr>
              <w:t xml:space="preserve"> acestora.</w:t>
            </w:r>
          </w:p>
          <w:p w14:paraId="153DFF2A" w14:textId="77777777" w:rsidR="006033EE" w:rsidRPr="00F10185" w:rsidRDefault="006033EE" w:rsidP="00581BC7">
            <w:pPr>
              <w:pStyle w:val="NormalWeb"/>
              <w:numPr>
                <w:ilvl w:val="1"/>
                <w:numId w:val="16"/>
              </w:numPr>
              <w:tabs>
                <w:tab w:val="left" w:pos="567"/>
                <w:tab w:val="left" w:pos="1890"/>
              </w:tabs>
              <w:spacing w:line="276" w:lineRule="auto"/>
              <w:ind w:left="0" w:hanging="567"/>
              <w:rPr>
                <w:lang w:val="ro-MD"/>
              </w:rPr>
            </w:pPr>
            <w:r w:rsidRPr="00F10185">
              <w:rPr>
                <w:sz w:val="22"/>
                <w:lang w:val="ro-MD"/>
              </w:rPr>
              <w:t xml:space="preserve">10.11. Antreprenorul </w:t>
            </w:r>
            <w:proofErr w:type="spellStart"/>
            <w:r w:rsidRPr="00F10185">
              <w:rPr>
                <w:sz w:val="22"/>
                <w:lang w:val="ro-MD"/>
              </w:rPr>
              <w:t>şi</w:t>
            </w:r>
            <w:proofErr w:type="spellEnd"/>
            <w:r w:rsidRPr="00F10185">
              <w:rPr>
                <w:sz w:val="22"/>
                <w:lang w:val="ro-MD"/>
              </w:rPr>
              <w:t xml:space="preserve"> subantreprenorii răspund solidar pentru neexecutarea obligațiilor contractuale.</w:t>
            </w:r>
          </w:p>
          <w:p w14:paraId="0672BB5D" w14:textId="77777777" w:rsidR="006033EE" w:rsidRPr="00F10185" w:rsidRDefault="006033EE" w:rsidP="00581BC7">
            <w:pPr>
              <w:pStyle w:val="NormalWeb"/>
              <w:tabs>
                <w:tab w:val="left" w:pos="567"/>
                <w:tab w:val="left" w:pos="1890"/>
              </w:tabs>
              <w:spacing w:line="276" w:lineRule="auto"/>
              <w:ind w:firstLine="0"/>
              <w:rPr>
                <w:lang w:val="ro-MD"/>
              </w:rPr>
            </w:pPr>
          </w:p>
          <w:p w14:paraId="7A8A8EBC" w14:textId="77777777" w:rsidR="006033EE" w:rsidRPr="00F10185" w:rsidRDefault="006033EE" w:rsidP="00581BC7">
            <w:pPr>
              <w:pStyle w:val="ListParagraph"/>
              <w:numPr>
                <w:ilvl w:val="0"/>
                <w:numId w:val="16"/>
              </w:numPr>
              <w:tabs>
                <w:tab w:val="clear" w:pos="1134"/>
                <w:tab w:val="left" w:pos="3465"/>
              </w:tabs>
              <w:spacing w:line="276" w:lineRule="auto"/>
              <w:ind w:left="0"/>
              <w:contextualSpacing/>
              <w:rPr>
                <w:lang w:val="ro-MD"/>
              </w:rPr>
            </w:pPr>
            <w:r w:rsidRPr="00F10185">
              <w:rPr>
                <w:b/>
                <w:sz w:val="22"/>
                <w:lang w:val="ro-MD"/>
              </w:rPr>
              <w:t>11. SOLUŢIONAREA LITIGIILOR</w:t>
            </w:r>
          </w:p>
          <w:p w14:paraId="3092CC17" w14:textId="5DFD29FA" w:rsidR="006033EE" w:rsidRPr="00F10185" w:rsidRDefault="006033EE" w:rsidP="00581BC7">
            <w:pPr>
              <w:pStyle w:val="ListParagraph"/>
              <w:numPr>
                <w:ilvl w:val="1"/>
                <w:numId w:val="16"/>
              </w:numPr>
              <w:tabs>
                <w:tab w:val="clear" w:pos="1134"/>
                <w:tab w:val="left" w:pos="567"/>
              </w:tabs>
              <w:spacing w:line="276" w:lineRule="auto"/>
              <w:ind w:left="0" w:hanging="567"/>
              <w:contextualSpacing/>
              <w:rPr>
                <w:lang w:val="ro-MD"/>
              </w:rPr>
            </w:pPr>
            <w:r w:rsidRPr="00F10185">
              <w:rPr>
                <w:sz w:val="22"/>
                <w:lang w:val="ro-MD"/>
              </w:rPr>
              <w:t xml:space="preserve">11.1. În cazul litigiilor privind calitatea </w:t>
            </w:r>
            <w:proofErr w:type="spellStart"/>
            <w:r w:rsidRPr="00F10185">
              <w:rPr>
                <w:sz w:val="22"/>
                <w:lang w:val="ro-MD"/>
              </w:rPr>
              <w:t>şi</w:t>
            </w:r>
            <w:proofErr w:type="spellEnd"/>
            <w:r w:rsidRPr="00F10185">
              <w:rPr>
                <w:sz w:val="22"/>
                <w:lang w:val="ro-MD"/>
              </w:rPr>
              <w:t xml:space="preserve"> </w:t>
            </w:r>
            <w:proofErr w:type="spellStart"/>
            <w:r w:rsidRPr="00F10185">
              <w:rPr>
                <w:sz w:val="22"/>
                <w:lang w:val="ro-MD"/>
              </w:rPr>
              <w:t>proprietăţile</w:t>
            </w:r>
            <w:proofErr w:type="spellEnd"/>
            <w:r w:rsidRPr="00F10185">
              <w:rPr>
                <w:sz w:val="22"/>
                <w:lang w:val="ro-MD"/>
              </w:rPr>
              <w:t xml:space="preserve"> materialelor de </w:t>
            </w:r>
            <w:proofErr w:type="spellStart"/>
            <w:r w:rsidRPr="00F10185">
              <w:rPr>
                <w:sz w:val="22"/>
                <w:lang w:val="ro-MD"/>
              </w:rPr>
              <w:t>construcţie</w:t>
            </w:r>
            <w:proofErr w:type="spellEnd"/>
            <w:r w:rsidRPr="00F10185">
              <w:rPr>
                <w:sz w:val="22"/>
                <w:lang w:val="ro-MD"/>
              </w:rPr>
              <w:t xml:space="preserve">, procedurile de verificare, corectitudinea efectuării probelor, a utilajelor de </w:t>
            </w:r>
            <w:proofErr w:type="spellStart"/>
            <w:r w:rsidRPr="00F10185">
              <w:rPr>
                <w:sz w:val="22"/>
                <w:lang w:val="ro-MD"/>
              </w:rPr>
              <w:t>construcţie</w:t>
            </w:r>
            <w:proofErr w:type="spellEnd"/>
            <w:r w:rsidRPr="00F10185">
              <w:rPr>
                <w:sz w:val="22"/>
                <w:lang w:val="ro-MD"/>
              </w:rPr>
              <w:t xml:space="preserve"> folosite, fiecare parte poate, după o </w:t>
            </w:r>
            <w:proofErr w:type="spellStart"/>
            <w:r w:rsidRPr="00F10185">
              <w:rPr>
                <w:sz w:val="22"/>
                <w:lang w:val="ro-MD"/>
              </w:rPr>
              <w:t>înştiinţare</w:t>
            </w:r>
            <w:proofErr w:type="spellEnd"/>
            <w:r w:rsidRPr="00F10185">
              <w:rPr>
                <w:sz w:val="22"/>
                <w:lang w:val="ro-MD"/>
              </w:rPr>
              <w:t xml:space="preserve"> prealabilă a celeilalte </w:t>
            </w:r>
            <w:proofErr w:type="spellStart"/>
            <w:r w:rsidRPr="00F10185">
              <w:rPr>
                <w:sz w:val="22"/>
                <w:lang w:val="ro-MD"/>
              </w:rPr>
              <w:t>părţi</w:t>
            </w:r>
            <w:proofErr w:type="spellEnd"/>
            <w:r w:rsidRPr="00F10185">
              <w:rPr>
                <w:sz w:val="22"/>
                <w:lang w:val="ro-MD"/>
              </w:rPr>
              <w:t xml:space="preserve">, să ceară efectuarea unor cercetări de către o </w:t>
            </w:r>
            <w:proofErr w:type="spellStart"/>
            <w:r w:rsidRPr="00F10185">
              <w:rPr>
                <w:sz w:val="22"/>
                <w:lang w:val="ro-MD"/>
              </w:rPr>
              <w:t>instituţie</w:t>
            </w:r>
            <w:proofErr w:type="spellEnd"/>
            <w:r w:rsidRPr="00F10185">
              <w:rPr>
                <w:sz w:val="22"/>
                <w:lang w:val="ro-MD"/>
              </w:rPr>
              <w:t xml:space="preserve"> publică de cercetare. Costurile cercetărilor efectuate le suportă partea a cărei culpă a fost dovedită.</w:t>
            </w:r>
          </w:p>
          <w:p w14:paraId="0AAC69B2" w14:textId="77777777" w:rsidR="006033EE" w:rsidRPr="00F10185" w:rsidRDefault="006033EE" w:rsidP="00581BC7">
            <w:pPr>
              <w:tabs>
                <w:tab w:val="left" w:pos="567"/>
              </w:tabs>
              <w:jc w:val="both"/>
              <w:rPr>
                <w:lang w:val="ro-MD"/>
              </w:rPr>
            </w:pPr>
          </w:p>
          <w:p w14:paraId="135F9541" w14:textId="77777777" w:rsidR="006033EE" w:rsidRPr="00F10185" w:rsidRDefault="006033EE" w:rsidP="00581BC7">
            <w:pPr>
              <w:pStyle w:val="ListParagraph"/>
              <w:numPr>
                <w:ilvl w:val="0"/>
                <w:numId w:val="16"/>
              </w:numPr>
              <w:tabs>
                <w:tab w:val="clear" w:pos="1134"/>
                <w:tab w:val="left" w:pos="3825"/>
              </w:tabs>
              <w:spacing w:line="276" w:lineRule="auto"/>
              <w:ind w:left="0"/>
              <w:contextualSpacing/>
              <w:rPr>
                <w:lang w:val="ro-MD"/>
              </w:rPr>
            </w:pPr>
            <w:r w:rsidRPr="00F10185">
              <w:rPr>
                <w:b/>
                <w:sz w:val="22"/>
                <w:lang w:val="ro-MD"/>
              </w:rPr>
              <w:t>12. REZOLUȚIUNEACONTRACTULUI</w:t>
            </w:r>
          </w:p>
          <w:p w14:paraId="54ED8BF2" w14:textId="77777777" w:rsidR="006033EE" w:rsidRPr="00F10185" w:rsidRDefault="006033EE" w:rsidP="00581BC7">
            <w:pPr>
              <w:pStyle w:val="NormalWeb"/>
              <w:tabs>
                <w:tab w:val="left" w:pos="567"/>
              </w:tabs>
              <w:spacing w:line="276" w:lineRule="auto"/>
              <w:ind w:firstLine="0"/>
              <w:rPr>
                <w:lang w:val="ro-MD"/>
              </w:rPr>
            </w:pPr>
            <w:r w:rsidRPr="00F10185">
              <w:rPr>
                <w:sz w:val="22"/>
                <w:lang w:val="ro-MD"/>
              </w:rPr>
              <w:t xml:space="preserve">12.1. Antreprenorul poate cere rezoluțiunea contractului, dacă: </w:t>
            </w:r>
          </w:p>
          <w:p w14:paraId="381E98A2" w14:textId="77777777" w:rsidR="006033EE" w:rsidRPr="00F10185" w:rsidRDefault="006033EE" w:rsidP="00581BC7">
            <w:pPr>
              <w:numPr>
                <w:ilvl w:val="0"/>
                <w:numId w:val="12"/>
              </w:numPr>
              <w:tabs>
                <w:tab w:val="left" w:pos="1276"/>
              </w:tabs>
              <w:ind w:left="0" w:hanging="425"/>
              <w:jc w:val="both"/>
              <w:rPr>
                <w:lang w:val="ro-MD"/>
              </w:rPr>
            </w:pPr>
            <w:r w:rsidRPr="00F10185">
              <w:rPr>
                <w:sz w:val="22"/>
                <w:lang w:val="ro-MD"/>
              </w:rPr>
              <w:t xml:space="preserve">a) Beneficiarul nu-şi îndeplineşte o obligaţie care este în sarcina sa şi prin aceasta pune Antreprenorul în situaţia de a nu putea executa lucrarea; </w:t>
            </w:r>
          </w:p>
          <w:p w14:paraId="08D250E7" w14:textId="77777777" w:rsidR="006033EE" w:rsidRPr="00F10185" w:rsidRDefault="006033EE" w:rsidP="00581BC7">
            <w:pPr>
              <w:numPr>
                <w:ilvl w:val="0"/>
                <w:numId w:val="12"/>
              </w:numPr>
              <w:tabs>
                <w:tab w:val="left" w:pos="1276"/>
              </w:tabs>
              <w:ind w:left="0" w:hanging="425"/>
              <w:jc w:val="both"/>
              <w:rPr>
                <w:lang w:val="ro-MD"/>
              </w:rPr>
            </w:pPr>
            <w:r w:rsidRPr="00F10185">
              <w:rPr>
                <w:sz w:val="22"/>
                <w:lang w:val="ro-MD"/>
              </w:rPr>
              <w:t xml:space="preserve">b) Beneficiarul nu onorează o plată scadentă mai mult de 3 luni; </w:t>
            </w:r>
          </w:p>
          <w:p w14:paraId="07765D6D" w14:textId="77777777" w:rsidR="006033EE" w:rsidRPr="00F10185" w:rsidRDefault="006033EE" w:rsidP="00581BC7">
            <w:pPr>
              <w:numPr>
                <w:ilvl w:val="0"/>
                <w:numId w:val="12"/>
              </w:numPr>
              <w:tabs>
                <w:tab w:val="left" w:pos="1276"/>
              </w:tabs>
              <w:ind w:left="0" w:hanging="425"/>
              <w:jc w:val="both"/>
              <w:rPr>
                <w:lang w:val="ro-MD"/>
              </w:rPr>
            </w:pPr>
            <w:r w:rsidRPr="00F10185">
              <w:rPr>
                <w:sz w:val="22"/>
                <w:lang w:val="ro-MD"/>
              </w:rPr>
              <w:t xml:space="preserve">c) Beneficiarul notifică antreprenorul că din motive neprevăzute şi datorită unor conjuncturi economice este în imposibilitate de a continua îndeplinirea obligaţiunilor contractuale. </w:t>
            </w:r>
          </w:p>
          <w:p w14:paraId="62EAD837" w14:textId="77777777" w:rsidR="006033EE" w:rsidRPr="00F10185" w:rsidRDefault="006033EE" w:rsidP="00581BC7">
            <w:pPr>
              <w:pStyle w:val="NormalWeb"/>
              <w:numPr>
                <w:ilvl w:val="1"/>
                <w:numId w:val="16"/>
              </w:numPr>
              <w:tabs>
                <w:tab w:val="left" w:pos="567"/>
              </w:tabs>
              <w:spacing w:line="276" w:lineRule="auto"/>
              <w:ind w:left="0" w:hanging="567"/>
              <w:rPr>
                <w:lang w:val="ro-MD"/>
              </w:rPr>
            </w:pPr>
            <w:r w:rsidRPr="00F10185">
              <w:rPr>
                <w:sz w:val="22"/>
                <w:lang w:val="ro-MD"/>
              </w:rPr>
              <w:t xml:space="preserve">12.2. Beneficiarul poate cere rezoluțiunea contractului, dacă: </w:t>
            </w:r>
          </w:p>
          <w:p w14:paraId="6675A9F8" w14:textId="77777777" w:rsidR="006033EE" w:rsidRPr="00F10185" w:rsidRDefault="006033EE" w:rsidP="00581BC7">
            <w:pPr>
              <w:pStyle w:val="ListParagraph"/>
              <w:numPr>
                <w:ilvl w:val="0"/>
                <w:numId w:val="14"/>
              </w:numPr>
              <w:tabs>
                <w:tab w:val="clear" w:pos="1134"/>
                <w:tab w:val="left" w:pos="1276"/>
              </w:tabs>
              <w:ind w:left="0"/>
              <w:contextualSpacing/>
              <w:rPr>
                <w:lang w:val="ro-MD"/>
              </w:rPr>
            </w:pPr>
            <w:r w:rsidRPr="00F10185">
              <w:rPr>
                <w:sz w:val="22"/>
                <w:lang w:val="ro-MD"/>
              </w:rPr>
              <w:t xml:space="preserve">a) Antreprenorul se află în incapacitate de plată, lichidare sau bunurile acestuia sunt </w:t>
            </w:r>
            <w:proofErr w:type="spellStart"/>
            <w:r w:rsidRPr="00F10185">
              <w:rPr>
                <w:sz w:val="22"/>
                <w:lang w:val="ro-MD"/>
              </w:rPr>
              <w:t>subsechestru</w:t>
            </w:r>
            <w:proofErr w:type="spellEnd"/>
            <w:r w:rsidRPr="00F10185">
              <w:rPr>
                <w:sz w:val="22"/>
                <w:lang w:val="ro-MD"/>
              </w:rPr>
              <w:t>;</w:t>
            </w:r>
          </w:p>
          <w:p w14:paraId="4B066FD3" w14:textId="77777777" w:rsidR="006033EE" w:rsidRPr="00F10185" w:rsidRDefault="006033EE" w:rsidP="00581BC7">
            <w:pPr>
              <w:pStyle w:val="ListParagraph"/>
              <w:numPr>
                <w:ilvl w:val="0"/>
                <w:numId w:val="14"/>
              </w:numPr>
              <w:tabs>
                <w:tab w:val="clear" w:pos="1134"/>
                <w:tab w:val="left" w:pos="1276"/>
              </w:tabs>
              <w:ind w:left="0"/>
              <w:contextualSpacing/>
              <w:rPr>
                <w:lang w:val="ro-MD"/>
              </w:rPr>
            </w:pPr>
            <w:r w:rsidRPr="00F10185">
              <w:rPr>
                <w:sz w:val="22"/>
                <w:lang w:val="ro-MD"/>
              </w:rPr>
              <w:t xml:space="preserve">b) Antreprenorul nu începe lucrările fără să aibă un motiv justificat sau nu reia lucrările suspendate, în termen rezonabil de la primirea </w:t>
            </w:r>
            <w:proofErr w:type="spellStart"/>
            <w:r w:rsidRPr="00F10185">
              <w:rPr>
                <w:sz w:val="22"/>
                <w:lang w:val="ro-MD"/>
              </w:rPr>
              <w:t>dispoziţiei</w:t>
            </w:r>
            <w:proofErr w:type="spellEnd"/>
            <w:r w:rsidRPr="00F10185">
              <w:rPr>
                <w:sz w:val="22"/>
                <w:lang w:val="ro-MD"/>
              </w:rPr>
              <w:t xml:space="preserve"> scrise de reîncepere a lucrărilor; </w:t>
            </w:r>
          </w:p>
          <w:p w14:paraId="50FCDE99" w14:textId="77777777" w:rsidR="006033EE" w:rsidRPr="00F10185" w:rsidRDefault="006033EE" w:rsidP="00581BC7">
            <w:pPr>
              <w:pStyle w:val="ListParagraph"/>
              <w:numPr>
                <w:ilvl w:val="0"/>
                <w:numId w:val="14"/>
              </w:numPr>
              <w:tabs>
                <w:tab w:val="clear" w:pos="1134"/>
                <w:tab w:val="left" w:pos="1276"/>
              </w:tabs>
              <w:ind w:left="0"/>
              <w:contextualSpacing/>
              <w:rPr>
                <w:lang w:val="ro-MD"/>
              </w:rPr>
            </w:pPr>
            <w:r w:rsidRPr="00F10185">
              <w:rPr>
                <w:sz w:val="22"/>
                <w:lang w:val="ro-MD"/>
              </w:rPr>
              <w:t xml:space="preserve">c) Antreprenorul nu a îndepărtat materialele necorespunzătoare de pe </w:t>
            </w:r>
            <w:proofErr w:type="spellStart"/>
            <w:r w:rsidRPr="00F10185">
              <w:rPr>
                <w:sz w:val="22"/>
                <w:lang w:val="ro-MD"/>
              </w:rPr>
              <w:t>şantier</w:t>
            </w:r>
            <w:proofErr w:type="spellEnd"/>
            <w:r w:rsidRPr="00F10185">
              <w:rPr>
                <w:sz w:val="22"/>
                <w:lang w:val="ro-MD"/>
              </w:rPr>
              <w:t xml:space="preserve"> sau nu a refăcut o lucrare în termenul stabilit de către beneficiar;</w:t>
            </w:r>
          </w:p>
          <w:p w14:paraId="0FF47178" w14:textId="77777777" w:rsidR="006033EE" w:rsidRPr="00F10185" w:rsidRDefault="006033EE" w:rsidP="00581BC7">
            <w:pPr>
              <w:pStyle w:val="ListParagraph"/>
              <w:numPr>
                <w:ilvl w:val="0"/>
                <w:numId w:val="14"/>
              </w:numPr>
              <w:tabs>
                <w:tab w:val="clear" w:pos="1134"/>
                <w:tab w:val="left" w:pos="1276"/>
              </w:tabs>
              <w:ind w:left="0"/>
              <w:contextualSpacing/>
              <w:rPr>
                <w:lang w:val="ro-MD"/>
              </w:rPr>
            </w:pPr>
            <w:r w:rsidRPr="00F10185">
              <w:rPr>
                <w:sz w:val="22"/>
                <w:lang w:val="ro-MD"/>
              </w:rPr>
              <w:t xml:space="preserve">d) Beneficiarul notifică antreprenorul că din motive neprevăzute </w:t>
            </w:r>
            <w:proofErr w:type="spellStart"/>
            <w:r w:rsidRPr="00F10185">
              <w:rPr>
                <w:sz w:val="22"/>
                <w:lang w:val="ro-MD"/>
              </w:rPr>
              <w:t>şi</w:t>
            </w:r>
            <w:proofErr w:type="spellEnd"/>
            <w:r w:rsidRPr="00F10185">
              <w:rPr>
                <w:sz w:val="22"/>
                <w:lang w:val="ro-MD"/>
              </w:rPr>
              <w:t xml:space="preserve"> datorită unor conjuncturi economice este în imposibilitate de a continua îndeplinirea </w:t>
            </w:r>
            <w:proofErr w:type="spellStart"/>
            <w:r w:rsidRPr="00F10185">
              <w:rPr>
                <w:sz w:val="22"/>
                <w:lang w:val="ro-MD"/>
              </w:rPr>
              <w:t>obligaţiunilor</w:t>
            </w:r>
            <w:proofErr w:type="spellEnd"/>
            <w:r w:rsidRPr="00F10185">
              <w:rPr>
                <w:sz w:val="22"/>
                <w:lang w:val="ro-MD"/>
              </w:rPr>
              <w:t xml:space="preserve"> contractuale. </w:t>
            </w:r>
          </w:p>
          <w:p w14:paraId="2FB1D2ED"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12.3. Contractul se consideră </w:t>
            </w:r>
            <w:proofErr w:type="spellStart"/>
            <w:r w:rsidRPr="00F10185">
              <w:rPr>
                <w:sz w:val="22"/>
                <w:lang w:val="ro-MD"/>
              </w:rPr>
              <w:t>rezolvit</w:t>
            </w:r>
            <w:proofErr w:type="spellEnd"/>
            <w:r w:rsidRPr="00F10185">
              <w:rPr>
                <w:sz w:val="22"/>
                <w:lang w:val="ro-MD"/>
              </w:rPr>
              <w:t xml:space="preserve">, dacă partea contractantă va comunica în scris celeilalte </w:t>
            </w:r>
            <w:proofErr w:type="spellStart"/>
            <w:r w:rsidRPr="00F10185">
              <w:rPr>
                <w:sz w:val="22"/>
                <w:lang w:val="ro-MD"/>
              </w:rPr>
              <w:t>părţi</w:t>
            </w:r>
            <w:proofErr w:type="spellEnd"/>
            <w:r w:rsidRPr="00F10185">
              <w:rPr>
                <w:sz w:val="22"/>
                <w:lang w:val="ro-MD"/>
              </w:rPr>
              <w:t xml:space="preserve"> contractante în termen de 15 zile motivele indicate la punctele 12.1 </w:t>
            </w:r>
            <w:proofErr w:type="spellStart"/>
            <w:r w:rsidRPr="00F10185">
              <w:rPr>
                <w:sz w:val="22"/>
                <w:lang w:val="ro-MD"/>
              </w:rPr>
              <w:t>şi</w:t>
            </w:r>
            <w:proofErr w:type="spellEnd"/>
            <w:r w:rsidRPr="00F10185">
              <w:rPr>
                <w:sz w:val="22"/>
                <w:lang w:val="ro-MD"/>
              </w:rPr>
              <w:t xml:space="preserve"> 12.2 din prezentul contract.  </w:t>
            </w:r>
          </w:p>
          <w:p w14:paraId="53F588C4"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12.4. Beneficiarul, în caz de rezoluțiunea contractului, va convoca comisia de </w:t>
            </w:r>
            <w:proofErr w:type="spellStart"/>
            <w:r w:rsidRPr="00F10185">
              <w:rPr>
                <w:sz w:val="22"/>
                <w:lang w:val="ro-MD"/>
              </w:rPr>
              <w:t>recepţie</w:t>
            </w:r>
            <w:proofErr w:type="spellEnd"/>
            <w:r w:rsidRPr="00F10185">
              <w:rPr>
                <w:sz w:val="22"/>
                <w:lang w:val="ro-MD"/>
              </w:rPr>
              <w:t xml:space="preserve"> care va efectua </w:t>
            </w:r>
            <w:proofErr w:type="spellStart"/>
            <w:r w:rsidRPr="00F10185">
              <w:rPr>
                <w:sz w:val="22"/>
                <w:lang w:val="ro-MD"/>
              </w:rPr>
              <w:t>recepţia</w:t>
            </w:r>
            <w:proofErr w:type="spellEnd"/>
            <w:r w:rsidRPr="00F10185">
              <w:rPr>
                <w:sz w:val="22"/>
                <w:lang w:val="ro-MD"/>
              </w:rPr>
              <w:t xml:space="preserve"> cantitativă </w:t>
            </w:r>
            <w:proofErr w:type="spellStart"/>
            <w:r w:rsidRPr="00F10185">
              <w:rPr>
                <w:sz w:val="22"/>
                <w:lang w:val="ro-MD"/>
              </w:rPr>
              <w:t>şi</w:t>
            </w:r>
            <w:proofErr w:type="spellEnd"/>
            <w:r w:rsidRPr="00F10185">
              <w:rPr>
                <w:sz w:val="22"/>
                <w:lang w:val="ro-MD"/>
              </w:rPr>
              <w:t xml:space="preserve"> calitativă a lucrărilor executate, în maximum 15 zile de la data rezoluțiunii contractului.</w:t>
            </w:r>
          </w:p>
          <w:p w14:paraId="0D8CA9AA"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12.5. În cazul rezoluțiunii contractului, Beneficiarul va întocmi </w:t>
            </w:r>
            <w:proofErr w:type="spellStart"/>
            <w:r w:rsidRPr="00F10185">
              <w:rPr>
                <w:sz w:val="22"/>
                <w:lang w:val="ro-MD"/>
              </w:rPr>
              <w:t>situaţia</w:t>
            </w:r>
            <w:proofErr w:type="spellEnd"/>
            <w:r w:rsidRPr="00F10185">
              <w:rPr>
                <w:sz w:val="22"/>
                <w:lang w:val="ro-MD"/>
              </w:rPr>
              <w:t xml:space="preserve"> lucrărilor efectiv executate, inventarul materialelor, utilajelor </w:t>
            </w:r>
            <w:proofErr w:type="spellStart"/>
            <w:r w:rsidRPr="00F10185">
              <w:rPr>
                <w:sz w:val="22"/>
                <w:lang w:val="ro-MD"/>
              </w:rPr>
              <w:t>şi</w:t>
            </w:r>
            <w:proofErr w:type="spellEnd"/>
            <w:r w:rsidRPr="00F10185">
              <w:rPr>
                <w:sz w:val="22"/>
                <w:lang w:val="ro-MD"/>
              </w:rPr>
              <w:t xml:space="preserve"> lucrărilor provizorii, după care se vor stabili sumele care urmează să le plătească în conformitate cu prevederile contractului, precum </w:t>
            </w:r>
            <w:proofErr w:type="spellStart"/>
            <w:r w:rsidRPr="00F10185">
              <w:rPr>
                <w:sz w:val="22"/>
                <w:lang w:val="ro-MD"/>
              </w:rPr>
              <w:t>şi</w:t>
            </w:r>
            <w:proofErr w:type="spellEnd"/>
            <w:r w:rsidRPr="00F10185">
              <w:rPr>
                <w:sz w:val="22"/>
                <w:lang w:val="ro-MD"/>
              </w:rPr>
              <w:t xml:space="preserve"> daunele pe care trebuie să le suporte Antreprenorul din vina căruia s-a </w:t>
            </w:r>
            <w:proofErr w:type="spellStart"/>
            <w:r w:rsidRPr="00F10185">
              <w:rPr>
                <w:sz w:val="22"/>
                <w:lang w:val="ro-MD"/>
              </w:rPr>
              <w:t>rezolvit</w:t>
            </w:r>
            <w:proofErr w:type="spellEnd"/>
            <w:r w:rsidRPr="00F10185">
              <w:rPr>
                <w:sz w:val="22"/>
                <w:lang w:val="ro-MD"/>
              </w:rPr>
              <w:t xml:space="preserve"> contractul. </w:t>
            </w:r>
          </w:p>
          <w:p w14:paraId="685585CB"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12.6. După rezoluțiunea contractului, Beneficiarul poate continua </w:t>
            </w:r>
            <w:proofErr w:type="spellStart"/>
            <w:r w:rsidRPr="00F10185">
              <w:rPr>
                <w:sz w:val="22"/>
                <w:lang w:val="ro-MD"/>
              </w:rPr>
              <w:t>execuţia</w:t>
            </w:r>
            <w:proofErr w:type="spellEnd"/>
            <w:r w:rsidRPr="00F10185">
              <w:rPr>
                <w:sz w:val="22"/>
                <w:lang w:val="ro-MD"/>
              </w:rPr>
              <w:t xml:space="preserve"> lucrărilor cu respectarea prevederilor legale. </w:t>
            </w:r>
          </w:p>
          <w:p w14:paraId="33FAAEF0" w14:textId="77777777" w:rsidR="006033EE" w:rsidRPr="00F10185" w:rsidRDefault="006033EE" w:rsidP="00581BC7">
            <w:pPr>
              <w:pStyle w:val="NormalWeb"/>
              <w:tabs>
                <w:tab w:val="left" w:pos="567"/>
                <w:tab w:val="left" w:pos="2070"/>
              </w:tabs>
              <w:ind w:firstLine="0"/>
              <w:rPr>
                <w:lang w:val="ro-MD"/>
              </w:rPr>
            </w:pPr>
            <w:r w:rsidRPr="00F10185">
              <w:rPr>
                <w:sz w:val="22"/>
                <w:lang w:val="ro-MD"/>
              </w:rPr>
              <w:t xml:space="preserve">12.7. Cazuri specifice de încetare a contractului de </w:t>
            </w:r>
            <w:proofErr w:type="spellStart"/>
            <w:r w:rsidRPr="00F10185">
              <w:rPr>
                <w:sz w:val="22"/>
                <w:lang w:val="ro-MD"/>
              </w:rPr>
              <w:t>achiziţii</w:t>
            </w:r>
            <w:proofErr w:type="spellEnd"/>
            <w:r w:rsidRPr="00F10185">
              <w:rPr>
                <w:sz w:val="22"/>
                <w:lang w:val="ro-MD"/>
              </w:rPr>
              <w:t xml:space="preserve"> publice:</w:t>
            </w:r>
          </w:p>
          <w:p w14:paraId="33160022" w14:textId="77777777" w:rsidR="006033EE" w:rsidRPr="00F10185" w:rsidRDefault="006033EE" w:rsidP="00581BC7">
            <w:pPr>
              <w:pStyle w:val="NormalWeb"/>
              <w:tabs>
                <w:tab w:val="left" w:pos="567"/>
                <w:tab w:val="left" w:pos="2070"/>
              </w:tabs>
              <w:ind w:firstLine="284"/>
              <w:rPr>
                <w:lang w:val="ro-MD"/>
              </w:rPr>
            </w:pPr>
            <w:r w:rsidRPr="00F10185">
              <w:rPr>
                <w:sz w:val="22"/>
                <w:lang w:val="ro-MD"/>
              </w:rPr>
              <w:lastRenderedPageBreak/>
              <w:t xml:space="preserve">     Beneficiarul are dreptul de a rezolvi unilateral un contract de </w:t>
            </w:r>
            <w:proofErr w:type="spellStart"/>
            <w:r w:rsidRPr="00F10185">
              <w:rPr>
                <w:sz w:val="22"/>
                <w:lang w:val="ro-MD"/>
              </w:rPr>
              <w:t>achiziţii</w:t>
            </w:r>
            <w:proofErr w:type="spellEnd"/>
            <w:r w:rsidRPr="00F10185">
              <w:rPr>
                <w:sz w:val="22"/>
                <w:lang w:val="ro-MD"/>
              </w:rPr>
              <w:t xml:space="preserve"> publice în perioada de valabilitate a acestuia în una dintre următoarele </w:t>
            </w:r>
            <w:proofErr w:type="spellStart"/>
            <w:r w:rsidRPr="00F10185">
              <w:rPr>
                <w:sz w:val="22"/>
                <w:lang w:val="ro-MD"/>
              </w:rPr>
              <w:t>situaţii</w:t>
            </w:r>
            <w:proofErr w:type="spellEnd"/>
            <w:r w:rsidRPr="00F10185">
              <w:rPr>
                <w:sz w:val="22"/>
                <w:lang w:val="ro-MD"/>
              </w:rPr>
              <w:t>:</w:t>
            </w:r>
          </w:p>
          <w:p w14:paraId="6E0FF51C" w14:textId="77777777" w:rsidR="006033EE" w:rsidRPr="00F10185" w:rsidRDefault="006033EE" w:rsidP="00581BC7">
            <w:pPr>
              <w:pStyle w:val="NormalWeb"/>
              <w:tabs>
                <w:tab w:val="left" w:pos="567"/>
                <w:tab w:val="left" w:pos="2070"/>
              </w:tabs>
              <w:rPr>
                <w:lang w:val="ro-MD"/>
              </w:rPr>
            </w:pPr>
            <w:r w:rsidRPr="00F10185">
              <w:rPr>
                <w:sz w:val="22"/>
                <w:lang w:val="ro-MD"/>
              </w:rPr>
              <w:t xml:space="preserve">    a) contractantul se afla, la momentul atribuirii lui, în una dintre </w:t>
            </w:r>
            <w:proofErr w:type="spellStart"/>
            <w:r w:rsidRPr="00F10185">
              <w:rPr>
                <w:sz w:val="22"/>
                <w:lang w:val="ro-MD"/>
              </w:rPr>
              <w:t>situaţiile</w:t>
            </w:r>
            <w:proofErr w:type="spellEnd"/>
            <w:r w:rsidRPr="00F10185">
              <w:rPr>
                <w:sz w:val="22"/>
                <w:lang w:val="ro-MD"/>
              </w:rPr>
              <w:t xml:space="preserve"> care ar fi determinat excluderea sa din procedura de atribuire potrivit art. 19 al Legii nr. 131/2015 privind achizițiile publice;</w:t>
            </w:r>
          </w:p>
          <w:p w14:paraId="753B2E6D" w14:textId="77777777" w:rsidR="006033EE" w:rsidRPr="00F10185" w:rsidRDefault="006033EE" w:rsidP="00581BC7">
            <w:pPr>
              <w:pStyle w:val="NormalWeb"/>
              <w:tabs>
                <w:tab w:val="left" w:pos="567"/>
                <w:tab w:val="left" w:pos="2070"/>
              </w:tabs>
              <w:rPr>
                <w:lang w:val="ro-MD"/>
              </w:rPr>
            </w:pPr>
            <w:r w:rsidRPr="00F10185">
              <w:rPr>
                <w:sz w:val="22"/>
                <w:lang w:val="ro-MD"/>
              </w:rPr>
              <w:t xml:space="preserve">    b) contractul a făcut obiectul unei modificări substanțiale care necesita o nouă procedură de achiziție publică în conformitate cu art. 76 al Legii nr. 131/2015 privind achizițiile publice;</w:t>
            </w:r>
          </w:p>
          <w:p w14:paraId="7A710427" w14:textId="77777777" w:rsidR="006033EE" w:rsidRPr="00F10185" w:rsidRDefault="006033EE" w:rsidP="00581BC7">
            <w:pPr>
              <w:pStyle w:val="NormalWeb"/>
              <w:tabs>
                <w:tab w:val="left" w:pos="567"/>
                <w:tab w:val="left" w:pos="2070"/>
              </w:tabs>
              <w:rPr>
                <w:lang w:val="ro-MD"/>
              </w:rPr>
            </w:pPr>
            <w:r w:rsidRPr="00F10185">
              <w:rPr>
                <w:sz w:val="22"/>
                <w:lang w:val="ro-MD"/>
              </w:rPr>
              <w:t xml:space="preserve">    c) contractul nu ar fi trebuit să fie atribuit contractantului respectiv, având în vedere o încălcare gravă a </w:t>
            </w:r>
            <w:proofErr w:type="spellStart"/>
            <w:r w:rsidRPr="00F10185">
              <w:rPr>
                <w:sz w:val="22"/>
                <w:lang w:val="ro-MD"/>
              </w:rPr>
              <w:t>obligaţiilor</w:t>
            </w:r>
            <w:proofErr w:type="spellEnd"/>
            <w:r w:rsidRPr="00F10185">
              <w:rPr>
                <w:sz w:val="22"/>
                <w:lang w:val="ro-MD"/>
              </w:rPr>
              <w:t xml:space="preserve"> ce rezultă din Legea nr. 131/2015 </w:t>
            </w:r>
            <w:proofErr w:type="spellStart"/>
            <w:r w:rsidRPr="00F10185">
              <w:rPr>
                <w:sz w:val="22"/>
                <w:lang w:val="ro-MD"/>
              </w:rPr>
              <w:t>priviind</w:t>
            </w:r>
            <w:proofErr w:type="spellEnd"/>
            <w:r w:rsidRPr="00F10185">
              <w:rPr>
                <w:sz w:val="22"/>
                <w:lang w:val="ro-MD"/>
              </w:rPr>
              <w:t xml:space="preserve"> achizițiile publice și/sau tratatele </w:t>
            </w:r>
            <w:proofErr w:type="spellStart"/>
            <w:r w:rsidRPr="00F10185">
              <w:rPr>
                <w:sz w:val="22"/>
                <w:lang w:val="ro-MD"/>
              </w:rPr>
              <w:t>internaţionale</w:t>
            </w:r>
            <w:proofErr w:type="spellEnd"/>
            <w:r w:rsidRPr="00F10185">
              <w:rPr>
                <w:sz w:val="22"/>
                <w:lang w:val="ro-MD"/>
              </w:rPr>
              <w:t xml:space="preserve"> la care Republica Moldova este parte, care a fost constatată printr-o decizie a unei instanțe judecătorești naționale sau, după caz, internaționale.</w:t>
            </w:r>
          </w:p>
          <w:p w14:paraId="5CB95669" w14:textId="77777777" w:rsidR="006033EE" w:rsidRPr="00F10185" w:rsidRDefault="006033EE" w:rsidP="00581BC7">
            <w:pPr>
              <w:pStyle w:val="NormalWeb"/>
              <w:tabs>
                <w:tab w:val="left" w:pos="567"/>
                <w:tab w:val="left" w:pos="2070"/>
              </w:tabs>
              <w:ind w:firstLine="0"/>
              <w:rPr>
                <w:lang w:val="ro-MD"/>
              </w:rPr>
            </w:pPr>
          </w:p>
          <w:p w14:paraId="4D34D8EE" w14:textId="77777777" w:rsidR="006033EE" w:rsidRPr="00F10185" w:rsidRDefault="006033EE" w:rsidP="00581BC7">
            <w:pPr>
              <w:pStyle w:val="ListParagraph"/>
              <w:numPr>
                <w:ilvl w:val="0"/>
                <w:numId w:val="16"/>
              </w:numPr>
              <w:tabs>
                <w:tab w:val="clear" w:pos="1134"/>
                <w:tab w:val="left" w:pos="3705"/>
              </w:tabs>
              <w:ind w:left="0"/>
              <w:contextualSpacing/>
              <w:rPr>
                <w:lang w:val="ro-MD"/>
              </w:rPr>
            </w:pPr>
            <w:r w:rsidRPr="00F10185">
              <w:rPr>
                <w:b/>
                <w:sz w:val="22"/>
                <w:lang w:val="ro-MD"/>
              </w:rPr>
              <w:t>13. DISPOZIŢII FINALE</w:t>
            </w:r>
          </w:p>
          <w:p w14:paraId="7F72F3AE"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13.1. Următoarele documente vor fi citite </w:t>
            </w:r>
            <w:proofErr w:type="spellStart"/>
            <w:r w:rsidRPr="00F10185">
              <w:rPr>
                <w:sz w:val="22"/>
                <w:lang w:val="ro-MD"/>
              </w:rPr>
              <w:t>şi</w:t>
            </w:r>
            <w:proofErr w:type="spellEnd"/>
            <w:r w:rsidRPr="00F10185">
              <w:rPr>
                <w:sz w:val="22"/>
                <w:lang w:val="ro-MD"/>
              </w:rPr>
              <w:t xml:space="preserve"> vor fi interpretate ca fiind parte integrantă a prezentului contract: </w:t>
            </w:r>
          </w:p>
          <w:p w14:paraId="77FB5684"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a) Caietul de sarcini;</w:t>
            </w:r>
          </w:p>
          <w:p w14:paraId="0032ECFC"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b) Propunerea tehnică;</w:t>
            </w:r>
          </w:p>
          <w:p w14:paraId="3CBA29BB"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c) Propunerea financiară;</w:t>
            </w:r>
          </w:p>
          <w:p w14:paraId="4CDFCEE4"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 xml:space="preserve">d) Graficul de executare a lucrărilor ; </w:t>
            </w:r>
          </w:p>
          <w:p w14:paraId="4110CE87" w14:textId="77777777" w:rsidR="006033EE" w:rsidRPr="00F10185" w:rsidRDefault="006033EE" w:rsidP="00581BC7">
            <w:pPr>
              <w:numPr>
                <w:ilvl w:val="0"/>
                <w:numId w:val="13"/>
              </w:numPr>
              <w:tabs>
                <w:tab w:val="left" w:pos="1276"/>
              </w:tabs>
              <w:ind w:left="0" w:hanging="425"/>
              <w:jc w:val="both"/>
              <w:rPr>
                <w:lang w:val="ro-MD"/>
              </w:rPr>
            </w:pPr>
            <w:r w:rsidRPr="00F10185">
              <w:rPr>
                <w:sz w:val="22"/>
                <w:lang w:val="ro-MD"/>
              </w:rPr>
              <w:t>e) Garanția de bună execuție.</w:t>
            </w:r>
          </w:p>
          <w:p w14:paraId="3CCFF8BF"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13.2. Documentele contractului vor fi întocmite în limba română.</w:t>
            </w:r>
          </w:p>
          <w:p w14:paraId="118679DA" w14:textId="77777777" w:rsidR="006033EE" w:rsidRPr="00F10185" w:rsidRDefault="006033EE" w:rsidP="00581BC7">
            <w:pPr>
              <w:pStyle w:val="NormalWeb"/>
              <w:numPr>
                <w:ilvl w:val="1"/>
                <w:numId w:val="16"/>
              </w:numPr>
              <w:tabs>
                <w:tab w:val="left" w:pos="567"/>
              </w:tabs>
              <w:ind w:left="0" w:hanging="567"/>
              <w:rPr>
                <w:lang w:val="ro-MD"/>
              </w:rPr>
            </w:pPr>
            <w:r w:rsidRPr="00F10185">
              <w:rPr>
                <w:sz w:val="22"/>
                <w:lang w:val="ro-MD"/>
              </w:rPr>
              <w:t xml:space="preserve">13.3. Prezentul Contract reprezintă acordul de </w:t>
            </w:r>
            <w:proofErr w:type="spellStart"/>
            <w:r w:rsidRPr="00F10185">
              <w:rPr>
                <w:sz w:val="22"/>
                <w:lang w:val="ro-MD"/>
              </w:rPr>
              <w:t>voinţă</w:t>
            </w:r>
            <w:proofErr w:type="spellEnd"/>
            <w:r w:rsidRPr="00F10185">
              <w:rPr>
                <w:sz w:val="22"/>
                <w:lang w:val="ro-MD"/>
              </w:rPr>
              <w:t xml:space="preserve"> al </w:t>
            </w:r>
            <w:proofErr w:type="spellStart"/>
            <w:r w:rsidRPr="00F10185">
              <w:rPr>
                <w:sz w:val="22"/>
                <w:lang w:val="ro-MD"/>
              </w:rPr>
              <w:t>părţilor</w:t>
            </w:r>
            <w:proofErr w:type="spellEnd"/>
            <w:r w:rsidRPr="00F10185">
              <w:rPr>
                <w:sz w:val="22"/>
                <w:lang w:val="ro-MD"/>
              </w:rPr>
              <w:t xml:space="preserve"> </w:t>
            </w:r>
            <w:proofErr w:type="spellStart"/>
            <w:r w:rsidRPr="00F10185">
              <w:rPr>
                <w:sz w:val="22"/>
                <w:lang w:val="ro-MD"/>
              </w:rPr>
              <w:t>şi</w:t>
            </w:r>
            <w:proofErr w:type="spellEnd"/>
            <w:r w:rsidRPr="00F10185">
              <w:rPr>
                <w:sz w:val="22"/>
                <w:lang w:val="ro-MD"/>
              </w:rPr>
              <w:t xml:space="preserve"> se consideră semnat la data aplicării ultimei semnături de către una dintre părți.</w:t>
            </w:r>
          </w:p>
          <w:p w14:paraId="6EFD5817" w14:textId="55A59A79" w:rsidR="006033EE" w:rsidRPr="00F10185" w:rsidRDefault="006033EE" w:rsidP="00581BC7">
            <w:pPr>
              <w:pStyle w:val="NormalWeb"/>
              <w:numPr>
                <w:ilvl w:val="1"/>
                <w:numId w:val="16"/>
              </w:numPr>
              <w:tabs>
                <w:tab w:val="left" w:pos="567"/>
                <w:tab w:val="left" w:pos="4005"/>
              </w:tabs>
              <w:ind w:left="0" w:hanging="567"/>
              <w:contextualSpacing/>
              <w:rPr>
                <w:lang w:val="ro-MD"/>
              </w:rPr>
            </w:pPr>
            <w:r w:rsidRPr="00F10185">
              <w:rPr>
                <w:sz w:val="22"/>
                <w:lang w:val="ro-MD"/>
              </w:rPr>
              <w:t xml:space="preserve">13.4. Pentru confirmarea celor </w:t>
            </w:r>
            <w:proofErr w:type="spellStart"/>
            <w:r w:rsidRPr="00F10185">
              <w:rPr>
                <w:sz w:val="22"/>
                <w:lang w:val="ro-MD"/>
              </w:rPr>
              <w:t>menţionate</w:t>
            </w:r>
            <w:proofErr w:type="spellEnd"/>
            <w:r w:rsidRPr="00F10185">
              <w:rPr>
                <w:sz w:val="22"/>
                <w:lang w:val="ro-MD"/>
              </w:rPr>
              <w:t xml:space="preserve">, </w:t>
            </w:r>
            <w:proofErr w:type="spellStart"/>
            <w:r w:rsidRPr="00F10185">
              <w:rPr>
                <w:sz w:val="22"/>
                <w:lang w:val="ro-MD"/>
              </w:rPr>
              <w:t>părţile</w:t>
            </w:r>
            <w:proofErr w:type="spellEnd"/>
            <w:r w:rsidRPr="00F10185">
              <w:rPr>
                <w:sz w:val="22"/>
                <w:lang w:val="ro-MD"/>
              </w:rPr>
              <w:t xml:space="preserve"> au semnat prezentul Contract în conformitate cu </w:t>
            </w:r>
            <w:proofErr w:type="spellStart"/>
            <w:r w:rsidRPr="00F10185">
              <w:rPr>
                <w:sz w:val="22"/>
                <w:lang w:val="ro-MD"/>
              </w:rPr>
              <w:t>legislaţia</w:t>
            </w:r>
            <w:proofErr w:type="spellEnd"/>
            <w:r w:rsidRPr="00F10185">
              <w:rPr>
                <w:sz w:val="22"/>
                <w:lang w:val="ro-MD"/>
              </w:rPr>
              <w:t xml:space="preserve"> Republicii Moldova, la data </w:t>
            </w:r>
            <w:proofErr w:type="spellStart"/>
            <w:r w:rsidRPr="00F10185">
              <w:rPr>
                <w:sz w:val="22"/>
                <w:lang w:val="ro-MD"/>
              </w:rPr>
              <w:t>şi</w:t>
            </w:r>
            <w:proofErr w:type="spellEnd"/>
            <w:r w:rsidRPr="00F10185">
              <w:rPr>
                <w:sz w:val="22"/>
                <w:lang w:val="ro-MD"/>
              </w:rPr>
              <w:t xml:space="preserve"> anul indicate, fiind valabil până la </w:t>
            </w:r>
            <w:r w:rsidRPr="00F10185">
              <w:rPr>
                <w:b/>
                <w:sz w:val="22"/>
                <w:lang w:val="ro-MD"/>
              </w:rPr>
              <w:t>31.12.202</w:t>
            </w:r>
            <w:r w:rsidR="00404270">
              <w:rPr>
                <w:b/>
                <w:sz w:val="22"/>
                <w:lang w:val="ro-MD"/>
              </w:rPr>
              <w:t>6</w:t>
            </w:r>
            <w:r w:rsidRPr="00F10185">
              <w:rPr>
                <w:sz w:val="22"/>
                <w:lang w:val="ro-MD"/>
              </w:rPr>
              <w:t>/recepția finală a lucrărilor.</w:t>
            </w:r>
          </w:p>
          <w:p w14:paraId="08295788" w14:textId="77777777" w:rsidR="006033EE" w:rsidRPr="00F10185" w:rsidRDefault="006033EE" w:rsidP="00581BC7">
            <w:pPr>
              <w:tabs>
                <w:tab w:val="left" w:pos="2295"/>
              </w:tabs>
              <w:jc w:val="both"/>
              <w:rPr>
                <w:lang w:val="ro-MD"/>
              </w:rPr>
            </w:pPr>
          </w:p>
          <w:p w14:paraId="350FA28C" w14:textId="77777777" w:rsidR="006033EE" w:rsidRPr="00F10185" w:rsidRDefault="006033EE" w:rsidP="00581BC7">
            <w:pPr>
              <w:pStyle w:val="ListParagraph"/>
              <w:numPr>
                <w:ilvl w:val="3"/>
                <w:numId w:val="3"/>
              </w:numPr>
              <w:tabs>
                <w:tab w:val="left" w:pos="2295"/>
              </w:tabs>
              <w:rPr>
                <w:lang w:val="ro-MD"/>
              </w:rPr>
            </w:pPr>
            <w:r w:rsidRPr="00F10185">
              <w:rPr>
                <w:b/>
                <w:sz w:val="22"/>
                <w:lang w:val="ro-MD"/>
              </w:rPr>
              <w:t xml:space="preserve">PARTEA CE ȚINE DE CONDIȚIILE </w:t>
            </w:r>
          </w:p>
          <w:p w14:paraId="33DB99CB" w14:textId="77777777" w:rsidR="006033EE" w:rsidRPr="00F10185" w:rsidRDefault="006033EE" w:rsidP="00581BC7">
            <w:pPr>
              <w:pStyle w:val="ListParagraph"/>
              <w:numPr>
                <w:ilvl w:val="0"/>
                <w:numId w:val="0"/>
              </w:numPr>
              <w:tabs>
                <w:tab w:val="left" w:pos="2295"/>
              </w:tabs>
              <w:ind w:left="3240"/>
              <w:rPr>
                <w:lang w:val="ro-MD"/>
              </w:rPr>
            </w:pPr>
            <w:r w:rsidRPr="00F10185">
              <w:rPr>
                <w:b/>
                <w:sz w:val="22"/>
                <w:lang w:val="ro-MD"/>
              </w:rPr>
              <w:t>SPECIALE A CONTRACTULUI</w:t>
            </w:r>
          </w:p>
          <w:p w14:paraId="0AA7DEC9" w14:textId="77777777" w:rsidR="006033EE" w:rsidRPr="00F10185" w:rsidRDefault="006033EE" w:rsidP="00581BC7">
            <w:pPr>
              <w:jc w:val="center"/>
              <w:rPr>
                <w:lang w:val="ro-MD"/>
              </w:rPr>
            </w:pPr>
            <w:r w:rsidRPr="00F10185">
              <w:rPr>
                <w:sz w:val="22"/>
                <w:lang w:val="ro-MD"/>
              </w:rPr>
              <w:t xml:space="preserve">             (</w:t>
            </w:r>
            <w:r w:rsidRPr="00F10185">
              <w:rPr>
                <w:sz w:val="18"/>
                <w:szCs w:val="20"/>
                <w:lang w:val="ro-MD"/>
              </w:rPr>
              <w:t>LA NECESITATE)</w:t>
            </w:r>
          </w:p>
          <w:p w14:paraId="651A76EB" w14:textId="77777777" w:rsidR="006033EE" w:rsidRPr="00F10185" w:rsidRDefault="006033EE" w:rsidP="00581BC7">
            <w:pPr>
              <w:tabs>
                <w:tab w:val="left" w:pos="567"/>
                <w:tab w:val="left" w:pos="4005"/>
              </w:tabs>
              <w:jc w:val="both"/>
              <w:rPr>
                <w:lang w:val="ro-MD"/>
              </w:rPr>
            </w:pPr>
          </w:p>
          <w:p w14:paraId="43511486" w14:textId="77777777" w:rsidR="006033EE" w:rsidRPr="00F10185" w:rsidRDefault="006033EE" w:rsidP="00581BC7">
            <w:pPr>
              <w:pStyle w:val="ListParagraph"/>
              <w:numPr>
                <w:ilvl w:val="0"/>
                <w:numId w:val="16"/>
              </w:numPr>
              <w:tabs>
                <w:tab w:val="clear" w:pos="1134"/>
              </w:tabs>
              <w:spacing w:line="276" w:lineRule="auto"/>
              <w:ind w:left="0"/>
              <w:contextualSpacing/>
              <w:rPr>
                <w:lang w:val="ro-MD"/>
              </w:rPr>
            </w:pPr>
            <w:r w:rsidRPr="00F10185">
              <w:rPr>
                <w:b/>
                <w:sz w:val="22"/>
                <w:lang w:val="ro-MD"/>
              </w:rPr>
              <w:t xml:space="preserve">                 RECHIZITELE JURIDICE, POŞTALE ŞI DE PLĂŢI ALE PĂRŢILOR</w:t>
            </w:r>
          </w:p>
          <w:p w14:paraId="188D3BE3" w14:textId="77777777" w:rsidR="006033EE" w:rsidRPr="00F10185" w:rsidRDefault="006033EE" w:rsidP="00581BC7">
            <w:pPr>
              <w:tabs>
                <w:tab w:val="left" w:pos="2685"/>
              </w:tabs>
              <w:jc w:val="both"/>
              <w:rPr>
                <w:lang w:val="ro-MD"/>
              </w:rPr>
            </w:pPr>
            <w:r w:rsidRPr="00F101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F10185" w14:paraId="1C4949B2" w14:textId="77777777" w:rsidTr="00581BC7">
              <w:trPr>
                <w:jc w:val="center"/>
              </w:trPr>
              <w:tc>
                <w:tcPr>
                  <w:tcW w:w="5163" w:type="dxa"/>
                  <w:tcBorders>
                    <w:top w:val="nil"/>
                    <w:left w:val="nil"/>
                    <w:bottom w:val="nil"/>
                    <w:right w:val="nil"/>
                  </w:tcBorders>
                </w:tcPr>
                <w:p w14:paraId="7D3F39D2" w14:textId="77777777" w:rsidR="006033EE" w:rsidRPr="00F10185" w:rsidRDefault="006033EE" w:rsidP="00581BC7">
                  <w:pPr>
                    <w:tabs>
                      <w:tab w:val="left" w:pos="3295"/>
                    </w:tabs>
                    <w:jc w:val="center"/>
                    <w:rPr>
                      <w:b/>
                      <w:lang w:val="ro-MD"/>
                    </w:rPr>
                  </w:pPr>
                  <w:r w:rsidRPr="00F10185">
                    <w:rPr>
                      <w:b/>
                      <w:iCs/>
                      <w:sz w:val="22"/>
                      <w:lang w:val="ro-MD"/>
                    </w:rPr>
                    <w:t>ANTREPRENORUL</w:t>
                  </w:r>
                </w:p>
              </w:tc>
              <w:tc>
                <w:tcPr>
                  <w:tcW w:w="4927" w:type="dxa"/>
                  <w:tcBorders>
                    <w:top w:val="nil"/>
                    <w:left w:val="nil"/>
                    <w:bottom w:val="nil"/>
                    <w:right w:val="nil"/>
                  </w:tcBorders>
                </w:tcPr>
                <w:p w14:paraId="0EA93050" w14:textId="77777777" w:rsidR="00AC1E93" w:rsidRPr="00F10185" w:rsidRDefault="006033EE" w:rsidP="00AC1E93">
                  <w:pPr>
                    <w:tabs>
                      <w:tab w:val="left" w:pos="3295"/>
                    </w:tabs>
                    <w:rPr>
                      <w:b/>
                      <w:iCs/>
                      <w:sz w:val="22"/>
                      <w:lang w:val="ro-MD"/>
                    </w:rPr>
                  </w:pPr>
                  <w:r w:rsidRPr="00F10185">
                    <w:rPr>
                      <w:b/>
                      <w:iCs/>
                      <w:sz w:val="22"/>
                      <w:lang w:val="ro-MD"/>
                    </w:rPr>
                    <w:t>BENEFICIARUL</w:t>
                  </w:r>
                  <w:r w:rsidR="00AC1E93" w:rsidRPr="00F10185">
                    <w:rPr>
                      <w:b/>
                      <w:iCs/>
                      <w:sz w:val="22"/>
                      <w:lang w:val="ro-MD"/>
                    </w:rPr>
                    <w:t xml:space="preserve">: </w:t>
                  </w:r>
                </w:p>
                <w:p w14:paraId="7D9A1CA1" w14:textId="1EF095A2" w:rsidR="006033EE" w:rsidRPr="00F10185" w:rsidRDefault="00AC1E93" w:rsidP="00AC1E93">
                  <w:pPr>
                    <w:tabs>
                      <w:tab w:val="left" w:pos="3295"/>
                    </w:tabs>
                    <w:rPr>
                      <w:lang w:val="ro-MD"/>
                    </w:rPr>
                  </w:pPr>
                  <w:r w:rsidRPr="00F10185">
                    <w:rPr>
                      <w:b/>
                      <w:iCs/>
                      <w:sz w:val="22"/>
                      <w:lang w:val="ro-MD"/>
                    </w:rPr>
                    <w:t>IP „Universitatea de Stat din Moldova”</w:t>
                  </w:r>
                </w:p>
              </w:tc>
            </w:tr>
            <w:tr w:rsidR="002E4E85" w:rsidRPr="00F10185" w14:paraId="13C2E4D7" w14:textId="77777777" w:rsidTr="00581BC7">
              <w:trPr>
                <w:jc w:val="center"/>
              </w:trPr>
              <w:tc>
                <w:tcPr>
                  <w:tcW w:w="5163" w:type="dxa"/>
                  <w:tcBorders>
                    <w:top w:val="nil"/>
                    <w:left w:val="nil"/>
                    <w:bottom w:val="nil"/>
                    <w:right w:val="nil"/>
                  </w:tcBorders>
                  <w:vAlign w:val="center"/>
                </w:tcPr>
                <w:p w14:paraId="429CF939"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Adresa poştală:</w:t>
                  </w:r>
                </w:p>
              </w:tc>
              <w:tc>
                <w:tcPr>
                  <w:tcW w:w="4927" w:type="dxa"/>
                  <w:tcBorders>
                    <w:top w:val="nil"/>
                    <w:left w:val="nil"/>
                    <w:bottom w:val="nil"/>
                    <w:right w:val="nil"/>
                  </w:tcBorders>
                  <w:vAlign w:val="center"/>
                </w:tcPr>
                <w:p w14:paraId="33C4B713" w14:textId="77777777" w:rsidR="00AC1E93" w:rsidRPr="00F10185" w:rsidRDefault="006033EE" w:rsidP="00AC1E93">
                  <w:pPr>
                    <w:tabs>
                      <w:tab w:val="left" w:pos="1134"/>
                      <w:tab w:val="left" w:pos="4680"/>
                      <w:tab w:val="left" w:pos="7020"/>
                    </w:tabs>
                    <w:suppressAutoHyphens/>
                    <w:ind w:right="-108"/>
                    <w:rPr>
                      <w:sz w:val="20"/>
                      <w:szCs w:val="20"/>
                      <w:lang w:val="ro-MD"/>
                    </w:rPr>
                  </w:pPr>
                  <w:r w:rsidRPr="00F10185">
                    <w:rPr>
                      <w:sz w:val="22"/>
                      <w:lang w:val="ro-MD"/>
                    </w:rPr>
                    <w:t>Adresa poştală:</w:t>
                  </w:r>
                  <w:r w:rsidR="00AC1E93" w:rsidRPr="00F10185">
                    <w:rPr>
                      <w:sz w:val="22"/>
                      <w:lang w:val="ro-MD"/>
                    </w:rPr>
                    <w:t xml:space="preserve"> MD-2009, </w:t>
                  </w:r>
                  <w:r w:rsidR="00AC1E93" w:rsidRPr="00F10185">
                    <w:rPr>
                      <w:sz w:val="20"/>
                      <w:szCs w:val="20"/>
                      <w:lang w:val="ro-MD"/>
                    </w:rPr>
                    <w:t xml:space="preserve">mun. Chișinău, </w:t>
                  </w:r>
                </w:p>
                <w:p w14:paraId="1B11C518" w14:textId="12431D38" w:rsidR="006033EE" w:rsidRPr="00F10185" w:rsidRDefault="00AC1E93" w:rsidP="00AC1E93">
                  <w:pPr>
                    <w:tabs>
                      <w:tab w:val="left" w:pos="1134"/>
                      <w:tab w:val="left" w:pos="4680"/>
                      <w:tab w:val="left" w:pos="7020"/>
                    </w:tabs>
                    <w:suppressAutoHyphens/>
                    <w:ind w:right="-108"/>
                    <w:rPr>
                      <w:sz w:val="20"/>
                      <w:szCs w:val="20"/>
                      <w:lang w:val="ro-MD"/>
                    </w:rPr>
                  </w:pPr>
                  <w:r w:rsidRPr="00F10185">
                    <w:rPr>
                      <w:sz w:val="20"/>
                      <w:szCs w:val="20"/>
                      <w:lang w:val="ro-MD"/>
                    </w:rPr>
                    <w:t>str. A. Mateevici, 60</w:t>
                  </w:r>
                </w:p>
              </w:tc>
            </w:tr>
            <w:tr w:rsidR="002E4E85" w:rsidRPr="00F10185" w14:paraId="6E689242" w14:textId="77777777" w:rsidTr="00581BC7">
              <w:trPr>
                <w:jc w:val="center"/>
              </w:trPr>
              <w:tc>
                <w:tcPr>
                  <w:tcW w:w="5163" w:type="dxa"/>
                  <w:tcBorders>
                    <w:top w:val="nil"/>
                    <w:left w:val="nil"/>
                    <w:bottom w:val="nil"/>
                    <w:right w:val="nil"/>
                  </w:tcBorders>
                  <w:vAlign w:val="center"/>
                </w:tcPr>
                <w:p w14:paraId="36D1CBA5"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Telefon:</w:t>
                  </w:r>
                </w:p>
              </w:tc>
              <w:tc>
                <w:tcPr>
                  <w:tcW w:w="4927" w:type="dxa"/>
                  <w:tcBorders>
                    <w:top w:val="nil"/>
                    <w:left w:val="nil"/>
                    <w:bottom w:val="nil"/>
                    <w:right w:val="nil"/>
                  </w:tcBorders>
                  <w:vAlign w:val="center"/>
                </w:tcPr>
                <w:p w14:paraId="297E53FB" w14:textId="3B1F4B19" w:rsidR="006033EE" w:rsidRPr="00F10185" w:rsidRDefault="006033EE" w:rsidP="00AC1E93">
                  <w:pPr>
                    <w:tabs>
                      <w:tab w:val="left" w:pos="1134"/>
                      <w:tab w:val="left" w:pos="4680"/>
                      <w:tab w:val="left" w:pos="7020"/>
                    </w:tabs>
                    <w:suppressAutoHyphens/>
                    <w:jc w:val="both"/>
                    <w:rPr>
                      <w:lang w:val="ro-MD"/>
                    </w:rPr>
                  </w:pPr>
                  <w:r w:rsidRPr="00F10185">
                    <w:rPr>
                      <w:sz w:val="22"/>
                      <w:lang w:val="ro-MD"/>
                    </w:rPr>
                    <w:t>Telefon:</w:t>
                  </w:r>
                  <w:r w:rsidR="00AC1E93" w:rsidRPr="00F10185">
                    <w:rPr>
                      <w:sz w:val="22"/>
                      <w:lang w:val="ro-MD"/>
                    </w:rPr>
                    <w:t xml:space="preserve"> 022241240</w:t>
                  </w:r>
                </w:p>
              </w:tc>
            </w:tr>
            <w:tr w:rsidR="002E4E85" w:rsidRPr="00F10185" w14:paraId="3AD4B1C1" w14:textId="77777777" w:rsidTr="00581BC7">
              <w:trPr>
                <w:jc w:val="center"/>
              </w:trPr>
              <w:tc>
                <w:tcPr>
                  <w:tcW w:w="5163" w:type="dxa"/>
                  <w:tcBorders>
                    <w:top w:val="nil"/>
                    <w:left w:val="nil"/>
                    <w:bottom w:val="nil"/>
                    <w:right w:val="nil"/>
                  </w:tcBorders>
                  <w:vAlign w:val="center"/>
                </w:tcPr>
                <w:p w14:paraId="3CBFD228"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 fiscal:</w:t>
                  </w:r>
                </w:p>
              </w:tc>
              <w:tc>
                <w:tcPr>
                  <w:tcW w:w="4927" w:type="dxa"/>
                  <w:tcBorders>
                    <w:top w:val="nil"/>
                    <w:left w:val="nil"/>
                    <w:bottom w:val="nil"/>
                    <w:right w:val="nil"/>
                  </w:tcBorders>
                  <w:vAlign w:val="center"/>
                </w:tcPr>
                <w:p w14:paraId="25EE1CD4" w14:textId="685EB323" w:rsidR="006033EE" w:rsidRPr="00F10185" w:rsidRDefault="006033EE" w:rsidP="00AC1E93">
                  <w:pPr>
                    <w:tabs>
                      <w:tab w:val="left" w:pos="1134"/>
                      <w:tab w:val="left" w:pos="4680"/>
                      <w:tab w:val="left" w:pos="7020"/>
                    </w:tabs>
                    <w:suppressAutoHyphens/>
                    <w:jc w:val="both"/>
                    <w:rPr>
                      <w:lang w:val="ro-MD"/>
                    </w:rPr>
                  </w:pPr>
                  <w:r w:rsidRPr="00F10185">
                    <w:rPr>
                      <w:sz w:val="22"/>
                      <w:lang w:val="ro-MD"/>
                    </w:rPr>
                    <w:t>Cod fiscal:</w:t>
                  </w:r>
                  <w:r w:rsidR="00AC1E93" w:rsidRPr="00F10185">
                    <w:rPr>
                      <w:sz w:val="22"/>
                      <w:lang w:val="ro-MD"/>
                    </w:rPr>
                    <w:t xml:space="preserve"> </w:t>
                  </w:r>
                  <w:r w:rsidR="00AC1E93" w:rsidRPr="00F10185">
                    <w:rPr>
                      <w:rFonts w:eastAsia="PMingLiU"/>
                      <w:sz w:val="20"/>
                      <w:szCs w:val="20"/>
                      <w:lang w:val="ro-MD" w:eastAsia="zh-CN"/>
                    </w:rPr>
                    <w:t>1006600064263</w:t>
                  </w:r>
                </w:p>
              </w:tc>
            </w:tr>
            <w:tr w:rsidR="002E4E85" w:rsidRPr="00F10185" w14:paraId="607455F3" w14:textId="77777777" w:rsidTr="00581BC7">
              <w:trPr>
                <w:jc w:val="center"/>
              </w:trPr>
              <w:tc>
                <w:tcPr>
                  <w:tcW w:w="5163" w:type="dxa"/>
                  <w:tcBorders>
                    <w:top w:val="nil"/>
                    <w:left w:val="nil"/>
                    <w:bottom w:val="nil"/>
                    <w:right w:val="nil"/>
                  </w:tcBorders>
                  <w:vAlign w:val="center"/>
                </w:tcPr>
                <w:p w14:paraId="0CB4108F"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Banca:</w:t>
                  </w:r>
                </w:p>
              </w:tc>
              <w:tc>
                <w:tcPr>
                  <w:tcW w:w="4927" w:type="dxa"/>
                  <w:tcBorders>
                    <w:top w:val="nil"/>
                    <w:left w:val="nil"/>
                    <w:bottom w:val="nil"/>
                    <w:right w:val="nil"/>
                  </w:tcBorders>
                  <w:vAlign w:val="center"/>
                </w:tcPr>
                <w:p w14:paraId="170FEFBB" w14:textId="77777777" w:rsidR="00AC1E93" w:rsidRPr="00F10185" w:rsidRDefault="006033EE" w:rsidP="00AC1E93">
                  <w:pPr>
                    <w:tabs>
                      <w:tab w:val="left" w:pos="1134"/>
                      <w:tab w:val="left" w:pos="4680"/>
                      <w:tab w:val="left" w:pos="7020"/>
                    </w:tabs>
                    <w:suppressAutoHyphens/>
                    <w:jc w:val="both"/>
                    <w:rPr>
                      <w:noProof w:val="0"/>
                      <w:sz w:val="20"/>
                      <w:szCs w:val="20"/>
                      <w:lang w:val="ro-MD" w:eastAsia="ru-RU"/>
                    </w:rPr>
                  </w:pPr>
                  <w:r w:rsidRPr="00F10185">
                    <w:rPr>
                      <w:sz w:val="22"/>
                      <w:lang w:val="ro-MD"/>
                    </w:rPr>
                    <w:t>Banca:</w:t>
                  </w:r>
                  <w:r w:rsidR="00AC1E93" w:rsidRPr="00F10185">
                    <w:rPr>
                      <w:sz w:val="22"/>
                      <w:lang w:val="ro-MD"/>
                    </w:rPr>
                    <w:t xml:space="preserve"> </w:t>
                  </w:r>
                  <w:r w:rsidR="00AC1E93" w:rsidRPr="00F10185">
                    <w:rPr>
                      <w:noProof w:val="0"/>
                      <w:sz w:val="20"/>
                      <w:szCs w:val="20"/>
                      <w:lang w:val="ro-MD" w:eastAsia="ru-RU"/>
                    </w:rPr>
                    <w:t xml:space="preserve">Ministerul </w:t>
                  </w:r>
                  <w:proofErr w:type="spellStart"/>
                  <w:r w:rsidR="00AC1E93" w:rsidRPr="00F10185">
                    <w:rPr>
                      <w:noProof w:val="0"/>
                      <w:sz w:val="20"/>
                      <w:szCs w:val="20"/>
                      <w:lang w:val="ro-MD" w:eastAsia="ru-RU"/>
                    </w:rPr>
                    <w:t>Finanţelor</w:t>
                  </w:r>
                  <w:proofErr w:type="spellEnd"/>
                  <w:r w:rsidR="00AC1E93" w:rsidRPr="00F10185">
                    <w:rPr>
                      <w:noProof w:val="0"/>
                      <w:sz w:val="20"/>
                      <w:szCs w:val="20"/>
                      <w:lang w:val="ro-MD" w:eastAsia="ru-RU"/>
                    </w:rPr>
                    <w:t>-Trezoreria de Stat</w:t>
                  </w:r>
                </w:p>
                <w:p w14:paraId="72EBF073" w14:textId="29783873" w:rsidR="00AC1E93" w:rsidRPr="00F10185" w:rsidRDefault="00AC1E93" w:rsidP="00AC1E93">
                  <w:pPr>
                    <w:tabs>
                      <w:tab w:val="left" w:pos="1134"/>
                    </w:tabs>
                    <w:spacing w:line="276" w:lineRule="auto"/>
                    <w:ind w:right="-108"/>
                    <w:jc w:val="both"/>
                    <w:rPr>
                      <w:sz w:val="20"/>
                      <w:szCs w:val="20"/>
                      <w:lang w:val="ro-MD"/>
                    </w:rPr>
                  </w:pPr>
                  <w:r w:rsidRPr="00F10185">
                    <w:rPr>
                      <w:sz w:val="20"/>
                      <w:szCs w:val="20"/>
                      <w:lang w:val="ro-MD"/>
                    </w:rPr>
                    <w:t>mun. Chişinău, str. C. Tănase 7</w:t>
                  </w:r>
                </w:p>
              </w:tc>
            </w:tr>
            <w:tr w:rsidR="002E4E85" w:rsidRPr="00F10185" w14:paraId="1552BDC8" w14:textId="77777777" w:rsidTr="00581BC7">
              <w:trPr>
                <w:jc w:val="center"/>
              </w:trPr>
              <w:tc>
                <w:tcPr>
                  <w:tcW w:w="5163" w:type="dxa"/>
                  <w:tcBorders>
                    <w:top w:val="nil"/>
                    <w:left w:val="nil"/>
                    <w:bottom w:val="nil"/>
                    <w:right w:val="nil"/>
                  </w:tcBorders>
                  <w:vAlign w:val="center"/>
                </w:tcPr>
                <w:p w14:paraId="6A1233F3"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w:t>
                  </w:r>
                </w:p>
              </w:tc>
              <w:tc>
                <w:tcPr>
                  <w:tcW w:w="4927" w:type="dxa"/>
                  <w:tcBorders>
                    <w:top w:val="nil"/>
                    <w:left w:val="nil"/>
                    <w:bottom w:val="nil"/>
                    <w:right w:val="nil"/>
                  </w:tcBorders>
                  <w:vAlign w:val="center"/>
                </w:tcPr>
                <w:p w14:paraId="575FE7F6" w14:textId="6F380E81" w:rsidR="006033EE" w:rsidRPr="00F10185" w:rsidRDefault="006033EE" w:rsidP="00AC1E93">
                  <w:pPr>
                    <w:tabs>
                      <w:tab w:val="left" w:pos="1134"/>
                      <w:tab w:val="left" w:pos="4680"/>
                      <w:tab w:val="left" w:pos="7020"/>
                    </w:tabs>
                    <w:suppressAutoHyphens/>
                    <w:jc w:val="both"/>
                    <w:rPr>
                      <w:lang w:val="ro-MD"/>
                    </w:rPr>
                  </w:pPr>
                  <w:r w:rsidRPr="00F10185">
                    <w:rPr>
                      <w:sz w:val="22"/>
                      <w:lang w:val="ro-MD"/>
                    </w:rPr>
                    <w:t>Cod:</w:t>
                  </w:r>
                  <w:r w:rsidR="00AC1E93" w:rsidRPr="00F10185">
                    <w:rPr>
                      <w:sz w:val="20"/>
                      <w:szCs w:val="20"/>
                      <w:lang w:val="ro-MD"/>
                    </w:rPr>
                    <w:t xml:space="preserve"> (BIC) TREZMD2X</w:t>
                  </w:r>
                </w:p>
              </w:tc>
            </w:tr>
            <w:tr w:rsidR="002E4E85" w:rsidRPr="00F10185" w14:paraId="3AE61941" w14:textId="77777777" w:rsidTr="00581BC7">
              <w:trPr>
                <w:jc w:val="center"/>
              </w:trPr>
              <w:tc>
                <w:tcPr>
                  <w:tcW w:w="5163" w:type="dxa"/>
                  <w:tcBorders>
                    <w:top w:val="nil"/>
                    <w:left w:val="nil"/>
                    <w:bottom w:val="nil"/>
                    <w:right w:val="nil"/>
                  </w:tcBorders>
                  <w:vAlign w:val="center"/>
                </w:tcPr>
                <w:p w14:paraId="22476D56"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IBAN</w:t>
                  </w:r>
                </w:p>
              </w:tc>
              <w:tc>
                <w:tcPr>
                  <w:tcW w:w="4927" w:type="dxa"/>
                  <w:tcBorders>
                    <w:top w:val="nil"/>
                    <w:left w:val="nil"/>
                    <w:bottom w:val="nil"/>
                    <w:right w:val="nil"/>
                  </w:tcBorders>
                  <w:vAlign w:val="center"/>
                </w:tcPr>
                <w:p w14:paraId="293A4141" w14:textId="6974F3FD" w:rsidR="006033EE" w:rsidRPr="006C36B5" w:rsidRDefault="006033EE" w:rsidP="00AC1E93">
                  <w:pPr>
                    <w:tabs>
                      <w:tab w:val="left" w:pos="1134"/>
                      <w:tab w:val="left" w:pos="4680"/>
                      <w:tab w:val="left" w:pos="7020"/>
                    </w:tabs>
                    <w:suppressAutoHyphens/>
                    <w:jc w:val="both"/>
                    <w:rPr>
                      <w:color w:val="FF0000"/>
                      <w:lang w:val="ro-MD"/>
                    </w:rPr>
                  </w:pPr>
                  <w:r w:rsidRPr="00404270">
                    <w:rPr>
                      <w:sz w:val="22"/>
                      <w:lang w:val="ro-MD"/>
                    </w:rPr>
                    <w:t>IBAN</w:t>
                  </w:r>
                  <w:r w:rsidR="00AC1E93" w:rsidRPr="00404270">
                    <w:rPr>
                      <w:sz w:val="22"/>
                      <w:lang w:val="ro-MD"/>
                    </w:rPr>
                    <w:t>:</w:t>
                  </w:r>
                  <w:r w:rsidR="006C36B5" w:rsidRPr="00404270">
                    <w:rPr>
                      <w:sz w:val="22"/>
                      <w:lang w:val="ro-MD"/>
                    </w:rPr>
                    <w:t xml:space="preserve"> </w:t>
                  </w:r>
                  <w:r w:rsidR="00AC1E93" w:rsidRPr="00404270">
                    <w:rPr>
                      <w:sz w:val="22"/>
                      <w:lang w:val="ro-MD"/>
                    </w:rPr>
                    <w:t>MD70TRPCCC518430B00019AA</w:t>
                  </w:r>
                </w:p>
              </w:tc>
            </w:tr>
          </w:tbl>
          <w:p w14:paraId="2863A6C2" w14:textId="77777777" w:rsidR="006033EE" w:rsidRPr="00F10185" w:rsidRDefault="006033EE" w:rsidP="00581BC7">
            <w:pPr>
              <w:pStyle w:val="ListParagraph"/>
              <w:numPr>
                <w:ilvl w:val="0"/>
                <w:numId w:val="0"/>
              </w:numPr>
              <w:tabs>
                <w:tab w:val="clear" w:pos="1134"/>
                <w:tab w:val="left" w:pos="2685"/>
              </w:tabs>
              <w:spacing w:line="276" w:lineRule="auto"/>
              <w:contextualSpacing/>
              <w:jc w:val="center"/>
              <w:rPr>
                <w:b/>
                <w:lang w:val="ro-MD"/>
              </w:rPr>
            </w:pPr>
          </w:p>
          <w:p w14:paraId="120139A5" w14:textId="77777777" w:rsidR="006033EE" w:rsidRPr="00F10185" w:rsidRDefault="006033EE" w:rsidP="00581BC7">
            <w:pPr>
              <w:pStyle w:val="ListParagraph"/>
              <w:numPr>
                <w:ilvl w:val="0"/>
                <w:numId w:val="0"/>
              </w:numPr>
              <w:tabs>
                <w:tab w:val="clear" w:pos="1134"/>
                <w:tab w:val="left" w:pos="2685"/>
              </w:tabs>
              <w:spacing w:line="276" w:lineRule="auto"/>
              <w:contextualSpacing/>
              <w:jc w:val="center"/>
              <w:rPr>
                <w:b/>
                <w:lang w:val="ro-MD"/>
              </w:rPr>
            </w:pPr>
          </w:p>
          <w:p w14:paraId="540D2843" w14:textId="77777777" w:rsidR="006033EE" w:rsidRPr="00F10185" w:rsidRDefault="006033EE" w:rsidP="00581BC7">
            <w:pPr>
              <w:pStyle w:val="ListParagraph"/>
              <w:numPr>
                <w:ilvl w:val="0"/>
                <w:numId w:val="0"/>
              </w:numPr>
              <w:tabs>
                <w:tab w:val="clear" w:pos="1134"/>
                <w:tab w:val="left" w:pos="2685"/>
              </w:tabs>
              <w:spacing w:line="276" w:lineRule="auto"/>
              <w:contextualSpacing/>
              <w:jc w:val="center"/>
              <w:rPr>
                <w:lang w:val="ro-MD"/>
              </w:rPr>
            </w:pPr>
            <w:r w:rsidRPr="00F101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E4E85" w:rsidRPr="00F10185" w14:paraId="20C3EF82" w14:textId="77777777" w:rsidTr="00581BC7">
              <w:trPr>
                <w:trHeight w:val="357"/>
                <w:jc w:val="center"/>
              </w:trPr>
              <w:tc>
                <w:tcPr>
                  <w:tcW w:w="5188" w:type="dxa"/>
                  <w:vAlign w:val="center"/>
                </w:tcPr>
                <w:p w14:paraId="17CE6A75" w14:textId="77777777" w:rsidR="006033EE" w:rsidRPr="00F10185" w:rsidRDefault="006033EE" w:rsidP="00581BC7">
                  <w:pPr>
                    <w:jc w:val="center"/>
                    <w:rPr>
                      <w:b/>
                      <w:lang w:val="ro-MD"/>
                    </w:rPr>
                  </w:pPr>
                  <w:r w:rsidRPr="00F10185">
                    <w:rPr>
                      <w:b/>
                      <w:sz w:val="22"/>
                      <w:lang w:val="ro-MD"/>
                    </w:rPr>
                    <w:t>ANTREPRENOR</w:t>
                  </w:r>
                </w:p>
              </w:tc>
              <w:tc>
                <w:tcPr>
                  <w:tcW w:w="4559" w:type="dxa"/>
                  <w:vAlign w:val="center"/>
                </w:tcPr>
                <w:p w14:paraId="64D6D55B" w14:textId="77777777" w:rsidR="006033EE" w:rsidRPr="00F10185" w:rsidRDefault="006033EE" w:rsidP="00581BC7">
                  <w:pPr>
                    <w:jc w:val="center"/>
                    <w:rPr>
                      <w:b/>
                      <w:lang w:val="ro-MD"/>
                    </w:rPr>
                  </w:pPr>
                  <w:r w:rsidRPr="00F10185">
                    <w:rPr>
                      <w:b/>
                      <w:sz w:val="22"/>
                      <w:lang w:val="ro-MD"/>
                    </w:rPr>
                    <w:t>BENEFICIAR</w:t>
                  </w:r>
                </w:p>
              </w:tc>
            </w:tr>
            <w:tr w:rsidR="002E4E85" w:rsidRPr="00F10185" w14:paraId="2F2B6868" w14:textId="77777777" w:rsidTr="00581BC7">
              <w:trPr>
                <w:trHeight w:val="357"/>
                <w:jc w:val="center"/>
              </w:trPr>
              <w:tc>
                <w:tcPr>
                  <w:tcW w:w="5188" w:type="dxa"/>
                  <w:vAlign w:val="center"/>
                </w:tcPr>
                <w:p w14:paraId="17C813D6" w14:textId="77777777" w:rsidR="006033EE" w:rsidRPr="00F10185" w:rsidRDefault="006033EE" w:rsidP="00581BC7">
                  <w:pPr>
                    <w:jc w:val="both"/>
                    <w:rPr>
                      <w:b/>
                      <w:lang w:val="ro-MD"/>
                    </w:rPr>
                  </w:pPr>
                </w:p>
                <w:p w14:paraId="71ADC8C3" w14:textId="77777777" w:rsidR="006033EE" w:rsidRPr="00F10185" w:rsidRDefault="006033EE" w:rsidP="00581BC7">
                  <w:pPr>
                    <w:jc w:val="both"/>
                    <w:rPr>
                      <w:b/>
                      <w:lang w:val="ro-MD"/>
                    </w:rPr>
                  </w:pPr>
                </w:p>
                <w:p w14:paraId="32FBE0BE" w14:textId="77777777" w:rsidR="006033EE" w:rsidRPr="00F10185" w:rsidRDefault="006033EE" w:rsidP="00581BC7">
                  <w:pPr>
                    <w:jc w:val="both"/>
                    <w:rPr>
                      <w:b/>
                      <w:lang w:val="ro-MD"/>
                    </w:rPr>
                  </w:pPr>
                </w:p>
              </w:tc>
              <w:tc>
                <w:tcPr>
                  <w:tcW w:w="4559" w:type="dxa"/>
                  <w:vAlign w:val="center"/>
                </w:tcPr>
                <w:p w14:paraId="03E9B544" w14:textId="77777777" w:rsidR="006033EE" w:rsidRPr="00F10185" w:rsidRDefault="006033EE" w:rsidP="00581BC7">
                  <w:pPr>
                    <w:jc w:val="both"/>
                    <w:rPr>
                      <w:b/>
                      <w:lang w:val="ro-MD"/>
                    </w:rPr>
                  </w:pPr>
                </w:p>
                <w:p w14:paraId="37DB95D2" w14:textId="77777777" w:rsidR="006033EE" w:rsidRPr="00F10185" w:rsidRDefault="006033EE" w:rsidP="00581BC7">
                  <w:pPr>
                    <w:jc w:val="both"/>
                    <w:rPr>
                      <w:b/>
                      <w:lang w:val="ro-MD"/>
                    </w:rPr>
                  </w:pPr>
                </w:p>
                <w:p w14:paraId="7E0F61E4" w14:textId="77777777" w:rsidR="006033EE" w:rsidRPr="00F10185" w:rsidRDefault="006033EE" w:rsidP="00581BC7">
                  <w:pPr>
                    <w:jc w:val="both"/>
                    <w:rPr>
                      <w:b/>
                      <w:lang w:val="ro-MD"/>
                    </w:rPr>
                  </w:pPr>
                </w:p>
              </w:tc>
            </w:tr>
          </w:tbl>
          <w:p w14:paraId="2F512BEF" w14:textId="77777777" w:rsidR="006033EE" w:rsidRPr="00F10185" w:rsidRDefault="006033EE" w:rsidP="00581BC7">
            <w:pPr>
              <w:tabs>
                <w:tab w:val="left" w:pos="2295"/>
              </w:tabs>
              <w:jc w:val="right"/>
              <w:rPr>
                <w:lang w:val="ro-MD"/>
              </w:rPr>
            </w:pPr>
          </w:p>
          <w:p w14:paraId="580F349B" w14:textId="77777777" w:rsidR="006033EE" w:rsidRPr="00F10185" w:rsidRDefault="006033EE" w:rsidP="00581BC7">
            <w:pPr>
              <w:tabs>
                <w:tab w:val="left" w:pos="2295"/>
              </w:tabs>
              <w:jc w:val="right"/>
              <w:rPr>
                <w:lang w:val="ro-MD"/>
              </w:rPr>
            </w:pPr>
          </w:p>
          <w:p w14:paraId="5A6214C5" w14:textId="77777777" w:rsidR="006033EE" w:rsidRPr="00F10185" w:rsidRDefault="006033EE" w:rsidP="00581BC7">
            <w:pPr>
              <w:tabs>
                <w:tab w:val="left" w:pos="2295"/>
              </w:tabs>
              <w:rPr>
                <w:lang w:val="ro-MD"/>
              </w:rPr>
            </w:pPr>
          </w:p>
          <w:p w14:paraId="7FC3AA12" w14:textId="77777777" w:rsidR="006033EE" w:rsidRPr="00F10185" w:rsidRDefault="006033EE" w:rsidP="00581BC7">
            <w:pPr>
              <w:tabs>
                <w:tab w:val="left" w:pos="2295"/>
              </w:tabs>
              <w:rPr>
                <w:lang w:val="ro-MD"/>
              </w:rPr>
            </w:pPr>
          </w:p>
          <w:p w14:paraId="3B27BEE3" w14:textId="77777777" w:rsidR="00FC7D45" w:rsidRPr="00F10185" w:rsidRDefault="00FC7D45" w:rsidP="00581BC7">
            <w:pPr>
              <w:tabs>
                <w:tab w:val="left" w:pos="2295"/>
              </w:tabs>
              <w:rPr>
                <w:lang w:val="ro-MD"/>
              </w:rPr>
            </w:pPr>
          </w:p>
          <w:p w14:paraId="106072F2" w14:textId="77777777" w:rsidR="006033EE" w:rsidRPr="00F10185" w:rsidRDefault="006033EE" w:rsidP="00AC1E93">
            <w:pPr>
              <w:tabs>
                <w:tab w:val="left" w:pos="2295"/>
              </w:tabs>
              <w:rPr>
                <w:lang w:val="ro-MD"/>
              </w:rPr>
            </w:pPr>
          </w:p>
          <w:p w14:paraId="3D62A0DA" w14:textId="77777777" w:rsidR="00AC1E93" w:rsidRPr="00F10185" w:rsidRDefault="00AC1E93" w:rsidP="00AC1E93">
            <w:pPr>
              <w:tabs>
                <w:tab w:val="left" w:pos="2295"/>
              </w:tabs>
              <w:rPr>
                <w:lang w:val="ro-MD"/>
              </w:rPr>
            </w:pPr>
          </w:p>
          <w:p w14:paraId="5F2671DF" w14:textId="77777777" w:rsidR="006033EE" w:rsidRPr="00F10185" w:rsidRDefault="006033EE" w:rsidP="00581BC7">
            <w:pPr>
              <w:tabs>
                <w:tab w:val="left" w:pos="2295"/>
              </w:tabs>
              <w:jc w:val="right"/>
              <w:rPr>
                <w:lang w:val="ro-MD"/>
              </w:rPr>
            </w:pPr>
            <w:r w:rsidRPr="00F10185">
              <w:rPr>
                <w:sz w:val="22"/>
                <w:lang w:val="ro-MD"/>
              </w:rPr>
              <w:lastRenderedPageBreak/>
              <w:t>Anexa nr. 1</w:t>
            </w:r>
          </w:p>
          <w:p w14:paraId="60EB6E8C" w14:textId="77777777" w:rsidR="006033EE" w:rsidRPr="00F10185" w:rsidRDefault="006033EE" w:rsidP="00581BC7">
            <w:pPr>
              <w:tabs>
                <w:tab w:val="left" w:pos="2295"/>
              </w:tabs>
              <w:jc w:val="right"/>
              <w:rPr>
                <w:lang w:val="ro-MD"/>
              </w:rPr>
            </w:pPr>
            <w:r w:rsidRPr="00F10185">
              <w:rPr>
                <w:sz w:val="22"/>
                <w:lang w:val="ro-MD"/>
              </w:rPr>
              <w:t>la Contractul nr. ___________</w:t>
            </w:r>
          </w:p>
          <w:p w14:paraId="42FCD856" w14:textId="61158D56" w:rsidR="006033EE" w:rsidRPr="00F10185" w:rsidRDefault="00FC7D45" w:rsidP="00581BC7">
            <w:pPr>
              <w:tabs>
                <w:tab w:val="left" w:pos="2295"/>
              </w:tabs>
              <w:jc w:val="right"/>
              <w:rPr>
                <w:lang w:val="ro-MD"/>
              </w:rPr>
            </w:pPr>
            <w:r w:rsidRPr="00F10185">
              <w:rPr>
                <w:sz w:val="22"/>
                <w:lang w:val="ro-MD"/>
              </w:rPr>
              <w:t>d</w:t>
            </w:r>
            <w:r w:rsidR="006033EE" w:rsidRPr="00F10185">
              <w:rPr>
                <w:sz w:val="22"/>
                <w:lang w:val="ro-MD"/>
              </w:rPr>
              <w:t>in „____”  _____ 20_______</w:t>
            </w:r>
          </w:p>
          <w:p w14:paraId="79042F29" w14:textId="77777777" w:rsidR="006033EE" w:rsidRPr="00F10185" w:rsidRDefault="006033EE" w:rsidP="00581BC7">
            <w:pPr>
              <w:tabs>
                <w:tab w:val="left" w:pos="2295"/>
              </w:tabs>
              <w:jc w:val="both"/>
              <w:rPr>
                <w:lang w:val="ro-MD"/>
              </w:rPr>
            </w:pPr>
          </w:p>
          <w:p w14:paraId="27121ACD" w14:textId="77777777" w:rsidR="00FC7D45" w:rsidRPr="00F10185" w:rsidRDefault="00FC7D45" w:rsidP="00FC7D45">
            <w:pPr>
              <w:tabs>
                <w:tab w:val="left" w:pos="2295"/>
              </w:tabs>
              <w:jc w:val="center"/>
              <w:rPr>
                <w:b/>
                <w:sz w:val="22"/>
                <w:lang w:val="ro-MD"/>
              </w:rPr>
            </w:pPr>
          </w:p>
          <w:p w14:paraId="30922285" w14:textId="769401B3" w:rsidR="006033EE" w:rsidRPr="00F10185" w:rsidRDefault="006033EE" w:rsidP="00FC7D45">
            <w:pPr>
              <w:tabs>
                <w:tab w:val="left" w:pos="2295"/>
              </w:tabs>
              <w:jc w:val="center"/>
              <w:rPr>
                <w:b/>
                <w:lang w:val="ro-MD"/>
              </w:rPr>
            </w:pPr>
            <w:r w:rsidRPr="00F10185">
              <w:rPr>
                <w:b/>
                <w:sz w:val="22"/>
                <w:lang w:val="ro-MD"/>
              </w:rPr>
              <w:t>SPECIFICAŢII TEHNICE</w:t>
            </w:r>
          </w:p>
          <w:p w14:paraId="71430E12" w14:textId="77777777" w:rsidR="006033EE" w:rsidRPr="00F10185" w:rsidRDefault="006033EE" w:rsidP="00581BC7">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3139"/>
              <w:gridCol w:w="708"/>
              <w:gridCol w:w="480"/>
              <w:gridCol w:w="2355"/>
              <w:gridCol w:w="2259"/>
              <w:gridCol w:w="142"/>
            </w:tblGrid>
            <w:tr w:rsidR="002E4E85" w:rsidRPr="00F10185" w14:paraId="545FD11B" w14:textId="77777777" w:rsidTr="00AC1E93">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7FCCDD" w14:textId="77777777" w:rsidR="006033EE" w:rsidRPr="00F10185" w:rsidRDefault="006033EE" w:rsidP="00581BC7">
                  <w:pPr>
                    <w:jc w:val="both"/>
                    <w:rPr>
                      <w:b/>
                      <w:bCs/>
                      <w:noProof w:val="0"/>
                      <w:lang w:val="ro-MD"/>
                    </w:rPr>
                  </w:pPr>
                  <w:r w:rsidRPr="00F10185">
                    <w:rPr>
                      <w:b/>
                      <w:bCs/>
                      <w:noProof w:val="0"/>
                      <w:sz w:val="22"/>
                      <w:lang w:val="ro-MD"/>
                    </w:rPr>
                    <w:t>Nr.</w:t>
                  </w:r>
                </w:p>
              </w:tc>
              <w:tc>
                <w:tcPr>
                  <w:tcW w:w="3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30BBC" w14:textId="77777777" w:rsidR="006033EE" w:rsidRPr="00F10185" w:rsidRDefault="006033EE" w:rsidP="00581BC7">
                  <w:pPr>
                    <w:jc w:val="center"/>
                    <w:rPr>
                      <w:b/>
                      <w:bCs/>
                      <w:noProof w:val="0"/>
                      <w:lang w:val="ro-MD"/>
                    </w:rPr>
                  </w:pPr>
                  <w:r w:rsidRPr="00F101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45EFC9" w14:textId="77777777" w:rsidR="006033EE" w:rsidRPr="00F10185" w:rsidRDefault="006033EE" w:rsidP="00581BC7">
                  <w:pPr>
                    <w:jc w:val="both"/>
                    <w:rPr>
                      <w:b/>
                      <w:bCs/>
                      <w:noProof w:val="0"/>
                      <w:lang w:val="ro-MD"/>
                    </w:rPr>
                  </w:pPr>
                  <w:r w:rsidRPr="00F101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00CA63F" w14:textId="77777777" w:rsidR="006033EE" w:rsidRPr="00F10185" w:rsidRDefault="006033EE" w:rsidP="00581BC7">
                  <w:pPr>
                    <w:jc w:val="center"/>
                    <w:rPr>
                      <w:b/>
                      <w:lang w:val="ro-MD"/>
                    </w:rPr>
                  </w:pPr>
                  <w:r w:rsidRPr="00F10185">
                    <w:rPr>
                      <w:b/>
                      <w:sz w:val="22"/>
                      <w:lang w:val="ro-MD"/>
                    </w:rPr>
                    <w:t>Specificarea tehnică deplină solicitată de către autoritatea contractantă</w:t>
                  </w:r>
                </w:p>
              </w:tc>
              <w:tc>
                <w:tcPr>
                  <w:tcW w:w="2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28984" w14:textId="77777777" w:rsidR="006033EE" w:rsidRPr="00F10185" w:rsidRDefault="006033EE" w:rsidP="00581BC7">
                  <w:pPr>
                    <w:jc w:val="center"/>
                    <w:rPr>
                      <w:b/>
                      <w:lang w:val="ro-MD"/>
                    </w:rPr>
                  </w:pPr>
                  <w:r w:rsidRPr="00F10185">
                    <w:rPr>
                      <w:b/>
                      <w:bCs/>
                      <w:noProof w:val="0"/>
                      <w:sz w:val="22"/>
                      <w:lang w:val="ro-MD"/>
                    </w:rPr>
                    <w:t xml:space="preserve">Specificarea tehnică </w:t>
                  </w:r>
                  <w:r w:rsidRPr="00F10185">
                    <w:rPr>
                      <w:b/>
                      <w:sz w:val="22"/>
                      <w:lang w:val="ro-MD"/>
                    </w:rPr>
                    <w:t>deplină propusă de către ofertant</w:t>
                  </w:r>
                </w:p>
                <w:p w14:paraId="1972637F" w14:textId="77777777" w:rsidR="006033EE" w:rsidRPr="00F10185" w:rsidRDefault="006033EE" w:rsidP="00581BC7">
                  <w:pPr>
                    <w:jc w:val="both"/>
                    <w:rPr>
                      <w:b/>
                      <w:bCs/>
                      <w:noProof w:val="0"/>
                      <w:lang w:val="ro-MD"/>
                    </w:rPr>
                  </w:pPr>
                </w:p>
              </w:tc>
            </w:tr>
            <w:tr w:rsidR="002E4E85" w:rsidRPr="00F10185" w14:paraId="1150E332"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AE5EE11" w14:textId="77777777" w:rsidR="006033EE" w:rsidRPr="00F10185" w:rsidRDefault="006033EE" w:rsidP="00FC7D45">
                  <w:pPr>
                    <w:jc w:val="center"/>
                    <w:rPr>
                      <w:b/>
                      <w:bCs/>
                      <w:noProof w:val="0"/>
                      <w:sz w:val="22"/>
                      <w:szCs w:val="22"/>
                      <w:lang w:val="ro-MD"/>
                    </w:rPr>
                  </w:pPr>
                  <w:r w:rsidRPr="00F10185">
                    <w:rPr>
                      <w:b/>
                      <w:bCs/>
                      <w:noProof w:val="0"/>
                      <w:sz w:val="22"/>
                      <w:szCs w:val="22"/>
                      <w:lang w:val="ro-MD"/>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EB0CA4" w14:textId="770715A4" w:rsidR="006033EE" w:rsidRPr="00BE5D18" w:rsidRDefault="00EE5BF9" w:rsidP="00581BC7">
                  <w:pPr>
                    <w:jc w:val="both"/>
                    <w:rPr>
                      <w:bCs/>
                      <w:sz w:val="22"/>
                      <w:szCs w:val="22"/>
                      <w:lang w:val="ro-MD" w:eastAsia="ru-RU"/>
                    </w:rPr>
                  </w:pPr>
                  <w:r w:rsidRPr="00404BA9">
                    <w:rPr>
                      <w:bCs/>
                      <w:color w:val="000000" w:themeColor="text1"/>
                      <w:sz w:val="22"/>
                      <w:szCs w:val="22"/>
                      <w:lang w:eastAsia="ru-RU"/>
                    </w:rPr>
                    <w:t>Lucrări de reparatie a blocurilor sanitare (etajele 2, 3 și 4) si retelelor de aprovizionare cu apa a blocului Institutului de Genetica, Fiziologie si Protectie a Plantelor</w:t>
                  </w:r>
                  <w:r>
                    <w:rPr>
                      <w:bCs/>
                      <w:color w:val="000000" w:themeColor="text1"/>
                      <w:sz w:val="22"/>
                      <w:szCs w:val="22"/>
                      <w:lang w:eastAsia="ru-RU"/>
                    </w:rPr>
                    <w:t xml:space="preserve"> al USM,</w:t>
                  </w:r>
                  <w:r w:rsidRPr="00404BA9">
                    <w:rPr>
                      <w:bCs/>
                      <w:color w:val="000000" w:themeColor="text1"/>
                      <w:sz w:val="22"/>
                      <w:szCs w:val="22"/>
                      <w:lang w:eastAsia="ru-RU"/>
                    </w:rPr>
                    <w:t xml:space="preserve">  mun. Chișinău, str. Padurii nr.20, mun.Chisinau, nr. cad. 0100119.174.01</w:t>
                  </w:r>
                  <w:r w:rsidRPr="00404BA9">
                    <w:rPr>
                      <w:bCs/>
                      <w:color w:val="000000" w:themeColor="text1"/>
                      <w:sz w:val="22"/>
                      <w:szCs w:val="22"/>
                      <w:lang w:val="ro-MD" w:eastAsia="ru-RU"/>
                    </w:rPr>
                    <w:t xml:space="preserve">                                           </w:t>
                  </w:r>
                </w:p>
              </w:tc>
            </w:tr>
            <w:tr w:rsidR="00192E67" w:rsidRPr="00F10185" w14:paraId="4CD6D8D4" w14:textId="77777777" w:rsidTr="00C3762F">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28B30E" w14:textId="6E2A7FBE" w:rsidR="00192E67" w:rsidRPr="00F10185" w:rsidRDefault="00192E67" w:rsidP="00192E67">
                  <w:pPr>
                    <w:jc w:val="both"/>
                    <w:rPr>
                      <w:noProof w:val="0"/>
                      <w:sz w:val="22"/>
                      <w:szCs w:val="22"/>
                      <w:lang w:val="ro-MD"/>
                    </w:rPr>
                  </w:pPr>
                  <w:r w:rsidRPr="00F10185">
                    <w:rPr>
                      <w:noProof w:val="0"/>
                      <w:sz w:val="22"/>
                      <w:szCs w:val="22"/>
                      <w:lang w:val="ro-MD"/>
                    </w:rPr>
                    <w:t>1.1</w:t>
                  </w:r>
                </w:p>
              </w:tc>
              <w:tc>
                <w:tcPr>
                  <w:tcW w:w="3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69FB47" w14:textId="5E9E965F" w:rsidR="00192E67" w:rsidRPr="00E42EC5" w:rsidRDefault="00EE5BF9" w:rsidP="00EE5BF9">
                  <w:pPr>
                    <w:rPr>
                      <w:bCs/>
                      <w:noProof w:val="0"/>
                      <w:color w:val="FF0000"/>
                      <w:sz w:val="22"/>
                      <w:szCs w:val="22"/>
                      <w:lang w:val="ro-MD"/>
                    </w:rPr>
                  </w:pPr>
                  <w:r w:rsidRPr="00404BA9">
                    <w:rPr>
                      <w:b/>
                      <w:color w:val="000000" w:themeColor="text1"/>
                      <w:sz w:val="22"/>
                      <w:szCs w:val="22"/>
                      <w:lang w:eastAsia="ru-RU"/>
                    </w:rPr>
                    <w:t>Lotul nr. 1</w:t>
                  </w:r>
                  <w:r w:rsidRPr="00404BA9">
                    <w:rPr>
                      <w:bCs/>
                      <w:color w:val="000000" w:themeColor="text1"/>
                      <w:sz w:val="22"/>
                      <w:szCs w:val="22"/>
                      <w:lang w:eastAsia="ru-RU"/>
                    </w:rPr>
                    <w:t>_ Lucrări de reparatie a blocurilor sanitare (etajele 2, 3 și 4) a blocului Institutului de Genetica, Fiziologie si Protectie a Plantelor al USM,  mun. Chișinău, str. Padurii nr.20, mun.Chisinau, nr. cad. 0100119.174.01</w:t>
                  </w:r>
                  <w:r w:rsidRPr="00404BA9">
                    <w:rPr>
                      <w:bCs/>
                      <w:color w:val="000000" w:themeColor="text1"/>
                      <w:sz w:val="22"/>
                      <w:szCs w:val="22"/>
                      <w:lang w:val="ro-MD" w:eastAsia="ru-RU"/>
                    </w:rPr>
                    <w:t xml:space="preserve">                                           </w:t>
                  </w:r>
                </w:p>
              </w:tc>
              <w:tc>
                <w:tcPr>
                  <w:tcW w:w="70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vAlign w:val="center"/>
                </w:tcPr>
                <w:p w14:paraId="3FD98871" w14:textId="6F09E70E" w:rsidR="00192E67" w:rsidRPr="00FA7996" w:rsidRDefault="00192E67" w:rsidP="00192E67">
                  <w:pPr>
                    <w:ind w:left="113" w:right="113"/>
                    <w:jc w:val="center"/>
                    <w:rPr>
                      <w:noProof w:val="0"/>
                      <w:sz w:val="22"/>
                      <w:szCs w:val="22"/>
                      <w:lang w:val="ro-MD"/>
                    </w:rPr>
                  </w:pPr>
                  <w:r w:rsidRPr="006F38AB">
                    <w:rPr>
                      <w:rFonts w:eastAsia="Calibri"/>
                      <w:sz w:val="22"/>
                      <w:szCs w:val="22"/>
                      <w:lang w:val="ro-MD"/>
                    </w:rPr>
                    <w:t>45200000-9</w:t>
                  </w: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5432FE" w14:textId="715E687A" w:rsidR="00192E67" w:rsidRPr="00FA7996" w:rsidRDefault="00192E67" w:rsidP="00192E67">
                  <w:pPr>
                    <w:jc w:val="both"/>
                    <w:rPr>
                      <w:sz w:val="22"/>
                      <w:szCs w:val="22"/>
                      <w:lang w:val="ro-MD"/>
                    </w:rPr>
                  </w:pPr>
                  <w:r w:rsidRPr="00FA7996">
                    <w:rPr>
                      <w:rFonts w:eastAsia="Calibri"/>
                      <w:sz w:val="22"/>
                      <w:szCs w:val="22"/>
                      <w:lang w:val="ro-MD"/>
                    </w:rPr>
                    <w:t>Conform documentației de atribuire și devizului estimativ</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4E8E2" w14:textId="77777777" w:rsidR="00192E67" w:rsidRPr="00FA7996" w:rsidRDefault="00192E67" w:rsidP="00192E67">
                  <w:pPr>
                    <w:jc w:val="both"/>
                    <w:rPr>
                      <w:sz w:val="22"/>
                      <w:szCs w:val="22"/>
                      <w:lang w:val="ro-MD"/>
                    </w:rPr>
                  </w:pPr>
                </w:p>
              </w:tc>
            </w:tr>
            <w:tr w:rsidR="00192E67" w:rsidRPr="00F10185" w14:paraId="4C1A3587" w14:textId="77777777" w:rsidTr="00C3762F">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E68E5B" w14:textId="26942758" w:rsidR="00192E67" w:rsidRPr="00F10185" w:rsidRDefault="00192E67" w:rsidP="00192E67">
                  <w:pPr>
                    <w:jc w:val="both"/>
                    <w:rPr>
                      <w:noProof w:val="0"/>
                      <w:sz w:val="22"/>
                      <w:szCs w:val="22"/>
                      <w:lang w:val="ro-MD"/>
                    </w:rPr>
                  </w:pPr>
                  <w:r>
                    <w:rPr>
                      <w:noProof w:val="0"/>
                      <w:sz w:val="22"/>
                      <w:szCs w:val="22"/>
                      <w:lang w:val="ro-MD"/>
                    </w:rPr>
                    <w:t>1.2</w:t>
                  </w:r>
                </w:p>
              </w:tc>
              <w:tc>
                <w:tcPr>
                  <w:tcW w:w="3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F005B6" w14:textId="05F2ED1F" w:rsidR="00192E67" w:rsidRPr="00E42EC5" w:rsidRDefault="00EE5BF9" w:rsidP="00EE5BF9">
                  <w:pPr>
                    <w:rPr>
                      <w:bCs/>
                      <w:color w:val="FF0000"/>
                      <w:sz w:val="22"/>
                      <w:szCs w:val="22"/>
                      <w:lang w:val="ro-MD" w:eastAsia="ru-RU"/>
                    </w:rPr>
                  </w:pPr>
                  <w:r w:rsidRPr="00404BA9">
                    <w:rPr>
                      <w:b/>
                      <w:color w:val="000000" w:themeColor="text1"/>
                      <w:sz w:val="22"/>
                      <w:szCs w:val="22"/>
                      <w:lang w:eastAsia="ru-RU"/>
                    </w:rPr>
                    <w:t>Lotul nr. 2</w:t>
                  </w:r>
                  <w:r w:rsidRPr="00404BA9">
                    <w:rPr>
                      <w:bCs/>
                      <w:color w:val="000000" w:themeColor="text1"/>
                      <w:sz w:val="22"/>
                      <w:szCs w:val="22"/>
                      <w:lang w:eastAsia="ru-RU"/>
                    </w:rPr>
                    <w:t>_ Lucrărilor de reparatie a retelelor de aprovizionare cu apa a blocului Institutului de Genetica, Fiziologie si Protectie a Plantelor al USM,  mun. Chișinău, str. Padurii nr.20, mun.Chisinau, nr. cad. 0100119.174.01</w:t>
                  </w:r>
                  <w:r w:rsidRPr="00404BA9">
                    <w:rPr>
                      <w:bCs/>
                      <w:color w:val="000000" w:themeColor="text1"/>
                      <w:sz w:val="22"/>
                      <w:szCs w:val="22"/>
                      <w:lang w:val="ro-MD" w:eastAsia="ru-RU"/>
                    </w:rPr>
                    <w:t xml:space="preserve">                                           </w:t>
                  </w:r>
                </w:p>
              </w:tc>
              <w:tc>
                <w:tcPr>
                  <w:tcW w:w="70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vAlign w:val="center"/>
                </w:tcPr>
                <w:p w14:paraId="4617E9FD" w14:textId="69F1EF15" w:rsidR="00192E67" w:rsidRPr="00D530F0" w:rsidRDefault="00192E67" w:rsidP="00192E67">
                  <w:pPr>
                    <w:ind w:left="113" w:right="113"/>
                    <w:jc w:val="center"/>
                    <w:rPr>
                      <w:rFonts w:eastAsia="Calibri"/>
                      <w:sz w:val="20"/>
                      <w:szCs w:val="20"/>
                      <w:lang w:val="ro-MD"/>
                    </w:rPr>
                  </w:pPr>
                  <w:r w:rsidRPr="006F38AB">
                    <w:rPr>
                      <w:rFonts w:eastAsia="Calibri"/>
                      <w:sz w:val="22"/>
                      <w:szCs w:val="22"/>
                      <w:lang w:val="ro-MD"/>
                    </w:rPr>
                    <w:t>45200000-9</w:t>
                  </w: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7864B5" w14:textId="3D69161A" w:rsidR="00192E67" w:rsidRPr="00FA7996" w:rsidRDefault="00192E67" w:rsidP="00192E67">
                  <w:pPr>
                    <w:jc w:val="both"/>
                    <w:rPr>
                      <w:rFonts w:eastAsia="Calibri"/>
                      <w:sz w:val="22"/>
                      <w:szCs w:val="22"/>
                      <w:lang w:val="ro-MD"/>
                    </w:rPr>
                  </w:pPr>
                  <w:r w:rsidRPr="00FA7996">
                    <w:rPr>
                      <w:rFonts w:eastAsia="Calibri"/>
                      <w:sz w:val="22"/>
                      <w:szCs w:val="22"/>
                      <w:lang w:val="ro-MD"/>
                    </w:rPr>
                    <w:t>Conform documentației de atribuire și devizului estimativ</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BC2669" w14:textId="77777777" w:rsidR="00192E67" w:rsidRPr="00FA7996" w:rsidRDefault="00192E67" w:rsidP="00192E67">
                  <w:pPr>
                    <w:jc w:val="both"/>
                    <w:rPr>
                      <w:sz w:val="22"/>
                      <w:szCs w:val="22"/>
                      <w:lang w:val="ro-MD"/>
                    </w:rPr>
                  </w:pPr>
                </w:p>
              </w:tc>
            </w:tr>
            <w:tr w:rsidR="002E4E85" w:rsidRPr="00F10185" w14:paraId="454AB96A" w14:textId="77777777" w:rsidTr="00AC1E9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C1C01" w14:textId="77777777" w:rsidR="00FC7D45" w:rsidRPr="00F10185" w:rsidRDefault="00FC7D45" w:rsidP="00581BC7">
                  <w:pPr>
                    <w:jc w:val="both"/>
                    <w:rPr>
                      <w:noProof w:val="0"/>
                      <w:lang w:val="ro-MD"/>
                    </w:rPr>
                  </w:pPr>
                </w:p>
              </w:tc>
              <w:tc>
                <w:tcPr>
                  <w:tcW w:w="6682"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BD1EC" w14:textId="28C844B3" w:rsidR="00FC7D45" w:rsidRPr="00F10185" w:rsidRDefault="00FC7D45" w:rsidP="00581BC7">
                  <w:pPr>
                    <w:jc w:val="both"/>
                    <w:rPr>
                      <w:noProof w:val="0"/>
                      <w:lang w:val="ro-MD"/>
                    </w:rPr>
                  </w:pPr>
                  <w:r w:rsidRPr="00F10185">
                    <w:rPr>
                      <w:b/>
                      <w:bCs/>
                      <w:noProof w:val="0"/>
                      <w:sz w:val="22"/>
                      <w:szCs w:val="22"/>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11836" w14:textId="77777777" w:rsidR="00FC7D45" w:rsidRPr="00F10185" w:rsidRDefault="00FC7D45" w:rsidP="00581BC7">
                  <w:pPr>
                    <w:jc w:val="both"/>
                    <w:rPr>
                      <w:noProof w:val="0"/>
                      <w:lang w:val="ro-MD"/>
                    </w:rPr>
                  </w:pPr>
                </w:p>
              </w:tc>
            </w:tr>
            <w:tr w:rsidR="002E4E85" w:rsidRPr="00F10185" w14:paraId="77657FFF" w14:textId="77777777" w:rsidTr="00FC7D45">
              <w:trPr>
                <w:gridAfter w:val="1"/>
                <w:wAfter w:w="142" w:type="dxa"/>
              </w:trPr>
              <w:tc>
                <w:tcPr>
                  <w:tcW w:w="3575" w:type="dxa"/>
                  <w:gridSpan w:val="2"/>
                  <w:tcBorders>
                    <w:top w:val="single" w:sz="6" w:space="0" w:color="000000"/>
                    <w:left w:val="nil"/>
                    <w:bottom w:val="nil"/>
                    <w:right w:val="nil"/>
                  </w:tcBorders>
                </w:tcPr>
                <w:p w14:paraId="5EB803A1" w14:textId="77777777" w:rsidR="006033EE" w:rsidRPr="00F10185" w:rsidRDefault="006033EE" w:rsidP="00581BC7">
                  <w:pPr>
                    <w:jc w:val="both"/>
                    <w:rPr>
                      <w:noProof w:val="0"/>
                      <w:lang w:val="ro-MD"/>
                    </w:rPr>
                  </w:pPr>
                </w:p>
                <w:p w14:paraId="54701573" w14:textId="77777777" w:rsidR="006033EE" w:rsidRPr="00F10185" w:rsidRDefault="006033EE" w:rsidP="00581BC7">
                  <w:pPr>
                    <w:jc w:val="both"/>
                    <w:rPr>
                      <w:noProof w:val="0"/>
                      <w:lang w:val="ro-MD"/>
                    </w:rPr>
                  </w:pPr>
                </w:p>
                <w:p w14:paraId="6AF3AE12" w14:textId="77777777" w:rsidR="006033EE" w:rsidRPr="00F10185" w:rsidRDefault="006033EE" w:rsidP="00581BC7">
                  <w:pPr>
                    <w:jc w:val="both"/>
                    <w:rPr>
                      <w:noProof w:val="0"/>
                      <w:lang w:val="ro-MD"/>
                    </w:rPr>
                  </w:pPr>
                </w:p>
                <w:p w14:paraId="2169EBD1" w14:textId="77777777" w:rsidR="006033EE" w:rsidRPr="00F10185" w:rsidRDefault="006033EE" w:rsidP="00581BC7">
                  <w:pPr>
                    <w:jc w:val="both"/>
                    <w:rPr>
                      <w:noProof w:val="0"/>
                      <w:lang w:val="ro-MD"/>
                    </w:rPr>
                  </w:pPr>
                </w:p>
                <w:p w14:paraId="77886D64" w14:textId="77777777" w:rsidR="006033EE" w:rsidRPr="00F10185" w:rsidRDefault="006033EE" w:rsidP="00581BC7">
                  <w:pPr>
                    <w:jc w:val="both"/>
                    <w:rPr>
                      <w:noProof w:val="0"/>
                      <w:lang w:val="ro-MD"/>
                    </w:rPr>
                  </w:pPr>
                </w:p>
              </w:tc>
              <w:tc>
                <w:tcPr>
                  <w:tcW w:w="5802" w:type="dxa"/>
                  <w:gridSpan w:val="4"/>
                  <w:tcBorders>
                    <w:top w:val="single" w:sz="6" w:space="0" w:color="000000"/>
                    <w:left w:val="nil"/>
                    <w:bottom w:val="nil"/>
                    <w:right w:val="nil"/>
                  </w:tcBorders>
                  <w:tcMar>
                    <w:top w:w="24" w:type="dxa"/>
                    <w:left w:w="48" w:type="dxa"/>
                    <w:bottom w:w="24" w:type="dxa"/>
                    <w:right w:w="48" w:type="dxa"/>
                  </w:tcMar>
                  <w:hideMark/>
                </w:tcPr>
                <w:p w14:paraId="47D98592" w14:textId="77777777" w:rsidR="006033EE" w:rsidRPr="00F10185" w:rsidRDefault="006033EE" w:rsidP="00581BC7">
                  <w:pPr>
                    <w:rPr>
                      <w:b/>
                      <w:bCs/>
                      <w:noProof w:val="0"/>
                      <w:lang w:val="ro-MD"/>
                    </w:rPr>
                  </w:pPr>
                </w:p>
                <w:p w14:paraId="2011208A" w14:textId="77777777" w:rsidR="00FC7D45" w:rsidRPr="00F10185" w:rsidRDefault="00FC7D45" w:rsidP="00581BC7">
                  <w:pPr>
                    <w:rPr>
                      <w:b/>
                      <w:bCs/>
                      <w:noProof w:val="0"/>
                      <w:lang w:val="ro-MD"/>
                    </w:rPr>
                  </w:pPr>
                </w:p>
                <w:p w14:paraId="1DA844BE" w14:textId="77777777" w:rsidR="00FC7D45" w:rsidRPr="00F10185" w:rsidRDefault="00FC7D45" w:rsidP="00581BC7">
                  <w:pPr>
                    <w:rPr>
                      <w:b/>
                      <w:bCs/>
                      <w:noProof w:val="0"/>
                      <w:lang w:val="ro-MD"/>
                    </w:rPr>
                  </w:pPr>
                </w:p>
                <w:p w14:paraId="55F6D446" w14:textId="77777777" w:rsidR="00FC7D45" w:rsidRPr="00F10185" w:rsidRDefault="00FC7D45" w:rsidP="00581BC7">
                  <w:pPr>
                    <w:rPr>
                      <w:b/>
                      <w:bCs/>
                      <w:noProof w:val="0"/>
                      <w:lang w:val="ro-MD"/>
                    </w:rPr>
                  </w:pPr>
                </w:p>
                <w:p w14:paraId="7EE60FC5" w14:textId="0DCB6299" w:rsidR="006033EE" w:rsidRPr="00F10185" w:rsidRDefault="006033EE" w:rsidP="00FC7D45">
                  <w:pPr>
                    <w:rPr>
                      <w:b/>
                      <w:bCs/>
                      <w:noProof w:val="0"/>
                      <w:lang w:val="ro-MD"/>
                    </w:rPr>
                  </w:pPr>
                  <w:r w:rsidRPr="00F10185">
                    <w:rPr>
                      <w:b/>
                      <w:bCs/>
                      <w:noProof w:val="0"/>
                      <w:sz w:val="22"/>
                      <w:lang w:val="ro-MD"/>
                    </w:rPr>
                    <w:t>SEMNĂTURILE PĂRŢILOR</w:t>
                  </w:r>
                </w:p>
                <w:p w14:paraId="5AF801AF" w14:textId="77777777" w:rsidR="006033EE" w:rsidRPr="00F10185" w:rsidRDefault="006033EE" w:rsidP="00581BC7">
                  <w:pPr>
                    <w:rPr>
                      <w:noProof w:val="0"/>
                      <w:lang w:val="ro-MD"/>
                    </w:rPr>
                  </w:pPr>
                </w:p>
              </w:tc>
            </w:tr>
            <w:tr w:rsidR="002E4E85" w:rsidRPr="00F10185" w14:paraId="00F75D78" w14:textId="77777777" w:rsidTr="00AC1E93">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4F6770C1" w14:textId="77777777" w:rsidR="00FC7D45" w:rsidRPr="00F10185" w:rsidRDefault="00FC7D45" w:rsidP="00581BC7">
                  <w:pPr>
                    <w:jc w:val="center"/>
                    <w:rPr>
                      <w:b/>
                      <w:bCs/>
                      <w:noProof w:val="0"/>
                      <w:sz w:val="22"/>
                      <w:lang w:val="ro-MD"/>
                    </w:rPr>
                  </w:pPr>
                </w:p>
                <w:p w14:paraId="7396D6E5" w14:textId="77777777" w:rsidR="00FC7D45" w:rsidRPr="00F10185" w:rsidRDefault="00FC7D45" w:rsidP="00581BC7">
                  <w:pPr>
                    <w:jc w:val="center"/>
                    <w:rPr>
                      <w:b/>
                      <w:bCs/>
                      <w:noProof w:val="0"/>
                      <w:sz w:val="22"/>
                      <w:lang w:val="ro-MD"/>
                    </w:rPr>
                  </w:pPr>
                </w:p>
                <w:p w14:paraId="46E13CE8" w14:textId="77777777" w:rsidR="00FC7D45" w:rsidRPr="00F10185" w:rsidRDefault="00FC7D45" w:rsidP="00581BC7">
                  <w:pPr>
                    <w:jc w:val="center"/>
                    <w:rPr>
                      <w:b/>
                      <w:bCs/>
                      <w:noProof w:val="0"/>
                      <w:sz w:val="22"/>
                      <w:lang w:val="ro-MD"/>
                    </w:rPr>
                  </w:pPr>
                </w:p>
                <w:p w14:paraId="0BEC4949" w14:textId="7CBF02F4" w:rsidR="006033EE" w:rsidRPr="00F10185" w:rsidRDefault="006033EE" w:rsidP="00581BC7">
                  <w:pPr>
                    <w:jc w:val="center"/>
                    <w:rPr>
                      <w:noProof w:val="0"/>
                      <w:lang w:val="ro-MD"/>
                    </w:rPr>
                  </w:pPr>
                  <w:r w:rsidRPr="00F10185">
                    <w:rPr>
                      <w:b/>
                      <w:bCs/>
                      <w:noProof w:val="0"/>
                      <w:sz w:val="22"/>
                      <w:lang w:val="ro-MD"/>
                    </w:rPr>
                    <w:t>ANTREPRENORUL</w:t>
                  </w:r>
                </w:p>
                <w:p w14:paraId="02C41B83" w14:textId="77777777" w:rsidR="006033EE" w:rsidRPr="00F10185" w:rsidRDefault="006033EE" w:rsidP="00581BC7">
                  <w:pPr>
                    <w:ind w:firstLine="567"/>
                    <w:jc w:val="both"/>
                    <w:rPr>
                      <w:noProof w:val="0"/>
                      <w:lang w:val="ro-MD"/>
                    </w:rPr>
                  </w:pPr>
                  <w:r w:rsidRPr="00F10185">
                    <w:rPr>
                      <w:noProof w:val="0"/>
                      <w:sz w:val="22"/>
                      <w:lang w:val="ro-MD"/>
                    </w:rPr>
                    <w:t> </w:t>
                  </w:r>
                </w:p>
                <w:p w14:paraId="38602797" w14:textId="77777777" w:rsidR="006033EE" w:rsidRPr="00F10185" w:rsidRDefault="006033EE" w:rsidP="00581BC7">
                  <w:pPr>
                    <w:ind w:firstLine="567"/>
                    <w:rPr>
                      <w:noProof w:val="0"/>
                      <w:lang w:val="ro-MD"/>
                    </w:rPr>
                  </w:pPr>
                </w:p>
                <w:p w14:paraId="5BDB8BC5" w14:textId="77777777" w:rsidR="006033EE" w:rsidRPr="00F10185" w:rsidRDefault="006033EE" w:rsidP="00581BC7">
                  <w:pPr>
                    <w:ind w:firstLine="567"/>
                    <w:rPr>
                      <w:noProof w:val="0"/>
                      <w:lang w:val="ro-MD"/>
                    </w:rPr>
                  </w:pPr>
                </w:p>
              </w:tc>
              <w:tc>
                <w:tcPr>
                  <w:tcW w:w="2355" w:type="dxa"/>
                  <w:tcBorders>
                    <w:top w:val="nil"/>
                    <w:left w:val="nil"/>
                    <w:bottom w:val="nil"/>
                    <w:right w:val="nil"/>
                  </w:tcBorders>
                </w:tcPr>
                <w:p w14:paraId="40FBB8AD" w14:textId="77777777" w:rsidR="006033EE" w:rsidRPr="00F10185" w:rsidRDefault="006033EE" w:rsidP="00581BC7">
                  <w:pPr>
                    <w:jc w:val="both"/>
                    <w:rPr>
                      <w:b/>
                      <w:bCs/>
                      <w:noProof w:val="0"/>
                      <w:lang w:val="ro-MD"/>
                    </w:rPr>
                  </w:pPr>
                </w:p>
                <w:p w14:paraId="5CCF269C" w14:textId="77777777" w:rsidR="00FC7D45" w:rsidRPr="00F10185" w:rsidRDefault="00FC7D45" w:rsidP="00581BC7">
                  <w:pPr>
                    <w:jc w:val="both"/>
                    <w:rPr>
                      <w:b/>
                      <w:bCs/>
                      <w:noProof w:val="0"/>
                      <w:lang w:val="ro-MD"/>
                    </w:rPr>
                  </w:pPr>
                </w:p>
                <w:p w14:paraId="022D7D85" w14:textId="77777777" w:rsidR="00FC7D45" w:rsidRPr="00F10185" w:rsidRDefault="00FC7D45" w:rsidP="00581BC7">
                  <w:pPr>
                    <w:jc w:val="both"/>
                    <w:rPr>
                      <w:b/>
                      <w:bCs/>
                      <w:noProof w:val="0"/>
                      <w:lang w:val="ro-MD"/>
                    </w:rPr>
                  </w:pPr>
                </w:p>
                <w:p w14:paraId="108DF317" w14:textId="77777777" w:rsidR="00FC7D45" w:rsidRPr="00F10185" w:rsidRDefault="00FC7D45" w:rsidP="00581BC7">
                  <w:pPr>
                    <w:jc w:val="both"/>
                    <w:rPr>
                      <w:b/>
                      <w:bCs/>
                      <w:noProof w:val="0"/>
                      <w:lang w:val="ro-MD"/>
                    </w:rPr>
                  </w:pPr>
                </w:p>
              </w:tc>
              <w:tc>
                <w:tcPr>
                  <w:tcW w:w="2259" w:type="dxa"/>
                  <w:tcBorders>
                    <w:top w:val="nil"/>
                    <w:left w:val="nil"/>
                    <w:bottom w:val="nil"/>
                    <w:right w:val="nil"/>
                  </w:tcBorders>
                  <w:tcMar>
                    <w:top w:w="24" w:type="dxa"/>
                    <w:left w:w="48" w:type="dxa"/>
                    <w:bottom w:w="24" w:type="dxa"/>
                    <w:right w:w="48" w:type="dxa"/>
                  </w:tcMar>
                  <w:hideMark/>
                </w:tcPr>
                <w:p w14:paraId="5D89CCCC" w14:textId="77777777" w:rsidR="00FC7D45" w:rsidRPr="00F10185" w:rsidRDefault="006033EE" w:rsidP="00581BC7">
                  <w:pPr>
                    <w:rPr>
                      <w:b/>
                      <w:bCs/>
                      <w:noProof w:val="0"/>
                      <w:sz w:val="22"/>
                      <w:lang w:val="ro-MD"/>
                    </w:rPr>
                  </w:pPr>
                  <w:r w:rsidRPr="00F10185">
                    <w:rPr>
                      <w:b/>
                      <w:bCs/>
                      <w:noProof w:val="0"/>
                      <w:sz w:val="22"/>
                      <w:lang w:val="ro-MD"/>
                    </w:rPr>
                    <w:t xml:space="preserve">                               </w:t>
                  </w:r>
                </w:p>
                <w:p w14:paraId="4D559F0F" w14:textId="77777777" w:rsidR="00FC7D45" w:rsidRPr="00F10185" w:rsidRDefault="00FC7D45" w:rsidP="00581BC7">
                  <w:pPr>
                    <w:rPr>
                      <w:b/>
                      <w:bCs/>
                      <w:noProof w:val="0"/>
                      <w:sz w:val="22"/>
                      <w:lang w:val="ro-MD"/>
                    </w:rPr>
                  </w:pPr>
                </w:p>
                <w:p w14:paraId="30B369C3" w14:textId="68C3ECFF" w:rsidR="006033EE" w:rsidRPr="00F10185" w:rsidRDefault="006033EE" w:rsidP="00581BC7">
                  <w:pPr>
                    <w:rPr>
                      <w:noProof w:val="0"/>
                      <w:lang w:val="ro-MD"/>
                    </w:rPr>
                  </w:pPr>
                  <w:r w:rsidRPr="00F10185">
                    <w:rPr>
                      <w:b/>
                      <w:bCs/>
                      <w:noProof w:val="0"/>
                      <w:sz w:val="22"/>
                      <w:lang w:val="ro-MD"/>
                    </w:rPr>
                    <w:t>BENEFICIAR</w:t>
                  </w:r>
                </w:p>
                <w:p w14:paraId="6DED1E5A" w14:textId="77777777" w:rsidR="006033EE" w:rsidRPr="00F10185" w:rsidRDefault="006033EE" w:rsidP="00581BC7">
                  <w:pPr>
                    <w:ind w:firstLine="567"/>
                    <w:jc w:val="both"/>
                    <w:rPr>
                      <w:noProof w:val="0"/>
                      <w:lang w:val="ro-MD"/>
                    </w:rPr>
                  </w:pPr>
                  <w:r w:rsidRPr="00F10185">
                    <w:rPr>
                      <w:noProof w:val="0"/>
                      <w:sz w:val="22"/>
                      <w:lang w:val="ro-MD"/>
                    </w:rPr>
                    <w:t> </w:t>
                  </w:r>
                </w:p>
                <w:p w14:paraId="3CB24B98" w14:textId="77777777" w:rsidR="006033EE" w:rsidRPr="00F10185" w:rsidRDefault="006033EE" w:rsidP="00581BC7">
                  <w:pPr>
                    <w:rPr>
                      <w:noProof w:val="0"/>
                      <w:lang w:val="ro-MD"/>
                    </w:rPr>
                  </w:pPr>
                </w:p>
                <w:p w14:paraId="1F0AEB73" w14:textId="77777777" w:rsidR="006033EE" w:rsidRPr="00F10185" w:rsidRDefault="006033EE" w:rsidP="00581BC7">
                  <w:pPr>
                    <w:jc w:val="both"/>
                    <w:rPr>
                      <w:noProof w:val="0"/>
                      <w:lang w:val="ro-MD"/>
                    </w:rPr>
                  </w:pPr>
                </w:p>
              </w:tc>
            </w:tr>
          </w:tbl>
          <w:p w14:paraId="2CC96B09" w14:textId="77777777" w:rsidR="006033EE" w:rsidRPr="00F10185" w:rsidRDefault="006033EE" w:rsidP="00581BC7">
            <w:pPr>
              <w:tabs>
                <w:tab w:val="left" w:pos="2295"/>
              </w:tabs>
              <w:jc w:val="both"/>
              <w:rPr>
                <w:lang w:val="ro-MD"/>
              </w:rPr>
            </w:pPr>
          </w:p>
          <w:p w14:paraId="461BF2B7" w14:textId="77777777" w:rsidR="006033EE" w:rsidRPr="00F10185" w:rsidRDefault="006033EE" w:rsidP="00581BC7">
            <w:pPr>
              <w:tabs>
                <w:tab w:val="left" w:pos="2295"/>
              </w:tabs>
              <w:jc w:val="both"/>
              <w:rPr>
                <w:lang w:val="ro-MD"/>
              </w:rPr>
            </w:pPr>
          </w:p>
          <w:p w14:paraId="393B2F89" w14:textId="77777777" w:rsidR="006033EE" w:rsidRPr="00F10185" w:rsidRDefault="006033EE" w:rsidP="00581BC7">
            <w:pPr>
              <w:tabs>
                <w:tab w:val="left" w:pos="2295"/>
              </w:tabs>
              <w:jc w:val="both"/>
              <w:rPr>
                <w:lang w:val="ro-MD"/>
              </w:rPr>
            </w:pPr>
          </w:p>
          <w:p w14:paraId="2E9B5CDC" w14:textId="77777777" w:rsidR="006033EE" w:rsidRPr="00F10185" w:rsidRDefault="006033EE" w:rsidP="00581BC7">
            <w:pPr>
              <w:tabs>
                <w:tab w:val="left" w:pos="2295"/>
              </w:tabs>
              <w:jc w:val="both"/>
              <w:rPr>
                <w:lang w:val="ro-MD"/>
              </w:rPr>
            </w:pPr>
          </w:p>
          <w:p w14:paraId="19461F58" w14:textId="77777777" w:rsidR="006033EE" w:rsidRPr="00F10185" w:rsidRDefault="006033EE" w:rsidP="00581BC7">
            <w:pPr>
              <w:tabs>
                <w:tab w:val="left" w:pos="2295"/>
              </w:tabs>
              <w:jc w:val="both"/>
              <w:rPr>
                <w:lang w:val="ro-MD"/>
              </w:rPr>
            </w:pPr>
          </w:p>
          <w:p w14:paraId="322D2805" w14:textId="77777777" w:rsidR="006033EE" w:rsidRPr="00F10185" w:rsidRDefault="006033EE" w:rsidP="00581BC7">
            <w:pPr>
              <w:tabs>
                <w:tab w:val="left" w:pos="2295"/>
              </w:tabs>
              <w:jc w:val="both"/>
              <w:rPr>
                <w:lang w:val="ro-MD"/>
              </w:rPr>
            </w:pPr>
          </w:p>
          <w:p w14:paraId="09651260" w14:textId="77777777" w:rsidR="006033EE" w:rsidRPr="00F10185" w:rsidRDefault="006033EE" w:rsidP="00581BC7">
            <w:pPr>
              <w:tabs>
                <w:tab w:val="left" w:pos="2295"/>
              </w:tabs>
              <w:jc w:val="both"/>
              <w:rPr>
                <w:lang w:val="ro-MD"/>
              </w:rPr>
            </w:pPr>
          </w:p>
          <w:p w14:paraId="5A388866" w14:textId="77777777" w:rsidR="00FC7D45" w:rsidRPr="00F10185" w:rsidRDefault="00FC7D45" w:rsidP="00581BC7">
            <w:pPr>
              <w:tabs>
                <w:tab w:val="left" w:pos="2295"/>
              </w:tabs>
              <w:jc w:val="both"/>
              <w:rPr>
                <w:lang w:val="ro-MD"/>
              </w:rPr>
            </w:pPr>
          </w:p>
          <w:p w14:paraId="2B750DEB" w14:textId="77777777" w:rsidR="00FC7D45" w:rsidRPr="00F10185" w:rsidRDefault="00FC7D45" w:rsidP="00581BC7">
            <w:pPr>
              <w:tabs>
                <w:tab w:val="left" w:pos="2295"/>
              </w:tabs>
              <w:jc w:val="both"/>
              <w:rPr>
                <w:lang w:val="ro-MD"/>
              </w:rPr>
            </w:pPr>
          </w:p>
          <w:p w14:paraId="57BCEBE1" w14:textId="77777777" w:rsidR="00FC7D45" w:rsidRPr="00F10185" w:rsidRDefault="00FC7D45" w:rsidP="00581BC7">
            <w:pPr>
              <w:tabs>
                <w:tab w:val="left" w:pos="2295"/>
              </w:tabs>
              <w:jc w:val="both"/>
              <w:rPr>
                <w:lang w:val="ro-MD"/>
              </w:rPr>
            </w:pPr>
          </w:p>
          <w:p w14:paraId="16BD6B8F" w14:textId="77777777" w:rsidR="00FC7D45" w:rsidRPr="00F10185" w:rsidRDefault="00FC7D45" w:rsidP="00581BC7">
            <w:pPr>
              <w:tabs>
                <w:tab w:val="left" w:pos="2295"/>
              </w:tabs>
              <w:jc w:val="both"/>
              <w:rPr>
                <w:lang w:val="ro-MD"/>
              </w:rPr>
            </w:pPr>
          </w:p>
          <w:p w14:paraId="1387F494" w14:textId="77777777" w:rsidR="00FC7D45" w:rsidRPr="00F10185" w:rsidRDefault="00FC7D45" w:rsidP="00581BC7">
            <w:pPr>
              <w:tabs>
                <w:tab w:val="left" w:pos="2295"/>
              </w:tabs>
              <w:jc w:val="both"/>
              <w:rPr>
                <w:lang w:val="ro-MD"/>
              </w:rPr>
            </w:pPr>
          </w:p>
          <w:p w14:paraId="645DF4F4" w14:textId="77777777" w:rsidR="00FC7D45" w:rsidRPr="00F10185" w:rsidRDefault="00FC7D45" w:rsidP="00581BC7">
            <w:pPr>
              <w:tabs>
                <w:tab w:val="left" w:pos="2295"/>
              </w:tabs>
              <w:jc w:val="both"/>
              <w:rPr>
                <w:lang w:val="ro-MD"/>
              </w:rPr>
            </w:pPr>
          </w:p>
          <w:p w14:paraId="0B3579A6" w14:textId="77777777" w:rsidR="00FC7D45" w:rsidRPr="00F10185" w:rsidRDefault="00FC7D45" w:rsidP="00581BC7">
            <w:pPr>
              <w:tabs>
                <w:tab w:val="left" w:pos="2295"/>
              </w:tabs>
              <w:jc w:val="both"/>
              <w:rPr>
                <w:lang w:val="ro-MD"/>
              </w:rPr>
            </w:pPr>
          </w:p>
          <w:p w14:paraId="1AC32905" w14:textId="77777777" w:rsidR="00FC7D45" w:rsidRPr="00F10185" w:rsidRDefault="00FC7D45" w:rsidP="00581BC7">
            <w:pPr>
              <w:tabs>
                <w:tab w:val="left" w:pos="2295"/>
              </w:tabs>
              <w:jc w:val="both"/>
              <w:rPr>
                <w:lang w:val="ro-MD"/>
              </w:rPr>
            </w:pPr>
          </w:p>
          <w:p w14:paraId="1F02B61C" w14:textId="77777777" w:rsidR="00FC7D45" w:rsidRPr="00F10185" w:rsidRDefault="00FC7D45" w:rsidP="00581BC7">
            <w:pPr>
              <w:tabs>
                <w:tab w:val="left" w:pos="2295"/>
              </w:tabs>
              <w:jc w:val="both"/>
              <w:rPr>
                <w:lang w:val="ro-MD"/>
              </w:rPr>
            </w:pPr>
          </w:p>
          <w:p w14:paraId="15E8476D" w14:textId="77777777" w:rsidR="00FC7D45" w:rsidRPr="00F10185" w:rsidRDefault="00FC7D45" w:rsidP="00581BC7">
            <w:pPr>
              <w:tabs>
                <w:tab w:val="left" w:pos="2295"/>
              </w:tabs>
              <w:jc w:val="both"/>
              <w:rPr>
                <w:lang w:val="ro-MD"/>
              </w:rPr>
            </w:pPr>
          </w:p>
          <w:p w14:paraId="041A3A85" w14:textId="0BC1AA6F" w:rsidR="006033EE" w:rsidRPr="00F10185" w:rsidRDefault="006033EE" w:rsidP="00581BC7">
            <w:pPr>
              <w:jc w:val="right"/>
              <w:rPr>
                <w:noProof w:val="0"/>
                <w:lang w:val="ro-MD"/>
              </w:rPr>
            </w:pPr>
            <w:r w:rsidRPr="00F10185">
              <w:rPr>
                <w:noProof w:val="0"/>
                <w:sz w:val="22"/>
                <w:lang w:val="ro-MD"/>
              </w:rPr>
              <w:t>Anexa nr. 2</w:t>
            </w:r>
          </w:p>
          <w:p w14:paraId="7D43C193" w14:textId="77777777" w:rsidR="006033EE" w:rsidRPr="00F10185" w:rsidRDefault="006033EE" w:rsidP="00581BC7">
            <w:pPr>
              <w:jc w:val="right"/>
              <w:rPr>
                <w:noProof w:val="0"/>
                <w:lang w:val="ro-MD"/>
              </w:rPr>
            </w:pPr>
            <w:r w:rsidRPr="00F10185">
              <w:rPr>
                <w:noProof w:val="0"/>
                <w:sz w:val="22"/>
                <w:lang w:val="ro-MD"/>
              </w:rPr>
              <w:t>la Contractul nr.__________</w:t>
            </w:r>
          </w:p>
          <w:p w14:paraId="2B662CA0" w14:textId="77777777" w:rsidR="006033EE" w:rsidRPr="00F10185" w:rsidRDefault="006033EE" w:rsidP="00581BC7">
            <w:pPr>
              <w:jc w:val="right"/>
              <w:rPr>
                <w:noProof w:val="0"/>
                <w:lang w:val="ro-MD"/>
              </w:rPr>
            </w:pPr>
            <w:r w:rsidRPr="00F10185">
              <w:rPr>
                <w:noProof w:val="0"/>
                <w:sz w:val="22"/>
                <w:lang w:val="ro-MD"/>
              </w:rPr>
              <w:t>din “____” ________ 20___</w:t>
            </w:r>
          </w:p>
          <w:p w14:paraId="2FA9D07A" w14:textId="77777777" w:rsidR="00FC7D45" w:rsidRPr="00F10185" w:rsidRDefault="00FC7D45" w:rsidP="00581BC7">
            <w:pPr>
              <w:ind w:firstLine="567"/>
              <w:jc w:val="both"/>
              <w:rPr>
                <w:b/>
                <w:noProof w:val="0"/>
                <w:sz w:val="22"/>
                <w:lang w:val="ro-MD"/>
              </w:rPr>
            </w:pPr>
          </w:p>
          <w:p w14:paraId="09CAB24C" w14:textId="61B674C0" w:rsidR="006033EE" w:rsidRPr="00F10185" w:rsidRDefault="006033EE" w:rsidP="00FC7D45">
            <w:pPr>
              <w:ind w:firstLine="567"/>
              <w:jc w:val="center"/>
              <w:rPr>
                <w:b/>
                <w:noProof w:val="0"/>
                <w:lang w:val="ro-MD"/>
              </w:rPr>
            </w:pPr>
            <w:r w:rsidRPr="00F10185">
              <w:rPr>
                <w:b/>
                <w:noProof w:val="0"/>
                <w:sz w:val="22"/>
                <w:lang w:val="ro-MD"/>
              </w:rPr>
              <w:t>SPECIFICAŢII DE PREŢ</w:t>
            </w:r>
          </w:p>
          <w:p w14:paraId="4026BB9E" w14:textId="77777777" w:rsidR="006033EE" w:rsidRPr="00F10185" w:rsidRDefault="006033EE" w:rsidP="00581BC7">
            <w:pPr>
              <w:keepNext/>
              <w:keepLines/>
              <w:spacing w:before="200"/>
              <w:ind w:firstLine="567"/>
              <w:jc w:val="both"/>
              <w:outlineLvl w:val="2"/>
              <w:rPr>
                <w:noProof w:val="0"/>
                <w:lang w:val="ro-MD"/>
              </w:rPr>
            </w:pPr>
          </w:p>
          <w:p w14:paraId="28F8641B" w14:textId="77777777" w:rsidR="006033EE" w:rsidRPr="00F101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11"/>
              <w:gridCol w:w="1417"/>
              <w:gridCol w:w="1418"/>
              <w:gridCol w:w="1437"/>
              <w:gridCol w:w="7"/>
            </w:tblGrid>
            <w:tr w:rsidR="002E4E85" w:rsidRPr="00F10185" w14:paraId="35B864AA" w14:textId="77777777" w:rsidTr="00E57A75">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53321" w14:textId="77777777" w:rsidR="006033EE" w:rsidRPr="00F10185" w:rsidRDefault="006033EE" w:rsidP="00581BC7">
                  <w:pPr>
                    <w:ind w:right="-176"/>
                    <w:jc w:val="both"/>
                    <w:rPr>
                      <w:b/>
                      <w:bCs/>
                      <w:noProof w:val="0"/>
                      <w:sz w:val="22"/>
                      <w:szCs w:val="22"/>
                      <w:lang w:val="ro-MD"/>
                    </w:rPr>
                  </w:pPr>
                  <w:r w:rsidRPr="00F10185">
                    <w:rPr>
                      <w:b/>
                      <w:bCs/>
                      <w:noProof w:val="0"/>
                      <w:sz w:val="22"/>
                      <w:szCs w:val="22"/>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7523B" w14:textId="77777777" w:rsidR="006033EE" w:rsidRPr="00F10185" w:rsidRDefault="006033EE" w:rsidP="00581BC7">
                  <w:pPr>
                    <w:tabs>
                      <w:tab w:val="left" w:pos="235"/>
                      <w:tab w:val="left" w:pos="378"/>
                    </w:tabs>
                    <w:ind w:left="-923"/>
                    <w:jc w:val="center"/>
                    <w:rPr>
                      <w:b/>
                      <w:bCs/>
                      <w:noProof w:val="0"/>
                      <w:sz w:val="22"/>
                      <w:szCs w:val="22"/>
                      <w:lang w:val="ro-MD"/>
                    </w:rPr>
                  </w:pPr>
                  <w:r w:rsidRPr="00F10185">
                    <w:rPr>
                      <w:b/>
                      <w:bCs/>
                      <w:noProof w:val="0"/>
                      <w:sz w:val="22"/>
                      <w:szCs w:val="22"/>
                      <w:lang w:val="ro-MD"/>
                    </w:rPr>
                    <w:t xml:space="preserve">          Denumirea</w:t>
                  </w:r>
                </w:p>
                <w:p w14:paraId="718A61B8" w14:textId="77777777" w:rsidR="006033EE" w:rsidRPr="00F10185" w:rsidRDefault="006033EE" w:rsidP="00581BC7">
                  <w:pPr>
                    <w:tabs>
                      <w:tab w:val="left" w:pos="235"/>
                      <w:tab w:val="left" w:pos="378"/>
                    </w:tabs>
                    <w:ind w:left="-923"/>
                    <w:jc w:val="center"/>
                    <w:rPr>
                      <w:b/>
                      <w:bCs/>
                      <w:noProof w:val="0"/>
                      <w:sz w:val="22"/>
                      <w:szCs w:val="22"/>
                      <w:lang w:val="ro-MD"/>
                    </w:rPr>
                  </w:pPr>
                  <w:r w:rsidRPr="00F10185">
                    <w:rPr>
                      <w:b/>
                      <w:bCs/>
                      <w:noProof w:val="0"/>
                      <w:sz w:val="22"/>
                      <w:szCs w:val="22"/>
                      <w:lang w:val="ro-MD"/>
                    </w:rPr>
                    <w:t xml:space="preserve">          lucrărilor</w:t>
                  </w:r>
                </w:p>
                <w:p w14:paraId="64D3CA33" w14:textId="77777777" w:rsidR="006033EE" w:rsidRPr="00F10185" w:rsidRDefault="006033EE" w:rsidP="00581BC7">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0F832" w14:textId="77777777" w:rsidR="006033EE" w:rsidRPr="00F10185" w:rsidRDefault="006033EE" w:rsidP="00581BC7">
                  <w:pPr>
                    <w:jc w:val="center"/>
                    <w:rPr>
                      <w:b/>
                      <w:bCs/>
                      <w:noProof w:val="0"/>
                      <w:sz w:val="22"/>
                      <w:szCs w:val="22"/>
                      <w:lang w:val="ro-MD"/>
                    </w:rPr>
                  </w:pPr>
                  <w:r w:rsidRPr="00F101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3E5EB2" w14:textId="77777777" w:rsidR="006033EE" w:rsidRPr="00F10185" w:rsidRDefault="006033EE" w:rsidP="00581BC7">
                  <w:pPr>
                    <w:jc w:val="center"/>
                    <w:rPr>
                      <w:b/>
                      <w:bCs/>
                      <w:noProof w:val="0"/>
                      <w:sz w:val="22"/>
                      <w:szCs w:val="22"/>
                      <w:lang w:val="ro-MD"/>
                    </w:rPr>
                  </w:pPr>
                  <w:r w:rsidRPr="00F10185">
                    <w:rPr>
                      <w:b/>
                      <w:bCs/>
                      <w:noProof w:val="0"/>
                      <w:sz w:val="22"/>
                      <w:szCs w:val="22"/>
                      <w:lang w:val="ro-MD"/>
                    </w:rPr>
                    <w:t>Unitatea de măsură</w:t>
                  </w:r>
                </w:p>
              </w:tc>
              <w:tc>
                <w:tcPr>
                  <w:tcW w:w="11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C3A5E9" w14:textId="77777777" w:rsidR="006033EE" w:rsidRPr="00F10185" w:rsidRDefault="006033EE" w:rsidP="00581BC7">
                  <w:pPr>
                    <w:jc w:val="both"/>
                    <w:rPr>
                      <w:b/>
                      <w:bCs/>
                      <w:noProof w:val="0"/>
                      <w:sz w:val="22"/>
                      <w:szCs w:val="22"/>
                      <w:lang w:val="ro-MD"/>
                    </w:rPr>
                  </w:pPr>
                  <w:r w:rsidRPr="00F10185">
                    <w:rPr>
                      <w:b/>
                      <w:bCs/>
                      <w:noProof w:val="0"/>
                      <w:sz w:val="22"/>
                      <w:szCs w:val="22"/>
                      <w:lang w:val="ro-MD"/>
                    </w:rPr>
                    <w:t>Cantitatea</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C0ADEA" w14:textId="77777777" w:rsidR="006033EE" w:rsidRPr="00F10185" w:rsidRDefault="006033EE" w:rsidP="00581BC7">
                  <w:pPr>
                    <w:jc w:val="center"/>
                    <w:rPr>
                      <w:b/>
                      <w:bCs/>
                      <w:noProof w:val="0"/>
                      <w:sz w:val="22"/>
                      <w:szCs w:val="22"/>
                      <w:lang w:val="ro-MD"/>
                    </w:rPr>
                  </w:pPr>
                  <w:proofErr w:type="spellStart"/>
                  <w:r w:rsidRPr="00F10185">
                    <w:rPr>
                      <w:b/>
                      <w:bCs/>
                      <w:noProof w:val="0"/>
                      <w:sz w:val="22"/>
                      <w:szCs w:val="22"/>
                      <w:lang w:val="ro-MD"/>
                    </w:rPr>
                    <w:t>Preţul</w:t>
                  </w:r>
                  <w:proofErr w:type="spellEnd"/>
                  <w:r w:rsidRPr="00F10185">
                    <w:rPr>
                      <w:b/>
                      <w:bCs/>
                      <w:noProof w:val="0"/>
                      <w:sz w:val="22"/>
                      <w:szCs w:val="22"/>
                      <w:lang w:val="ro-MD"/>
                    </w:rPr>
                    <w:t xml:space="preserve"> unitar Inclusiv TVA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DCD4C8" w14:textId="77777777" w:rsidR="006033EE" w:rsidRPr="00F10185" w:rsidRDefault="006033EE" w:rsidP="00581BC7">
                  <w:pPr>
                    <w:jc w:val="center"/>
                    <w:rPr>
                      <w:b/>
                      <w:bCs/>
                      <w:noProof w:val="0"/>
                      <w:sz w:val="22"/>
                      <w:szCs w:val="22"/>
                      <w:lang w:val="ro-MD"/>
                    </w:rPr>
                  </w:pPr>
                  <w:proofErr w:type="spellStart"/>
                  <w:r w:rsidRPr="00F10185">
                    <w:rPr>
                      <w:b/>
                      <w:bCs/>
                      <w:noProof w:val="0"/>
                      <w:sz w:val="22"/>
                      <w:szCs w:val="22"/>
                      <w:lang w:val="ro-MD"/>
                    </w:rPr>
                    <w:t>Sumalei</w:t>
                  </w:r>
                  <w:proofErr w:type="spellEnd"/>
                  <w:r w:rsidRPr="00F10185">
                    <w:rPr>
                      <w:b/>
                      <w:bCs/>
                      <w:noProof w:val="0"/>
                      <w:sz w:val="22"/>
                      <w:szCs w:val="22"/>
                      <w:lang w:val="ro-MD"/>
                    </w:rPr>
                    <w:t xml:space="preserve"> MD, Inclusiv TVA</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BD048" w14:textId="77777777" w:rsidR="006033EE" w:rsidRPr="00F10185" w:rsidRDefault="006033EE" w:rsidP="00581BC7">
                  <w:pPr>
                    <w:jc w:val="center"/>
                    <w:rPr>
                      <w:b/>
                      <w:bCs/>
                      <w:noProof w:val="0"/>
                      <w:sz w:val="22"/>
                      <w:szCs w:val="22"/>
                      <w:lang w:val="ro-MD"/>
                    </w:rPr>
                  </w:pPr>
                  <w:r w:rsidRPr="00F10185">
                    <w:rPr>
                      <w:b/>
                      <w:bCs/>
                      <w:noProof w:val="0"/>
                      <w:sz w:val="22"/>
                      <w:szCs w:val="22"/>
                      <w:lang w:val="ro-MD"/>
                    </w:rPr>
                    <w:t>Termenii de executare</w:t>
                  </w:r>
                </w:p>
                <w:p w14:paraId="0AD2028C" w14:textId="77777777" w:rsidR="006033EE" w:rsidRPr="00F10185" w:rsidRDefault="006033EE" w:rsidP="00581BC7">
                  <w:pPr>
                    <w:tabs>
                      <w:tab w:val="left" w:pos="1134"/>
                    </w:tabs>
                    <w:ind w:left="720"/>
                    <w:outlineLvl w:val="0"/>
                    <w:rPr>
                      <w:b/>
                      <w:bCs/>
                      <w:noProof w:val="0"/>
                      <w:sz w:val="22"/>
                      <w:szCs w:val="22"/>
                      <w:lang w:val="ro-MD"/>
                    </w:rPr>
                  </w:pPr>
                </w:p>
              </w:tc>
            </w:tr>
            <w:tr w:rsidR="002E4E85" w:rsidRPr="00F10185" w14:paraId="59911B58"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FAA33F" w14:textId="77777777" w:rsidR="006033EE" w:rsidRPr="00F10185" w:rsidRDefault="006033EE" w:rsidP="00581BC7">
                  <w:pPr>
                    <w:ind w:right="-176"/>
                    <w:jc w:val="both"/>
                    <w:rPr>
                      <w:b/>
                      <w:bCs/>
                      <w:noProof w:val="0"/>
                      <w:sz w:val="22"/>
                      <w:szCs w:val="22"/>
                      <w:lang w:val="ro-MD"/>
                    </w:rPr>
                  </w:pPr>
                  <w:r w:rsidRPr="00F10185">
                    <w:rPr>
                      <w:b/>
                      <w:bCs/>
                      <w:noProof w:val="0"/>
                      <w:sz w:val="22"/>
                      <w:szCs w:val="22"/>
                      <w:lang w:val="ro-MD"/>
                    </w:rPr>
                    <w:t>1</w:t>
                  </w:r>
                </w:p>
              </w:tc>
              <w:tc>
                <w:tcPr>
                  <w:tcW w:w="9233" w:type="dxa"/>
                  <w:gridSpan w:val="7"/>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355B1C2" w14:textId="34E56FE9" w:rsidR="006033EE" w:rsidRPr="00192E67" w:rsidRDefault="00EE5BF9" w:rsidP="00581BC7">
                  <w:pPr>
                    <w:rPr>
                      <w:b/>
                      <w:bCs/>
                      <w:noProof w:val="0"/>
                      <w:sz w:val="20"/>
                      <w:szCs w:val="20"/>
                      <w:lang w:val="ro-MD"/>
                    </w:rPr>
                  </w:pPr>
                  <w:r w:rsidRPr="00404BA9">
                    <w:rPr>
                      <w:bCs/>
                      <w:color w:val="000000" w:themeColor="text1"/>
                      <w:sz w:val="22"/>
                      <w:szCs w:val="22"/>
                      <w:lang w:eastAsia="ru-RU"/>
                    </w:rPr>
                    <w:t>Lucrări de reparatie a blocurilor sanitare (etajele 2, 3 și 4) si retelelor de aprovizionare cu apa a blocului Institutului de Genetica, Fiziologie si Protectie a Plantelor</w:t>
                  </w:r>
                  <w:r>
                    <w:rPr>
                      <w:bCs/>
                      <w:color w:val="000000" w:themeColor="text1"/>
                      <w:sz w:val="22"/>
                      <w:szCs w:val="22"/>
                      <w:lang w:eastAsia="ru-RU"/>
                    </w:rPr>
                    <w:t xml:space="preserve"> al USM,</w:t>
                  </w:r>
                  <w:r w:rsidRPr="00404BA9">
                    <w:rPr>
                      <w:bCs/>
                      <w:color w:val="000000" w:themeColor="text1"/>
                      <w:sz w:val="22"/>
                      <w:szCs w:val="22"/>
                      <w:lang w:eastAsia="ru-RU"/>
                    </w:rPr>
                    <w:t xml:space="preserve">  mun. Chișinău, str. Padurii nr.20, mun.Chisinau, nr. cad. 0100119.174.01</w:t>
                  </w:r>
                  <w:r w:rsidRPr="00404BA9">
                    <w:rPr>
                      <w:bCs/>
                      <w:color w:val="000000" w:themeColor="text1"/>
                      <w:sz w:val="22"/>
                      <w:szCs w:val="22"/>
                      <w:lang w:val="ro-MD" w:eastAsia="ru-RU"/>
                    </w:rPr>
                    <w:t xml:space="preserve">                                           </w:t>
                  </w:r>
                </w:p>
              </w:tc>
            </w:tr>
            <w:tr w:rsidR="00EE5BF9" w:rsidRPr="00F10185" w14:paraId="3BED618C" w14:textId="77777777" w:rsidTr="0059031E">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6D687A" w14:textId="77777777" w:rsidR="00EE5BF9" w:rsidRPr="00F10185" w:rsidRDefault="00EE5BF9" w:rsidP="00EE5BF9">
                  <w:pPr>
                    <w:jc w:val="both"/>
                    <w:rPr>
                      <w:noProof w:val="0"/>
                      <w:sz w:val="22"/>
                      <w:szCs w:val="22"/>
                      <w:lang w:val="ro-MD"/>
                    </w:rPr>
                  </w:pP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44DC5BF" w14:textId="554EB6AA" w:rsidR="00EE5BF9" w:rsidRPr="00E42EC5" w:rsidRDefault="00EE5BF9" w:rsidP="00EE5BF9">
                  <w:pPr>
                    <w:jc w:val="center"/>
                    <w:rPr>
                      <w:iCs/>
                      <w:color w:val="FF0000"/>
                      <w:spacing w:val="-6"/>
                      <w:sz w:val="18"/>
                      <w:szCs w:val="18"/>
                      <w:shd w:val="clear" w:color="auto" w:fill="FFFFFF"/>
                      <w:lang w:val="ro-MD"/>
                    </w:rPr>
                  </w:pPr>
                  <w:r w:rsidRPr="00404BA9">
                    <w:rPr>
                      <w:b/>
                      <w:color w:val="000000" w:themeColor="text1"/>
                      <w:sz w:val="22"/>
                      <w:szCs w:val="22"/>
                      <w:lang w:eastAsia="ru-RU"/>
                    </w:rPr>
                    <w:t>Lotul nr. 1</w:t>
                  </w:r>
                  <w:r w:rsidRPr="00404BA9">
                    <w:rPr>
                      <w:bCs/>
                      <w:color w:val="000000" w:themeColor="text1"/>
                      <w:sz w:val="22"/>
                      <w:szCs w:val="22"/>
                      <w:lang w:eastAsia="ru-RU"/>
                    </w:rPr>
                    <w:t>_ Lucrări de reparatie a blocurilor sanitare (etajele 2, 3 și 4) a blocului Institutului de Genetica, Fiziologie si Protectie a Plantelor al USM,  mun. Chișinău, str. Padurii nr.20, mun.Chisinau, nr. cad. 0100119.174.01</w:t>
                  </w:r>
                  <w:r w:rsidRPr="00404BA9">
                    <w:rPr>
                      <w:bCs/>
                      <w:color w:val="000000" w:themeColor="text1"/>
                      <w:sz w:val="22"/>
                      <w:szCs w:val="22"/>
                      <w:lang w:val="ro-MD" w:eastAsia="ru-RU"/>
                    </w:rPr>
                    <w:t xml:space="preserve">                                           </w:t>
                  </w:r>
                </w:p>
              </w:tc>
              <w:tc>
                <w:tcPr>
                  <w:tcW w:w="56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vAlign w:val="center"/>
                </w:tcPr>
                <w:p w14:paraId="06A7F76C" w14:textId="5E06A47F" w:rsidR="00EE5BF9" w:rsidRPr="00747320" w:rsidRDefault="00EE5BF9" w:rsidP="00EE5BF9">
                  <w:pPr>
                    <w:keepNext/>
                    <w:keepLines/>
                    <w:spacing w:before="200"/>
                    <w:jc w:val="center"/>
                    <w:outlineLvl w:val="2"/>
                    <w:rPr>
                      <w:rFonts w:eastAsia="Calibri"/>
                      <w:sz w:val="18"/>
                      <w:szCs w:val="18"/>
                      <w:lang w:val="ro-MD"/>
                    </w:rPr>
                  </w:pPr>
                  <w:r w:rsidRPr="00747320">
                    <w:rPr>
                      <w:rFonts w:eastAsia="Calibri"/>
                      <w:sz w:val="18"/>
                      <w:szCs w:val="18"/>
                      <w:lang w:val="ro-MD"/>
                    </w:rPr>
                    <w:t>45200000-9</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577623" w14:textId="77777777" w:rsidR="00EE5BF9" w:rsidRPr="00192E67" w:rsidRDefault="00EE5BF9" w:rsidP="00EE5BF9">
                  <w:pPr>
                    <w:keepNext/>
                    <w:keepLines/>
                    <w:jc w:val="center"/>
                    <w:outlineLvl w:val="2"/>
                    <w:rPr>
                      <w:noProof w:val="0"/>
                      <w:sz w:val="18"/>
                      <w:szCs w:val="18"/>
                      <w:lang w:val="ro-MD"/>
                    </w:rPr>
                  </w:pPr>
                  <w:r w:rsidRPr="00192E67">
                    <w:rPr>
                      <w:noProof w:val="0"/>
                      <w:sz w:val="18"/>
                      <w:szCs w:val="18"/>
                      <w:lang w:val="ro-MD"/>
                    </w:rPr>
                    <w:t>Buc.</w:t>
                  </w:r>
                </w:p>
                <w:p w14:paraId="74CBA533" w14:textId="2C5C04CB" w:rsidR="00EE5BF9" w:rsidRPr="00F10185" w:rsidRDefault="00EE5BF9" w:rsidP="00EE5BF9">
                  <w:pPr>
                    <w:keepNext/>
                    <w:keepLines/>
                    <w:jc w:val="center"/>
                    <w:outlineLvl w:val="2"/>
                    <w:rPr>
                      <w:noProof w:val="0"/>
                      <w:sz w:val="22"/>
                      <w:szCs w:val="22"/>
                      <w:lang w:val="ro-MD"/>
                    </w:rPr>
                  </w:pPr>
                  <w:r w:rsidRPr="00192E67">
                    <w:rPr>
                      <w:noProof w:val="0"/>
                      <w:sz w:val="18"/>
                      <w:szCs w:val="18"/>
                      <w:lang w:val="ro-MD"/>
                    </w:rPr>
                    <w:t>(lucrare)</w:t>
                  </w:r>
                </w:p>
              </w:tc>
              <w:tc>
                <w:tcPr>
                  <w:tcW w:w="11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8D93DB" w14:textId="61309EC2" w:rsidR="00EE5BF9" w:rsidRPr="00192E67" w:rsidRDefault="00EE5BF9" w:rsidP="00EE5BF9">
                  <w:pPr>
                    <w:keepNext/>
                    <w:keepLines/>
                    <w:spacing w:before="200"/>
                    <w:jc w:val="center"/>
                    <w:outlineLvl w:val="2"/>
                    <w:rPr>
                      <w:noProof w:val="0"/>
                      <w:sz w:val="20"/>
                      <w:szCs w:val="20"/>
                      <w:lang w:val="ro-MD"/>
                    </w:rPr>
                  </w:pPr>
                  <w:r w:rsidRPr="00192E67">
                    <w:rPr>
                      <w:noProof w:val="0"/>
                      <w:sz w:val="20"/>
                      <w:szCs w:val="20"/>
                      <w:lang w:val="ro-MD"/>
                    </w:rPr>
                    <w:t>1</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6E1BFD" w14:textId="21476F77" w:rsidR="00EE5BF9" w:rsidRPr="00192E67" w:rsidRDefault="00EE5BF9" w:rsidP="00EE5BF9">
                  <w:pPr>
                    <w:keepNext/>
                    <w:keepLines/>
                    <w:spacing w:before="200"/>
                    <w:jc w:val="center"/>
                    <w:outlineLvl w:val="2"/>
                    <w:rPr>
                      <w:noProof w:val="0"/>
                      <w:sz w:val="20"/>
                      <w:szCs w:val="20"/>
                      <w:lang w:val="ro-MD"/>
                    </w:rPr>
                  </w:pPr>
                  <w:r w:rsidRPr="00192E67">
                    <w:rPr>
                      <w:noProof w:val="0"/>
                      <w:sz w:val="20"/>
                      <w:szCs w:val="20"/>
                      <w:lang w:val="ro-MD"/>
                    </w:rPr>
                    <w:t>.....</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34942D" w14:textId="4C8BECCA" w:rsidR="00EE5BF9" w:rsidRPr="00192E67" w:rsidRDefault="00EE5BF9" w:rsidP="00EE5BF9">
                  <w:pPr>
                    <w:keepNext/>
                    <w:keepLines/>
                    <w:spacing w:before="200"/>
                    <w:jc w:val="center"/>
                    <w:outlineLvl w:val="2"/>
                    <w:rPr>
                      <w:noProof w:val="0"/>
                      <w:sz w:val="20"/>
                      <w:szCs w:val="20"/>
                      <w:lang w:val="ro-MD"/>
                    </w:rPr>
                  </w:pPr>
                  <w:r w:rsidRPr="00192E67">
                    <w:rPr>
                      <w:noProof w:val="0"/>
                      <w:sz w:val="20"/>
                      <w:szCs w:val="20"/>
                      <w:lang w:val="ro-MD"/>
                    </w:rPr>
                    <w:t>....</w:t>
                  </w:r>
                </w:p>
              </w:tc>
              <w:tc>
                <w:tcPr>
                  <w:tcW w:w="1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253EF6" w14:textId="7959C9F2" w:rsidR="00EE5BF9" w:rsidRPr="00192E67" w:rsidRDefault="00EE5BF9" w:rsidP="00EE5BF9">
                  <w:pPr>
                    <w:shd w:val="clear" w:color="auto" w:fill="FFFFFF" w:themeFill="background1"/>
                    <w:tabs>
                      <w:tab w:val="left" w:pos="0"/>
                      <w:tab w:val="left" w:pos="94"/>
                    </w:tabs>
                    <w:spacing w:before="120"/>
                    <w:ind w:left="94"/>
                    <w:jc w:val="both"/>
                    <w:rPr>
                      <w:noProof w:val="0"/>
                      <w:sz w:val="18"/>
                      <w:szCs w:val="18"/>
                      <w:lang w:val="ro-MD" w:eastAsia="ru-RU"/>
                    </w:rPr>
                  </w:pPr>
                  <w:r w:rsidRPr="00192E67">
                    <w:rPr>
                      <w:noProof w:val="0"/>
                      <w:sz w:val="18"/>
                      <w:szCs w:val="18"/>
                      <w:lang w:val="ro-MD" w:eastAsia="ru-RU"/>
                    </w:rPr>
                    <w:t xml:space="preserve">60 de zile calendaristice de la primirea ordinului de începere a </w:t>
                  </w:r>
                  <w:proofErr w:type="spellStart"/>
                  <w:r w:rsidRPr="00192E67">
                    <w:rPr>
                      <w:noProof w:val="0"/>
                      <w:sz w:val="18"/>
                      <w:szCs w:val="18"/>
                      <w:lang w:val="ro-MD" w:eastAsia="ru-RU"/>
                    </w:rPr>
                    <w:t>execuţiei</w:t>
                  </w:r>
                  <w:proofErr w:type="spellEnd"/>
                  <w:r w:rsidRPr="00192E67">
                    <w:rPr>
                      <w:noProof w:val="0"/>
                      <w:sz w:val="18"/>
                      <w:szCs w:val="18"/>
                      <w:lang w:val="ro-MD" w:eastAsia="ru-RU"/>
                    </w:rPr>
                    <w:t xml:space="preserve"> </w:t>
                  </w:r>
                  <w:proofErr w:type="spellStart"/>
                  <w:r w:rsidRPr="00192E67">
                    <w:rPr>
                      <w:noProof w:val="0"/>
                      <w:sz w:val="18"/>
                      <w:szCs w:val="18"/>
                      <w:lang w:val="ro-MD" w:eastAsia="ru-RU"/>
                    </w:rPr>
                    <w:t>şi</w:t>
                  </w:r>
                  <w:proofErr w:type="spellEnd"/>
                  <w:r w:rsidRPr="00192E67">
                    <w:rPr>
                      <w:noProof w:val="0"/>
                      <w:sz w:val="18"/>
                      <w:szCs w:val="18"/>
                      <w:lang w:val="ro-MD" w:eastAsia="ru-RU"/>
                    </w:rPr>
                    <w:t xml:space="preserve"> asigurării lucrului ritmic de către beneficiar-ordonatorul de credite.</w:t>
                  </w:r>
                </w:p>
              </w:tc>
            </w:tr>
            <w:tr w:rsidR="00EE5BF9" w:rsidRPr="00F10185" w14:paraId="29A41082" w14:textId="77777777" w:rsidTr="0059031E">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D2DDD4" w14:textId="2A6340A1" w:rsidR="00EE5BF9" w:rsidRPr="00F10185" w:rsidRDefault="00EE5BF9" w:rsidP="00EE5BF9">
                  <w:pPr>
                    <w:jc w:val="both"/>
                    <w:rPr>
                      <w:noProof w:val="0"/>
                      <w:sz w:val="22"/>
                      <w:szCs w:val="22"/>
                      <w:lang w:val="ro-MD"/>
                    </w:rPr>
                  </w:pP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94E634" w14:textId="0A7881A7" w:rsidR="00EE5BF9" w:rsidRPr="00E42EC5" w:rsidRDefault="00EE5BF9" w:rsidP="00EE5BF9">
                  <w:pPr>
                    <w:jc w:val="center"/>
                    <w:rPr>
                      <w:bCs/>
                      <w:noProof w:val="0"/>
                      <w:color w:val="FF0000"/>
                      <w:sz w:val="18"/>
                      <w:szCs w:val="18"/>
                      <w:lang w:val="ro-MD"/>
                    </w:rPr>
                  </w:pPr>
                  <w:r w:rsidRPr="00404BA9">
                    <w:rPr>
                      <w:b/>
                      <w:color w:val="000000" w:themeColor="text1"/>
                      <w:sz w:val="22"/>
                      <w:szCs w:val="22"/>
                      <w:lang w:eastAsia="ru-RU"/>
                    </w:rPr>
                    <w:t>Lotul nr. 2</w:t>
                  </w:r>
                  <w:r w:rsidRPr="00404BA9">
                    <w:rPr>
                      <w:bCs/>
                      <w:color w:val="000000" w:themeColor="text1"/>
                      <w:sz w:val="22"/>
                      <w:szCs w:val="22"/>
                      <w:lang w:eastAsia="ru-RU"/>
                    </w:rPr>
                    <w:t>_ Lucrărilor de reparatie a retelelor de aprovizionare cu apa a blocului Institutului de Genetica, Fiziologie si Protectie a Plantelor al USM,  mun. Chișinău, str. Padurii nr.20, mun.Chisinau, nr. cad. 0100119.174.01</w:t>
                  </w:r>
                  <w:r w:rsidRPr="00404BA9">
                    <w:rPr>
                      <w:bCs/>
                      <w:color w:val="000000" w:themeColor="text1"/>
                      <w:sz w:val="22"/>
                      <w:szCs w:val="22"/>
                      <w:lang w:val="ro-MD" w:eastAsia="ru-RU"/>
                    </w:rPr>
                    <w:t xml:space="preserve">                                           </w:t>
                  </w:r>
                </w:p>
              </w:tc>
              <w:tc>
                <w:tcPr>
                  <w:tcW w:w="56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vAlign w:val="center"/>
                  <w:hideMark/>
                </w:tcPr>
                <w:p w14:paraId="6D505113" w14:textId="4936C56B" w:rsidR="00EE5BF9" w:rsidRPr="00747320" w:rsidRDefault="00EE5BF9" w:rsidP="00EE5BF9">
                  <w:pPr>
                    <w:keepNext/>
                    <w:keepLines/>
                    <w:spacing w:before="200"/>
                    <w:jc w:val="center"/>
                    <w:outlineLvl w:val="2"/>
                    <w:rPr>
                      <w:noProof w:val="0"/>
                      <w:sz w:val="18"/>
                      <w:szCs w:val="18"/>
                      <w:lang w:val="ro-MD"/>
                    </w:rPr>
                  </w:pPr>
                  <w:r w:rsidRPr="00747320">
                    <w:rPr>
                      <w:rFonts w:eastAsia="Calibri"/>
                      <w:sz w:val="18"/>
                      <w:szCs w:val="18"/>
                      <w:lang w:val="ro-MD"/>
                    </w:rPr>
                    <w:t>45200000-9</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432D3B" w14:textId="77777777" w:rsidR="00EE5BF9" w:rsidRPr="00192E67" w:rsidRDefault="00EE5BF9" w:rsidP="00EE5BF9">
                  <w:pPr>
                    <w:keepNext/>
                    <w:keepLines/>
                    <w:jc w:val="center"/>
                    <w:outlineLvl w:val="2"/>
                    <w:rPr>
                      <w:noProof w:val="0"/>
                      <w:sz w:val="18"/>
                      <w:szCs w:val="18"/>
                      <w:lang w:val="ro-MD"/>
                    </w:rPr>
                  </w:pPr>
                  <w:r w:rsidRPr="00192E67">
                    <w:rPr>
                      <w:noProof w:val="0"/>
                      <w:sz w:val="18"/>
                      <w:szCs w:val="18"/>
                      <w:lang w:val="ro-MD"/>
                    </w:rPr>
                    <w:t>Buc.</w:t>
                  </w:r>
                </w:p>
                <w:p w14:paraId="552AF67E" w14:textId="77777777" w:rsidR="00EE5BF9" w:rsidRPr="00192E67" w:rsidRDefault="00EE5BF9" w:rsidP="00EE5BF9">
                  <w:pPr>
                    <w:keepNext/>
                    <w:keepLines/>
                    <w:jc w:val="center"/>
                    <w:outlineLvl w:val="2"/>
                    <w:rPr>
                      <w:noProof w:val="0"/>
                      <w:sz w:val="18"/>
                      <w:szCs w:val="18"/>
                      <w:lang w:val="ro-MD"/>
                    </w:rPr>
                  </w:pPr>
                  <w:r w:rsidRPr="00192E67">
                    <w:rPr>
                      <w:noProof w:val="0"/>
                      <w:sz w:val="18"/>
                      <w:szCs w:val="18"/>
                      <w:lang w:val="ro-MD"/>
                    </w:rPr>
                    <w:t>(lucrare)</w:t>
                  </w:r>
                </w:p>
              </w:tc>
              <w:tc>
                <w:tcPr>
                  <w:tcW w:w="11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F133E" w14:textId="77777777" w:rsidR="00EE5BF9" w:rsidRPr="00192E67" w:rsidRDefault="00EE5BF9" w:rsidP="00EE5BF9">
                  <w:pPr>
                    <w:keepNext/>
                    <w:keepLines/>
                    <w:spacing w:before="200"/>
                    <w:jc w:val="center"/>
                    <w:outlineLvl w:val="2"/>
                    <w:rPr>
                      <w:noProof w:val="0"/>
                      <w:sz w:val="20"/>
                      <w:szCs w:val="20"/>
                      <w:lang w:val="ro-MD"/>
                    </w:rPr>
                  </w:pPr>
                  <w:r w:rsidRPr="00192E67">
                    <w:rPr>
                      <w:noProof w:val="0"/>
                      <w:sz w:val="20"/>
                      <w:szCs w:val="20"/>
                      <w:lang w:val="ro-MD"/>
                    </w:rPr>
                    <w:t>1</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218B3" w14:textId="77777777" w:rsidR="00EE5BF9" w:rsidRPr="00192E67" w:rsidRDefault="00EE5BF9" w:rsidP="00EE5BF9">
                  <w:pPr>
                    <w:keepNext/>
                    <w:keepLines/>
                    <w:spacing w:before="200"/>
                    <w:jc w:val="center"/>
                    <w:outlineLvl w:val="2"/>
                    <w:rPr>
                      <w:noProof w:val="0"/>
                      <w:sz w:val="20"/>
                      <w:szCs w:val="20"/>
                      <w:lang w:val="ro-MD"/>
                    </w:rPr>
                  </w:pPr>
                  <w:r w:rsidRPr="00192E67">
                    <w:rPr>
                      <w:noProof w:val="0"/>
                      <w:sz w:val="20"/>
                      <w:szCs w:val="20"/>
                      <w:lang w:val="ro-MD"/>
                    </w:rPr>
                    <w:t>.....</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A6982" w14:textId="77777777" w:rsidR="00EE5BF9" w:rsidRPr="00192E67" w:rsidRDefault="00EE5BF9" w:rsidP="00EE5BF9">
                  <w:pPr>
                    <w:keepNext/>
                    <w:keepLines/>
                    <w:spacing w:before="200"/>
                    <w:jc w:val="center"/>
                    <w:outlineLvl w:val="2"/>
                    <w:rPr>
                      <w:noProof w:val="0"/>
                      <w:sz w:val="20"/>
                      <w:szCs w:val="20"/>
                      <w:lang w:val="ro-MD"/>
                    </w:rPr>
                  </w:pPr>
                  <w:r w:rsidRPr="00192E67">
                    <w:rPr>
                      <w:noProof w:val="0"/>
                      <w:sz w:val="20"/>
                      <w:szCs w:val="20"/>
                      <w:lang w:val="ro-MD"/>
                    </w:rPr>
                    <w:t>....</w:t>
                  </w:r>
                </w:p>
              </w:tc>
              <w:tc>
                <w:tcPr>
                  <w:tcW w:w="1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0C200E" w14:textId="313589E9" w:rsidR="00EE5BF9" w:rsidRPr="00192E67" w:rsidRDefault="00EE5BF9" w:rsidP="00EE5BF9">
                  <w:pPr>
                    <w:shd w:val="clear" w:color="auto" w:fill="FFFFFF" w:themeFill="background1"/>
                    <w:tabs>
                      <w:tab w:val="left" w:pos="0"/>
                      <w:tab w:val="left" w:pos="94"/>
                    </w:tabs>
                    <w:spacing w:before="120"/>
                    <w:ind w:left="94"/>
                    <w:jc w:val="both"/>
                    <w:rPr>
                      <w:noProof w:val="0"/>
                      <w:sz w:val="18"/>
                      <w:szCs w:val="18"/>
                      <w:lang w:val="ro-MD" w:eastAsia="ru-RU"/>
                    </w:rPr>
                  </w:pPr>
                  <w:r w:rsidRPr="00192E67">
                    <w:rPr>
                      <w:noProof w:val="0"/>
                      <w:sz w:val="18"/>
                      <w:szCs w:val="18"/>
                      <w:lang w:val="ro-MD" w:eastAsia="ru-RU"/>
                    </w:rPr>
                    <w:t xml:space="preserve">60 de zile calendaristice de la primirea ordinului de începere a </w:t>
                  </w:r>
                  <w:proofErr w:type="spellStart"/>
                  <w:r w:rsidRPr="00192E67">
                    <w:rPr>
                      <w:noProof w:val="0"/>
                      <w:sz w:val="18"/>
                      <w:szCs w:val="18"/>
                      <w:lang w:val="ro-MD" w:eastAsia="ru-RU"/>
                    </w:rPr>
                    <w:t>execuţiei</w:t>
                  </w:r>
                  <w:proofErr w:type="spellEnd"/>
                  <w:r w:rsidRPr="00192E67">
                    <w:rPr>
                      <w:noProof w:val="0"/>
                      <w:sz w:val="18"/>
                      <w:szCs w:val="18"/>
                      <w:lang w:val="ro-MD" w:eastAsia="ru-RU"/>
                    </w:rPr>
                    <w:t xml:space="preserve"> </w:t>
                  </w:r>
                  <w:proofErr w:type="spellStart"/>
                  <w:r w:rsidRPr="00192E67">
                    <w:rPr>
                      <w:noProof w:val="0"/>
                      <w:sz w:val="18"/>
                      <w:szCs w:val="18"/>
                      <w:lang w:val="ro-MD" w:eastAsia="ru-RU"/>
                    </w:rPr>
                    <w:t>şi</w:t>
                  </w:r>
                  <w:proofErr w:type="spellEnd"/>
                  <w:r w:rsidRPr="00192E67">
                    <w:rPr>
                      <w:noProof w:val="0"/>
                      <w:sz w:val="18"/>
                      <w:szCs w:val="18"/>
                      <w:lang w:val="ro-MD" w:eastAsia="ru-RU"/>
                    </w:rPr>
                    <w:t xml:space="preserve"> asigurării lucrului ritmic de către beneficiar-ordonatorul de credite.</w:t>
                  </w:r>
                </w:p>
                <w:p w14:paraId="58254A66" w14:textId="6278D83A" w:rsidR="00EE5BF9" w:rsidRPr="00192E67" w:rsidRDefault="00EE5BF9" w:rsidP="00EE5BF9">
                  <w:pPr>
                    <w:pStyle w:val="NormalWeb"/>
                    <w:tabs>
                      <w:tab w:val="left" w:pos="567"/>
                    </w:tabs>
                    <w:spacing w:line="276" w:lineRule="auto"/>
                    <w:ind w:firstLine="0"/>
                    <w:rPr>
                      <w:sz w:val="20"/>
                      <w:szCs w:val="20"/>
                      <w:lang w:val="ro-MD"/>
                    </w:rPr>
                  </w:pPr>
                </w:p>
              </w:tc>
            </w:tr>
            <w:tr w:rsidR="002E4E85" w:rsidRPr="00F10185" w14:paraId="37BD795D" w14:textId="77777777" w:rsidTr="00E57A75">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305B2" w14:textId="77777777" w:rsidR="006033EE" w:rsidRPr="00F10185" w:rsidRDefault="006033EE" w:rsidP="00581BC7">
                  <w:pPr>
                    <w:keepNext/>
                    <w:keepLines/>
                    <w:spacing w:before="200"/>
                    <w:jc w:val="both"/>
                    <w:outlineLvl w:val="2"/>
                    <w:rPr>
                      <w:noProof w:val="0"/>
                      <w:sz w:val="22"/>
                      <w:szCs w:val="22"/>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E3DCE" w14:textId="77777777" w:rsidR="006033EE" w:rsidRPr="00F10185" w:rsidRDefault="006033EE" w:rsidP="00581BC7">
                  <w:pPr>
                    <w:jc w:val="both"/>
                    <w:rPr>
                      <w:noProof w:val="0"/>
                      <w:sz w:val="22"/>
                      <w:szCs w:val="22"/>
                      <w:lang w:val="ro-MD"/>
                    </w:rPr>
                  </w:pPr>
                  <w:r w:rsidRPr="00F101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CDE6" w14:textId="77777777" w:rsidR="006033EE" w:rsidRPr="00F10185" w:rsidRDefault="006033EE" w:rsidP="00581BC7">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89DAA" w14:textId="77777777" w:rsidR="006033EE" w:rsidRPr="00F10185" w:rsidRDefault="006033EE" w:rsidP="00581BC7">
                  <w:pPr>
                    <w:keepNext/>
                    <w:keepLines/>
                    <w:spacing w:before="200"/>
                    <w:jc w:val="both"/>
                    <w:outlineLvl w:val="2"/>
                    <w:rPr>
                      <w:noProof w:val="0"/>
                      <w:sz w:val="22"/>
                      <w:szCs w:val="22"/>
                      <w:lang w:val="ro-MD"/>
                    </w:rPr>
                  </w:pPr>
                </w:p>
              </w:tc>
              <w:tc>
                <w:tcPr>
                  <w:tcW w:w="11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54393" w14:textId="77777777" w:rsidR="006033EE" w:rsidRPr="00F10185" w:rsidRDefault="006033EE" w:rsidP="00581BC7">
                  <w:pPr>
                    <w:keepNext/>
                    <w:keepLines/>
                    <w:spacing w:before="200"/>
                    <w:jc w:val="both"/>
                    <w:outlineLvl w:val="2"/>
                    <w:rPr>
                      <w:noProof w:val="0"/>
                      <w:sz w:val="22"/>
                      <w:szCs w:val="22"/>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E1673" w14:textId="77777777" w:rsidR="006033EE" w:rsidRPr="00F10185" w:rsidRDefault="006033EE" w:rsidP="00581BC7">
                  <w:pPr>
                    <w:keepNext/>
                    <w:keepLines/>
                    <w:spacing w:before="200"/>
                    <w:jc w:val="both"/>
                    <w:outlineLvl w:val="2"/>
                    <w:rPr>
                      <w:noProof w:val="0"/>
                      <w:sz w:val="22"/>
                      <w:szCs w:val="22"/>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00E86" w14:textId="77777777" w:rsidR="006033EE" w:rsidRPr="00F10185" w:rsidRDefault="006033EE" w:rsidP="00581BC7">
                  <w:pPr>
                    <w:keepNext/>
                    <w:keepLines/>
                    <w:spacing w:before="200"/>
                    <w:jc w:val="both"/>
                    <w:outlineLvl w:val="2"/>
                    <w:rPr>
                      <w:noProof w:val="0"/>
                      <w:sz w:val="22"/>
                      <w:szCs w:val="22"/>
                      <w:lang w:val="ro-MD"/>
                    </w:rPr>
                  </w:pPr>
                </w:p>
              </w:tc>
              <w:tc>
                <w:tcPr>
                  <w:tcW w:w="1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9EEDD" w14:textId="77777777" w:rsidR="006033EE" w:rsidRPr="00F10185" w:rsidRDefault="006033EE" w:rsidP="00581BC7">
                  <w:pPr>
                    <w:keepNext/>
                    <w:keepLines/>
                    <w:spacing w:before="200"/>
                    <w:jc w:val="both"/>
                    <w:outlineLvl w:val="2"/>
                    <w:rPr>
                      <w:noProof w:val="0"/>
                      <w:sz w:val="22"/>
                      <w:szCs w:val="22"/>
                      <w:lang w:val="ro-MD"/>
                    </w:rPr>
                  </w:pPr>
                </w:p>
              </w:tc>
            </w:tr>
            <w:tr w:rsidR="002E4E85" w:rsidRPr="00F10185" w14:paraId="5EE1B0BE" w14:textId="77777777" w:rsidTr="00581BC7">
              <w:tc>
                <w:tcPr>
                  <w:tcW w:w="9658" w:type="dxa"/>
                  <w:gridSpan w:val="9"/>
                  <w:tcBorders>
                    <w:top w:val="single" w:sz="6" w:space="0" w:color="000000"/>
                    <w:left w:val="nil"/>
                    <w:bottom w:val="nil"/>
                    <w:right w:val="nil"/>
                  </w:tcBorders>
                  <w:tcMar>
                    <w:top w:w="24" w:type="dxa"/>
                    <w:left w:w="48" w:type="dxa"/>
                    <w:bottom w:w="24" w:type="dxa"/>
                    <w:right w:w="48" w:type="dxa"/>
                  </w:tcMar>
                  <w:hideMark/>
                </w:tcPr>
                <w:p w14:paraId="7AE5BFE5" w14:textId="77777777" w:rsidR="006033EE" w:rsidRPr="00F10185" w:rsidRDefault="006033EE" w:rsidP="00581BC7">
                  <w:pPr>
                    <w:jc w:val="both"/>
                    <w:rPr>
                      <w:noProof w:val="0"/>
                      <w:lang w:val="ro-MD"/>
                    </w:rPr>
                  </w:pPr>
                  <w:r w:rsidRPr="00F10185">
                    <w:rPr>
                      <w:noProof w:val="0"/>
                      <w:sz w:val="22"/>
                      <w:lang w:val="ro-MD"/>
                    </w:rPr>
                    <w:t> </w:t>
                  </w:r>
                </w:p>
                <w:p w14:paraId="5AFFAF99" w14:textId="77777777" w:rsidR="006033EE" w:rsidRPr="00F10185" w:rsidRDefault="006033EE" w:rsidP="00581BC7">
                  <w:pPr>
                    <w:keepNext/>
                    <w:keepLines/>
                    <w:spacing w:before="200"/>
                    <w:jc w:val="both"/>
                    <w:outlineLvl w:val="2"/>
                    <w:rPr>
                      <w:noProof w:val="0"/>
                      <w:lang w:val="ro-MD"/>
                    </w:rPr>
                  </w:pPr>
                </w:p>
                <w:p w14:paraId="1E0060B8" w14:textId="77777777" w:rsidR="006033EE" w:rsidRPr="00F10185" w:rsidRDefault="006033EE" w:rsidP="00581BC7">
                  <w:pPr>
                    <w:keepNext/>
                    <w:keepLines/>
                    <w:spacing w:before="200"/>
                    <w:jc w:val="both"/>
                    <w:outlineLvl w:val="2"/>
                    <w:rPr>
                      <w:noProof w:val="0"/>
                      <w:lang w:val="ro-MD"/>
                    </w:rPr>
                  </w:pPr>
                </w:p>
                <w:p w14:paraId="0F8B280C" w14:textId="77777777" w:rsidR="006033EE" w:rsidRPr="00F10185" w:rsidRDefault="006033EE" w:rsidP="00581BC7">
                  <w:pPr>
                    <w:jc w:val="center"/>
                    <w:rPr>
                      <w:b/>
                      <w:bCs/>
                      <w:noProof w:val="0"/>
                      <w:lang w:val="ro-MD"/>
                    </w:rPr>
                  </w:pPr>
                  <w:r w:rsidRPr="00F10185">
                    <w:rPr>
                      <w:b/>
                      <w:bCs/>
                      <w:noProof w:val="0"/>
                      <w:sz w:val="22"/>
                      <w:lang w:val="ro-MD"/>
                    </w:rPr>
                    <w:t>SEMNĂTURILE PĂRŢILOR</w:t>
                  </w:r>
                </w:p>
                <w:p w14:paraId="688C067C" w14:textId="77777777" w:rsidR="006033EE" w:rsidRPr="00F10185" w:rsidRDefault="006033EE" w:rsidP="00581BC7">
                  <w:pPr>
                    <w:jc w:val="center"/>
                    <w:rPr>
                      <w:noProof w:val="0"/>
                      <w:lang w:val="ro-MD"/>
                    </w:rPr>
                  </w:pPr>
                </w:p>
              </w:tc>
            </w:tr>
            <w:tr w:rsidR="002E4E85" w:rsidRPr="00F10185" w14:paraId="3662D79D" w14:textId="77777777" w:rsidTr="00E57A75">
              <w:tc>
                <w:tcPr>
                  <w:tcW w:w="5379" w:type="dxa"/>
                  <w:gridSpan w:val="5"/>
                  <w:tcBorders>
                    <w:top w:val="nil"/>
                    <w:left w:val="nil"/>
                    <w:bottom w:val="nil"/>
                    <w:right w:val="nil"/>
                  </w:tcBorders>
                  <w:tcMar>
                    <w:top w:w="24" w:type="dxa"/>
                    <w:left w:w="48" w:type="dxa"/>
                    <w:bottom w:w="24" w:type="dxa"/>
                    <w:right w:w="48" w:type="dxa"/>
                  </w:tcMar>
                  <w:hideMark/>
                </w:tcPr>
                <w:p w14:paraId="50C38BC6" w14:textId="77777777" w:rsidR="00FC7D45" w:rsidRPr="00F10185" w:rsidRDefault="00FC7D45" w:rsidP="00581BC7">
                  <w:pPr>
                    <w:jc w:val="center"/>
                    <w:rPr>
                      <w:b/>
                      <w:bCs/>
                      <w:noProof w:val="0"/>
                      <w:sz w:val="22"/>
                      <w:lang w:val="ro-MD"/>
                    </w:rPr>
                  </w:pPr>
                </w:p>
                <w:p w14:paraId="447F16E1" w14:textId="77777777" w:rsidR="00FC7D45" w:rsidRPr="00F10185" w:rsidRDefault="00FC7D45" w:rsidP="00581BC7">
                  <w:pPr>
                    <w:jc w:val="center"/>
                    <w:rPr>
                      <w:b/>
                      <w:bCs/>
                      <w:noProof w:val="0"/>
                      <w:sz w:val="22"/>
                      <w:lang w:val="ro-MD"/>
                    </w:rPr>
                  </w:pPr>
                </w:p>
                <w:p w14:paraId="13463FDE" w14:textId="78D5FE06" w:rsidR="006033EE" w:rsidRPr="00F10185" w:rsidRDefault="006033EE" w:rsidP="00581BC7">
                  <w:pPr>
                    <w:jc w:val="center"/>
                    <w:rPr>
                      <w:noProof w:val="0"/>
                      <w:lang w:val="ro-MD"/>
                    </w:rPr>
                  </w:pPr>
                  <w:r w:rsidRPr="00F10185">
                    <w:rPr>
                      <w:b/>
                      <w:bCs/>
                      <w:noProof w:val="0"/>
                      <w:sz w:val="22"/>
                      <w:lang w:val="ro-MD"/>
                    </w:rPr>
                    <w:t>ANTREPRENOR</w:t>
                  </w:r>
                </w:p>
                <w:p w14:paraId="090CEF22" w14:textId="77777777" w:rsidR="006033EE" w:rsidRPr="00F10185" w:rsidRDefault="006033EE" w:rsidP="00581BC7">
                  <w:pPr>
                    <w:tabs>
                      <w:tab w:val="left" w:pos="1134"/>
                    </w:tabs>
                    <w:ind w:left="720"/>
                    <w:outlineLvl w:val="0"/>
                    <w:rPr>
                      <w:noProof w:val="0"/>
                      <w:lang w:val="ro-MD"/>
                    </w:rPr>
                  </w:pPr>
                </w:p>
                <w:p w14:paraId="503EA9C4" w14:textId="77777777" w:rsidR="006033EE" w:rsidRPr="00F10185" w:rsidRDefault="006033EE" w:rsidP="00581BC7">
                  <w:pPr>
                    <w:rPr>
                      <w:noProof w:val="0"/>
                      <w:lang w:val="ro-MD"/>
                    </w:rPr>
                  </w:pPr>
                </w:p>
              </w:tc>
              <w:tc>
                <w:tcPr>
                  <w:tcW w:w="4279" w:type="dxa"/>
                  <w:gridSpan w:val="4"/>
                  <w:tcBorders>
                    <w:top w:val="nil"/>
                    <w:left w:val="nil"/>
                    <w:bottom w:val="nil"/>
                    <w:right w:val="nil"/>
                  </w:tcBorders>
                  <w:tcMar>
                    <w:top w:w="24" w:type="dxa"/>
                    <w:left w:w="48" w:type="dxa"/>
                    <w:bottom w:w="24" w:type="dxa"/>
                    <w:right w:w="48" w:type="dxa"/>
                  </w:tcMar>
                  <w:hideMark/>
                </w:tcPr>
                <w:p w14:paraId="67A00932" w14:textId="77777777" w:rsidR="00FC7D45" w:rsidRPr="00F10185" w:rsidRDefault="00FC7D45" w:rsidP="00581BC7">
                  <w:pPr>
                    <w:jc w:val="center"/>
                    <w:rPr>
                      <w:b/>
                      <w:bCs/>
                      <w:noProof w:val="0"/>
                      <w:sz w:val="22"/>
                      <w:lang w:val="ro-MD"/>
                    </w:rPr>
                  </w:pPr>
                </w:p>
                <w:p w14:paraId="35F185CE" w14:textId="77777777" w:rsidR="00FC7D45" w:rsidRPr="00F10185" w:rsidRDefault="00FC7D45" w:rsidP="00581BC7">
                  <w:pPr>
                    <w:jc w:val="center"/>
                    <w:rPr>
                      <w:b/>
                      <w:bCs/>
                      <w:noProof w:val="0"/>
                      <w:sz w:val="22"/>
                      <w:lang w:val="ro-MD"/>
                    </w:rPr>
                  </w:pPr>
                </w:p>
                <w:p w14:paraId="0F03A9CF" w14:textId="018DBF53" w:rsidR="006033EE" w:rsidRPr="00F10185" w:rsidRDefault="006033EE" w:rsidP="00581BC7">
                  <w:pPr>
                    <w:jc w:val="center"/>
                    <w:rPr>
                      <w:noProof w:val="0"/>
                      <w:lang w:val="ro-MD"/>
                    </w:rPr>
                  </w:pPr>
                  <w:r w:rsidRPr="00F10185">
                    <w:rPr>
                      <w:b/>
                      <w:bCs/>
                      <w:noProof w:val="0"/>
                      <w:sz w:val="22"/>
                      <w:lang w:val="ro-MD"/>
                    </w:rPr>
                    <w:t>BENEFICIAR</w:t>
                  </w:r>
                </w:p>
                <w:p w14:paraId="1A96295E" w14:textId="77777777" w:rsidR="006033EE" w:rsidRPr="00F10185" w:rsidRDefault="006033EE" w:rsidP="00581BC7">
                  <w:pPr>
                    <w:ind w:firstLine="567"/>
                    <w:jc w:val="both"/>
                    <w:rPr>
                      <w:noProof w:val="0"/>
                      <w:lang w:val="ro-MD"/>
                    </w:rPr>
                  </w:pPr>
                  <w:r w:rsidRPr="00F10185">
                    <w:rPr>
                      <w:noProof w:val="0"/>
                      <w:sz w:val="22"/>
                      <w:lang w:val="ro-MD"/>
                    </w:rPr>
                    <w:t> </w:t>
                  </w:r>
                </w:p>
                <w:p w14:paraId="0DBDB359" w14:textId="77777777" w:rsidR="006033EE" w:rsidRPr="00F10185" w:rsidRDefault="006033EE" w:rsidP="00581BC7">
                  <w:pPr>
                    <w:keepNext/>
                    <w:keepLines/>
                    <w:spacing w:before="200"/>
                    <w:ind w:firstLine="567"/>
                    <w:jc w:val="both"/>
                    <w:outlineLvl w:val="2"/>
                    <w:rPr>
                      <w:noProof w:val="0"/>
                      <w:lang w:val="ro-MD"/>
                    </w:rPr>
                  </w:pPr>
                </w:p>
                <w:p w14:paraId="419619A6" w14:textId="77777777" w:rsidR="006033EE" w:rsidRPr="00F10185" w:rsidRDefault="006033EE" w:rsidP="00581BC7">
                  <w:pPr>
                    <w:ind w:firstLine="567"/>
                    <w:jc w:val="both"/>
                    <w:rPr>
                      <w:noProof w:val="0"/>
                      <w:lang w:val="ro-MD"/>
                    </w:rPr>
                  </w:pPr>
                </w:p>
              </w:tc>
            </w:tr>
          </w:tbl>
          <w:p w14:paraId="08F66181" w14:textId="77777777" w:rsidR="006033EE" w:rsidRPr="00F10185" w:rsidRDefault="006033EE" w:rsidP="00581BC7">
            <w:pPr>
              <w:tabs>
                <w:tab w:val="left" w:pos="2295"/>
              </w:tabs>
              <w:jc w:val="both"/>
              <w:rPr>
                <w:lang w:val="ro-MD"/>
              </w:rPr>
            </w:pPr>
          </w:p>
          <w:p w14:paraId="5AF49CF3" w14:textId="77777777" w:rsidR="00FC7D45" w:rsidRPr="00F10185" w:rsidRDefault="00FC7D45" w:rsidP="00581BC7">
            <w:pPr>
              <w:tabs>
                <w:tab w:val="left" w:pos="2295"/>
              </w:tabs>
              <w:jc w:val="both"/>
              <w:rPr>
                <w:lang w:val="ro-MD"/>
              </w:rPr>
            </w:pPr>
          </w:p>
          <w:p w14:paraId="6F073F91" w14:textId="77777777" w:rsidR="006033EE" w:rsidRPr="00F10185" w:rsidRDefault="006033EE" w:rsidP="00581BC7">
            <w:pPr>
              <w:jc w:val="right"/>
              <w:rPr>
                <w:noProof w:val="0"/>
                <w:lang w:val="ro-MD"/>
              </w:rPr>
            </w:pPr>
            <w:r w:rsidRPr="00F10185">
              <w:rPr>
                <w:noProof w:val="0"/>
                <w:sz w:val="22"/>
                <w:lang w:val="ro-MD"/>
              </w:rPr>
              <w:t>Anexa nr. 26</w:t>
            </w:r>
          </w:p>
          <w:p w14:paraId="041E963D" w14:textId="77777777" w:rsidR="006033EE" w:rsidRPr="00F10185" w:rsidRDefault="006033EE" w:rsidP="00581BC7">
            <w:pPr>
              <w:jc w:val="right"/>
              <w:rPr>
                <w:noProof w:val="0"/>
                <w:lang w:val="ro-MD"/>
              </w:rPr>
            </w:pPr>
            <w:r w:rsidRPr="00F10185">
              <w:rPr>
                <w:noProof w:val="0"/>
                <w:sz w:val="22"/>
                <w:lang w:val="ro-MD"/>
              </w:rPr>
              <w:t>la Documentația standard nr._____</w:t>
            </w:r>
          </w:p>
          <w:p w14:paraId="24765FAE" w14:textId="77777777" w:rsidR="006033EE" w:rsidRPr="00F10185" w:rsidRDefault="006033EE" w:rsidP="00581BC7">
            <w:pPr>
              <w:jc w:val="right"/>
              <w:rPr>
                <w:noProof w:val="0"/>
                <w:lang w:val="ro-MD"/>
              </w:rPr>
            </w:pPr>
            <w:r w:rsidRPr="00F10185">
              <w:rPr>
                <w:noProof w:val="0"/>
                <w:sz w:val="22"/>
                <w:lang w:val="ro-MD"/>
              </w:rPr>
              <w:t>din “____” ________ 20___</w:t>
            </w:r>
          </w:p>
          <w:p w14:paraId="6C414E8E" w14:textId="77777777" w:rsidR="006033EE" w:rsidRPr="00F10185" w:rsidRDefault="006033EE" w:rsidP="00581BC7">
            <w:pPr>
              <w:tabs>
                <w:tab w:val="left" w:pos="2295"/>
              </w:tabs>
              <w:jc w:val="both"/>
              <w:rPr>
                <w:lang w:val="ro-MD"/>
              </w:rPr>
            </w:pPr>
          </w:p>
          <w:p w14:paraId="206F8E35" w14:textId="77777777" w:rsidR="006033EE" w:rsidRPr="00F10185" w:rsidRDefault="006033EE" w:rsidP="00581BC7">
            <w:pPr>
              <w:tabs>
                <w:tab w:val="left" w:pos="2295"/>
              </w:tabs>
              <w:jc w:val="both"/>
              <w:rPr>
                <w:lang w:val="ro-MD"/>
              </w:rPr>
            </w:pPr>
          </w:p>
          <w:p w14:paraId="72AF3B07" w14:textId="77777777" w:rsidR="006033EE" w:rsidRPr="00F10185" w:rsidRDefault="006033EE" w:rsidP="00581BC7">
            <w:pPr>
              <w:tabs>
                <w:tab w:val="left" w:pos="2295"/>
              </w:tabs>
              <w:jc w:val="both"/>
              <w:rPr>
                <w:lang w:val="ro-MD"/>
              </w:rPr>
            </w:pPr>
          </w:p>
          <w:p w14:paraId="47786917" w14:textId="77777777" w:rsidR="006033EE" w:rsidRPr="00F10185" w:rsidRDefault="006033EE" w:rsidP="00581BC7">
            <w:pPr>
              <w:jc w:val="center"/>
              <w:rPr>
                <w:b/>
                <w:noProof w:val="0"/>
                <w:lang w:val="ro-MD"/>
              </w:rPr>
            </w:pPr>
            <w:r w:rsidRPr="00F10185">
              <w:rPr>
                <w:b/>
                <w:noProof w:val="0"/>
                <w:sz w:val="22"/>
                <w:lang w:val="ro-MD"/>
              </w:rPr>
              <w:t>CONTRACT – MODEL</w:t>
            </w:r>
          </w:p>
          <w:p w14:paraId="71646068" w14:textId="77777777" w:rsidR="006033EE" w:rsidRPr="00F10185" w:rsidRDefault="006033EE" w:rsidP="00581BC7">
            <w:pPr>
              <w:jc w:val="center"/>
              <w:rPr>
                <w:b/>
                <w:noProof w:val="0"/>
                <w:lang w:val="ro-MD"/>
              </w:rPr>
            </w:pPr>
          </w:p>
          <w:p w14:paraId="32D379CE" w14:textId="77777777" w:rsidR="006033EE" w:rsidRPr="00F10185" w:rsidRDefault="006033EE" w:rsidP="00581BC7">
            <w:pPr>
              <w:tabs>
                <w:tab w:val="left" w:pos="2295"/>
              </w:tabs>
              <w:jc w:val="both"/>
              <w:rPr>
                <w:lang w:val="ro-MD"/>
              </w:rPr>
            </w:pPr>
          </w:p>
          <w:p w14:paraId="75F4AFC5" w14:textId="77777777" w:rsidR="006033EE" w:rsidRPr="00F10185" w:rsidRDefault="006033EE" w:rsidP="00581BC7">
            <w:pPr>
              <w:jc w:val="center"/>
              <w:rPr>
                <w:b/>
                <w:lang w:val="ro-MD"/>
              </w:rPr>
            </w:pPr>
            <w:r w:rsidRPr="00F10185">
              <w:rPr>
                <w:b/>
                <w:caps/>
                <w:sz w:val="22"/>
                <w:lang w:val="ro-MD"/>
              </w:rPr>
              <w:t>Contract</w:t>
            </w:r>
            <w:r w:rsidRPr="00F10185">
              <w:rPr>
                <w:b/>
                <w:sz w:val="22"/>
                <w:lang w:val="ro-MD"/>
              </w:rPr>
              <w:t xml:space="preserve"> nr.  </w:t>
            </w:r>
            <w:r w:rsidRPr="00F10185">
              <w:rPr>
                <w:sz w:val="22"/>
                <w:u w:val="single"/>
                <w:lang w:val="ro-MD"/>
              </w:rPr>
              <w:t>______________</w:t>
            </w:r>
          </w:p>
          <w:p w14:paraId="470813E6" w14:textId="77777777" w:rsidR="006033EE" w:rsidRPr="00F10185" w:rsidRDefault="006033EE" w:rsidP="00581BC7">
            <w:pPr>
              <w:jc w:val="center"/>
              <w:rPr>
                <w:b/>
                <w:i/>
                <w:lang w:val="ro-MD"/>
              </w:rPr>
            </w:pPr>
            <w:r w:rsidRPr="00F10185">
              <w:rPr>
                <w:b/>
                <w:sz w:val="22"/>
                <w:lang w:val="ro-MD"/>
              </w:rPr>
              <w:t xml:space="preserve">de achiziţionare aserviciilor de proiectare </w:t>
            </w:r>
          </w:p>
          <w:p w14:paraId="1BF037CC" w14:textId="77777777" w:rsidR="006033EE" w:rsidRPr="00F10185" w:rsidRDefault="006033EE" w:rsidP="00581BC7">
            <w:pPr>
              <w:tabs>
                <w:tab w:val="left" w:pos="2295"/>
              </w:tabs>
              <w:jc w:val="both"/>
              <w:rPr>
                <w:lang w:val="ro-MD"/>
              </w:rPr>
            </w:pPr>
          </w:p>
          <w:p w14:paraId="69994D65" w14:textId="77777777" w:rsidR="006033EE" w:rsidRPr="00F10185" w:rsidRDefault="006033EE" w:rsidP="00581BC7">
            <w:pPr>
              <w:rPr>
                <w:i/>
                <w:lang w:val="ro-MD"/>
              </w:rPr>
            </w:pPr>
            <w:r w:rsidRPr="00F10185">
              <w:rPr>
                <w:b/>
                <w:sz w:val="22"/>
                <w:lang w:val="ro-MD"/>
              </w:rPr>
              <w:t xml:space="preserve">”___” _____________  202..                                                                 </w:t>
            </w:r>
            <w:r w:rsidRPr="00F10185">
              <w:rPr>
                <w:sz w:val="22"/>
                <w:lang w:val="ro-MD"/>
              </w:rPr>
              <w:t>oraș/municipiul Chișinău</w:t>
            </w:r>
          </w:p>
          <w:p w14:paraId="393B160D" w14:textId="77777777" w:rsidR="006033EE" w:rsidRPr="00F10185" w:rsidRDefault="006033EE" w:rsidP="00581BC7">
            <w:pPr>
              <w:tabs>
                <w:tab w:val="left" w:pos="2295"/>
              </w:tabs>
              <w:jc w:val="both"/>
              <w:rPr>
                <w:lang w:val="ro-MD"/>
              </w:rPr>
            </w:pPr>
          </w:p>
          <w:p w14:paraId="2AC9BBF4" w14:textId="77777777" w:rsidR="006033EE" w:rsidRPr="00F10185" w:rsidRDefault="006033EE" w:rsidP="00581BC7">
            <w:pPr>
              <w:pStyle w:val="ListParagraph"/>
              <w:numPr>
                <w:ilvl w:val="0"/>
                <w:numId w:val="35"/>
              </w:numPr>
              <w:jc w:val="center"/>
              <w:rPr>
                <w:b/>
                <w:kern w:val="28"/>
                <w:lang w:val="ro-MD"/>
              </w:rPr>
            </w:pPr>
            <w:r w:rsidRPr="00F10185">
              <w:rPr>
                <w:b/>
                <w:kern w:val="28"/>
                <w:sz w:val="22"/>
                <w:lang w:val="ro-MD"/>
              </w:rPr>
              <w:t>PARTEA GENERALĂ</w:t>
            </w:r>
          </w:p>
          <w:p w14:paraId="183C4135" w14:textId="77777777" w:rsidR="006033EE" w:rsidRPr="00F10185" w:rsidRDefault="006033EE" w:rsidP="00581BC7">
            <w:pPr>
              <w:pStyle w:val="ListParagraph"/>
              <w:numPr>
                <w:ilvl w:val="0"/>
                <w:numId w:val="0"/>
              </w:numPr>
              <w:ind w:left="3240"/>
              <w:rPr>
                <w:kern w:val="28"/>
                <w:sz w:val="18"/>
                <w:szCs w:val="20"/>
                <w:lang w:val="ro-MD"/>
              </w:rPr>
            </w:pPr>
            <w:r w:rsidRPr="00F10185">
              <w:rPr>
                <w:kern w:val="28"/>
                <w:sz w:val="18"/>
                <w:szCs w:val="20"/>
                <w:lang w:val="ro-MD"/>
              </w:rPr>
              <w:t xml:space="preserve">                    (OBLIGATORIU)</w:t>
            </w:r>
          </w:p>
          <w:p w14:paraId="5A9E3F41" w14:textId="77777777" w:rsidR="006033EE" w:rsidRPr="00F10185" w:rsidRDefault="006033EE" w:rsidP="00581BC7">
            <w:pPr>
              <w:pStyle w:val="ListParagraph"/>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E4E85" w:rsidRPr="00F10185" w14:paraId="42E94590" w14:textId="77777777" w:rsidTr="00581BC7">
              <w:tc>
                <w:tcPr>
                  <w:tcW w:w="2650" w:type="pct"/>
                </w:tcPr>
                <w:p w14:paraId="03ED98E1" w14:textId="77777777" w:rsidR="006033EE" w:rsidRPr="00F10185" w:rsidRDefault="006033EE" w:rsidP="00581BC7">
                  <w:pPr>
                    <w:jc w:val="both"/>
                    <w:rPr>
                      <w:b/>
                      <w:lang w:val="ro-MD"/>
                    </w:rPr>
                  </w:pPr>
                  <w:r w:rsidRPr="00F10185">
                    <w:rPr>
                      <w:b/>
                      <w:sz w:val="22"/>
                      <w:lang w:val="ro-MD"/>
                    </w:rPr>
                    <w:t>Beneficiar</w:t>
                  </w:r>
                </w:p>
              </w:tc>
              <w:tc>
                <w:tcPr>
                  <w:tcW w:w="2350" w:type="pct"/>
                </w:tcPr>
                <w:p w14:paraId="4D0E914E" w14:textId="77777777" w:rsidR="006033EE" w:rsidRPr="00F10185" w:rsidRDefault="006033EE" w:rsidP="00581BC7">
                  <w:pPr>
                    <w:jc w:val="both"/>
                    <w:rPr>
                      <w:b/>
                      <w:lang w:val="ro-MD"/>
                    </w:rPr>
                  </w:pPr>
                  <w:r w:rsidRPr="00F10185">
                    <w:rPr>
                      <w:b/>
                      <w:sz w:val="22"/>
                      <w:lang w:val="ro-MD"/>
                    </w:rPr>
                    <w:t>Antreprenor</w:t>
                  </w:r>
                </w:p>
              </w:tc>
            </w:tr>
            <w:tr w:rsidR="002E4E85" w:rsidRPr="00F10185" w14:paraId="67299E68" w14:textId="77777777" w:rsidTr="00581BC7">
              <w:tc>
                <w:tcPr>
                  <w:tcW w:w="2650" w:type="pct"/>
                </w:tcPr>
                <w:p w14:paraId="0A1E7231" w14:textId="77777777" w:rsidR="006033EE" w:rsidRPr="00F10185" w:rsidRDefault="006033EE" w:rsidP="00581BC7">
                  <w:pPr>
                    <w:jc w:val="both"/>
                    <w:rPr>
                      <w:lang w:val="ro-MD"/>
                    </w:rPr>
                  </w:pPr>
                  <w:r w:rsidRPr="00F10185">
                    <w:rPr>
                      <w:b/>
                      <w:sz w:val="22"/>
                      <w:lang w:val="ro-MD"/>
                    </w:rPr>
                    <w:t>……………………..</w:t>
                  </w:r>
                  <w:r w:rsidRPr="00F10185">
                    <w:rPr>
                      <w:sz w:val="22"/>
                      <w:lang w:val="ro-MD"/>
                    </w:rPr>
                    <w:t xml:space="preserve">reprezentat prin director …………, care acţionează în baza statutului întreprinderii, denumit în continuare </w:t>
                  </w:r>
                  <w:r w:rsidRPr="00F10185">
                    <w:rPr>
                      <w:i/>
                      <w:sz w:val="22"/>
                      <w:lang w:val="ro-MD"/>
                    </w:rPr>
                    <w:t>Beneficiar</w:t>
                  </w:r>
                  <w:r w:rsidRPr="00F10185">
                    <w:rPr>
                      <w:sz w:val="22"/>
                      <w:lang w:val="ro-MD"/>
                    </w:rPr>
                    <w:t xml:space="preserve">, </w:t>
                  </w:r>
                  <w:r w:rsidRPr="00F10185">
                    <w:rPr>
                      <w:i/>
                      <w:sz w:val="22"/>
                      <w:lang w:val="ro-MD"/>
                    </w:rPr>
                    <w:t xml:space="preserve">IDNO, </w:t>
                  </w:r>
                  <w:r w:rsidRPr="00F10185">
                    <w:rPr>
                      <w:sz w:val="22"/>
                      <w:lang w:val="ro-MD"/>
                    </w:rPr>
                    <w:t xml:space="preserve"> pe de o parte,</w:t>
                  </w:r>
                </w:p>
              </w:tc>
              <w:tc>
                <w:tcPr>
                  <w:tcW w:w="2350" w:type="pct"/>
                </w:tcPr>
                <w:p w14:paraId="4D0F8336" w14:textId="77777777" w:rsidR="006033EE" w:rsidRPr="00F10185" w:rsidRDefault="006033EE" w:rsidP="00581BC7">
                  <w:pPr>
                    <w:jc w:val="both"/>
                    <w:rPr>
                      <w:lang w:val="ro-MD"/>
                    </w:rPr>
                  </w:pPr>
                  <w:r w:rsidRPr="00F10185">
                    <w:rPr>
                      <w:b/>
                      <w:sz w:val="22"/>
                      <w:lang w:val="ro-MD"/>
                    </w:rPr>
                    <w:t>………………..</w:t>
                  </w:r>
                  <w:r w:rsidRPr="00F10185">
                    <w:rPr>
                      <w:sz w:val="22"/>
                      <w:lang w:val="ro-MD"/>
                    </w:rPr>
                    <w:t xml:space="preserve">reprezentat prin director  ………….,care acţionează în baza statutului întreprinderii, denumit în continuare </w:t>
                  </w:r>
                  <w:r w:rsidRPr="00F10185">
                    <w:rPr>
                      <w:i/>
                      <w:sz w:val="22"/>
                      <w:lang w:val="ro-MD"/>
                    </w:rPr>
                    <w:t xml:space="preserve">Antreprenor, IDNO, </w:t>
                  </w:r>
                  <w:r w:rsidRPr="00F10185">
                    <w:rPr>
                      <w:sz w:val="22"/>
                      <w:lang w:val="ro-MD"/>
                    </w:rPr>
                    <w:t xml:space="preserve"> pe de altă parte,</w:t>
                  </w:r>
                </w:p>
              </w:tc>
            </w:tr>
          </w:tbl>
          <w:p w14:paraId="42AEFC49" w14:textId="77777777" w:rsidR="006033EE" w:rsidRPr="00F10185" w:rsidRDefault="006033EE" w:rsidP="00581BC7">
            <w:pPr>
              <w:jc w:val="both"/>
              <w:rPr>
                <w:lang w:val="ro-MD"/>
              </w:rPr>
            </w:pPr>
            <w:r w:rsidRPr="00F10185">
              <w:rPr>
                <w:sz w:val="22"/>
                <w:lang w:val="ro-MD"/>
              </w:rPr>
              <w:t xml:space="preserve">ambii (denumiţi în continuare </w:t>
            </w:r>
            <w:r w:rsidRPr="00F10185">
              <w:rPr>
                <w:i/>
                <w:sz w:val="22"/>
                <w:lang w:val="ro-MD"/>
              </w:rPr>
              <w:t>Părţi</w:t>
            </w:r>
            <w:r w:rsidRPr="00F10185">
              <w:rPr>
                <w:sz w:val="22"/>
                <w:lang w:val="ro-MD"/>
              </w:rPr>
              <w:t>), au încheiat prezentul Contract referitor la următoarele:</w:t>
            </w:r>
          </w:p>
          <w:p w14:paraId="4E1143B3" w14:textId="77777777" w:rsidR="006033EE" w:rsidRPr="00F10185" w:rsidRDefault="006033EE" w:rsidP="00581BC7">
            <w:pPr>
              <w:pStyle w:val="ListParagraph"/>
              <w:numPr>
                <w:ilvl w:val="0"/>
                <w:numId w:val="0"/>
              </w:numPr>
              <w:ind w:left="3240"/>
              <w:rPr>
                <w:kern w:val="28"/>
                <w:sz w:val="18"/>
                <w:szCs w:val="20"/>
                <w:lang w:val="ro-MD"/>
              </w:rPr>
            </w:pPr>
          </w:p>
          <w:p w14:paraId="075F194D" w14:textId="77777777" w:rsidR="006033EE" w:rsidRPr="00F10185" w:rsidRDefault="006033EE" w:rsidP="00581BC7">
            <w:pPr>
              <w:jc w:val="both"/>
              <w:rPr>
                <w:lang w:val="ro-MD"/>
              </w:rPr>
            </w:pPr>
            <w:r w:rsidRPr="00F10185">
              <w:rPr>
                <w:sz w:val="22"/>
                <w:lang w:val="ro-MD"/>
              </w:rPr>
              <w:t xml:space="preserve">1. Achiziţionarea </w:t>
            </w:r>
            <w:r w:rsidRPr="00F10185">
              <w:rPr>
                <w:b/>
                <w:sz w:val="22"/>
                <w:lang w:val="ro-MD"/>
              </w:rPr>
              <w:t>serviciilor de proiectare …………..,</w:t>
            </w:r>
            <w:r w:rsidRPr="00F10185">
              <w:rPr>
                <w:sz w:val="22"/>
                <w:lang w:val="ro-MD"/>
              </w:rPr>
              <w:t xml:space="preserve"> denumite în </w:t>
            </w:r>
            <w:r w:rsidRPr="00F10185">
              <w:rPr>
                <w:sz w:val="22"/>
                <w:shd w:val="clear" w:color="auto" w:fill="FFFFFF" w:themeFill="background1"/>
                <w:lang w:val="ro-MD"/>
              </w:rPr>
              <w:t>continuare Lucrări</w:t>
            </w:r>
            <w:r w:rsidRPr="00F10185">
              <w:rPr>
                <w:sz w:val="22"/>
                <w:lang w:val="ro-MD"/>
              </w:rPr>
              <w:t>, conform procedurii de achiziție publică nr…</w:t>
            </w:r>
            <w:r w:rsidRPr="00F10185">
              <w:rPr>
                <w:b/>
                <w:sz w:val="22"/>
                <w:shd w:val="clear" w:color="auto" w:fill="FFFFFF"/>
                <w:lang w:val="ro-MD"/>
              </w:rPr>
              <w:t>……………</w:t>
            </w:r>
            <w:r w:rsidRPr="00F10185">
              <w:rPr>
                <w:sz w:val="22"/>
                <w:lang w:val="ro-MD"/>
              </w:rPr>
              <w:t>din ………..în baza deciziei grupului de lucru al Beneficiarului din ………..</w:t>
            </w:r>
          </w:p>
          <w:p w14:paraId="665A4855" w14:textId="77777777" w:rsidR="006033EE" w:rsidRPr="00F10185" w:rsidRDefault="006033EE" w:rsidP="00581BC7">
            <w:pPr>
              <w:pStyle w:val="ListParagraph"/>
              <w:numPr>
                <w:ilvl w:val="0"/>
                <w:numId w:val="0"/>
              </w:numPr>
              <w:ind w:left="3240"/>
              <w:rPr>
                <w:kern w:val="28"/>
                <w:sz w:val="18"/>
                <w:szCs w:val="20"/>
                <w:lang w:val="ro-MD"/>
              </w:rPr>
            </w:pPr>
          </w:p>
          <w:p w14:paraId="3095C8E9" w14:textId="77777777" w:rsidR="006033EE" w:rsidRPr="00F10185" w:rsidRDefault="006033EE" w:rsidP="00581BC7">
            <w:pPr>
              <w:jc w:val="both"/>
              <w:rPr>
                <w:lang w:val="ro-MD"/>
              </w:rPr>
            </w:pPr>
            <w:r w:rsidRPr="00F10185">
              <w:rPr>
                <w:sz w:val="22"/>
                <w:lang w:val="ro-MD"/>
              </w:rPr>
              <w:t>2. Următoarele documente vor fi considerate părţi componente ale Contractului:</w:t>
            </w:r>
          </w:p>
          <w:p w14:paraId="7D4958ED" w14:textId="77777777" w:rsidR="006033EE" w:rsidRPr="00F10185" w:rsidRDefault="006033EE" w:rsidP="00581BC7">
            <w:pPr>
              <w:numPr>
                <w:ilvl w:val="0"/>
                <w:numId w:val="30"/>
              </w:numPr>
              <w:suppressAutoHyphens/>
              <w:ind w:left="0" w:firstLine="720"/>
              <w:jc w:val="both"/>
              <w:rPr>
                <w:lang w:val="ro-MD"/>
              </w:rPr>
            </w:pPr>
            <w:r w:rsidRPr="00F10185">
              <w:rPr>
                <w:sz w:val="22"/>
                <w:lang w:val="ro-MD"/>
              </w:rPr>
              <w:t>Formularul Contractului;</w:t>
            </w:r>
          </w:p>
          <w:p w14:paraId="01E5647A" w14:textId="77777777" w:rsidR="006033EE" w:rsidRPr="00F10185" w:rsidRDefault="006033EE" w:rsidP="00581BC7">
            <w:pPr>
              <w:numPr>
                <w:ilvl w:val="0"/>
                <w:numId w:val="30"/>
              </w:numPr>
              <w:suppressAutoHyphens/>
              <w:ind w:left="0" w:firstLine="720"/>
              <w:jc w:val="both"/>
              <w:rPr>
                <w:i/>
                <w:lang w:val="ro-MD"/>
              </w:rPr>
            </w:pPr>
            <w:r w:rsidRPr="00F10185">
              <w:rPr>
                <w:sz w:val="22"/>
                <w:lang w:val="ro-MD"/>
              </w:rPr>
              <w:t>Formularul ofertei;</w:t>
            </w:r>
          </w:p>
          <w:p w14:paraId="584C50D8" w14:textId="77777777" w:rsidR="006033EE" w:rsidRPr="00F10185" w:rsidRDefault="006033EE" w:rsidP="00581BC7">
            <w:pPr>
              <w:numPr>
                <w:ilvl w:val="0"/>
                <w:numId w:val="30"/>
              </w:numPr>
              <w:suppressAutoHyphens/>
              <w:ind w:left="0" w:firstLine="720"/>
              <w:jc w:val="both"/>
              <w:rPr>
                <w:i/>
                <w:lang w:val="ro-MD"/>
              </w:rPr>
            </w:pPr>
            <w:r w:rsidRPr="00F10185">
              <w:rPr>
                <w:sz w:val="22"/>
                <w:lang w:val="ro-MD"/>
              </w:rPr>
              <w:t>Caietul de sarcini;</w:t>
            </w:r>
          </w:p>
          <w:p w14:paraId="02C654FA" w14:textId="77777777" w:rsidR="006033EE" w:rsidRPr="00F10185" w:rsidRDefault="006033EE" w:rsidP="00581BC7">
            <w:pPr>
              <w:numPr>
                <w:ilvl w:val="0"/>
                <w:numId w:val="30"/>
              </w:numPr>
              <w:suppressAutoHyphens/>
              <w:ind w:left="0" w:firstLine="720"/>
              <w:jc w:val="both"/>
              <w:rPr>
                <w:i/>
                <w:lang w:val="ro-MD"/>
              </w:rPr>
            </w:pPr>
            <w:r w:rsidRPr="00F10185">
              <w:rPr>
                <w:sz w:val="22"/>
                <w:lang w:val="ro-MD"/>
              </w:rPr>
              <w:t>Garanția de bună execuție.</w:t>
            </w:r>
          </w:p>
          <w:p w14:paraId="0DB6B185" w14:textId="77777777" w:rsidR="006033EE" w:rsidRPr="00F10185" w:rsidRDefault="006033EE" w:rsidP="00581BC7">
            <w:pPr>
              <w:jc w:val="both"/>
              <w:rPr>
                <w:lang w:val="ro-MD"/>
              </w:rPr>
            </w:pPr>
            <w:r w:rsidRPr="00F10185">
              <w:rPr>
                <w:sz w:val="22"/>
                <w:lang w:val="ro-MD"/>
              </w:rPr>
              <w:t>3. În cazul unor discrepanţe sau inconsecvenţe între documentele componente ale Contractului, documentele vor avea ordinea de prioritate enumerată în pct. 2.</w:t>
            </w:r>
          </w:p>
          <w:p w14:paraId="34C505B9" w14:textId="77777777" w:rsidR="006033EE" w:rsidRPr="00F10185" w:rsidRDefault="006033EE" w:rsidP="00581BC7">
            <w:pPr>
              <w:jc w:val="both"/>
              <w:rPr>
                <w:lang w:val="ro-MD"/>
              </w:rPr>
            </w:pPr>
            <w:r w:rsidRPr="00F101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57962DA" w14:textId="77777777" w:rsidR="006033EE" w:rsidRPr="00F10185" w:rsidRDefault="006033EE" w:rsidP="00581BC7">
            <w:pPr>
              <w:jc w:val="both"/>
              <w:rPr>
                <w:lang w:val="ro-MD"/>
              </w:rPr>
            </w:pPr>
            <w:r w:rsidRPr="00F101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CD1F41A" w14:textId="77777777" w:rsidR="006033EE" w:rsidRPr="00F10185" w:rsidRDefault="006033EE" w:rsidP="00581BC7">
            <w:pPr>
              <w:pStyle w:val="ListParagraph"/>
              <w:numPr>
                <w:ilvl w:val="0"/>
                <w:numId w:val="0"/>
              </w:numPr>
              <w:ind w:left="710"/>
              <w:jc w:val="left"/>
              <w:rPr>
                <w:kern w:val="28"/>
                <w:sz w:val="18"/>
                <w:szCs w:val="20"/>
                <w:lang w:val="ro-MD"/>
              </w:rPr>
            </w:pPr>
          </w:p>
          <w:p w14:paraId="3D8E580C" w14:textId="77777777" w:rsidR="006033EE" w:rsidRPr="00F10185" w:rsidRDefault="006033EE" w:rsidP="00581BC7">
            <w:pPr>
              <w:rPr>
                <w:b/>
                <w:lang w:val="ro-MD"/>
              </w:rPr>
            </w:pPr>
            <w:r w:rsidRPr="00F10185">
              <w:rPr>
                <w:b/>
                <w:sz w:val="22"/>
                <w:lang w:val="ro-MD"/>
              </w:rPr>
              <w:t>1. OBIECTUL CONTRACTULUI</w:t>
            </w:r>
          </w:p>
          <w:p w14:paraId="18D48C98" w14:textId="77777777" w:rsidR="006033EE" w:rsidRPr="00F10185" w:rsidRDefault="006033EE" w:rsidP="00581BC7">
            <w:pPr>
              <w:jc w:val="both"/>
              <w:rPr>
                <w:lang w:val="ro-MD"/>
              </w:rPr>
            </w:pPr>
            <w:r w:rsidRPr="00F10185">
              <w:rPr>
                <w:sz w:val="22"/>
                <w:lang w:val="ro-MD"/>
              </w:rPr>
              <w:t xml:space="preserve">1.1. Antreprenorul îşi asumă obligaţia de a presta Lucrările conform Specificaţiei, care este parte integrantă a prezentului Contract. </w:t>
            </w:r>
          </w:p>
          <w:p w14:paraId="2D225A98" w14:textId="77777777" w:rsidR="006033EE" w:rsidRPr="00F10185" w:rsidRDefault="006033EE" w:rsidP="00581BC7">
            <w:pPr>
              <w:jc w:val="both"/>
              <w:rPr>
                <w:lang w:val="ro-MD"/>
              </w:rPr>
            </w:pPr>
            <w:r w:rsidRPr="00F10185">
              <w:rPr>
                <w:sz w:val="22"/>
                <w:lang w:val="ro-MD"/>
              </w:rPr>
              <w:t xml:space="preserve">1.2. Beneficiarul se obligă, la rândul său, să achite şi să recepţioneze Lucrările livrate de Antreprenor. </w:t>
            </w:r>
          </w:p>
          <w:p w14:paraId="19FA359D" w14:textId="77777777" w:rsidR="006033EE" w:rsidRPr="00F10185" w:rsidRDefault="006033EE" w:rsidP="00581BC7">
            <w:pPr>
              <w:jc w:val="both"/>
              <w:rPr>
                <w:lang w:val="ro-MD"/>
              </w:rPr>
            </w:pPr>
            <w:r w:rsidRPr="00F10185">
              <w:rPr>
                <w:sz w:val="22"/>
                <w:lang w:val="ro-MD"/>
              </w:rPr>
              <w:t>1.3. Calitatea Lucrărilor se atestă prin respectarea documentelor normative și standardelor de stat ale căror cerințe trebuie respectate la executarea documentației de proiect.</w:t>
            </w:r>
          </w:p>
          <w:p w14:paraId="2EE78AF3" w14:textId="77777777" w:rsidR="006033EE" w:rsidRPr="00F10185" w:rsidRDefault="006033EE" w:rsidP="00581BC7">
            <w:pPr>
              <w:pStyle w:val="ListParagraph"/>
              <w:numPr>
                <w:ilvl w:val="0"/>
                <w:numId w:val="0"/>
              </w:numPr>
              <w:ind w:left="3240"/>
              <w:rPr>
                <w:kern w:val="28"/>
                <w:sz w:val="18"/>
                <w:szCs w:val="20"/>
                <w:lang w:val="ro-MD"/>
              </w:rPr>
            </w:pPr>
          </w:p>
          <w:p w14:paraId="03CA47A0" w14:textId="77777777" w:rsidR="006033EE" w:rsidRPr="00F10185" w:rsidRDefault="006033EE" w:rsidP="00581BC7">
            <w:pPr>
              <w:rPr>
                <w:b/>
                <w:lang w:val="ro-MD"/>
              </w:rPr>
            </w:pPr>
            <w:r w:rsidRPr="00F10185">
              <w:rPr>
                <w:b/>
                <w:sz w:val="22"/>
                <w:lang w:val="ro-MD"/>
              </w:rPr>
              <w:t>2.TERMENII ŞI CONDIŢIILE DE PRESTARE</w:t>
            </w:r>
          </w:p>
          <w:p w14:paraId="022A7336" w14:textId="77777777" w:rsidR="006033EE" w:rsidRPr="00F10185" w:rsidRDefault="006033EE" w:rsidP="00581BC7">
            <w:pPr>
              <w:jc w:val="both"/>
              <w:rPr>
                <w:lang w:val="ro-MD"/>
              </w:rPr>
            </w:pPr>
            <w:r w:rsidRPr="00F10185">
              <w:rPr>
                <w:sz w:val="22"/>
                <w:lang w:val="ro-MD"/>
              </w:rPr>
              <w:t xml:space="preserve">2.1.  Executarea Lucrărilor de proiectare se efectuează în conformitate cu parametrii tehnici şi cerinţele de bază la elaborarea proiectului stipulate în documentația de atribuire </w:t>
            </w:r>
            <w:r w:rsidRPr="00F10185">
              <w:rPr>
                <w:sz w:val="22"/>
                <w:shd w:val="clear" w:color="auto" w:fill="FFFFFF" w:themeFill="background1"/>
                <w:lang w:val="ro-MD"/>
              </w:rPr>
              <w:t>şi anexa nr……..</w:t>
            </w:r>
            <w:r w:rsidRPr="00F10185">
              <w:rPr>
                <w:sz w:val="22"/>
                <w:lang w:val="ro-MD"/>
              </w:rPr>
              <w:t xml:space="preserve">la prezentul Contract. </w:t>
            </w:r>
          </w:p>
          <w:p w14:paraId="319286EE" w14:textId="77777777" w:rsidR="006033EE" w:rsidRPr="00F10185" w:rsidRDefault="006033EE" w:rsidP="00581BC7">
            <w:pPr>
              <w:jc w:val="both"/>
              <w:rPr>
                <w:lang w:val="ro-MD"/>
              </w:rPr>
            </w:pPr>
            <w:r w:rsidRPr="00F10185">
              <w:rPr>
                <w:sz w:val="22"/>
                <w:lang w:val="ro-MD"/>
              </w:rPr>
              <w:t xml:space="preserve">2.2. Termenul limită de predare a documentaţiei de proiect şi deviz – </w:t>
            </w:r>
            <w:r w:rsidRPr="00F10185">
              <w:rPr>
                <w:b/>
                <w:sz w:val="22"/>
                <w:lang w:val="ro-MD"/>
              </w:rPr>
              <w:t xml:space="preserve">............, inclusiv perioada de timp nesesară pentru verificarea documentației de către </w:t>
            </w:r>
            <w:r w:rsidRPr="00F10185">
              <w:rPr>
                <w:sz w:val="22"/>
                <w:lang w:val="ro-MD"/>
              </w:rPr>
              <w:t>Î.S. „Serviciul de Stat pentru Verificarea și Expertizarea Proiectelor și Construcțiilor”, calculate din data semnării prezentului contract.</w:t>
            </w:r>
          </w:p>
          <w:p w14:paraId="5D4F27A9" w14:textId="77777777" w:rsidR="006033EE" w:rsidRPr="00F10185" w:rsidRDefault="006033EE" w:rsidP="00581BC7">
            <w:pPr>
              <w:jc w:val="both"/>
              <w:rPr>
                <w:lang w:val="ro-MD"/>
              </w:rPr>
            </w:pPr>
            <w:r w:rsidRPr="00F101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0B16F03" w14:textId="77777777" w:rsidR="006033EE" w:rsidRPr="00F10185" w:rsidRDefault="006033EE" w:rsidP="00581BC7">
            <w:pPr>
              <w:jc w:val="both"/>
              <w:rPr>
                <w:lang w:val="ro-MD"/>
              </w:rPr>
            </w:pPr>
            <w:r w:rsidRPr="00F10185">
              <w:rPr>
                <w:sz w:val="22"/>
                <w:lang w:val="ro-MD"/>
              </w:rPr>
              <w:t xml:space="preserve">2.4. Antreprenorul eliberează pentru Beneficiar documentaţia de proiect şi deviz în limba română, în volum de ….. exemplare + varianta electronică. </w:t>
            </w:r>
          </w:p>
          <w:p w14:paraId="71FCA027" w14:textId="77777777" w:rsidR="006033EE" w:rsidRPr="00F10185" w:rsidRDefault="006033EE" w:rsidP="00581BC7">
            <w:pPr>
              <w:jc w:val="both"/>
              <w:rPr>
                <w:lang w:val="ro-MD"/>
              </w:rPr>
            </w:pPr>
            <w:r w:rsidRPr="00F10185">
              <w:rPr>
                <w:sz w:val="22"/>
                <w:lang w:val="ro-MD"/>
              </w:rPr>
              <w:lastRenderedPageBreak/>
              <w:t>2.5. Lucrarea se consideră predată Beneficiarului odată cu prezentarea documentației de proiect și deviz, avizului pozitiv al Î.S. „Serviciul de Stat pentru Verificarea și Expertizarea Proiectelor și Construcțiilor” și originalul facturii fiscale.</w:t>
            </w:r>
          </w:p>
          <w:p w14:paraId="0398DEC0" w14:textId="77777777" w:rsidR="006033EE" w:rsidRPr="00F10185" w:rsidRDefault="006033EE" w:rsidP="00581BC7">
            <w:pPr>
              <w:ind w:firstLine="720"/>
              <w:jc w:val="both"/>
              <w:rPr>
                <w:lang w:val="ro-MD"/>
              </w:rPr>
            </w:pPr>
          </w:p>
          <w:p w14:paraId="1AA6127E" w14:textId="77777777" w:rsidR="006033EE" w:rsidRPr="00F10185" w:rsidRDefault="006033EE" w:rsidP="00581BC7">
            <w:pPr>
              <w:rPr>
                <w:b/>
                <w:lang w:val="ro-MD"/>
              </w:rPr>
            </w:pPr>
            <w:r w:rsidRPr="00F10185">
              <w:rPr>
                <w:b/>
                <w:sz w:val="22"/>
                <w:lang w:val="ro-MD"/>
              </w:rPr>
              <w:t>3. PREŢUL ŞI CONDIŢIILE DE PLATĂ</w:t>
            </w:r>
          </w:p>
          <w:p w14:paraId="70201BBA" w14:textId="77777777" w:rsidR="006033EE" w:rsidRPr="00F10185" w:rsidRDefault="006033EE" w:rsidP="00581BC7">
            <w:pPr>
              <w:jc w:val="both"/>
              <w:rPr>
                <w:lang w:val="ro-MD"/>
              </w:rPr>
            </w:pPr>
            <w:r w:rsidRPr="00F10185">
              <w:rPr>
                <w:sz w:val="22"/>
                <w:lang w:val="ro-MD"/>
              </w:rPr>
              <w:t>3.1. Preţul Lucrărilor conform prezentului Contract este stabilit în lei moldoveneşti.</w:t>
            </w:r>
          </w:p>
          <w:p w14:paraId="1AD49201" w14:textId="77777777" w:rsidR="006033EE" w:rsidRPr="00F10185" w:rsidRDefault="006033EE" w:rsidP="00581BC7">
            <w:pPr>
              <w:jc w:val="both"/>
              <w:rPr>
                <w:szCs w:val="28"/>
                <w:lang w:val="ro-MD"/>
              </w:rPr>
            </w:pPr>
            <w:r w:rsidRPr="00F10185">
              <w:rPr>
                <w:sz w:val="22"/>
                <w:lang w:val="ro-MD"/>
              </w:rPr>
              <w:t>3.2. Suma totală a prezentului Contract, inclusiv TVA, se stabileşte în lei moldoveneşti şi constituie</w:t>
            </w:r>
            <w:r w:rsidRPr="00F10185">
              <w:rPr>
                <w:b/>
                <w:sz w:val="22"/>
                <w:lang w:val="ro-MD"/>
              </w:rPr>
              <w:t>……..</w:t>
            </w:r>
          </w:p>
          <w:p w14:paraId="67F1E556" w14:textId="77777777" w:rsidR="006033EE" w:rsidRPr="00F10185" w:rsidRDefault="006033EE" w:rsidP="00581BC7">
            <w:pPr>
              <w:jc w:val="both"/>
              <w:rPr>
                <w:lang w:val="ro-MD"/>
              </w:rPr>
            </w:pPr>
            <w:r w:rsidRPr="00F10185">
              <w:rPr>
                <w:sz w:val="22"/>
                <w:lang w:val="ro-MD"/>
              </w:rPr>
              <w:t>3.3. Beneficiarul va achita Antreprenorului în două etape suma totală pentru Lucrările executate, după cum urmează:</w:t>
            </w:r>
          </w:p>
          <w:p w14:paraId="45F7FE31" w14:textId="77777777" w:rsidR="006033EE" w:rsidRPr="00F10185" w:rsidRDefault="006033EE" w:rsidP="00581BC7">
            <w:pPr>
              <w:ind w:firstLine="720"/>
              <w:jc w:val="both"/>
              <w:rPr>
                <w:lang w:val="ro-MD"/>
              </w:rPr>
            </w:pPr>
            <w:r w:rsidRPr="00F10185">
              <w:rPr>
                <w:b/>
                <w:sz w:val="22"/>
                <w:lang w:val="ro-MD"/>
              </w:rPr>
              <w:t>I etapă</w:t>
            </w:r>
            <w:r w:rsidRPr="00F10185">
              <w:rPr>
                <w:sz w:val="22"/>
                <w:lang w:val="ro-MD"/>
              </w:rPr>
              <w:t xml:space="preserve"> – predarea raportului topogeodezic, hidrologic și geologic – </w:t>
            </w:r>
            <w:r w:rsidRPr="00F10185">
              <w:rPr>
                <w:b/>
                <w:sz w:val="22"/>
                <w:lang w:val="ro-MD"/>
              </w:rPr>
              <w:t>…….., inclusiv TVA,</w:t>
            </w:r>
            <w:r w:rsidRPr="00F10185">
              <w:rPr>
                <w:sz w:val="22"/>
                <w:lang w:val="ro-MD"/>
              </w:rPr>
              <w:t xml:space="preserve"> conform Specificației;</w:t>
            </w:r>
          </w:p>
          <w:p w14:paraId="55DF717F" w14:textId="77777777" w:rsidR="006033EE" w:rsidRPr="00F10185" w:rsidRDefault="006033EE" w:rsidP="00581BC7">
            <w:pPr>
              <w:ind w:firstLine="720"/>
              <w:jc w:val="both"/>
              <w:rPr>
                <w:lang w:val="ro-MD"/>
              </w:rPr>
            </w:pPr>
            <w:r w:rsidRPr="00F10185">
              <w:rPr>
                <w:b/>
                <w:sz w:val="22"/>
                <w:lang w:val="ro-MD"/>
              </w:rPr>
              <w:t>II etapă</w:t>
            </w:r>
            <w:r w:rsidRPr="00F10185">
              <w:rPr>
                <w:sz w:val="22"/>
                <w:lang w:val="ro-MD"/>
              </w:rPr>
              <w:t xml:space="preserve"> – predarea proiectului integral după primirea avizului pozitiv al Î.S.”Serviciul de Stat pentru Verificarea și Expertizarea Proiectelor și Construcțiilor” – </w:t>
            </w:r>
            <w:r w:rsidRPr="00F10185">
              <w:rPr>
                <w:b/>
                <w:sz w:val="22"/>
                <w:lang w:val="ro-MD"/>
              </w:rPr>
              <w:t>……., inclusiv TVA,</w:t>
            </w:r>
            <w:r w:rsidRPr="00F10185">
              <w:rPr>
                <w:sz w:val="22"/>
                <w:lang w:val="ro-MD"/>
              </w:rPr>
              <w:t xml:space="preserve"> conform Specificației. </w:t>
            </w:r>
          </w:p>
          <w:p w14:paraId="7811EADA" w14:textId="77777777" w:rsidR="006033EE" w:rsidRPr="00F10185" w:rsidRDefault="006033EE" w:rsidP="00581BC7">
            <w:pPr>
              <w:jc w:val="both"/>
              <w:rPr>
                <w:lang w:val="ro-MD"/>
              </w:rPr>
            </w:pPr>
            <w:r w:rsidRPr="00F10185">
              <w:rPr>
                <w:sz w:val="22"/>
                <w:lang w:val="ro-MD"/>
              </w:rPr>
              <w:t xml:space="preserve">3.4. Beneficiarul se obligă să achite Antreprenorului, potrivit pct. 3.3., în decurs de …… zile calindaristice, calculate din data semnării Actului de primire-predare a lucrărilor. </w:t>
            </w:r>
          </w:p>
          <w:p w14:paraId="626BA59A" w14:textId="77777777" w:rsidR="006033EE" w:rsidRPr="00F10185" w:rsidRDefault="006033EE" w:rsidP="00581BC7">
            <w:pPr>
              <w:jc w:val="both"/>
              <w:rPr>
                <w:lang w:val="ro-MD"/>
              </w:rPr>
            </w:pPr>
            <w:r w:rsidRPr="00F10185">
              <w:rPr>
                <w:sz w:val="22"/>
                <w:lang w:val="ro-MD"/>
              </w:rPr>
              <w:t>3.5. Plăţile se vor efectua prin ……………, indicat în prezentul Contract.</w:t>
            </w:r>
          </w:p>
          <w:p w14:paraId="56BD0140" w14:textId="77777777" w:rsidR="006033EE" w:rsidRPr="00F10185" w:rsidRDefault="006033EE" w:rsidP="00581BC7">
            <w:pPr>
              <w:pStyle w:val="ListParagraph"/>
              <w:numPr>
                <w:ilvl w:val="0"/>
                <w:numId w:val="0"/>
              </w:numPr>
              <w:ind w:left="3240"/>
              <w:rPr>
                <w:kern w:val="28"/>
                <w:sz w:val="18"/>
                <w:szCs w:val="20"/>
                <w:lang w:val="ro-MD"/>
              </w:rPr>
            </w:pPr>
          </w:p>
          <w:p w14:paraId="2BE5DB34" w14:textId="77777777" w:rsidR="006033EE" w:rsidRPr="00F10185" w:rsidRDefault="006033EE" w:rsidP="00581BC7">
            <w:pPr>
              <w:rPr>
                <w:b/>
                <w:lang w:val="ro-MD"/>
              </w:rPr>
            </w:pPr>
            <w:r w:rsidRPr="00F10185">
              <w:rPr>
                <w:b/>
                <w:sz w:val="22"/>
                <w:lang w:val="ro-MD"/>
              </w:rPr>
              <w:t>4. CONDIŢIILE DE PREDARE-PRIMIRE</w:t>
            </w:r>
          </w:p>
          <w:p w14:paraId="2C172366" w14:textId="77777777" w:rsidR="006033EE" w:rsidRPr="00F10185" w:rsidRDefault="006033EE" w:rsidP="00581BC7">
            <w:pPr>
              <w:jc w:val="both"/>
              <w:rPr>
                <w:lang w:val="ro-MD"/>
              </w:rPr>
            </w:pPr>
            <w:r w:rsidRPr="00F10185">
              <w:rPr>
                <w:sz w:val="22"/>
                <w:lang w:val="ro-MD"/>
              </w:rPr>
              <w:t>4.1. Lucrările se consideră predate de către Antreprenor şi recepţionate de către Beneficiar dacă:</w:t>
            </w:r>
          </w:p>
          <w:p w14:paraId="0EB5BACD" w14:textId="77777777" w:rsidR="006033EE" w:rsidRPr="00F10185" w:rsidRDefault="006033EE" w:rsidP="00581BC7">
            <w:pPr>
              <w:numPr>
                <w:ilvl w:val="0"/>
                <w:numId w:val="31"/>
              </w:numPr>
              <w:suppressAutoHyphens/>
              <w:ind w:left="0" w:firstLine="720"/>
              <w:jc w:val="both"/>
              <w:rPr>
                <w:lang w:val="ro-MD"/>
              </w:rPr>
            </w:pPr>
            <w:r w:rsidRPr="00F10185">
              <w:rPr>
                <w:sz w:val="22"/>
                <w:lang w:val="ro-MD"/>
              </w:rPr>
              <w:t xml:space="preserve">cantitatea Lucrărilor corespunde informaţiei indicate în specificația la prezentul Contract; </w:t>
            </w:r>
          </w:p>
          <w:p w14:paraId="6CCC0D88" w14:textId="77777777" w:rsidR="006033EE" w:rsidRPr="00F10185" w:rsidRDefault="006033EE" w:rsidP="00581BC7">
            <w:pPr>
              <w:numPr>
                <w:ilvl w:val="0"/>
                <w:numId w:val="31"/>
              </w:numPr>
              <w:suppressAutoHyphens/>
              <w:ind w:left="0" w:firstLine="720"/>
              <w:jc w:val="both"/>
              <w:rPr>
                <w:lang w:val="ro-MD"/>
              </w:rPr>
            </w:pPr>
            <w:r w:rsidRPr="00F10185">
              <w:rPr>
                <w:sz w:val="22"/>
                <w:lang w:val="ro-MD"/>
              </w:rPr>
              <w:t>calitatea Lucrărilor corespunde documentelor normative și standardelor de stat.</w:t>
            </w:r>
          </w:p>
          <w:p w14:paraId="6B300A0C" w14:textId="77777777" w:rsidR="006033EE" w:rsidRPr="00F10185" w:rsidRDefault="006033EE" w:rsidP="00581BC7">
            <w:pPr>
              <w:ind w:firstLine="720"/>
              <w:jc w:val="center"/>
              <w:rPr>
                <w:b/>
                <w:lang w:val="ro-MD"/>
              </w:rPr>
            </w:pPr>
          </w:p>
          <w:p w14:paraId="2CFE6113" w14:textId="77777777" w:rsidR="006033EE" w:rsidRPr="00F10185" w:rsidRDefault="006033EE" w:rsidP="00581BC7">
            <w:pPr>
              <w:rPr>
                <w:b/>
                <w:lang w:val="ro-MD"/>
              </w:rPr>
            </w:pPr>
            <w:r w:rsidRPr="00F10185">
              <w:rPr>
                <w:b/>
                <w:sz w:val="22"/>
                <w:lang w:val="ro-MD"/>
              </w:rPr>
              <w:t>5. STANDARDE</w:t>
            </w:r>
          </w:p>
          <w:p w14:paraId="35DEF357" w14:textId="77777777" w:rsidR="006033EE" w:rsidRPr="00F10185" w:rsidRDefault="006033EE" w:rsidP="00581BC7">
            <w:pPr>
              <w:jc w:val="both"/>
              <w:rPr>
                <w:lang w:val="ro-MD"/>
              </w:rPr>
            </w:pPr>
            <w:r w:rsidRPr="00F10185">
              <w:rPr>
                <w:sz w:val="22"/>
                <w:lang w:val="ro-MD"/>
              </w:rPr>
              <w:t>5.1 Lucrările prestate în baza contractului vor respecta standardele prezentate de către Beneficiar în cerințele caietului de sarcini.</w:t>
            </w:r>
          </w:p>
          <w:p w14:paraId="452A177D" w14:textId="77777777" w:rsidR="006033EE" w:rsidRPr="00F10185" w:rsidRDefault="006033EE" w:rsidP="00581BC7">
            <w:pPr>
              <w:jc w:val="both"/>
              <w:rPr>
                <w:lang w:val="ro-MD"/>
              </w:rPr>
            </w:pPr>
            <w:r w:rsidRPr="00F10185">
              <w:rPr>
                <w:sz w:val="22"/>
                <w:lang w:val="ro-MD"/>
              </w:rPr>
              <w:t>5.2 Când nu este menţionat nici un standard sau reglementare aplicabilă, se vor respecta standardele sau alte reglementări autorizate în Republica Moldova.</w:t>
            </w:r>
          </w:p>
          <w:p w14:paraId="7AD3E9CD" w14:textId="77777777" w:rsidR="006033EE" w:rsidRPr="00F10185" w:rsidRDefault="006033EE" w:rsidP="00581BC7">
            <w:pPr>
              <w:ind w:firstLine="720"/>
              <w:jc w:val="both"/>
              <w:rPr>
                <w:lang w:val="ro-MD"/>
              </w:rPr>
            </w:pPr>
          </w:p>
          <w:p w14:paraId="2EBD640C" w14:textId="77777777" w:rsidR="006033EE" w:rsidRPr="00F10185" w:rsidRDefault="006033EE" w:rsidP="00581BC7">
            <w:pPr>
              <w:rPr>
                <w:b/>
                <w:lang w:val="ro-MD"/>
              </w:rPr>
            </w:pPr>
            <w:r w:rsidRPr="00F10185">
              <w:rPr>
                <w:b/>
                <w:sz w:val="22"/>
                <w:lang w:val="ro-MD"/>
              </w:rPr>
              <w:t>6. OBLIGAŢIILE PĂRŢILOR</w:t>
            </w:r>
          </w:p>
          <w:p w14:paraId="32B3DC87" w14:textId="77777777" w:rsidR="006033EE" w:rsidRPr="00F10185" w:rsidRDefault="006033EE" w:rsidP="00581BC7">
            <w:pPr>
              <w:jc w:val="both"/>
              <w:rPr>
                <w:lang w:val="ro-MD"/>
              </w:rPr>
            </w:pPr>
            <w:r w:rsidRPr="00F10185">
              <w:rPr>
                <w:sz w:val="22"/>
                <w:lang w:val="ro-MD"/>
              </w:rPr>
              <w:t>6.1. În baza prezentului Contract, Antreprenorul se obligă:</w:t>
            </w:r>
          </w:p>
          <w:p w14:paraId="391FFB6A"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 xml:space="preserve">să depună garanţia de bună execuţie a contractului,în cuantum de .... din valoarea contractului, atribuită sub formă .......; </w:t>
            </w:r>
          </w:p>
          <w:p w14:paraId="1AFCD937"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presteze Lucrările conform condiţiilor prevăzute de prezentul Contract;</w:t>
            </w:r>
          </w:p>
          <w:p w14:paraId="7125E64C"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indice t</w:t>
            </w:r>
            <w:proofErr w:type="spellStart"/>
            <w:r w:rsidRPr="00F10185">
              <w:rPr>
                <w:noProof w:val="0"/>
                <w:sz w:val="22"/>
                <w:lang w:val="ro-MD" w:eastAsia="ru-RU"/>
              </w:rPr>
              <w:t>ermenul</w:t>
            </w:r>
            <w:proofErr w:type="spellEnd"/>
            <w:r w:rsidRPr="00F10185">
              <w:rPr>
                <w:noProof w:val="0"/>
                <w:sz w:val="22"/>
                <w:lang w:val="ro-MD" w:eastAsia="ru-RU"/>
              </w:rPr>
              <w:t xml:space="preserve"> de garanție a lucrărilor;</w:t>
            </w:r>
          </w:p>
          <w:p w14:paraId="5600F136"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notifice Beneficiarul, după semnarea prezentului Contract, în decurs de …. zile calendaristice, prin notificare scrisă sau e-mail, despre începerea executării Lucrărilor;</w:t>
            </w:r>
          </w:p>
          <w:p w14:paraId="7D328B57"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asigure condiţiile corespunzătoare pentru recepţionarea Lucrărilor de către Beneficiar, în termenele stabilite, în corespundere cu cerinţele prezentului Contract;</w:t>
            </w:r>
          </w:p>
          <w:p w14:paraId="171889EF"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23705D15"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stabilească, în proiect, fazele determinante de execuție a lucrărilor și exercitarea supravegherii de autor asupra lucrărilor pe tot parcursul construcției;</w:t>
            </w:r>
          </w:p>
          <w:p w14:paraId="28AFBE81" w14:textId="77777777" w:rsidR="006033EE" w:rsidRPr="00F10185" w:rsidRDefault="006033EE" w:rsidP="00581BC7">
            <w:pPr>
              <w:numPr>
                <w:ilvl w:val="0"/>
                <w:numId w:val="32"/>
              </w:numPr>
              <w:tabs>
                <w:tab w:val="clear" w:pos="1065"/>
                <w:tab w:val="left" w:pos="792"/>
                <w:tab w:val="left" w:pos="1080"/>
              </w:tabs>
              <w:suppressAutoHyphens/>
              <w:ind w:left="0" w:firstLine="720"/>
              <w:jc w:val="both"/>
              <w:rPr>
                <w:lang w:val="ro-MD"/>
              </w:rPr>
            </w:pPr>
            <w:r w:rsidRPr="00F10185">
              <w:rPr>
                <w:sz w:val="22"/>
                <w:lang w:val="ro-MD"/>
              </w:rPr>
              <w:t>să stabilească modul de tratare a neconformităților și defectelor apărute în execuție, din vina sa, precum și să urmărească aplicarea pe șantier a soluțiilor adoptate;</w:t>
            </w:r>
          </w:p>
          <w:p w14:paraId="792C2676" w14:textId="77777777" w:rsidR="006033EE" w:rsidRPr="00F10185" w:rsidRDefault="006033EE" w:rsidP="00581BC7">
            <w:pPr>
              <w:tabs>
                <w:tab w:val="left" w:pos="792"/>
              </w:tabs>
              <w:suppressAutoHyphens/>
              <w:ind w:left="720"/>
              <w:jc w:val="both"/>
              <w:rPr>
                <w:lang w:val="ro-MD"/>
              </w:rPr>
            </w:pPr>
            <w:r w:rsidRPr="00F10185">
              <w:rPr>
                <w:sz w:val="22"/>
                <w:lang w:val="ro-MD"/>
              </w:rPr>
              <w:t>h) să participe la întocmirea cărții tehnice a construcției și la recepția lucrărilor executate.</w:t>
            </w:r>
          </w:p>
          <w:p w14:paraId="2DCC87A3" w14:textId="77777777" w:rsidR="006033EE" w:rsidRPr="00F10185" w:rsidRDefault="006033EE" w:rsidP="00581BC7">
            <w:pPr>
              <w:jc w:val="both"/>
              <w:rPr>
                <w:lang w:val="ro-MD"/>
              </w:rPr>
            </w:pPr>
            <w:r w:rsidRPr="00F10185">
              <w:rPr>
                <w:sz w:val="22"/>
                <w:lang w:val="ro-MD"/>
              </w:rPr>
              <w:t>6.2.  În baza prezentului Contract, Beneficiarul se obligă:</w:t>
            </w:r>
          </w:p>
          <w:p w14:paraId="1A7C3AFB" w14:textId="77777777" w:rsidR="006033EE" w:rsidRPr="00F10185" w:rsidRDefault="006033EE" w:rsidP="00581BC7">
            <w:pPr>
              <w:numPr>
                <w:ilvl w:val="0"/>
                <w:numId w:val="33"/>
              </w:numPr>
              <w:tabs>
                <w:tab w:val="clear" w:pos="1065"/>
                <w:tab w:val="left" w:pos="792"/>
                <w:tab w:val="left" w:pos="1080"/>
              </w:tabs>
              <w:suppressAutoHyphens/>
              <w:ind w:left="0" w:firstLine="720"/>
              <w:jc w:val="both"/>
              <w:rPr>
                <w:lang w:val="ro-MD"/>
              </w:rPr>
            </w:pPr>
            <w:r w:rsidRPr="00F101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2AEF5C97" w14:textId="77777777" w:rsidR="006033EE" w:rsidRPr="00F10185" w:rsidRDefault="006033EE" w:rsidP="00581BC7">
            <w:pPr>
              <w:numPr>
                <w:ilvl w:val="0"/>
                <w:numId w:val="33"/>
              </w:numPr>
              <w:tabs>
                <w:tab w:val="clear" w:pos="1065"/>
                <w:tab w:val="left" w:pos="792"/>
                <w:tab w:val="left" w:pos="1080"/>
              </w:tabs>
              <w:suppressAutoHyphens/>
              <w:ind w:left="0" w:firstLine="720"/>
              <w:jc w:val="both"/>
              <w:rPr>
                <w:lang w:val="ro-MD"/>
              </w:rPr>
            </w:pPr>
            <w:r w:rsidRPr="00F10185">
              <w:rPr>
                <w:sz w:val="22"/>
                <w:lang w:val="ro-MD"/>
              </w:rPr>
              <w:t>să asigure achitarea Lucrărilor prestate, respectând modalităţile şi termenele indicate în prezentul Contract;</w:t>
            </w:r>
          </w:p>
          <w:p w14:paraId="3BBFE98B" w14:textId="77777777" w:rsidR="006033EE" w:rsidRPr="00F10185" w:rsidRDefault="006033EE" w:rsidP="00581BC7">
            <w:pPr>
              <w:numPr>
                <w:ilvl w:val="0"/>
                <w:numId w:val="33"/>
              </w:numPr>
              <w:tabs>
                <w:tab w:val="clear" w:pos="1065"/>
                <w:tab w:val="left" w:pos="792"/>
                <w:tab w:val="left" w:pos="1080"/>
              </w:tabs>
              <w:suppressAutoHyphens/>
              <w:ind w:left="0" w:firstLine="720"/>
              <w:jc w:val="both"/>
              <w:rPr>
                <w:lang w:val="ro-MD"/>
              </w:rPr>
            </w:pPr>
            <w:r w:rsidRPr="00F10185">
              <w:rPr>
                <w:sz w:val="22"/>
                <w:lang w:val="ro-MD"/>
              </w:rPr>
              <w:t xml:space="preserve">să restituie Antreprenorului garanția de bună execuție a contractului în termen de … zile calendaristice, după recepționarea lucrărilor conform pct. 2.4. al Contractului. </w:t>
            </w:r>
          </w:p>
          <w:p w14:paraId="4C6F476C" w14:textId="77777777" w:rsidR="006033EE" w:rsidRPr="00F10185" w:rsidRDefault="006033EE" w:rsidP="00581BC7">
            <w:pPr>
              <w:ind w:firstLine="720"/>
              <w:jc w:val="center"/>
              <w:rPr>
                <w:b/>
                <w:lang w:val="ro-MD"/>
              </w:rPr>
            </w:pPr>
          </w:p>
          <w:p w14:paraId="6413D07A" w14:textId="77777777" w:rsidR="006033EE" w:rsidRPr="00F10185" w:rsidRDefault="006033EE" w:rsidP="00581BC7">
            <w:pPr>
              <w:rPr>
                <w:b/>
                <w:lang w:val="ro-MD"/>
              </w:rPr>
            </w:pPr>
            <w:r w:rsidRPr="00F10185">
              <w:rPr>
                <w:b/>
                <w:sz w:val="22"/>
                <w:lang w:val="ro-MD"/>
              </w:rPr>
              <w:t>7. JUSTIFICAREA DATORITĂ UNUI IMPEDIMENT</w:t>
            </w:r>
          </w:p>
          <w:p w14:paraId="6731B4C8" w14:textId="77777777" w:rsidR="006033EE" w:rsidRPr="00F10185" w:rsidRDefault="006033EE" w:rsidP="00581BC7">
            <w:pPr>
              <w:jc w:val="both"/>
              <w:rPr>
                <w:lang w:val="ro-MD"/>
              </w:rPr>
            </w:pPr>
            <w:r w:rsidRPr="00F10185">
              <w:rPr>
                <w:sz w:val="22"/>
                <w:lang w:val="ro-MD"/>
              </w:rPr>
              <w:lastRenderedPageBreak/>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8F13C09" w14:textId="77777777" w:rsidR="006033EE" w:rsidRPr="00F10185" w:rsidRDefault="006033EE" w:rsidP="00581BC7">
            <w:pPr>
              <w:jc w:val="both"/>
              <w:rPr>
                <w:noProof w:val="0"/>
                <w:lang w:val="ro-MD"/>
              </w:rPr>
            </w:pPr>
            <w:r w:rsidRPr="00F101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9992E3D" w14:textId="77777777" w:rsidR="006033EE" w:rsidRPr="00F10185" w:rsidRDefault="006033EE" w:rsidP="00581BC7">
            <w:pPr>
              <w:jc w:val="both"/>
              <w:rPr>
                <w:lang w:val="ro-MD"/>
              </w:rPr>
            </w:pPr>
            <w:r w:rsidRPr="00F101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8FB57F" w14:textId="77777777" w:rsidR="006033EE" w:rsidRPr="00F10185" w:rsidRDefault="006033EE" w:rsidP="00581BC7">
            <w:pPr>
              <w:ind w:firstLine="720"/>
              <w:jc w:val="both"/>
              <w:rPr>
                <w:lang w:val="ro-MD"/>
              </w:rPr>
            </w:pPr>
          </w:p>
          <w:p w14:paraId="7832B315" w14:textId="77777777" w:rsidR="006033EE" w:rsidRPr="00F10185" w:rsidRDefault="006033EE" w:rsidP="00581BC7">
            <w:pPr>
              <w:rPr>
                <w:b/>
                <w:lang w:val="ro-MD"/>
              </w:rPr>
            </w:pPr>
            <w:r w:rsidRPr="00F10185">
              <w:rPr>
                <w:b/>
                <w:sz w:val="22"/>
                <w:lang w:val="ro-MD"/>
              </w:rPr>
              <w:t>8. REZOLUȚIUNEA CONTRACTULUI</w:t>
            </w:r>
          </w:p>
          <w:p w14:paraId="4C0D26B0" w14:textId="77777777" w:rsidR="006033EE" w:rsidRPr="00F10185" w:rsidRDefault="006033EE" w:rsidP="00581BC7">
            <w:pPr>
              <w:jc w:val="both"/>
              <w:rPr>
                <w:lang w:val="ro-MD"/>
              </w:rPr>
            </w:pPr>
            <w:r w:rsidRPr="00F10185">
              <w:rPr>
                <w:sz w:val="22"/>
                <w:lang w:val="ro-MD"/>
              </w:rPr>
              <w:t>8.1.Rezoluțiunea Contractului se poate realiza cu acordul comun al Părţilor.</w:t>
            </w:r>
          </w:p>
          <w:p w14:paraId="2F9203BB" w14:textId="77777777" w:rsidR="006033EE" w:rsidRPr="00F10185" w:rsidRDefault="006033EE" w:rsidP="00581BC7">
            <w:pPr>
              <w:jc w:val="both"/>
              <w:rPr>
                <w:lang w:val="ro-MD"/>
              </w:rPr>
            </w:pPr>
            <w:r w:rsidRPr="00F10185">
              <w:rPr>
                <w:sz w:val="22"/>
                <w:lang w:val="ro-MD"/>
              </w:rPr>
              <w:t>8.2. Contractul poate fi rezolvitîn mod unilateral în caz de:</w:t>
            </w:r>
          </w:p>
          <w:p w14:paraId="0FA5F5F4"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 xml:space="preserve">refuz al Antreprenorului de a presta Lucrările prevăzute în prezentul Contract;         </w:t>
            </w:r>
          </w:p>
          <w:p w14:paraId="6CD93D06"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nerespectare de către Antreprenor a termenelor de executare stabilite;</w:t>
            </w:r>
          </w:p>
          <w:p w14:paraId="6506EF89"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nerespectare de către Beneficiar a termenelor de plată a Lucrărilor;</w:t>
            </w:r>
          </w:p>
          <w:p w14:paraId="56204B63"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nesatisfacere de către una dintre Părţi a pretenţiilor înaintate conform prezentului Contract;</w:t>
            </w:r>
          </w:p>
          <w:p w14:paraId="2FF8EF08" w14:textId="77777777" w:rsidR="006033EE" w:rsidRPr="00F10185" w:rsidRDefault="006033EE" w:rsidP="00581BC7">
            <w:pPr>
              <w:numPr>
                <w:ilvl w:val="0"/>
                <w:numId w:val="34"/>
              </w:numPr>
              <w:tabs>
                <w:tab w:val="left" w:pos="1080"/>
              </w:tabs>
              <w:suppressAutoHyphens/>
              <w:ind w:left="0" w:firstLine="720"/>
              <w:jc w:val="both"/>
              <w:rPr>
                <w:lang w:val="ro-MD"/>
              </w:rPr>
            </w:pPr>
            <w:r w:rsidRPr="00F10185">
              <w:rPr>
                <w:sz w:val="22"/>
                <w:lang w:val="ro-MD"/>
              </w:rPr>
              <w:t>contractantul se afla, la momentul atribuirii lui, în una dintre situaţiile care ar fi determinat excluderea sa din procedura de atribuire potrivit art. 19 al Legii nr. 131/2015 privind achizițiile publice;</w:t>
            </w:r>
          </w:p>
          <w:p w14:paraId="7BF6C61E" w14:textId="77777777" w:rsidR="006033EE" w:rsidRPr="00F10185" w:rsidRDefault="006033EE" w:rsidP="00581BC7">
            <w:pPr>
              <w:pStyle w:val="NormalWeb"/>
              <w:numPr>
                <w:ilvl w:val="0"/>
                <w:numId w:val="34"/>
              </w:numPr>
              <w:tabs>
                <w:tab w:val="clear" w:pos="1854"/>
                <w:tab w:val="left" w:pos="0"/>
                <w:tab w:val="num" w:pos="1135"/>
                <w:tab w:val="left" w:pos="2070"/>
              </w:tabs>
              <w:ind w:left="0" w:firstLine="710"/>
              <w:rPr>
                <w:lang w:val="ro-MD"/>
              </w:rPr>
            </w:pPr>
            <w:r w:rsidRPr="00F10185">
              <w:rPr>
                <w:sz w:val="22"/>
                <w:lang w:val="ro-MD"/>
              </w:rPr>
              <w:t>contractul a făcut obiectul unei modificări substanțiale care necesita o nouă procedură de achiziție publică în conformitate cu art. 76 al Legii nr. 131/2015 privind achizițiile publice;</w:t>
            </w:r>
          </w:p>
          <w:p w14:paraId="451B604A" w14:textId="77777777" w:rsidR="006033EE" w:rsidRPr="00F10185" w:rsidRDefault="006033EE" w:rsidP="00581BC7">
            <w:pPr>
              <w:pStyle w:val="NormalWeb"/>
              <w:numPr>
                <w:ilvl w:val="0"/>
                <w:numId w:val="34"/>
              </w:numPr>
              <w:tabs>
                <w:tab w:val="clear" w:pos="1854"/>
                <w:tab w:val="left" w:pos="0"/>
                <w:tab w:val="num" w:pos="1135"/>
                <w:tab w:val="left" w:pos="2070"/>
              </w:tabs>
              <w:ind w:left="0" w:firstLine="710"/>
              <w:rPr>
                <w:lang w:val="ro-MD"/>
              </w:rPr>
            </w:pPr>
            <w:r w:rsidRPr="00F10185">
              <w:rPr>
                <w:sz w:val="22"/>
                <w:lang w:val="ro-MD"/>
              </w:rPr>
              <w:t xml:space="preserve">contractul nu urma să fie atribuit contractantului respectiv, </w:t>
            </w:r>
            <w:proofErr w:type="spellStart"/>
            <w:r w:rsidRPr="00F10185">
              <w:rPr>
                <w:sz w:val="22"/>
                <w:lang w:val="ro-MD"/>
              </w:rPr>
              <w:t>avînd</w:t>
            </w:r>
            <w:proofErr w:type="spellEnd"/>
            <w:r w:rsidRPr="00F10185">
              <w:rPr>
                <w:sz w:val="22"/>
                <w:lang w:val="ro-MD"/>
              </w:rPr>
              <w:t xml:space="preserve"> în vedere o încălcare gravă a </w:t>
            </w:r>
            <w:proofErr w:type="spellStart"/>
            <w:r w:rsidRPr="00F10185">
              <w:rPr>
                <w:sz w:val="22"/>
                <w:lang w:val="ro-MD"/>
              </w:rPr>
              <w:t>obligaţiilor</w:t>
            </w:r>
            <w:proofErr w:type="spellEnd"/>
            <w:r w:rsidRPr="00F10185">
              <w:rPr>
                <w:sz w:val="22"/>
                <w:lang w:val="ro-MD"/>
              </w:rPr>
              <w:t xml:space="preserve"> ce rezultă din Legea nr. 131/2015 </w:t>
            </w:r>
            <w:proofErr w:type="spellStart"/>
            <w:r w:rsidRPr="00F10185">
              <w:rPr>
                <w:sz w:val="22"/>
                <w:lang w:val="ro-MD"/>
              </w:rPr>
              <w:t>priviind</w:t>
            </w:r>
            <w:proofErr w:type="spellEnd"/>
            <w:r w:rsidRPr="00F10185">
              <w:rPr>
                <w:sz w:val="22"/>
                <w:lang w:val="ro-MD"/>
              </w:rPr>
              <w:t xml:space="preserve"> achizițiile publice și/sau tratatele </w:t>
            </w:r>
            <w:proofErr w:type="spellStart"/>
            <w:r w:rsidRPr="00F10185">
              <w:rPr>
                <w:sz w:val="22"/>
                <w:lang w:val="ro-MD"/>
              </w:rPr>
              <w:t>internaţionale</w:t>
            </w:r>
            <w:proofErr w:type="spellEnd"/>
            <w:r w:rsidRPr="00F10185">
              <w:rPr>
                <w:sz w:val="22"/>
                <w:lang w:val="ro-MD"/>
              </w:rPr>
              <w:t xml:space="preserve"> la care Republica Moldova este parte, care a fost constatată printr-o decizie a unei instanțe judecătorești naționale sau, după caz, internaționale.</w:t>
            </w:r>
          </w:p>
          <w:p w14:paraId="4649C63B" w14:textId="77777777" w:rsidR="006033EE" w:rsidRPr="00F10185" w:rsidRDefault="006033EE" w:rsidP="00581BC7">
            <w:pPr>
              <w:jc w:val="both"/>
              <w:rPr>
                <w:lang w:val="ro-MD"/>
              </w:rPr>
            </w:pPr>
            <w:r w:rsidRPr="00F10185">
              <w:rPr>
                <w:sz w:val="22"/>
                <w:lang w:val="ro-MD"/>
              </w:rPr>
              <w:t>8.3. Partea iniţiatoare a rezoluțiunii Contractului este obligată să comunice în termen de …… zile lucrătoare celeilalte Părţi despre intenţiile ei printr-o scrisoare motivată.</w:t>
            </w:r>
          </w:p>
          <w:p w14:paraId="1746ACFD" w14:textId="77777777" w:rsidR="006033EE" w:rsidRPr="00F10185" w:rsidRDefault="006033EE" w:rsidP="00581BC7">
            <w:pPr>
              <w:jc w:val="both"/>
              <w:rPr>
                <w:lang w:val="ro-MD"/>
              </w:rPr>
            </w:pPr>
            <w:r w:rsidRPr="00F10185">
              <w:rPr>
                <w:sz w:val="22"/>
                <w:lang w:val="ro-MD"/>
              </w:rPr>
              <w:t>8.4. Partea înştiinţată este obligată să răspundă în decurs de …. zile lucrătoare de la primirea notificării, după expirarea acestui termen Contractul se consideră încetat de drept.</w:t>
            </w:r>
          </w:p>
          <w:p w14:paraId="0D671A70" w14:textId="77777777" w:rsidR="006033EE" w:rsidRPr="00F10185" w:rsidRDefault="006033EE" w:rsidP="00581BC7">
            <w:pPr>
              <w:jc w:val="both"/>
              <w:rPr>
                <w:lang w:val="ro-MD"/>
              </w:rPr>
            </w:pPr>
          </w:p>
          <w:p w14:paraId="476DFAD3" w14:textId="77777777" w:rsidR="006033EE" w:rsidRPr="00F10185" w:rsidRDefault="006033EE" w:rsidP="00581BC7">
            <w:pPr>
              <w:rPr>
                <w:b/>
                <w:lang w:val="ro-MD"/>
              </w:rPr>
            </w:pPr>
            <w:r w:rsidRPr="00F10185">
              <w:rPr>
                <w:b/>
                <w:sz w:val="22"/>
                <w:lang w:val="ro-MD"/>
              </w:rPr>
              <w:t>9. RECLAMAŢII ŞI SANCŢIUNI</w:t>
            </w:r>
          </w:p>
          <w:p w14:paraId="613C5D12" w14:textId="77777777" w:rsidR="006033EE" w:rsidRPr="00F10185" w:rsidRDefault="006033EE" w:rsidP="00581BC7">
            <w:pPr>
              <w:jc w:val="both"/>
              <w:rPr>
                <w:lang w:val="ro-MD"/>
              </w:rPr>
            </w:pPr>
            <w:r w:rsidRPr="00F101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3CB755F" w14:textId="77777777" w:rsidR="006033EE" w:rsidRPr="00F10185" w:rsidRDefault="006033EE" w:rsidP="00581BC7">
            <w:pPr>
              <w:jc w:val="both"/>
              <w:rPr>
                <w:lang w:val="ro-MD"/>
              </w:rPr>
            </w:pPr>
            <w:r w:rsidRPr="00F101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F62A4B1" w14:textId="77777777" w:rsidR="006033EE" w:rsidRPr="00F10185" w:rsidRDefault="006033EE" w:rsidP="00581BC7">
            <w:pPr>
              <w:jc w:val="both"/>
              <w:rPr>
                <w:lang w:val="ro-MD"/>
              </w:rPr>
            </w:pPr>
            <w:r w:rsidRPr="00F10185">
              <w:rPr>
                <w:sz w:val="22"/>
                <w:lang w:val="ro-MD"/>
              </w:rPr>
              <w:t>9.3. Antreprenorul este obligat să examineze pretenţiile înaintate în termen de ….. zile lucrătoare de la data primirii acestora şi să comunice, în scris, Beneficiarului despre decizia luată.</w:t>
            </w:r>
          </w:p>
          <w:p w14:paraId="5654D259" w14:textId="77777777" w:rsidR="006033EE" w:rsidRPr="00F10185" w:rsidRDefault="006033EE" w:rsidP="00581BC7">
            <w:pPr>
              <w:jc w:val="both"/>
              <w:rPr>
                <w:lang w:val="ro-MD"/>
              </w:rPr>
            </w:pPr>
            <w:r w:rsidRPr="00F10185">
              <w:rPr>
                <w:sz w:val="22"/>
                <w:lang w:val="ro-MD"/>
              </w:rPr>
              <w:t xml:space="preserve">9.4.  În caz de recunoaştere a pretenţiilor, Antreprenorul este obligat, în termen  restrâns, să înlăture potrivit cerinţelor Contractului. </w:t>
            </w:r>
          </w:p>
          <w:p w14:paraId="0F167514" w14:textId="77777777" w:rsidR="006033EE" w:rsidRPr="00F10185" w:rsidRDefault="006033EE" w:rsidP="00581BC7">
            <w:pPr>
              <w:jc w:val="both"/>
              <w:rPr>
                <w:lang w:val="ro-MD"/>
              </w:rPr>
            </w:pPr>
            <w:r w:rsidRPr="00F10185">
              <w:rPr>
                <w:sz w:val="22"/>
                <w:lang w:val="ro-MD"/>
              </w:rPr>
              <w:t>9.5. Antreprenorul poartă răspundere pentru calitatea Lucrărilor în limitele stabilite, inclusiv pentru viciile ascunse.</w:t>
            </w:r>
          </w:p>
          <w:p w14:paraId="6B964473" w14:textId="77777777" w:rsidR="006033EE" w:rsidRPr="00F10185" w:rsidRDefault="006033EE" w:rsidP="00581BC7">
            <w:pPr>
              <w:jc w:val="both"/>
              <w:rPr>
                <w:lang w:val="ro-MD"/>
              </w:rPr>
            </w:pPr>
            <w:r w:rsidRPr="00F10185">
              <w:rPr>
                <w:sz w:val="22"/>
                <w:lang w:val="ro-MD"/>
              </w:rPr>
              <w:t xml:space="preserve">9.6. Pentru refuzul de a presta Lucrările prevăzute în prezentul Contract, Antreprenorul suportă o penalitate în valoare de  ….% din suma totală a contractului. </w:t>
            </w:r>
          </w:p>
          <w:p w14:paraId="7ECCD4DA" w14:textId="77777777" w:rsidR="006033EE" w:rsidRPr="00F10185" w:rsidRDefault="006033EE" w:rsidP="00581BC7">
            <w:pPr>
              <w:jc w:val="both"/>
              <w:rPr>
                <w:lang w:val="ro-MD"/>
              </w:rPr>
            </w:pPr>
            <w:r w:rsidRPr="00F10185">
              <w:rPr>
                <w:sz w:val="22"/>
                <w:lang w:val="ro-MD"/>
              </w:rPr>
              <w:t>9.7. Pentru prestarea cu întârziere a Lucrărilor, Antreprenorul suportă plata despăgubirii în valoare de ….% din suma Lucrărilor neexecutate, pentru fiecare zi de întârziere, dar nu mai mult de ….% din suma totală a prezentului Contract.</w:t>
            </w:r>
          </w:p>
          <w:p w14:paraId="130EB0C0" w14:textId="77777777" w:rsidR="006033EE" w:rsidRPr="00F10185" w:rsidRDefault="006033EE" w:rsidP="00581BC7">
            <w:pPr>
              <w:jc w:val="both"/>
              <w:rPr>
                <w:lang w:val="ro-MD"/>
              </w:rPr>
            </w:pPr>
            <w:r w:rsidRPr="00F101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359F6B79" w14:textId="77777777" w:rsidR="006033EE" w:rsidRPr="00F10185" w:rsidRDefault="006033EE" w:rsidP="00581BC7">
            <w:pPr>
              <w:rPr>
                <w:b/>
                <w:lang w:val="ro-MD"/>
              </w:rPr>
            </w:pPr>
          </w:p>
          <w:p w14:paraId="3FEAE3DD" w14:textId="77777777" w:rsidR="006033EE" w:rsidRPr="00F10185" w:rsidRDefault="006033EE" w:rsidP="00581BC7">
            <w:pPr>
              <w:rPr>
                <w:b/>
                <w:lang w:val="ro-MD"/>
              </w:rPr>
            </w:pPr>
            <w:r w:rsidRPr="00F10185">
              <w:rPr>
                <w:b/>
                <w:sz w:val="22"/>
                <w:lang w:val="ro-MD"/>
              </w:rPr>
              <w:t>10. DREPTURI DE PROPRIETATE INTELECTUALĂ</w:t>
            </w:r>
          </w:p>
          <w:p w14:paraId="31346622" w14:textId="77777777" w:rsidR="006033EE" w:rsidRPr="00F10185" w:rsidRDefault="006033EE" w:rsidP="00581BC7">
            <w:pPr>
              <w:jc w:val="both"/>
              <w:rPr>
                <w:lang w:val="ro-MD"/>
              </w:rPr>
            </w:pPr>
            <w:r w:rsidRPr="00F10185">
              <w:rPr>
                <w:sz w:val="22"/>
                <w:lang w:val="ro-MD"/>
              </w:rPr>
              <w:t>10.1. Antreprenorul are obligaţia să despăgubească Beneficiarul împotriva oricăror:</w:t>
            </w:r>
          </w:p>
          <w:p w14:paraId="423EFFD1" w14:textId="77777777" w:rsidR="006033EE" w:rsidRPr="00F10185" w:rsidRDefault="006033EE" w:rsidP="00581BC7">
            <w:pPr>
              <w:ind w:firstLine="720"/>
              <w:jc w:val="both"/>
              <w:rPr>
                <w:lang w:val="ro-MD"/>
              </w:rPr>
            </w:pPr>
            <w:r w:rsidRPr="00F10185">
              <w:rPr>
                <w:sz w:val="22"/>
                <w:lang w:val="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5E8CA20" w14:textId="77777777" w:rsidR="006033EE" w:rsidRPr="00F10185" w:rsidRDefault="006033EE" w:rsidP="00581BC7">
            <w:pPr>
              <w:ind w:firstLine="720"/>
              <w:jc w:val="both"/>
              <w:rPr>
                <w:lang w:val="ro-MD"/>
              </w:rPr>
            </w:pPr>
            <w:r w:rsidRPr="00F10185">
              <w:rPr>
                <w:sz w:val="22"/>
                <w:lang w:val="ro-MD"/>
              </w:rPr>
              <w:t>b) daune-interese, costuri, taxe şi cheltuieli de orice natură, aferente, cu excepţia situaţiei în care o astfel de încălcare rezultă din respectarea Caietului de sarcini.</w:t>
            </w:r>
          </w:p>
          <w:p w14:paraId="4E9ECEE5" w14:textId="77777777" w:rsidR="006033EE" w:rsidRPr="00F10185" w:rsidRDefault="006033EE" w:rsidP="00581BC7">
            <w:pPr>
              <w:ind w:firstLine="720"/>
              <w:jc w:val="both"/>
              <w:rPr>
                <w:lang w:val="ro-MD"/>
              </w:rPr>
            </w:pPr>
          </w:p>
          <w:p w14:paraId="3D73F38B" w14:textId="77777777" w:rsidR="006033EE" w:rsidRPr="00F10185" w:rsidRDefault="006033EE" w:rsidP="00581BC7">
            <w:pPr>
              <w:rPr>
                <w:b/>
                <w:lang w:val="ro-MD"/>
              </w:rPr>
            </w:pPr>
            <w:r w:rsidRPr="00F10185">
              <w:rPr>
                <w:b/>
                <w:sz w:val="22"/>
                <w:lang w:val="ro-MD"/>
              </w:rPr>
              <w:t>11. DISPOZIŢII FINALE</w:t>
            </w:r>
          </w:p>
          <w:p w14:paraId="2452F8DC" w14:textId="77777777" w:rsidR="006033EE" w:rsidRPr="00F10185" w:rsidRDefault="006033EE" w:rsidP="00581BC7">
            <w:pPr>
              <w:jc w:val="both"/>
              <w:rPr>
                <w:lang w:val="ro-MD"/>
              </w:rPr>
            </w:pPr>
            <w:r w:rsidRPr="00F101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E21CFD7" w14:textId="77777777" w:rsidR="006033EE" w:rsidRPr="00F10185" w:rsidRDefault="006033EE" w:rsidP="00581BC7">
            <w:pPr>
              <w:jc w:val="both"/>
              <w:rPr>
                <w:lang w:val="ro-MD"/>
              </w:rPr>
            </w:pPr>
            <w:r w:rsidRPr="00F10185">
              <w:rPr>
                <w:sz w:val="22"/>
                <w:lang w:val="ro-MD"/>
              </w:rPr>
              <w:t>11.2. De la data semnării prezentului Contract, toate negocierile purtate şi documentele  perfectate anterior, îşi pierd valabilitatea.</w:t>
            </w:r>
          </w:p>
          <w:p w14:paraId="122F1C43" w14:textId="77777777" w:rsidR="006033EE" w:rsidRPr="00F10185" w:rsidRDefault="006033EE" w:rsidP="00581BC7">
            <w:pPr>
              <w:jc w:val="both"/>
              <w:rPr>
                <w:lang w:val="ro-MD"/>
              </w:rPr>
            </w:pPr>
            <w:r w:rsidRPr="00F101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45BEFD0" w14:textId="77777777" w:rsidR="006033EE" w:rsidRPr="00F10185" w:rsidRDefault="006033EE" w:rsidP="00581BC7">
            <w:pPr>
              <w:jc w:val="both"/>
              <w:rPr>
                <w:lang w:val="ro-MD"/>
              </w:rPr>
            </w:pPr>
            <w:r w:rsidRPr="00F10185">
              <w:rPr>
                <w:sz w:val="22"/>
                <w:lang w:val="ro-MD"/>
              </w:rPr>
              <w:t>11.4. Nici una dintre Părţi nu are dreptul să transmită obligaţiile şi drepturile sale stipulate în prezentul Contract unor terţe persoane, fără acordul în scris al celeilalte părţi.</w:t>
            </w:r>
          </w:p>
          <w:p w14:paraId="460BBE40" w14:textId="77777777" w:rsidR="006033EE" w:rsidRPr="00F10185" w:rsidRDefault="006033EE" w:rsidP="00581BC7">
            <w:pPr>
              <w:jc w:val="both"/>
              <w:rPr>
                <w:lang w:val="ro-MD"/>
              </w:rPr>
            </w:pPr>
            <w:r w:rsidRPr="00F10185">
              <w:rPr>
                <w:sz w:val="22"/>
                <w:lang w:val="ro-MD"/>
              </w:rPr>
              <w:t>11.5. Prezentul Contract este întocmit în două exemplare în limba de română, câte un exemplar pentru Antreprenor și Beneficiar.</w:t>
            </w:r>
          </w:p>
          <w:p w14:paraId="4B8E8639" w14:textId="77777777" w:rsidR="006033EE" w:rsidRPr="00F10185" w:rsidRDefault="006033EE" w:rsidP="00581BC7">
            <w:pPr>
              <w:tabs>
                <w:tab w:val="left" w:pos="2295"/>
              </w:tabs>
              <w:jc w:val="both"/>
              <w:rPr>
                <w:lang w:val="ro-MD"/>
              </w:rPr>
            </w:pPr>
            <w:r w:rsidRPr="00F10185">
              <w:rPr>
                <w:sz w:val="22"/>
                <w:lang w:val="ro-MD"/>
              </w:rPr>
              <w:t>11.6. Prezentul Contract se consideră încheiat şi intră în vigoare la data semnării, fiind valabil până la ……………...</w:t>
            </w:r>
          </w:p>
          <w:p w14:paraId="1ED4D8A4" w14:textId="2D6D1A2F" w:rsidR="006033EE" w:rsidRPr="00F10185" w:rsidRDefault="006033EE" w:rsidP="00AC1E93">
            <w:pPr>
              <w:tabs>
                <w:tab w:val="left" w:pos="2295"/>
              </w:tabs>
              <w:jc w:val="both"/>
              <w:rPr>
                <w:lang w:val="ro-MD"/>
              </w:rPr>
            </w:pPr>
            <w:r w:rsidRPr="00F10185">
              <w:rPr>
                <w:sz w:val="22"/>
                <w:lang w:val="ro-MD"/>
              </w:rPr>
              <w:t xml:space="preserve">11.7. Prezentul Contract reprezintă acordul de voinţă al ambelor părţi şi este semnat astăzi,  “____” </w:t>
            </w:r>
          </w:p>
          <w:p w14:paraId="6687C785" w14:textId="77777777" w:rsidR="006033EE" w:rsidRPr="00F10185" w:rsidRDefault="006033EE" w:rsidP="00581BC7">
            <w:pPr>
              <w:spacing w:line="276" w:lineRule="auto"/>
              <w:contextualSpacing/>
              <w:rPr>
                <w:lang w:val="ro-MD"/>
              </w:rPr>
            </w:pPr>
          </w:p>
          <w:p w14:paraId="01FE1F26" w14:textId="77777777" w:rsidR="006033EE" w:rsidRPr="00F10185" w:rsidRDefault="006033EE" w:rsidP="00581BC7">
            <w:pPr>
              <w:spacing w:line="276" w:lineRule="auto"/>
              <w:contextualSpacing/>
              <w:rPr>
                <w:lang w:val="ro-MD"/>
              </w:rPr>
            </w:pPr>
          </w:p>
          <w:p w14:paraId="0CFDA284" w14:textId="77777777" w:rsidR="006033EE" w:rsidRPr="00F10185" w:rsidRDefault="006033EE" w:rsidP="00581BC7">
            <w:pPr>
              <w:pStyle w:val="ListParagraph"/>
              <w:numPr>
                <w:ilvl w:val="0"/>
                <w:numId w:val="35"/>
              </w:numPr>
              <w:tabs>
                <w:tab w:val="left" w:pos="2295"/>
              </w:tabs>
              <w:jc w:val="center"/>
              <w:rPr>
                <w:lang w:val="ro-MD"/>
              </w:rPr>
            </w:pPr>
            <w:r w:rsidRPr="00F10185">
              <w:rPr>
                <w:b/>
                <w:sz w:val="22"/>
                <w:lang w:val="ro-MD"/>
              </w:rPr>
              <w:t>PARTEA CE ȚINE DE CONDIȚIILE</w:t>
            </w:r>
          </w:p>
          <w:p w14:paraId="79504DC9" w14:textId="77777777" w:rsidR="006033EE" w:rsidRPr="00F10185" w:rsidRDefault="006033EE" w:rsidP="00581BC7">
            <w:pPr>
              <w:pStyle w:val="ListParagraph"/>
              <w:numPr>
                <w:ilvl w:val="0"/>
                <w:numId w:val="0"/>
              </w:numPr>
              <w:tabs>
                <w:tab w:val="left" w:pos="2295"/>
              </w:tabs>
              <w:ind w:left="3240"/>
              <w:rPr>
                <w:lang w:val="ro-MD"/>
              </w:rPr>
            </w:pPr>
            <w:r w:rsidRPr="00F10185">
              <w:rPr>
                <w:b/>
                <w:sz w:val="22"/>
                <w:lang w:val="ro-MD"/>
              </w:rPr>
              <w:t>SPECIALE AL CONTRACTULUI</w:t>
            </w:r>
          </w:p>
          <w:p w14:paraId="18C512D2" w14:textId="77777777" w:rsidR="006033EE" w:rsidRPr="00F10185" w:rsidRDefault="006033EE" w:rsidP="00581BC7">
            <w:pPr>
              <w:jc w:val="center"/>
              <w:rPr>
                <w:lang w:val="ro-MD"/>
              </w:rPr>
            </w:pPr>
            <w:r w:rsidRPr="00F10185">
              <w:rPr>
                <w:sz w:val="22"/>
                <w:lang w:val="ro-MD"/>
              </w:rPr>
              <w:t>(</w:t>
            </w:r>
            <w:r w:rsidRPr="00F10185">
              <w:rPr>
                <w:sz w:val="18"/>
                <w:szCs w:val="20"/>
                <w:lang w:val="ro-MD"/>
              </w:rPr>
              <w:t>LA NECESITATE)</w:t>
            </w:r>
          </w:p>
          <w:p w14:paraId="5B6FC1C1" w14:textId="77777777" w:rsidR="006033EE" w:rsidRPr="00F10185" w:rsidRDefault="006033EE" w:rsidP="00581BC7">
            <w:pPr>
              <w:jc w:val="both"/>
              <w:rPr>
                <w:szCs w:val="28"/>
                <w:lang w:val="ro-MD"/>
              </w:rPr>
            </w:pPr>
          </w:p>
          <w:p w14:paraId="693A00F8" w14:textId="77777777" w:rsidR="006033EE" w:rsidRPr="00F10185" w:rsidRDefault="006033EE" w:rsidP="00581BC7">
            <w:pPr>
              <w:spacing w:line="276" w:lineRule="auto"/>
              <w:contextualSpacing/>
              <w:rPr>
                <w:lang w:val="ro-MD"/>
              </w:rPr>
            </w:pPr>
          </w:p>
          <w:p w14:paraId="71441012" w14:textId="77777777" w:rsidR="006033EE" w:rsidRPr="00F10185" w:rsidRDefault="006033EE" w:rsidP="00581BC7">
            <w:pPr>
              <w:pStyle w:val="ListParagraph"/>
              <w:numPr>
                <w:ilvl w:val="0"/>
                <w:numId w:val="16"/>
              </w:numPr>
              <w:tabs>
                <w:tab w:val="clear" w:pos="1134"/>
              </w:tabs>
              <w:spacing w:line="276" w:lineRule="auto"/>
              <w:ind w:left="0"/>
              <w:contextualSpacing/>
              <w:rPr>
                <w:lang w:val="ro-MD"/>
              </w:rPr>
            </w:pPr>
            <w:r w:rsidRPr="00F10185">
              <w:rPr>
                <w:b/>
                <w:sz w:val="22"/>
                <w:lang w:val="ro-MD"/>
              </w:rPr>
              <w:t>RECHIZITELE JURIDICE, POŞTALE ŞI DE PLĂŢI ALE PĂRŢILOR</w:t>
            </w:r>
          </w:p>
          <w:p w14:paraId="5B29648B" w14:textId="77777777" w:rsidR="006033EE" w:rsidRPr="00F10185" w:rsidRDefault="006033EE" w:rsidP="00581BC7">
            <w:pPr>
              <w:tabs>
                <w:tab w:val="left" w:pos="2685"/>
              </w:tabs>
              <w:jc w:val="both"/>
              <w:rPr>
                <w:lang w:val="ro-MD"/>
              </w:rPr>
            </w:pPr>
            <w:r w:rsidRPr="00F101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F10185" w14:paraId="0598F79A" w14:textId="77777777" w:rsidTr="00581BC7">
              <w:trPr>
                <w:jc w:val="center"/>
              </w:trPr>
              <w:tc>
                <w:tcPr>
                  <w:tcW w:w="5163" w:type="dxa"/>
                  <w:tcBorders>
                    <w:top w:val="nil"/>
                    <w:left w:val="nil"/>
                    <w:bottom w:val="nil"/>
                    <w:right w:val="nil"/>
                  </w:tcBorders>
                </w:tcPr>
                <w:p w14:paraId="5E0318D0" w14:textId="77777777" w:rsidR="006033EE" w:rsidRPr="00F10185" w:rsidRDefault="006033EE" w:rsidP="00581BC7">
                  <w:pPr>
                    <w:tabs>
                      <w:tab w:val="left" w:pos="3295"/>
                    </w:tabs>
                    <w:jc w:val="center"/>
                    <w:rPr>
                      <w:b/>
                      <w:lang w:val="ro-MD"/>
                    </w:rPr>
                  </w:pPr>
                  <w:r w:rsidRPr="00F10185">
                    <w:rPr>
                      <w:b/>
                      <w:iCs/>
                      <w:sz w:val="22"/>
                      <w:lang w:val="ro-MD"/>
                    </w:rPr>
                    <w:t>ANTREPRENORUL</w:t>
                  </w:r>
                </w:p>
              </w:tc>
              <w:tc>
                <w:tcPr>
                  <w:tcW w:w="4927" w:type="dxa"/>
                  <w:tcBorders>
                    <w:top w:val="nil"/>
                    <w:left w:val="nil"/>
                    <w:bottom w:val="nil"/>
                    <w:right w:val="nil"/>
                  </w:tcBorders>
                </w:tcPr>
                <w:p w14:paraId="37DBC81E" w14:textId="77777777" w:rsidR="006033EE" w:rsidRPr="00F10185" w:rsidRDefault="006033EE" w:rsidP="00581BC7">
                  <w:pPr>
                    <w:tabs>
                      <w:tab w:val="left" w:pos="3295"/>
                    </w:tabs>
                    <w:jc w:val="center"/>
                    <w:rPr>
                      <w:lang w:val="ro-MD"/>
                    </w:rPr>
                  </w:pPr>
                  <w:r w:rsidRPr="00F10185">
                    <w:rPr>
                      <w:b/>
                      <w:iCs/>
                      <w:sz w:val="22"/>
                      <w:lang w:val="ro-MD"/>
                    </w:rPr>
                    <w:t>BENEFICIARUL</w:t>
                  </w:r>
                </w:p>
              </w:tc>
            </w:tr>
            <w:tr w:rsidR="002E4E85" w:rsidRPr="00F10185" w14:paraId="6026AE8D" w14:textId="77777777" w:rsidTr="00581BC7">
              <w:trPr>
                <w:jc w:val="center"/>
              </w:trPr>
              <w:tc>
                <w:tcPr>
                  <w:tcW w:w="5163" w:type="dxa"/>
                  <w:tcBorders>
                    <w:top w:val="nil"/>
                    <w:left w:val="nil"/>
                    <w:bottom w:val="nil"/>
                    <w:right w:val="nil"/>
                  </w:tcBorders>
                  <w:vAlign w:val="center"/>
                </w:tcPr>
                <w:p w14:paraId="585F741C"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Adresa poştală:</w:t>
                  </w:r>
                </w:p>
              </w:tc>
              <w:tc>
                <w:tcPr>
                  <w:tcW w:w="4927" w:type="dxa"/>
                  <w:tcBorders>
                    <w:top w:val="nil"/>
                    <w:left w:val="nil"/>
                    <w:bottom w:val="nil"/>
                    <w:right w:val="nil"/>
                  </w:tcBorders>
                  <w:vAlign w:val="center"/>
                </w:tcPr>
                <w:p w14:paraId="60F6339B"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Adresa poştală:</w:t>
                  </w:r>
                </w:p>
              </w:tc>
            </w:tr>
            <w:tr w:rsidR="002E4E85" w:rsidRPr="00F10185" w14:paraId="5EAB17DB" w14:textId="77777777" w:rsidTr="00581BC7">
              <w:trPr>
                <w:jc w:val="center"/>
              </w:trPr>
              <w:tc>
                <w:tcPr>
                  <w:tcW w:w="5163" w:type="dxa"/>
                  <w:tcBorders>
                    <w:top w:val="nil"/>
                    <w:left w:val="nil"/>
                    <w:bottom w:val="nil"/>
                    <w:right w:val="nil"/>
                  </w:tcBorders>
                  <w:vAlign w:val="center"/>
                </w:tcPr>
                <w:p w14:paraId="470350FB"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Telefon:</w:t>
                  </w:r>
                </w:p>
              </w:tc>
              <w:tc>
                <w:tcPr>
                  <w:tcW w:w="4927" w:type="dxa"/>
                  <w:tcBorders>
                    <w:top w:val="nil"/>
                    <w:left w:val="nil"/>
                    <w:bottom w:val="nil"/>
                    <w:right w:val="nil"/>
                  </w:tcBorders>
                  <w:vAlign w:val="center"/>
                </w:tcPr>
                <w:p w14:paraId="65468D64"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Telefon:</w:t>
                  </w:r>
                </w:p>
              </w:tc>
            </w:tr>
            <w:tr w:rsidR="002E4E85" w:rsidRPr="00F10185" w14:paraId="566376F6" w14:textId="77777777" w:rsidTr="00581BC7">
              <w:trPr>
                <w:jc w:val="center"/>
              </w:trPr>
              <w:tc>
                <w:tcPr>
                  <w:tcW w:w="5163" w:type="dxa"/>
                  <w:tcBorders>
                    <w:top w:val="nil"/>
                    <w:left w:val="nil"/>
                    <w:bottom w:val="nil"/>
                    <w:right w:val="nil"/>
                  </w:tcBorders>
                  <w:vAlign w:val="center"/>
                </w:tcPr>
                <w:p w14:paraId="64BF274A"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 fiscal:</w:t>
                  </w:r>
                </w:p>
              </w:tc>
              <w:tc>
                <w:tcPr>
                  <w:tcW w:w="4927" w:type="dxa"/>
                  <w:tcBorders>
                    <w:top w:val="nil"/>
                    <w:left w:val="nil"/>
                    <w:bottom w:val="nil"/>
                    <w:right w:val="nil"/>
                  </w:tcBorders>
                  <w:vAlign w:val="center"/>
                </w:tcPr>
                <w:p w14:paraId="14532FF5"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 fiscal:</w:t>
                  </w:r>
                </w:p>
              </w:tc>
            </w:tr>
            <w:tr w:rsidR="002E4E85" w:rsidRPr="00F10185" w14:paraId="5198855C" w14:textId="77777777" w:rsidTr="00581BC7">
              <w:trPr>
                <w:jc w:val="center"/>
              </w:trPr>
              <w:tc>
                <w:tcPr>
                  <w:tcW w:w="5163" w:type="dxa"/>
                  <w:tcBorders>
                    <w:top w:val="nil"/>
                    <w:left w:val="nil"/>
                    <w:bottom w:val="nil"/>
                    <w:right w:val="nil"/>
                  </w:tcBorders>
                  <w:vAlign w:val="center"/>
                </w:tcPr>
                <w:p w14:paraId="40D7949B"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Banca:</w:t>
                  </w:r>
                </w:p>
              </w:tc>
              <w:tc>
                <w:tcPr>
                  <w:tcW w:w="4927" w:type="dxa"/>
                  <w:tcBorders>
                    <w:top w:val="nil"/>
                    <w:left w:val="nil"/>
                    <w:bottom w:val="nil"/>
                    <w:right w:val="nil"/>
                  </w:tcBorders>
                  <w:vAlign w:val="center"/>
                </w:tcPr>
                <w:p w14:paraId="296CE4F6"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Banca:</w:t>
                  </w:r>
                </w:p>
              </w:tc>
            </w:tr>
            <w:tr w:rsidR="002E4E85" w:rsidRPr="00F10185" w14:paraId="5257EBD2" w14:textId="77777777" w:rsidTr="00581BC7">
              <w:trPr>
                <w:jc w:val="center"/>
              </w:trPr>
              <w:tc>
                <w:tcPr>
                  <w:tcW w:w="5163" w:type="dxa"/>
                  <w:tcBorders>
                    <w:top w:val="nil"/>
                    <w:left w:val="nil"/>
                    <w:bottom w:val="nil"/>
                    <w:right w:val="nil"/>
                  </w:tcBorders>
                  <w:vAlign w:val="center"/>
                </w:tcPr>
                <w:p w14:paraId="63410C03"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w:t>
                  </w:r>
                </w:p>
              </w:tc>
              <w:tc>
                <w:tcPr>
                  <w:tcW w:w="4927" w:type="dxa"/>
                  <w:tcBorders>
                    <w:top w:val="nil"/>
                    <w:left w:val="nil"/>
                    <w:bottom w:val="nil"/>
                    <w:right w:val="nil"/>
                  </w:tcBorders>
                  <w:vAlign w:val="center"/>
                </w:tcPr>
                <w:p w14:paraId="5176B704"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Cod:</w:t>
                  </w:r>
                </w:p>
              </w:tc>
            </w:tr>
            <w:tr w:rsidR="002E4E85" w:rsidRPr="00F10185" w14:paraId="230A2460" w14:textId="77777777" w:rsidTr="00581BC7">
              <w:trPr>
                <w:jc w:val="center"/>
              </w:trPr>
              <w:tc>
                <w:tcPr>
                  <w:tcW w:w="5163" w:type="dxa"/>
                  <w:tcBorders>
                    <w:top w:val="nil"/>
                    <w:left w:val="nil"/>
                    <w:bottom w:val="nil"/>
                    <w:right w:val="nil"/>
                  </w:tcBorders>
                  <w:vAlign w:val="center"/>
                </w:tcPr>
                <w:p w14:paraId="11FEA930"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IBAN</w:t>
                  </w:r>
                </w:p>
              </w:tc>
              <w:tc>
                <w:tcPr>
                  <w:tcW w:w="4927" w:type="dxa"/>
                  <w:tcBorders>
                    <w:top w:val="nil"/>
                    <w:left w:val="nil"/>
                    <w:bottom w:val="nil"/>
                    <w:right w:val="nil"/>
                  </w:tcBorders>
                  <w:vAlign w:val="center"/>
                </w:tcPr>
                <w:p w14:paraId="71AD5E5E" w14:textId="77777777" w:rsidR="006033EE" w:rsidRPr="00F10185" w:rsidRDefault="006033EE" w:rsidP="00581BC7">
                  <w:pPr>
                    <w:tabs>
                      <w:tab w:val="left" w:pos="1134"/>
                      <w:tab w:val="left" w:pos="4680"/>
                      <w:tab w:val="left" w:pos="7020"/>
                    </w:tabs>
                    <w:suppressAutoHyphens/>
                    <w:ind w:firstLine="567"/>
                    <w:jc w:val="both"/>
                    <w:rPr>
                      <w:lang w:val="ro-MD"/>
                    </w:rPr>
                  </w:pPr>
                  <w:r w:rsidRPr="00F10185">
                    <w:rPr>
                      <w:sz w:val="22"/>
                      <w:lang w:val="ro-MD"/>
                    </w:rPr>
                    <w:t>IBAN</w:t>
                  </w:r>
                </w:p>
              </w:tc>
            </w:tr>
            <w:tr w:rsidR="002E4E85" w:rsidRPr="00F10185" w14:paraId="20E37F8D" w14:textId="77777777" w:rsidTr="00581BC7">
              <w:trPr>
                <w:trHeight w:val="749"/>
                <w:jc w:val="center"/>
              </w:trPr>
              <w:tc>
                <w:tcPr>
                  <w:tcW w:w="5163" w:type="dxa"/>
                  <w:tcBorders>
                    <w:top w:val="nil"/>
                    <w:left w:val="nil"/>
                    <w:bottom w:val="nil"/>
                    <w:right w:val="nil"/>
                  </w:tcBorders>
                  <w:vAlign w:val="center"/>
                </w:tcPr>
                <w:p w14:paraId="572243D3" w14:textId="77777777" w:rsidR="006033EE" w:rsidRPr="00F10185" w:rsidRDefault="006033EE" w:rsidP="00581BC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890E465" w14:textId="77777777" w:rsidR="006033EE" w:rsidRPr="00F10185" w:rsidRDefault="006033EE" w:rsidP="00581BC7">
                  <w:pPr>
                    <w:tabs>
                      <w:tab w:val="left" w:pos="1134"/>
                      <w:tab w:val="left" w:pos="4680"/>
                      <w:tab w:val="left" w:pos="7020"/>
                    </w:tabs>
                    <w:suppressAutoHyphens/>
                    <w:ind w:firstLine="567"/>
                    <w:jc w:val="both"/>
                    <w:rPr>
                      <w:lang w:val="ro-MD"/>
                    </w:rPr>
                  </w:pPr>
                </w:p>
                <w:p w14:paraId="4996E25D" w14:textId="77777777" w:rsidR="006033EE" w:rsidRPr="00F10185" w:rsidRDefault="006033EE" w:rsidP="00581BC7">
                  <w:pPr>
                    <w:tabs>
                      <w:tab w:val="left" w:pos="1134"/>
                      <w:tab w:val="left" w:pos="4680"/>
                      <w:tab w:val="left" w:pos="7020"/>
                    </w:tabs>
                    <w:suppressAutoHyphens/>
                    <w:ind w:firstLine="567"/>
                    <w:jc w:val="both"/>
                    <w:rPr>
                      <w:lang w:val="ro-MD"/>
                    </w:rPr>
                  </w:pPr>
                </w:p>
                <w:p w14:paraId="3C76E44D" w14:textId="77777777" w:rsidR="006033EE" w:rsidRPr="00F10185" w:rsidRDefault="006033EE" w:rsidP="00581BC7">
                  <w:pPr>
                    <w:tabs>
                      <w:tab w:val="left" w:pos="1134"/>
                      <w:tab w:val="left" w:pos="4680"/>
                      <w:tab w:val="left" w:pos="7020"/>
                    </w:tabs>
                    <w:suppressAutoHyphens/>
                    <w:ind w:firstLine="567"/>
                    <w:jc w:val="both"/>
                    <w:rPr>
                      <w:lang w:val="ro-MD"/>
                    </w:rPr>
                  </w:pPr>
                </w:p>
                <w:p w14:paraId="382121A2" w14:textId="77777777" w:rsidR="006033EE" w:rsidRPr="00F10185" w:rsidRDefault="006033EE" w:rsidP="00581BC7">
                  <w:pPr>
                    <w:tabs>
                      <w:tab w:val="left" w:pos="1134"/>
                      <w:tab w:val="left" w:pos="4680"/>
                      <w:tab w:val="left" w:pos="7020"/>
                    </w:tabs>
                    <w:suppressAutoHyphens/>
                    <w:ind w:firstLine="567"/>
                    <w:jc w:val="both"/>
                    <w:rPr>
                      <w:lang w:val="ro-MD"/>
                    </w:rPr>
                  </w:pPr>
                </w:p>
                <w:p w14:paraId="6A141E83" w14:textId="77777777" w:rsidR="006033EE" w:rsidRPr="00F10185" w:rsidRDefault="006033EE" w:rsidP="00581BC7">
                  <w:pPr>
                    <w:tabs>
                      <w:tab w:val="left" w:pos="1134"/>
                      <w:tab w:val="left" w:pos="4680"/>
                      <w:tab w:val="left" w:pos="7020"/>
                    </w:tabs>
                    <w:suppressAutoHyphens/>
                    <w:ind w:firstLine="567"/>
                    <w:jc w:val="both"/>
                    <w:rPr>
                      <w:lang w:val="ro-MD"/>
                    </w:rPr>
                  </w:pPr>
                </w:p>
              </w:tc>
            </w:tr>
          </w:tbl>
          <w:p w14:paraId="52A116A5" w14:textId="77777777" w:rsidR="006033EE" w:rsidRPr="00F10185" w:rsidRDefault="006033EE" w:rsidP="00581BC7">
            <w:pPr>
              <w:pStyle w:val="ListParagraph"/>
              <w:numPr>
                <w:ilvl w:val="0"/>
                <w:numId w:val="0"/>
              </w:numPr>
              <w:tabs>
                <w:tab w:val="clear" w:pos="1134"/>
                <w:tab w:val="left" w:pos="2685"/>
              </w:tabs>
              <w:contextualSpacing/>
              <w:jc w:val="center"/>
              <w:rPr>
                <w:b/>
                <w:lang w:val="ro-MD"/>
              </w:rPr>
            </w:pPr>
            <w:r w:rsidRPr="00F10185">
              <w:rPr>
                <w:b/>
                <w:sz w:val="22"/>
                <w:lang w:val="ro-MD"/>
              </w:rPr>
              <w:t>SEMNĂTURILE PĂRŢILOR</w:t>
            </w:r>
          </w:p>
          <w:p w14:paraId="08EE8A4B" w14:textId="77777777" w:rsidR="006033EE" w:rsidRPr="00F10185" w:rsidRDefault="006033EE" w:rsidP="00581BC7">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2E4E85" w:rsidRPr="00F10185" w14:paraId="22C3003B" w14:textId="77777777" w:rsidTr="00581BC7">
              <w:trPr>
                <w:trHeight w:val="357"/>
                <w:jc w:val="center"/>
              </w:trPr>
              <w:tc>
                <w:tcPr>
                  <w:tcW w:w="5188" w:type="dxa"/>
                  <w:vAlign w:val="center"/>
                </w:tcPr>
                <w:p w14:paraId="423C0443" w14:textId="77777777" w:rsidR="006033EE" w:rsidRPr="00F10185" w:rsidRDefault="006033EE" w:rsidP="00581BC7">
                  <w:pPr>
                    <w:jc w:val="center"/>
                    <w:rPr>
                      <w:b/>
                      <w:lang w:val="ro-MD"/>
                    </w:rPr>
                  </w:pPr>
                  <w:r w:rsidRPr="00F10185">
                    <w:rPr>
                      <w:b/>
                      <w:sz w:val="22"/>
                      <w:lang w:val="ro-MD"/>
                    </w:rPr>
                    <w:t>ANTREPRENOR</w:t>
                  </w:r>
                </w:p>
              </w:tc>
              <w:tc>
                <w:tcPr>
                  <w:tcW w:w="4559" w:type="dxa"/>
                  <w:vAlign w:val="center"/>
                </w:tcPr>
                <w:p w14:paraId="137C4DD8" w14:textId="77777777" w:rsidR="006033EE" w:rsidRPr="00F10185" w:rsidRDefault="006033EE" w:rsidP="00581BC7">
                  <w:pPr>
                    <w:jc w:val="center"/>
                    <w:rPr>
                      <w:b/>
                      <w:lang w:val="ro-MD"/>
                    </w:rPr>
                  </w:pPr>
                  <w:r w:rsidRPr="00F10185">
                    <w:rPr>
                      <w:b/>
                      <w:sz w:val="22"/>
                      <w:lang w:val="ro-MD"/>
                    </w:rPr>
                    <w:t>BENEFICIAR</w:t>
                  </w:r>
                </w:p>
              </w:tc>
            </w:tr>
            <w:tr w:rsidR="002E4E85" w:rsidRPr="00F10185" w14:paraId="6A5EB554" w14:textId="77777777" w:rsidTr="00581BC7">
              <w:trPr>
                <w:trHeight w:val="357"/>
                <w:jc w:val="center"/>
              </w:trPr>
              <w:tc>
                <w:tcPr>
                  <w:tcW w:w="5188" w:type="dxa"/>
                  <w:vAlign w:val="center"/>
                </w:tcPr>
                <w:p w14:paraId="2DECAA15" w14:textId="77777777" w:rsidR="006033EE" w:rsidRPr="00F10185" w:rsidRDefault="006033EE" w:rsidP="00581BC7">
                  <w:pPr>
                    <w:jc w:val="both"/>
                    <w:rPr>
                      <w:b/>
                      <w:lang w:val="ro-MD"/>
                    </w:rPr>
                  </w:pPr>
                </w:p>
              </w:tc>
              <w:tc>
                <w:tcPr>
                  <w:tcW w:w="4559" w:type="dxa"/>
                  <w:vAlign w:val="center"/>
                </w:tcPr>
                <w:p w14:paraId="6B45A884" w14:textId="77777777" w:rsidR="006033EE" w:rsidRPr="00F10185" w:rsidRDefault="006033EE" w:rsidP="00581BC7">
                  <w:pPr>
                    <w:jc w:val="both"/>
                    <w:rPr>
                      <w:b/>
                      <w:lang w:val="ro-MD"/>
                    </w:rPr>
                  </w:pPr>
                </w:p>
              </w:tc>
            </w:tr>
          </w:tbl>
          <w:p w14:paraId="0EBE0E48" w14:textId="77777777" w:rsidR="006033EE" w:rsidRPr="00F10185" w:rsidRDefault="006033EE" w:rsidP="00AC1E93">
            <w:pPr>
              <w:tabs>
                <w:tab w:val="left" w:pos="2295"/>
              </w:tabs>
              <w:rPr>
                <w:lang w:val="ro-MD"/>
              </w:rPr>
            </w:pPr>
          </w:p>
          <w:p w14:paraId="2C36A564" w14:textId="6376DC17" w:rsidR="006033EE" w:rsidRPr="00F10185" w:rsidRDefault="006033EE" w:rsidP="00581BC7">
            <w:pPr>
              <w:tabs>
                <w:tab w:val="left" w:pos="2295"/>
              </w:tabs>
              <w:jc w:val="right"/>
              <w:rPr>
                <w:lang w:val="ro-MD"/>
              </w:rPr>
            </w:pPr>
            <w:r w:rsidRPr="00F10185">
              <w:rPr>
                <w:sz w:val="22"/>
                <w:lang w:val="ro-MD"/>
              </w:rPr>
              <w:t>Anexa nr. 1</w:t>
            </w:r>
          </w:p>
          <w:p w14:paraId="4773C0DF" w14:textId="77777777" w:rsidR="006033EE" w:rsidRPr="00F10185" w:rsidRDefault="006033EE" w:rsidP="00581BC7">
            <w:pPr>
              <w:tabs>
                <w:tab w:val="left" w:pos="2295"/>
              </w:tabs>
              <w:jc w:val="right"/>
              <w:rPr>
                <w:lang w:val="ro-MD"/>
              </w:rPr>
            </w:pPr>
            <w:r w:rsidRPr="00F10185">
              <w:rPr>
                <w:sz w:val="22"/>
                <w:lang w:val="ro-MD"/>
              </w:rPr>
              <w:t>la Contractul nr. ___________</w:t>
            </w:r>
          </w:p>
          <w:p w14:paraId="3EBB1928" w14:textId="77777777" w:rsidR="006033EE" w:rsidRPr="00F10185" w:rsidRDefault="006033EE" w:rsidP="00581BC7">
            <w:pPr>
              <w:tabs>
                <w:tab w:val="left" w:pos="2295"/>
              </w:tabs>
              <w:jc w:val="right"/>
              <w:rPr>
                <w:lang w:val="ro-MD"/>
              </w:rPr>
            </w:pPr>
            <w:r w:rsidRPr="00F10185">
              <w:rPr>
                <w:sz w:val="22"/>
                <w:lang w:val="ro-MD"/>
              </w:rPr>
              <w:t>din „____”  _____ 20_______</w:t>
            </w:r>
          </w:p>
          <w:p w14:paraId="2AC0EDD2" w14:textId="77777777" w:rsidR="006033EE" w:rsidRPr="00F10185" w:rsidRDefault="006033EE" w:rsidP="00581BC7">
            <w:pPr>
              <w:tabs>
                <w:tab w:val="left" w:pos="2295"/>
              </w:tabs>
              <w:jc w:val="both"/>
              <w:rPr>
                <w:lang w:val="ro-MD"/>
              </w:rPr>
            </w:pPr>
          </w:p>
          <w:p w14:paraId="46706668" w14:textId="77777777" w:rsidR="006033EE" w:rsidRPr="00F10185" w:rsidRDefault="006033EE" w:rsidP="00581BC7">
            <w:pPr>
              <w:tabs>
                <w:tab w:val="left" w:pos="2295"/>
              </w:tabs>
              <w:jc w:val="both"/>
              <w:rPr>
                <w:lang w:val="ro-MD"/>
              </w:rPr>
            </w:pPr>
          </w:p>
          <w:p w14:paraId="61158ACE" w14:textId="77777777" w:rsidR="006033EE" w:rsidRPr="00F10185" w:rsidRDefault="006033EE" w:rsidP="00581BC7">
            <w:pPr>
              <w:tabs>
                <w:tab w:val="left" w:pos="2295"/>
              </w:tabs>
              <w:jc w:val="both"/>
              <w:rPr>
                <w:lang w:val="ro-MD"/>
              </w:rPr>
            </w:pPr>
          </w:p>
          <w:p w14:paraId="127AF7AD" w14:textId="77777777" w:rsidR="006033EE" w:rsidRPr="00F10185" w:rsidRDefault="006033EE" w:rsidP="00581BC7">
            <w:pPr>
              <w:tabs>
                <w:tab w:val="left" w:pos="2295"/>
              </w:tabs>
              <w:jc w:val="both"/>
              <w:rPr>
                <w:lang w:val="ro-MD"/>
              </w:rPr>
            </w:pPr>
          </w:p>
          <w:p w14:paraId="127C5E79" w14:textId="77777777" w:rsidR="006033EE" w:rsidRPr="00F10185" w:rsidRDefault="006033EE" w:rsidP="00581BC7">
            <w:pPr>
              <w:tabs>
                <w:tab w:val="left" w:pos="2295"/>
              </w:tabs>
              <w:jc w:val="both"/>
              <w:rPr>
                <w:lang w:val="ro-MD"/>
              </w:rPr>
            </w:pPr>
          </w:p>
          <w:p w14:paraId="48410B64" w14:textId="77777777" w:rsidR="006033EE" w:rsidRPr="00F10185" w:rsidRDefault="006033EE" w:rsidP="00581BC7">
            <w:pPr>
              <w:tabs>
                <w:tab w:val="left" w:pos="2295"/>
              </w:tabs>
              <w:jc w:val="both"/>
              <w:rPr>
                <w:b/>
                <w:lang w:val="ro-MD"/>
              </w:rPr>
            </w:pPr>
            <w:r w:rsidRPr="00F10185">
              <w:rPr>
                <w:b/>
                <w:sz w:val="22"/>
                <w:lang w:val="ro-MD"/>
              </w:rPr>
              <w:t xml:space="preserve">        SPECIFICAŢII TEHNICE</w:t>
            </w:r>
          </w:p>
          <w:p w14:paraId="025EE774" w14:textId="77777777" w:rsidR="006033EE" w:rsidRPr="00F10185" w:rsidRDefault="006033EE" w:rsidP="00581BC7">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E4E85" w:rsidRPr="00F10185" w14:paraId="0925BF5E"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E204BE" w14:textId="77777777" w:rsidR="006033EE" w:rsidRPr="00F10185" w:rsidRDefault="006033EE" w:rsidP="00581BC7">
                  <w:pPr>
                    <w:jc w:val="both"/>
                    <w:rPr>
                      <w:b/>
                      <w:bCs/>
                      <w:noProof w:val="0"/>
                      <w:lang w:val="ro-MD"/>
                    </w:rPr>
                  </w:pPr>
                  <w:r w:rsidRPr="00F101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DC97F6" w14:textId="77777777" w:rsidR="006033EE" w:rsidRPr="00F10185" w:rsidRDefault="006033EE" w:rsidP="00581BC7">
                  <w:pPr>
                    <w:jc w:val="center"/>
                    <w:rPr>
                      <w:b/>
                      <w:bCs/>
                      <w:noProof w:val="0"/>
                      <w:lang w:val="ro-MD"/>
                    </w:rPr>
                  </w:pPr>
                  <w:r w:rsidRPr="00F10185">
                    <w:rPr>
                      <w:b/>
                      <w:bCs/>
                      <w:noProof w:val="0"/>
                      <w:sz w:val="22"/>
                      <w:lang w:val="ro-MD"/>
                    </w:rPr>
                    <w:t>Denumirea lucrărilor/servi-</w:t>
                  </w:r>
                  <w:proofErr w:type="spellStart"/>
                  <w:r w:rsidRPr="00F10185">
                    <w:rPr>
                      <w:b/>
                      <w:bCs/>
                      <w:noProof w:val="0"/>
                      <w:sz w:val="22"/>
                      <w:lang w:val="ro-MD"/>
                    </w:rPr>
                    <w:t>ciilor</w:t>
                  </w:r>
                  <w:proofErr w:type="spellEnd"/>
                  <w:r w:rsidRPr="00F10185">
                    <w:rPr>
                      <w:b/>
                      <w:bCs/>
                      <w:noProof w:val="0"/>
                      <w:sz w:val="22"/>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E85EB" w14:textId="77777777" w:rsidR="006033EE" w:rsidRPr="00F10185" w:rsidRDefault="006033EE" w:rsidP="00581BC7">
                  <w:pPr>
                    <w:jc w:val="both"/>
                    <w:rPr>
                      <w:b/>
                      <w:bCs/>
                      <w:noProof w:val="0"/>
                      <w:lang w:val="ro-MD"/>
                    </w:rPr>
                  </w:pPr>
                  <w:r w:rsidRPr="00F101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F246222" w14:textId="77777777" w:rsidR="006033EE" w:rsidRPr="00F10185" w:rsidRDefault="006033EE" w:rsidP="00581BC7">
                  <w:pPr>
                    <w:jc w:val="center"/>
                    <w:rPr>
                      <w:b/>
                      <w:lang w:val="ro-MD"/>
                    </w:rPr>
                  </w:pPr>
                  <w:r w:rsidRPr="00F10185">
                    <w:rPr>
                      <w:b/>
                      <w:sz w:val="22"/>
                      <w:lang w:val="ro-MD"/>
                    </w:rPr>
                    <w:t>Specificarea tehnică deplină solicitată de către autoritatea contractantă</w:t>
                  </w:r>
                </w:p>
                <w:p w14:paraId="41D5A36B" w14:textId="77777777" w:rsidR="006033EE" w:rsidRPr="00F10185" w:rsidRDefault="006033EE" w:rsidP="00581BC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EB1D62" w14:textId="77777777" w:rsidR="006033EE" w:rsidRPr="00F10185" w:rsidRDefault="006033EE" w:rsidP="00581BC7">
                  <w:pPr>
                    <w:jc w:val="center"/>
                    <w:rPr>
                      <w:b/>
                      <w:lang w:val="ro-MD"/>
                    </w:rPr>
                  </w:pPr>
                  <w:r w:rsidRPr="00F10185">
                    <w:rPr>
                      <w:b/>
                      <w:bCs/>
                      <w:noProof w:val="0"/>
                      <w:sz w:val="22"/>
                      <w:lang w:val="ro-MD"/>
                    </w:rPr>
                    <w:t xml:space="preserve">Specificarea </w:t>
                  </w:r>
                  <w:proofErr w:type="spellStart"/>
                  <w:r w:rsidRPr="00F10185">
                    <w:rPr>
                      <w:b/>
                      <w:bCs/>
                      <w:noProof w:val="0"/>
                      <w:sz w:val="22"/>
                      <w:lang w:val="ro-MD"/>
                    </w:rPr>
                    <w:t>tehnică</w:t>
                  </w:r>
                  <w:r w:rsidRPr="00F10185">
                    <w:rPr>
                      <w:b/>
                      <w:sz w:val="22"/>
                      <w:lang w:val="ro-MD"/>
                    </w:rPr>
                    <w:t>deplină</w:t>
                  </w:r>
                  <w:proofErr w:type="spellEnd"/>
                  <w:r w:rsidRPr="00F10185">
                    <w:rPr>
                      <w:b/>
                      <w:sz w:val="22"/>
                      <w:lang w:val="ro-MD"/>
                    </w:rPr>
                    <w:t xml:space="preserve"> propusă de către ofertant</w:t>
                  </w:r>
                </w:p>
                <w:p w14:paraId="45D30674" w14:textId="77777777" w:rsidR="006033EE" w:rsidRPr="00F10185" w:rsidRDefault="006033EE" w:rsidP="00581BC7">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BAB5F6A" w14:textId="77777777" w:rsidR="006033EE" w:rsidRPr="00F10185" w:rsidRDefault="006033EE" w:rsidP="00581BC7">
                  <w:pPr>
                    <w:ind w:left="378" w:right="377"/>
                    <w:jc w:val="center"/>
                    <w:rPr>
                      <w:b/>
                      <w:bCs/>
                      <w:noProof w:val="0"/>
                      <w:lang w:val="ro-MD"/>
                    </w:rPr>
                  </w:pPr>
                  <w:r w:rsidRPr="00F10185">
                    <w:rPr>
                      <w:b/>
                      <w:bCs/>
                      <w:noProof w:val="0"/>
                      <w:sz w:val="22"/>
                      <w:lang w:val="ro-MD"/>
                    </w:rPr>
                    <w:t>Standarde de</w:t>
                  </w:r>
                </w:p>
                <w:p w14:paraId="08784618" w14:textId="77777777" w:rsidR="006033EE" w:rsidRPr="00F10185" w:rsidRDefault="006033EE" w:rsidP="00581BC7">
                  <w:pPr>
                    <w:tabs>
                      <w:tab w:val="left" w:pos="1370"/>
                    </w:tabs>
                    <w:ind w:left="378" w:right="377"/>
                    <w:jc w:val="center"/>
                    <w:rPr>
                      <w:b/>
                      <w:bCs/>
                      <w:noProof w:val="0"/>
                      <w:lang w:val="ro-MD"/>
                    </w:rPr>
                  </w:pPr>
                  <w:proofErr w:type="spellStart"/>
                  <w:r w:rsidRPr="00F10185">
                    <w:rPr>
                      <w:b/>
                      <w:bCs/>
                      <w:noProof w:val="0"/>
                      <w:sz w:val="22"/>
                      <w:lang w:val="ro-MD"/>
                    </w:rPr>
                    <w:t>referinţă</w:t>
                  </w:r>
                  <w:proofErr w:type="spellEnd"/>
                </w:p>
              </w:tc>
            </w:tr>
            <w:tr w:rsidR="002E4E85" w:rsidRPr="00F10185" w14:paraId="1803CD68"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B38EB" w14:textId="77777777" w:rsidR="006033EE" w:rsidRPr="00F10185" w:rsidRDefault="006033EE" w:rsidP="00581BC7">
                  <w:pPr>
                    <w:jc w:val="both"/>
                    <w:rPr>
                      <w:noProof w:val="0"/>
                      <w:lang w:val="ro-MD"/>
                    </w:rPr>
                  </w:pPr>
                  <w:r w:rsidRPr="00F101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333296" w14:textId="77777777" w:rsidR="006033EE" w:rsidRPr="00F101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88C92" w14:textId="77777777" w:rsidR="006033EE" w:rsidRPr="00F101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A57C0E" w14:textId="77777777" w:rsidR="006033EE" w:rsidRPr="00F101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4F5B5" w14:textId="77777777" w:rsidR="006033EE" w:rsidRPr="00F101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6A30BAD" w14:textId="77777777" w:rsidR="006033EE" w:rsidRPr="00F10185" w:rsidRDefault="006033EE" w:rsidP="00581BC7">
                  <w:pPr>
                    <w:jc w:val="both"/>
                    <w:rPr>
                      <w:noProof w:val="0"/>
                      <w:lang w:val="ro-MD"/>
                    </w:rPr>
                  </w:pPr>
                </w:p>
              </w:tc>
            </w:tr>
            <w:tr w:rsidR="002E4E85" w:rsidRPr="00F10185" w14:paraId="379227CB"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BD549" w14:textId="77777777" w:rsidR="006033EE" w:rsidRPr="00F10185" w:rsidRDefault="006033EE" w:rsidP="00581BC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24ECD" w14:textId="77777777" w:rsidR="006033EE" w:rsidRPr="00F10185" w:rsidRDefault="006033EE" w:rsidP="00581BC7">
                  <w:pPr>
                    <w:jc w:val="both"/>
                    <w:rPr>
                      <w:noProof w:val="0"/>
                      <w:lang w:val="ro-MD"/>
                    </w:rPr>
                  </w:pPr>
                  <w:r w:rsidRPr="00F101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5DCEC" w14:textId="77777777" w:rsidR="006033EE" w:rsidRPr="00F101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92A64" w14:textId="77777777" w:rsidR="006033EE" w:rsidRPr="00F101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C244F" w14:textId="77777777" w:rsidR="006033EE" w:rsidRPr="00F101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E99A66C" w14:textId="77777777" w:rsidR="006033EE" w:rsidRPr="00F10185" w:rsidRDefault="006033EE" w:rsidP="00581BC7">
                  <w:pPr>
                    <w:jc w:val="both"/>
                    <w:rPr>
                      <w:noProof w:val="0"/>
                      <w:lang w:val="ro-MD"/>
                    </w:rPr>
                  </w:pPr>
                </w:p>
              </w:tc>
            </w:tr>
            <w:tr w:rsidR="002E4E85" w:rsidRPr="00F10185" w14:paraId="120DB097" w14:textId="77777777" w:rsidTr="00581BC7">
              <w:tc>
                <w:tcPr>
                  <w:tcW w:w="2261" w:type="dxa"/>
                  <w:gridSpan w:val="2"/>
                  <w:tcBorders>
                    <w:top w:val="single" w:sz="6" w:space="0" w:color="000000"/>
                    <w:left w:val="nil"/>
                    <w:bottom w:val="nil"/>
                    <w:right w:val="nil"/>
                  </w:tcBorders>
                </w:tcPr>
                <w:p w14:paraId="7D0D772D" w14:textId="77777777" w:rsidR="006033EE" w:rsidRPr="00F10185" w:rsidRDefault="006033EE" w:rsidP="00581BC7">
                  <w:pPr>
                    <w:jc w:val="both"/>
                    <w:rPr>
                      <w:noProof w:val="0"/>
                      <w:lang w:val="ro-MD"/>
                    </w:rPr>
                  </w:pPr>
                </w:p>
                <w:p w14:paraId="08A1F0C9" w14:textId="77777777" w:rsidR="006033EE" w:rsidRPr="00F10185" w:rsidRDefault="006033EE" w:rsidP="00581BC7">
                  <w:pPr>
                    <w:jc w:val="both"/>
                    <w:rPr>
                      <w:noProof w:val="0"/>
                      <w:lang w:val="ro-MD"/>
                    </w:rPr>
                  </w:pPr>
                </w:p>
                <w:p w14:paraId="479F172D" w14:textId="77777777" w:rsidR="006033EE" w:rsidRPr="00F10185" w:rsidRDefault="006033EE" w:rsidP="00581BC7">
                  <w:pPr>
                    <w:jc w:val="both"/>
                    <w:rPr>
                      <w:noProof w:val="0"/>
                      <w:lang w:val="ro-MD"/>
                    </w:rPr>
                  </w:pPr>
                </w:p>
                <w:p w14:paraId="3D48F01D" w14:textId="77777777" w:rsidR="006033EE" w:rsidRPr="00F10185" w:rsidRDefault="006033EE" w:rsidP="00581BC7">
                  <w:pPr>
                    <w:jc w:val="both"/>
                    <w:rPr>
                      <w:noProof w:val="0"/>
                      <w:lang w:val="ro-MD"/>
                    </w:rPr>
                  </w:pPr>
                </w:p>
                <w:p w14:paraId="32306F6A" w14:textId="77777777" w:rsidR="006033EE" w:rsidRPr="00F10185" w:rsidRDefault="006033EE" w:rsidP="00581BC7">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072EF80C" w14:textId="77777777" w:rsidR="006033EE" w:rsidRPr="00F10185" w:rsidRDefault="006033EE" w:rsidP="00581BC7">
                  <w:pPr>
                    <w:jc w:val="both"/>
                    <w:rPr>
                      <w:noProof w:val="0"/>
                      <w:lang w:val="ro-MD"/>
                    </w:rPr>
                  </w:pPr>
                  <w:r w:rsidRPr="00F10185">
                    <w:rPr>
                      <w:noProof w:val="0"/>
                      <w:sz w:val="22"/>
                      <w:lang w:val="ro-MD"/>
                    </w:rPr>
                    <w:t> </w:t>
                  </w:r>
                </w:p>
                <w:p w14:paraId="2FEEA33A" w14:textId="77777777" w:rsidR="006033EE" w:rsidRPr="00F10185" w:rsidRDefault="006033EE" w:rsidP="00581BC7">
                  <w:pPr>
                    <w:jc w:val="center"/>
                    <w:rPr>
                      <w:b/>
                      <w:bCs/>
                      <w:noProof w:val="0"/>
                      <w:lang w:val="ro-MD"/>
                    </w:rPr>
                  </w:pPr>
                </w:p>
                <w:p w14:paraId="70F8AAC1" w14:textId="77777777" w:rsidR="006033EE" w:rsidRPr="00F10185" w:rsidRDefault="006033EE" w:rsidP="00581BC7">
                  <w:pPr>
                    <w:jc w:val="center"/>
                    <w:rPr>
                      <w:b/>
                      <w:bCs/>
                      <w:noProof w:val="0"/>
                      <w:lang w:val="ro-MD"/>
                    </w:rPr>
                  </w:pPr>
                </w:p>
                <w:p w14:paraId="0EBBA148" w14:textId="77777777" w:rsidR="006033EE" w:rsidRPr="00F10185" w:rsidRDefault="006033EE" w:rsidP="00581BC7">
                  <w:pPr>
                    <w:jc w:val="center"/>
                    <w:rPr>
                      <w:b/>
                      <w:bCs/>
                      <w:noProof w:val="0"/>
                      <w:lang w:val="ro-MD"/>
                    </w:rPr>
                  </w:pPr>
                </w:p>
                <w:p w14:paraId="4F2701AD" w14:textId="77777777" w:rsidR="006033EE" w:rsidRPr="00F10185" w:rsidRDefault="006033EE" w:rsidP="00581BC7">
                  <w:pPr>
                    <w:jc w:val="center"/>
                    <w:rPr>
                      <w:b/>
                      <w:bCs/>
                      <w:noProof w:val="0"/>
                      <w:lang w:val="ro-MD"/>
                    </w:rPr>
                  </w:pPr>
                </w:p>
                <w:p w14:paraId="26781E5E" w14:textId="77777777" w:rsidR="006033EE" w:rsidRPr="00F10185" w:rsidRDefault="006033EE" w:rsidP="00581BC7">
                  <w:pPr>
                    <w:jc w:val="center"/>
                    <w:rPr>
                      <w:b/>
                      <w:bCs/>
                      <w:noProof w:val="0"/>
                      <w:lang w:val="ro-MD"/>
                    </w:rPr>
                  </w:pPr>
                </w:p>
                <w:p w14:paraId="6931D1CA" w14:textId="77777777" w:rsidR="006033EE" w:rsidRPr="00F10185" w:rsidRDefault="006033EE" w:rsidP="00581BC7">
                  <w:pPr>
                    <w:jc w:val="center"/>
                    <w:rPr>
                      <w:b/>
                      <w:bCs/>
                      <w:noProof w:val="0"/>
                      <w:lang w:val="ro-MD"/>
                    </w:rPr>
                  </w:pPr>
                </w:p>
                <w:p w14:paraId="374A23D3" w14:textId="77777777" w:rsidR="006033EE" w:rsidRPr="00F10185" w:rsidRDefault="006033EE" w:rsidP="00581BC7">
                  <w:pPr>
                    <w:jc w:val="center"/>
                    <w:rPr>
                      <w:b/>
                      <w:bCs/>
                      <w:noProof w:val="0"/>
                      <w:lang w:val="ro-MD"/>
                    </w:rPr>
                  </w:pPr>
                </w:p>
                <w:p w14:paraId="324D2FA4" w14:textId="77777777" w:rsidR="006033EE" w:rsidRPr="00F10185" w:rsidRDefault="006033EE" w:rsidP="00581BC7">
                  <w:pPr>
                    <w:rPr>
                      <w:b/>
                      <w:bCs/>
                      <w:noProof w:val="0"/>
                      <w:lang w:val="ro-MD"/>
                    </w:rPr>
                  </w:pPr>
                  <w:r w:rsidRPr="00F10185">
                    <w:rPr>
                      <w:b/>
                      <w:bCs/>
                      <w:noProof w:val="0"/>
                      <w:sz w:val="22"/>
                      <w:lang w:val="ro-MD"/>
                    </w:rPr>
                    <w:t xml:space="preserve">                 SEMNĂTURILE PĂRŢILOR</w:t>
                  </w:r>
                </w:p>
                <w:p w14:paraId="56298630" w14:textId="77777777" w:rsidR="006033EE" w:rsidRPr="00F10185" w:rsidRDefault="006033EE" w:rsidP="00581BC7">
                  <w:pPr>
                    <w:rPr>
                      <w:noProof w:val="0"/>
                      <w:lang w:val="ro-MD"/>
                    </w:rPr>
                  </w:pPr>
                </w:p>
              </w:tc>
            </w:tr>
            <w:tr w:rsidR="002E4E85" w:rsidRPr="00F10185" w14:paraId="26292491" w14:textId="77777777" w:rsidTr="00581BC7">
              <w:tc>
                <w:tcPr>
                  <w:tcW w:w="4763" w:type="dxa"/>
                  <w:gridSpan w:val="4"/>
                  <w:tcBorders>
                    <w:top w:val="nil"/>
                    <w:left w:val="nil"/>
                    <w:bottom w:val="nil"/>
                    <w:right w:val="nil"/>
                  </w:tcBorders>
                  <w:tcMar>
                    <w:top w:w="24" w:type="dxa"/>
                    <w:left w:w="48" w:type="dxa"/>
                    <w:bottom w:w="24" w:type="dxa"/>
                    <w:right w:w="48" w:type="dxa"/>
                  </w:tcMar>
                  <w:hideMark/>
                </w:tcPr>
                <w:p w14:paraId="323C3978" w14:textId="77777777" w:rsidR="006033EE" w:rsidRPr="00F10185" w:rsidRDefault="006033EE" w:rsidP="00581BC7">
                  <w:pPr>
                    <w:jc w:val="center"/>
                    <w:rPr>
                      <w:noProof w:val="0"/>
                      <w:lang w:val="ro-MD"/>
                    </w:rPr>
                  </w:pPr>
                  <w:r w:rsidRPr="00F10185">
                    <w:rPr>
                      <w:b/>
                      <w:bCs/>
                      <w:noProof w:val="0"/>
                      <w:sz w:val="22"/>
                      <w:lang w:val="ro-MD"/>
                    </w:rPr>
                    <w:t>Antreprenorul/Prestatorul de lucrări/de servicii de proiectare</w:t>
                  </w:r>
                </w:p>
                <w:p w14:paraId="4B75754D" w14:textId="77777777" w:rsidR="006033EE" w:rsidRPr="00F10185" w:rsidRDefault="006033EE" w:rsidP="00581BC7">
                  <w:pPr>
                    <w:ind w:firstLine="567"/>
                    <w:jc w:val="both"/>
                    <w:rPr>
                      <w:noProof w:val="0"/>
                      <w:lang w:val="ro-MD"/>
                    </w:rPr>
                  </w:pPr>
                  <w:r w:rsidRPr="00F10185">
                    <w:rPr>
                      <w:noProof w:val="0"/>
                      <w:sz w:val="22"/>
                      <w:lang w:val="ro-MD"/>
                    </w:rPr>
                    <w:t> </w:t>
                  </w:r>
                </w:p>
                <w:p w14:paraId="7421FA77" w14:textId="77777777" w:rsidR="006033EE" w:rsidRPr="00F10185" w:rsidRDefault="006033EE" w:rsidP="00581BC7">
                  <w:pPr>
                    <w:ind w:firstLine="567"/>
                    <w:jc w:val="both"/>
                    <w:rPr>
                      <w:noProof w:val="0"/>
                      <w:lang w:val="ro-MD"/>
                    </w:rPr>
                  </w:pPr>
                  <w:r w:rsidRPr="00F10185">
                    <w:rPr>
                      <w:noProof w:val="0"/>
                      <w:sz w:val="22"/>
                      <w:lang w:val="ro-MD"/>
                    </w:rPr>
                    <w:t> </w:t>
                  </w:r>
                </w:p>
              </w:tc>
              <w:tc>
                <w:tcPr>
                  <w:tcW w:w="50" w:type="dxa"/>
                  <w:tcBorders>
                    <w:top w:val="nil"/>
                    <w:left w:val="nil"/>
                    <w:bottom w:val="nil"/>
                    <w:right w:val="nil"/>
                  </w:tcBorders>
                </w:tcPr>
                <w:p w14:paraId="56928BDC" w14:textId="77777777" w:rsidR="006033EE" w:rsidRPr="00F10185" w:rsidRDefault="006033EE" w:rsidP="00581BC7">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4F0C4EAA" w14:textId="77777777" w:rsidR="006033EE" w:rsidRPr="00F10185" w:rsidRDefault="006033EE" w:rsidP="00581BC7">
                  <w:pPr>
                    <w:rPr>
                      <w:noProof w:val="0"/>
                      <w:lang w:val="ro-MD"/>
                    </w:rPr>
                  </w:pPr>
                  <w:r w:rsidRPr="00F10185">
                    <w:rPr>
                      <w:b/>
                      <w:bCs/>
                      <w:noProof w:val="0"/>
                      <w:sz w:val="22"/>
                      <w:lang w:val="ro-MD"/>
                    </w:rPr>
                    <w:t xml:space="preserve">                                  Beneficiar</w:t>
                  </w:r>
                </w:p>
                <w:p w14:paraId="26329E22" w14:textId="77777777" w:rsidR="006033EE" w:rsidRPr="00F10185" w:rsidRDefault="006033EE" w:rsidP="00581BC7">
                  <w:pPr>
                    <w:ind w:firstLine="567"/>
                    <w:jc w:val="both"/>
                    <w:rPr>
                      <w:noProof w:val="0"/>
                      <w:lang w:val="ro-MD"/>
                    </w:rPr>
                  </w:pPr>
                </w:p>
                <w:p w14:paraId="7EE9580A" w14:textId="77777777" w:rsidR="006033EE" w:rsidRPr="00F10185" w:rsidRDefault="006033EE" w:rsidP="00581BC7">
                  <w:pPr>
                    <w:ind w:firstLine="567"/>
                    <w:jc w:val="both"/>
                    <w:rPr>
                      <w:noProof w:val="0"/>
                      <w:lang w:val="ro-MD"/>
                    </w:rPr>
                  </w:pPr>
                  <w:r w:rsidRPr="00F10185">
                    <w:rPr>
                      <w:noProof w:val="0"/>
                      <w:sz w:val="22"/>
                      <w:lang w:val="ro-MD"/>
                    </w:rPr>
                    <w:t> </w:t>
                  </w:r>
                </w:p>
                <w:p w14:paraId="58E361BB" w14:textId="77777777" w:rsidR="006033EE" w:rsidRPr="00F10185" w:rsidRDefault="006033EE" w:rsidP="00581BC7">
                  <w:pPr>
                    <w:ind w:firstLine="567"/>
                    <w:jc w:val="both"/>
                    <w:rPr>
                      <w:noProof w:val="0"/>
                      <w:lang w:val="ro-MD"/>
                    </w:rPr>
                  </w:pPr>
                </w:p>
              </w:tc>
            </w:tr>
          </w:tbl>
          <w:p w14:paraId="136C9C28" w14:textId="77777777" w:rsidR="006033EE" w:rsidRPr="00F10185" w:rsidRDefault="006033EE" w:rsidP="00581BC7">
            <w:pPr>
              <w:ind w:firstLine="567"/>
              <w:jc w:val="both"/>
              <w:rPr>
                <w:noProof w:val="0"/>
                <w:lang w:val="ro-MD"/>
              </w:rPr>
            </w:pPr>
          </w:p>
          <w:p w14:paraId="48AF56F7" w14:textId="77777777" w:rsidR="006033EE" w:rsidRPr="00F10185" w:rsidRDefault="006033EE" w:rsidP="00581BC7">
            <w:pPr>
              <w:ind w:firstLine="567"/>
              <w:jc w:val="both"/>
              <w:rPr>
                <w:noProof w:val="0"/>
                <w:lang w:val="ro-MD"/>
              </w:rPr>
            </w:pPr>
          </w:p>
          <w:p w14:paraId="09A8108F" w14:textId="77777777" w:rsidR="006033EE" w:rsidRPr="00F10185" w:rsidRDefault="006033EE" w:rsidP="00581BC7">
            <w:pPr>
              <w:ind w:firstLine="567"/>
              <w:jc w:val="both"/>
              <w:rPr>
                <w:noProof w:val="0"/>
                <w:lang w:val="ro-MD"/>
              </w:rPr>
            </w:pPr>
          </w:p>
          <w:p w14:paraId="0F8FF4BA" w14:textId="77777777" w:rsidR="006033EE" w:rsidRPr="00F10185" w:rsidRDefault="006033EE" w:rsidP="00581BC7">
            <w:pPr>
              <w:ind w:firstLine="567"/>
              <w:jc w:val="both"/>
              <w:rPr>
                <w:noProof w:val="0"/>
                <w:lang w:val="ro-MD"/>
              </w:rPr>
            </w:pPr>
          </w:p>
          <w:p w14:paraId="20AC2E95" w14:textId="77777777" w:rsidR="006033EE" w:rsidRPr="00F10185" w:rsidRDefault="006033EE" w:rsidP="00581BC7">
            <w:pPr>
              <w:ind w:firstLine="567"/>
              <w:jc w:val="both"/>
              <w:rPr>
                <w:noProof w:val="0"/>
                <w:lang w:val="ro-MD"/>
              </w:rPr>
            </w:pPr>
          </w:p>
          <w:p w14:paraId="0883C7A6" w14:textId="77777777" w:rsidR="006033EE" w:rsidRPr="00F10185" w:rsidRDefault="006033EE" w:rsidP="00581BC7">
            <w:pPr>
              <w:ind w:firstLine="567"/>
              <w:jc w:val="both"/>
              <w:rPr>
                <w:noProof w:val="0"/>
                <w:lang w:val="ro-MD"/>
              </w:rPr>
            </w:pPr>
          </w:p>
          <w:p w14:paraId="428EE3A7" w14:textId="77777777" w:rsidR="006033EE" w:rsidRPr="00F10185" w:rsidRDefault="006033EE" w:rsidP="00581BC7">
            <w:pPr>
              <w:ind w:firstLine="567"/>
              <w:jc w:val="both"/>
              <w:rPr>
                <w:noProof w:val="0"/>
                <w:lang w:val="ro-MD"/>
              </w:rPr>
            </w:pPr>
          </w:p>
          <w:p w14:paraId="7EC047EB" w14:textId="77777777" w:rsidR="006033EE" w:rsidRPr="00F10185" w:rsidRDefault="006033EE" w:rsidP="00581BC7">
            <w:pPr>
              <w:ind w:firstLine="567"/>
              <w:jc w:val="both"/>
              <w:rPr>
                <w:noProof w:val="0"/>
                <w:lang w:val="ro-MD"/>
              </w:rPr>
            </w:pPr>
          </w:p>
          <w:p w14:paraId="319402CD" w14:textId="77777777" w:rsidR="006033EE" w:rsidRPr="00F10185" w:rsidRDefault="006033EE" w:rsidP="00581BC7">
            <w:pPr>
              <w:ind w:firstLine="567"/>
              <w:jc w:val="both"/>
              <w:rPr>
                <w:noProof w:val="0"/>
                <w:lang w:val="ro-MD"/>
              </w:rPr>
            </w:pPr>
          </w:p>
          <w:p w14:paraId="163C32D7" w14:textId="77777777" w:rsidR="006033EE" w:rsidRPr="00F10185" w:rsidRDefault="006033EE" w:rsidP="00581BC7">
            <w:pPr>
              <w:ind w:firstLine="567"/>
              <w:jc w:val="both"/>
              <w:rPr>
                <w:noProof w:val="0"/>
                <w:lang w:val="ro-MD"/>
              </w:rPr>
            </w:pPr>
          </w:p>
          <w:p w14:paraId="1E7716B5" w14:textId="77777777" w:rsidR="006033EE" w:rsidRPr="00F10185" w:rsidRDefault="006033EE" w:rsidP="00581BC7">
            <w:pPr>
              <w:ind w:firstLine="567"/>
              <w:jc w:val="both"/>
              <w:rPr>
                <w:noProof w:val="0"/>
                <w:lang w:val="ro-MD"/>
              </w:rPr>
            </w:pPr>
          </w:p>
          <w:p w14:paraId="59AEE4DC" w14:textId="77777777" w:rsidR="006033EE" w:rsidRPr="00F10185" w:rsidRDefault="006033EE" w:rsidP="00581BC7">
            <w:pPr>
              <w:ind w:firstLine="567"/>
              <w:jc w:val="both"/>
              <w:rPr>
                <w:noProof w:val="0"/>
                <w:lang w:val="ro-MD"/>
              </w:rPr>
            </w:pPr>
          </w:p>
          <w:p w14:paraId="258EB439" w14:textId="77777777" w:rsidR="006033EE" w:rsidRPr="00F10185" w:rsidRDefault="006033EE" w:rsidP="00581BC7">
            <w:pPr>
              <w:ind w:firstLine="567"/>
              <w:jc w:val="both"/>
              <w:rPr>
                <w:noProof w:val="0"/>
                <w:lang w:val="ro-MD"/>
              </w:rPr>
            </w:pPr>
          </w:p>
          <w:p w14:paraId="6EA4C28D" w14:textId="77777777" w:rsidR="006033EE" w:rsidRPr="00F10185" w:rsidRDefault="006033EE" w:rsidP="00581BC7">
            <w:pPr>
              <w:ind w:firstLine="567"/>
              <w:jc w:val="both"/>
              <w:rPr>
                <w:noProof w:val="0"/>
                <w:lang w:val="ro-MD"/>
              </w:rPr>
            </w:pPr>
          </w:p>
          <w:p w14:paraId="41C87EE1" w14:textId="77777777" w:rsidR="006033EE" w:rsidRPr="00F10185" w:rsidRDefault="006033EE" w:rsidP="00581BC7">
            <w:pPr>
              <w:ind w:firstLine="567"/>
              <w:jc w:val="both"/>
              <w:rPr>
                <w:noProof w:val="0"/>
                <w:lang w:val="ro-MD"/>
              </w:rPr>
            </w:pPr>
          </w:p>
          <w:p w14:paraId="43B847B1" w14:textId="77777777" w:rsidR="006033EE" w:rsidRPr="00F10185" w:rsidRDefault="006033EE" w:rsidP="00581BC7">
            <w:pPr>
              <w:ind w:firstLine="567"/>
              <w:jc w:val="both"/>
              <w:rPr>
                <w:noProof w:val="0"/>
                <w:lang w:val="ro-MD"/>
              </w:rPr>
            </w:pPr>
          </w:p>
          <w:p w14:paraId="0FA335DC" w14:textId="77777777" w:rsidR="006033EE" w:rsidRPr="00F10185" w:rsidRDefault="006033EE" w:rsidP="00581BC7">
            <w:pPr>
              <w:jc w:val="both"/>
              <w:rPr>
                <w:noProof w:val="0"/>
                <w:lang w:val="ro-MD"/>
              </w:rPr>
            </w:pPr>
          </w:p>
          <w:p w14:paraId="0355E343" w14:textId="77777777" w:rsidR="006033EE" w:rsidRPr="00F10185" w:rsidRDefault="006033EE" w:rsidP="00581BC7">
            <w:pPr>
              <w:jc w:val="both"/>
              <w:rPr>
                <w:noProof w:val="0"/>
                <w:lang w:val="ro-MD"/>
              </w:rPr>
            </w:pPr>
          </w:p>
          <w:p w14:paraId="345E004D" w14:textId="6C9F5F24" w:rsidR="006033EE" w:rsidRPr="00F10185" w:rsidRDefault="006033EE" w:rsidP="00581BC7">
            <w:pPr>
              <w:ind w:firstLine="567"/>
              <w:jc w:val="both"/>
              <w:rPr>
                <w:noProof w:val="0"/>
                <w:lang w:val="ro-MD"/>
              </w:rPr>
            </w:pPr>
          </w:p>
          <w:p w14:paraId="6E911297" w14:textId="77777777" w:rsidR="00F76BF2" w:rsidRPr="00F10185" w:rsidRDefault="00F76BF2" w:rsidP="00581BC7">
            <w:pPr>
              <w:jc w:val="right"/>
              <w:rPr>
                <w:noProof w:val="0"/>
                <w:sz w:val="22"/>
                <w:lang w:val="ro-MD"/>
              </w:rPr>
            </w:pPr>
          </w:p>
          <w:p w14:paraId="672167F7" w14:textId="77777777" w:rsidR="00ED3DA1" w:rsidRDefault="00ED3DA1" w:rsidP="00581BC7">
            <w:pPr>
              <w:jc w:val="right"/>
              <w:rPr>
                <w:noProof w:val="0"/>
                <w:sz w:val="22"/>
                <w:lang w:val="ro-MD"/>
              </w:rPr>
            </w:pPr>
          </w:p>
          <w:p w14:paraId="153E50DC" w14:textId="00FC38F3" w:rsidR="006033EE" w:rsidRPr="00F10185" w:rsidRDefault="006033EE" w:rsidP="00581BC7">
            <w:pPr>
              <w:jc w:val="right"/>
              <w:rPr>
                <w:noProof w:val="0"/>
                <w:lang w:val="ro-MD"/>
              </w:rPr>
            </w:pPr>
            <w:r w:rsidRPr="00F10185">
              <w:rPr>
                <w:noProof w:val="0"/>
                <w:sz w:val="22"/>
                <w:lang w:val="ro-MD"/>
              </w:rPr>
              <w:t>Anexa nr. 2</w:t>
            </w:r>
          </w:p>
          <w:p w14:paraId="12B0B4F5" w14:textId="77777777" w:rsidR="006033EE" w:rsidRPr="00F10185" w:rsidRDefault="006033EE" w:rsidP="00581BC7">
            <w:pPr>
              <w:jc w:val="right"/>
              <w:rPr>
                <w:noProof w:val="0"/>
                <w:lang w:val="ro-MD"/>
              </w:rPr>
            </w:pPr>
            <w:r w:rsidRPr="00F10185">
              <w:rPr>
                <w:noProof w:val="0"/>
                <w:sz w:val="22"/>
                <w:lang w:val="ro-MD"/>
              </w:rPr>
              <w:t>la Contractul nr.__________</w:t>
            </w:r>
          </w:p>
          <w:p w14:paraId="201AD4DA" w14:textId="77777777" w:rsidR="006033EE" w:rsidRPr="00F10185" w:rsidRDefault="006033EE" w:rsidP="00581BC7">
            <w:pPr>
              <w:jc w:val="right"/>
              <w:rPr>
                <w:noProof w:val="0"/>
                <w:lang w:val="ro-MD"/>
              </w:rPr>
            </w:pPr>
            <w:r w:rsidRPr="00F10185">
              <w:rPr>
                <w:noProof w:val="0"/>
                <w:sz w:val="22"/>
                <w:lang w:val="ro-MD"/>
              </w:rPr>
              <w:t>din “____” ________ 20___</w:t>
            </w:r>
          </w:p>
          <w:p w14:paraId="40646B5D" w14:textId="77777777" w:rsidR="006033EE" w:rsidRPr="00F10185" w:rsidRDefault="006033EE" w:rsidP="00581BC7">
            <w:pPr>
              <w:keepNext/>
              <w:keepLines/>
              <w:spacing w:before="200"/>
              <w:ind w:firstLine="567"/>
              <w:jc w:val="both"/>
              <w:outlineLvl w:val="2"/>
              <w:rPr>
                <w:noProof w:val="0"/>
                <w:lang w:val="ro-MD"/>
              </w:rPr>
            </w:pPr>
          </w:p>
          <w:p w14:paraId="6777A327" w14:textId="77777777" w:rsidR="006033EE" w:rsidRPr="00F10185" w:rsidRDefault="006033EE" w:rsidP="00581BC7">
            <w:pPr>
              <w:keepNext/>
              <w:keepLines/>
              <w:spacing w:before="200"/>
              <w:ind w:firstLine="567"/>
              <w:jc w:val="both"/>
              <w:outlineLvl w:val="2"/>
              <w:rPr>
                <w:noProof w:val="0"/>
                <w:lang w:val="ro-MD"/>
              </w:rPr>
            </w:pPr>
          </w:p>
          <w:p w14:paraId="73BAFD3C" w14:textId="77777777" w:rsidR="006033EE" w:rsidRPr="00F10185" w:rsidRDefault="006033EE" w:rsidP="00581BC7">
            <w:pPr>
              <w:keepNext/>
              <w:keepLines/>
              <w:spacing w:before="200"/>
              <w:ind w:firstLine="567"/>
              <w:jc w:val="both"/>
              <w:outlineLvl w:val="2"/>
              <w:rPr>
                <w:noProof w:val="0"/>
                <w:lang w:val="ro-MD"/>
              </w:rPr>
            </w:pPr>
          </w:p>
          <w:p w14:paraId="6791E07A" w14:textId="77777777" w:rsidR="006033EE" w:rsidRPr="00F10185" w:rsidRDefault="006033EE" w:rsidP="00581BC7">
            <w:pPr>
              <w:keepNext/>
              <w:keepLines/>
              <w:spacing w:before="200"/>
              <w:ind w:firstLine="567"/>
              <w:jc w:val="both"/>
              <w:outlineLvl w:val="2"/>
              <w:rPr>
                <w:noProof w:val="0"/>
                <w:lang w:val="ro-MD"/>
              </w:rPr>
            </w:pPr>
          </w:p>
          <w:p w14:paraId="625DA7EC" w14:textId="77777777" w:rsidR="006033EE" w:rsidRPr="00F10185" w:rsidRDefault="006033EE" w:rsidP="00581BC7">
            <w:pPr>
              <w:jc w:val="both"/>
              <w:rPr>
                <w:b/>
                <w:noProof w:val="0"/>
                <w:lang w:val="ro-MD"/>
              </w:rPr>
            </w:pPr>
            <w:r w:rsidRPr="00F10185">
              <w:rPr>
                <w:b/>
                <w:noProof w:val="0"/>
                <w:sz w:val="22"/>
                <w:lang w:val="ro-MD"/>
              </w:rPr>
              <w:t xml:space="preserve">        SPECIFICAŢII DE PREŢ</w:t>
            </w:r>
          </w:p>
          <w:p w14:paraId="3DFFEF63" w14:textId="77777777" w:rsidR="006033EE" w:rsidRPr="00F101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E4E85" w:rsidRPr="00F10185" w14:paraId="2F1FA91E" w14:textId="77777777" w:rsidTr="00581B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8F7CF6" w14:textId="77777777" w:rsidR="006033EE" w:rsidRPr="00F10185" w:rsidRDefault="006033EE" w:rsidP="00581BC7">
                  <w:pPr>
                    <w:ind w:right="-176"/>
                    <w:jc w:val="both"/>
                    <w:rPr>
                      <w:b/>
                      <w:bCs/>
                      <w:noProof w:val="0"/>
                      <w:lang w:val="ro-MD"/>
                    </w:rPr>
                  </w:pPr>
                  <w:r w:rsidRPr="00F101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9B499"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 xml:space="preserve">      Denumirea</w:t>
                  </w:r>
                </w:p>
                <w:p w14:paraId="4C521325"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 xml:space="preserve">      lucrărilor/</w:t>
                  </w:r>
                </w:p>
                <w:p w14:paraId="03B549D0"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 xml:space="preserve">     serviciilor</w:t>
                  </w:r>
                </w:p>
                <w:p w14:paraId="5CDD7319" w14:textId="77777777" w:rsidR="006033EE" w:rsidRPr="00F10185" w:rsidRDefault="006033EE" w:rsidP="00581BC7">
                  <w:pPr>
                    <w:tabs>
                      <w:tab w:val="left" w:pos="369"/>
                    </w:tabs>
                    <w:ind w:left="-923"/>
                    <w:jc w:val="center"/>
                    <w:rPr>
                      <w:b/>
                      <w:bCs/>
                      <w:noProof w:val="0"/>
                      <w:lang w:val="ro-MD"/>
                    </w:rPr>
                  </w:pPr>
                  <w:r w:rsidRPr="00F101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956B50" w14:textId="77777777" w:rsidR="006033EE" w:rsidRPr="00F10185" w:rsidRDefault="006033EE" w:rsidP="00581BC7">
                  <w:pPr>
                    <w:jc w:val="both"/>
                    <w:rPr>
                      <w:b/>
                      <w:bCs/>
                      <w:noProof w:val="0"/>
                      <w:lang w:val="ro-MD"/>
                    </w:rPr>
                  </w:pPr>
                  <w:r w:rsidRPr="00F101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29EC0" w14:textId="77777777" w:rsidR="006033EE" w:rsidRPr="00F10185" w:rsidRDefault="006033EE" w:rsidP="00581BC7">
                  <w:pPr>
                    <w:jc w:val="center"/>
                    <w:rPr>
                      <w:b/>
                      <w:bCs/>
                      <w:noProof w:val="0"/>
                      <w:lang w:val="ro-MD"/>
                    </w:rPr>
                  </w:pPr>
                  <w:r w:rsidRPr="00F101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D0F88E" w14:textId="77777777" w:rsidR="006033EE" w:rsidRPr="00F10185" w:rsidRDefault="006033EE" w:rsidP="00581BC7">
                  <w:pPr>
                    <w:jc w:val="both"/>
                    <w:rPr>
                      <w:b/>
                      <w:bCs/>
                      <w:noProof w:val="0"/>
                      <w:lang w:val="ro-MD"/>
                    </w:rPr>
                  </w:pPr>
                  <w:r w:rsidRPr="00F101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DC1A08" w14:textId="77777777" w:rsidR="006033EE" w:rsidRPr="00F10185" w:rsidRDefault="006033EE" w:rsidP="00581BC7">
                  <w:pPr>
                    <w:jc w:val="center"/>
                    <w:rPr>
                      <w:b/>
                      <w:bCs/>
                      <w:noProof w:val="0"/>
                      <w:lang w:val="ro-MD"/>
                    </w:rPr>
                  </w:pPr>
                  <w:proofErr w:type="spellStart"/>
                  <w:r w:rsidRPr="00F10185">
                    <w:rPr>
                      <w:b/>
                      <w:bCs/>
                      <w:noProof w:val="0"/>
                      <w:sz w:val="22"/>
                      <w:lang w:val="ro-MD"/>
                    </w:rPr>
                    <w:t>Preţul</w:t>
                  </w:r>
                  <w:proofErr w:type="spellEnd"/>
                  <w:r w:rsidRPr="00F10185">
                    <w:rPr>
                      <w:b/>
                      <w:bCs/>
                      <w:noProof w:val="0"/>
                      <w:sz w:val="22"/>
                      <w:lang w:val="ro-MD"/>
                    </w:rPr>
                    <w:t xml:space="preserve"> unitar,</w:t>
                  </w:r>
                </w:p>
                <w:p w14:paraId="4CDF7275" w14:textId="77777777" w:rsidR="006033EE" w:rsidRPr="00F10185" w:rsidRDefault="006033EE" w:rsidP="00581BC7">
                  <w:pPr>
                    <w:jc w:val="center"/>
                    <w:rPr>
                      <w:b/>
                      <w:bCs/>
                      <w:noProof w:val="0"/>
                      <w:lang w:val="ro-MD"/>
                    </w:rPr>
                  </w:pPr>
                  <w:r w:rsidRPr="00F101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6CC45" w14:textId="77777777" w:rsidR="006033EE" w:rsidRPr="00F10185" w:rsidRDefault="006033EE" w:rsidP="00581BC7">
                  <w:pPr>
                    <w:jc w:val="center"/>
                    <w:rPr>
                      <w:b/>
                      <w:bCs/>
                      <w:noProof w:val="0"/>
                      <w:lang w:val="ro-MD"/>
                    </w:rPr>
                  </w:pPr>
                  <w:r w:rsidRPr="00F101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473DC5" w14:textId="77777777" w:rsidR="006033EE" w:rsidRPr="00F10185" w:rsidRDefault="006033EE" w:rsidP="00581BC7">
                  <w:pPr>
                    <w:jc w:val="center"/>
                    <w:rPr>
                      <w:b/>
                      <w:bCs/>
                      <w:noProof w:val="0"/>
                      <w:lang w:val="ro-MD"/>
                    </w:rPr>
                  </w:pPr>
                  <w:r w:rsidRPr="00F10185">
                    <w:rPr>
                      <w:b/>
                      <w:bCs/>
                      <w:noProof w:val="0"/>
                      <w:sz w:val="22"/>
                      <w:lang w:val="ro-MD"/>
                    </w:rPr>
                    <w:t>Termenii de executare/</w:t>
                  </w:r>
                </w:p>
                <w:p w14:paraId="40198C14" w14:textId="77777777" w:rsidR="006033EE" w:rsidRPr="00F10185" w:rsidRDefault="006033EE" w:rsidP="00581BC7">
                  <w:pPr>
                    <w:jc w:val="center"/>
                    <w:rPr>
                      <w:b/>
                      <w:bCs/>
                      <w:noProof w:val="0"/>
                      <w:lang w:val="ro-MD"/>
                    </w:rPr>
                  </w:pPr>
                  <w:r w:rsidRPr="00F10185">
                    <w:rPr>
                      <w:b/>
                      <w:bCs/>
                      <w:noProof w:val="0"/>
                      <w:sz w:val="22"/>
                      <w:lang w:val="ro-MD"/>
                    </w:rPr>
                    <w:t>prestare</w:t>
                  </w:r>
                </w:p>
              </w:tc>
            </w:tr>
            <w:tr w:rsidR="002E4E85" w:rsidRPr="00F10185" w14:paraId="798E4114"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7B32C" w14:textId="77777777" w:rsidR="006033EE" w:rsidRPr="00F10185" w:rsidRDefault="006033EE" w:rsidP="00581BC7">
                  <w:pPr>
                    <w:jc w:val="both"/>
                    <w:rPr>
                      <w:noProof w:val="0"/>
                      <w:lang w:val="ro-MD"/>
                    </w:rPr>
                  </w:pPr>
                  <w:r w:rsidRPr="00F101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17F90" w14:textId="77777777" w:rsidR="006033EE" w:rsidRPr="00F101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7BCC4" w14:textId="77777777" w:rsidR="006033EE" w:rsidRPr="00F101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714BA5" w14:textId="77777777" w:rsidR="006033EE" w:rsidRPr="00F101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FEBBB" w14:textId="77777777" w:rsidR="006033EE" w:rsidRPr="00F101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354CE" w14:textId="77777777" w:rsidR="006033EE" w:rsidRPr="00F101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91D95" w14:textId="77777777" w:rsidR="006033EE" w:rsidRPr="00F101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0A030" w14:textId="77777777" w:rsidR="006033EE" w:rsidRPr="00F10185" w:rsidRDefault="006033EE" w:rsidP="00581BC7">
                  <w:pPr>
                    <w:jc w:val="both"/>
                    <w:rPr>
                      <w:noProof w:val="0"/>
                      <w:lang w:val="ro-MD"/>
                    </w:rPr>
                  </w:pPr>
                </w:p>
              </w:tc>
            </w:tr>
            <w:tr w:rsidR="002E4E85" w:rsidRPr="00F10185" w14:paraId="70363357"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3A5E8" w14:textId="77777777" w:rsidR="006033EE" w:rsidRPr="00F10185" w:rsidRDefault="006033EE" w:rsidP="00581BC7">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0A90C" w14:textId="77777777" w:rsidR="006033EE" w:rsidRPr="00F10185" w:rsidRDefault="006033EE" w:rsidP="00581BC7">
                  <w:pPr>
                    <w:jc w:val="both"/>
                    <w:rPr>
                      <w:noProof w:val="0"/>
                      <w:lang w:val="ro-MD"/>
                    </w:rPr>
                  </w:pPr>
                  <w:r w:rsidRPr="00F101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1FD30" w14:textId="77777777" w:rsidR="006033EE" w:rsidRPr="00F101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ED62" w14:textId="77777777" w:rsidR="006033EE" w:rsidRPr="00F101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1A55E" w14:textId="77777777" w:rsidR="006033EE" w:rsidRPr="00F101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B5AE" w14:textId="77777777" w:rsidR="006033EE" w:rsidRPr="00F101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3A655" w14:textId="77777777" w:rsidR="006033EE" w:rsidRPr="00F101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0E7B6" w14:textId="77777777" w:rsidR="006033EE" w:rsidRPr="00F10185" w:rsidRDefault="006033EE" w:rsidP="00581BC7">
                  <w:pPr>
                    <w:jc w:val="both"/>
                    <w:rPr>
                      <w:noProof w:val="0"/>
                      <w:lang w:val="ro-MD"/>
                    </w:rPr>
                  </w:pPr>
                </w:p>
              </w:tc>
            </w:tr>
            <w:tr w:rsidR="002E4E85" w:rsidRPr="00F10185" w14:paraId="24ADD5D9" w14:textId="77777777" w:rsidTr="00581BC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A5C851E" w14:textId="77777777" w:rsidR="006033EE" w:rsidRPr="00F10185" w:rsidRDefault="006033EE" w:rsidP="00581BC7">
                  <w:pPr>
                    <w:jc w:val="both"/>
                    <w:rPr>
                      <w:noProof w:val="0"/>
                      <w:lang w:val="ro-MD"/>
                    </w:rPr>
                  </w:pPr>
                  <w:r w:rsidRPr="00F10185">
                    <w:rPr>
                      <w:noProof w:val="0"/>
                      <w:sz w:val="22"/>
                      <w:lang w:val="ro-MD"/>
                    </w:rPr>
                    <w:t> </w:t>
                  </w:r>
                </w:p>
                <w:p w14:paraId="7A6BBB1E" w14:textId="77777777" w:rsidR="006033EE" w:rsidRPr="00F10185" w:rsidRDefault="006033EE" w:rsidP="00581BC7">
                  <w:pPr>
                    <w:jc w:val="both"/>
                    <w:rPr>
                      <w:noProof w:val="0"/>
                      <w:lang w:val="ro-MD"/>
                    </w:rPr>
                  </w:pPr>
                </w:p>
                <w:p w14:paraId="11F66B55" w14:textId="77777777" w:rsidR="006033EE" w:rsidRPr="00F10185" w:rsidRDefault="006033EE" w:rsidP="00581BC7">
                  <w:pPr>
                    <w:jc w:val="both"/>
                    <w:rPr>
                      <w:noProof w:val="0"/>
                      <w:lang w:val="ro-MD"/>
                    </w:rPr>
                  </w:pPr>
                </w:p>
                <w:p w14:paraId="3580520E" w14:textId="77777777" w:rsidR="006033EE" w:rsidRPr="00F10185" w:rsidRDefault="006033EE" w:rsidP="00581BC7">
                  <w:pPr>
                    <w:jc w:val="both"/>
                    <w:rPr>
                      <w:noProof w:val="0"/>
                      <w:lang w:val="ro-MD"/>
                    </w:rPr>
                  </w:pPr>
                </w:p>
                <w:p w14:paraId="16D8A314" w14:textId="77777777" w:rsidR="006033EE" w:rsidRPr="00F10185" w:rsidRDefault="006033EE" w:rsidP="00581BC7">
                  <w:pPr>
                    <w:jc w:val="both"/>
                    <w:rPr>
                      <w:noProof w:val="0"/>
                      <w:lang w:val="ro-MD"/>
                    </w:rPr>
                  </w:pPr>
                </w:p>
                <w:p w14:paraId="0FF4EE64" w14:textId="77777777" w:rsidR="006033EE" w:rsidRPr="00F10185" w:rsidRDefault="006033EE" w:rsidP="00581BC7">
                  <w:pPr>
                    <w:jc w:val="both"/>
                    <w:rPr>
                      <w:noProof w:val="0"/>
                      <w:lang w:val="ro-MD"/>
                    </w:rPr>
                  </w:pPr>
                </w:p>
                <w:p w14:paraId="426A27AD" w14:textId="77777777" w:rsidR="006033EE" w:rsidRPr="00F10185" w:rsidRDefault="006033EE" w:rsidP="00581BC7">
                  <w:pPr>
                    <w:jc w:val="both"/>
                    <w:rPr>
                      <w:noProof w:val="0"/>
                      <w:lang w:val="ro-MD"/>
                    </w:rPr>
                  </w:pPr>
                </w:p>
                <w:p w14:paraId="7D80FE45" w14:textId="77777777" w:rsidR="006033EE" w:rsidRPr="00F10185" w:rsidRDefault="006033EE" w:rsidP="00581BC7">
                  <w:pPr>
                    <w:jc w:val="both"/>
                    <w:rPr>
                      <w:noProof w:val="0"/>
                      <w:lang w:val="ro-MD"/>
                    </w:rPr>
                  </w:pPr>
                </w:p>
                <w:p w14:paraId="58A7A8E2" w14:textId="77777777" w:rsidR="006033EE" w:rsidRPr="00F10185" w:rsidRDefault="006033EE" w:rsidP="00581BC7">
                  <w:pPr>
                    <w:jc w:val="both"/>
                    <w:rPr>
                      <w:noProof w:val="0"/>
                      <w:lang w:val="ro-MD"/>
                    </w:rPr>
                  </w:pPr>
                </w:p>
                <w:p w14:paraId="3306BDD8" w14:textId="77777777" w:rsidR="006033EE" w:rsidRPr="00F10185" w:rsidRDefault="006033EE" w:rsidP="00581BC7">
                  <w:pPr>
                    <w:jc w:val="center"/>
                    <w:rPr>
                      <w:noProof w:val="0"/>
                      <w:lang w:val="ro-MD"/>
                    </w:rPr>
                  </w:pPr>
                  <w:r w:rsidRPr="00F10185">
                    <w:rPr>
                      <w:b/>
                      <w:bCs/>
                      <w:noProof w:val="0"/>
                      <w:sz w:val="22"/>
                      <w:lang w:val="ro-MD"/>
                    </w:rPr>
                    <w:t>SEMNĂTURILE PĂRŢILOR</w:t>
                  </w:r>
                </w:p>
              </w:tc>
            </w:tr>
            <w:tr w:rsidR="002E4E85" w:rsidRPr="00F10185" w14:paraId="2716EB76" w14:textId="77777777" w:rsidTr="00581BC7">
              <w:tc>
                <w:tcPr>
                  <w:tcW w:w="5303" w:type="dxa"/>
                  <w:gridSpan w:val="5"/>
                  <w:tcBorders>
                    <w:top w:val="nil"/>
                    <w:left w:val="nil"/>
                    <w:bottom w:val="nil"/>
                    <w:right w:val="nil"/>
                  </w:tcBorders>
                  <w:tcMar>
                    <w:top w:w="24" w:type="dxa"/>
                    <w:left w:w="48" w:type="dxa"/>
                    <w:bottom w:w="24" w:type="dxa"/>
                    <w:right w:w="48" w:type="dxa"/>
                  </w:tcMar>
                  <w:hideMark/>
                </w:tcPr>
                <w:p w14:paraId="3BF19929" w14:textId="77777777" w:rsidR="006033EE" w:rsidRPr="00F10185" w:rsidRDefault="006033EE" w:rsidP="00581BC7">
                  <w:pPr>
                    <w:jc w:val="center"/>
                    <w:rPr>
                      <w:b/>
                      <w:bCs/>
                      <w:noProof w:val="0"/>
                      <w:lang w:val="ro-MD"/>
                    </w:rPr>
                  </w:pPr>
                  <w:r w:rsidRPr="00F10185">
                    <w:rPr>
                      <w:b/>
                      <w:bCs/>
                      <w:noProof w:val="0"/>
                      <w:sz w:val="22"/>
                      <w:lang w:val="ro-MD"/>
                    </w:rPr>
                    <w:t>Antreprenorul/Prestatorul de lucrări/</w:t>
                  </w:r>
                </w:p>
                <w:p w14:paraId="3E8D7DA1" w14:textId="77777777" w:rsidR="006033EE" w:rsidRPr="00F10185" w:rsidRDefault="006033EE" w:rsidP="00581BC7">
                  <w:pPr>
                    <w:jc w:val="center"/>
                    <w:rPr>
                      <w:noProof w:val="0"/>
                      <w:lang w:val="ro-MD"/>
                    </w:rPr>
                  </w:pPr>
                  <w:r w:rsidRPr="00F10185">
                    <w:rPr>
                      <w:b/>
                      <w:bCs/>
                      <w:noProof w:val="0"/>
                      <w:sz w:val="22"/>
                      <w:lang w:val="ro-MD"/>
                    </w:rPr>
                    <w:t>de servicii de proiectare</w:t>
                  </w:r>
                </w:p>
                <w:p w14:paraId="55196B1E" w14:textId="77777777" w:rsidR="006033EE" w:rsidRPr="00F10185" w:rsidRDefault="006033EE" w:rsidP="00581BC7">
                  <w:pPr>
                    <w:ind w:firstLine="567"/>
                    <w:jc w:val="both"/>
                    <w:rPr>
                      <w:noProof w:val="0"/>
                      <w:lang w:val="ro-MD"/>
                    </w:rPr>
                  </w:pPr>
                  <w:r w:rsidRPr="00F10185">
                    <w:rPr>
                      <w:noProof w:val="0"/>
                      <w:sz w:val="22"/>
                      <w:lang w:val="ro-MD"/>
                    </w:rPr>
                    <w:t> </w:t>
                  </w:r>
                </w:p>
                <w:p w14:paraId="4B2F51BD" w14:textId="77777777" w:rsidR="006033EE" w:rsidRPr="00F10185" w:rsidRDefault="006033EE" w:rsidP="00581BC7">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15F9274" w14:textId="77777777" w:rsidR="006033EE" w:rsidRPr="00F10185" w:rsidRDefault="006033EE" w:rsidP="00581BC7">
                  <w:pPr>
                    <w:jc w:val="center"/>
                    <w:rPr>
                      <w:noProof w:val="0"/>
                      <w:lang w:val="ro-MD"/>
                    </w:rPr>
                  </w:pPr>
                  <w:r w:rsidRPr="00F10185">
                    <w:rPr>
                      <w:b/>
                      <w:bCs/>
                      <w:noProof w:val="0"/>
                      <w:sz w:val="22"/>
                      <w:lang w:val="ro-MD"/>
                    </w:rPr>
                    <w:t>Beneficiar</w:t>
                  </w:r>
                </w:p>
                <w:p w14:paraId="7A826153" w14:textId="77777777" w:rsidR="006033EE" w:rsidRPr="00F10185" w:rsidRDefault="006033EE" w:rsidP="00581BC7">
                  <w:pPr>
                    <w:ind w:firstLine="567"/>
                    <w:jc w:val="both"/>
                    <w:rPr>
                      <w:noProof w:val="0"/>
                      <w:lang w:val="ro-MD"/>
                    </w:rPr>
                  </w:pPr>
                  <w:r w:rsidRPr="00F10185">
                    <w:rPr>
                      <w:noProof w:val="0"/>
                      <w:sz w:val="22"/>
                      <w:lang w:val="ro-MD"/>
                    </w:rPr>
                    <w:t> </w:t>
                  </w:r>
                </w:p>
                <w:p w14:paraId="76DCB0A6" w14:textId="77777777" w:rsidR="006033EE" w:rsidRPr="00F10185" w:rsidRDefault="006033EE" w:rsidP="00581BC7">
                  <w:pPr>
                    <w:ind w:firstLine="567"/>
                    <w:jc w:val="both"/>
                    <w:rPr>
                      <w:noProof w:val="0"/>
                      <w:lang w:val="ro-MD"/>
                    </w:rPr>
                  </w:pPr>
                </w:p>
                <w:p w14:paraId="0B71C81E" w14:textId="77777777" w:rsidR="006033EE" w:rsidRPr="00F10185" w:rsidRDefault="006033EE" w:rsidP="00581BC7">
                  <w:pPr>
                    <w:ind w:firstLine="567"/>
                    <w:jc w:val="both"/>
                    <w:rPr>
                      <w:noProof w:val="0"/>
                      <w:lang w:val="ro-MD"/>
                    </w:rPr>
                  </w:pPr>
                </w:p>
              </w:tc>
            </w:tr>
          </w:tbl>
          <w:p w14:paraId="3553C910" w14:textId="77777777" w:rsidR="006033EE" w:rsidRPr="00F10185" w:rsidRDefault="006033EE" w:rsidP="00581BC7">
            <w:pPr>
              <w:keepNext/>
              <w:keepLines/>
              <w:spacing w:before="200"/>
              <w:ind w:firstLine="567"/>
              <w:jc w:val="both"/>
              <w:outlineLvl w:val="2"/>
              <w:rPr>
                <w:noProof w:val="0"/>
                <w:lang w:val="ro-MD"/>
              </w:rPr>
            </w:pPr>
          </w:p>
          <w:p w14:paraId="6A553151" w14:textId="77777777" w:rsidR="006033EE" w:rsidRPr="00F10185" w:rsidRDefault="006033EE" w:rsidP="00581BC7">
            <w:pPr>
              <w:tabs>
                <w:tab w:val="left" w:pos="2295"/>
              </w:tabs>
              <w:jc w:val="both"/>
              <w:rPr>
                <w:lang w:val="ro-MD"/>
              </w:rPr>
            </w:pPr>
          </w:p>
          <w:p w14:paraId="6151EDB4" w14:textId="77777777" w:rsidR="006033EE" w:rsidRPr="00F10185" w:rsidRDefault="006033EE" w:rsidP="00581BC7">
            <w:pPr>
              <w:autoSpaceDE w:val="0"/>
              <w:autoSpaceDN w:val="0"/>
              <w:adjustRightInd w:val="0"/>
              <w:ind w:right="23"/>
              <w:jc w:val="center"/>
              <w:rPr>
                <w:b/>
                <w:bCs/>
                <w:lang w:val="ro-MD"/>
              </w:rPr>
            </w:pPr>
          </w:p>
          <w:p w14:paraId="1F190735" w14:textId="77777777" w:rsidR="006033EE" w:rsidRPr="00F10185" w:rsidRDefault="006033EE" w:rsidP="00581BC7">
            <w:pPr>
              <w:autoSpaceDE w:val="0"/>
              <w:autoSpaceDN w:val="0"/>
              <w:adjustRightInd w:val="0"/>
              <w:ind w:right="23"/>
              <w:jc w:val="center"/>
              <w:rPr>
                <w:b/>
                <w:bCs/>
                <w:lang w:val="ro-MD"/>
              </w:rPr>
            </w:pPr>
          </w:p>
          <w:p w14:paraId="1E36368D" w14:textId="77777777" w:rsidR="006033EE" w:rsidRPr="00F10185" w:rsidRDefault="006033EE" w:rsidP="00581BC7">
            <w:pPr>
              <w:autoSpaceDE w:val="0"/>
              <w:autoSpaceDN w:val="0"/>
              <w:adjustRightInd w:val="0"/>
              <w:ind w:right="23"/>
              <w:jc w:val="center"/>
              <w:rPr>
                <w:b/>
                <w:bCs/>
                <w:lang w:val="ro-MD"/>
              </w:rPr>
            </w:pPr>
          </w:p>
          <w:p w14:paraId="20D77ED7" w14:textId="77777777" w:rsidR="006033EE" w:rsidRPr="00F10185" w:rsidRDefault="006033EE" w:rsidP="00581BC7">
            <w:pPr>
              <w:autoSpaceDE w:val="0"/>
              <w:autoSpaceDN w:val="0"/>
              <w:adjustRightInd w:val="0"/>
              <w:ind w:right="23"/>
              <w:jc w:val="center"/>
              <w:rPr>
                <w:b/>
                <w:bCs/>
                <w:lang w:val="ro-MD"/>
              </w:rPr>
            </w:pPr>
          </w:p>
          <w:p w14:paraId="0629B9C1" w14:textId="77777777" w:rsidR="006033EE" w:rsidRPr="00F10185" w:rsidRDefault="006033EE" w:rsidP="00581BC7">
            <w:pPr>
              <w:autoSpaceDE w:val="0"/>
              <w:autoSpaceDN w:val="0"/>
              <w:adjustRightInd w:val="0"/>
              <w:ind w:right="23"/>
              <w:jc w:val="center"/>
              <w:rPr>
                <w:b/>
                <w:bCs/>
                <w:lang w:val="ro-MD"/>
              </w:rPr>
            </w:pPr>
          </w:p>
          <w:p w14:paraId="09C7C4B5" w14:textId="77777777" w:rsidR="006033EE" w:rsidRPr="00F10185" w:rsidRDefault="006033EE" w:rsidP="00581BC7">
            <w:pPr>
              <w:autoSpaceDE w:val="0"/>
              <w:autoSpaceDN w:val="0"/>
              <w:adjustRightInd w:val="0"/>
              <w:ind w:right="23"/>
              <w:jc w:val="center"/>
              <w:rPr>
                <w:b/>
                <w:bCs/>
                <w:lang w:val="ro-MD"/>
              </w:rPr>
            </w:pPr>
          </w:p>
          <w:p w14:paraId="4FD211F2" w14:textId="77777777" w:rsidR="006033EE" w:rsidRPr="00F10185" w:rsidRDefault="006033EE" w:rsidP="00581BC7">
            <w:pPr>
              <w:autoSpaceDE w:val="0"/>
              <w:autoSpaceDN w:val="0"/>
              <w:adjustRightInd w:val="0"/>
              <w:ind w:right="23"/>
              <w:jc w:val="center"/>
              <w:rPr>
                <w:b/>
                <w:bCs/>
                <w:lang w:val="ro-MD"/>
              </w:rPr>
            </w:pPr>
          </w:p>
          <w:p w14:paraId="4907419D" w14:textId="77777777" w:rsidR="006033EE" w:rsidRPr="00F10185" w:rsidRDefault="006033EE" w:rsidP="00581BC7">
            <w:pPr>
              <w:autoSpaceDE w:val="0"/>
              <w:autoSpaceDN w:val="0"/>
              <w:adjustRightInd w:val="0"/>
              <w:ind w:right="23"/>
              <w:jc w:val="center"/>
              <w:rPr>
                <w:b/>
                <w:bCs/>
                <w:lang w:val="ro-MD"/>
              </w:rPr>
            </w:pPr>
          </w:p>
          <w:p w14:paraId="366CEF90" w14:textId="77777777" w:rsidR="006033EE" w:rsidRPr="00F10185" w:rsidRDefault="006033EE" w:rsidP="00581BC7">
            <w:pPr>
              <w:autoSpaceDE w:val="0"/>
              <w:autoSpaceDN w:val="0"/>
              <w:adjustRightInd w:val="0"/>
              <w:ind w:right="23"/>
              <w:jc w:val="center"/>
              <w:rPr>
                <w:b/>
                <w:bCs/>
                <w:lang w:val="ro-MD"/>
              </w:rPr>
            </w:pPr>
          </w:p>
          <w:p w14:paraId="0C2F44C0" w14:textId="77777777" w:rsidR="006033EE" w:rsidRPr="00F10185" w:rsidRDefault="006033EE" w:rsidP="00581BC7">
            <w:pPr>
              <w:autoSpaceDE w:val="0"/>
              <w:autoSpaceDN w:val="0"/>
              <w:adjustRightInd w:val="0"/>
              <w:ind w:right="23"/>
              <w:jc w:val="center"/>
              <w:rPr>
                <w:b/>
                <w:bCs/>
                <w:lang w:val="ro-MD"/>
              </w:rPr>
            </w:pPr>
          </w:p>
          <w:p w14:paraId="0C6D40A3" w14:textId="77777777" w:rsidR="006033EE" w:rsidRPr="00F10185" w:rsidRDefault="006033EE" w:rsidP="00581BC7">
            <w:pPr>
              <w:autoSpaceDE w:val="0"/>
              <w:autoSpaceDN w:val="0"/>
              <w:adjustRightInd w:val="0"/>
              <w:ind w:right="23"/>
              <w:rPr>
                <w:b/>
                <w:bCs/>
                <w:lang w:val="ro-MD"/>
              </w:rPr>
            </w:pPr>
          </w:p>
          <w:p w14:paraId="56555A3F" w14:textId="77777777" w:rsidR="006033EE" w:rsidRPr="00F10185" w:rsidRDefault="006033EE" w:rsidP="00581BC7">
            <w:pPr>
              <w:autoSpaceDE w:val="0"/>
              <w:autoSpaceDN w:val="0"/>
              <w:adjustRightInd w:val="0"/>
              <w:ind w:right="23"/>
              <w:rPr>
                <w:b/>
                <w:bCs/>
                <w:lang w:val="ro-MD"/>
              </w:rPr>
            </w:pPr>
          </w:p>
          <w:p w14:paraId="23740319" w14:textId="77777777" w:rsidR="006033EE" w:rsidRPr="00F10185" w:rsidRDefault="006033EE" w:rsidP="00581BC7">
            <w:pPr>
              <w:autoSpaceDE w:val="0"/>
              <w:autoSpaceDN w:val="0"/>
              <w:adjustRightInd w:val="0"/>
              <w:ind w:right="23"/>
              <w:jc w:val="center"/>
              <w:rPr>
                <w:b/>
                <w:bCs/>
                <w:lang w:val="ro-MD"/>
              </w:rPr>
            </w:pPr>
          </w:p>
          <w:p w14:paraId="34A79240" w14:textId="77777777" w:rsidR="006033EE" w:rsidRPr="00F10185" w:rsidRDefault="006033EE" w:rsidP="00581BC7">
            <w:pPr>
              <w:autoSpaceDE w:val="0"/>
              <w:autoSpaceDN w:val="0"/>
              <w:adjustRightInd w:val="0"/>
              <w:ind w:right="23"/>
              <w:jc w:val="center"/>
              <w:rPr>
                <w:b/>
                <w:bCs/>
                <w:lang w:val="ro-MD"/>
              </w:rPr>
            </w:pPr>
          </w:p>
          <w:p w14:paraId="1BA2759F" w14:textId="77777777" w:rsidR="006033EE" w:rsidRPr="00F10185" w:rsidRDefault="006033EE" w:rsidP="00581BC7">
            <w:pPr>
              <w:autoSpaceDE w:val="0"/>
              <w:autoSpaceDN w:val="0"/>
              <w:adjustRightInd w:val="0"/>
              <w:ind w:right="23"/>
              <w:jc w:val="center"/>
              <w:rPr>
                <w:b/>
                <w:bCs/>
                <w:lang w:val="ro-MD"/>
              </w:rPr>
            </w:pPr>
          </w:p>
          <w:p w14:paraId="09AECB27" w14:textId="77777777" w:rsidR="00AC1E93" w:rsidRPr="00F10185" w:rsidRDefault="00AC1E93" w:rsidP="00581BC7">
            <w:pPr>
              <w:autoSpaceDE w:val="0"/>
              <w:autoSpaceDN w:val="0"/>
              <w:adjustRightInd w:val="0"/>
              <w:ind w:right="23"/>
              <w:jc w:val="center"/>
              <w:rPr>
                <w:b/>
                <w:bCs/>
                <w:lang w:val="ro-MD"/>
              </w:rPr>
            </w:pPr>
          </w:p>
          <w:p w14:paraId="4C52D11B" w14:textId="77777777" w:rsidR="00AC1E93" w:rsidRPr="00F10185" w:rsidRDefault="00AC1E93" w:rsidP="00581BC7">
            <w:pPr>
              <w:autoSpaceDE w:val="0"/>
              <w:autoSpaceDN w:val="0"/>
              <w:adjustRightInd w:val="0"/>
              <w:ind w:right="23"/>
              <w:jc w:val="center"/>
              <w:rPr>
                <w:b/>
                <w:bCs/>
                <w:lang w:val="ro-MD"/>
              </w:rPr>
            </w:pPr>
          </w:p>
          <w:p w14:paraId="42871C78" w14:textId="77777777" w:rsidR="006033EE" w:rsidRPr="00F10185" w:rsidRDefault="006033EE" w:rsidP="00581BC7">
            <w:pPr>
              <w:jc w:val="right"/>
              <w:rPr>
                <w:noProof w:val="0"/>
                <w:lang w:val="ro-MD"/>
              </w:rPr>
            </w:pPr>
            <w:r w:rsidRPr="00F10185">
              <w:rPr>
                <w:noProof w:val="0"/>
                <w:sz w:val="22"/>
                <w:lang w:val="ro-MD"/>
              </w:rPr>
              <w:t>Anexa nr. 27</w:t>
            </w:r>
          </w:p>
          <w:p w14:paraId="545BFAEA" w14:textId="77777777" w:rsidR="006033EE" w:rsidRPr="00F10185" w:rsidRDefault="006033EE" w:rsidP="00581BC7">
            <w:pPr>
              <w:jc w:val="right"/>
              <w:rPr>
                <w:noProof w:val="0"/>
                <w:lang w:val="ro-MD"/>
              </w:rPr>
            </w:pPr>
            <w:r w:rsidRPr="00F10185">
              <w:rPr>
                <w:noProof w:val="0"/>
                <w:sz w:val="22"/>
                <w:lang w:val="ro-MD"/>
              </w:rPr>
              <w:t>la Documentația standard nr._____</w:t>
            </w:r>
          </w:p>
          <w:p w14:paraId="67B5BC3F" w14:textId="77777777" w:rsidR="006033EE" w:rsidRPr="00F10185" w:rsidRDefault="006033EE" w:rsidP="00581BC7">
            <w:pPr>
              <w:jc w:val="right"/>
              <w:rPr>
                <w:noProof w:val="0"/>
                <w:lang w:val="ro-MD"/>
              </w:rPr>
            </w:pPr>
            <w:r w:rsidRPr="00F10185">
              <w:rPr>
                <w:noProof w:val="0"/>
                <w:sz w:val="22"/>
                <w:lang w:val="ro-MD"/>
              </w:rPr>
              <w:lastRenderedPageBreak/>
              <w:t>din “____” ________ 20___</w:t>
            </w:r>
          </w:p>
          <w:p w14:paraId="4203A38A" w14:textId="77777777" w:rsidR="006033EE" w:rsidRPr="00F10185" w:rsidRDefault="006033EE" w:rsidP="00581BC7">
            <w:pPr>
              <w:autoSpaceDE w:val="0"/>
              <w:autoSpaceDN w:val="0"/>
              <w:adjustRightInd w:val="0"/>
              <w:ind w:right="23"/>
              <w:jc w:val="right"/>
              <w:rPr>
                <w:b/>
                <w:bCs/>
                <w:lang w:val="ro-MD"/>
              </w:rPr>
            </w:pPr>
          </w:p>
          <w:p w14:paraId="20A5B921" w14:textId="77777777" w:rsidR="006033EE" w:rsidRPr="00F10185" w:rsidRDefault="006033EE" w:rsidP="00581BC7">
            <w:pPr>
              <w:autoSpaceDE w:val="0"/>
              <w:autoSpaceDN w:val="0"/>
              <w:adjustRightInd w:val="0"/>
              <w:ind w:right="23"/>
              <w:jc w:val="center"/>
              <w:rPr>
                <w:b/>
                <w:bCs/>
                <w:lang w:val="ro-MD"/>
              </w:rPr>
            </w:pPr>
          </w:p>
          <w:p w14:paraId="10BBF238" w14:textId="77777777" w:rsidR="006033EE" w:rsidRPr="00F10185" w:rsidRDefault="006033EE" w:rsidP="00581BC7">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2E4E85" w:rsidRPr="00F10185" w14:paraId="2C30FED5" w14:textId="77777777" w:rsidTr="00581BC7">
              <w:tc>
                <w:tcPr>
                  <w:tcW w:w="9640" w:type="dxa"/>
                  <w:gridSpan w:val="2"/>
                </w:tcPr>
                <w:p w14:paraId="15480FE9" w14:textId="77777777" w:rsidR="006033EE" w:rsidRPr="00F10185" w:rsidRDefault="006033EE" w:rsidP="00581BC7">
                  <w:pPr>
                    <w:jc w:val="center"/>
                    <w:rPr>
                      <w:b/>
                      <w:lang w:val="ro-MD"/>
                    </w:rPr>
                  </w:pPr>
                  <w:r w:rsidRPr="00F10185">
                    <w:rPr>
                      <w:b/>
                      <w:caps/>
                      <w:sz w:val="22"/>
                      <w:lang w:val="ro-MD"/>
                    </w:rPr>
                    <w:t>ACORD ADIȚIONAL</w:t>
                  </w:r>
                  <w:r w:rsidRPr="00F10185">
                    <w:rPr>
                      <w:b/>
                      <w:sz w:val="22"/>
                      <w:lang w:val="ro-MD"/>
                    </w:rPr>
                    <w:t xml:space="preserve"> Nr.______</w:t>
                  </w:r>
                </w:p>
                <w:p w14:paraId="08970EA7" w14:textId="77777777" w:rsidR="006033EE" w:rsidRPr="00F10185" w:rsidRDefault="006033EE" w:rsidP="00581BC7">
                  <w:pPr>
                    <w:jc w:val="center"/>
                    <w:rPr>
                      <w:b/>
                      <w:lang w:val="ro-MD"/>
                    </w:rPr>
                  </w:pPr>
                </w:p>
                <w:p w14:paraId="2619C834" w14:textId="77777777" w:rsidR="006033EE" w:rsidRPr="00F10185" w:rsidRDefault="006033EE" w:rsidP="00581BC7">
                  <w:pPr>
                    <w:jc w:val="center"/>
                    <w:rPr>
                      <w:lang w:val="ro-MD"/>
                    </w:rPr>
                  </w:pPr>
                  <w:r w:rsidRPr="00F10185">
                    <w:rPr>
                      <w:sz w:val="22"/>
                      <w:lang w:val="ro-MD"/>
                    </w:rPr>
                    <w:t>la contractul nr.</w:t>
                  </w:r>
                  <w:r w:rsidRPr="00F10185">
                    <w:rPr>
                      <w:rFonts w:eastAsia="Calibri"/>
                      <w:sz w:val="22"/>
                      <w:lang w:val="ro-MD"/>
                    </w:rPr>
                    <w:t>________</w:t>
                  </w:r>
                  <w:r w:rsidRPr="00F10185">
                    <w:rPr>
                      <w:sz w:val="22"/>
                      <w:lang w:val="ro-MD"/>
                    </w:rPr>
                    <w:t>din ”__„_________ 20___</w:t>
                  </w:r>
                </w:p>
                <w:p w14:paraId="46223AD2" w14:textId="77777777" w:rsidR="006033EE" w:rsidRPr="00F10185" w:rsidRDefault="006033EE" w:rsidP="00581BC7">
                  <w:pPr>
                    <w:rPr>
                      <w:lang w:val="ro-MD"/>
                    </w:rPr>
                  </w:pPr>
                </w:p>
                <w:p w14:paraId="2A377284" w14:textId="77777777" w:rsidR="006033EE" w:rsidRPr="00F10185" w:rsidRDefault="006033EE" w:rsidP="00581BC7">
                  <w:pPr>
                    <w:rPr>
                      <w:lang w:val="ro-MD"/>
                    </w:rPr>
                  </w:pPr>
                </w:p>
              </w:tc>
            </w:tr>
            <w:tr w:rsidR="002E4E85" w:rsidRPr="00F10185" w14:paraId="5C309CB6" w14:textId="77777777" w:rsidTr="00581BC7">
              <w:tc>
                <w:tcPr>
                  <w:tcW w:w="9640" w:type="dxa"/>
                  <w:gridSpan w:val="2"/>
                </w:tcPr>
                <w:p w14:paraId="6EACF2CA" w14:textId="77777777" w:rsidR="006033EE" w:rsidRPr="00F10185" w:rsidRDefault="006033EE" w:rsidP="00581BC7">
                  <w:pPr>
                    <w:pStyle w:val="BodyTextIndent"/>
                    <w:rPr>
                      <w:sz w:val="22"/>
                      <w:szCs w:val="24"/>
                      <w:lang w:val="ro-MD"/>
                    </w:rPr>
                  </w:pPr>
                  <w:r w:rsidRPr="00F10185">
                    <w:rPr>
                      <w:sz w:val="22"/>
                      <w:szCs w:val="24"/>
                      <w:lang w:val="ro-MD"/>
                    </w:rPr>
                    <w:t xml:space="preserve">Prezentul acord este semnat astăzi ”___„ ________ 20__, între_____________, </w:t>
                  </w:r>
                  <w:proofErr w:type="spellStart"/>
                  <w:r w:rsidRPr="00F10185">
                    <w:rPr>
                      <w:sz w:val="22"/>
                      <w:szCs w:val="24"/>
                      <w:lang w:val="ro-MD"/>
                    </w:rPr>
                    <w:t>înpersoana</w:t>
                  </w:r>
                  <w:proofErr w:type="spellEnd"/>
                  <w:r w:rsidRPr="00F10185">
                    <w:rPr>
                      <w:sz w:val="22"/>
                      <w:szCs w:val="24"/>
                      <w:lang w:val="ro-MD"/>
                    </w:rPr>
                    <w:t>___________________</w:t>
                  </w:r>
                  <w:r w:rsidRPr="00F10185">
                    <w:rPr>
                      <w:rFonts w:eastAsia="Calibri"/>
                      <w:sz w:val="22"/>
                      <w:szCs w:val="24"/>
                      <w:lang w:val="ro-MD" w:eastAsia="en-US"/>
                    </w:rPr>
                    <w:t>și</w:t>
                  </w:r>
                  <w:r w:rsidRPr="00F10185">
                    <w:rPr>
                      <w:sz w:val="22"/>
                      <w:szCs w:val="24"/>
                      <w:lang w:val="ro-MD"/>
                    </w:rPr>
                    <w:t xml:space="preserve">________________________, în </w:t>
                  </w:r>
                  <w:proofErr w:type="spellStart"/>
                  <w:r w:rsidRPr="00F10185">
                    <w:rPr>
                      <w:sz w:val="22"/>
                      <w:szCs w:val="24"/>
                      <w:lang w:val="ro-MD"/>
                    </w:rPr>
                    <w:t>persoana_____________,în</w:t>
                  </w:r>
                  <w:proofErr w:type="spellEnd"/>
                  <w:r w:rsidRPr="00F10185">
                    <w:rPr>
                      <w:sz w:val="22"/>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7BEB1F2C" w14:textId="77777777" w:rsidR="006033EE" w:rsidRPr="00F10185" w:rsidRDefault="006033EE" w:rsidP="00581BC7">
                  <w:pPr>
                    <w:pStyle w:val="BodyTextIndent"/>
                    <w:ind w:firstLine="0"/>
                    <w:rPr>
                      <w:sz w:val="22"/>
                      <w:szCs w:val="24"/>
                      <w:lang w:val="ro-MD"/>
                    </w:rPr>
                  </w:pPr>
                </w:p>
                <w:p w14:paraId="0617DB7E" w14:textId="77777777" w:rsidR="006033EE" w:rsidRPr="00F10185" w:rsidRDefault="006033EE" w:rsidP="00581BC7">
                  <w:pPr>
                    <w:pStyle w:val="BodyTextIndent"/>
                    <w:ind w:right="34" w:firstLine="0"/>
                    <w:rPr>
                      <w:sz w:val="22"/>
                      <w:szCs w:val="24"/>
                      <w:u w:val="single"/>
                      <w:lang w:val="ro-MD"/>
                    </w:rPr>
                  </w:pPr>
                  <w:r w:rsidRPr="00F10185">
                    <w:rPr>
                      <w:sz w:val="22"/>
                      <w:szCs w:val="24"/>
                      <w:lang w:val="ro-MD"/>
                    </w:rPr>
                    <w:t>Prezentul acord se încheie ca urmare a deciziei grupului de lucru pentru achiziții nr._____ din ______________  20____.</w:t>
                  </w:r>
                </w:p>
                <w:p w14:paraId="5C4C11AA" w14:textId="77777777" w:rsidR="006033EE" w:rsidRPr="00F10185" w:rsidRDefault="006033EE" w:rsidP="00581BC7">
                  <w:pPr>
                    <w:pStyle w:val="BodyTextIndent"/>
                    <w:ind w:firstLine="0"/>
                    <w:rPr>
                      <w:sz w:val="22"/>
                      <w:szCs w:val="24"/>
                      <w:lang w:val="ro-MD"/>
                    </w:rPr>
                  </w:pPr>
                </w:p>
                <w:p w14:paraId="6D4E9CFE" w14:textId="77777777" w:rsidR="006033EE" w:rsidRPr="00F10185" w:rsidRDefault="006033EE" w:rsidP="00581BC7">
                  <w:pPr>
                    <w:pStyle w:val="BodyTextIndent"/>
                    <w:ind w:firstLine="0"/>
                    <w:rPr>
                      <w:sz w:val="22"/>
                      <w:szCs w:val="24"/>
                      <w:lang w:val="ro-MD"/>
                    </w:rPr>
                  </w:pPr>
                  <w:r w:rsidRPr="00F10185">
                    <w:rPr>
                      <w:sz w:val="22"/>
                      <w:szCs w:val="24"/>
                      <w:lang w:val="ro-MD"/>
                    </w:rPr>
                    <w:t xml:space="preserve">Orice modificare aplicată prin prezentul acord este obligatorie pentru fiecare parte din Contract, celelalte prevederi nemodificate </w:t>
                  </w:r>
                  <w:proofErr w:type="spellStart"/>
                  <w:r w:rsidRPr="00F10185">
                    <w:rPr>
                      <w:sz w:val="22"/>
                      <w:szCs w:val="24"/>
                      <w:lang w:val="ro-MD"/>
                    </w:rPr>
                    <w:t>rămânînd</w:t>
                  </w:r>
                  <w:proofErr w:type="spellEnd"/>
                  <w:r w:rsidRPr="00F10185">
                    <w:rPr>
                      <w:sz w:val="22"/>
                      <w:szCs w:val="24"/>
                      <w:lang w:val="ro-MD"/>
                    </w:rPr>
                    <w:t xml:space="preserve"> obligatorii în continuare.</w:t>
                  </w:r>
                </w:p>
                <w:p w14:paraId="7BE9AE3C" w14:textId="77777777" w:rsidR="006033EE" w:rsidRPr="00F10185" w:rsidRDefault="006033EE" w:rsidP="00581BC7">
                  <w:pPr>
                    <w:pStyle w:val="NormalWeb"/>
                    <w:tabs>
                      <w:tab w:val="right" w:pos="10205"/>
                    </w:tabs>
                    <w:ind w:firstLine="0"/>
                    <w:jc w:val="left"/>
                    <w:rPr>
                      <w:lang w:val="ro-MD"/>
                    </w:rPr>
                  </w:pPr>
                </w:p>
                <w:p w14:paraId="4ECE3EA3" w14:textId="77777777" w:rsidR="006033EE" w:rsidRPr="00F10185" w:rsidRDefault="006033EE" w:rsidP="00581BC7">
                  <w:pPr>
                    <w:pStyle w:val="BodyTextIndent"/>
                    <w:ind w:right="-1" w:firstLine="0"/>
                    <w:rPr>
                      <w:sz w:val="22"/>
                      <w:szCs w:val="24"/>
                      <w:lang w:val="ro-MD"/>
                    </w:rPr>
                  </w:pPr>
                  <w:r w:rsidRPr="00F10185">
                    <w:rPr>
                      <w:sz w:val="22"/>
                      <w:szCs w:val="24"/>
                      <w:lang w:val="ro-MD"/>
                    </w:rPr>
                    <w:t>Prin prezentul acord, în Contract se aplică următoarele modificări:</w:t>
                  </w:r>
                </w:p>
                <w:p w14:paraId="5945E362" w14:textId="77777777" w:rsidR="006033EE" w:rsidRPr="00F10185" w:rsidRDefault="006033EE" w:rsidP="00581BC7">
                  <w:pPr>
                    <w:pStyle w:val="ListParagraph"/>
                    <w:ind w:left="743"/>
                    <w:rPr>
                      <w:lang w:val="ro-MD"/>
                    </w:rPr>
                  </w:pPr>
                  <w:r w:rsidRPr="00F10185">
                    <w:rPr>
                      <w:sz w:val="22"/>
                      <w:lang w:val="ro-MD"/>
                    </w:rPr>
                    <w:t>________________________________________________________________________</w:t>
                  </w:r>
                </w:p>
                <w:p w14:paraId="6930FD37" w14:textId="77777777" w:rsidR="006033EE" w:rsidRPr="00F10185" w:rsidRDefault="006033EE" w:rsidP="00581BC7">
                  <w:pPr>
                    <w:tabs>
                      <w:tab w:val="right" w:pos="10205"/>
                    </w:tabs>
                    <w:ind w:left="1134" w:right="-1"/>
                    <w:rPr>
                      <w:lang w:val="ro-MD"/>
                    </w:rPr>
                  </w:pPr>
                </w:p>
                <w:p w14:paraId="176F2649" w14:textId="77777777" w:rsidR="006033EE" w:rsidRPr="00F10185" w:rsidRDefault="006033EE" w:rsidP="00581BC7">
                  <w:pPr>
                    <w:ind w:right="-1" w:firstLine="567"/>
                    <w:jc w:val="both"/>
                    <w:rPr>
                      <w:lang w:val="ro-MD"/>
                    </w:rPr>
                  </w:pPr>
                  <w:r w:rsidRPr="00F10185">
                    <w:rPr>
                      <w:sz w:val="22"/>
                      <w:lang w:val="ro-MD"/>
                    </w:rPr>
                    <w:t>Prezentul acord se consideră încheiat la data semnării lui şi intră în vigoare după înregistrarea la una din trezoreriile regionale ale Ministerului Finanțelor.</w:t>
                  </w:r>
                </w:p>
                <w:p w14:paraId="1E1C894D" w14:textId="77777777" w:rsidR="006033EE" w:rsidRPr="00F10185" w:rsidRDefault="006033EE" w:rsidP="00581BC7">
                  <w:pPr>
                    <w:pStyle w:val="Heading2"/>
                    <w:rPr>
                      <w:color w:val="auto"/>
                      <w:sz w:val="24"/>
                      <w:szCs w:val="24"/>
                      <w:lang w:val="ro-MD"/>
                    </w:rPr>
                  </w:pPr>
                </w:p>
                <w:p w14:paraId="47CC0D17" w14:textId="77777777" w:rsidR="006033EE" w:rsidRPr="00F10185" w:rsidRDefault="006033EE" w:rsidP="00581BC7">
                  <w:pPr>
                    <w:rPr>
                      <w:lang w:val="ro-MD"/>
                    </w:rPr>
                  </w:pPr>
                </w:p>
                <w:p w14:paraId="7A1EF515" w14:textId="77777777" w:rsidR="006033EE" w:rsidRPr="00F10185" w:rsidRDefault="006033EE" w:rsidP="00581BC7">
                  <w:pPr>
                    <w:jc w:val="center"/>
                    <w:rPr>
                      <w:lang w:val="ro-MD"/>
                    </w:rPr>
                  </w:pPr>
                  <w:r w:rsidRPr="00F10185">
                    <w:rPr>
                      <w:b/>
                      <w:bCs/>
                      <w:noProof w:val="0"/>
                      <w:sz w:val="22"/>
                      <w:lang w:val="ro-MD"/>
                    </w:rPr>
                    <w:t>SEMNĂTURILE PĂRŢILOR</w:t>
                  </w:r>
                </w:p>
                <w:p w14:paraId="10AD1CA5" w14:textId="77777777" w:rsidR="006033EE" w:rsidRPr="00F10185" w:rsidRDefault="006033EE" w:rsidP="00581BC7">
                  <w:pPr>
                    <w:rPr>
                      <w:lang w:val="ro-MD"/>
                    </w:rPr>
                  </w:pPr>
                </w:p>
              </w:tc>
            </w:tr>
            <w:tr w:rsidR="002E4E85" w:rsidRPr="00F10185" w14:paraId="234A9B9D" w14:textId="77777777" w:rsidTr="00581BC7">
              <w:trPr>
                <w:trHeight w:val="357"/>
              </w:trPr>
              <w:tc>
                <w:tcPr>
                  <w:tcW w:w="5179" w:type="dxa"/>
                  <w:vAlign w:val="center"/>
                </w:tcPr>
                <w:p w14:paraId="4FF8E9DA" w14:textId="77777777" w:rsidR="006033EE" w:rsidRPr="00F10185" w:rsidRDefault="006033EE" w:rsidP="00581BC7">
                  <w:pPr>
                    <w:jc w:val="center"/>
                    <w:rPr>
                      <w:b/>
                      <w:lang w:val="ro-MD"/>
                    </w:rPr>
                  </w:pPr>
                  <w:r w:rsidRPr="00F10185">
                    <w:rPr>
                      <w:b/>
                      <w:bCs/>
                      <w:noProof w:val="0"/>
                      <w:sz w:val="22"/>
                      <w:lang w:val="ro-MD"/>
                    </w:rPr>
                    <w:t>ANTREPRENORUL/PRESTATORUL</w:t>
                  </w:r>
                </w:p>
              </w:tc>
              <w:tc>
                <w:tcPr>
                  <w:tcW w:w="4461" w:type="dxa"/>
                  <w:vAlign w:val="center"/>
                </w:tcPr>
                <w:p w14:paraId="1B303414" w14:textId="77777777" w:rsidR="006033EE" w:rsidRPr="00F10185" w:rsidRDefault="006033EE" w:rsidP="00581BC7">
                  <w:pPr>
                    <w:jc w:val="center"/>
                    <w:rPr>
                      <w:noProof w:val="0"/>
                      <w:lang w:val="ro-MD"/>
                    </w:rPr>
                  </w:pPr>
                  <w:r w:rsidRPr="00F10185">
                    <w:rPr>
                      <w:b/>
                      <w:bCs/>
                      <w:noProof w:val="0"/>
                      <w:sz w:val="22"/>
                      <w:lang w:val="ro-MD"/>
                    </w:rPr>
                    <w:t>BENEFICIAR</w:t>
                  </w:r>
                </w:p>
              </w:tc>
            </w:tr>
            <w:tr w:rsidR="002E4E85" w:rsidRPr="00F10185" w14:paraId="4960FA7E" w14:textId="77777777" w:rsidTr="00581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040A04B" w14:textId="77777777" w:rsidR="006033EE" w:rsidRPr="00F10185" w:rsidRDefault="006033EE" w:rsidP="00581BC7">
                  <w:pPr>
                    <w:rPr>
                      <w:lang w:val="ro-MD"/>
                    </w:rPr>
                  </w:pPr>
                </w:p>
              </w:tc>
              <w:tc>
                <w:tcPr>
                  <w:tcW w:w="4461" w:type="dxa"/>
                  <w:tcBorders>
                    <w:top w:val="nil"/>
                    <w:left w:val="nil"/>
                    <w:bottom w:val="nil"/>
                    <w:right w:val="nil"/>
                  </w:tcBorders>
                  <w:vAlign w:val="center"/>
                </w:tcPr>
                <w:p w14:paraId="4A5210F2" w14:textId="77777777" w:rsidR="006033EE" w:rsidRPr="00F10185" w:rsidRDefault="006033EE" w:rsidP="00581BC7">
                  <w:pPr>
                    <w:rPr>
                      <w:lang w:val="ro-MD"/>
                    </w:rPr>
                  </w:pPr>
                </w:p>
              </w:tc>
            </w:tr>
          </w:tbl>
          <w:p w14:paraId="28768F30" w14:textId="77777777" w:rsidR="006033EE" w:rsidRPr="00F10185" w:rsidRDefault="006033EE" w:rsidP="00581BC7">
            <w:pPr>
              <w:autoSpaceDE w:val="0"/>
              <w:autoSpaceDN w:val="0"/>
              <w:adjustRightInd w:val="0"/>
              <w:ind w:right="23"/>
              <w:jc w:val="center"/>
              <w:rPr>
                <w:b/>
                <w:w w:val="90"/>
                <w:lang w:val="ro-MD"/>
              </w:rPr>
            </w:pPr>
          </w:p>
          <w:p w14:paraId="675FEEFD" w14:textId="77777777" w:rsidR="006033EE" w:rsidRPr="00F10185" w:rsidRDefault="006033EE" w:rsidP="00581BC7">
            <w:pPr>
              <w:autoSpaceDE w:val="0"/>
              <w:autoSpaceDN w:val="0"/>
              <w:adjustRightInd w:val="0"/>
              <w:ind w:right="23"/>
              <w:jc w:val="center"/>
              <w:rPr>
                <w:b/>
                <w:w w:val="90"/>
                <w:lang w:val="ro-MD"/>
              </w:rPr>
            </w:pPr>
          </w:p>
          <w:p w14:paraId="666055D8" w14:textId="77777777" w:rsidR="006033EE" w:rsidRPr="00F10185" w:rsidRDefault="006033EE" w:rsidP="00581BC7">
            <w:pPr>
              <w:autoSpaceDE w:val="0"/>
              <w:autoSpaceDN w:val="0"/>
              <w:adjustRightInd w:val="0"/>
              <w:ind w:right="23"/>
              <w:jc w:val="center"/>
              <w:rPr>
                <w:b/>
                <w:w w:val="90"/>
                <w:lang w:val="ro-MD"/>
              </w:rPr>
            </w:pPr>
          </w:p>
          <w:p w14:paraId="18CA3BED" w14:textId="77777777" w:rsidR="006033EE" w:rsidRPr="00F10185" w:rsidRDefault="006033EE" w:rsidP="00581BC7">
            <w:pPr>
              <w:autoSpaceDE w:val="0"/>
              <w:autoSpaceDN w:val="0"/>
              <w:adjustRightInd w:val="0"/>
              <w:ind w:right="23"/>
              <w:jc w:val="center"/>
              <w:rPr>
                <w:b/>
                <w:w w:val="90"/>
                <w:lang w:val="ro-MD"/>
              </w:rPr>
            </w:pPr>
          </w:p>
          <w:p w14:paraId="2169C1A0" w14:textId="77777777" w:rsidR="006033EE" w:rsidRPr="00F10185" w:rsidRDefault="006033EE" w:rsidP="00581BC7">
            <w:pPr>
              <w:autoSpaceDE w:val="0"/>
              <w:autoSpaceDN w:val="0"/>
              <w:adjustRightInd w:val="0"/>
              <w:ind w:right="23"/>
              <w:jc w:val="center"/>
              <w:rPr>
                <w:b/>
                <w:w w:val="90"/>
                <w:lang w:val="ro-MD"/>
              </w:rPr>
            </w:pPr>
          </w:p>
          <w:p w14:paraId="7135D863" w14:textId="77777777" w:rsidR="006033EE" w:rsidRPr="00F10185" w:rsidRDefault="006033EE" w:rsidP="00581BC7">
            <w:pPr>
              <w:autoSpaceDE w:val="0"/>
              <w:autoSpaceDN w:val="0"/>
              <w:adjustRightInd w:val="0"/>
              <w:ind w:right="23"/>
              <w:jc w:val="center"/>
              <w:rPr>
                <w:b/>
                <w:w w:val="90"/>
                <w:lang w:val="ro-MD"/>
              </w:rPr>
            </w:pPr>
          </w:p>
          <w:p w14:paraId="39BB2FD2" w14:textId="77777777" w:rsidR="006033EE" w:rsidRPr="00F10185" w:rsidRDefault="006033EE" w:rsidP="00581BC7">
            <w:pPr>
              <w:autoSpaceDE w:val="0"/>
              <w:autoSpaceDN w:val="0"/>
              <w:adjustRightInd w:val="0"/>
              <w:ind w:right="23"/>
              <w:jc w:val="center"/>
              <w:rPr>
                <w:b/>
                <w:w w:val="90"/>
                <w:lang w:val="ro-MD"/>
              </w:rPr>
            </w:pPr>
          </w:p>
          <w:p w14:paraId="5D266DD1" w14:textId="77777777" w:rsidR="006033EE" w:rsidRPr="00F10185" w:rsidRDefault="006033EE" w:rsidP="00581BC7">
            <w:pPr>
              <w:autoSpaceDE w:val="0"/>
              <w:autoSpaceDN w:val="0"/>
              <w:adjustRightInd w:val="0"/>
              <w:ind w:right="23"/>
              <w:jc w:val="center"/>
              <w:rPr>
                <w:b/>
                <w:w w:val="90"/>
                <w:lang w:val="ro-MD"/>
              </w:rPr>
            </w:pPr>
          </w:p>
          <w:p w14:paraId="264FE5A9" w14:textId="77777777" w:rsidR="006033EE" w:rsidRPr="00F10185" w:rsidRDefault="006033EE" w:rsidP="00581BC7">
            <w:pPr>
              <w:autoSpaceDE w:val="0"/>
              <w:autoSpaceDN w:val="0"/>
              <w:adjustRightInd w:val="0"/>
              <w:ind w:right="23"/>
              <w:jc w:val="center"/>
              <w:rPr>
                <w:b/>
                <w:w w:val="90"/>
                <w:lang w:val="ro-MD"/>
              </w:rPr>
            </w:pPr>
          </w:p>
          <w:p w14:paraId="622A4C19" w14:textId="77777777" w:rsidR="006033EE" w:rsidRPr="00F10185" w:rsidRDefault="006033EE" w:rsidP="00581BC7">
            <w:pPr>
              <w:autoSpaceDE w:val="0"/>
              <w:autoSpaceDN w:val="0"/>
              <w:adjustRightInd w:val="0"/>
              <w:ind w:right="23"/>
              <w:jc w:val="center"/>
              <w:rPr>
                <w:b/>
                <w:w w:val="90"/>
                <w:lang w:val="ro-MD"/>
              </w:rPr>
            </w:pPr>
          </w:p>
          <w:p w14:paraId="0BB654C5" w14:textId="77777777" w:rsidR="006033EE" w:rsidRPr="00F10185" w:rsidRDefault="006033EE" w:rsidP="00581BC7">
            <w:pPr>
              <w:autoSpaceDE w:val="0"/>
              <w:autoSpaceDN w:val="0"/>
              <w:adjustRightInd w:val="0"/>
              <w:ind w:right="23"/>
              <w:jc w:val="center"/>
              <w:rPr>
                <w:b/>
                <w:w w:val="90"/>
                <w:lang w:val="ro-MD"/>
              </w:rPr>
            </w:pPr>
          </w:p>
          <w:p w14:paraId="6CDEBC71" w14:textId="77777777" w:rsidR="006033EE" w:rsidRPr="00F10185" w:rsidRDefault="006033EE" w:rsidP="00581BC7">
            <w:pPr>
              <w:autoSpaceDE w:val="0"/>
              <w:autoSpaceDN w:val="0"/>
              <w:adjustRightInd w:val="0"/>
              <w:ind w:right="23"/>
              <w:jc w:val="center"/>
              <w:rPr>
                <w:b/>
                <w:w w:val="90"/>
                <w:lang w:val="ro-MD"/>
              </w:rPr>
            </w:pPr>
          </w:p>
          <w:p w14:paraId="37F021B4" w14:textId="77777777" w:rsidR="006033EE" w:rsidRPr="00F10185" w:rsidRDefault="006033EE" w:rsidP="00581BC7">
            <w:pPr>
              <w:autoSpaceDE w:val="0"/>
              <w:autoSpaceDN w:val="0"/>
              <w:adjustRightInd w:val="0"/>
              <w:ind w:right="23"/>
              <w:jc w:val="center"/>
              <w:rPr>
                <w:b/>
                <w:w w:val="90"/>
                <w:lang w:val="ro-MD"/>
              </w:rPr>
            </w:pPr>
          </w:p>
          <w:p w14:paraId="1249CA8A" w14:textId="77777777" w:rsidR="006033EE" w:rsidRPr="00F10185" w:rsidRDefault="006033EE" w:rsidP="00581BC7">
            <w:pPr>
              <w:autoSpaceDE w:val="0"/>
              <w:autoSpaceDN w:val="0"/>
              <w:adjustRightInd w:val="0"/>
              <w:ind w:right="23"/>
              <w:jc w:val="center"/>
              <w:rPr>
                <w:b/>
                <w:w w:val="90"/>
                <w:lang w:val="ro-MD"/>
              </w:rPr>
            </w:pPr>
          </w:p>
          <w:p w14:paraId="33EBC2EF" w14:textId="77777777" w:rsidR="006033EE" w:rsidRPr="00F10185" w:rsidRDefault="006033EE" w:rsidP="00581BC7">
            <w:pPr>
              <w:autoSpaceDE w:val="0"/>
              <w:autoSpaceDN w:val="0"/>
              <w:adjustRightInd w:val="0"/>
              <w:ind w:right="23"/>
              <w:jc w:val="center"/>
              <w:rPr>
                <w:b/>
                <w:w w:val="90"/>
                <w:lang w:val="ro-MD"/>
              </w:rPr>
            </w:pPr>
          </w:p>
          <w:p w14:paraId="76A22A81" w14:textId="77777777" w:rsidR="006033EE" w:rsidRPr="00F10185" w:rsidRDefault="006033EE" w:rsidP="00581BC7">
            <w:pPr>
              <w:autoSpaceDE w:val="0"/>
              <w:autoSpaceDN w:val="0"/>
              <w:adjustRightInd w:val="0"/>
              <w:ind w:right="23"/>
              <w:jc w:val="center"/>
              <w:rPr>
                <w:b/>
                <w:w w:val="90"/>
                <w:lang w:val="ro-MD"/>
              </w:rPr>
            </w:pPr>
          </w:p>
          <w:p w14:paraId="46459558" w14:textId="77777777" w:rsidR="006033EE" w:rsidRPr="00F10185" w:rsidRDefault="006033EE" w:rsidP="00581BC7">
            <w:pPr>
              <w:autoSpaceDE w:val="0"/>
              <w:autoSpaceDN w:val="0"/>
              <w:adjustRightInd w:val="0"/>
              <w:ind w:right="23"/>
              <w:jc w:val="center"/>
              <w:rPr>
                <w:b/>
                <w:w w:val="90"/>
                <w:lang w:val="ro-MD"/>
              </w:rPr>
            </w:pPr>
          </w:p>
          <w:p w14:paraId="767F1BD2" w14:textId="77777777" w:rsidR="006033EE" w:rsidRPr="00F10185" w:rsidRDefault="006033EE" w:rsidP="00581BC7">
            <w:pPr>
              <w:jc w:val="right"/>
              <w:rPr>
                <w:noProof w:val="0"/>
                <w:lang w:val="ro-MD"/>
              </w:rPr>
            </w:pPr>
            <w:r w:rsidRPr="00F10185">
              <w:rPr>
                <w:noProof w:val="0"/>
                <w:sz w:val="22"/>
                <w:lang w:val="ro-MD"/>
              </w:rPr>
              <w:lastRenderedPageBreak/>
              <w:t>Anexa nr. 28</w:t>
            </w:r>
          </w:p>
          <w:p w14:paraId="055B32BD" w14:textId="77777777" w:rsidR="006033EE" w:rsidRPr="00F10185" w:rsidRDefault="006033EE" w:rsidP="00581BC7">
            <w:pPr>
              <w:jc w:val="right"/>
              <w:rPr>
                <w:noProof w:val="0"/>
                <w:lang w:val="ro-MD"/>
              </w:rPr>
            </w:pPr>
            <w:r w:rsidRPr="00F10185">
              <w:rPr>
                <w:noProof w:val="0"/>
                <w:sz w:val="22"/>
                <w:lang w:val="ro-MD"/>
              </w:rPr>
              <w:t>la Documentația standard nr._____</w:t>
            </w:r>
          </w:p>
          <w:p w14:paraId="16B6426C" w14:textId="77777777" w:rsidR="006033EE" w:rsidRPr="00F10185" w:rsidRDefault="006033EE" w:rsidP="00581BC7">
            <w:pPr>
              <w:jc w:val="right"/>
              <w:rPr>
                <w:noProof w:val="0"/>
                <w:lang w:val="ro-MD"/>
              </w:rPr>
            </w:pPr>
            <w:r w:rsidRPr="00F10185">
              <w:rPr>
                <w:noProof w:val="0"/>
                <w:sz w:val="22"/>
                <w:lang w:val="ro-MD"/>
              </w:rPr>
              <w:t>din “____” ________ 20___</w:t>
            </w:r>
          </w:p>
          <w:p w14:paraId="691EE0D4" w14:textId="77777777" w:rsidR="006033EE" w:rsidRPr="00F10185" w:rsidRDefault="006033EE" w:rsidP="00581BC7">
            <w:pPr>
              <w:autoSpaceDE w:val="0"/>
              <w:autoSpaceDN w:val="0"/>
              <w:adjustRightInd w:val="0"/>
              <w:ind w:right="23"/>
              <w:jc w:val="center"/>
              <w:rPr>
                <w:b/>
                <w:bCs/>
                <w:lang w:val="ro-MD"/>
              </w:rPr>
            </w:pPr>
            <w:r w:rsidRPr="00F10185">
              <w:rPr>
                <w:b/>
                <w:bCs/>
                <w:sz w:val="22"/>
                <w:lang w:val="ro-MD"/>
              </w:rPr>
              <w:t xml:space="preserve">ACORD-CADRU </w:t>
            </w:r>
          </w:p>
          <w:p w14:paraId="60A41CAD" w14:textId="77777777" w:rsidR="006033EE" w:rsidRPr="00F10185" w:rsidRDefault="006033EE" w:rsidP="00581BC7">
            <w:pPr>
              <w:autoSpaceDE w:val="0"/>
              <w:autoSpaceDN w:val="0"/>
              <w:adjustRightInd w:val="0"/>
              <w:ind w:right="23"/>
              <w:jc w:val="center"/>
              <w:rPr>
                <w:lang w:val="ro-MD"/>
              </w:rPr>
            </w:pPr>
            <w:r w:rsidRPr="00F10185">
              <w:rPr>
                <w:sz w:val="22"/>
                <w:lang w:val="ro-MD"/>
              </w:rPr>
              <w:t>nr. ________ data ___________</w:t>
            </w:r>
          </w:p>
          <w:p w14:paraId="12ECF5C3" w14:textId="77777777" w:rsidR="006033EE" w:rsidRPr="00F10185" w:rsidRDefault="006033EE" w:rsidP="00581BC7">
            <w:pPr>
              <w:autoSpaceDE w:val="0"/>
              <w:autoSpaceDN w:val="0"/>
              <w:adjustRightInd w:val="0"/>
              <w:ind w:right="23"/>
              <w:jc w:val="center"/>
              <w:rPr>
                <w:lang w:val="ro-MD"/>
              </w:rPr>
            </w:pPr>
          </w:p>
          <w:p w14:paraId="279CF64F" w14:textId="77777777" w:rsidR="006033EE" w:rsidRPr="00F10185" w:rsidRDefault="006033EE" w:rsidP="00581BC7">
            <w:pPr>
              <w:autoSpaceDE w:val="0"/>
              <w:autoSpaceDN w:val="0"/>
              <w:adjustRightInd w:val="0"/>
              <w:ind w:left="720" w:right="-540"/>
              <w:jc w:val="both"/>
              <w:rPr>
                <w:b/>
                <w:bCs/>
                <w:lang w:val="ro-MD"/>
              </w:rPr>
            </w:pPr>
            <w:r w:rsidRPr="00F10185">
              <w:rPr>
                <w:b/>
                <w:bCs/>
                <w:sz w:val="22"/>
                <w:lang w:val="ro-MD"/>
              </w:rPr>
              <w:t>1. Părţile acordului-cadru</w:t>
            </w:r>
          </w:p>
          <w:p w14:paraId="4BA1FE94" w14:textId="77777777" w:rsidR="006033EE" w:rsidRPr="00F10185" w:rsidRDefault="006033EE" w:rsidP="00581BC7">
            <w:pPr>
              <w:autoSpaceDE w:val="0"/>
              <w:autoSpaceDN w:val="0"/>
              <w:adjustRightInd w:val="0"/>
              <w:ind w:left="1140" w:right="-540"/>
              <w:jc w:val="both"/>
              <w:rPr>
                <w:b/>
                <w:bCs/>
                <w:lang w:val="ro-MD"/>
              </w:rPr>
            </w:pPr>
          </w:p>
          <w:p w14:paraId="20B0515A" w14:textId="77777777" w:rsidR="006033EE" w:rsidRPr="00F10185" w:rsidRDefault="006033EE" w:rsidP="00581BC7">
            <w:pPr>
              <w:jc w:val="both"/>
              <w:rPr>
                <w:lang w:val="ro-MD"/>
              </w:rPr>
            </w:pPr>
            <w:r w:rsidRPr="00F10185">
              <w:rPr>
                <w:sz w:val="22"/>
                <w:lang w:val="ro-MD"/>
              </w:rPr>
              <w:tab/>
              <w:t>În temeiul Legii nr. 131/2015 privind achizițiile publice, cu modificările ulterioare, s-a încheiat prezentul acord-cadru,</w:t>
            </w:r>
          </w:p>
          <w:p w14:paraId="272DBE84" w14:textId="77777777" w:rsidR="006033EE" w:rsidRPr="00F10185" w:rsidRDefault="006033EE" w:rsidP="00581BC7">
            <w:pPr>
              <w:autoSpaceDE w:val="0"/>
              <w:autoSpaceDN w:val="0"/>
              <w:adjustRightInd w:val="0"/>
              <w:jc w:val="both"/>
              <w:rPr>
                <w:lang w:val="ro-MD"/>
              </w:rPr>
            </w:pPr>
          </w:p>
          <w:p w14:paraId="20F2991C" w14:textId="77777777" w:rsidR="006033EE" w:rsidRPr="00F10185" w:rsidRDefault="006033EE" w:rsidP="00581BC7">
            <w:pPr>
              <w:autoSpaceDE w:val="0"/>
              <w:autoSpaceDN w:val="0"/>
              <w:adjustRightInd w:val="0"/>
              <w:jc w:val="both"/>
              <w:rPr>
                <w:lang w:val="ro-MD"/>
              </w:rPr>
            </w:pPr>
            <w:r w:rsidRPr="00F10185">
              <w:rPr>
                <w:sz w:val="22"/>
                <w:lang w:val="ro-MD"/>
              </w:rPr>
              <w:t xml:space="preserve">    între</w:t>
            </w:r>
          </w:p>
          <w:p w14:paraId="15E881C5" w14:textId="77777777" w:rsidR="006033EE" w:rsidRPr="00F10185" w:rsidRDefault="006033EE" w:rsidP="00581BC7">
            <w:pPr>
              <w:autoSpaceDE w:val="0"/>
              <w:autoSpaceDN w:val="0"/>
              <w:adjustRightInd w:val="0"/>
              <w:jc w:val="both"/>
              <w:rPr>
                <w:lang w:val="ro-MD"/>
              </w:rPr>
            </w:pPr>
          </w:p>
          <w:p w14:paraId="13C717B2" w14:textId="77777777" w:rsidR="006033EE" w:rsidRPr="00F10185" w:rsidRDefault="006033EE" w:rsidP="00581BC7">
            <w:pPr>
              <w:jc w:val="both"/>
              <w:rPr>
                <w:lang w:val="ro-MD"/>
              </w:rPr>
            </w:pPr>
            <w:r w:rsidRPr="00F10185">
              <w:rPr>
                <w:rStyle w:val="ln2tparagraf"/>
                <w:i/>
                <w:sz w:val="22"/>
                <w:lang w:val="ro-MD"/>
              </w:rPr>
              <w:t>(Denumirea autorităţii contractante)…………………………</w:t>
            </w:r>
            <w:r w:rsidRPr="00F10185">
              <w:rPr>
                <w:rStyle w:val="ln2tparagraf"/>
                <w:sz w:val="22"/>
                <w:lang w:val="ro-MD"/>
              </w:rPr>
              <w:t xml:space="preserve">, adresa completă:…………………….., telefon: …………………./fax: ………………….., </w:t>
            </w:r>
            <w:r w:rsidRPr="00F10185">
              <w:rPr>
                <w:sz w:val="22"/>
                <w:lang w:val="ro-MD"/>
              </w:rPr>
              <w:t xml:space="preserve">cod fiscal …………… cont Trezorerie: …………, reprezentată prin domnul …………………………………….., </w:t>
            </w:r>
            <w:r w:rsidRPr="00F10185">
              <w:rPr>
                <w:rStyle w:val="ln2tparagraf"/>
                <w:sz w:val="22"/>
                <w:lang w:val="ro-MD"/>
              </w:rPr>
              <w:t xml:space="preserve">în calitate de </w:t>
            </w:r>
            <w:r w:rsidRPr="00F10185">
              <w:rPr>
                <w:rStyle w:val="ln2tparagraf"/>
                <w:b/>
                <w:sz w:val="22"/>
                <w:lang w:val="ro-MD"/>
              </w:rPr>
              <w:t>promitent-achizitor</w:t>
            </w:r>
            <w:r w:rsidRPr="00F10185">
              <w:rPr>
                <w:rStyle w:val="ln2tparagraf"/>
                <w:sz w:val="22"/>
                <w:lang w:val="ro-MD"/>
              </w:rPr>
              <w:t xml:space="preserve">, pe de o parte, </w:t>
            </w:r>
            <w:r w:rsidRPr="00F10185">
              <w:rPr>
                <w:rStyle w:val="ln2paragraf1"/>
                <w:sz w:val="22"/>
                <w:lang w:val="ro-MD"/>
              </w:rPr>
              <w:t>  </w:t>
            </w:r>
            <w:r w:rsidRPr="00F10185">
              <w:rPr>
                <w:sz w:val="22"/>
                <w:lang w:val="ro-MD"/>
              </w:rPr>
              <w:t xml:space="preserve">şi    .......................................... (denumirea operatorului economic), adresa .........................., telefon/fax ................................, cod fiscal ..................., cont (banca) ......................................................, reprezentată prin .................................. (denumirea conducătorului), funcţia ................., în calitate de </w:t>
            </w:r>
            <w:r w:rsidRPr="00F10185">
              <w:rPr>
                <w:b/>
                <w:bCs/>
                <w:sz w:val="22"/>
                <w:lang w:val="ro-MD"/>
              </w:rPr>
              <w:t>promitent-executor/prestator</w:t>
            </w:r>
            <w:r w:rsidRPr="00F10185">
              <w:rPr>
                <w:sz w:val="22"/>
                <w:lang w:val="ro-MD"/>
              </w:rPr>
              <w:t>, pe de alta parte.</w:t>
            </w:r>
          </w:p>
          <w:p w14:paraId="57E4B2D2" w14:textId="77777777" w:rsidR="006033EE" w:rsidRPr="00F10185" w:rsidRDefault="006033EE" w:rsidP="00581BC7">
            <w:pPr>
              <w:autoSpaceDE w:val="0"/>
              <w:autoSpaceDN w:val="0"/>
              <w:adjustRightInd w:val="0"/>
              <w:jc w:val="both"/>
              <w:rPr>
                <w:lang w:val="ro-MD"/>
              </w:rPr>
            </w:pPr>
          </w:p>
          <w:p w14:paraId="7BAD141A" w14:textId="77777777" w:rsidR="006033EE" w:rsidRPr="00F10185" w:rsidRDefault="006033EE" w:rsidP="00581BC7">
            <w:pPr>
              <w:autoSpaceDE w:val="0"/>
              <w:autoSpaceDN w:val="0"/>
              <w:adjustRightInd w:val="0"/>
              <w:ind w:left="710"/>
              <w:jc w:val="both"/>
              <w:rPr>
                <w:b/>
                <w:bCs/>
                <w:lang w:val="ro-MD"/>
              </w:rPr>
            </w:pPr>
            <w:r w:rsidRPr="00F10185">
              <w:rPr>
                <w:b/>
                <w:bCs/>
                <w:sz w:val="22"/>
                <w:lang w:val="ro-MD"/>
              </w:rPr>
              <w:t>2. Scopul acordului-cadru</w:t>
            </w:r>
          </w:p>
          <w:p w14:paraId="39E92647" w14:textId="77777777" w:rsidR="006033EE" w:rsidRPr="00F10185" w:rsidRDefault="006033EE" w:rsidP="00581BC7">
            <w:pPr>
              <w:autoSpaceDE w:val="0"/>
              <w:autoSpaceDN w:val="0"/>
              <w:adjustRightInd w:val="0"/>
              <w:jc w:val="both"/>
              <w:rPr>
                <w:b/>
                <w:bCs/>
                <w:lang w:val="ro-MD"/>
              </w:rPr>
            </w:pPr>
          </w:p>
          <w:p w14:paraId="406E3CF2" w14:textId="77777777" w:rsidR="006033EE" w:rsidRPr="00F10185" w:rsidRDefault="006033EE" w:rsidP="00581BC7">
            <w:pPr>
              <w:jc w:val="both"/>
              <w:rPr>
                <w:lang w:val="ro-MD"/>
              </w:rPr>
            </w:pPr>
            <w:r w:rsidRPr="00F101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24F0DF" w14:textId="77777777" w:rsidR="006033EE" w:rsidRPr="00F10185" w:rsidRDefault="006033EE" w:rsidP="00581BC7">
            <w:pPr>
              <w:autoSpaceDE w:val="0"/>
              <w:autoSpaceDN w:val="0"/>
              <w:adjustRightInd w:val="0"/>
              <w:jc w:val="both"/>
              <w:rPr>
                <w:lang w:val="ro-MD"/>
              </w:rPr>
            </w:pPr>
          </w:p>
          <w:p w14:paraId="04397681" w14:textId="77777777" w:rsidR="006033EE" w:rsidRPr="00F10185" w:rsidRDefault="006033EE" w:rsidP="00581BC7">
            <w:pPr>
              <w:jc w:val="both"/>
              <w:rPr>
                <w:lang w:val="ro-MD"/>
              </w:rPr>
            </w:pPr>
            <w:r w:rsidRPr="00F101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B83DE06" w14:textId="77777777" w:rsidR="006033EE" w:rsidRPr="00F10185" w:rsidRDefault="006033EE" w:rsidP="00581BC7">
            <w:pPr>
              <w:autoSpaceDE w:val="0"/>
              <w:autoSpaceDN w:val="0"/>
              <w:adjustRightInd w:val="0"/>
              <w:jc w:val="both"/>
              <w:rPr>
                <w:lang w:val="ro-MD"/>
              </w:rPr>
            </w:pPr>
          </w:p>
          <w:p w14:paraId="7CE957A1" w14:textId="77777777" w:rsidR="006033EE" w:rsidRPr="00F10185" w:rsidRDefault="006033EE" w:rsidP="00581BC7">
            <w:pPr>
              <w:autoSpaceDE w:val="0"/>
              <w:autoSpaceDN w:val="0"/>
              <w:adjustRightInd w:val="0"/>
              <w:jc w:val="both"/>
              <w:rPr>
                <w:b/>
                <w:bCs/>
                <w:lang w:val="ro-MD"/>
              </w:rPr>
            </w:pPr>
            <w:r w:rsidRPr="00F10185">
              <w:rPr>
                <w:b/>
                <w:bCs/>
                <w:sz w:val="22"/>
                <w:lang w:val="ro-MD"/>
              </w:rPr>
              <w:t xml:space="preserve">           3. Durata acordului-cadru</w:t>
            </w:r>
          </w:p>
          <w:p w14:paraId="1ED3B852" w14:textId="77777777" w:rsidR="006033EE" w:rsidRPr="00F10185" w:rsidRDefault="006033EE" w:rsidP="00581BC7">
            <w:pPr>
              <w:autoSpaceDE w:val="0"/>
              <w:autoSpaceDN w:val="0"/>
              <w:adjustRightInd w:val="0"/>
              <w:jc w:val="both"/>
              <w:rPr>
                <w:b/>
                <w:bCs/>
                <w:lang w:val="ro-MD"/>
              </w:rPr>
            </w:pPr>
          </w:p>
          <w:p w14:paraId="3B52ECF1" w14:textId="77777777" w:rsidR="006033EE" w:rsidRPr="00F10185" w:rsidRDefault="006033EE" w:rsidP="00581BC7">
            <w:pPr>
              <w:autoSpaceDE w:val="0"/>
              <w:autoSpaceDN w:val="0"/>
              <w:adjustRightInd w:val="0"/>
              <w:jc w:val="both"/>
              <w:rPr>
                <w:lang w:val="ro-MD"/>
              </w:rPr>
            </w:pPr>
            <w:r w:rsidRPr="00F10185">
              <w:rPr>
                <w:sz w:val="22"/>
                <w:lang w:val="ro-MD"/>
              </w:rPr>
              <w:t>3.1 Durata prezentului acord-cadru este de ....... ani şi ……………. de luni, începând de la data semnării.</w:t>
            </w:r>
          </w:p>
          <w:p w14:paraId="7758BA81" w14:textId="77777777" w:rsidR="006033EE" w:rsidRPr="00F10185" w:rsidRDefault="006033EE" w:rsidP="00581BC7">
            <w:pPr>
              <w:autoSpaceDE w:val="0"/>
              <w:autoSpaceDN w:val="0"/>
              <w:adjustRightInd w:val="0"/>
              <w:jc w:val="both"/>
              <w:rPr>
                <w:lang w:val="ro-MD"/>
              </w:rPr>
            </w:pPr>
          </w:p>
          <w:p w14:paraId="21F7E8B7" w14:textId="77777777" w:rsidR="006033EE" w:rsidRPr="00F10185" w:rsidRDefault="006033EE" w:rsidP="00581BC7">
            <w:pPr>
              <w:tabs>
                <w:tab w:val="left" w:pos="719"/>
              </w:tabs>
              <w:autoSpaceDE w:val="0"/>
              <w:autoSpaceDN w:val="0"/>
              <w:adjustRightInd w:val="0"/>
              <w:ind w:left="568"/>
              <w:jc w:val="both"/>
              <w:rPr>
                <w:b/>
                <w:bCs/>
                <w:lang w:val="ro-MD"/>
              </w:rPr>
            </w:pPr>
            <w:r w:rsidRPr="00F10185">
              <w:rPr>
                <w:b/>
                <w:bCs/>
                <w:sz w:val="22"/>
                <w:lang w:val="ro-MD"/>
              </w:rPr>
              <w:t xml:space="preserve">  4.  Obligaţiile promitentului-executor/prestator</w:t>
            </w:r>
          </w:p>
          <w:p w14:paraId="3EA78614" w14:textId="77777777" w:rsidR="006033EE" w:rsidRPr="00F10185" w:rsidRDefault="006033EE" w:rsidP="00581BC7">
            <w:pPr>
              <w:autoSpaceDE w:val="0"/>
              <w:autoSpaceDN w:val="0"/>
              <w:adjustRightInd w:val="0"/>
              <w:jc w:val="both"/>
              <w:rPr>
                <w:b/>
                <w:bCs/>
                <w:i/>
                <w:iCs/>
                <w:lang w:val="ro-MD"/>
              </w:rPr>
            </w:pPr>
          </w:p>
          <w:p w14:paraId="3BCF7FB0" w14:textId="77777777" w:rsidR="006033EE" w:rsidRPr="00F10185" w:rsidRDefault="006033EE" w:rsidP="00581BC7">
            <w:pPr>
              <w:jc w:val="both"/>
              <w:rPr>
                <w:lang w:val="ro-MD"/>
              </w:rPr>
            </w:pPr>
            <w:r w:rsidRPr="00F101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625549" w14:textId="77777777" w:rsidR="006033EE" w:rsidRPr="00F10185" w:rsidRDefault="006033EE" w:rsidP="00581BC7">
            <w:pPr>
              <w:jc w:val="both"/>
              <w:rPr>
                <w:lang w:val="ro-MD"/>
              </w:rPr>
            </w:pPr>
            <w:r w:rsidRPr="00F10185">
              <w:rPr>
                <w:sz w:val="22"/>
                <w:lang w:val="ro-MD"/>
              </w:rPr>
              <w:t>4.2 Promitenții executori/prestatori se obligă să nu transfere, nici total și nici parţial, obligaţiile asumate prin prezentul acord-cadru.</w:t>
            </w:r>
          </w:p>
          <w:p w14:paraId="316E9CE6" w14:textId="77777777" w:rsidR="006033EE" w:rsidRPr="00F10185" w:rsidRDefault="006033EE" w:rsidP="00581BC7">
            <w:pPr>
              <w:autoSpaceDE w:val="0"/>
              <w:autoSpaceDN w:val="0"/>
              <w:adjustRightInd w:val="0"/>
              <w:jc w:val="both"/>
              <w:rPr>
                <w:i/>
                <w:iCs/>
                <w:lang w:val="ro-MD"/>
              </w:rPr>
            </w:pPr>
          </w:p>
          <w:p w14:paraId="7B85F30D" w14:textId="77777777" w:rsidR="006033EE" w:rsidRPr="00F10185" w:rsidRDefault="006033EE" w:rsidP="00581BC7">
            <w:pPr>
              <w:tabs>
                <w:tab w:val="left" w:pos="600"/>
              </w:tabs>
              <w:autoSpaceDE w:val="0"/>
              <w:autoSpaceDN w:val="0"/>
              <w:adjustRightInd w:val="0"/>
              <w:jc w:val="both"/>
              <w:rPr>
                <w:b/>
                <w:bCs/>
                <w:lang w:val="ro-MD"/>
              </w:rPr>
            </w:pPr>
            <w:r w:rsidRPr="00F10185">
              <w:rPr>
                <w:b/>
                <w:bCs/>
                <w:sz w:val="22"/>
                <w:lang w:val="ro-MD"/>
              </w:rPr>
              <w:t xml:space="preserve">           5.  Obligaţiile promitentului-achizitor</w:t>
            </w:r>
          </w:p>
          <w:p w14:paraId="5CCA2F35" w14:textId="77777777" w:rsidR="006033EE" w:rsidRPr="00F10185" w:rsidRDefault="006033EE" w:rsidP="00581BC7">
            <w:pPr>
              <w:autoSpaceDE w:val="0"/>
              <w:autoSpaceDN w:val="0"/>
              <w:adjustRightInd w:val="0"/>
              <w:jc w:val="both"/>
              <w:rPr>
                <w:b/>
                <w:bCs/>
                <w:lang w:val="ro-MD"/>
              </w:rPr>
            </w:pPr>
          </w:p>
          <w:p w14:paraId="5381FD43" w14:textId="77777777" w:rsidR="006033EE" w:rsidRPr="00F10185" w:rsidRDefault="006033EE" w:rsidP="00581BC7">
            <w:pPr>
              <w:jc w:val="both"/>
              <w:rPr>
                <w:lang w:val="ro-MD"/>
              </w:rPr>
            </w:pPr>
            <w:r w:rsidRPr="00F10185">
              <w:rPr>
                <w:sz w:val="22"/>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CDDDA97" w14:textId="77777777" w:rsidR="006033EE" w:rsidRPr="00F10185" w:rsidRDefault="006033EE" w:rsidP="00581BC7">
            <w:pPr>
              <w:autoSpaceDE w:val="0"/>
              <w:autoSpaceDN w:val="0"/>
              <w:adjustRightInd w:val="0"/>
              <w:jc w:val="both"/>
              <w:rPr>
                <w:b/>
                <w:bCs/>
                <w:lang w:val="ro-MD"/>
              </w:rPr>
            </w:pPr>
          </w:p>
          <w:p w14:paraId="2617B83C" w14:textId="77777777" w:rsidR="006033EE" w:rsidRPr="00F10185" w:rsidRDefault="006033EE" w:rsidP="00581BC7">
            <w:pPr>
              <w:tabs>
                <w:tab w:val="left" w:pos="600"/>
              </w:tabs>
              <w:ind w:left="300"/>
              <w:jc w:val="both"/>
              <w:rPr>
                <w:b/>
                <w:bCs/>
                <w:lang w:val="ro-MD"/>
              </w:rPr>
            </w:pPr>
            <w:r w:rsidRPr="00F10185">
              <w:rPr>
                <w:b/>
                <w:bCs/>
                <w:sz w:val="22"/>
                <w:lang w:val="ro-MD"/>
              </w:rPr>
              <w:t xml:space="preserve">      6. Rezoluțiune unilaterală</w:t>
            </w:r>
          </w:p>
          <w:p w14:paraId="7703A66B" w14:textId="77777777" w:rsidR="006033EE" w:rsidRPr="00F10185" w:rsidRDefault="006033EE" w:rsidP="00581BC7">
            <w:pPr>
              <w:ind w:left="660"/>
              <w:jc w:val="both"/>
              <w:rPr>
                <w:b/>
                <w:bCs/>
                <w:lang w:val="ro-MD"/>
              </w:rPr>
            </w:pPr>
          </w:p>
          <w:p w14:paraId="621441CB" w14:textId="77777777" w:rsidR="006033EE" w:rsidRPr="00F10185" w:rsidRDefault="006033EE" w:rsidP="00581BC7">
            <w:pPr>
              <w:jc w:val="both"/>
              <w:rPr>
                <w:lang w:val="ro-MD"/>
              </w:rPr>
            </w:pPr>
            <w:r w:rsidRPr="00F10185">
              <w:rPr>
                <w:sz w:val="22"/>
                <w:lang w:val="ro-MD"/>
              </w:rPr>
              <w:lastRenderedPageBreak/>
              <w:t>6.1. Partea promitentă este în drept să rezoluționeze unilateral acordul–cadru ca urmare a neîndeplinirii sau îndeplinirii în mod necorespunzător a obligaţiilor asumate prin prezentul acord- cadru, de către cealaltă parte.</w:t>
            </w:r>
          </w:p>
          <w:p w14:paraId="3E2CEA61" w14:textId="77777777" w:rsidR="006033EE" w:rsidRPr="00F10185" w:rsidRDefault="006033EE" w:rsidP="00581BC7">
            <w:pPr>
              <w:tabs>
                <w:tab w:val="left" w:pos="729"/>
              </w:tabs>
              <w:jc w:val="both"/>
              <w:rPr>
                <w:lang w:val="ro-MD"/>
              </w:rPr>
            </w:pPr>
            <w:r w:rsidRPr="00F101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12E03748" w14:textId="0BF9B1A8" w:rsidR="006033EE" w:rsidRPr="00F10185" w:rsidRDefault="006033EE" w:rsidP="00AC1E9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10185">
              <w:rPr>
                <w:b/>
                <w:bCs/>
                <w:sz w:val="22"/>
                <w:lang w:val="ro-MD"/>
              </w:rPr>
              <w:t>Documentele acordului-cadru:</w:t>
            </w:r>
          </w:p>
          <w:p w14:paraId="3EB56D9E" w14:textId="77777777" w:rsidR="006033EE" w:rsidRPr="00F10185" w:rsidRDefault="006033EE" w:rsidP="00581BC7">
            <w:pPr>
              <w:autoSpaceDE w:val="0"/>
              <w:autoSpaceDN w:val="0"/>
              <w:adjustRightInd w:val="0"/>
              <w:jc w:val="both"/>
              <w:rPr>
                <w:iCs/>
                <w:lang w:val="ro-MD"/>
              </w:rPr>
            </w:pPr>
            <w:r w:rsidRPr="00F10185">
              <w:rPr>
                <w:iCs/>
                <w:sz w:val="22"/>
                <w:lang w:val="ro-MD"/>
              </w:rPr>
              <w:t>a) propunerea tehnică;</w:t>
            </w:r>
          </w:p>
          <w:p w14:paraId="513B2389" w14:textId="77777777" w:rsidR="006033EE" w:rsidRPr="00F10185" w:rsidRDefault="006033EE" w:rsidP="00581BC7">
            <w:pPr>
              <w:jc w:val="both"/>
              <w:rPr>
                <w:lang w:val="ro-MD"/>
              </w:rPr>
            </w:pPr>
            <w:r w:rsidRPr="00F10185">
              <w:rPr>
                <w:sz w:val="22"/>
                <w:lang w:val="ro-MD"/>
              </w:rPr>
              <w:t>b) propunerea financiară;</w:t>
            </w:r>
          </w:p>
          <w:p w14:paraId="64CF1024" w14:textId="77777777" w:rsidR="006033EE" w:rsidRPr="00F10185" w:rsidRDefault="006033EE" w:rsidP="00581BC7">
            <w:pPr>
              <w:jc w:val="both"/>
              <w:rPr>
                <w:lang w:val="ro-MD"/>
              </w:rPr>
            </w:pPr>
            <w:r w:rsidRPr="00F10185">
              <w:rPr>
                <w:sz w:val="22"/>
                <w:lang w:val="ro-MD"/>
              </w:rPr>
              <w:t>c) caietul de sarcini;</w:t>
            </w:r>
          </w:p>
          <w:p w14:paraId="76AB18F4" w14:textId="77777777" w:rsidR="006033EE" w:rsidRPr="00F10185" w:rsidRDefault="006033EE" w:rsidP="00581BC7">
            <w:pPr>
              <w:autoSpaceDE w:val="0"/>
              <w:autoSpaceDN w:val="0"/>
              <w:adjustRightInd w:val="0"/>
              <w:jc w:val="both"/>
              <w:rPr>
                <w:lang w:val="ro-MD"/>
              </w:rPr>
            </w:pPr>
            <w:r w:rsidRPr="00F10185">
              <w:rPr>
                <w:sz w:val="22"/>
                <w:lang w:val="ro-MD"/>
              </w:rPr>
              <w:t>d) alte anexe, după caz.</w:t>
            </w:r>
          </w:p>
          <w:p w14:paraId="1CE94DB7" w14:textId="77777777" w:rsidR="006033EE" w:rsidRPr="00F10185" w:rsidRDefault="006033EE" w:rsidP="00581BC7">
            <w:pPr>
              <w:autoSpaceDE w:val="0"/>
              <w:autoSpaceDN w:val="0"/>
              <w:adjustRightInd w:val="0"/>
              <w:jc w:val="both"/>
              <w:rPr>
                <w:lang w:val="ro-MD"/>
              </w:rPr>
            </w:pPr>
          </w:p>
          <w:p w14:paraId="3D572FBC" w14:textId="77777777" w:rsidR="006033EE" w:rsidRPr="00F10185" w:rsidRDefault="006033EE" w:rsidP="00581BC7">
            <w:pPr>
              <w:pStyle w:val="ListParagraph"/>
              <w:numPr>
                <w:ilvl w:val="0"/>
                <w:numId w:val="28"/>
              </w:numPr>
              <w:tabs>
                <w:tab w:val="clear" w:pos="660"/>
                <w:tab w:val="num" w:pos="568"/>
              </w:tabs>
              <w:autoSpaceDE w:val="0"/>
              <w:autoSpaceDN w:val="0"/>
              <w:adjustRightInd w:val="0"/>
              <w:ind w:left="852" w:hanging="284"/>
              <w:rPr>
                <w:b/>
                <w:bCs/>
                <w:lang w:val="ro-MD"/>
              </w:rPr>
            </w:pPr>
            <w:r w:rsidRPr="00F10185">
              <w:rPr>
                <w:b/>
                <w:bCs/>
                <w:sz w:val="22"/>
                <w:lang w:val="ro-MD"/>
              </w:rPr>
              <w:t>Încetarea acordului cadru</w:t>
            </w:r>
          </w:p>
          <w:p w14:paraId="54CF195C" w14:textId="77777777" w:rsidR="006033EE" w:rsidRPr="00F10185" w:rsidRDefault="006033EE" w:rsidP="00581BC7">
            <w:pPr>
              <w:jc w:val="both"/>
              <w:rPr>
                <w:lang w:val="ro-MD"/>
              </w:rPr>
            </w:pPr>
            <w:r w:rsidRPr="00F10185">
              <w:rPr>
                <w:sz w:val="22"/>
                <w:lang w:val="ro-MD"/>
              </w:rPr>
              <w:t>8.1    Prezentul acord-cadru încetează de drept- prin ajungerea la termen;</w:t>
            </w:r>
          </w:p>
          <w:p w14:paraId="280CC500" w14:textId="77777777" w:rsidR="006033EE" w:rsidRPr="00F10185" w:rsidRDefault="006033EE" w:rsidP="00581BC7">
            <w:pPr>
              <w:jc w:val="both"/>
              <w:rPr>
                <w:lang w:val="ro-MD"/>
              </w:rPr>
            </w:pPr>
            <w:r w:rsidRPr="00F10185">
              <w:rPr>
                <w:sz w:val="22"/>
                <w:lang w:val="ro-MD"/>
              </w:rPr>
              <w:t>8.2    Acordul-cadru poate înceta şi în următoarele cazuri:</w:t>
            </w:r>
          </w:p>
          <w:p w14:paraId="0CEE5E08" w14:textId="77777777" w:rsidR="006033EE" w:rsidRPr="00F10185" w:rsidRDefault="006033EE" w:rsidP="00581BC7">
            <w:pPr>
              <w:pStyle w:val="ListParagraph"/>
              <w:numPr>
                <w:ilvl w:val="0"/>
                <w:numId w:val="37"/>
              </w:numPr>
              <w:rPr>
                <w:lang w:val="ro-MD"/>
              </w:rPr>
            </w:pPr>
            <w:r w:rsidRPr="00F10185">
              <w:rPr>
                <w:sz w:val="22"/>
                <w:lang w:val="ro-MD"/>
              </w:rPr>
              <w:t xml:space="preserve">prin acordul de </w:t>
            </w:r>
            <w:proofErr w:type="spellStart"/>
            <w:r w:rsidRPr="00F10185">
              <w:rPr>
                <w:sz w:val="22"/>
                <w:lang w:val="ro-MD"/>
              </w:rPr>
              <w:t>voinţă</w:t>
            </w:r>
            <w:proofErr w:type="spellEnd"/>
            <w:r w:rsidRPr="00F10185">
              <w:rPr>
                <w:sz w:val="22"/>
                <w:lang w:val="ro-MD"/>
              </w:rPr>
              <w:t xml:space="preserve"> al </w:t>
            </w:r>
            <w:proofErr w:type="spellStart"/>
            <w:r w:rsidRPr="00F10185">
              <w:rPr>
                <w:sz w:val="22"/>
                <w:lang w:val="ro-MD"/>
              </w:rPr>
              <w:t>părţilor</w:t>
            </w:r>
            <w:proofErr w:type="spellEnd"/>
            <w:r w:rsidRPr="00F10185">
              <w:rPr>
                <w:sz w:val="22"/>
                <w:lang w:val="ro-MD"/>
              </w:rPr>
              <w:t xml:space="preserve"> ;</w:t>
            </w:r>
          </w:p>
          <w:p w14:paraId="2F9A01E5" w14:textId="77777777" w:rsidR="006033EE" w:rsidRPr="00F10185" w:rsidRDefault="006033EE" w:rsidP="00581BC7">
            <w:pPr>
              <w:pStyle w:val="ListParagraph"/>
              <w:numPr>
                <w:ilvl w:val="0"/>
                <w:numId w:val="37"/>
              </w:numPr>
              <w:tabs>
                <w:tab w:val="clear" w:pos="1134"/>
                <w:tab w:val="left" w:pos="710"/>
              </w:tabs>
              <w:ind w:left="0" w:firstLine="426"/>
              <w:rPr>
                <w:lang w:val="ro-MD"/>
              </w:rPr>
            </w:pPr>
            <w:r w:rsidRPr="00F10185">
              <w:rPr>
                <w:sz w:val="22"/>
                <w:lang w:val="ro-MD"/>
              </w:rPr>
              <w:t xml:space="preserve">prin rezoluțiunea de către o parte, ca urmare a neîndeplinirii sau îndeplinirii în mod necorespunzător a </w:t>
            </w:r>
            <w:proofErr w:type="spellStart"/>
            <w:r w:rsidRPr="00F10185">
              <w:rPr>
                <w:sz w:val="22"/>
                <w:lang w:val="ro-MD"/>
              </w:rPr>
              <w:t>obligaţiilor</w:t>
            </w:r>
            <w:proofErr w:type="spellEnd"/>
            <w:r w:rsidRPr="00F10185">
              <w:rPr>
                <w:sz w:val="22"/>
                <w:lang w:val="ro-MD"/>
              </w:rPr>
              <w:t xml:space="preserve"> asumate prin prezentul acord–cadru de către cealaltă parte, cu notificare prealabilă de.... zile a </w:t>
            </w:r>
            <w:proofErr w:type="spellStart"/>
            <w:r w:rsidRPr="00F10185">
              <w:rPr>
                <w:sz w:val="22"/>
                <w:lang w:val="ro-MD"/>
              </w:rPr>
              <w:t>părţii</w:t>
            </w:r>
            <w:proofErr w:type="spellEnd"/>
            <w:r w:rsidRPr="00F10185">
              <w:rPr>
                <w:sz w:val="22"/>
                <w:lang w:val="ro-MD"/>
              </w:rPr>
              <w:t xml:space="preserve"> în culpă.</w:t>
            </w:r>
          </w:p>
          <w:p w14:paraId="42476F61" w14:textId="77777777" w:rsidR="006033EE" w:rsidRPr="00F10185" w:rsidRDefault="006033EE" w:rsidP="00581BC7">
            <w:pPr>
              <w:autoSpaceDE w:val="0"/>
              <w:autoSpaceDN w:val="0"/>
              <w:adjustRightInd w:val="0"/>
              <w:jc w:val="both"/>
              <w:rPr>
                <w:lang w:val="ro-MD"/>
              </w:rPr>
            </w:pPr>
          </w:p>
          <w:p w14:paraId="4988B720" w14:textId="77777777" w:rsidR="006033EE" w:rsidRPr="00F10185" w:rsidRDefault="006033EE" w:rsidP="00581BC7">
            <w:pPr>
              <w:jc w:val="both"/>
              <w:rPr>
                <w:i/>
                <w:lang w:val="ro-MD"/>
              </w:rPr>
            </w:pPr>
            <w:r w:rsidRPr="00F10185">
              <w:rPr>
                <w:i/>
                <w:sz w:val="22"/>
                <w:lang w:val="ro-MD"/>
              </w:rPr>
              <w:t>CLAUZE APLICABILE CONTRACTELOR SUBSECVENTE</w:t>
            </w:r>
          </w:p>
          <w:p w14:paraId="455E110C" w14:textId="6A7E79EF" w:rsidR="006033EE" w:rsidRPr="00F10185" w:rsidRDefault="006033EE" w:rsidP="00AC1E93">
            <w:pPr>
              <w:pStyle w:val="ListParagraph"/>
              <w:numPr>
                <w:ilvl w:val="0"/>
                <w:numId w:val="28"/>
              </w:numPr>
              <w:tabs>
                <w:tab w:val="clear" w:pos="660"/>
                <w:tab w:val="num" w:pos="852"/>
              </w:tabs>
              <w:ind w:hanging="92"/>
              <w:rPr>
                <w:b/>
                <w:lang w:val="ro-MD"/>
              </w:rPr>
            </w:pPr>
            <w:r w:rsidRPr="00F10185">
              <w:rPr>
                <w:b/>
                <w:sz w:val="22"/>
                <w:lang w:val="ro-MD"/>
              </w:rPr>
              <w:t xml:space="preserve">Executarea contractelor subsecvente </w:t>
            </w:r>
          </w:p>
          <w:p w14:paraId="44C0CCD4" w14:textId="77777777" w:rsidR="006033EE" w:rsidRPr="00F10185" w:rsidRDefault="006033EE" w:rsidP="00581BC7">
            <w:pPr>
              <w:jc w:val="both"/>
              <w:rPr>
                <w:lang w:val="ro-MD"/>
              </w:rPr>
            </w:pPr>
            <w:r w:rsidRPr="00F10185">
              <w:rPr>
                <w:sz w:val="22"/>
                <w:lang w:val="ro-MD"/>
              </w:rPr>
              <w:t>9.1 Executarea contractelor subsecvente va începe din momentul încheierii acestora.</w:t>
            </w:r>
          </w:p>
          <w:p w14:paraId="337EC831" w14:textId="77777777" w:rsidR="006033EE" w:rsidRPr="00F10185" w:rsidRDefault="006033EE" w:rsidP="00581BC7">
            <w:pPr>
              <w:jc w:val="both"/>
              <w:rPr>
                <w:lang w:val="ro-MD"/>
              </w:rPr>
            </w:pPr>
            <w:r w:rsidRPr="00F10185">
              <w:rPr>
                <w:sz w:val="22"/>
                <w:lang w:val="ro-MD"/>
              </w:rPr>
              <w:t>9.2 Prestatorul are obligaţia de a începe executarea lucrărilor și/sau prestarea serviciilor de proiectare în timpul cel mai scurt rezonabil posibil de la primirea comenzii.</w:t>
            </w:r>
          </w:p>
          <w:p w14:paraId="21D2DE36" w14:textId="77777777" w:rsidR="006033EE" w:rsidRPr="00F10185" w:rsidRDefault="006033EE" w:rsidP="00581BC7">
            <w:pPr>
              <w:jc w:val="both"/>
              <w:rPr>
                <w:lang w:val="ro-MD"/>
              </w:rPr>
            </w:pPr>
          </w:p>
          <w:p w14:paraId="6B32BDF8" w14:textId="1118C6EE" w:rsidR="006033EE" w:rsidRPr="00F10185" w:rsidRDefault="006033EE" w:rsidP="00581BC7">
            <w:pPr>
              <w:jc w:val="both"/>
              <w:rPr>
                <w:b/>
                <w:lang w:val="ro-MD"/>
              </w:rPr>
            </w:pPr>
            <w:r w:rsidRPr="00F10185">
              <w:rPr>
                <w:b/>
                <w:sz w:val="22"/>
                <w:lang w:val="ro-MD"/>
              </w:rPr>
              <w:t xml:space="preserve">          10. Obligaţiile principale ale prestatorului după încheierea contractului subsecvent </w:t>
            </w:r>
          </w:p>
          <w:p w14:paraId="14AEB82D" w14:textId="77777777" w:rsidR="006033EE" w:rsidRPr="00F10185" w:rsidRDefault="006033EE" w:rsidP="00581BC7">
            <w:pPr>
              <w:jc w:val="both"/>
              <w:rPr>
                <w:lang w:val="ro-MD"/>
              </w:rPr>
            </w:pPr>
            <w:r w:rsidRPr="00F101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DDC4B2D" w14:textId="77777777" w:rsidR="006033EE" w:rsidRPr="00F10185" w:rsidRDefault="006033EE" w:rsidP="00581BC7">
            <w:pPr>
              <w:jc w:val="both"/>
              <w:rPr>
                <w:b/>
                <w:lang w:val="ro-MD"/>
              </w:rPr>
            </w:pPr>
          </w:p>
          <w:p w14:paraId="4EABBC93" w14:textId="7E944AA9" w:rsidR="006033EE" w:rsidRPr="00F10185" w:rsidRDefault="006033EE" w:rsidP="00AC1E93">
            <w:pPr>
              <w:tabs>
                <w:tab w:val="left" w:pos="600"/>
              </w:tabs>
              <w:jc w:val="both"/>
              <w:rPr>
                <w:b/>
                <w:lang w:val="ro-MD"/>
              </w:rPr>
            </w:pPr>
            <w:r w:rsidRPr="00F10185">
              <w:rPr>
                <w:b/>
                <w:sz w:val="22"/>
                <w:lang w:val="ro-MD"/>
              </w:rPr>
              <w:t xml:space="preserve">          11. Litigii</w:t>
            </w:r>
          </w:p>
          <w:p w14:paraId="2D6E285F" w14:textId="77777777" w:rsidR="006033EE" w:rsidRPr="00F10185" w:rsidRDefault="006033EE" w:rsidP="00581BC7">
            <w:pPr>
              <w:jc w:val="both"/>
              <w:rPr>
                <w:lang w:val="ro-MD"/>
              </w:rPr>
            </w:pPr>
            <w:r w:rsidRPr="00F10185">
              <w:rPr>
                <w:sz w:val="22"/>
                <w:lang w:val="ro-MD"/>
              </w:rPr>
              <w:t>11.1 Litigiile ce pot apărea ca urmare a aplicării şi interpretării prevederilor prezentului acord- cadru se vor soluţiona pe cale amiabilă.</w:t>
            </w:r>
          </w:p>
          <w:p w14:paraId="760F9D99" w14:textId="77777777" w:rsidR="006033EE" w:rsidRPr="00F10185" w:rsidRDefault="006033EE" w:rsidP="00581BC7">
            <w:pPr>
              <w:jc w:val="both"/>
              <w:rPr>
                <w:lang w:val="ro-MD"/>
              </w:rPr>
            </w:pPr>
            <w:r w:rsidRPr="00F101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01DF5A9" w14:textId="77777777" w:rsidR="006033EE" w:rsidRPr="00F10185" w:rsidRDefault="006033EE" w:rsidP="00581BC7">
            <w:pPr>
              <w:jc w:val="both"/>
              <w:rPr>
                <w:lang w:val="ro-MD"/>
              </w:rPr>
            </w:pPr>
            <w:r w:rsidRPr="00F10185">
              <w:rPr>
                <w:sz w:val="22"/>
                <w:lang w:val="ro-MD"/>
              </w:rPr>
              <w:t>Părţile au încheiat astăzi, ________20__, prezentul acord-cadru, în ___ exemplare, toate având aceeaşi putere juridică.</w:t>
            </w:r>
          </w:p>
          <w:p w14:paraId="286630A2" w14:textId="77777777" w:rsidR="006033EE" w:rsidRPr="00F10185" w:rsidRDefault="006033EE" w:rsidP="00581BC7">
            <w:pPr>
              <w:jc w:val="both"/>
              <w:rPr>
                <w:lang w:val="ro-MD"/>
              </w:rPr>
            </w:pPr>
            <w:r w:rsidRPr="00F10185">
              <w:rPr>
                <w:sz w:val="22"/>
                <w:lang w:val="ro-MD"/>
              </w:rPr>
              <w:t>Prezentul acord-cadru  se consideră încheiat şi intră în vigoare la data semnării lui de către Părţi, fiind valabil până la „__” _______________ 20__.</w:t>
            </w:r>
          </w:p>
          <w:p w14:paraId="73648154" w14:textId="77777777" w:rsidR="006033EE" w:rsidRPr="00F10185" w:rsidRDefault="006033EE" w:rsidP="00581BC7">
            <w:pPr>
              <w:jc w:val="both"/>
              <w:rPr>
                <w:lang w:val="ro-MD"/>
              </w:rPr>
            </w:pPr>
          </w:p>
          <w:p w14:paraId="71C2627B" w14:textId="77777777" w:rsidR="006033EE" w:rsidRPr="00F10185" w:rsidRDefault="006033EE" w:rsidP="00581BC7">
            <w:pPr>
              <w:jc w:val="both"/>
              <w:rPr>
                <w:lang w:val="ro-MD"/>
              </w:rPr>
            </w:pPr>
            <w:r w:rsidRPr="00F10185">
              <w:rPr>
                <w:sz w:val="22"/>
                <w:lang w:val="ro-MD"/>
              </w:rPr>
              <w:t>Promitent-achizitor,                                              Promitent- executor/prestator,</w:t>
            </w:r>
          </w:p>
          <w:p w14:paraId="49490956" w14:textId="77777777" w:rsidR="006033EE" w:rsidRPr="00F10185" w:rsidRDefault="006033EE" w:rsidP="00581BC7">
            <w:pPr>
              <w:jc w:val="both"/>
              <w:rPr>
                <w:lang w:val="ro-MD"/>
              </w:rPr>
            </w:pPr>
            <w:r w:rsidRPr="00F10185">
              <w:rPr>
                <w:sz w:val="22"/>
                <w:lang w:val="ro-MD"/>
              </w:rPr>
              <w:t>...........................                                                     ...................................</w:t>
            </w:r>
          </w:p>
          <w:p w14:paraId="11F7FD70" w14:textId="77777777" w:rsidR="006033EE" w:rsidRPr="00F10185" w:rsidRDefault="006033EE" w:rsidP="00581BC7">
            <w:pPr>
              <w:jc w:val="both"/>
              <w:rPr>
                <w:lang w:val="ro-MD"/>
              </w:rPr>
            </w:pPr>
            <w:r w:rsidRPr="00F10185">
              <w:rPr>
                <w:sz w:val="22"/>
                <w:lang w:val="ro-MD"/>
              </w:rPr>
              <w:t xml:space="preserve"> (semnătura autorizată)                                              (semnătura autorizată)</w:t>
            </w:r>
          </w:p>
          <w:p w14:paraId="71C27951" w14:textId="77777777" w:rsidR="006033EE" w:rsidRPr="00F10185" w:rsidRDefault="006033EE" w:rsidP="00581BC7">
            <w:pPr>
              <w:jc w:val="both"/>
              <w:rPr>
                <w:lang w:val="ro-MD"/>
              </w:rPr>
            </w:pPr>
          </w:p>
          <w:p w14:paraId="4CB50B24" w14:textId="77777777" w:rsidR="006033EE" w:rsidRPr="00F10185" w:rsidRDefault="006033EE" w:rsidP="00581BC7">
            <w:pPr>
              <w:jc w:val="both"/>
              <w:rPr>
                <w:lang w:val="ro-MD"/>
              </w:rPr>
            </w:pPr>
            <w:r w:rsidRPr="00F10185">
              <w:rPr>
                <w:sz w:val="22"/>
                <w:lang w:val="ro-MD"/>
              </w:rPr>
              <w:t>Promitent-achizitor,                                              Promitent- executor/prestator,</w:t>
            </w:r>
          </w:p>
          <w:p w14:paraId="58794183" w14:textId="77777777" w:rsidR="006033EE" w:rsidRPr="00F10185" w:rsidRDefault="006033EE" w:rsidP="00581BC7">
            <w:pPr>
              <w:jc w:val="both"/>
              <w:rPr>
                <w:lang w:val="ro-MD"/>
              </w:rPr>
            </w:pPr>
            <w:r w:rsidRPr="00F10185">
              <w:rPr>
                <w:sz w:val="22"/>
                <w:lang w:val="ro-MD"/>
              </w:rPr>
              <w:t xml:space="preserve">  ...........................                                                     ..................................</w:t>
            </w:r>
          </w:p>
          <w:p w14:paraId="3ED32BD6" w14:textId="77777777" w:rsidR="006033EE" w:rsidRPr="00F10185" w:rsidRDefault="006033EE" w:rsidP="00581BC7">
            <w:pPr>
              <w:jc w:val="both"/>
              <w:rPr>
                <w:lang w:val="ro-MD"/>
              </w:rPr>
            </w:pPr>
            <w:r w:rsidRPr="00F10185">
              <w:rPr>
                <w:sz w:val="22"/>
                <w:lang w:val="ro-MD"/>
              </w:rPr>
              <w:t xml:space="preserve">  (semnătura autorizată)                                              (semnătura autorizată)</w:t>
            </w:r>
          </w:p>
          <w:p w14:paraId="46458423" w14:textId="77777777" w:rsidR="006033EE" w:rsidRPr="00F10185" w:rsidRDefault="006033EE" w:rsidP="00581BC7">
            <w:pPr>
              <w:jc w:val="both"/>
              <w:rPr>
                <w:lang w:val="ro-MD"/>
              </w:rPr>
            </w:pPr>
          </w:p>
          <w:p w14:paraId="73EB12EC" w14:textId="77777777" w:rsidR="006033EE" w:rsidRPr="00F10185" w:rsidRDefault="006033EE" w:rsidP="00581BC7">
            <w:pPr>
              <w:jc w:val="both"/>
              <w:rPr>
                <w:lang w:val="ro-MD"/>
              </w:rPr>
            </w:pPr>
            <w:r w:rsidRPr="00F10185">
              <w:rPr>
                <w:sz w:val="22"/>
                <w:lang w:val="ro-MD"/>
              </w:rPr>
              <w:t>Promitent-achizitor,                                              Promitent- executor/prestator,</w:t>
            </w:r>
          </w:p>
          <w:p w14:paraId="1C41CA45" w14:textId="77777777" w:rsidR="006033EE" w:rsidRPr="00F10185" w:rsidRDefault="006033EE" w:rsidP="00581BC7">
            <w:pPr>
              <w:jc w:val="both"/>
              <w:rPr>
                <w:lang w:val="ro-MD"/>
              </w:rPr>
            </w:pPr>
            <w:r w:rsidRPr="00F10185">
              <w:rPr>
                <w:sz w:val="22"/>
                <w:lang w:val="ro-MD"/>
              </w:rPr>
              <w:t>...........................                                                     ..................................</w:t>
            </w:r>
          </w:p>
          <w:p w14:paraId="22F96726" w14:textId="77777777" w:rsidR="006033EE" w:rsidRPr="00F10185" w:rsidRDefault="006033EE" w:rsidP="00581BC7">
            <w:pPr>
              <w:jc w:val="both"/>
              <w:rPr>
                <w:lang w:val="ro-MD"/>
              </w:rPr>
            </w:pPr>
            <w:r w:rsidRPr="00F10185">
              <w:rPr>
                <w:sz w:val="22"/>
                <w:lang w:val="ro-MD"/>
              </w:rPr>
              <w:t xml:space="preserve"> (semnătura autorizată)                                              (semnătura autorizată)</w:t>
            </w:r>
          </w:p>
          <w:p w14:paraId="54F6EB7A" w14:textId="77777777" w:rsidR="006033EE" w:rsidRPr="00F10185" w:rsidRDefault="006033EE" w:rsidP="00581BC7">
            <w:pPr>
              <w:jc w:val="both"/>
              <w:rPr>
                <w:lang w:val="ro-MD"/>
              </w:rPr>
            </w:pPr>
          </w:p>
        </w:tc>
      </w:tr>
    </w:tbl>
    <w:p w14:paraId="6EF363B7" w14:textId="77777777" w:rsidR="006033EE" w:rsidRPr="00F10185" w:rsidRDefault="006033EE" w:rsidP="006033EE">
      <w:pPr>
        <w:rPr>
          <w:sz w:val="22"/>
          <w:lang w:val="ro-MD"/>
        </w:rPr>
      </w:pPr>
    </w:p>
    <w:p w14:paraId="276DAAA4" w14:textId="77777777" w:rsidR="007B6276" w:rsidRPr="00F10185" w:rsidRDefault="007B6276">
      <w:pPr>
        <w:rPr>
          <w:lang w:val="ro-MD"/>
        </w:rPr>
      </w:pPr>
    </w:p>
    <w:sectPr w:rsidR="007B6276" w:rsidRPr="00F10185" w:rsidSect="006033EE">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BD485" w14:textId="77777777" w:rsidR="00BB4D4C" w:rsidRDefault="00BB4D4C">
      <w:r>
        <w:separator/>
      </w:r>
    </w:p>
  </w:endnote>
  <w:endnote w:type="continuationSeparator" w:id="0">
    <w:p w14:paraId="6FCE0E75" w14:textId="77777777" w:rsidR="00BB4D4C" w:rsidRDefault="00BB4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469D" w14:textId="77777777" w:rsidR="00AC1E93" w:rsidRDefault="00AC1E93" w:rsidP="00D8525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8C36692" w14:textId="77777777" w:rsidR="00AC1E93" w:rsidRDefault="00AC1E93">
        <w:pPr>
          <w:pStyle w:val="Footer"/>
          <w:jc w:val="right"/>
        </w:pPr>
        <w:r>
          <w:fldChar w:fldCharType="begin"/>
        </w:r>
        <w:r>
          <w:instrText xml:space="preserve"> PAGE   \* MERGEFORMAT </w:instrText>
        </w:r>
        <w:r>
          <w:fldChar w:fldCharType="separate"/>
        </w:r>
        <w:r>
          <w:t>71</w:t>
        </w:r>
        <w:r>
          <w:fldChar w:fldCharType="end"/>
        </w:r>
      </w:p>
    </w:sdtContent>
  </w:sdt>
  <w:p w14:paraId="0B42C13D" w14:textId="77777777" w:rsidR="00AC1E93" w:rsidRDefault="00AC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03F81" w14:textId="77777777" w:rsidR="00BB4D4C" w:rsidRDefault="00BB4D4C">
      <w:r>
        <w:separator/>
      </w:r>
    </w:p>
  </w:footnote>
  <w:footnote w:type="continuationSeparator" w:id="0">
    <w:p w14:paraId="2E66B7CE" w14:textId="77777777" w:rsidR="00BB4D4C" w:rsidRDefault="00BB4D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 w:numId="39">
    <w:abstractNumId w:val="31"/>
    <w:lvlOverride w:ilvl="0">
      <w:startOverride w:val="1"/>
    </w:lvlOverride>
  </w:num>
  <w:num w:numId="40">
    <w:abstractNumId w:val="31"/>
    <w:lvlOverride w:ilvl="0">
      <w:startOverride w:val="1"/>
    </w:lvlOverride>
  </w:num>
  <w:num w:numId="41">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3EE"/>
    <w:rsid w:val="000371E2"/>
    <w:rsid w:val="000763AA"/>
    <w:rsid w:val="00192E67"/>
    <w:rsid w:val="001C3833"/>
    <w:rsid w:val="001D517E"/>
    <w:rsid w:val="00212E75"/>
    <w:rsid w:val="002E4E85"/>
    <w:rsid w:val="003070F7"/>
    <w:rsid w:val="00347DA3"/>
    <w:rsid w:val="00390596"/>
    <w:rsid w:val="00404270"/>
    <w:rsid w:val="00467324"/>
    <w:rsid w:val="004724E7"/>
    <w:rsid w:val="004D73E3"/>
    <w:rsid w:val="005C3774"/>
    <w:rsid w:val="006033EE"/>
    <w:rsid w:val="00603A70"/>
    <w:rsid w:val="006053F5"/>
    <w:rsid w:val="00676493"/>
    <w:rsid w:val="0069579E"/>
    <w:rsid w:val="00697E8E"/>
    <w:rsid w:val="006C36B5"/>
    <w:rsid w:val="006F38AB"/>
    <w:rsid w:val="00743B77"/>
    <w:rsid w:val="00747320"/>
    <w:rsid w:val="00776F71"/>
    <w:rsid w:val="00785991"/>
    <w:rsid w:val="007B6276"/>
    <w:rsid w:val="00803149"/>
    <w:rsid w:val="00815AAB"/>
    <w:rsid w:val="00873B2C"/>
    <w:rsid w:val="008A692C"/>
    <w:rsid w:val="008B6748"/>
    <w:rsid w:val="008C7405"/>
    <w:rsid w:val="00935D09"/>
    <w:rsid w:val="009A1210"/>
    <w:rsid w:val="009E18AD"/>
    <w:rsid w:val="00A5736E"/>
    <w:rsid w:val="00A711AD"/>
    <w:rsid w:val="00A86023"/>
    <w:rsid w:val="00AC1E93"/>
    <w:rsid w:val="00AF64F7"/>
    <w:rsid w:val="00B62E29"/>
    <w:rsid w:val="00B756B5"/>
    <w:rsid w:val="00B8147A"/>
    <w:rsid w:val="00B938D4"/>
    <w:rsid w:val="00BA4730"/>
    <w:rsid w:val="00BB4D4C"/>
    <w:rsid w:val="00BC456C"/>
    <w:rsid w:val="00BD3DD1"/>
    <w:rsid w:val="00BE5D18"/>
    <w:rsid w:val="00C11214"/>
    <w:rsid w:val="00C70D53"/>
    <w:rsid w:val="00D15194"/>
    <w:rsid w:val="00D77877"/>
    <w:rsid w:val="00D80C85"/>
    <w:rsid w:val="00D854B1"/>
    <w:rsid w:val="00D944F8"/>
    <w:rsid w:val="00DE1984"/>
    <w:rsid w:val="00DF4D9D"/>
    <w:rsid w:val="00DF5288"/>
    <w:rsid w:val="00E05CFC"/>
    <w:rsid w:val="00E42EC5"/>
    <w:rsid w:val="00E57A75"/>
    <w:rsid w:val="00E6596D"/>
    <w:rsid w:val="00ED3DA1"/>
    <w:rsid w:val="00EE5BF9"/>
    <w:rsid w:val="00F10185"/>
    <w:rsid w:val="00F76BF2"/>
    <w:rsid w:val="00F8039B"/>
    <w:rsid w:val="00F9341E"/>
    <w:rsid w:val="00FA7996"/>
    <w:rsid w:val="00FC7D45"/>
    <w:rsid w:val="00FE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46EA"/>
  <w15:chartTrackingRefBased/>
  <w15:docId w15:val="{8BB61C31-072A-44D5-BBB8-019694F4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E67"/>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uiPriority w:val="9"/>
    <w:qFormat/>
    <w:rsid w:val="006033EE"/>
    <w:pPr>
      <w:numPr>
        <w:numId w:val="1"/>
      </w:numPr>
      <w:jc w:val="center"/>
      <w:outlineLvl w:val="0"/>
    </w:pPr>
    <w:rPr>
      <w:b/>
    </w:rPr>
  </w:style>
  <w:style w:type="paragraph" w:styleId="Heading2">
    <w:name w:val="heading 2"/>
    <w:basedOn w:val="Normal"/>
    <w:next w:val="Normal"/>
    <w:link w:val="Heading2Char"/>
    <w:uiPriority w:val="9"/>
    <w:unhideWhenUsed/>
    <w:qFormat/>
    <w:rsid w:val="006033E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6033EE"/>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6033EE"/>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6033EE"/>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6033EE"/>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6033EE"/>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33EE"/>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rsid w:val="006033E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rsid w:val="006033E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 Sub-Clause Sub-paragraph Char"/>
    <w:basedOn w:val="DefaultParagraphFont"/>
    <w:link w:val="Heading4"/>
    <w:rsid w:val="006033EE"/>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6033EE"/>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6033EE"/>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6033EE"/>
    <w:rPr>
      <w:rFonts w:ascii="Cambria" w:eastAsia="Times New Roman" w:hAnsi="Cambria" w:cs="Times New Roman"/>
      <w:kern w:val="0"/>
      <w:lang w:val="ro-RO"/>
      <w14:ligatures w14:val="none"/>
    </w:rPr>
  </w:style>
  <w:style w:type="paragraph" w:styleId="ListParagraph">
    <w:name w:val="List Paragraph"/>
    <w:aliases w:val="HotarirePunct1"/>
    <w:basedOn w:val="Normal"/>
    <w:uiPriority w:val="1"/>
    <w:qFormat/>
    <w:rsid w:val="006033EE"/>
    <w:pPr>
      <w:numPr>
        <w:numId w:val="2"/>
      </w:numPr>
      <w:tabs>
        <w:tab w:val="left" w:pos="1134"/>
      </w:tabs>
      <w:jc w:val="both"/>
    </w:pPr>
    <w:rPr>
      <w:noProof w:val="0"/>
      <w:lang w:val="en-US"/>
    </w:rPr>
  </w:style>
  <w:style w:type="paragraph" w:styleId="Footer">
    <w:name w:val="footer"/>
    <w:basedOn w:val="Normal"/>
    <w:link w:val="FooterChar"/>
    <w:uiPriority w:val="99"/>
    <w:rsid w:val="006033EE"/>
    <w:pPr>
      <w:tabs>
        <w:tab w:val="center" w:pos="4536"/>
        <w:tab w:val="right" w:pos="9072"/>
      </w:tabs>
    </w:pPr>
  </w:style>
  <w:style w:type="character" w:customStyle="1" w:styleId="FooterChar">
    <w:name w:val="Footer Char"/>
    <w:basedOn w:val="DefaultParagraphFont"/>
    <w:link w:val="Footer"/>
    <w:uiPriority w:val="99"/>
    <w:rsid w:val="006033EE"/>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6033EE"/>
  </w:style>
  <w:style w:type="paragraph" w:styleId="BodyText">
    <w:name w:val="Body Text"/>
    <w:basedOn w:val="Normal"/>
    <w:link w:val="BodyTextChar"/>
    <w:uiPriority w:val="99"/>
    <w:qFormat/>
    <w:rsid w:val="006033EE"/>
    <w:rPr>
      <w:rFonts w:ascii="Baltica RR" w:hAnsi="Baltica RR"/>
      <w:noProof w:val="0"/>
      <w:szCs w:val="20"/>
    </w:rPr>
  </w:style>
  <w:style w:type="character" w:customStyle="1" w:styleId="BodyTextChar">
    <w:name w:val="Body Text Char"/>
    <w:basedOn w:val="DefaultParagraphFont"/>
    <w:link w:val="BodyText"/>
    <w:uiPriority w:val="99"/>
    <w:rsid w:val="006033EE"/>
    <w:rPr>
      <w:rFonts w:ascii="Baltica RR" w:eastAsia="Times New Roman" w:hAnsi="Baltica RR" w:cs="Times New Roman"/>
      <w:kern w:val="0"/>
      <w:sz w:val="24"/>
      <w:szCs w:val="20"/>
      <w:lang w:val="ro-RO"/>
      <w14:ligatures w14:val="none"/>
    </w:rPr>
  </w:style>
  <w:style w:type="paragraph" w:styleId="Header">
    <w:name w:val="header"/>
    <w:basedOn w:val="Normal"/>
    <w:link w:val="HeaderChar"/>
    <w:uiPriority w:val="99"/>
    <w:rsid w:val="006033E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6033EE"/>
    <w:rPr>
      <w:rFonts w:ascii="Times New Roman" w:eastAsia="Times New Roman" w:hAnsi="Times New Roman" w:cs="Times New Roman"/>
      <w:kern w:val="0"/>
      <w:sz w:val="20"/>
      <w:szCs w:val="20"/>
      <w:lang w:val="ru-RU" w:eastAsia="ru-RU"/>
      <w14:ligatures w14:val="none"/>
    </w:rPr>
  </w:style>
  <w:style w:type="paragraph" w:styleId="Subtitle">
    <w:name w:val="Subtitle"/>
    <w:basedOn w:val="Normal"/>
    <w:link w:val="SubtitleChar"/>
    <w:qFormat/>
    <w:rsid w:val="006033EE"/>
    <w:pPr>
      <w:jc w:val="center"/>
    </w:pPr>
    <w:rPr>
      <w:b/>
      <w:noProof w:val="0"/>
      <w:sz w:val="32"/>
      <w:szCs w:val="20"/>
      <w:lang w:val="en-US" w:eastAsia="ru-RU"/>
    </w:rPr>
  </w:style>
  <w:style w:type="character" w:customStyle="1" w:styleId="SubtitleChar">
    <w:name w:val="Subtitle Char"/>
    <w:basedOn w:val="DefaultParagraphFont"/>
    <w:link w:val="Subtitle"/>
    <w:rsid w:val="006033EE"/>
    <w:rPr>
      <w:rFonts w:ascii="Times New Roman" w:eastAsia="Times New Roman" w:hAnsi="Times New Roman" w:cs="Times New Roman"/>
      <w:b/>
      <w:kern w:val="0"/>
      <w:sz w:val="32"/>
      <w:szCs w:val="20"/>
      <w:lang w:eastAsia="ru-RU"/>
      <w14:ligatures w14:val="none"/>
    </w:rPr>
  </w:style>
  <w:style w:type="paragraph" w:styleId="BodyTextIndent">
    <w:name w:val="Body Text Indent"/>
    <w:basedOn w:val="Normal"/>
    <w:link w:val="BodyTextIndentChar"/>
    <w:rsid w:val="006033EE"/>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6033EE"/>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6033EE"/>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6033EE"/>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uiPriority w:val="99"/>
    <w:rsid w:val="006033EE"/>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6033EE"/>
    <w:rPr>
      <w:rFonts w:ascii="Baltica RR" w:eastAsia="Times New Roman" w:hAnsi="Baltica RR" w:cs="Times New Roman"/>
      <w:kern w:val="0"/>
      <w:sz w:val="24"/>
      <w:szCs w:val="20"/>
      <w:lang w:val="ro-RO" w:eastAsia="ru-RU"/>
      <w14:ligatures w14:val="none"/>
    </w:rPr>
  </w:style>
  <w:style w:type="character" w:customStyle="1" w:styleId="BalloonTextChar">
    <w:name w:val="Balloon Text Char"/>
    <w:basedOn w:val="DefaultParagraphFont"/>
    <w:link w:val="BalloonText"/>
    <w:semiHidden/>
    <w:rsid w:val="006033EE"/>
    <w:rPr>
      <w:rFonts w:ascii="Tahoma" w:eastAsia="Times New Roman" w:hAnsi="Tahoma" w:cs="Tahoma"/>
      <w:sz w:val="16"/>
      <w:szCs w:val="16"/>
      <w:lang w:eastAsia="ru-RU"/>
    </w:rPr>
  </w:style>
  <w:style w:type="paragraph" w:styleId="BalloonText">
    <w:name w:val="Balloon Text"/>
    <w:basedOn w:val="Normal"/>
    <w:link w:val="BalloonTextChar"/>
    <w:semiHidden/>
    <w:rsid w:val="006033E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DefaultParagraphFont"/>
    <w:uiPriority w:val="99"/>
    <w:semiHidden/>
    <w:rsid w:val="006033EE"/>
    <w:rPr>
      <w:rFonts w:ascii="Segoe UI" w:eastAsia="Times New Roman" w:hAnsi="Segoe UI" w:cs="Segoe UI"/>
      <w:noProof/>
      <w:kern w:val="0"/>
      <w:sz w:val="18"/>
      <w:szCs w:val="18"/>
      <w:lang w:val="ro-RO"/>
      <w14:ligatures w14:val="none"/>
    </w:rPr>
  </w:style>
  <w:style w:type="table" w:styleId="TableGrid">
    <w:name w:val="Table Grid"/>
    <w:basedOn w:val="TableNormal"/>
    <w:uiPriority w:val="59"/>
    <w:rsid w:val="006033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33EE"/>
    <w:pPr>
      <w:ind w:firstLine="567"/>
      <w:jc w:val="both"/>
    </w:pPr>
    <w:rPr>
      <w:noProof w:val="0"/>
      <w:lang w:val="ru-RU" w:eastAsia="ru-RU"/>
    </w:rPr>
  </w:style>
  <w:style w:type="paragraph" w:customStyle="1" w:styleId="cn">
    <w:name w:val="cn"/>
    <w:basedOn w:val="Normal"/>
    <w:rsid w:val="006033EE"/>
    <w:pPr>
      <w:jc w:val="center"/>
    </w:pPr>
    <w:rPr>
      <w:noProof w:val="0"/>
      <w:lang w:val="ru-RU" w:eastAsia="ru-RU"/>
    </w:rPr>
  </w:style>
  <w:style w:type="paragraph" w:customStyle="1" w:styleId="cb">
    <w:name w:val="cb"/>
    <w:basedOn w:val="Normal"/>
    <w:rsid w:val="006033EE"/>
    <w:pPr>
      <w:jc w:val="center"/>
    </w:pPr>
    <w:rPr>
      <w:b/>
      <w:bCs/>
      <w:noProof w:val="0"/>
      <w:lang w:val="ru-RU" w:eastAsia="ru-RU"/>
    </w:rPr>
  </w:style>
  <w:style w:type="paragraph" w:styleId="BodyTextIndent3">
    <w:name w:val="Body Text Indent 3"/>
    <w:basedOn w:val="Normal"/>
    <w:link w:val="BodyTextIndent3Char"/>
    <w:rsid w:val="006033EE"/>
    <w:pPr>
      <w:spacing w:after="120"/>
      <w:ind w:left="283"/>
    </w:pPr>
    <w:rPr>
      <w:noProof w:val="0"/>
      <w:sz w:val="16"/>
      <w:szCs w:val="16"/>
    </w:rPr>
  </w:style>
  <w:style w:type="character" w:customStyle="1" w:styleId="BodyTextIndent3Char">
    <w:name w:val="Body Text Indent 3 Char"/>
    <w:basedOn w:val="DefaultParagraphFont"/>
    <w:link w:val="BodyTextIndent3"/>
    <w:rsid w:val="006033EE"/>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6033EE"/>
    <w:rPr>
      <w:color w:val="0000FF"/>
      <w:u w:val="single"/>
    </w:rPr>
  </w:style>
  <w:style w:type="paragraph" w:customStyle="1" w:styleId="cp">
    <w:name w:val="cp"/>
    <w:basedOn w:val="Normal"/>
    <w:rsid w:val="006033EE"/>
    <w:pPr>
      <w:jc w:val="center"/>
    </w:pPr>
    <w:rPr>
      <w:b/>
      <w:bCs/>
      <w:noProof w:val="0"/>
      <w:lang w:eastAsia="ru-RU"/>
    </w:rPr>
  </w:style>
  <w:style w:type="paragraph" w:customStyle="1" w:styleId="rg">
    <w:name w:val="rg"/>
    <w:basedOn w:val="Normal"/>
    <w:rsid w:val="006033EE"/>
    <w:pPr>
      <w:jc w:val="right"/>
    </w:pPr>
    <w:rPr>
      <w:noProof w:val="0"/>
      <w:lang w:val="ru-RU" w:eastAsia="ru-RU"/>
    </w:rPr>
  </w:style>
  <w:style w:type="paragraph" w:customStyle="1" w:styleId="Listparagraf1">
    <w:name w:val="Listă paragraf1"/>
    <w:basedOn w:val="Normal"/>
    <w:qFormat/>
    <w:rsid w:val="006033EE"/>
    <w:pPr>
      <w:ind w:left="708"/>
    </w:pPr>
    <w:rPr>
      <w:noProof w:val="0"/>
      <w:lang w:eastAsia="ru-RU"/>
    </w:rPr>
  </w:style>
  <w:style w:type="paragraph" w:customStyle="1" w:styleId="Sub-ClauseText">
    <w:name w:val="Sub-Clause Text"/>
    <w:basedOn w:val="Normal"/>
    <w:rsid w:val="006033EE"/>
    <w:pPr>
      <w:spacing w:before="120" w:after="120"/>
      <w:jc w:val="both"/>
    </w:pPr>
    <w:rPr>
      <w:noProof w:val="0"/>
      <w:spacing w:val="-4"/>
      <w:szCs w:val="20"/>
      <w:lang w:val="en-US"/>
    </w:rPr>
  </w:style>
  <w:style w:type="paragraph" w:customStyle="1" w:styleId="i">
    <w:name w:val="(i)"/>
    <w:basedOn w:val="Normal"/>
    <w:rsid w:val="006033EE"/>
    <w:pPr>
      <w:suppressAutoHyphens/>
      <w:jc w:val="both"/>
    </w:pPr>
    <w:rPr>
      <w:rFonts w:ascii="Tms Rmn" w:hAnsi="Tms Rmn"/>
      <w:noProof w:val="0"/>
      <w:szCs w:val="20"/>
      <w:lang w:val="en-US"/>
    </w:rPr>
  </w:style>
  <w:style w:type="paragraph" w:customStyle="1" w:styleId="ListParagraph1">
    <w:name w:val="List Paragraph1"/>
    <w:basedOn w:val="Normal"/>
    <w:qFormat/>
    <w:rsid w:val="00603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033EE"/>
    <w:pPr>
      <w:spacing w:after="240"/>
    </w:pPr>
    <w:rPr>
      <w:noProof w:val="0"/>
      <w:szCs w:val="20"/>
      <w:lang w:val="en-US"/>
    </w:rPr>
  </w:style>
  <w:style w:type="paragraph" w:styleId="TOCHeading">
    <w:name w:val="TOC Heading"/>
    <w:basedOn w:val="Heading1"/>
    <w:next w:val="Normal"/>
    <w:uiPriority w:val="39"/>
    <w:unhideWhenUsed/>
    <w:qFormat/>
    <w:rsid w:val="00603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6033EE"/>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6033EE"/>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6033EE"/>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6033EE"/>
    <w:pPr>
      <w:jc w:val="both"/>
    </w:pPr>
    <w:rPr>
      <w:noProof w:val="0"/>
      <w:sz w:val="20"/>
      <w:szCs w:val="20"/>
      <w:lang w:val="en-US"/>
    </w:rPr>
  </w:style>
  <w:style w:type="character" w:customStyle="1" w:styleId="FootnoteTextChar">
    <w:name w:val="Footnote Text Char"/>
    <w:basedOn w:val="DefaultParagraphFont"/>
    <w:link w:val="FootnoteText"/>
    <w:rsid w:val="006033EE"/>
    <w:rPr>
      <w:rFonts w:ascii="Times New Roman" w:eastAsia="Times New Roman" w:hAnsi="Times New Roman" w:cs="Times New Roman"/>
      <w:kern w:val="0"/>
      <w:sz w:val="20"/>
      <w:szCs w:val="20"/>
      <w14:ligatures w14:val="none"/>
    </w:rPr>
  </w:style>
  <w:style w:type="character" w:styleId="FootnoteReference">
    <w:name w:val="footnote reference"/>
    <w:rsid w:val="006033EE"/>
    <w:rPr>
      <w:vertAlign w:val="superscript"/>
    </w:rPr>
  </w:style>
  <w:style w:type="character" w:styleId="CommentReference">
    <w:name w:val="annotation reference"/>
    <w:uiPriority w:val="99"/>
    <w:rsid w:val="006033EE"/>
    <w:rPr>
      <w:sz w:val="16"/>
      <w:szCs w:val="16"/>
    </w:rPr>
  </w:style>
  <w:style w:type="paragraph" w:styleId="CommentText">
    <w:name w:val="annotation text"/>
    <w:basedOn w:val="Normal"/>
    <w:link w:val="CommentTextChar"/>
    <w:uiPriority w:val="99"/>
    <w:rsid w:val="006033EE"/>
    <w:rPr>
      <w:noProof w:val="0"/>
      <w:sz w:val="20"/>
      <w:szCs w:val="20"/>
      <w:lang w:val="ru-RU" w:eastAsia="ru-RU"/>
    </w:rPr>
  </w:style>
  <w:style w:type="character" w:customStyle="1" w:styleId="CommentTextChar">
    <w:name w:val="Comment Text Char"/>
    <w:basedOn w:val="DefaultParagraphFont"/>
    <w:link w:val="CommentText"/>
    <w:uiPriority w:val="99"/>
    <w:rsid w:val="006033EE"/>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6033EE"/>
    <w:rPr>
      <w:b/>
      <w:bCs/>
    </w:rPr>
  </w:style>
  <w:style w:type="character" w:customStyle="1" w:styleId="CommentSubjectChar">
    <w:name w:val="Comment Subject Char"/>
    <w:basedOn w:val="CommentTextChar"/>
    <w:link w:val="CommentSubject"/>
    <w:uiPriority w:val="99"/>
    <w:rsid w:val="006033E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6033E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6033E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6033EE"/>
  </w:style>
  <w:style w:type="paragraph" w:customStyle="1" w:styleId="Style3">
    <w:name w:val="Style3"/>
    <w:basedOn w:val="Heading3"/>
    <w:link w:val="Style3Char"/>
    <w:qFormat/>
    <w:rsid w:val="006033E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033EE"/>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6033EE"/>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6033EE"/>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6033EE"/>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6033EE"/>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6033EE"/>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6033E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6033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033EE"/>
    <w:rPr>
      <w:rFonts w:ascii="Times New Roman" w:hAnsi="Times New Roman" w:cs="Times New Roman"/>
      <w:b/>
      <w:bCs/>
      <w:i/>
      <w:iCs/>
      <w:sz w:val="22"/>
      <w:szCs w:val="22"/>
    </w:rPr>
  </w:style>
  <w:style w:type="paragraph" w:customStyle="1" w:styleId="Style73">
    <w:name w:val="Style73"/>
    <w:basedOn w:val="Normal"/>
    <w:uiPriority w:val="99"/>
    <w:rsid w:val="006033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033EE"/>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6033EE"/>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6033EE"/>
    <w:rPr>
      <w:rFonts w:ascii="Consolas" w:hAnsi="Consolas"/>
      <w:kern w:val="2"/>
      <w:sz w:val="20"/>
      <w:szCs w:val="20"/>
      <w14:ligatures w14:val="standardContextual"/>
    </w:rPr>
  </w:style>
  <w:style w:type="character" w:customStyle="1" w:styleId="HTMLPreformattedChar1">
    <w:name w:val="HTML Preformatted Char1"/>
    <w:basedOn w:val="DefaultParagraphFont"/>
    <w:uiPriority w:val="99"/>
    <w:semiHidden/>
    <w:rsid w:val="006033E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033E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6033EE"/>
  </w:style>
  <w:style w:type="paragraph" w:styleId="Caption">
    <w:name w:val="caption"/>
    <w:basedOn w:val="Normal"/>
    <w:qFormat/>
    <w:rsid w:val="006033E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6033EE"/>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6033EE"/>
    <w:rPr>
      <w:b/>
      <w:bCs/>
    </w:rPr>
  </w:style>
  <w:style w:type="table" w:customStyle="1" w:styleId="Grigliatabella1">
    <w:name w:val="Griglia tabella1"/>
    <w:basedOn w:val="TableNormal"/>
    <w:next w:val="TableGrid"/>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6033E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033EE"/>
    <w:rPr>
      <w:b/>
      <w:bCs/>
    </w:rPr>
  </w:style>
  <w:style w:type="character" w:customStyle="1" w:styleId="ln2tparagraf">
    <w:name w:val="ln2tparagraf"/>
    <w:rsid w:val="006033EE"/>
  </w:style>
  <w:style w:type="character" w:customStyle="1" w:styleId="ln2tpunct">
    <w:name w:val="ln2tpunct"/>
    <w:rsid w:val="006033EE"/>
  </w:style>
  <w:style w:type="paragraph" w:customStyle="1" w:styleId="nt">
    <w:name w:val="nt"/>
    <w:basedOn w:val="Normal"/>
    <w:rsid w:val="006033E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033EE"/>
    <w:rPr>
      <w:b/>
      <w:bCs/>
      <w:sz w:val="26"/>
      <w:szCs w:val="26"/>
    </w:rPr>
  </w:style>
  <w:style w:type="paragraph" w:customStyle="1" w:styleId="DefaultText">
    <w:name w:val="Default Text"/>
    <w:basedOn w:val="Normal"/>
    <w:link w:val="DefaultTextChar"/>
    <w:uiPriority w:val="99"/>
    <w:rsid w:val="006033EE"/>
    <w:rPr>
      <w:szCs w:val="20"/>
      <w:lang w:val="en-US"/>
    </w:rPr>
  </w:style>
  <w:style w:type="character" w:customStyle="1" w:styleId="DefaultTextChar">
    <w:name w:val="Default Text Char"/>
    <w:link w:val="DefaultText"/>
    <w:uiPriority w:val="99"/>
    <w:locked/>
    <w:rsid w:val="006033EE"/>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6033EE"/>
  </w:style>
  <w:style w:type="paragraph" w:customStyle="1" w:styleId="TableParagraph">
    <w:name w:val="Table Paragraph"/>
    <w:basedOn w:val="Normal"/>
    <w:uiPriority w:val="1"/>
    <w:qFormat/>
    <w:rsid w:val="006033EE"/>
    <w:pPr>
      <w:widowControl w:val="0"/>
      <w:autoSpaceDE w:val="0"/>
      <w:autoSpaceDN w:val="0"/>
    </w:pPr>
    <w:rPr>
      <w:noProof w:val="0"/>
      <w:sz w:val="22"/>
      <w:szCs w:val="22"/>
    </w:rPr>
  </w:style>
  <w:style w:type="character" w:styleId="FollowedHyperlink">
    <w:name w:val="FollowedHyperlink"/>
    <w:basedOn w:val="DefaultParagraphFont"/>
    <w:uiPriority w:val="99"/>
    <w:semiHidden/>
    <w:unhideWhenUsed/>
    <w:rsid w:val="006033EE"/>
    <w:rPr>
      <w:color w:val="954F72" w:themeColor="followedHyperlink"/>
      <w:u w:val="single"/>
    </w:rPr>
  </w:style>
  <w:style w:type="character" w:customStyle="1" w:styleId="normaltextrun">
    <w:name w:val="normaltextrun"/>
    <w:basedOn w:val="DefaultParagraphFont"/>
    <w:rsid w:val="00E6596D"/>
  </w:style>
  <w:style w:type="character" w:customStyle="1" w:styleId="treelistitemtitle">
    <w:name w:val="tree__list__item__title"/>
    <w:basedOn w:val="DefaultParagraphFont"/>
    <w:rsid w:val="00E6596D"/>
  </w:style>
  <w:style w:type="numbering" w:customStyle="1" w:styleId="FrListare1">
    <w:name w:val="Fără Listare1"/>
    <w:next w:val="NoList"/>
    <w:uiPriority w:val="99"/>
    <w:semiHidden/>
    <w:unhideWhenUsed/>
    <w:rsid w:val="00D15194"/>
  </w:style>
  <w:style w:type="numbering" w:customStyle="1" w:styleId="FrListare11">
    <w:name w:val="Fără Listare11"/>
    <w:next w:val="NoList"/>
    <w:uiPriority w:val="99"/>
    <w:semiHidden/>
    <w:unhideWhenUsed/>
    <w:rsid w:val="00D15194"/>
  </w:style>
  <w:style w:type="numbering" w:customStyle="1" w:styleId="FrListare2">
    <w:name w:val="Fără Listare2"/>
    <w:next w:val="NoList"/>
    <w:uiPriority w:val="99"/>
    <w:semiHidden/>
    <w:unhideWhenUsed/>
    <w:rsid w:val="00D15194"/>
  </w:style>
  <w:style w:type="numbering" w:customStyle="1" w:styleId="FrListare3">
    <w:name w:val="Fără Listare3"/>
    <w:next w:val="NoList"/>
    <w:uiPriority w:val="99"/>
    <w:semiHidden/>
    <w:unhideWhenUsed/>
    <w:rsid w:val="00B756B5"/>
  </w:style>
  <w:style w:type="numbering" w:customStyle="1" w:styleId="FrListare4">
    <w:name w:val="Fără Listare4"/>
    <w:next w:val="NoList"/>
    <w:uiPriority w:val="99"/>
    <w:semiHidden/>
    <w:unhideWhenUsed/>
    <w:rsid w:val="00B756B5"/>
  </w:style>
  <w:style w:type="numbering" w:customStyle="1" w:styleId="FrListare5">
    <w:name w:val="Fără Listare5"/>
    <w:next w:val="NoList"/>
    <w:uiPriority w:val="99"/>
    <w:semiHidden/>
    <w:unhideWhenUsed/>
    <w:rsid w:val="00F8039B"/>
  </w:style>
  <w:style w:type="table" w:customStyle="1" w:styleId="TableNormal1">
    <w:name w:val="Table Normal1"/>
    <w:uiPriority w:val="2"/>
    <w:semiHidden/>
    <w:unhideWhenUsed/>
    <w:qFormat/>
    <w:rsid w:val="00697E8E"/>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numbering" w:customStyle="1" w:styleId="FrListare6">
    <w:name w:val="Fără Listare6"/>
    <w:next w:val="NoList"/>
    <w:uiPriority w:val="99"/>
    <w:semiHidden/>
    <w:unhideWhenUsed/>
    <w:rsid w:val="00603A70"/>
  </w:style>
  <w:style w:type="numbering" w:customStyle="1" w:styleId="FrListare7">
    <w:name w:val="Fără Listare7"/>
    <w:next w:val="NoList"/>
    <w:uiPriority w:val="99"/>
    <w:semiHidden/>
    <w:unhideWhenUsed/>
    <w:rsid w:val="00776F71"/>
  </w:style>
  <w:style w:type="paragraph" w:styleId="Revision">
    <w:name w:val="Revision"/>
    <w:hidden/>
    <w:uiPriority w:val="99"/>
    <w:semiHidden/>
    <w:rsid w:val="00E42EC5"/>
    <w:pPr>
      <w:spacing w:after="0" w:line="240" w:lineRule="auto"/>
    </w:pPr>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92C43-76F6-4E3F-B965-575CA1EE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81</Pages>
  <Words>31807</Words>
  <Characters>184484</Characters>
  <Application>Microsoft Office Word</Application>
  <DocSecurity>0</DocSecurity>
  <Lines>1537</Lines>
  <Paragraphs>431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52</cp:revision>
  <cp:lastPrinted>2024-04-05T09:33:00Z</cp:lastPrinted>
  <dcterms:created xsi:type="dcterms:W3CDTF">2024-04-03T09:36:00Z</dcterms:created>
  <dcterms:modified xsi:type="dcterms:W3CDTF">2026-07-31T12:40:00Z</dcterms:modified>
</cp:coreProperties>
</file>