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69F2" w14:textId="77777777" w:rsidR="00FF6E3A" w:rsidRPr="00FF430B" w:rsidRDefault="00FF6E3A"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313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313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D04ED5">
        <w:trPr>
          <w:trHeight w:val="1287"/>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D04ED5">
            <w:pPr>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D04ED5">
            <w:pPr>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D04ED5">
            <w:pPr>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D04ED5">
            <w:pPr>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D04ED5">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D04ED5">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D04ED5">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D04ED5">
        <w:trPr>
          <w:trHeight w:val="134"/>
        </w:trPr>
        <w:tc>
          <w:tcPr>
            <w:tcW w:w="4248" w:type="dxa"/>
            <w:vMerge w:val="restart"/>
            <w:shd w:val="clear" w:color="auto" w:fill="FFFFFF" w:themeFill="background1"/>
          </w:tcPr>
          <w:p w14:paraId="778718E5" w14:textId="77777777" w:rsidR="009D62FF" w:rsidRPr="00FF430B" w:rsidRDefault="009D62FF" w:rsidP="00D04ED5">
            <w:pPr>
              <w:tabs>
                <w:tab w:val="left" w:pos="1134"/>
                <w:tab w:val="left" w:pos="2694"/>
              </w:tabs>
              <w:spacing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D04ED5">
            <w:pPr>
              <w:tabs>
                <w:tab w:val="left" w:pos="1134"/>
                <w:tab w:val="left" w:pos="2694"/>
              </w:tabs>
              <w:spacing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D04ED5">
            <w:pPr>
              <w:spacing w:line="259" w:lineRule="auto"/>
              <w:ind w:right="-1"/>
              <w:jc w:val="both"/>
              <w:rPr>
                <w:noProof w:val="0"/>
                <w:lang w:val="ro-MD"/>
              </w:rPr>
            </w:pPr>
          </w:p>
        </w:tc>
        <w:tc>
          <w:tcPr>
            <w:tcW w:w="5570" w:type="dxa"/>
          </w:tcPr>
          <w:p w14:paraId="1B330D80" w14:textId="77777777" w:rsidR="009D62FF" w:rsidRPr="00FF430B" w:rsidRDefault="009D62FF" w:rsidP="00D04ED5">
            <w:pPr>
              <w:spacing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D04ED5">
            <w:pPr>
              <w:spacing w:line="259" w:lineRule="auto"/>
              <w:ind w:right="-1"/>
              <w:jc w:val="both"/>
              <w:rPr>
                <w:noProof w:val="0"/>
                <w:lang w:val="ro-MD"/>
              </w:rPr>
            </w:pPr>
          </w:p>
        </w:tc>
        <w:tc>
          <w:tcPr>
            <w:tcW w:w="5570" w:type="dxa"/>
          </w:tcPr>
          <w:p w14:paraId="1ACE9B18" w14:textId="77777777" w:rsidR="009D62FF" w:rsidRPr="00FF430B" w:rsidRDefault="009D62FF" w:rsidP="00D04ED5">
            <w:pPr>
              <w:spacing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D04ED5">
            <w:pPr>
              <w:spacing w:line="259" w:lineRule="auto"/>
              <w:ind w:right="-1"/>
              <w:jc w:val="both"/>
              <w:rPr>
                <w:noProof w:val="0"/>
                <w:lang w:val="ro-MD"/>
              </w:rPr>
            </w:pPr>
          </w:p>
        </w:tc>
        <w:tc>
          <w:tcPr>
            <w:tcW w:w="5570" w:type="dxa"/>
          </w:tcPr>
          <w:p w14:paraId="6C0471B2" w14:textId="77777777" w:rsidR="009D62FF" w:rsidRPr="00FF430B" w:rsidRDefault="009D62FF" w:rsidP="00D04ED5">
            <w:pPr>
              <w:spacing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313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0"/>
        <w:gridCol w:w="3319"/>
        <w:gridCol w:w="1389"/>
        <w:gridCol w:w="1407"/>
        <w:gridCol w:w="1552"/>
        <w:gridCol w:w="140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313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D04ED5" w:rsidRDefault="009D62FF" w:rsidP="009D62FF">
      <w:pPr>
        <w:jc w:val="both"/>
        <w:rPr>
          <w:rFonts w:eastAsia="Calibri"/>
          <w:noProof w:val="0"/>
          <w:sz w:val="20"/>
          <w:szCs w:val="20"/>
          <w:lang w:val="ro-MD"/>
        </w:rPr>
      </w:pPr>
      <w:r w:rsidRPr="00D04ED5">
        <w:rPr>
          <w:rFonts w:eastAsia="Calibri"/>
          <w:b/>
          <w:i/>
          <w:noProof w:val="0"/>
          <w:color w:val="FF0000"/>
          <w:sz w:val="20"/>
          <w:szCs w:val="20"/>
          <w:lang w:val="ro-MD"/>
        </w:rPr>
        <w:t>Notă:</w:t>
      </w:r>
      <w:r w:rsidR="00EC30C2" w:rsidRPr="00D04ED5">
        <w:rPr>
          <w:rFonts w:eastAsia="Calibri"/>
          <w:b/>
          <w:i/>
          <w:noProof w:val="0"/>
          <w:color w:val="FF0000"/>
          <w:sz w:val="20"/>
          <w:szCs w:val="20"/>
          <w:lang w:val="ro-MD"/>
        </w:rPr>
        <w:t xml:space="preserve"> </w:t>
      </w:r>
      <w:r w:rsidRPr="00D04ED5">
        <w:rPr>
          <w:rFonts w:eastAsia="Calibri"/>
          <w:i/>
          <w:noProof w:val="0"/>
          <w:sz w:val="20"/>
          <w:szCs w:val="20"/>
          <w:lang w:val="ro-MD"/>
        </w:rPr>
        <w:t>A</w:t>
      </w:r>
      <w:r w:rsidRPr="00D04ED5">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D04ED5">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04ED5">
        <w:rPr>
          <w:rFonts w:eastAsia="Calibri"/>
          <w:i/>
          <w:noProof w:val="0"/>
          <w:sz w:val="20"/>
          <w:szCs w:val="20"/>
          <w:bdr w:val="none" w:sz="0" w:space="0" w:color="auto" w:frame="1"/>
          <w:shd w:val="clear" w:color="auto" w:fill="FFFFFF"/>
          <w:lang w:val="ro-MD"/>
        </w:rPr>
        <w:t xml:space="preserve"> (art. 30 al Legii nr. 131</w:t>
      </w:r>
      <w:r w:rsidR="00C32CB2" w:rsidRPr="00D04ED5">
        <w:rPr>
          <w:rFonts w:eastAsia="Calibri"/>
          <w:i/>
          <w:noProof w:val="0"/>
          <w:sz w:val="20"/>
          <w:szCs w:val="20"/>
          <w:bdr w:val="none" w:sz="0" w:space="0" w:color="auto" w:frame="1"/>
          <w:shd w:val="clear" w:color="auto" w:fill="FFFFFF"/>
          <w:lang w:val="ro-MD"/>
        </w:rPr>
        <w:t>/</w:t>
      </w:r>
      <w:r w:rsidRPr="00D04ED5">
        <w:rPr>
          <w:rFonts w:eastAsia="Calibri"/>
          <w:i/>
          <w:noProof w:val="0"/>
          <w:sz w:val="20"/>
          <w:szCs w:val="20"/>
          <w:bdr w:val="none" w:sz="0" w:space="0" w:color="auto" w:frame="1"/>
          <w:shd w:val="clear" w:color="auto" w:fill="FFFFFF"/>
          <w:lang w:val="ro-MD"/>
        </w:rPr>
        <w:t>2015 privind achizițiile publice).</w:t>
      </w:r>
    </w:p>
    <w:p w14:paraId="467A3DC9" w14:textId="77777777" w:rsidR="00D04ED5" w:rsidRDefault="00D04ED5" w:rsidP="00502EFF">
      <w:pPr>
        <w:jc w:val="right"/>
        <w:rPr>
          <w:noProof w:val="0"/>
          <w:lang w:val="ro-MD"/>
        </w:rPr>
      </w:pPr>
    </w:p>
    <w:p w14:paraId="722CABA2" w14:textId="77777777" w:rsidR="00D04ED5" w:rsidRDefault="00D04ED5" w:rsidP="00502EFF">
      <w:pPr>
        <w:jc w:val="right"/>
        <w:rPr>
          <w:noProof w:val="0"/>
          <w:lang w:val="ro-MD"/>
        </w:rPr>
      </w:pPr>
    </w:p>
    <w:p w14:paraId="357A8D24" w14:textId="77777777" w:rsidR="00D04ED5" w:rsidRDefault="00D04ED5" w:rsidP="00502EFF">
      <w:pPr>
        <w:jc w:val="right"/>
        <w:rPr>
          <w:noProof w:val="0"/>
          <w:lang w:val="ro-MD"/>
        </w:rPr>
      </w:pPr>
    </w:p>
    <w:p w14:paraId="4DE6801B" w14:textId="77777777" w:rsidR="00D04ED5" w:rsidRDefault="00D04ED5" w:rsidP="00502EFF">
      <w:pPr>
        <w:jc w:val="right"/>
        <w:rPr>
          <w:noProof w:val="0"/>
          <w:lang w:val="ro-MD"/>
        </w:rPr>
      </w:pPr>
    </w:p>
    <w:p w14:paraId="3A1AF45F" w14:textId="77777777" w:rsidR="00D04ED5" w:rsidRDefault="00D04ED5" w:rsidP="00066A89">
      <w:pPr>
        <w:rPr>
          <w:noProof w:val="0"/>
          <w:lang w:val="ro-MD"/>
        </w:rPr>
      </w:pPr>
    </w:p>
    <w:p w14:paraId="515021B6" w14:textId="371DAD2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313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313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313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313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313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3A28CB73"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313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313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5EFD2579" w14:textId="77777777" w:rsidR="00B65C93" w:rsidRPr="00FF430B" w:rsidRDefault="00B65C93" w:rsidP="00D04ED5">
      <w:pPr>
        <w:tabs>
          <w:tab w:val="decimal" w:pos="8364"/>
        </w:tabs>
        <w:spacing w:line="276" w:lineRule="auto"/>
        <w:ind w:right="-144"/>
        <w:rPr>
          <w:b/>
          <w:bCs/>
          <w:color w:val="000000"/>
          <w:lang w:val="ro-MD"/>
        </w:rPr>
      </w:pPr>
    </w:p>
    <w:p w14:paraId="1110D0D2" w14:textId="77777777" w:rsidR="00066A89" w:rsidRDefault="00066A89" w:rsidP="00BA7FF4">
      <w:pPr>
        <w:jc w:val="right"/>
        <w:rPr>
          <w:noProof w:val="0"/>
          <w:lang w:val="ro-MD"/>
        </w:rPr>
      </w:pPr>
      <w:bookmarkStart w:id="0" w:name="_Toc449692095"/>
    </w:p>
    <w:p w14:paraId="03A16651" w14:textId="46DC6B6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4B4983AF" w14:textId="77777777" w:rsidR="00CA76F7" w:rsidRDefault="00F5261B" w:rsidP="00F5261B">
      <w:pPr>
        <w:pStyle w:val="a7"/>
        <w:tabs>
          <w:tab w:val="left" w:pos="-142"/>
        </w:tabs>
        <w:spacing w:before="240"/>
        <w:jc w:val="center"/>
        <w:rPr>
          <w:rFonts w:ascii="Times New Roman" w:hAnsi="Times New Roman"/>
          <w:szCs w:val="24"/>
          <w:lang w:val="ro-MD"/>
        </w:rPr>
      </w:pPr>
      <w:bookmarkStart w:id="2" w:name="_Hlk204602172"/>
      <w:r w:rsidRPr="00FF430B">
        <w:rPr>
          <w:rFonts w:ascii="Times New Roman" w:hAnsi="Times New Roman"/>
          <w:szCs w:val="24"/>
          <w:lang w:val="ro-MD"/>
        </w:rPr>
        <w:t>Către</w:t>
      </w:r>
      <w:r w:rsidR="00CA76F7">
        <w:rPr>
          <w:rFonts w:ascii="Times New Roman" w:hAnsi="Times New Roman"/>
          <w:szCs w:val="24"/>
          <w:lang w:val="ro-MD"/>
        </w:rPr>
        <w:t xml:space="preserve"> </w:t>
      </w:r>
      <w:r w:rsidR="00CA76F7" w:rsidRPr="0075085E">
        <w:rPr>
          <w:rFonts w:ascii="Times New Roman" w:hAnsi="Times New Roman"/>
          <w:b/>
          <w:bCs/>
          <w:szCs w:val="24"/>
          <w:u w:val="single"/>
          <w:lang w:val="ro-MD"/>
        </w:rPr>
        <w:t>Întreprinderea Municipală Specializată „Liftservice”</w:t>
      </w:r>
      <w:r w:rsidRPr="0075085E">
        <w:rPr>
          <w:rFonts w:ascii="Times New Roman" w:hAnsi="Times New Roman"/>
          <w:b/>
          <w:bCs/>
          <w:szCs w:val="24"/>
          <w:u w:val="single"/>
          <w:lang w:val="ro-MD"/>
        </w:rPr>
        <w:t xml:space="preserve"> </w:t>
      </w:r>
      <w:r w:rsidRPr="00FF430B">
        <w:rPr>
          <w:rFonts w:ascii="Times New Roman" w:hAnsi="Times New Roman"/>
          <w:szCs w:val="24"/>
          <w:lang w:val="ro-MD"/>
        </w:rPr>
        <w:t xml:space="preserve"> </w:t>
      </w:r>
    </w:p>
    <w:bookmarkEnd w:id="2"/>
    <w:p w14:paraId="03CE5B27" w14:textId="77777777" w:rsidR="000C42B2" w:rsidRPr="00FF430B" w:rsidRDefault="000C42B2" w:rsidP="000C42B2">
      <w:pPr>
        <w:pStyle w:val="a7"/>
        <w:tabs>
          <w:tab w:val="left" w:pos="-142"/>
        </w:tabs>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09C9AC40" w:rsidR="00F5261B" w:rsidRPr="00FF430B" w:rsidRDefault="0075085E" w:rsidP="00F5261B">
      <w:pPr>
        <w:pStyle w:val="a7"/>
        <w:tabs>
          <w:tab w:val="left" w:pos="567"/>
        </w:tabs>
        <w:spacing w:line="360" w:lineRule="auto"/>
        <w:jc w:val="both"/>
        <w:rPr>
          <w:rFonts w:ascii="Times New Roman" w:hAnsi="Times New Roman"/>
          <w:szCs w:val="24"/>
          <w:lang w:val="ro-MD"/>
        </w:rPr>
      </w:pPr>
      <w:r>
        <w:rPr>
          <w:rFonts w:ascii="Times New Roman" w:hAnsi="Times New Roman"/>
          <w:szCs w:val="24"/>
          <w:lang w:val="ro-MD"/>
        </w:rPr>
        <w:tab/>
      </w:r>
      <w:r w:rsidR="00F5261B"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00F5261B"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00F5261B"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00F5261B"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00F5261B" w:rsidRPr="00FF430B">
        <w:rPr>
          <w:rFonts w:ascii="Times New Roman" w:hAnsi="Times New Roman"/>
          <w:szCs w:val="24"/>
          <w:lang w:val="ro-MD"/>
        </w:rPr>
        <w:t>)</w:t>
      </w:r>
      <w:r w:rsidR="00F5261B" w:rsidRPr="00FF430B">
        <w:rPr>
          <w:rFonts w:ascii="Times New Roman" w:hAnsi="Times New Roman"/>
          <w:lang w:val="ro-MD"/>
        </w:rPr>
        <w:t xml:space="preserve">, </w:t>
      </w:r>
      <w:r w:rsidR="00F5261B"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00F5261B"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00F5261B" w:rsidRPr="00FF430B">
        <w:rPr>
          <w:rFonts w:ascii="Times New Roman" w:hAnsi="Times New Roman"/>
          <w:lang w:val="ro-MD"/>
        </w:rPr>
        <w:t>exprimăm</w:t>
      </w:r>
      <w:r w:rsidR="001B1E45" w:rsidRPr="00FF430B">
        <w:rPr>
          <w:rFonts w:ascii="Times New Roman" w:hAnsi="Times New Roman"/>
          <w:lang w:val="ro-MD"/>
        </w:rPr>
        <w:t>,</w:t>
      </w:r>
      <w:r w:rsidR="00F5261B" w:rsidRPr="00FF430B">
        <w:rPr>
          <w:rFonts w:ascii="Times New Roman" w:hAnsi="Times New Roman"/>
          <w:lang w:val="ro-MD"/>
        </w:rPr>
        <w:t xml:space="preserve">  prin prezenta</w:t>
      </w:r>
      <w:r w:rsidR="001B1E45" w:rsidRPr="00FF430B">
        <w:rPr>
          <w:rFonts w:ascii="Times New Roman" w:hAnsi="Times New Roman"/>
          <w:lang w:val="ro-MD"/>
        </w:rPr>
        <w:t>,</w:t>
      </w:r>
      <w:r w:rsidR="00F5261B" w:rsidRPr="00FF430B">
        <w:rPr>
          <w:rFonts w:ascii="Times New Roman" w:hAnsi="Times New Roman"/>
          <w:lang w:val="ro-MD"/>
        </w:rPr>
        <w:t xml:space="preserve">  interesul de a participa, în calitate de ofertant/candidat, </w:t>
      </w:r>
      <w:r w:rsidR="00F5261B"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00F5261B"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00F5261B"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0764F4FA" w14:textId="57BEA715" w:rsidR="000C42B2" w:rsidRPr="000C42B2" w:rsidRDefault="000C42B2" w:rsidP="000C42B2">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75085E">
        <w:rPr>
          <w:rFonts w:ascii="Times New Roman" w:hAnsi="Times New Roman"/>
          <w:b/>
          <w:bCs/>
          <w:szCs w:val="24"/>
          <w:u w:val="single"/>
          <w:lang w:val="ro-MD"/>
        </w:rPr>
        <w:t xml:space="preserve">Întreprinderea Municipală Specializată „Liftservice” </w:t>
      </w:r>
    </w:p>
    <w:p w14:paraId="7BB2B8E5" w14:textId="26A5FD2F" w:rsidR="00211C74" w:rsidRPr="00FF430B" w:rsidRDefault="00211C74" w:rsidP="000C42B2">
      <w:pPr>
        <w:pStyle w:val="a7"/>
        <w:tabs>
          <w:tab w:val="left" w:pos="-142"/>
        </w:tabs>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40B6E35" w:rsidR="00211C74" w:rsidRPr="00FF430B" w:rsidRDefault="00211C74" w:rsidP="00CC5B14">
      <w:pPr>
        <w:shd w:val="clear" w:color="auto" w:fill="FFFFFF" w:themeFill="background1"/>
        <w:spacing w:before="120"/>
        <w:ind w:firstLine="720"/>
        <w:jc w:val="both"/>
        <w:rPr>
          <w:b/>
          <w:noProof w:val="0"/>
          <w:lang w:val="ro-MD" w:eastAsia="ru-RU"/>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w:t>
      </w:r>
      <w:r w:rsidR="00CC5B14">
        <w:rPr>
          <w:b/>
          <w:noProof w:val="0"/>
          <w:shd w:val="clear" w:color="auto" w:fill="FFFFFF" w:themeFill="background1"/>
          <w:lang w:val="ro-MD" w:eastAsia="ru-RU"/>
        </w:rPr>
        <w:t>____________</w:t>
      </w:r>
      <w:r w:rsidR="00F96B89">
        <w:rPr>
          <w:b/>
          <w:noProof w:val="0"/>
          <w:shd w:val="clear" w:color="auto" w:fill="FFFFFF" w:themeFill="background1"/>
          <w:lang w:val="ro-MD" w:eastAsia="ru-RU"/>
        </w:rPr>
        <w:t>______________________________________________</w:t>
      </w:r>
      <w:r w:rsidR="00CC5B14">
        <w:rPr>
          <w:b/>
          <w:noProof w:val="0"/>
          <w:shd w:val="clear" w:color="auto" w:fill="FFFFFF" w:themeFill="background1"/>
          <w:lang w:val="ro-MD" w:eastAsia="ru-RU"/>
        </w:rPr>
        <w:t>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w:t>
      </w:r>
      <w:r w:rsidR="00F96B89">
        <w:rPr>
          <w:b/>
          <w:noProof w:val="0"/>
          <w:lang w:val="ro-MD" w:eastAsia="ru-RU"/>
        </w:rPr>
        <w:t xml:space="preserve"> </w:t>
      </w:r>
      <w:r w:rsidRPr="00FF430B">
        <w:rPr>
          <w:b/>
          <w:noProof w:val="0"/>
          <w:lang w:val="ro-MD" w:eastAsia="ru-RU"/>
        </w:rPr>
        <w:t>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CC5B14">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F904C59" w14:textId="77777777" w:rsidR="00D01642" w:rsidRPr="00FF430B" w:rsidRDefault="00D01642" w:rsidP="00066A89">
      <w:pPr>
        <w:pStyle w:val="Style3"/>
        <w:tabs>
          <w:tab w:val="left" w:pos="567"/>
        </w:tabs>
        <w:spacing w:before="0" w:beforeAutospacing="0" w:after="0"/>
        <w:ind w:left="0" w:firstLine="0"/>
        <w:rPr>
          <w:rFonts w:eastAsia="PMingLiU"/>
          <w:lang w:val="ro-MD" w:eastAsia="zh-CN"/>
        </w:rPr>
      </w:pPr>
      <w:bookmarkStart w:id="3" w:name="_Toc449692098"/>
      <w:bookmarkEnd w:id="1"/>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Default="00EF4276" w:rsidP="009A7C84">
      <w:pPr>
        <w:jc w:val="center"/>
        <w:rPr>
          <w:rFonts w:eastAsia="PMingLiU"/>
          <w:b/>
          <w:lang w:val="ro-MD" w:eastAsia="zh-CN"/>
        </w:rPr>
      </w:pPr>
    </w:p>
    <w:p w14:paraId="07472C4B" w14:textId="77777777" w:rsidR="00066A89" w:rsidRDefault="00066A89" w:rsidP="009A7C84">
      <w:pPr>
        <w:jc w:val="center"/>
        <w:rPr>
          <w:rFonts w:eastAsia="PMingLiU"/>
          <w:b/>
          <w:lang w:val="ro-MD" w:eastAsia="zh-CN"/>
        </w:rPr>
      </w:pPr>
    </w:p>
    <w:p w14:paraId="1892F2F7" w14:textId="77777777" w:rsidR="00066A89" w:rsidRPr="00FF430B" w:rsidRDefault="00066A89" w:rsidP="009A7C84">
      <w:pPr>
        <w:jc w:val="center"/>
        <w:rPr>
          <w:rFonts w:eastAsia="PMingLiU"/>
          <w:b/>
          <w:lang w:val="ro-MD" w:eastAsia="zh-CN"/>
        </w:rPr>
      </w:pPr>
    </w:p>
    <w:p w14:paraId="3148CF1D" w14:textId="77777777" w:rsidR="002D6E71" w:rsidRPr="00FF430B" w:rsidRDefault="002D6E71" w:rsidP="00D04ED5">
      <w:pP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D04ED5">
      <w:pPr>
        <w:spacing w:line="276" w:lineRule="auto"/>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D04ED5">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8"/>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Pr="00FF430B" w:rsidRDefault="000E4D7D" w:rsidP="00547D9E">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0847CCED" w14:textId="458D43C3" w:rsidR="00FF430B" w:rsidRDefault="00FF430B" w:rsidP="00D04ED5">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4A0A452C" w14:textId="2B066DB8" w:rsidR="00B27D8B" w:rsidRPr="00F410DD" w:rsidRDefault="00BA7FF4" w:rsidP="00F410DD">
      <w:pPr>
        <w:jc w:val="right"/>
        <w:rPr>
          <w:noProof w:val="0"/>
          <w:lang w:val="ro-MD"/>
        </w:rPr>
      </w:pPr>
      <w:r w:rsidRPr="00FF430B">
        <w:rPr>
          <w:noProof w:val="0"/>
          <w:lang w:val="ro-MD"/>
        </w:rPr>
        <w:t>din “____” ________ 20___</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77777777" w:rsidR="006A6FDA" w:rsidRPr="00FF430B" w:rsidRDefault="006A6FDA" w:rsidP="00F410DD">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77777777" w:rsidR="00B27D8B" w:rsidRPr="00FF430B" w:rsidRDefault="00B27D8B" w:rsidP="000D4488">
      <w:pPr>
        <w:tabs>
          <w:tab w:val="left" w:pos="567"/>
        </w:tabs>
        <w:jc w:val="center"/>
        <w:rPr>
          <w:b/>
          <w:color w:val="000000"/>
          <w:w w:val="90"/>
          <w:lang w:val="ro-MD"/>
        </w:rPr>
      </w:pPr>
    </w:p>
    <w:p w14:paraId="0B0DFED7" w14:textId="77777777" w:rsidR="00B25C0D" w:rsidRDefault="00B25C0D" w:rsidP="00BA7FF4">
      <w:pPr>
        <w:jc w:val="right"/>
        <w:rPr>
          <w:noProof w:val="0"/>
          <w:lang w:val="ro-MD"/>
        </w:rPr>
      </w:pPr>
    </w:p>
    <w:p w14:paraId="27B6CB60" w14:textId="77777777" w:rsidR="00B25C0D" w:rsidRDefault="00B25C0D" w:rsidP="00BA7FF4">
      <w:pPr>
        <w:jc w:val="right"/>
        <w:rPr>
          <w:noProof w:val="0"/>
          <w:lang w:val="ro-MD"/>
        </w:rPr>
      </w:pPr>
    </w:p>
    <w:p w14:paraId="19AFB7A3" w14:textId="32F6235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7503DEE" w14:textId="77777777" w:rsidR="00B27D8B" w:rsidRPr="00FF430B" w:rsidRDefault="00B27D8B" w:rsidP="00F410DD">
      <w:pPr>
        <w:tabs>
          <w:tab w:val="left" w:pos="567"/>
        </w:tabs>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F410DD">
      <w:pPr>
        <w:shd w:val="clear" w:color="auto" w:fill="FFFFFF"/>
        <w:spacing w:after="200" w:line="276" w:lineRule="auto"/>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7A8C322" w14:textId="5606A616" w:rsidR="006537B3" w:rsidRPr="00547D9E" w:rsidRDefault="005C6BF4" w:rsidP="00547D9E">
      <w:pPr>
        <w:spacing w:after="200" w:line="276" w:lineRule="auto"/>
        <w:ind w:left="5040" w:firstLine="720"/>
        <w:jc w:val="both"/>
        <w:rPr>
          <w:rFonts w:eastAsia="Calibri"/>
          <w:i/>
          <w:spacing w:val="-1"/>
          <w:lang w:val="ro-MD"/>
        </w:rPr>
        <w:sectPr w:rsidR="006537B3" w:rsidRPr="00547D9E" w:rsidSect="00FC5038">
          <w:footerReference w:type="first" r:id="rId10"/>
          <w:pgSz w:w="11906" w:h="16838" w:code="9"/>
          <w:pgMar w:top="851" w:right="851" w:bottom="851" w:left="1418" w:header="720" w:footer="510" w:gutter="0"/>
          <w:cols w:space="720"/>
          <w:titlePg/>
          <w:docGrid w:linePitch="326"/>
        </w:sectPr>
      </w:pPr>
      <w:r w:rsidRPr="00FF430B">
        <w:rPr>
          <w:rFonts w:eastAsia="Calibri"/>
          <w:i/>
          <w:spacing w:val="-1"/>
          <w:lang w:val="ro-MD"/>
        </w:rPr>
        <w:t>(semnătură autorizată</w:t>
      </w: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581E806B" w:rsidR="00806E2B" w:rsidRPr="00547D9E" w:rsidRDefault="007B392A" w:rsidP="00547D9E">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924" w:type="dxa"/>
        <w:tblInd w:w="-426" w:type="dxa"/>
        <w:tblLayout w:type="fixed"/>
        <w:tblLook w:val="04A0" w:firstRow="1" w:lastRow="0" w:firstColumn="1" w:lastColumn="0" w:noHBand="0" w:noVBand="1"/>
      </w:tblPr>
      <w:tblGrid>
        <w:gridCol w:w="9924"/>
      </w:tblGrid>
      <w:tr w:rsidR="00A20ACF" w:rsidRPr="00EC30C2" w14:paraId="4EE84C8A" w14:textId="77777777" w:rsidTr="0088225B">
        <w:trPr>
          <w:trHeight w:val="697"/>
        </w:trPr>
        <w:tc>
          <w:tcPr>
            <w:tcW w:w="9924"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w:t>
            </w:r>
            <w:r w:rsidR="00460653" w:rsidRPr="00FF430B">
              <w:rPr>
                <w:lang w:val="ro-MD"/>
              </w:rPr>
              <w:lastRenderedPageBreak/>
              <w:t xml:space="preserve">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care </w:t>
            </w:r>
            <w:r w:rsidR="00460653" w:rsidRPr="00FF430B">
              <w:rPr>
                <w:lang w:val="ro-MD"/>
              </w:rPr>
              <w:lastRenderedPageBreak/>
              <w:t>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88225B">
            <w:pPr>
              <w:tabs>
                <w:tab w:val="left" w:pos="3225"/>
              </w:tabs>
              <w:spacing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313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313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3131C">
            <w:pPr>
              <w:pStyle w:val="af2"/>
              <w:numPr>
                <w:ilvl w:val="1"/>
                <w:numId w:val="16"/>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313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313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313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313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313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313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313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313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w:t>
            </w:r>
            <w:r w:rsidR="00460653" w:rsidRPr="00FF430B">
              <w:rPr>
                <w:lang w:val="ro-MD"/>
              </w:rPr>
              <w:lastRenderedPageBreak/>
              <w:t xml:space="preserve">caracter obligatoriu la executarea lucrărilor, provoacă pagube pentru Beneficiar, acesta va fi despăgubit de Antreprenor în mărimea sumei prejudiciului. </w:t>
            </w:r>
          </w:p>
          <w:p w14:paraId="2B049099"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313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313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313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313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64D25DE9" w:rsidR="00460653" w:rsidRPr="00FF430B" w:rsidRDefault="00D53233" w:rsidP="005313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144186">
              <w:rPr>
                <w:b/>
                <w:lang w:val="ro-MD"/>
              </w:rPr>
              <w:t xml:space="preserve"> </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313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lastRenderedPageBreak/>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313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3228C956" w14:textId="77777777" w:rsidR="00460653" w:rsidRPr="00FF430B" w:rsidRDefault="007323B6" w:rsidP="005313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313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313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01C11593" w14:textId="32F3929D" w:rsidR="004D7C86" w:rsidRPr="00FF430B" w:rsidRDefault="00877B36" w:rsidP="0088225B">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313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7710A024" w14:textId="7D833E94" w:rsidR="007E709D" w:rsidRPr="00FF430B" w:rsidRDefault="007E709D" w:rsidP="00622F79">
            <w:pPr>
              <w:tabs>
                <w:tab w:val="left" w:pos="2295"/>
              </w:tabs>
              <w:jc w:val="right"/>
              <w:rPr>
                <w:lang w:val="ro-MD"/>
              </w:rPr>
            </w:pPr>
            <w:r w:rsidRPr="00FF430B">
              <w:rPr>
                <w:lang w:val="ro-MD"/>
              </w:rPr>
              <w:t>Din „____”  _____ 20_______</w:t>
            </w: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6F6CEF5D" w14:textId="77777777" w:rsidR="004D7C86" w:rsidRPr="00FF430B" w:rsidRDefault="004D7C86" w:rsidP="00622F79">
                  <w:pP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6B954B68" w14:textId="743B2B83" w:rsidR="004D7C86" w:rsidRDefault="00803E7E" w:rsidP="001E3920">
            <w:pPr>
              <w:jc w:val="right"/>
              <w:rPr>
                <w:noProof w:val="0"/>
                <w:lang w:val="ro-MD"/>
              </w:rPr>
            </w:pPr>
            <w:r w:rsidRPr="00FF430B">
              <w:rPr>
                <w:noProof w:val="0"/>
                <w:lang w:val="ro-MD"/>
              </w:rPr>
              <w:t>din “____” ________ 20___</w:t>
            </w: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3E7AF25E" w14:textId="77777777" w:rsidR="001F7AEE" w:rsidRPr="00FF430B" w:rsidRDefault="001F7AEE" w:rsidP="00622F79">
            <w:pPr>
              <w:autoSpaceDE w:val="0"/>
              <w:autoSpaceDN w:val="0"/>
              <w:adjustRightInd w:val="0"/>
              <w:ind w:right="23"/>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1AAD1EC6" w14:textId="77777777" w:rsidR="00BE49DD" w:rsidRPr="00FF430B" w:rsidRDefault="00BE49DD" w:rsidP="001E3920">
            <w:pPr>
              <w:autoSpaceDE w:val="0"/>
              <w:autoSpaceDN w:val="0"/>
              <w:adjustRightInd w:val="0"/>
              <w:ind w:right="23"/>
              <w:rPr>
                <w:b/>
                <w:color w:val="000000"/>
                <w:w w:val="90"/>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E3920">
      <w:pPr>
        <w:jc w:val="both"/>
        <w:rPr>
          <w:lang w:val="ro-MD"/>
        </w:rPr>
      </w:pPr>
    </w:p>
    <w:sectPr w:rsidR="001F6E5A" w:rsidRPr="00FF430B" w:rsidSect="00FC5038">
      <w:footerReference w:type="default" r:id="rId11"/>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298FA" w14:textId="77777777" w:rsidR="00876D39" w:rsidRDefault="00876D39" w:rsidP="00A20ACF">
      <w:r>
        <w:separator/>
      </w:r>
    </w:p>
  </w:endnote>
  <w:endnote w:type="continuationSeparator" w:id="0">
    <w:p w14:paraId="1CEB1C04" w14:textId="77777777" w:rsidR="00876D39" w:rsidRDefault="00876D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966D" w14:textId="77777777" w:rsidR="00876D39" w:rsidRDefault="00876D39" w:rsidP="00A20ACF">
      <w:r>
        <w:separator/>
      </w:r>
    </w:p>
  </w:footnote>
  <w:footnote w:type="continuationSeparator" w:id="0">
    <w:p w14:paraId="601CC038" w14:textId="77777777" w:rsidR="00876D39" w:rsidRDefault="00876D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567A73"/>
    <w:multiLevelType w:val="hybridMultilevel"/>
    <w:tmpl w:val="92CE8B4E"/>
    <w:lvl w:ilvl="0" w:tplc="7BC46B0E">
      <w:start w:val="5"/>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8D4AEA56"/>
    <w:lvl w:ilvl="0" w:tplc="6A70AAE2">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5B46C2"/>
    <w:multiLevelType w:val="hybridMultilevel"/>
    <w:tmpl w:val="08D66802"/>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8952197">
    <w:abstractNumId w:val="32"/>
  </w:num>
  <w:num w:numId="2" w16cid:durableId="351227315">
    <w:abstractNumId w:val="38"/>
  </w:num>
  <w:num w:numId="3" w16cid:durableId="1922055657">
    <w:abstractNumId w:val="29"/>
  </w:num>
  <w:num w:numId="4" w16cid:durableId="1062673297">
    <w:abstractNumId w:val="28"/>
  </w:num>
  <w:num w:numId="5" w16cid:durableId="266279407">
    <w:abstractNumId w:val="13"/>
  </w:num>
  <w:num w:numId="6" w16cid:durableId="1779719405">
    <w:abstractNumId w:val="16"/>
  </w:num>
  <w:num w:numId="7" w16cid:durableId="493691430">
    <w:abstractNumId w:val="14"/>
  </w:num>
  <w:num w:numId="8" w16cid:durableId="1352953798">
    <w:abstractNumId w:val="7"/>
  </w:num>
  <w:num w:numId="9" w16cid:durableId="1476874039">
    <w:abstractNumId w:val="26"/>
  </w:num>
  <w:num w:numId="10" w16cid:durableId="261912936">
    <w:abstractNumId w:val="11"/>
  </w:num>
  <w:num w:numId="11" w16cid:durableId="272833176">
    <w:abstractNumId w:val="21"/>
  </w:num>
  <w:num w:numId="12" w16cid:durableId="855769566">
    <w:abstractNumId w:val="22"/>
  </w:num>
  <w:num w:numId="13" w16cid:durableId="1076822997">
    <w:abstractNumId w:val="34"/>
  </w:num>
  <w:num w:numId="14" w16cid:durableId="127018184">
    <w:abstractNumId w:val="25"/>
  </w:num>
  <w:num w:numId="15" w16cid:durableId="709038292">
    <w:abstractNumId w:val="6"/>
  </w:num>
  <w:num w:numId="16" w16cid:durableId="833839936">
    <w:abstractNumId w:val="23"/>
  </w:num>
  <w:num w:numId="17" w16cid:durableId="612323310">
    <w:abstractNumId w:val="9"/>
  </w:num>
  <w:num w:numId="18" w16cid:durableId="1408577762">
    <w:abstractNumId w:val="36"/>
  </w:num>
  <w:num w:numId="19" w16cid:durableId="233130349">
    <w:abstractNumId w:val="31"/>
  </w:num>
  <w:num w:numId="20" w16cid:durableId="1382023211">
    <w:abstractNumId w:val="10"/>
  </w:num>
  <w:num w:numId="21" w16cid:durableId="29499198">
    <w:abstractNumId w:val="30"/>
  </w:num>
  <w:num w:numId="22" w16cid:durableId="66802459">
    <w:abstractNumId w:val="18"/>
  </w:num>
  <w:num w:numId="23" w16cid:durableId="1000811990">
    <w:abstractNumId w:val="24"/>
  </w:num>
  <w:num w:numId="24" w16cid:durableId="556287527">
    <w:abstractNumId w:val="20"/>
  </w:num>
  <w:num w:numId="25" w16cid:durableId="49813942">
    <w:abstractNumId w:val="35"/>
  </w:num>
  <w:num w:numId="26" w16cid:durableId="989407859">
    <w:abstractNumId w:val="12"/>
  </w:num>
  <w:num w:numId="27" w16cid:durableId="1831293244">
    <w:abstractNumId w:val="8"/>
  </w:num>
  <w:num w:numId="28" w16cid:durableId="299963867">
    <w:abstractNumId w:val="19"/>
  </w:num>
  <w:num w:numId="29" w16cid:durableId="1067802372">
    <w:abstractNumId w:val="5"/>
  </w:num>
  <w:num w:numId="30" w16cid:durableId="547378551">
    <w:abstractNumId w:val="3"/>
  </w:num>
  <w:num w:numId="31" w16cid:durableId="1957179061">
    <w:abstractNumId w:val="0"/>
  </w:num>
  <w:num w:numId="32" w16cid:durableId="718288791">
    <w:abstractNumId w:val="2"/>
  </w:num>
  <w:num w:numId="33" w16cid:durableId="1109425725">
    <w:abstractNumId w:val="4"/>
  </w:num>
  <w:num w:numId="34" w16cid:durableId="886530367">
    <w:abstractNumId w:val="1"/>
  </w:num>
  <w:num w:numId="35" w16cid:durableId="1859731612">
    <w:abstractNumId w:val="33"/>
  </w:num>
  <w:num w:numId="36" w16cid:durableId="713165515">
    <w:abstractNumId w:val="15"/>
  </w:num>
  <w:num w:numId="37" w16cid:durableId="614946689">
    <w:abstractNumId w:val="37"/>
  </w:num>
  <w:num w:numId="38" w16cid:durableId="387805841">
    <w:abstractNumId w:val="27"/>
  </w:num>
  <w:num w:numId="39" w16cid:durableId="1551065606">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00C"/>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C74"/>
    <w:rsid w:val="00057F3A"/>
    <w:rsid w:val="000626E7"/>
    <w:rsid w:val="00063D6E"/>
    <w:rsid w:val="00064810"/>
    <w:rsid w:val="00065C50"/>
    <w:rsid w:val="00066A89"/>
    <w:rsid w:val="000673B5"/>
    <w:rsid w:val="00070491"/>
    <w:rsid w:val="0007146B"/>
    <w:rsid w:val="00071859"/>
    <w:rsid w:val="00072088"/>
    <w:rsid w:val="00072940"/>
    <w:rsid w:val="00073EB7"/>
    <w:rsid w:val="00073FF9"/>
    <w:rsid w:val="00074305"/>
    <w:rsid w:val="00080063"/>
    <w:rsid w:val="00080F90"/>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2B2"/>
    <w:rsid w:val="000C470A"/>
    <w:rsid w:val="000C5DFB"/>
    <w:rsid w:val="000C6960"/>
    <w:rsid w:val="000D1C50"/>
    <w:rsid w:val="000D20B9"/>
    <w:rsid w:val="000D26B9"/>
    <w:rsid w:val="000D362A"/>
    <w:rsid w:val="000D4488"/>
    <w:rsid w:val="000D4587"/>
    <w:rsid w:val="000D4758"/>
    <w:rsid w:val="000D5968"/>
    <w:rsid w:val="000D65C9"/>
    <w:rsid w:val="000D6DCD"/>
    <w:rsid w:val="000D7435"/>
    <w:rsid w:val="000E3E29"/>
    <w:rsid w:val="000E4AEA"/>
    <w:rsid w:val="000E4D7D"/>
    <w:rsid w:val="000E4EA3"/>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186"/>
    <w:rsid w:val="001443B8"/>
    <w:rsid w:val="00146086"/>
    <w:rsid w:val="001467C0"/>
    <w:rsid w:val="00150F5B"/>
    <w:rsid w:val="00151468"/>
    <w:rsid w:val="00151494"/>
    <w:rsid w:val="0015247E"/>
    <w:rsid w:val="001525A2"/>
    <w:rsid w:val="0015261D"/>
    <w:rsid w:val="001527E0"/>
    <w:rsid w:val="00153412"/>
    <w:rsid w:val="00154B34"/>
    <w:rsid w:val="00155E97"/>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19B"/>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92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3E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ABA"/>
    <w:rsid w:val="00264637"/>
    <w:rsid w:val="002659BB"/>
    <w:rsid w:val="00265B83"/>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B4D"/>
    <w:rsid w:val="002A68CD"/>
    <w:rsid w:val="002A6E99"/>
    <w:rsid w:val="002A6F0C"/>
    <w:rsid w:val="002B1EFF"/>
    <w:rsid w:val="002B2018"/>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4AA"/>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69A"/>
    <w:rsid w:val="0032321E"/>
    <w:rsid w:val="00325B75"/>
    <w:rsid w:val="00327654"/>
    <w:rsid w:val="003305D5"/>
    <w:rsid w:val="0033109C"/>
    <w:rsid w:val="003317BE"/>
    <w:rsid w:val="00332F8E"/>
    <w:rsid w:val="00335033"/>
    <w:rsid w:val="0033515D"/>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16E"/>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6C77"/>
    <w:rsid w:val="003B0E90"/>
    <w:rsid w:val="003B124F"/>
    <w:rsid w:val="003B1C99"/>
    <w:rsid w:val="003B210E"/>
    <w:rsid w:val="003B2DA7"/>
    <w:rsid w:val="003B3675"/>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DE5"/>
    <w:rsid w:val="00414D81"/>
    <w:rsid w:val="0041672A"/>
    <w:rsid w:val="00416B3E"/>
    <w:rsid w:val="004210B8"/>
    <w:rsid w:val="0042296C"/>
    <w:rsid w:val="00423D4E"/>
    <w:rsid w:val="00424AE2"/>
    <w:rsid w:val="00425938"/>
    <w:rsid w:val="00426FF4"/>
    <w:rsid w:val="0042741C"/>
    <w:rsid w:val="00427553"/>
    <w:rsid w:val="004331E5"/>
    <w:rsid w:val="004334FF"/>
    <w:rsid w:val="00433629"/>
    <w:rsid w:val="004344C6"/>
    <w:rsid w:val="00435D6E"/>
    <w:rsid w:val="00436984"/>
    <w:rsid w:val="0044048B"/>
    <w:rsid w:val="004409EB"/>
    <w:rsid w:val="00442351"/>
    <w:rsid w:val="00442D67"/>
    <w:rsid w:val="004430C7"/>
    <w:rsid w:val="00443325"/>
    <w:rsid w:val="00443BED"/>
    <w:rsid w:val="00444038"/>
    <w:rsid w:val="0044783C"/>
    <w:rsid w:val="00450A12"/>
    <w:rsid w:val="00451A22"/>
    <w:rsid w:val="00453E2A"/>
    <w:rsid w:val="00453E79"/>
    <w:rsid w:val="00455A94"/>
    <w:rsid w:val="004576E2"/>
    <w:rsid w:val="00460653"/>
    <w:rsid w:val="00461DAC"/>
    <w:rsid w:val="0046328D"/>
    <w:rsid w:val="00464994"/>
    <w:rsid w:val="00464A19"/>
    <w:rsid w:val="00467A64"/>
    <w:rsid w:val="004702B5"/>
    <w:rsid w:val="0047776F"/>
    <w:rsid w:val="00477FD2"/>
    <w:rsid w:val="00482E77"/>
    <w:rsid w:val="00483C4C"/>
    <w:rsid w:val="00484113"/>
    <w:rsid w:val="004856C0"/>
    <w:rsid w:val="00485EB9"/>
    <w:rsid w:val="00491A8B"/>
    <w:rsid w:val="00495F05"/>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618"/>
    <w:rsid w:val="004C2788"/>
    <w:rsid w:val="004C30A2"/>
    <w:rsid w:val="004C499F"/>
    <w:rsid w:val="004C59A0"/>
    <w:rsid w:val="004C6174"/>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D12"/>
    <w:rsid w:val="004F77F1"/>
    <w:rsid w:val="004F7F09"/>
    <w:rsid w:val="004F7FF9"/>
    <w:rsid w:val="005005A8"/>
    <w:rsid w:val="00502B1C"/>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0AD"/>
    <w:rsid w:val="00530124"/>
    <w:rsid w:val="005309C1"/>
    <w:rsid w:val="0053131C"/>
    <w:rsid w:val="0053238B"/>
    <w:rsid w:val="00532A46"/>
    <w:rsid w:val="00536403"/>
    <w:rsid w:val="00537904"/>
    <w:rsid w:val="00541DCC"/>
    <w:rsid w:val="00543226"/>
    <w:rsid w:val="005459A4"/>
    <w:rsid w:val="00546E60"/>
    <w:rsid w:val="00547D9E"/>
    <w:rsid w:val="00551783"/>
    <w:rsid w:val="00551CEC"/>
    <w:rsid w:val="00554549"/>
    <w:rsid w:val="00554651"/>
    <w:rsid w:val="00554AC6"/>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6A"/>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F7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0CC"/>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5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447"/>
    <w:rsid w:val="00706AD6"/>
    <w:rsid w:val="00707585"/>
    <w:rsid w:val="007075E8"/>
    <w:rsid w:val="00711A07"/>
    <w:rsid w:val="00712449"/>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91A"/>
    <w:rsid w:val="0074736A"/>
    <w:rsid w:val="0075085E"/>
    <w:rsid w:val="00751617"/>
    <w:rsid w:val="00752C5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07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CF"/>
    <w:rsid w:val="007A75D0"/>
    <w:rsid w:val="007B1E26"/>
    <w:rsid w:val="007B3535"/>
    <w:rsid w:val="007B392A"/>
    <w:rsid w:val="007B53EA"/>
    <w:rsid w:val="007B66A1"/>
    <w:rsid w:val="007C193B"/>
    <w:rsid w:val="007C3DF0"/>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8A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FCC"/>
    <w:rsid w:val="00863AAB"/>
    <w:rsid w:val="00864A45"/>
    <w:rsid w:val="00864B75"/>
    <w:rsid w:val="0086547A"/>
    <w:rsid w:val="00867DA9"/>
    <w:rsid w:val="00867F9F"/>
    <w:rsid w:val="008726D2"/>
    <w:rsid w:val="00873EA6"/>
    <w:rsid w:val="00873EEA"/>
    <w:rsid w:val="00875CFC"/>
    <w:rsid w:val="00876D39"/>
    <w:rsid w:val="00877B36"/>
    <w:rsid w:val="00881C9F"/>
    <w:rsid w:val="00881F14"/>
    <w:rsid w:val="0088225B"/>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6F8"/>
    <w:rsid w:val="008B330F"/>
    <w:rsid w:val="008B3387"/>
    <w:rsid w:val="008B5DA7"/>
    <w:rsid w:val="008B7CBD"/>
    <w:rsid w:val="008C0290"/>
    <w:rsid w:val="008C182E"/>
    <w:rsid w:val="008C1AE2"/>
    <w:rsid w:val="008C32C0"/>
    <w:rsid w:val="008D060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373"/>
    <w:rsid w:val="009174E1"/>
    <w:rsid w:val="00920A78"/>
    <w:rsid w:val="00922793"/>
    <w:rsid w:val="00922F8A"/>
    <w:rsid w:val="00925DF7"/>
    <w:rsid w:val="00926CDF"/>
    <w:rsid w:val="00927F7D"/>
    <w:rsid w:val="00931029"/>
    <w:rsid w:val="009324DC"/>
    <w:rsid w:val="0093303D"/>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78A"/>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DB"/>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30A"/>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C9"/>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CC0"/>
    <w:rsid w:val="00A2680F"/>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742"/>
    <w:rsid w:val="00A93011"/>
    <w:rsid w:val="00A946E0"/>
    <w:rsid w:val="00A953D2"/>
    <w:rsid w:val="00A96448"/>
    <w:rsid w:val="00A96BD5"/>
    <w:rsid w:val="00AA1251"/>
    <w:rsid w:val="00AA1372"/>
    <w:rsid w:val="00AA3E12"/>
    <w:rsid w:val="00AA4C46"/>
    <w:rsid w:val="00AA633F"/>
    <w:rsid w:val="00AA698F"/>
    <w:rsid w:val="00AA712F"/>
    <w:rsid w:val="00AA7E9A"/>
    <w:rsid w:val="00AB1EC3"/>
    <w:rsid w:val="00AB6768"/>
    <w:rsid w:val="00AB6BF8"/>
    <w:rsid w:val="00AB7AE2"/>
    <w:rsid w:val="00AB7DE2"/>
    <w:rsid w:val="00AC01BA"/>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C0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C1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1F81"/>
    <w:rsid w:val="00B8384B"/>
    <w:rsid w:val="00B8492A"/>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3F70"/>
    <w:rsid w:val="00BB4E4B"/>
    <w:rsid w:val="00BB51B6"/>
    <w:rsid w:val="00BB66D3"/>
    <w:rsid w:val="00BB6AE9"/>
    <w:rsid w:val="00BB7754"/>
    <w:rsid w:val="00BC0A08"/>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3732"/>
    <w:rsid w:val="00BE48D7"/>
    <w:rsid w:val="00BE49DD"/>
    <w:rsid w:val="00BE5129"/>
    <w:rsid w:val="00BE5425"/>
    <w:rsid w:val="00BE5A1E"/>
    <w:rsid w:val="00BE73CA"/>
    <w:rsid w:val="00BF1FB8"/>
    <w:rsid w:val="00BF2BE1"/>
    <w:rsid w:val="00BF4972"/>
    <w:rsid w:val="00BF4F93"/>
    <w:rsid w:val="00BF5BF3"/>
    <w:rsid w:val="00C0020D"/>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06E"/>
    <w:rsid w:val="00C30266"/>
    <w:rsid w:val="00C318C7"/>
    <w:rsid w:val="00C325CC"/>
    <w:rsid w:val="00C32620"/>
    <w:rsid w:val="00C32CB2"/>
    <w:rsid w:val="00C33218"/>
    <w:rsid w:val="00C33344"/>
    <w:rsid w:val="00C3383B"/>
    <w:rsid w:val="00C3754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C03"/>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A29"/>
    <w:rsid w:val="00C94CF3"/>
    <w:rsid w:val="00C96BE2"/>
    <w:rsid w:val="00C974C7"/>
    <w:rsid w:val="00C9771C"/>
    <w:rsid w:val="00C97B51"/>
    <w:rsid w:val="00CA027D"/>
    <w:rsid w:val="00CA0469"/>
    <w:rsid w:val="00CA08C6"/>
    <w:rsid w:val="00CA1E86"/>
    <w:rsid w:val="00CA2D6F"/>
    <w:rsid w:val="00CA55D4"/>
    <w:rsid w:val="00CA5AF4"/>
    <w:rsid w:val="00CA5C88"/>
    <w:rsid w:val="00CA6004"/>
    <w:rsid w:val="00CA60CC"/>
    <w:rsid w:val="00CA76F7"/>
    <w:rsid w:val="00CA7EF1"/>
    <w:rsid w:val="00CB0AEA"/>
    <w:rsid w:val="00CB0CC6"/>
    <w:rsid w:val="00CB0DDA"/>
    <w:rsid w:val="00CB392C"/>
    <w:rsid w:val="00CB4A20"/>
    <w:rsid w:val="00CB5DEC"/>
    <w:rsid w:val="00CB71A4"/>
    <w:rsid w:val="00CC114D"/>
    <w:rsid w:val="00CC3A09"/>
    <w:rsid w:val="00CC5B14"/>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74E"/>
    <w:rsid w:val="00CF7F40"/>
    <w:rsid w:val="00D012A2"/>
    <w:rsid w:val="00D01642"/>
    <w:rsid w:val="00D02623"/>
    <w:rsid w:val="00D03BCF"/>
    <w:rsid w:val="00D04ED5"/>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659"/>
    <w:rsid w:val="00D4075B"/>
    <w:rsid w:val="00D41122"/>
    <w:rsid w:val="00D41FAC"/>
    <w:rsid w:val="00D42379"/>
    <w:rsid w:val="00D43956"/>
    <w:rsid w:val="00D5036B"/>
    <w:rsid w:val="00D51199"/>
    <w:rsid w:val="00D51EB7"/>
    <w:rsid w:val="00D51F0A"/>
    <w:rsid w:val="00D53233"/>
    <w:rsid w:val="00D53648"/>
    <w:rsid w:val="00D553E7"/>
    <w:rsid w:val="00D55CC9"/>
    <w:rsid w:val="00D56452"/>
    <w:rsid w:val="00D63592"/>
    <w:rsid w:val="00D64901"/>
    <w:rsid w:val="00D64B6C"/>
    <w:rsid w:val="00D66812"/>
    <w:rsid w:val="00D67335"/>
    <w:rsid w:val="00D71A68"/>
    <w:rsid w:val="00D74B95"/>
    <w:rsid w:val="00D74F5D"/>
    <w:rsid w:val="00D7570D"/>
    <w:rsid w:val="00D767F9"/>
    <w:rsid w:val="00D76BD0"/>
    <w:rsid w:val="00D774CB"/>
    <w:rsid w:val="00D80A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A6F"/>
    <w:rsid w:val="00D95D0A"/>
    <w:rsid w:val="00DA1062"/>
    <w:rsid w:val="00DA1153"/>
    <w:rsid w:val="00DA2348"/>
    <w:rsid w:val="00DA331F"/>
    <w:rsid w:val="00DA3C87"/>
    <w:rsid w:val="00DA5198"/>
    <w:rsid w:val="00DA59BF"/>
    <w:rsid w:val="00DA6115"/>
    <w:rsid w:val="00DA661D"/>
    <w:rsid w:val="00DB0EE7"/>
    <w:rsid w:val="00DB2B83"/>
    <w:rsid w:val="00DB45B1"/>
    <w:rsid w:val="00DB5DCF"/>
    <w:rsid w:val="00DB6FFB"/>
    <w:rsid w:val="00DC1946"/>
    <w:rsid w:val="00DC250A"/>
    <w:rsid w:val="00DC6A83"/>
    <w:rsid w:val="00DD155F"/>
    <w:rsid w:val="00DD1675"/>
    <w:rsid w:val="00DD49C8"/>
    <w:rsid w:val="00DD4A09"/>
    <w:rsid w:val="00DD5423"/>
    <w:rsid w:val="00DD5869"/>
    <w:rsid w:val="00DE01E7"/>
    <w:rsid w:val="00DE0AB1"/>
    <w:rsid w:val="00DE1F18"/>
    <w:rsid w:val="00DE2A2C"/>
    <w:rsid w:val="00DE3066"/>
    <w:rsid w:val="00DE37CF"/>
    <w:rsid w:val="00DE4A0A"/>
    <w:rsid w:val="00DE5104"/>
    <w:rsid w:val="00DE5987"/>
    <w:rsid w:val="00DF0F70"/>
    <w:rsid w:val="00DF3C70"/>
    <w:rsid w:val="00DF4668"/>
    <w:rsid w:val="00DF4A99"/>
    <w:rsid w:val="00DF4DCF"/>
    <w:rsid w:val="00DF66AC"/>
    <w:rsid w:val="00DF68CD"/>
    <w:rsid w:val="00E000AD"/>
    <w:rsid w:val="00E00D84"/>
    <w:rsid w:val="00E01C72"/>
    <w:rsid w:val="00E03760"/>
    <w:rsid w:val="00E05138"/>
    <w:rsid w:val="00E05E0E"/>
    <w:rsid w:val="00E061A1"/>
    <w:rsid w:val="00E0679B"/>
    <w:rsid w:val="00E06A29"/>
    <w:rsid w:val="00E076DF"/>
    <w:rsid w:val="00E10240"/>
    <w:rsid w:val="00E10418"/>
    <w:rsid w:val="00E10C0A"/>
    <w:rsid w:val="00E1157D"/>
    <w:rsid w:val="00E13118"/>
    <w:rsid w:val="00E133BB"/>
    <w:rsid w:val="00E136F0"/>
    <w:rsid w:val="00E171D4"/>
    <w:rsid w:val="00E17688"/>
    <w:rsid w:val="00E17AFF"/>
    <w:rsid w:val="00E17BB7"/>
    <w:rsid w:val="00E2154F"/>
    <w:rsid w:val="00E218E2"/>
    <w:rsid w:val="00E22640"/>
    <w:rsid w:val="00E2535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3F8"/>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BCB"/>
    <w:rsid w:val="00EC751A"/>
    <w:rsid w:val="00EC79CC"/>
    <w:rsid w:val="00EC7F38"/>
    <w:rsid w:val="00ED0E8A"/>
    <w:rsid w:val="00ED14CA"/>
    <w:rsid w:val="00ED2398"/>
    <w:rsid w:val="00ED23FA"/>
    <w:rsid w:val="00ED2571"/>
    <w:rsid w:val="00ED3247"/>
    <w:rsid w:val="00ED40A7"/>
    <w:rsid w:val="00ED593B"/>
    <w:rsid w:val="00ED5AA4"/>
    <w:rsid w:val="00EE204E"/>
    <w:rsid w:val="00EE4EE8"/>
    <w:rsid w:val="00EF08C9"/>
    <w:rsid w:val="00EF143F"/>
    <w:rsid w:val="00EF3B66"/>
    <w:rsid w:val="00EF40D6"/>
    <w:rsid w:val="00EF4276"/>
    <w:rsid w:val="00EF4D0E"/>
    <w:rsid w:val="00EF6B39"/>
    <w:rsid w:val="00F0107F"/>
    <w:rsid w:val="00F023B2"/>
    <w:rsid w:val="00F02902"/>
    <w:rsid w:val="00F029BB"/>
    <w:rsid w:val="00F0331D"/>
    <w:rsid w:val="00F0435B"/>
    <w:rsid w:val="00F059B8"/>
    <w:rsid w:val="00F07EDA"/>
    <w:rsid w:val="00F1196C"/>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0DD"/>
    <w:rsid w:val="00F41BE2"/>
    <w:rsid w:val="00F42A2A"/>
    <w:rsid w:val="00F43C82"/>
    <w:rsid w:val="00F43D02"/>
    <w:rsid w:val="00F460DA"/>
    <w:rsid w:val="00F46C00"/>
    <w:rsid w:val="00F510BF"/>
    <w:rsid w:val="00F511C5"/>
    <w:rsid w:val="00F51413"/>
    <w:rsid w:val="00F51850"/>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B89"/>
    <w:rsid w:val="00F97574"/>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038"/>
    <w:rsid w:val="00FC5A05"/>
    <w:rsid w:val="00FC5B6D"/>
    <w:rsid w:val="00FC5F63"/>
    <w:rsid w:val="00FD0E2B"/>
    <w:rsid w:val="00FD1157"/>
    <w:rsid w:val="00FD2140"/>
    <w:rsid w:val="00FD2181"/>
    <w:rsid w:val="00FD225D"/>
    <w:rsid w:val="00FD4348"/>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E3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26</Pages>
  <Words>8773</Words>
  <Characters>50012</Characters>
  <Application>Microsoft Office Word</Application>
  <DocSecurity>0</DocSecurity>
  <Lines>416</Lines>
  <Paragraphs>117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Miron</cp:lastModifiedBy>
  <cp:revision>209</cp:revision>
  <cp:lastPrinted>2025-07-30T05:22:00Z</cp:lastPrinted>
  <dcterms:created xsi:type="dcterms:W3CDTF">2024-06-05T08:07:00Z</dcterms:created>
  <dcterms:modified xsi:type="dcterms:W3CDTF">2025-07-30T11:26:00Z</dcterms:modified>
</cp:coreProperties>
</file>