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64C42" w14:textId="77777777" w:rsidR="002C07A2" w:rsidRPr="00FF430B" w:rsidRDefault="002C07A2" w:rsidP="00C805CC">
      <w:pPr>
        <w:tabs>
          <w:tab w:val="left" w:pos="5103"/>
          <w:tab w:val="left" w:pos="10348"/>
        </w:tabs>
        <w:jc w:val="right"/>
        <w:rPr>
          <w:noProof w:val="0"/>
          <w:lang w:eastAsia="ru-RU"/>
        </w:rPr>
      </w:pPr>
      <w:r w:rsidRPr="00F721D6">
        <w:rPr>
          <w:b/>
          <w:noProof w:val="0"/>
          <w:lang w:eastAsia="ru-RU"/>
        </w:rPr>
        <w:t>APROBAT</w:t>
      </w:r>
      <w:r w:rsidR="0072565E" w:rsidRPr="00F721D6">
        <w:rPr>
          <w:b/>
          <w:noProof w:val="0"/>
          <w:lang w:eastAsia="ru-RU"/>
        </w:rPr>
        <w:t>Ă</w:t>
      </w:r>
    </w:p>
    <w:p w14:paraId="54686D9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5415688"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E32A50">
        <w:rPr>
          <w:noProof w:val="0"/>
          <w:lang w:eastAsia="ru-RU"/>
        </w:rPr>
        <w:t>69</w:t>
      </w:r>
      <w:r w:rsidR="004B131E">
        <w:rPr>
          <w:noProof w:val="0"/>
          <w:lang w:eastAsia="ru-RU"/>
        </w:rPr>
        <w:t xml:space="preserve"> </w:t>
      </w:r>
      <w:r w:rsidRPr="00FF430B">
        <w:rPr>
          <w:noProof w:val="0"/>
          <w:lang w:eastAsia="ru-RU"/>
        </w:rPr>
        <w:t xml:space="preserve">din </w:t>
      </w:r>
      <w:r w:rsidR="00E32A50">
        <w:rPr>
          <w:noProof w:val="0"/>
          <w:lang w:eastAsia="ru-RU"/>
        </w:rPr>
        <w:t xml:space="preserve">07 mai </w:t>
      </w:r>
      <w:r w:rsidRPr="00FF430B">
        <w:rPr>
          <w:noProof w:val="0"/>
          <w:lang w:eastAsia="ru-RU"/>
        </w:rPr>
        <w:t>202</w:t>
      </w:r>
      <w:r w:rsidR="00AD32DD" w:rsidRPr="00FF430B">
        <w:rPr>
          <w:noProof w:val="0"/>
          <w:lang w:eastAsia="ru-RU"/>
        </w:rPr>
        <w:t>1</w:t>
      </w:r>
    </w:p>
    <w:p w14:paraId="76A171F9" w14:textId="77777777" w:rsidR="008F1D40" w:rsidRPr="00FF430B" w:rsidRDefault="008F1D40" w:rsidP="003961E7">
      <w:pPr>
        <w:tabs>
          <w:tab w:val="left" w:pos="5103"/>
          <w:tab w:val="left" w:pos="10348"/>
        </w:tabs>
        <w:jc w:val="right"/>
        <w:rPr>
          <w:noProof w:val="0"/>
          <w:lang w:eastAsia="ru-RU"/>
        </w:rPr>
      </w:pPr>
    </w:p>
    <w:p w14:paraId="2A9E641B" w14:textId="77777777" w:rsidR="00D925B0" w:rsidRPr="00FF430B" w:rsidRDefault="00D925B0" w:rsidP="003961E7">
      <w:pPr>
        <w:tabs>
          <w:tab w:val="left" w:pos="5103"/>
          <w:tab w:val="left" w:pos="10348"/>
        </w:tabs>
        <w:jc w:val="center"/>
        <w:rPr>
          <w:noProof w:val="0"/>
          <w:lang w:eastAsia="ru-RU"/>
        </w:rPr>
      </w:pPr>
    </w:p>
    <w:p w14:paraId="19732306" w14:textId="77777777" w:rsidR="00DA6115" w:rsidRPr="00FF430B" w:rsidRDefault="00DA6115" w:rsidP="003961E7">
      <w:pPr>
        <w:tabs>
          <w:tab w:val="left" w:pos="5103"/>
          <w:tab w:val="left" w:pos="10348"/>
        </w:tabs>
        <w:jc w:val="center"/>
        <w:rPr>
          <w:b/>
          <w:noProof w:val="0"/>
          <w:lang w:eastAsia="ru-RU"/>
        </w:rPr>
      </w:pPr>
    </w:p>
    <w:p w14:paraId="71134E08" w14:textId="77777777" w:rsidR="003961E7" w:rsidRPr="00F721D6" w:rsidRDefault="003961E7" w:rsidP="003961E7">
      <w:pPr>
        <w:tabs>
          <w:tab w:val="left" w:pos="5103"/>
          <w:tab w:val="left" w:pos="10348"/>
        </w:tabs>
        <w:jc w:val="center"/>
        <w:rPr>
          <w:b/>
          <w:noProof w:val="0"/>
          <w:sz w:val="56"/>
          <w:lang w:eastAsia="ru-RU"/>
        </w:rPr>
      </w:pPr>
      <w:r w:rsidRPr="00F721D6">
        <w:rPr>
          <w:b/>
          <w:noProof w:val="0"/>
          <w:sz w:val="56"/>
          <w:lang w:eastAsia="ru-RU"/>
        </w:rPr>
        <w:t>DOCUMENTAŢIA STANDARD</w:t>
      </w:r>
    </w:p>
    <w:p w14:paraId="0CA5733C" w14:textId="77777777" w:rsidR="003961E7" w:rsidRPr="00F721D6" w:rsidRDefault="003961E7" w:rsidP="003961E7">
      <w:pPr>
        <w:tabs>
          <w:tab w:val="left" w:pos="5103"/>
          <w:tab w:val="left" w:pos="10348"/>
        </w:tabs>
        <w:jc w:val="center"/>
        <w:rPr>
          <w:b/>
          <w:noProof w:val="0"/>
          <w:sz w:val="40"/>
          <w:lang w:eastAsia="ru-RU"/>
        </w:rPr>
      </w:pPr>
      <w:r w:rsidRPr="00F721D6">
        <w:rPr>
          <w:b/>
          <w:noProof w:val="0"/>
          <w:sz w:val="40"/>
          <w:lang w:eastAsia="ru-RU"/>
        </w:rPr>
        <w:t>pentru realizarea achizițiilor publice de lucrări</w:t>
      </w:r>
    </w:p>
    <w:p w14:paraId="42426EAF" w14:textId="77777777" w:rsidR="00F721D6" w:rsidRDefault="00F721D6" w:rsidP="003961E7">
      <w:pPr>
        <w:tabs>
          <w:tab w:val="left" w:pos="5103"/>
          <w:tab w:val="left" w:pos="10348"/>
        </w:tabs>
        <w:jc w:val="center"/>
        <w:rPr>
          <w:b/>
          <w:noProof w:val="0"/>
          <w:lang w:eastAsia="ru-RU"/>
        </w:rPr>
      </w:pPr>
    </w:p>
    <w:p w14:paraId="099CF7A9" w14:textId="77777777" w:rsidR="00F721D6" w:rsidRDefault="00F721D6" w:rsidP="00F721D6">
      <w:pPr>
        <w:contextualSpacing/>
        <w:jc w:val="both"/>
        <w:rPr>
          <w:sz w:val="32"/>
          <w:szCs w:val="32"/>
        </w:rPr>
      </w:pPr>
    </w:p>
    <w:p w14:paraId="65D5B7D4" w14:textId="77777777" w:rsidR="00F721D6" w:rsidRDefault="00F721D6" w:rsidP="00F721D6">
      <w:pPr>
        <w:contextualSpacing/>
        <w:jc w:val="both"/>
        <w:rPr>
          <w:sz w:val="32"/>
          <w:szCs w:val="32"/>
        </w:rPr>
      </w:pPr>
    </w:p>
    <w:p w14:paraId="52FA2B03" w14:textId="77777777" w:rsidR="00F721D6" w:rsidRDefault="00F721D6" w:rsidP="00F721D6">
      <w:pPr>
        <w:contextualSpacing/>
        <w:jc w:val="both"/>
        <w:rPr>
          <w:sz w:val="32"/>
          <w:szCs w:val="32"/>
        </w:rPr>
      </w:pPr>
    </w:p>
    <w:p w14:paraId="6250FA9D" w14:textId="77777777" w:rsidR="00F721D6" w:rsidRDefault="00F721D6" w:rsidP="00F721D6">
      <w:pPr>
        <w:contextualSpacing/>
        <w:jc w:val="both"/>
        <w:rPr>
          <w:sz w:val="32"/>
          <w:szCs w:val="32"/>
        </w:rPr>
      </w:pPr>
    </w:p>
    <w:p w14:paraId="6007934F" w14:textId="16A18F2B" w:rsidR="00F721D6" w:rsidRPr="008167D9" w:rsidRDefault="00F721D6" w:rsidP="00D13760">
      <w:pPr>
        <w:contextualSpacing/>
        <w:jc w:val="both"/>
        <w:rPr>
          <w:b/>
          <w:sz w:val="32"/>
          <w:szCs w:val="32"/>
        </w:rPr>
      </w:pPr>
      <w:r w:rsidRPr="00793478">
        <w:rPr>
          <w:sz w:val="32"/>
          <w:szCs w:val="32"/>
        </w:rPr>
        <w:t>Obiectul achiziţiei:</w:t>
      </w:r>
      <w:r w:rsidR="00170171" w:rsidRPr="00793478">
        <w:rPr>
          <w:b/>
          <w:sz w:val="32"/>
          <w:szCs w:val="32"/>
        </w:rPr>
        <w:t xml:space="preserve"> </w:t>
      </w:r>
      <w:r w:rsidR="00D13760" w:rsidRPr="00D13760">
        <w:rPr>
          <w:b/>
          <w:sz w:val="32"/>
          <w:szCs w:val="32"/>
        </w:rPr>
        <w:t>Lucrări de reparații curente (întreținerea periodica) a străzilor pr</w:t>
      </w:r>
      <w:r w:rsidR="00D13760">
        <w:rPr>
          <w:b/>
          <w:sz w:val="32"/>
          <w:szCs w:val="32"/>
        </w:rPr>
        <w:t xml:space="preserve">in or. Florești; str. Dacia nr. </w:t>
      </w:r>
      <w:r w:rsidR="00D13760" w:rsidRPr="00D13760">
        <w:rPr>
          <w:b/>
          <w:sz w:val="32"/>
          <w:szCs w:val="32"/>
        </w:rPr>
        <w:t>32,</w:t>
      </w:r>
      <w:r w:rsidR="00D13760">
        <w:rPr>
          <w:b/>
          <w:sz w:val="32"/>
          <w:szCs w:val="32"/>
        </w:rPr>
        <w:t xml:space="preserve"> </w:t>
      </w:r>
      <w:r w:rsidR="00D13760" w:rsidRPr="00D13760">
        <w:rPr>
          <w:b/>
          <w:sz w:val="32"/>
          <w:szCs w:val="32"/>
        </w:rPr>
        <w:t>34, bld. Victoriei nr. 5,</w:t>
      </w:r>
      <w:r w:rsidR="00D13760">
        <w:rPr>
          <w:b/>
          <w:sz w:val="32"/>
          <w:szCs w:val="32"/>
        </w:rPr>
        <w:t xml:space="preserve"> </w:t>
      </w:r>
      <w:r w:rsidR="00D13760" w:rsidRPr="00D13760">
        <w:rPr>
          <w:b/>
          <w:sz w:val="32"/>
          <w:szCs w:val="32"/>
        </w:rPr>
        <w:t>11 str. Miron Costin nr. 28, 28A</w:t>
      </w:r>
      <w:r w:rsidRPr="009A7F42">
        <w:rPr>
          <w:b/>
          <w:sz w:val="36"/>
          <w:szCs w:val="32"/>
        </w:rPr>
        <w:tab/>
      </w:r>
    </w:p>
    <w:p w14:paraId="1DAB2EFE" w14:textId="77777777" w:rsidR="00F721D6" w:rsidRPr="009A7F42" w:rsidRDefault="00F721D6" w:rsidP="00F721D6">
      <w:pPr>
        <w:spacing w:line="360" w:lineRule="auto"/>
        <w:jc w:val="both"/>
        <w:rPr>
          <w:sz w:val="32"/>
          <w:szCs w:val="32"/>
        </w:rPr>
      </w:pPr>
    </w:p>
    <w:p w14:paraId="4B369253" w14:textId="379DD33D" w:rsidR="00F721D6" w:rsidRPr="00892B75" w:rsidRDefault="00F721D6" w:rsidP="00892B75">
      <w:pPr>
        <w:spacing w:line="360" w:lineRule="auto"/>
        <w:jc w:val="both"/>
        <w:rPr>
          <w:b/>
          <w:sz w:val="28"/>
          <w:u w:val="single"/>
        </w:rPr>
      </w:pPr>
      <w:r w:rsidRPr="009414B3">
        <w:rPr>
          <w:sz w:val="32"/>
          <w:szCs w:val="32"/>
        </w:rPr>
        <w:t>Cod CPV:</w:t>
      </w:r>
      <w:r w:rsidRPr="009414B3">
        <w:rPr>
          <w:b/>
          <w:sz w:val="32"/>
          <w:szCs w:val="32"/>
        </w:rPr>
        <w:tab/>
      </w:r>
      <w:r w:rsidRPr="009414B3">
        <w:rPr>
          <w:b/>
          <w:sz w:val="32"/>
          <w:szCs w:val="32"/>
        </w:rPr>
        <w:tab/>
      </w:r>
      <w:r w:rsidRPr="009414B3">
        <w:rPr>
          <w:b/>
          <w:sz w:val="32"/>
          <w:szCs w:val="32"/>
        </w:rPr>
        <w:tab/>
      </w:r>
      <w:r w:rsidRPr="009414B3">
        <w:rPr>
          <w:b/>
          <w:sz w:val="32"/>
          <w:szCs w:val="32"/>
        </w:rPr>
        <w:tab/>
      </w:r>
      <w:r w:rsidR="00A95AFA" w:rsidRPr="00A95AFA">
        <w:rPr>
          <w:b/>
          <w:sz w:val="28"/>
          <w:u w:val="single"/>
        </w:rPr>
        <w:t>45233120-6</w:t>
      </w:r>
    </w:p>
    <w:p w14:paraId="07986202" w14:textId="77777777" w:rsidR="00F721D6" w:rsidRPr="009A7F42" w:rsidRDefault="00F721D6" w:rsidP="00F721D6">
      <w:pPr>
        <w:spacing w:line="360" w:lineRule="auto"/>
        <w:jc w:val="both"/>
        <w:rPr>
          <w:sz w:val="32"/>
          <w:szCs w:val="32"/>
        </w:rPr>
      </w:pPr>
    </w:p>
    <w:p w14:paraId="7BF490C2" w14:textId="1FF26764" w:rsidR="00F721D6" w:rsidRPr="00DD2C9D" w:rsidRDefault="00F721D6" w:rsidP="00F721D6">
      <w:pPr>
        <w:spacing w:line="360" w:lineRule="auto"/>
        <w:jc w:val="both"/>
        <w:rPr>
          <w:sz w:val="32"/>
          <w:szCs w:val="32"/>
        </w:rPr>
      </w:pPr>
      <w:r w:rsidRPr="009A7F42">
        <w:rPr>
          <w:sz w:val="32"/>
          <w:szCs w:val="32"/>
        </w:rPr>
        <w:t>Autoritatea Contractantă:</w:t>
      </w:r>
      <w:r w:rsidRPr="009A7F42">
        <w:rPr>
          <w:sz w:val="32"/>
          <w:szCs w:val="32"/>
        </w:rPr>
        <w:tab/>
      </w:r>
      <w:r w:rsidR="00170171" w:rsidRPr="00240265">
        <w:rPr>
          <w:b/>
          <w:sz w:val="28"/>
          <w:u w:val="single"/>
        </w:rPr>
        <w:t>Primăria orașului Florești</w:t>
      </w:r>
    </w:p>
    <w:p w14:paraId="70625EDB" w14:textId="77777777" w:rsidR="00F721D6" w:rsidRPr="009A7F42" w:rsidRDefault="00F721D6" w:rsidP="00F721D6">
      <w:pPr>
        <w:spacing w:line="360" w:lineRule="auto"/>
        <w:jc w:val="both"/>
        <w:rPr>
          <w:sz w:val="32"/>
          <w:szCs w:val="32"/>
        </w:rPr>
      </w:pPr>
    </w:p>
    <w:p w14:paraId="08DDE57B" w14:textId="77777777" w:rsidR="00F721D6" w:rsidRPr="009A7F42" w:rsidRDefault="00F721D6" w:rsidP="00F721D6">
      <w:pPr>
        <w:spacing w:line="360" w:lineRule="auto"/>
        <w:jc w:val="both"/>
        <w:rPr>
          <w:sz w:val="32"/>
          <w:szCs w:val="32"/>
        </w:rPr>
      </w:pPr>
    </w:p>
    <w:p w14:paraId="43B96524" w14:textId="77777777" w:rsidR="00F721D6" w:rsidRPr="009A7F42" w:rsidRDefault="00F721D6" w:rsidP="00F721D6">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sidR="004C6933" w:rsidRPr="004C6933">
        <w:rPr>
          <w:b/>
          <w:sz w:val="32"/>
        </w:rPr>
        <w:t>LICITAȚIE DESCHISĂ</w:t>
      </w:r>
    </w:p>
    <w:p w14:paraId="3A69FE87" w14:textId="77777777" w:rsidR="00F721D6" w:rsidRPr="00FF430B" w:rsidRDefault="00F721D6" w:rsidP="003961E7">
      <w:pPr>
        <w:tabs>
          <w:tab w:val="left" w:pos="5103"/>
          <w:tab w:val="left" w:pos="10348"/>
        </w:tabs>
        <w:jc w:val="center"/>
        <w:rPr>
          <w:b/>
          <w:noProof w:val="0"/>
          <w:lang w:eastAsia="ru-RU"/>
        </w:rPr>
      </w:pPr>
    </w:p>
    <w:p w14:paraId="0F5662D4" w14:textId="77777777" w:rsidR="003961E7" w:rsidRPr="00FF430B" w:rsidRDefault="003961E7" w:rsidP="003961E7">
      <w:pPr>
        <w:tabs>
          <w:tab w:val="left" w:pos="5103"/>
          <w:tab w:val="left" w:pos="10348"/>
        </w:tabs>
        <w:jc w:val="center"/>
        <w:rPr>
          <w:noProof w:val="0"/>
          <w:lang w:eastAsia="ru-RU"/>
        </w:rPr>
      </w:pPr>
    </w:p>
    <w:p w14:paraId="001A1412" w14:textId="77777777" w:rsidR="00A20ACF" w:rsidRPr="009414B3" w:rsidRDefault="00F721D6" w:rsidP="00261959">
      <w:pPr>
        <w:jc w:val="both"/>
        <w:rPr>
          <w:b/>
          <w:bCs/>
          <w:sz w:val="44"/>
          <w:szCs w:val="44"/>
        </w:rPr>
      </w:pPr>
      <w:r>
        <w:br w:type="page"/>
      </w:r>
      <w:r w:rsidR="00261959" w:rsidRPr="009414B3">
        <w:rPr>
          <w:b/>
          <w:bCs/>
          <w:sz w:val="44"/>
          <w:szCs w:val="44"/>
        </w:rPr>
        <w:lastRenderedPageBreak/>
        <w:t>Denumirile de firme și modele din caietul de sarcini trebuie tratate că pot fi înlocuite prin echivalentul lor.</w:t>
      </w:r>
    </w:p>
    <w:p w14:paraId="03809ABC" w14:textId="77777777" w:rsidR="00261959" w:rsidRPr="009414B3" w:rsidRDefault="00261959" w:rsidP="00261959">
      <w:pPr>
        <w:jc w:val="both"/>
        <w:rPr>
          <w:b/>
          <w:bCs/>
          <w:sz w:val="44"/>
          <w:szCs w:val="44"/>
        </w:rPr>
      </w:pPr>
    </w:p>
    <w:p w14:paraId="77BCC781" w14:textId="77777777" w:rsidR="00261959" w:rsidRDefault="00261959" w:rsidP="00261959">
      <w:pPr>
        <w:jc w:val="both"/>
        <w:rPr>
          <w:b/>
          <w:bCs/>
          <w:sz w:val="44"/>
          <w:szCs w:val="44"/>
        </w:rPr>
      </w:pPr>
      <w:r w:rsidRPr="009414B3">
        <w:rPr>
          <w:b/>
          <w:bCs/>
          <w:sz w:val="44"/>
          <w:szCs w:val="44"/>
        </w:rPr>
        <w:t xml:space="preserve">În viitorul contract care va fi încheiat în urma licitației în cauză </w:t>
      </w:r>
      <w:r w:rsidR="00996CE4" w:rsidRPr="009414B3">
        <w:rPr>
          <w:b/>
          <w:bCs/>
          <w:sz w:val="44"/>
          <w:szCs w:val="44"/>
        </w:rPr>
        <w:t>este interzisă</w:t>
      </w:r>
      <w:r w:rsidRPr="009414B3">
        <w:rPr>
          <w:b/>
          <w:bCs/>
          <w:sz w:val="44"/>
          <w:szCs w:val="44"/>
        </w:rPr>
        <w:t xml:space="preserve"> efectuarea</w:t>
      </w:r>
      <w:r w:rsidR="00F46322" w:rsidRPr="009414B3">
        <w:rPr>
          <w:b/>
          <w:bCs/>
          <w:sz w:val="44"/>
          <w:szCs w:val="44"/>
        </w:rPr>
        <w:t xml:space="preserve"> de către autoritatea contractantă a</w:t>
      </w:r>
      <w:r w:rsidRPr="009414B3">
        <w:rPr>
          <w:b/>
          <w:bCs/>
          <w:sz w:val="44"/>
          <w:szCs w:val="44"/>
        </w:rPr>
        <w:t xml:space="preserve"> plăților anticipate (avans).</w:t>
      </w:r>
    </w:p>
    <w:p w14:paraId="71311AC2" w14:textId="77777777" w:rsidR="007A25FD" w:rsidRDefault="007A25FD" w:rsidP="00261959">
      <w:pPr>
        <w:jc w:val="both"/>
        <w:rPr>
          <w:b/>
          <w:bCs/>
          <w:sz w:val="44"/>
          <w:szCs w:val="44"/>
        </w:rPr>
      </w:pPr>
    </w:p>
    <w:p w14:paraId="03DC7BD7" w14:textId="2E68C6A2" w:rsidR="007A25FD" w:rsidRDefault="007A25FD" w:rsidP="00261959">
      <w:pPr>
        <w:jc w:val="both"/>
        <w:rPr>
          <w:b/>
          <w:bCs/>
          <w:sz w:val="44"/>
          <w:szCs w:val="44"/>
        </w:rPr>
      </w:pPr>
      <w:r w:rsidRPr="007A25FD">
        <w:rPr>
          <w:b/>
          <w:bCs/>
          <w:sz w:val="44"/>
          <w:szCs w:val="44"/>
        </w:rPr>
        <w:t>Lucrările vor fi executate numai în limita alocațiilor pentru anul de gestiune.</w:t>
      </w:r>
    </w:p>
    <w:p w14:paraId="203EAAB2" w14:textId="77777777" w:rsidR="001E233C" w:rsidRDefault="001E233C" w:rsidP="00261959">
      <w:pPr>
        <w:jc w:val="both"/>
        <w:rPr>
          <w:b/>
          <w:bCs/>
          <w:sz w:val="44"/>
          <w:szCs w:val="44"/>
        </w:rPr>
      </w:pPr>
    </w:p>
    <w:p w14:paraId="06EEE916"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7C61374" w14:textId="77777777" w:rsidR="00170171" w:rsidRDefault="00170171" w:rsidP="00170171"/>
    <w:p w14:paraId="56677E40" w14:textId="77777777" w:rsidR="00170171" w:rsidRDefault="00170171" w:rsidP="00170171"/>
    <w:p w14:paraId="094DB322" w14:textId="77777777" w:rsidR="00170171" w:rsidRDefault="00170171" w:rsidP="00170171"/>
    <w:p w14:paraId="4D8919B4" w14:textId="77777777" w:rsidR="00170171" w:rsidRDefault="00170171" w:rsidP="00170171"/>
    <w:p w14:paraId="220CE4B1" w14:textId="77777777" w:rsidR="00170171" w:rsidRDefault="00170171" w:rsidP="00170171"/>
    <w:p w14:paraId="2B35F038" w14:textId="77777777" w:rsidR="00170171" w:rsidRDefault="00170171" w:rsidP="00170171"/>
    <w:p w14:paraId="67805EA4" w14:textId="77777777" w:rsidR="00170171" w:rsidRDefault="00170171" w:rsidP="00170171"/>
    <w:p w14:paraId="361547DD" w14:textId="77777777" w:rsidR="00170171" w:rsidRDefault="00170171" w:rsidP="00170171"/>
    <w:p w14:paraId="73276F1F" w14:textId="77777777" w:rsidR="00170171" w:rsidRDefault="00170171" w:rsidP="00170171"/>
    <w:p w14:paraId="65289369" w14:textId="77777777" w:rsidR="00170171" w:rsidRDefault="00170171" w:rsidP="00170171"/>
    <w:p w14:paraId="41E6F7C7" w14:textId="77777777" w:rsidR="00170171" w:rsidRPr="00170171" w:rsidRDefault="00170171" w:rsidP="00170171"/>
    <w:p w14:paraId="16709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31AEF9"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2126EB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2CF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0E08F6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1EB24E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4F3D018"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82ED35"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1D2BE7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CE23F5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EA3B69B"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A12A4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6DFDB0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4E38C44"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888E0EC"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73852BA" w14:textId="77777777" w:rsidR="00915336" w:rsidRDefault="00915336" w:rsidP="00915336">
      <w:pPr>
        <w:rPr>
          <w:b/>
          <w:sz w:val="26"/>
          <w:szCs w:val="26"/>
        </w:rPr>
      </w:pPr>
    </w:p>
    <w:p w14:paraId="7F52C0FB" w14:textId="77777777" w:rsidR="006F69C1" w:rsidRDefault="006F69C1" w:rsidP="00915336"/>
    <w:p w14:paraId="06CA76C0" w14:textId="77777777" w:rsidR="001E233C" w:rsidRPr="00915336" w:rsidRDefault="001E233C" w:rsidP="00915336"/>
    <w:p w14:paraId="203A5AA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lastRenderedPageBreak/>
        <w:t>Secţiunea 1</w:t>
      </w:r>
    </w:p>
    <w:p w14:paraId="79B557CA" w14:textId="77777777" w:rsidR="007D2250" w:rsidRPr="007D2250" w:rsidRDefault="007D2250" w:rsidP="007D2250"/>
    <w:p w14:paraId="3CF5E262" w14:textId="77777777" w:rsidR="001034CC" w:rsidRPr="00A14C96" w:rsidRDefault="007D2250" w:rsidP="009F1E2C">
      <w:pPr>
        <w:pStyle w:val="Titlu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3FFAA923" w14:textId="77777777" w:rsidR="007D2250" w:rsidRPr="00A14C96" w:rsidRDefault="007D2250" w:rsidP="007D2250"/>
    <w:p w14:paraId="0E376DE6" w14:textId="77777777" w:rsidR="00922F8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7F7FBD49" w14:textId="77777777" w:rsidR="00922F8A" w:rsidRPr="0040714D" w:rsidRDefault="00922F8A"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40714D">
        <w:rPr>
          <w:color w:val="000000"/>
        </w:rPr>
        <w:t xml:space="preserve">după cum urmează:     </w:t>
      </w:r>
    </w:p>
    <w:p w14:paraId="628D8437" w14:textId="77777777" w:rsidR="00922F8A" w:rsidRPr="0040714D" w:rsidRDefault="00922F8A" w:rsidP="006B1957">
      <w:pPr>
        <w:pStyle w:val="Listparagraf"/>
        <w:numPr>
          <w:ilvl w:val="0"/>
          <w:numId w:val="13"/>
        </w:numPr>
        <w:tabs>
          <w:tab w:val="clear" w:pos="1134"/>
          <w:tab w:val="left" w:pos="-284"/>
          <w:tab w:val="left" w:pos="196"/>
          <w:tab w:val="left" w:pos="426"/>
          <w:tab w:val="left" w:pos="567"/>
        </w:tabs>
        <w:spacing w:after="120"/>
        <w:ind w:left="-284" w:firstLine="284"/>
        <w:rPr>
          <w:color w:val="000000"/>
        </w:rPr>
      </w:pPr>
      <w:r w:rsidRPr="00FF430B">
        <w:t>Anunț de intenție</w:t>
      </w:r>
      <w:r w:rsidR="0072565E" w:rsidRPr="00FF430B">
        <w:t xml:space="preserve"> (anexa nr.1)</w:t>
      </w:r>
      <w:r w:rsidRPr="00FF430B">
        <w:t>;</w:t>
      </w:r>
    </w:p>
    <w:p w14:paraId="6A1624FE" w14:textId="77777777" w:rsidR="00922F8A" w:rsidRPr="00FF430B" w:rsidRDefault="00D8130E" w:rsidP="006B1957">
      <w:pPr>
        <w:pStyle w:val="Listparagraf"/>
        <w:numPr>
          <w:ilvl w:val="0"/>
          <w:numId w:val="1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6E961D81" w14:textId="77777777" w:rsidR="00922F8A" w:rsidRPr="00FF430B" w:rsidRDefault="00922F8A" w:rsidP="006B1957">
      <w:pPr>
        <w:pStyle w:val="Listparagraf"/>
        <w:numPr>
          <w:ilvl w:val="0"/>
          <w:numId w:val="1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F6DA06" w14:textId="77777777" w:rsidR="00922F8A" w:rsidRPr="00FF430B" w:rsidRDefault="00922F8A" w:rsidP="006B1957">
      <w:pPr>
        <w:pStyle w:val="Listparagraf"/>
        <w:numPr>
          <w:ilvl w:val="0"/>
          <w:numId w:val="1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0C16CAE9" w14:textId="77777777" w:rsidR="00922F8A" w:rsidRPr="00FF430B" w:rsidRDefault="00922F8A" w:rsidP="006B1957">
      <w:pPr>
        <w:pStyle w:val="Listparagraf"/>
        <w:numPr>
          <w:ilvl w:val="0"/>
          <w:numId w:val="1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6172FEFF" w14:textId="77777777" w:rsidR="00922F8A" w:rsidRPr="00FF430B" w:rsidRDefault="00922F8A" w:rsidP="006B1957">
      <w:pPr>
        <w:pStyle w:val="Listparagraf"/>
        <w:numPr>
          <w:ilvl w:val="0"/>
          <w:numId w:val="1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13AD58E0" w14:textId="77777777" w:rsidR="00922F8A" w:rsidRPr="00FF430B" w:rsidRDefault="0072565E" w:rsidP="006B1957">
      <w:pPr>
        <w:pStyle w:val="Listparagraf"/>
        <w:numPr>
          <w:ilvl w:val="0"/>
          <w:numId w:val="13"/>
        </w:numPr>
        <w:tabs>
          <w:tab w:val="left" w:pos="-284"/>
          <w:tab w:val="left" w:pos="426"/>
        </w:tabs>
        <w:ind w:left="-284" w:firstLine="284"/>
      </w:pPr>
      <w:r w:rsidRPr="00FF430B">
        <w:t>Cerere de participare (anexa nr.</w:t>
      </w:r>
      <w:r w:rsidR="00E322C9" w:rsidRPr="00FF430B">
        <w:t xml:space="preserve"> </w:t>
      </w:r>
      <w:r w:rsidRPr="00FF430B">
        <w:t>7);</w:t>
      </w:r>
    </w:p>
    <w:p w14:paraId="7C3753DA" w14:textId="77777777" w:rsidR="00922F8A" w:rsidRPr="00FF430B" w:rsidRDefault="00922F8A" w:rsidP="006B1957">
      <w:pPr>
        <w:pStyle w:val="Listparagraf"/>
        <w:numPr>
          <w:ilvl w:val="0"/>
          <w:numId w:val="1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7198C129" w14:textId="77777777" w:rsidR="00922F8A" w:rsidRPr="00FF430B" w:rsidRDefault="00922F8A" w:rsidP="006B1957">
      <w:pPr>
        <w:pStyle w:val="Listparagraf"/>
        <w:numPr>
          <w:ilvl w:val="0"/>
          <w:numId w:val="1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0C37428D"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3F00CA0E"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1C5442B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7905932"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27BAB087"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4012EAF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30CC908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32D11E27"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1B7E7DD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5EAF238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7FF30499"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29046CE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29D19AA1"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6925D06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6AB7F46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2E28D59C"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6F979D9B"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26863EA4"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71DF2D2"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Acord-cadru (anexa nr.</w:t>
      </w:r>
      <w:r w:rsidR="00E322C9" w:rsidRPr="00FF430B">
        <w:t xml:space="preserve"> </w:t>
      </w:r>
      <w:r w:rsidRPr="00FF430B">
        <w:t>28).</w:t>
      </w:r>
    </w:p>
    <w:p w14:paraId="22F92294"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4AB05BC3" w14:textId="77777777" w:rsidR="00922F8A" w:rsidRPr="0040714D" w:rsidRDefault="00922F8A" w:rsidP="006B1957">
      <w:pPr>
        <w:pStyle w:val="Listparagraf"/>
        <w:numPr>
          <w:ilvl w:val="0"/>
          <w:numId w:val="8"/>
        </w:numPr>
        <w:tabs>
          <w:tab w:val="clear" w:pos="1134"/>
          <w:tab w:val="left" w:pos="-284"/>
          <w:tab w:val="left" w:pos="196"/>
          <w:tab w:val="left" w:pos="567"/>
        </w:tabs>
        <w:ind w:left="-284" w:firstLine="284"/>
        <w:rPr>
          <w:color w:val="000000"/>
        </w:rPr>
      </w:pPr>
      <w:r w:rsidRPr="0040714D">
        <w:rPr>
          <w:color w:val="000000"/>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40714D">
        <w:rPr>
          <w:color w:val="000000"/>
        </w:rPr>
        <w:t>documentația standard.</w:t>
      </w:r>
    </w:p>
    <w:p w14:paraId="6ABD1311"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72915B19" w14:textId="77777777" w:rsidR="00B93DBE" w:rsidRPr="00FF430B" w:rsidRDefault="00033577" w:rsidP="006B1957">
      <w:pPr>
        <w:pStyle w:val="Listparagraf"/>
        <w:numPr>
          <w:ilvl w:val="0"/>
          <w:numId w:val="8"/>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4D60CBD0" w14:textId="77777777" w:rsidR="00D8130E" w:rsidRPr="00FF430B" w:rsidRDefault="00D8130E" w:rsidP="00D8130E">
      <w:pPr>
        <w:pStyle w:val="Listparagraf"/>
        <w:numPr>
          <w:ilvl w:val="0"/>
          <w:numId w:val="0"/>
        </w:numPr>
        <w:ind w:left="360"/>
      </w:pPr>
    </w:p>
    <w:p w14:paraId="1577BC9D" w14:textId="77777777" w:rsidR="00352B05" w:rsidRPr="00FF430B" w:rsidRDefault="00033577" w:rsidP="006B1957">
      <w:pPr>
        <w:pStyle w:val="Listparagraf"/>
        <w:numPr>
          <w:ilvl w:val="0"/>
          <w:numId w:val="8"/>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D8B828B" w14:textId="77777777" w:rsidR="00D8130E" w:rsidRPr="00FF430B" w:rsidRDefault="00D8130E" w:rsidP="00D8130E">
      <w:pPr>
        <w:pStyle w:val="Listparagraf"/>
        <w:numPr>
          <w:ilvl w:val="0"/>
          <w:numId w:val="0"/>
        </w:numPr>
        <w:ind w:left="357"/>
      </w:pPr>
    </w:p>
    <w:p w14:paraId="5C1BC81D" w14:textId="77777777" w:rsidR="00352B05" w:rsidRPr="00FF430B" w:rsidRDefault="00033577" w:rsidP="006B1957">
      <w:pPr>
        <w:pStyle w:val="Listparagraf"/>
        <w:numPr>
          <w:ilvl w:val="0"/>
          <w:numId w:val="8"/>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30D8F487" w14:textId="77777777" w:rsidR="00352B05" w:rsidRPr="00FF430B" w:rsidRDefault="004B16DD" w:rsidP="006B1957">
      <w:pPr>
        <w:pStyle w:val="Listparagraf"/>
        <w:numPr>
          <w:ilvl w:val="0"/>
          <w:numId w:val="9"/>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0E29996A" w14:textId="77777777" w:rsidR="00352B05" w:rsidRPr="00FF430B" w:rsidRDefault="007009AE" w:rsidP="006B1957">
      <w:pPr>
        <w:pStyle w:val="Listparagraf"/>
        <w:numPr>
          <w:ilvl w:val="0"/>
          <w:numId w:val="9"/>
        </w:numPr>
        <w:tabs>
          <w:tab w:val="clear" w:pos="1134"/>
          <w:tab w:val="left" w:pos="-284"/>
          <w:tab w:val="left" w:pos="284"/>
        </w:tabs>
        <w:spacing w:after="120"/>
        <w:ind w:left="-284" w:firstLine="284"/>
      </w:pPr>
      <w:hyperlink r:id="rId9" w:history="1">
        <w:r w:rsidR="00DA6115" w:rsidRPr="0040714D">
          <w:rPr>
            <w:rStyle w:val="Hyperlink"/>
            <w:bCs/>
            <w:color w:val="auto"/>
            <w:u w:val="none"/>
            <w:bdr w:val="none" w:sz="0" w:space="0" w:color="auto" w:frame="1"/>
            <w:shd w:val="clear" w:color="auto" w:fill="FFFFFF"/>
          </w:rPr>
          <w:t>Hotărârii Guvernului nr.</w:t>
        </w:r>
        <w:r w:rsidR="00FF430B" w:rsidRPr="0040714D">
          <w:rPr>
            <w:rStyle w:val="Hyperlink"/>
            <w:bCs/>
            <w:color w:val="auto"/>
            <w:u w:val="none"/>
            <w:bdr w:val="none" w:sz="0" w:space="0" w:color="auto" w:frame="1"/>
            <w:shd w:val="clear" w:color="auto" w:fill="FFFFFF"/>
          </w:rPr>
          <w:t xml:space="preserve"> </w:t>
        </w:r>
        <w:r w:rsidR="004B16DD" w:rsidRPr="0040714D">
          <w:rPr>
            <w:rStyle w:val="Hyperlink"/>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6CEF3E16" w14:textId="77777777" w:rsidR="00A50D0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40714D">
        <w:rPr>
          <w:color w:val="000000"/>
        </w:rPr>
        <w:t>Regulamentului cu privire la acordul-cadru ca modalitate specială de atribuire a contractelor de achiziți</w:t>
      </w:r>
      <w:r w:rsidR="00FB21E6" w:rsidRPr="0040714D">
        <w:rPr>
          <w:color w:val="000000"/>
        </w:rPr>
        <w:t>i</w:t>
      </w:r>
      <w:r w:rsidR="0075550B" w:rsidRPr="0040714D">
        <w:rPr>
          <w:color w:val="000000"/>
        </w:rPr>
        <w:t xml:space="preserve"> </w:t>
      </w:r>
      <w:r w:rsidR="00491A8B" w:rsidRPr="0040714D">
        <w:rPr>
          <w:color w:val="000000"/>
        </w:rPr>
        <w:t>publice,</w:t>
      </w:r>
      <w:r w:rsidR="0075550B" w:rsidRPr="0040714D">
        <w:rPr>
          <w:color w:val="000000"/>
        </w:rPr>
        <w:t xml:space="preserve"> aproba</w:t>
      </w:r>
      <w:r w:rsidR="00DA6115" w:rsidRPr="0040714D">
        <w:rPr>
          <w:color w:val="000000"/>
        </w:rPr>
        <w:t>t prin Hotărârea Guvernului nr.</w:t>
      </w:r>
      <w:r w:rsidR="00DF4DCF" w:rsidRPr="0040714D">
        <w:rPr>
          <w:color w:val="000000"/>
        </w:rPr>
        <w:t xml:space="preserve"> </w:t>
      </w:r>
      <w:r w:rsidR="0075550B" w:rsidRPr="0040714D">
        <w:rPr>
          <w:color w:val="000000"/>
        </w:rPr>
        <w:t>694</w:t>
      </w:r>
      <w:r w:rsidR="00101CBC" w:rsidRPr="0040714D">
        <w:rPr>
          <w:color w:val="000000"/>
        </w:rPr>
        <w:t>/</w:t>
      </w:r>
      <w:r w:rsidR="0075550B" w:rsidRPr="0040714D">
        <w:rPr>
          <w:color w:val="000000"/>
        </w:rPr>
        <w:t>2020.</w:t>
      </w:r>
    </w:p>
    <w:p w14:paraId="312DD63E" w14:textId="77777777" w:rsidR="009F6B02" w:rsidRPr="00FF430B" w:rsidRDefault="00033577" w:rsidP="006B1957">
      <w:pPr>
        <w:pStyle w:val="Listparagraf"/>
        <w:numPr>
          <w:ilvl w:val="0"/>
          <w:numId w:val="8"/>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4680D2ED" w14:textId="77777777" w:rsidR="00E000AD" w:rsidRPr="00FF430B" w:rsidRDefault="00E000AD" w:rsidP="006B1957">
      <w:pPr>
        <w:pStyle w:val="Listparagraf"/>
        <w:numPr>
          <w:ilvl w:val="0"/>
          <w:numId w:val="8"/>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5728B619"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4FDEBB6B" w14:textId="77777777" w:rsidR="00A50D0A" w:rsidRPr="00FF430B" w:rsidRDefault="00E42F35" w:rsidP="006B1957">
      <w:pPr>
        <w:pStyle w:val="Listparagraf"/>
        <w:numPr>
          <w:ilvl w:val="0"/>
          <w:numId w:val="8"/>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2EC8C5A6" w14:textId="77777777" w:rsidR="00946421" w:rsidRPr="00FF430B" w:rsidRDefault="00946421" w:rsidP="006B1957">
      <w:pPr>
        <w:pStyle w:val="Listparagraf"/>
        <w:numPr>
          <w:ilvl w:val="0"/>
          <w:numId w:val="8"/>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6753399C" w14:textId="77777777" w:rsidR="00862010" w:rsidRPr="00FF430B" w:rsidRDefault="00862010" w:rsidP="006B1957">
      <w:pPr>
        <w:pStyle w:val="Listparagraf"/>
        <w:numPr>
          <w:ilvl w:val="0"/>
          <w:numId w:val="8"/>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7ED5FA5F"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71F31382"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15404BF4" w14:textId="77777777" w:rsidR="00D22624"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5EAE8E81"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699DD3E9"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66D784CF" w14:textId="77777777" w:rsidR="00D22624" w:rsidRPr="00FF430B" w:rsidRDefault="00B45370" w:rsidP="006B1957">
      <w:pPr>
        <w:pStyle w:val="Listparagraf"/>
        <w:numPr>
          <w:ilvl w:val="0"/>
          <w:numId w:val="8"/>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750EDA0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promisiunea sau oferirea unei persoane cu funcție de răspundere, personal sau prin mijlocitor, de bunuri sau servicii, sau </w:t>
      </w:r>
      <w:r w:rsidR="00215AC6" w:rsidRPr="0040714D">
        <w:rPr>
          <w:color w:val="000000"/>
        </w:rPr>
        <w:t>privilegii</w:t>
      </w:r>
      <w:r w:rsidR="00C255B7" w:rsidRPr="0040714D">
        <w:rPr>
          <w:color w:val="000000"/>
        </w:rPr>
        <w:t>,</w:t>
      </w:r>
      <w:r w:rsidR="00215AC6" w:rsidRPr="0040714D">
        <w:rPr>
          <w:color w:val="000000"/>
        </w:rPr>
        <w:t xml:space="preserve"> sau avantaje sub orice formă</w:t>
      </w:r>
      <w:r w:rsidRPr="0040714D">
        <w:rPr>
          <w:color w:val="000000"/>
        </w:rPr>
        <w:t>, pentru a influența</w:t>
      </w:r>
      <w:r w:rsidR="00482E77" w:rsidRPr="0040714D">
        <w:rPr>
          <w:color w:val="000000"/>
        </w:rPr>
        <w:t xml:space="preserve"> </w:t>
      </w:r>
      <w:r w:rsidRPr="0040714D">
        <w:rPr>
          <w:color w:val="000000"/>
        </w:rPr>
        <w:t>acțiunile unei alte părți;</w:t>
      </w:r>
      <w:bookmarkStart w:id="9" w:name="_Toc392179966"/>
      <w:bookmarkStart w:id="10" w:name="_Toc392180137"/>
      <w:bookmarkStart w:id="11" w:name="_Toc449539027"/>
      <w:bookmarkEnd w:id="6"/>
      <w:bookmarkEnd w:id="7"/>
      <w:bookmarkEnd w:id="8"/>
    </w:p>
    <w:p w14:paraId="55CE4C47"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orice acțiune sau omisiune, inclusiv</w:t>
      </w:r>
      <w:r w:rsidR="00DD5423" w:rsidRPr="0040714D">
        <w:rPr>
          <w:color w:val="000000"/>
        </w:rPr>
        <w:t xml:space="preserve"> interpretare eronată, care</w:t>
      </w:r>
      <w:r w:rsidRPr="0040714D">
        <w:rPr>
          <w:color w:val="00000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5119A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0512D86"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54C4711" w14:textId="77777777" w:rsidR="001034CC"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distrugerea intenţionată, falsificarea, contrafacerea sau ascunderea materialelor de evidenţă ale investigării, sau </w:t>
      </w:r>
      <w:r w:rsidR="00215AC6" w:rsidRPr="0040714D">
        <w:rPr>
          <w:color w:val="000000"/>
        </w:rPr>
        <w:t>prezentarea</w:t>
      </w:r>
      <w:r w:rsidR="00482E77" w:rsidRPr="0040714D">
        <w:rPr>
          <w:color w:val="000000"/>
        </w:rPr>
        <w:t xml:space="preserve"> </w:t>
      </w:r>
      <w:r w:rsidRPr="0040714D">
        <w:rPr>
          <w:color w:val="000000"/>
        </w:rPr>
        <w:t xml:space="preserve">unor informaţii false </w:t>
      </w:r>
      <w:r w:rsidR="006755A1" w:rsidRPr="0040714D">
        <w:rPr>
          <w:color w:val="000000"/>
        </w:rPr>
        <w:t>organelor de urmărire penală</w:t>
      </w:r>
      <w:r w:rsidRPr="0040714D">
        <w:rPr>
          <w:color w:val="000000"/>
        </w:rPr>
        <w:t xml:space="preserve">, pentru a împiedica esenţial </w:t>
      </w:r>
      <w:r w:rsidR="006755A1" w:rsidRPr="0040714D">
        <w:rPr>
          <w:color w:val="000000"/>
        </w:rPr>
        <w:t>urmărirea penală</w:t>
      </w:r>
      <w:r w:rsidR="00491A8B" w:rsidRPr="0040714D">
        <w:rPr>
          <w:color w:val="000000"/>
        </w:rPr>
        <w:t xml:space="preserve"> </w:t>
      </w:r>
      <w:r w:rsidRPr="0040714D">
        <w:rPr>
          <w:color w:val="000000"/>
        </w:rPr>
        <w:t xml:space="preserve">în vederea identificării unor practici frauduloase, precum şi ameninţarea, hărţuirea sau intimidarea oricărei părţi pentru a o împiedica să divulge informaţia cu privire la chestiuni relevante </w:t>
      </w:r>
      <w:r w:rsidR="00627939" w:rsidRPr="0040714D">
        <w:rPr>
          <w:color w:val="000000"/>
        </w:rPr>
        <w:t>urmăririi penale.</w:t>
      </w:r>
      <w:bookmarkEnd w:id="18"/>
      <w:bookmarkEnd w:id="19"/>
      <w:bookmarkEnd w:id="20"/>
    </w:p>
    <w:p w14:paraId="6A4F4BC3"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7F1A69F4"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335FA7FB" w14:textId="77777777" w:rsidR="0007146B" w:rsidRPr="00FF430B" w:rsidRDefault="007167E4" w:rsidP="009F1E2C">
      <w:pPr>
        <w:pStyle w:val="Titlu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77BC2936" w14:textId="77777777" w:rsidR="00B51DAA" w:rsidRPr="00FF430B" w:rsidRDefault="00B51DAA" w:rsidP="00B51DAA"/>
    <w:p w14:paraId="08860571"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188B673E"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70468E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F3A16CD"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328993FC"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2FEF865"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6A8C3054" w14:textId="77777777" w:rsidR="00E36D38" w:rsidRPr="0040714D"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w:t>
      </w:r>
      <w:r w:rsidR="00113B5E" w:rsidRPr="00FF430B">
        <w:rPr>
          <w:b/>
        </w:rPr>
        <w:t>3</w:t>
      </w:r>
      <w:r w:rsidR="00355211" w:rsidRPr="00FF430B">
        <w:rPr>
          <w:b/>
        </w:rPr>
        <w:t>.</w:t>
      </w:r>
      <w:r w:rsidR="0026663C" w:rsidRPr="00FF430B">
        <w:rPr>
          <w:b/>
        </w:rPr>
        <w:t xml:space="preserve"> </w:t>
      </w:r>
      <w:r w:rsidR="007167E4" w:rsidRPr="0040714D">
        <w:rPr>
          <w:color w:val="000000"/>
        </w:rPr>
        <w:t>Pentru confirmarea datelor de calificare în cadrul procedurii de achiziți</w:t>
      </w:r>
      <w:r w:rsidR="009F5BE7" w:rsidRPr="0040714D">
        <w:rPr>
          <w:color w:val="000000"/>
        </w:rPr>
        <w:t>e</w:t>
      </w:r>
      <w:r w:rsidR="007167E4" w:rsidRPr="0040714D">
        <w:rPr>
          <w:color w:val="000000"/>
        </w:rPr>
        <w:t xml:space="preserve"> public</w:t>
      </w:r>
      <w:r w:rsidR="009F5BE7" w:rsidRPr="0040714D">
        <w:rPr>
          <w:color w:val="000000"/>
        </w:rPr>
        <w:t>ă</w:t>
      </w:r>
      <w:r w:rsidR="007167E4" w:rsidRPr="0040714D">
        <w:rPr>
          <w:color w:val="000000"/>
        </w:rPr>
        <w:t>, operatorul economic complet</w:t>
      </w:r>
      <w:r w:rsidR="00817E55" w:rsidRPr="0040714D">
        <w:rPr>
          <w:color w:val="000000"/>
        </w:rPr>
        <w:t>e</w:t>
      </w:r>
      <w:r w:rsidR="007167E4" w:rsidRPr="0040714D">
        <w:rPr>
          <w:color w:val="000000"/>
        </w:rPr>
        <w:t>a</w:t>
      </w:r>
      <w:r w:rsidR="00817E55" w:rsidRPr="0040714D">
        <w:rPr>
          <w:color w:val="000000"/>
        </w:rPr>
        <w:t>ză</w:t>
      </w:r>
      <w:r w:rsidR="007167E4" w:rsidRPr="0040714D">
        <w:rPr>
          <w:color w:val="000000"/>
        </w:rPr>
        <w:t xml:space="preserve"> și prez</w:t>
      </w:r>
      <w:r w:rsidR="00817E55" w:rsidRPr="0040714D">
        <w:rPr>
          <w:color w:val="000000"/>
        </w:rPr>
        <w:t>i</w:t>
      </w:r>
      <w:r w:rsidR="007167E4" w:rsidRPr="0040714D">
        <w:rPr>
          <w:color w:val="000000"/>
        </w:rPr>
        <w:t>nt</w:t>
      </w:r>
      <w:r w:rsidR="00817E55" w:rsidRPr="0040714D">
        <w:rPr>
          <w:color w:val="000000"/>
        </w:rPr>
        <w:t>ă</w:t>
      </w:r>
      <w:r w:rsidR="007167E4" w:rsidRPr="0040714D">
        <w:rPr>
          <w:color w:val="000000"/>
        </w:rPr>
        <w:t xml:space="preserve"> DUAE</w:t>
      </w:r>
      <w:r w:rsidR="00627939" w:rsidRPr="0040714D">
        <w:rPr>
          <w:color w:val="000000"/>
        </w:rPr>
        <w:t>, conform</w:t>
      </w:r>
      <w:r w:rsidR="0026663C" w:rsidRPr="0040714D">
        <w:rPr>
          <w:color w:val="000000"/>
        </w:rPr>
        <w:t xml:space="preserve"> </w:t>
      </w:r>
      <w:r w:rsidR="00817E55" w:rsidRPr="0040714D">
        <w:rPr>
          <w:color w:val="000000"/>
        </w:rPr>
        <w:t>formularul</w:t>
      </w:r>
      <w:r w:rsidR="00627939" w:rsidRPr="0040714D">
        <w:rPr>
          <w:color w:val="000000"/>
        </w:rPr>
        <w:t>ui</w:t>
      </w:r>
      <w:r w:rsidR="0072565E" w:rsidRPr="0040714D">
        <w:rPr>
          <w:color w:val="000000"/>
        </w:rPr>
        <w:t>,</w:t>
      </w:r>
      <w:r w:rsidR="00817E55" w:rsidRPr="0040714D">
        <w:rPr>
          <w:color w:val="000000"/>
        </w:rPr>
        <w:t xml:space="preserve"> aprobat prin </w:t>
      </w:r>
      <w:r w:rsidR="005157B4" w:rsidRPr="0040714D">
        <w:rPr>
          <w:color w:val="000000"/>
        </w:rPr>
        <w:t>O</w:t>
      </w:r>
      <w:r w:rsidR="00817E55" w:rsidRPr="0040714D">
        <w:rPr>
          <w:color w:val="000000"/>
        </w:rPr>
        <w:t xml:space="preserve">rdinul </w:t>
      </w:r>
      <w:r w:rsidR="00627939" w:rsidRPr="0040714D">
        <w:rPr>
          <w:color w:val="000000"/>
        </w:rPr>
        <w:t>m</w:t>
      </w:r>
      <w:r w:rsidR="00817E55" w:rsidRPr="0040714D">
        <w:rPr>
          <w:color w:val="000000"/>
        </w:rPr>
        <w:t xml:space="preserve">inistrului </w:t>
      </w:r>
      <w:r w:rsidR="00627939" w:rsidRPr="0040714D">
        <w:rPr>
          <w:color w:val="000000"/>
        </w:rPr>
        <w:t>f</w:t>
      </w:r>
      <w:r w:rsidR="00817E55" w:rsidRPr="0040714D">
        <w:rPr>
          <w:color w:val="000000"/>
        </w:rPr>
        <w:t>inanțelor</w:t>
      </w:r>
      <w:r w:rsidR="009F5BE7" w:rsidRPr="0040714D">
        <w:rPr>
          <w:color w:val="000000"/>
        </w:rPr>
        <w:t xml:space="preserve"> </w:t>
      </w:r>
      <w:r w:rsidR="005157B4" w:rsidRPr="0040714D">
        <w:rPr>
          <w:color w:val="000000"/>
        </w:rPr>
        <w:t>nr.</w:t>
      </w:r>
      <w:r w:rsidR="00DF4DCF" w:rsidRPr="0040714D">
        <w:rPr>
          <w:color w:val="000000"/>
        </w:rPr>
        <w:t xml:space="preserve"> </w:t>
      </w:r>
      <w:proofErr w:type="gramStart"/>
      <w:r w:rsidR="005157B4" w:rsidRPr="0040714D">
        <w:rPr>
          <w:color w:val="000000"/>
        </w:rPr>
        <w:t>72/2020</w:t>
      </w:r>
      <w:r w:rsidR="007167E4" w:rsidRPr="0040714D">
        <w:rPr>
          <w:color w:val="000000"/>
        </w:rPr>
        <w:t>, în conformitate cu cerințele stabilite de autoritatea contractantă.</w:t>
      </w:r>
      <w:proofErr w:type="gramEnd"/>
    </w:p>
    <w:p w14:paraId="1F26E71A" w14:textId="77777777" w:rsidR="00E36D3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FF430B">
        <w:rPr>
          <w:b/>
        </w:rPr>
        <w:t>2</w:t>
      </w:r>
      <w:r w:rsidR="00113B5E" w:rsidRPr="00FF430B">
        <w:rPr>
          <w:b/>
        </w:rPr>
        <w:t>4</w:t>
      </w:r>
      <w:r w:rsidR="007167E4" w:rsidRPr="00FF430B">
        <w:rPr>
          <w:b/>
        </w:rPr>
        <w:t>.</w:t>
      </w:r>
      <w:r w:rsidR="0026663C" w:rsidRPr="00FF430B">
        <w:rPr>
          <w:b/>
        </w:rPr>
        <w:t xml:space="preserve"> </w:t>
      </w:r>
      <w:r w:rsidR="007167E4" w:rsidRPr="0040714D">
        <w:rPr>
          <w:color w:val="000000"/>
        </w:rPr>
        <w:t xml:space="preserve">Prezentarea oricărui alt formular DUAE </w:t>
      </w:r>
      <w:proofErr w:type="gramStart"/>
      <w:r w:rsidR="007167E4" w:rsidRPr="0040714D">
        <w:rPr>
          <w:color w:val="000000"/>
        </w:rPr>
        <w:t>este</w:t>
      </w:r>
      <w:proofErr w:type="gramEnd"/>
      <w:r w:rsidR="007167E4" w:rsidRPr="0040714D">
        <w:rPr>
          <w:color w:val="000000"/>
        </w:rPr>
        <w:t xml:space="preserve"> temei de descalificare de la procedura de achiziție publică.</w:t>
      </w:r>
    </w:p>
    <w:p w14:paraId="327C8918" w14:textId="77777777" w:rsidR="00AC477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40714D">
        <w:rPr>
          <w:b/>
          <w:color w:val="000000"/>
        </w:rPr>
        <w:t>2</w:t>
      </w:r>
      <w:r w:rsidR="00113B5E" w:rsidRPr="0040714D">
        <w:rPr>
          <w:b/>
          <w:color w:val="000000"/>
        </w:rPr>
        <w:t>5</w:t>
      </w:r>
      <w:r w:rsidRPr="0040714D">
        <w:rPr>
          <w:b/>
          <w:color w:val="000000"/>
        </w:rPr>
        <w:t>.</w:t>
      </w:r>
      <w:r w:rsidR="0026663C" w:rsidRPr="0040714D">
        <w:rPr>
          <w:b/>
          <w:color w:val="000000"/>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A41D7B"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290BE7A1"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8C1CD5A" w14:textId="77777777" w:rsidR="004C23A8" w:rsidRPr="00FF430B" w:rsidRDefault="004C23A8" w:rsidP="00A54239">
      <w:pPr>
        <w:spacing w:after="120"/>
        <w:ind w:left="142"/>
      </w:pPr>
      <w:r w:rsidRPr="00FF430B">
        <w:t>2) capacitatea de exercitare a activității profesionale;</w:t>
      </w:r>
    </w:p>
    <w:p w14:paraId="4DEFC29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020842D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11F8155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75581E3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508B68B6"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40714D">
        <w:rPr>
          <w:color w:val="000000"/>
        </w:rPr>
        <w:t xml:space="preserve">Sistemul informaţional automatizat </w:t>
      </w:r>
      <w:r w:rsidR="00113B5E" w:rsidRPr="0040714D">
        <w:rPr>
          <w:color w:val="000000"/>
        </w:rPr>
        <w:t>„</w:t>
      </w:r>
      <w:r w:rsidR="00B45370" w:rsidRPr="0040714D">
        <w:rPr>
          <w:color w:val="000000"/>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0F3CF466"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9E35"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1E5A3717"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06002D0C"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4FCCE7F8"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C014B"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2FA58D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92DF0BE"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027976F4"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08D51E86"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7300B0C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7C8AB8AB"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70DB68E3"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2C53B48B"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2241F783"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57C12D36"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28F05B8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27F49EB1"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E78B2C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2770861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2D5FB5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061865FE" w14:textId="77777777" w:rsidR="00925DF7" w:rsidRDefault="007167E4" w:rsidP="00A54239">
      <w:pPr>
        <w:pStyle w:val="Listparagraf"/>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3CBD9E1B" w14:textId="64D28C8B" w:rsidR="00A95AFA" w:rsidRPr="00FF430B" w:rsidRDefault="00A95AFA" w:rsidP="00A54239">
      <w:pPr>
        <w:pStyle w:val="Listparagraf"/>
        <w:numPr>
          <w:ilvl w:val="0"/>
          <w:numId w:val="0"/>
        </w:numPr>
        <w:tabs>
          <w:tab w:val="clear" w:pos="1134"/>
          <w:tab w:val="left" w:pos="142"/>
        </w:tabs>
        <w:spacing w:after="120"/>
        <w:ind w:left="-284" w:firstLine="426"/>
      </w:pPr>
      <w:r w:rsidRPr="00A95AFA">
        <w:t xml:space="preserve">„8) </w:t>
      </w:r>
      <w:proofErr w:type="gramStart"/>
      <w:r w:rsidRPr="00A95AFA">
        <w:t>aviz</w:t>
      </w:r>
      <w:proofErr w:type="gramEnd"/>
      <w:r w:rsidRPr="00A95AFA">
        <w:t xml:space="preserve">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roofErr w:type="gramStart"/>
      <w:r w:rsidRPr="00A95AFA">
        <w:t>”.</w:t>
      </w:r>
      <w:proofErr w:type="gramEnd"/>
    </w:p>
    <w:p w14:paraId="710D80E3"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2E166679"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2C65F9EA"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F314432"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0012293B"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C46199"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 xml:space="preserve">certificatele echivalente emise de organismele stabilite în statele membre ale Uniunii </w:t>
      </w:r>
      <w:r w:rsidR="007167E4" w:rsidRPr="00FF430B">
        <w:rPr>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FE10805"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66FD7C55"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597C4E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4A69038B"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B9C57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6DA05A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517CF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D73E6A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265B2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428353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324AD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713241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0003B1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3E858B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39F6EFE"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671E7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AC37D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8BDA2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E0257B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AEB94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5AB33CC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92EDA1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57232C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9129E2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2A4A68A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039CCB3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312DF2C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4AC85DD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03C3EF6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0EC2DE3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64D2A6A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04F94D5"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80D6C26"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5FAAD33"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7CD332A4"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D4AA63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40714D">
        <w:rPr>
          <w:color w:val="000000"/>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3D7101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918EE9"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672455D6" w14:textId="77777777" w:rsidR="000E4D7D" w:rsidRPr="00FF430B" w:rsidRDefault="000E4D7D" w:rsidP="000E4D7D"/>
    <w:bookmarkEnd w:id="25"/>
    <w:bookmarkEnd w:id="26"/>
    <w:p w14:paraId="77FDE0BC"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w:t>
      </w:r>
      <w:r w:rsidR="009D5E99" w:rsidRPr="00FF430B">
        <w:rPr>
          <w:rFonts w:ascii="Times New Roman" w:hAnsi="Times New Roman"/>
          <w:bCs w:val="0"/>
          <w:color w:val="auto"/>
          <w:sz w:val="24"/>
          <w:szCs w:val="24"/>
        </w:rPr>
        <w:t>/Elaborarea</w:t>
      </w:r>
      <w:r w:rsidRPr="00FF430B">
        <w:rPr>
          <w:rFonts w:ascii="Times New Roman" w:hAnsi="Times New Roman"/>
          <w:bCs w:val="0"/>
          <w:color w:val="auto"/>
          <w:sz w:val="24"/>
          <w:szCs w:val="24"/>
        </w:rPr>
        <w:t xml:space="preserve"> ofertelor</w:t>
      </w:r>
    </w:p>
    <w:p w14:paraId="61A37F03" w14:textId="77777777" w:rsidR="006957AA" w:rsidRPr="00FF430B" w:rsidRDefault="006957AA" w:rsidP="009F1E2C">
      <w:pPr>
        <w:tabs>
          <w:tab w:val="left" w:pos="-284"/>
        </w:tabs>
        <w:ind w:left="-284" w:firstLine="284"/>
      </w:pPr>
    </w:p>
    <w:p w14:paraId="584C738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7F8C8E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E40FF7E"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4E9664FB" w14:textId="77777777" w:rsidR="00A61C31" w:rsidRPr="00FF430B" w:rsidRDefault="00A61C31" w:rsidP="00A54239">
      <w:pPr>
        <w:tabs>
          <w:tab w:val="left" w:pos="0"/>
          <w:tab w:val="left" w:pos="426"/>
          <w:tab w:val="left" w:pos="960"/>
        </w:tabs>
        <w:spacing w:after="120"/>
      </w:pPr>
      <w:r w:rsidRPr="00FF430B">
        <w:t>2) Propunerea financiară;</w:t>
      </w:r>
    </w:p>
    <w:p w14:paraId="7AACD3B6" w14:textId="77777777" w:rsidR="00ED0E8A" w:rsidRPr="0040714D" w:rsidRDefault="00A61C31" w:rsidP="00A54239">
      <w:pPr>
        <w:tabs>
          <w:tab w:val="left" w:pos="0"/>
          <w:tab w:val="left" w:pos="426"/>
          <w:tab w:val="left" w:pos="960"/>
        </w:tabs>
        <w:spacing w:after="120"/>
        <w:rPr>
          <w:color w:val="000000"/>
        </w:rPr>
      </w:pPr>
      <w:r w:rsidRPr="00FF430B">
        <w:t>3</w:t>
      </w:r>
      <w:r w:rsidR="004344C6" w:rsidRPr="00FF430B">
        <w:t xml:space="preserve">) </w:t>
      </w:r>
      <w:r w:rsidR="004344C6" w:rsidRPr="0040714D">
        <w:rPr>
          <w:color w:val="000000"/>
        </w:rPr>
        <w:t>DUAE</w:t>
      </w:r>
      <w:bookmarkEnd w:id="31"/>
      <w:bookmarkEnd w:id="32"/>
      <w:bookmarkEnd w:id="33"/>
      <w:bookmarkEnd w:id="34"/>
      <w:bookmarkEnd w:id="35"/>
      <w:r w:rsidR="004D6DBE" w:rsidRPr="0040714D">
        <w:rPr>
          <w:color w:val="000000"/>
        </w:rPr>
        <w:t>;</w:t>
      </w:r>
    </w:p>
    <w:p w14:paraId="5342E7D9" w14:textId="77777777" w:rsidR="00A61C31" w:rsidRPr="00FF430B" w:rsidRDefault="00A61C31" w:rsidP="00A54239">
      <w:pPr>
        <w:tabs>
          <w:tab w:val="left" w:pos="0"/>
          <w:tab w:val="left" w:pos="426"/>
          <w:tab w:val="left" w:pos="960"/>
        </w:tabs>
        <w:spacing w:after="120"/>
      </w:pPr>
      <w:r w:rsidRPr="0040714D">
        <w:rPr>
          <w:color w:val="000000"/>
        </w:rPr>
        <w:t>4) Garanția pentru ofertă, după caz</w:t>
      </w:r>
      <w:r w:rsidR="00115B7D" w:rsidRPr="0040714D">
        <w:rPr>
          <w:color w:val="000000"/>
        </w:rPr>
        <w:t xml:space="preserve"> (</w:t>
      </w:r>
      <w:r w:rsidR="00590C16" w:rsidRPr="0040714D">
        <w:rPr>
          <w:color w:val="000000"/>
        </w:rPr>
        <w:t>a</w:t>
      </w:r>
      <w:r w:rsidR="00115B7D" w:rsidRPr="0040714D">
        <w:rPr>
          <w:color w:val="000000"/>
        </w:rPr>
        <w:t>nexa nr.</w:t>
      </w:r>
      <w:r w:rsidR="00C77AA7" w:rsidRPr="0040714D">
        <w:rPr>
          <w:color w:val="000000"/>
        </w:rPr>
        <w:t xml:space="preserve"> </w:t>
      </w:r>
      <w:r w:rsidR="00115B7D" w:rsidRPr="0040714D">
        <w:rPr>
          <w:color w:val="000000"/>
        </w:rPr>
        <w:t>9)</w:t>
      </w:r>
      <w:r w:rsidRPr="0040714D">
        <w:rPr>
          <w:color w:val="000000"/>
        </w:rPr>
        <w:t>.</w:t>
      </w:r>
    </w:p>
    <w:p w14:paraId="48C55E0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6B5F9FB"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lastRenderedPageBreak/>
        <w:t>5</w:t>
      </w:r>
      <w:r w:rsidR="00113B5E" w:rsidRPr="00FF430B">
        <w:rPr>
          <w:b/>
        </w:rPr>
        <w:t>4</w:t>
      </w:r>
      <w:r w:rsidR="004344C6" w:rsidRPr="00FF430B">
        <w:t>. Oferta elaborată de ofertant trebuie să cuprindă:</w:t>
      </w:r>
    </w:p>
    <w:p w14:paraId="1E43E32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D6F431D"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206E7C7D" w14:textId="03992BC0"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A95AFA" w:rsidRPr="00A95AFA">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9AA8FCA"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F5B240E" w14:textId="77777777" w:rsidR="00FA1DBA" w:rsidRPr="0040714D" w:rsidRDefault="002E6BB0" w:rsidP="009F1E2C">
      <w:pPr>
        <w:tabs>
          <w:tab w:val="left" w:pos="-284"/>
          <w:tab w:val="left" w:pos="426"/>
          <w:tab w:val="left" w:pos="604"/>
          <w:tab w:val="left" w:pos="960"/>
        </w:tabs>
        <w:spacing w:after="120"/>
        <w:ind w:left="-284" w:firstLine="284"/>
        <w:jc w:val="both"/>
        <w:rPr>
          <w:color w:val="000000"/>
        </w:rPr>
      </w:pPr>
      <w:r w:rsidRPr="00FF430B">
        <w:rPr>
          <w:b/>
        </w:rPr>
        <w:t>5</w:t>
      </w:r>
      <w:r w:rsidR="00113B5E" w:rsidRPr="00FF430B">
        <w:rPr>
          <w:b/>
        </w:rPr>
        <w:t>5</w:t>
      </w:r>
      <w:r w:rsidR="004344C6" w:rsidRPr="00FF430B">
        <w:rPr>
          <w:b/>
        </w:rPr>
        <w:t>.</w:t>
      </w:r>
      <w:r w:rsidR="00115B7D" w:rsidRPr="00FF430B">
        <w:rPr>
          <w:b/>
        </w:rPr>
        <w:t xml:space="preserve"> </w:t>
      </w:r>
      <w:r w:rsidR="004344C6" w:rsidRPr="0040714D">
        <w:rPr>
          <w:color w:val="000000"/>
        </w:rPr>
        <w:t>Operatorii economici pregăt</w:t>
      </w:r>
      <w:r w:rsidR="00BE5425" w:rsidRPr="0040714D">
        <w:rPr>
          <w:color w:val="000000"/>
        </w:rPr>
        <w:t>esc</w:t>
      </w:r>
      <w:r w:rsidR="004344C6" w:rsidRPr="0040714D">
        <w:rPr>
          <w:color w:val="000000"/>
        </w:rPr>
        <w:t xml:space="preserve"> ofertele </w:t>
      </w:r>
      <w:r w:rsidR="005F1533" w:rsidRPr="0040714D">
        <w:rPr>
          <w:color w:val="000000"/>
        </w:rPr>
        <w:t>conform cerințelor stabilite în anunțul de participare</w:t>
      </w:r>
      <w:r w:rsidR="004344C6" w:rsidRPr="0040714D">
        <w:rPr>
          <w:color w:val="000000"/>
        </w:rPr>
        <w:t xml:space="preserve">, publicat de către autoritatea contractantă în </w:t>
      </w:r>
      <w:r w:rsidR="00AE1523" w:rsidRPr="0040714D">
        <w:rPr>
          <w:color w:val="000000"/>
        </w:rPr>
        <w:t>Buletinul achizițiilor p</w:t>
      </w:r>
      <w:r w:rsidR="005F1533" w:rsidRPr="0040714D">
        <w:rPr>
          <w:color w:val="000000"/>
        </w:rPr>
        <w:t>ublice</w:t>
      </w:r>
      <w:r w:rsidR="004344C6" w:rsidRPr="0040714D">
        <w:rPr>
          <w:color w:val="000000"/>
        </w:rPr>
        <w:t>, și depun ofertele în mod electronic, folosind fluxurile interactive de lucru puse la dispoziție de platformele electronice, cu excepția cazurilor prevăzute la art.</w:t>
      </w:r>
      <w:r w:rsidR="00C77AA7" w:rsidRPr="0040714D">
        <w:rPr>
          <w:color w:val="000000"/>
        </w:rPr>
        <w:t xml:space="preserve"> </w:t>
      </w:r>
      <w:r w:rsidR="004344C6" w:rsidRPr="0040714D">
        <w:rPr>
          <w:color w:val="000000"/>
        </w:rPr>
        <w:t>33 alin.</w:t>
      </w:r>
      <w:r w:rsidR="00C77AA7" w:rsidRPr="0040714D">
        <w:rPr>
          <w:color w:val="000000"/>
        </w:rPr>
        <w:t xml:space="preserve"> </w:t>
      </w:r>
      <w:r w:rsidR="004344C6" w:rsidRPr="0040714D">
        <w:rPr>
          <w:color w:val="000000"/>
        </w:rPr>
        <w:t>(7) şi alin.</w:t>
      </w:r>
      <w:r w:rsidR="00C77AA7" w:rsidRPr="0040714D">
        <w:rPr>
          <w:color w:val="000000"/>
        </w:rPr>
        <w:t xml:space="preserve"> </w:t>
      </w:r>
      <w:r w:rsidR="004344C6" w:rsidRPr="0040714D">
        <w:rPr>
          <w:color w:val="000000"/>
        </w:rPr>
        <w:t>(11) din Legea nr.</w:t>
      </w:r>
      <w:r w:rsidR="00C77AA7" w:rsidRPr="0040714D">
        <w:rPr>
          <w:color w:val="000000"/>
        </w:rPr>
        <w:t xml:space="preserve"> </w:t>
      </w:r>
      <w:r w:rsidR="004344C6" w:rsidRPr="0040714D">
        <w:rPr>
          <w:color w:val="000000"/>
        </w:rPr>
        <w:t>131/2015 privind achizițiile publice</w:t>
      </w:r>
      <w:r w:rsidR="00BE5425" w:rsidRPr="0040714D">
        <w:rPr>
          <w:color w:val="000000"/>
        </w:rPr>
        <w:t>.</w:t>
      </w:r>
    </w:p>
    <w:p w14:paraId="56830799" w14:textId="77777777" w:rsidR="007252D3" w:rsidRPr="0040714D" w:rsidRDefault="00A07B23"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w:t>
      </w:r>
      <w:r w:rsidR="000E4D7D" w:rsidRPr="00FF430B">
        <w:rPr>
          <w:b/>
        </w:rPr>
        <w:t>6</w:t>
      </w:r>
      <w:r w:rsidRPr="00FF430B">
        <w:rPr>
          <w:b/>
        </w:rPr>
        <w:t>.</w:t>
      </w:r>
      <w:r w:rsidR="00115B7D" w:rsidRPr="00FF430B">
        <w:rPr>
          <w:b/>
        </w:rPr>
        <w:t xml:space="preserve"> </w:t>
      </w:r>
      <w:r w:rsidR="007252D3" w:rsidRPr="0040714D">
        <w:rPr>
          <w:noProof w:val="0"/>
          <w:color w:val="000000"/>
        </w:rPr>
        <w:t>Ofertantul depune garanția pentru ofertă</w:t>
      </w:r>
      <w:r w:rsidR="007252D3" w:rsidRPr="0040714D">
        <w:rPr>
          <w:color w:val="000000"/>
        </w:rPr>
        <w:t xml:space="preserve"> conform</w:t>
      </w:r>
      <w:hyperlink r:id="rId10" w:history="1">
        <w:r w:rsidR="007252D3" w:rsidRPr="0040714D">
          <w:rPr>
            <w:bCs/>
            <w:noProof w:val="0"/>
            <w:color w:val="000000"/>
            <w:lang w:eastAsia="it-IT"/>
          </w:rPr>
          <w:t xml:space="preserve"> Regulamentului privind achizițiile publice de lucrări</w:t>
        </w:r>
      </w:hyperlink>
      <w:r w:rsidR="0031215E" w:rsidRPr="00FF430B">
        <w:t>,</w:t>
      </w:r>
      <w:r w:rsidR="007252D3" w:rsidRPr="0040714D">
        <w:rPr>
          <w:bCs/>
          <w:noProof w:val="0"/>
          <w:color w:val="000000"/>
          <w:lang w:eastAsia="it-IT"/>
        </w:rPr>
        <w:t xml:space="preserve"> aproba</w:t>
      </w:r>
      <w:r w:rsidR="00E17AFF" w:rsidRPr="0040714D">
        <w:rPr>
          <w:bCs/>
          <w:noProof w:val="0"/>
          <w:color w:val="000000"/>
          <w:lang w:eastAsia="it-IT"/>
        </w:rPr>
        <w:t>t prin Hotărârea Guvernului nr.</w:t>
      </w:r>
      <w:r w:rsidR="00C77AA7" w:rsidRPr="0040714D">
        <w:rPr>
          <w:bCs/>
          <w:noProof w:val="0"/>
          <w:color w:val="000000"/>
          <w:lang w:eastAsia="it-IT"/>
        </w:rPr>
        <w:t xml:space="preserve"> </w:t>
      </w:r>
      <w:r w:rsidR="007252D3" w:rsidRPr="0040714D">
        <w:rPr>
          <w:bCs/>
          <w:noProof w:val="0"/>
          <w:color w:val="000000"/>
          <w:lang w:eastAsia="it-IT"/>
        </w:rPr>
        <w:t>638/2020</w:t>
      </w:r>
      <w:r w:rsidR="008A3177" w:rsidRPr="0040714D">
        <w:rPr>
          <w:bCs/>
          <w:noProof w:val="0"/>
          <w:color w:val="000000"/>
          <w:lang w:eastAsia="it-IT"/>
        </w:rPr>
        <w:t>.</w:t>
      </w:r>
    </w:p>
    <w:p w14:paraId="7BC7629A"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B1EAEF9"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32B58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0E3A340"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7FA985A"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3B3A72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E21A4E4"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6BBFB177" w14:textId="77777777" w:rsidR="00FA1DBA" w:rsidRPr="0040714D" w:rsidRDefault="00FA1DBA"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34081F23" w14:textId="77777777" w:rsidR="002E6BB0" w:rsidRPr="00FF430B" w:rsidRDefault="002E6BB0" w:rsidP="009F1E2C">
      <w:pPr>
        <w:tabs>
          <w:tab w:val="left" w:pos="-284"/>
        </w:tabs>
        <w:ind w:left="-284" w:firstLine="284"/>
        <w:jc w:val="center"/>
        <w:rPr>
          <w:b/>
          <w:sz w:val="26"/>
          <w:szCs w:val="26"/>
        </w:rPr>
      </w:pPr>
    </w:p>
    <w:p w14:paraId="369F53C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95D35B6" w14:textId="77777777" w:rsidR="000E4D7D" w:rsidRPr="00FF430B" w:rsidRDefault="000E4D7D" w:rsidP="009F1E2C">
      <w:pPr>
        <w:tabs>
          <w:tab w:val="left" w:pos="-284"/>
        </w:tabs>
        <w:ind w:left="-284" w:firstLine="284"/>
        <w:jc w:val="center"/>
        <w:rPr>
          <w:b/>
          <w:sz w:val="26"/>
          <w:szCs w:val="26"/>
        </w:rPr>
      </w:pPr>
    </w:p>
    <w:p w14:paraId="27E240BD" w14:textId="77777777" w:rsidR="00DA3C87" w:rsidRPr="00FF430B" w:rsidRDefault="004344C6" w:rsidP="009F1E2C">
      <w:pPr>
        <w:tabs>
          <w:tab w:val="left" w:pos="-284"/>
        </w:tabs>
        <w:ind w:left="-284" w:firstLine="284"/>
        <w:jc w:val="center"/>
        <w:rPr>
          <w:b/>
        </w:rPr>
      </w:pPr>
      <w:r w:rsidRPr="00FF430B">
        <w:rPr>
          <w:b/>
        </w:rPr>
        <w:t>Depunerea și deschiderea ofertelor</w:t>
      </w:r>
    </w:p>
    <w:p w14:paraId="2DDA604A" w14:textId="77777777" w:rsidR="0097083F" w:rsidRPr="00FF430B" w:rsidRDefault="0097083F" w:rsidP="009F1E2C">
      <w:pPr>
        <w:tabs>
          <w:tab w:val="left" w:pos="-284"/>
        </w:tabs>
        <w:ind w:left="-284" w:firstLine="284"/>
        <w:jc w:val="center"/>
        <w:rPr>
          <w:b/>
        </w:rPr>
      </w:pPr>
    </w:p>
    <w:p w14:paraId="2DACB141"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lastRenderedPageBreak/>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518D13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41E490D"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8E5420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E23CDC1"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E99479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95B797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54EAFE1"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BE1DAE"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6859F55" w14:textId="77777777" w:rsidR="001034CC" w:rsidRPr="00FF430B" w:rsidRDefault="001034CC" w:rsidP="009F1E2C">
      <w:pPr>
        <w:tabs>
          <w:tab w:val="left" w:pos="-284"/>
          <w:tab w:val="left" w:pos="960"/>
        </w:tabs>
        <w:ind w:left="-284" w:firstLine="284"/>
        <w:jc w:val="both"/>
      </w:pPr>
    </w:p>
    <w:p w14:paraId="7F3E7B48" w14:textId="77777777" w:rsidR="00E17AFF" w:rsidRPr="00FF430B" w:rsidRDefault="00E17AFF" w:rsidP="009F1E2C">
      <w:pPr>
        <w:tabs>
          <w:tab w:val="left" w:pos="-284"/>
          <w:tab w:val="left" w:pos="960"/>
        </w:tabs>
        <w:ind w:left="-284" w:firstLine="284"/>
        <w:jc w:val="both"/>
      </w:pPr>
    </w:p>
    <w:p w14:paraId="1B0C7FA8" w14:textId="77777777" w:rsidR="002B7A36" w:rsidRPr="0040714D" w:rsidRDefault="00F75F0C" w:rsidP="009F1E2C">
      <w:pPr>
        <w:tabs>
          <w:tab w:val="left" w:pos="-284"/>
          <w:tab w:val="left" w:pos="284"/>
          <w:tab w:val="left" w:pos="604"/>
          <w:tab w:val="left" w:pos="1134"/>
        </w:tabs>
        <w:ind w:left="-284" w:firstLine="284"/>
        <w:jc w:val="center"/>
        <w:rPr>
          <w:b/>
          <w:bCs/>
        </w:rPr>
      </w:pPr>
      <w:r w:rsidRPr="0040714D">
        <w:rPr>
          <w:b/>
          <w:bCs/>
        </w:rPr>
        <w:t>Secţiunea a 5-a</w:t>
      </w:r>
    </w:p>
    <w:p w14:paraId="498A054E" w14:textId="77777777" w:rsidR="000E4D7D" w:rsidRPr="0040714D" w:rsidRDefault="000E4D7D" w:rsidP="009F1E2C">
      <w:pPr>
        <w:tabs>
          <w:tab w:val="left" w:pos="-284"/>
          <w:tab w:val="left" w:pos="284"/>
          <w:tab w:val="left" w:pos="604"/>
          <w:tab w:val="left" w:pos="1134"/>
        </w:tabs>
        <w:ind w:left="-284" w:firstLine="284"/>
        <w:jc w:val="center"/>
        <w:rPr>
          <w:b/>
          <w:bCs/>
        </w:rPr>
      </w:pPr>
    </w:p>
    <w:p w14:paraId="4EFA60CB" w14:textId="77777777" w:rsidR="002B7A36" w:rsidRPr="0040714D" w:rsidRDefault="00F75F0C" w:rsidP="009F1E2C">
      <w:pPr>
        <w:tabs>
          <w:tab w:val="left" w:pos="-284"/>
          <w:tab w:val="left" w:pos="604"/>
          <w:tab w:val="left" w:pos="1134"/>
        </w:tabs>
        <w:ind w:left="-284" w:firstLine="284"/>
        <w:jc w:val="center"/>
        <w:rPr>
          <w:b/>
          <w:bCs/>
        </w:rPr>
      </w:pPr>
      <w:r w:rsidRPr="0040714D">
        <w:rPr>
          <w:b/>
          <w:bCs/>
        </w:rPr>
        <w:t>Evaluarea și compararea ofertelor</w:t>
      </w:r>
    </w:p>
    <w:p w14:paraId="76603551" w14:textId="77777777" w:rsidR="0097083F" w:rsidRPr="0040714D" w:rsidRDefault="0097083F" w:rsidP="009F1E2C">
      <w:pPr>
        <w:tabs>
          <w:tab w:val="left" w:pos="-284"/>
          <w:tab w:val="left" w:pos="604"/>
          <w:tab w:val="left" w:pos="1134"/>
        </w:tabs>
        <w:ind w:left="-284" w:firstLine="284"/>
        <w:jc w:val="center"/>
        <w:rPr>
          <w:b/>
          <w:bCs/>
        </w:rPr>
      </w:pPr>
    </w:p>
    <w:p w14:paraId="63EA6201"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31BEAAB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AA6F21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1A303A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lastRenderedPageBreak/>
        <w:t>2) îndeplinește criteriile referitoare la situația economică și financiară și/sau capacitatea tehnică și profesională stabilite de autoritatea contractantă în anunțul de participare s</w:t>
      </w:r>
      <w:r w:rsidR="009C11B3">
        <w:t>au în documentația de atribuire;</w:t>
      </w:r>
    </w:p>
    <w:p w14:paraId="15CFCB4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FB7144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D91B054"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9263366"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8EA254"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FF634ED"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13593BB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6154D09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DD32D6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9810474"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594E00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B628EF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F132BD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D86957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7F213B2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38E6BB68"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6B04AD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433ED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472E07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BE5972D"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1E56E1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19BD52E8"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F224D0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1F0ADC0" w14:textId="77777777" w:rsidR="0079540A" w:rsidRPr="0040714D" w:rsidRDefault="002B206B" w:rsidP="002B206B">
      <w:pPr>
        <w:tabs>
          <w:tab w:val="left" w:pos="-284"/>
          <w:tab w:val="left" w:pos="142"/>
          <w:tab w:val="left" w:pos="426"/>
          <w:tab w:val="left" w:pos="604"/>
          <w:tab w:val="left" w:pos="1134"/>
        </w:tabs>
        <w:spacing w:after="120"/>
        <w:ind w:left="-284"/>
        <w:jc w:val="both"/>
        <w:rPr>
          <w:color w:val="000000"/>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40714D">
        <w:rPr>
          <w:color w:val="000000"/>
        </w:rPr>
        <w:t>în</w:t>
      </w:r>
      <w:hyperlink r:id="rId11" w:history="1">
        <w:r w:rsidR="00B91A34" w:rsidRPr="0040714D">
          <w:rPr>
            <w:bCs/>
            <w:noProof w:val="0"/>
            <w:color w:val="000000"/>
            <w:lang w:eastAsia="it-IT"/>
          </w:rPr>
          <w:t xml:space="preserve"> Regulamentul privind achizițiile publice de lucrări</w:t>
        </w:r>
      </w:hyperlink>
      <w:r w:rsidR="00E6009A" w:rsidRPr="00FF430B">
        <w:t>,</w:t>
      </w:r>
      <w:r w:rsidR="00B91A34"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91A34" w:rsidRPr="0040714D">
        <w:rPr>
          <w:bCs/>
          <w:noProof w:val="0"/>
          <w:color w:val="000000"/>
          <w:lang w:eastAsia="it-IT"/>
        </w:rPr>
        <w:t>638</w:t>
      </w:r>
      <w:r w:rsidR="00090D4D" w:rsidRPr="0040714D">
        <w:rPr>
          <w:bCs/>
          <w:noProof w:val="0"/>
          <w:color w:val="000000"/>
          <w:lang w:eastAsia="it-IT"/>
        </w:rPr>
        <w:t>/</w:t>
      </w:r>
      <w:r w:rsidR="00B91A34" w:rsidRPr="0040714D">
        <w:rPr>
          <w:bCs/>
          <w:noProof w:val="0"/>
          <w:color w:val="000000"/>
          <w:lang w:eastAsia="it-IT"/>
        </w:rPr>
        <w:t>2020.</w:t>
      </w:r>
    </w:p>
    <w:p w14:paraId="794673CA"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ED512CE"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F3F3D94"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82A4150" w14:textId="77777777" w:rsidR="004A4CB4" w:rsidRPr="00FF430B" w:rsidRDefault="004A4CB4" w:rsidP="009F1E2C">
      <w:pPr>
        <w:tabs>
          <w:tab w:val="left" w:pos="-284"/>
          <w:tab w:val="left" w:pos="462"/>
          <w:tab w:val="left" w:pos="1134"/>
        </w:tabs>
        <w:spacing w:after="120"/>
        <w:ind w:left="-284" w:firstLine="284"/>
        <w:jc w:val="both"/>
      </w:pPr>
    </w:p>
    <w:p w14:paraId="38187F4B" w14:textId="77777777" w:rsidR="0079540A" w:rsidRPr="0040714D" w:rsidRDefault="001C03B0" w:rsidP="009F1E2C">
      <w:pPr>
        <w:tabs>
          <w:tab w:val="left" w:pos="-284"/>
        </w:tabs>
        <w:ind w:left="-284" w:firstLine="284"/>
        <w:jc w:val="center"/>
        <w:rPr>
          <w:b/>
          <w:bCs/>
          <w:sz w:val="26"/>
          <w:szCs w:val="26"/>
        </w:rPr>
      </w:pPr>
      <w:r w:rsidRPr="0040714D">
        <w:rPr>
          <w:b/>
          <w:bCs/>
          <w:sz w:val="26"/>
          <w:szCs w:val="26"/>
        </w:rPr>
        <w:t>Secţiunea a 6-a</w:t>
      </w:r>
    </w:p>
    <w:p w14:paraId="1ED822EF" w14:textId="77777777" w:rsidR="000E4D7D" w:rsidRPr="0040714D" w:rsidRDefault="000E4D7D" w:rsidP="009F1E2C">
      <w:pPr>
        <w:tabs>
          <w:tab w:val="left" w:pos="-284"/>
        </w:tabs>
        <w:ind w:left="-284" w:firstLine="284"/>
        <w:jc w:val="center"/>
        <w:rPr>
          <w:b/>
          <w:bCs/>
          <w:sz w:val="26"/>
          <w:szCs w:val="26"/>
        </w:rPr>
      </w:pPr>
    </w:p>
    <w:p w14:paraId="64C0F7A0" w14:textId="77777777" w:rsidR="00CF7F40" w:rsidRPr="0040714D" w:rsidRDefault="00D55CC9" w:rsidP="009F1E2C">
      <w:pPr>
        <w:tabs>
          <w:tab w:val="left" w:pos="-284"/>
        </w:tabs>
        <w:ind w:left="-284" w:firstLine="284"/>
        <w:jc w:val="center"/>
        <w:rPr>
          <w:b/>
          <w:bCs/>
        </w:rPr>
      </w:pPr>
      <w:r w:rsidRPr="0040714D">
        <w:rPr>
          <w:b/>
          <w:bCs/>
        </w:rPr>
        <w:t>Atribuirea</w:t>
      </w:r>
      <w:r w:rsidR="001C03B0" w:rsidRPr="0040714D">
        <w:rPr>
          <w:b/>
          <w:bCs/>
        </w:rPr>
        <w:t xml:space="preserve"> contractului</w:t>
      </w:r>
    </w:p>
    <w:p w14:paraId="59E895EE" w14:textId="77777777" w:rsidR="009A6869" w:rsidRPr="00FF430B" w:rsidRDefault="009A6869" w:rsidP="009F1E2C">
      <w:pPr>
        <w:tabs>
          <w:tab w:val="left" w:pos="-284"/>
        </w:tabs>
        <w:ind w:left="-284" w:firstLine="284"/>
        <w:jc w:val="center"/>
      </w:pPr>
    </w:p>
    <w:p w14:paraId="4ACCBF6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BD69FA4"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3B7214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84A4AC"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AE01FA" w14:textId="51A119CA" w:rsidR="008E304B" w:rsidRPr="0040714D" w:rsidRDefault="000E4D7D"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40714D">
        <w:rPr>
          <w:color w:val="000000"/>
        </w:rPr>
        <w:t>stipulate în</w:t>
      </w:r>
      <w:hyperlink r:id="rId12" w:history="1">
        <w:r w:rsidR="00B00190" w:rsidRPr="0040714D">
          <w:rPr>
            <w:bCs/>
            <w:noProof w:val="0"/>
            <w:color w:val="000000"/>
            <w:lang w:eastAsia="it-IT"/>
          </w:rPr>
          <w:t xml:space="preserve"> Regulamentul privind achizițiile publice de lucrări</w:t>
        </w:r>
      </w:hyperlink>
      <w:r w:rsidR="00C77AA7" w:rsidRPr="0040714D">
        <w:rPr>
          <w:bCs/>
          <w:noProof w:val="0"/>
          <w:color w:val="000000"/>
          <w:lang w:eastAsia="it-IT"/>
        </w:rPr>
        <w:t>,</w:t>
      </w:r>
      <w:r w:rsidR="00B00190"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00190" w:rsidRPr="0040714D">
        <w:rPr>
          <w:bCs/>
          <w:noProof w:val="0"/>
          <w:color w:val="000000"/>
          <w:lang w:eastAsia="it-IT"/>
        </w:rPr>
        <w:t>638</w:t>
      </w:r>
      <w:r w:rsidR="00090D4D" w:rsidRPr="0040714D">
        <w:rPr>
          <w:bCs/>
          <w:noProof w:val="0"/>
          <w:color w:val="000000"/>
          <w:lang w:eastAsia="it-IT"/>
        </w:rPr>
        <w:t>/</w:t>
      </w:r>
      <w:r w:rsidR="0023593D">
        <w:rPr>
          <w:bCs/>
          <w:noProof w:val="0"/>
          <w:color w:val="000000"/>
          <w:lang w:eastAsia="it-IT"/>
        </w:rPr>
        <w:t>2020 și</w:t>
      </w:r>
      <w:r w:rsidR="0023593D" w:rsidRPr="0023593D">
        <w:rPr>
          <w:bCs/>
          <w:noProof w:val="0"/>
          <w:color w:val="000000"/>
          <w:lang w:eastAsia="it-IT"/>
        </w:rPr>
        <w:t xml:space="preserve"> Codul urbanismului și construcțiilor al Republicii Moldova nr. 434/2023</w:t>
      </w:r>
    </w:p>
    <w:p w14:paraId="388E7CBB" w14:textId="77777777" w:rsidR="00B00190" w:rsidRPr="0079256C" w:rsidRDefault="000E4D7D" w:rsidP="009F1E2C">
      <w:pPr>
        <w:pStyle w:val="1"/>
        <w:shd w:val="clear" w:color="auto" w:fill="FFFFFF"/>
        <w:tabs>
          <w:tab w:val="left" w:pos="-284"/>
        </w:tabs>
        <w:ind w:left="-284" w:firstLine="284"/>
        <w:rPr>
          <w:color w:val="000000"/>
          <w:lang w:val="en-US" w:eastAsia="it-IT"/>
        </w:rPr>
      </w:pPr>
      <w:r w:rsidRPr="0079256C">
        <w:rPr>
          <w:b/>
          <w:color w:val="000000"/>
          <w:lang w:val="en-US"/>
        </w:rPr>
        <w:t>9</w:t>
      </w:r>
      <w:r w:rsidR="0024699C" w:rsidRPr="0079256C">
        <w:rPr>
          <w:b/>
          <w:color w:val="000000"/>
          <w:lang w:val="en-US"/>
        </w:rPr>
        <w:t>8</w:t>
      </w:r>
      <w:r w:rsidR="00B00190" w:rsidRPr="0079256C">
        <w:rPr>
          <w:b/>
          <w:color w:val="000000"/>
          <w:lang w:val="en-US"/>
        </w:rPr>
        <w:t xml:space="preserve">. </w:t>
      </w:r>
      <w:r w:rsidR="009C11B3" w:rsidRPr="0079256C">
        <w:rPr>
          <w:b/>
          <w:color w:val="000000"/>
          <w:lang w:val="en-US"/>
        </w:rPr>
        <w:t xml:space="preserve"> </w:t>
      </w:r>
      <w:r w:rsidR="00B00190" w:rsidRPr="0079256C">
        <w:rPr>
          <w:color w:val="000000"/>
          <w:lang w:val="en-US" w:eastAsia="it-IT"/>
        </w:rPr>
        <w:t>Garanția de bună execuție a contractului, dacă părțile agreează, se constituie din:</w:t>
      </w:r>
    </w:p>
    <w:p w14:paraId="4D53F284"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1) rețineri succesive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 cu efectuarea transferului sumei respective pe un cont special deschis de către operatorul economic, pus la dispoziția autorității contractante, la o bancă licențiată, agreată de ambele părți;</w:t>
      </w:r>
    </w:p>
    <w:p w14:paraId="288B90F7"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2) rețineri succesive directe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w:t>
      </w:r>
    </w:p>
    <w:p w14:paraId="0D45137F" w14:textId="77777777" w:rsidR="00B00190" w:rsidRPr="0040714D" w:rsidRDefault="004A4CB4" w:rsidP="00FD2181">
      <w:pPr>
        <w:tabs>
          <w:tab w:val="left" w:pos="-284"/>
          <w:tab w:val="left" w:pos="360"/>
          <w:tab w:val="left" w:pos="462"/>
          <w:tab w:val="left" w:pos="960"/>
        </w:tabs>
        <w:spacing w:after="120"/>
        <w:ind w:left="-284" w:firstLine="284"/>
        <w:jc w:val="both"/>
        <w:rPr>
          <w:bCs/>
          <w:noProof w:val="0"/>
          <w:color w:val="000000"/>
          <w:lang w:eastAsia="it-IT"/>
        </w:rPr>
      </w:pPr>
      <w:r w:rsidRPr="0040714D">
        <w:rPr>
          <w:noProof w:val="0"/>
          <w:color w:val="000000"/>
          <w:lang w:eastAsia="it-IT"/>
        </w:rPr>
        <w:t xml:space="preserve">  </w:t>
      </w:r>
      <w:r w:rsidR="00B00190" w:rsidRPr="0040714D">
        <w:rPr>
          <w:noProof w:val="0"/>
          <w:color w:val="000000"/>
          <w:lang w:eastAsia="it-IT"/>
        </w:rPr>
        <w:t>3</w:t>
      </w:r>
      <w:r w:rsidR="00B00190" w:rsidRPr="0040714D">
        <w:rPr>
          <w:bCs/>
          <w:noProof w:val="0"/>
          <w:color w:val="000000"/>
          <w:lang w:eastAsia="it-IT"/>
        </w:rPr>
        <w:t>) transfer pe contul</w:t>
      </w:r>
      <w:r w:rsidRPr="0040714D">
        <w:rPr>
          <w:bCs/>
          <w:noProof w:val="0"/>
          <w:color w:val="000000"/>
          <w:lang w:eastAsia="it-IT"/>
        </w:rPr>
        <w:t xml:space="preserve"> </w:t>
      </w:r>
      <w:r w:rsidR="00B00190" w:rsidRPr="0040714D">
        <w:rPr>
          <w:bCs/>
          <w:noProof w:val="0"/>
          <w:color w:val="000000"/>
          <w:lang w:eastAsia="it-IT"/>
        </w:rPr>
        <w:t>autorității contracta</w:t>
      </w:r>
      <w:r w:rsidR="0097477A" w:rsidRPr="0040714D">
        <w:rPr>
          <w:bCs/>
          <w:noProof w:val="0"/>
          <w:color w:val="000000"/>
          <w:lang w:eastAsia="it-IT"/>
        </w:rPr>
        <w:t>n</w:t>
      </w:r>
      <w:r w:rsidR="00B00190" w:rsidRPr="0040714D">
        <w:rPr>
          <w:bCs/>
          <w:noProof w:val="0"/>
          <w:color w:val="000000"/>
          <w:lang w:eastAsia="it-IT"/>
        </w:rPr>
        <w:t>te.</w:t>
      </w:r>
    </w:p>
    <w:p w14:paraId="2E09B8B8" w14:textId="77777777" w:rsidR="008E304B" w:rsidRPr="00FF430B" w:rsidRDefault="0024699C" w:rsidP="009F1E2C">
      <w:pPr>
        <w:tabs>
          <w:tab w:val="left" w:pos="-284"/>
          <w:tab w:val="left" w:pos="360"/>
          <w:tab w:val="left" w:pos="462"/>
          <w:tab w:val="left" w:pos="960"/>
        </w:tabs>
        <w:spacing w:after="120"/>
        <w:ind w:left="-284" w:firstLine="284"/>
        <w:jc w:val="both"/>
      </w:pPr>
      <w:r w:rsidRPr="0040714D">
        <w:rPr>
          <w:b/>
          <w:bCs/>
          <w:noProof w:val="0"/>
          <w:color w:val="000000"/>
          <w:lang w:eastAsia="it-IT"/>
        </w:rPr>
        <w:t>99</w:t>
      </w:r>
      <w:r w:rsidR="00F75F0C" w:rsidRPr="0040714D">
        <w:rPr>
          <w:b/>
          <w:bCs/>
          <w:noProof w:val="0"/>
          <w:color w:val="000000"/>
          <w:lang w:eastAsia="it-IT"/>
        </w:rPr>
        <w:t>.</w:t>
      </w:r>
      <w:r w:rsidR="00F75F0C" w:rsidRPr="0040714D">
        <w:rPr>
          <w:bCs/>
          <w:noProof w:val="0"/>
          <w:color w:val="000000"/>
          <w:lang w:eastAsia="it-IT"/>
        </w:rPr>
        <w:t xml:space="preserve"> </w:t>
      </w:r>
      <w:r w:rsidR="009C11B3" w:rsidRPr="0040714D">
        <w:rPr>
          <w:bCs/>
          <w:noProof w:val="0"/>
          <w:color w:val="000000"/>
          <w:lang w:eastAsia="it-IT"/>
        </w:rPr>
        <w:t xml:space="preserve"> </w:t>
      </w:r>
      <w:r w:rsidR="00F75F0C" w:rsidRPr="0040714D">
        <w:rPr>
          <w:bCs/>
          <w:noProof w:val="0"/>
          <w:color w:val="000000"/>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6002C8E"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0FBA28E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BF7C7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1769B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13FE5E7"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lastRenderedPageBreak/>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B63A6E2"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9060F61"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888F00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86C2231"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6884BF"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FB97025" w14:textId="77777777" w:rsidR="00F03D82"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81036B2"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0F4326"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8FE5A4"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1869A071" w14:textId="2AE5951B" w:rsidR="00325528" w:rsidRPr="009414B3" w:rsidRDefault="00325528" w:rsidP="006A19DE">
      <w:pPr>
        <w:spacing w:before="120" w:after="120"/>
        <w:ind w:left="-284" w:firstLine="284"/>
        <w:rPr>
          <w:b/>
          <w:shd w:val="clear" w:color="auto" w:fill="FFFFFF"/>
        </w:rPr>
      </w:pPr>
      <w:r w:rsidRPr="009414B3">
        <w:rPr>
          <w:b/>
        </w:rPr>
        <w:t xml:space="preserve">Conducătorul grupului de lucru:  </w:t>
      </w:r>
      <w:r w:rsidR="00005AA8" w:rsidRPr="009414B3">
        <w:rPr>
          <w:b/>
          <w:shd w:val="clear" w:color="auto" w:fill="FFFFFF"/>
        </w:rPr>
        <w:t>Iurie</w:t>
      </w:r>
      <w:r w:rsidRPr="009414B3">
        <w:rPr>
          <w:b/>
          <w:shd w:val="clear" w:color="auto" w:fill="FFFFFF"/>
        </w:rPr>
        <w:t xml:space="preserve"> </w:t>
      </w:r>
      <w:r w:rsidR="00005AA8" w:rsidRPr="009414B3">
        <w:rPr>
          <w:b/>
          <w:shd w:val="clear" w:color="auto" w:fill="FFFFFF"/>
        </w:rPr>
        <w:t>GANGAN</w:t>
      </w:r>
      <w:r w:rsidRPr="009414B3">
        <w:rPr>
          <w:b/>
          <w:shd w:val="clear" w:color="auto" w:fill="FFFFFF"/>
        </w:rPr>
        <w:tab/>
        <w:t>___________________________</w:t>
      </w:r>
      <w:r w:rsidRPr="009414B3">
        <w:rPr>
          <w:b/>
          <w:shd w:val="clear" w:color="auto" w:fill="FFFFFF"/>
        </w:rPr>
        <w:tab/>
      </w:r>
      <w:r w:rsidRPr="009414B3">
        <w:rPr>
          <w:b/>
          <w:shd w:val="clear" w:color="auto" w:fill="FFFFFF"/>
        </w:rPr>
        <w:tab/>
      </w:r>
      <w:r w:rsidRPr="009414B3">
        <w:rPr>
          <w:b/>
          <w:shd w:val="clear" w:color="auto" w:fill="FFFFFF"/>
        </w:rPr>
        <w:tab/>
      </w:r>
    </w:p>
    <w:p w14:paraId="273CDD0E" w14:textId="77777777" w:rsidR="00325528" w:rsidRDefault="00325528" w:rsidP="00325528">
      <w:pPr>
        <w:spacing w:before="120" w:after="120"/>
        <w:ind w:left="6916" w:firstLine="284"/>
        <w:rPr>
          <w:b/>
          <w:shd w:val="clear" w:color="auto" w:fill="FFFFFF"/>
        </w:rPr>
      </w:pPr>
      <w:r w:rsidRPr="009414B3">
        <w:rPr>
          <w:b/>
          <w:shd w:val="clear" w:color="auto" w:fill="FFFFFF"/>
        </w:rPr>
        <w:t>L.Ș.</w:t>
      </w:r>
    </w:p>
    <w:p w14:paraId="64F918EE" w14:textId="77777777" w:rsidR="00325528" w:rsidRDefault="00325528" w:rsidP="00325528">
      <w:pPr>
        <w:jc w:val="both"/>
        <w:rPr>
          <w:b/>
          <w:shd w:val="clear" w:color="auto" w:fill="FFFFFF"/>
        </w:rPr>
      </w:pPr>
    </w:p>
    <w:p w14:paraId="4CD549A7" w14:textId="77777777" w:rsidR="00F320C9" w:rsidRPr="007F0B6D" w:rsidRDefault="00F320C9" w:rsidP="007F0B6D">
      <w:pPr>
        <w:jc w:val="both"/>
        <w:rPr>
          <w:b/>
          <w:bCs/>
        </w:rPr>
      </w:pPr>
    </w:p>
    <w:p w14:paraId="2D776270" w14:textId="77777777" w:rsidR="00105A79" w:rsidRPr="00105A79" w:rsidRDefault="00F03D82" w:rsidP="00105A79">
      <w:pPr>
        <w:pStyle w:val="Style3"/>
        <w:tabs>
          <w:tab w:val="left" w:pos="567"/>
        </w:tabs>
        <w:ind w:left="0" w:firstLine="0"/>
        <w:jc w:val="center"/>
        <w:rPr>
          <w:rFonts w:eastAsia="PMingLiU"/>
          <w:lang w:eastAsia="zh-CN"/>
        </w:rPr>
      </w:pPr>
      <w:r w:rsidRPr="007F0B6D">
        <w:br w:type="page"/>
      </w:r>
      <w:bookmarkStart w:id="45" w:name="_Toc449692095"/>
      <w:r w:rsidR="00105A79" w:rsidRPr="00105A79">
        <w:rPr>
          <w:rFonts w:eastAsia="PMingLiU"/>
          <w:lang w:eastAsia="zh-CN"/>
        </w:rPr>
        <w:lastRenderedPageBreak/>
        <w:t>FORMULARUL F3.1</w:t>
      </w:r>
    </w:p>
    <w:p w14:paraId="58082333" w14:textId="77777777" w:rsidR="00105A79" w:rsidRPr="00105A79" w:rsidRDefault="00105A79" w:rsidP="00105A79">
      <w:pPr>
        <w:tabs>
          <w:tab w:val="left" w:pos="567"/>
        </w:tabs>
        <w:rPr>
          <w:b/>
          <w:noProof w:val="0"/>
        </w:rPr>
      </w:pPr>
    </w:p>
    <w:p w14:paraId="4B3B446D" w14:textId="77777777" w:rsidR="00105A79" w:rsidRPr="00105A79" w:rsidRDefault="00105A79" w:rsidP="00105A79">
      <w:pPr>
        <w:tabs>
          <w:tab w:val="left" w:pos="567"/>
        </w:tabs>
        <w:jc w:val="center"/>
        <w:rPr>
          <w:noProof w:val="0"/>
        </w:rPr>
      </w:pPr>
      <w:r w:rsidRPr="00105A79">
        <w:rPr>
          <w:b/>
          <w:noProof w:val="0"/>
        </w:rPr>
        <w:t>OFERTĂ</w:t>
      </w:r>
    </w:p>
    <w:p w14:paraId="3BBCEED4" w14:textId="77777777" w:rsidR="00105A79" w:rsidRPr="00105A79" w:rsidRDefault="00105A79" w:rsidP="00105A79">
      <w:pPr>
        <w:tabs>
          <w:tab w:val="left" w:pos="567"/>
        </w:tabs>
        <w:rPr>
          <w:noProof w:val="0"/>
        </w:rPr>
      </w:pPr>
      <w:r w:rsidRPr="00105A79">
        <w:rPr>
          <w:noProof w:val="0"/>
        </w:rPr>
        <w:t>Către_________________________________________________________________________</w:t>
      </w:r>
    </w:p>
    <w:p w14:paraId="5A22FDB3" w14:textId="77777777" w:rsidR="00105A79" w:rsidRPr="00105A79" w:rsidRDefault="00105A79" w:rsidP="00105A79">
      <w:pPr>
        <w:tabs>
          <w:tab w:val="left" w:pos="567"/>
        </w:tabs>
        <w:spacing w:line="360" w:lineRule="auto"/>
        <w:rPr>
          <w:noProof w:val="0"/>
        </w:rPr>
      </w:pPr>
      <w:r w:rsidRPr="00105A79">
        <w:rPr>
          <w:noProof w:val="0"/>
        </w:rPr>
        <w:t xml:space="preserve">                          (dinumirea autorităţii contractante şi adresa completă)</w:t>
      </w:r>
    </w:p>
    <w:p w14:paraId="0B6BAF32"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3D2CCB9C" w14:textId="77777777" w:rsidR="00105A79" w:rsidRPr="00105A79" w:rsidRDefault="00105A79" w:rsidP="00105A79">
      <w:pPr>
        <w:tabs>
          <w:tab w:val="left" w:pos="567"/>
        </w:tabs>
        <w:spacing w:line="360" w:lineRule="auto"/>
        <w:rPr>
          <w:noProof w:val="0"/>
        </w:rPr>
      </w:pPr>
      <w:r w:rsidRPr="00105A79">
        <w:rPr>
          <w:noProof w:val="0"/>
        </w:rPr>
        <w:t>Stimaţi domni,</w:t>
      </w:r>
    </w:p>
    <w:p w14:paraId="7A8BED38"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65187D78" w14:textId="77777777" w:rsidR="00105A79" w:rsidRPr="00105A79" w:rsidRDefault="00105A79" w:rsidP="00105A79">
      <w:pPr>
        <w:tabs>
          <w:tab w:val="left" w:pos="567"/>
        </w:tabs>
        <w:rPr>
          <w:noProof w:val="0"/>
        </w:rPr>
      </w:pPr>
      <w:r w:rsidRPr="00105A79">
        <w:rPr>
          <w:noProof w:val="0"/>
        </w:rPr>
        <w:t xml:space="preserve">reprezentanţi ai ofertantului _______________________________________________________ </w:t>
      </w:r>
    </w:p>
    <w:p w14:paraId="779255CF" w14:textId="77777777" w:rsidR="00105A79" w:rsidRPr="00105A79" w:rsidRDefault="00105A79" w:rsidP="00105A79">
      <w:pPr>
        <w:tabs>
          <w:tab w:val="left" w:pos="567"/>
        </w:tabs>
        <w:jc w:val="center"/>
        <w:rPr>
          <w:noProof w:val="0"/>
        </w:rPr>
      </w:pPr>
      <w:r w:rsidRPr="00105A79">
        <w:rPr>
          <w:noProof w:val="0"/>
        </w:rPr>
        <w:t>(denumirea, numele ofertantului)</w:t>
      </w:r>
    </w:p>
    <w:p w14:paraId="43F2D1A6"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5619310" w14:textId="77777777" w:rsidR="00105A79" w:rsidRPr="00105A79" w:rsidRDefault="00105A79" w:rsidP="00105A79">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1B53AAC6" w14:textId="77777777" w:rsidR="00105A79" w:rsidRPr="00105A79" w:rsidRDefault="00105A79" w:rsidP="00105A79">
      <w:pPr>
        <w:tabs>
          <w:tab w:val="left" w:pos="567"/>
        </w:tabs>
        <w:rPr>
          <w:noProof w:val="0"/>
        </w:rPr>
      </w:pPr>
      <w:r w:rsidRPr="00105A79">
        <w:rPr>
          <w:noProof w:val="0"/>
        </w:rPr>
        <w:t xml:space="preserve">                                                                                      (denumirea lucrării)</w:t>
      </w:r>
    </w:p>
    <w:p w14:paraId="73CB3F39"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74570FB" w14:textId="77777777" w:rsidR="00105A79" w:rsidRPr="00105A79" w:rsidRDefault="00105A79" w:rsidP="00105A79">
      <w:pPr>
        <w:tabs>
          <w:tab w:val="left" w:pos="567"/>
        </w:tabs>
        <w:rPr>
          <w:noProof w:val="0"/>
        </w:rPr>
      </w:pPr>
      <w:r w:rsidRPr="00105A79">
        <w:rPr>
          <w:noProof w:val="0"/>
        </w:rPr>
        <w:t xml:space="preserve">pentru suma fără TVA de ________________________________________________________lei, </w:t>
      </w:r>
    </w:p>
    <w:p w14:paraId="1E0C3004" w14:textId="77777777" w:rsidR="00105A79" w:rsidRPr="00105A79" w:rsidRDefault="00105A79" w:rsidP="00105A79">
      <w:pPr>
        <w:tabs>
          <w:tab w:val="left" w:pos="567"/>
        </w:tabs>
        <w:jc w:val="center"/>
        <w:rPr>
          <w:noProof w:val="0"/>
        </w:rPr>
      </w:pPr>
      <w:r w:rsidRPr="00105A79">
        <w:rPr>
          <w:noProof w:val="0"/>
        </w:rPr>
        <w:t>(suma în litere şi în cifre)</w:t>
      </w:r>
    </w:p>
    <w:p w14:paraId="549AD355" w14:textId="77777777" w:rsidR="00105A79" w:rsidRPr="00105A79" w:rsidRDefault="00105A79" w:rsidP="00105A79">
      <w:pPr>
        <w:tabs>
          <w:tab w:val="left" w:pos="567"/>
        </w:tabs>
        <w:spacing w:line="360" w:lineRule="auto"/>
        <w:rPr>
          <w:noProof w:val="0"/>
        </w:rPr>
      </w:pPr>
      <w:r w:rsidRPr="00105A79">
        <w:rPr>
          <w:noProof w:val="0"/>
        </w:rPr>
        <w:t>la care se adaugă taxa pe valoarea adăugată în cuantum de ______________________________</w:t>
      </w:r>
    </w:p>
    <w:p w14:paraId="52AA4177" w14:textId="77777777" w:rsidR="00105A79" w:rsidRPr="00105A79" w:rsidRDefault="00105A79" w:rsidP="00105A79">
      <w:pPr>
        <w:tabs>
          <w:tab w:val="left" w:pos="567"/>
        </w:tabs>
        <w:rPr>
          <w:noProof w:val="0"/>
        </w:rPr>
      </w:pPr>
      <w:r w:rsidRPr="00105A79">
        <w:rPr>
          <w:noProof w:val="0"/>
        </w:rPr>
        <w:t>________________________________________________ lei.</w:t>
      </w:r>
    </w:p>
    <w:p w14:paraId="689E470C" w14:textId="77777777" w:rsidR="00105A79" w:rsidRPr="00105A79" w:rsidRDefault="00105A79" w:rsidP="00105A79">
      <w:pPr>
        <w:tabs>
          <w:tab w:val="left" w:pos="567"/>
        </w:tabs>
        <w:spacing w:line="360" w:lineRule="auto"/>
        <w:rPr>
          <w:noProof w:val="0"/>
        </w:rPr>
      </w:pPr>
      <w:r w:rsidRPr="00105A79">
        <w:rPr>
          <w:noProof w:val="0"/>
        </w:rPr>
        <w:t xml:space="preserve">                          (suma în litere şi în cifre)</w:t>
      </w:r>
    </w:p>
    <w:p w14:paraId="1B1888E1" w14:textId="77777777" w:rsidR="00105A79" w:rsidRPr="00105A79" w:rsidRDefault="00105A79" w:rsidP="006B1957">
      <w:pPr>
        <w:numPr>
          <w:ilvl w:val="0"/>
          <w:numId w:val="17"/>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747DA56" w14:textId="77777777" w:rsidR="00105A79" w:rsidRPr="00105A79" w:rsidRDefault="00105A79" w:rsidP="00105A79">
      <w:pPr>
        <w:tabs>
          <w:tab w:val="left" w:pos="567"/>
        </w:tabs>
        <w:spacing w:line="360" w:lineRule="auto"/>
        <w:rPr>
          <w:noProof w:val="0"/>
        </w:rPr>
      </w:pPr>
      <w:r w:rsidRPr="00105A79">
        <w:rPr>
          <w:noProof w:val="0"/>
        </w:rPr>
        <w:t xml:space="preserve">                          (perioada în litere şi în cifre)</w:t>
      </w:r>
    </w:p>
    <w:p w14:paraId="3A8FCA5E" w14:textId="77777777" w:rsidR="00105A79" w:rsidRPr="00105A79" w:rsidRDefault="00105A79" w:rsidP="006B1957">
      <w:pPr>
        <w:numPr>
          <w:ilvl w:val="0"/>
          <w:numId w:val="17"/>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95349AC" w14:textId="77777777" w:rsidR="00105A79" w:rsidRPr="00105A79" w:rsidRDefault="00105A79" w:rsidP="00105A79">
      <w:pPr>
        <w:tabs>
          <w:tab w:val="left" w:pos="567"/>
        </w:tabs>
        <w:rPr>
          <w:noProof w:val="0"/>
        </w:rPr>
      </w:pPr>
      <w:r w:rsidRPr="00105A79">
        <w:rPr>
          <w:noProof w:val="0"/>
        </w:rPr>
        <w:t xml:space="preserve">              (durata în litere şi în cifre)</w:t>
      </w:r>
    </w:p>
    <w:p w14:paraId="4B3E16F0" w14:textId="77777777" w:rsidR="00105A79" w:rsidRPr="00105A79" w:rsidRDefault="00105A79" w:rsidP="00105A79">
      <w:pPr>
        <w:tabs>
          <w:tab w:val="left" w:pos="567"/>
        </w:tabs>
        <w:rPr>
          <w:noProof w:val="0"/>
        </w:rPr>
      </w:pPr>
      <w:r w:rsidRPr="00105A79">
        <w:rPr>
          <w:noProof w:val="0"/>
        </w:rPr>
        <w:t xml:space="preserve">______________________________________, şi ea va rămîne obligatorie pentru noi şi poate fi  </w:t>
      </w:r>
    </w:p>
    <w:p w14:paraId="2802CBA8" w14:textId="77777777" w:rsidR="00105A79" w:rsidRPr="00105A79" w:rsidRDefault="00105A79" w:rsidP="00105A79">
      <w:pPr>
        <w:tabs>
          <w:tab w:val="left" w:pos="567"/>
        </w:tabs>
        <w:rPr>
          <w:noProof w:val="0"/>
        </w:rPr>
      </w:pPr>
      <w:r w:rsidRPr="00105A79">
        <w:rPr>
          <w:noProof w:val="0"/>
        </w:rPr>
        <w:t xml:space="preserve">              (ziua/luna/anul)        </w:t>
      </w:r>
    </w:p>
    <w:p w14:paraId="0E4BB70A" w14:textId="77777777" w:rsidR="00105A79" w:rsidRPr="00105A79" w:rsidRDefault="00105A79" w:rsidP="00105A79">
      <w:pPr>
        <w:tabs>
          <w:tab w:val="left" w:pos="567"/>
        </w:tabs>
        <w:spacing w:line="360" w:lineRule="auto"/>
        <w:rPr>
          <w:noProof w:val="0"/>
        </w:rPr>
      </w:pPr>
      <w:r w:rsidRPr="00105A79">
        <w:rPr>
          <w:noProof w:val="0"/>
        </w:rPr>
        <w:t>acceptată oricînd  înainte de expirarea perioadei de valabilitate.</w:t>
      </w:r>
    </w:p>
    <w:p w14:paraId="09B9A74B"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3253A59D" w14:textId="77777777" w:rsidR="00105A79" w:rsidRPr="00105A79" w:rsidRDefault="00105A79" w:rsidP="006B1957">
      <w:pPr>
        <w:numPr>
          <w:ilvl w:val="0"/>
          <w:numId w:val="17"/>
        </w:numPr>
        <w:tabs>
          <w:tab w:val="left" w:pos="567"/>
        </w:tabs>
        <w:jc w:val="both"/>
        <w:rPr>
          <w:noProof w:val="0"/>
        </w:rPr>
      </w:pPr>
      <w:r w:rsidRPr="00105A79">
        <w:rPr>
          <w:noProof w:val="0"/>
        </w:rPr>
        <w:t>Alături de oferta de bază:</w:t>
      </w:r>
    </w:p>
    <w:p w14:paraId="4E0548CF" w14:textId="77777777" w:rsidR="00105A79" w:rsidRPr="00105A79" w:rsidRDefault="00105A79" w:rsidP="00105A79">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3BC6FFB2" w14:textId="77777777" w:rsidR="00105A79" w:rsidRPr="00105A79" w:rsidRDefault="00105A79" w:rsidP="00105A79">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5C4C28FA" w14:textId="77777777" w:rsidR="00105A79" w:rsidRPr="00105A79" w:rsidRDefault="00105A79" w:rsidP="00105A79">
      <w:pPr>
        <w:tabs>
          <w:tab w:val="left" w:pos="567"/>
        </w:tabs>
        <w:spacing w:line="360" w:lineRule="auto"/>
        <w:rPr>
          <w:noProof w:val="0"/>
        </w:rPr>
      </w:pPr>
      <w:r w:rsidRPr="00105A79">
        <w:rPr>
          <w:noProof w:val="0"/>
        </w:rPr>
        <w:lastRenderedPageBreak/>
        <w:t xml:space="preserve">     (</w:t>
      </w:r>
      <w:r w:rsidRPr="00105A79">
        <w:rPr>
          <w:i/>
          <w:iCs/>
          <w:noProof w:val="0"/>
        </w:rPr>
        <w:t>se bifează opţiunea corespunzătoare</w:t>
      </w:r>
      <w:r w:rsidRPr="00105A79">
        <w:rPr>
          <w:noProof w:val="0"/>
        </w:rPr>
        <w:t>)</w:t>
      </w:r>
    </w:p>
    <w:p w14:paraId="70CCEC70"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00977AEE"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4E53A1DA" w14:textId="77777777" w:rsidR="00105A79" w:rsidRPr="00105A79" w:rsidRDefault="00105A79" w:rsidP="00105A79">
      <w:pPr>
        <w:tabs>
          <w:tab w:val="left" w:pos="567"/>
        </w:tabs>
        <w:spacing w:line="360" w:lineRule="auto"/>
        <w:rPr>
          <w:noProof w:val="0"/>
        </w:rPr>
      </w:pPr>
    </w:p>
    <w:p w14:paraId="7974F42C" w14:textId="77777777" w:rsidR="00105A79" w:rsidRPr="00105A79" w:rsidRDefault="00105A79" w:rsidP="00105A79">
      <w:pPr>
        <w:tabs>
          <w:tab w:val="left" w:pos="567"/>
        </w:tabs>
        <w:spacing w:line="360" w:lineRule="auto"/>
        <w:rPr>
          <w:noProof w:val="0"/>
        </w:rPr>
      </w:pPr>
      <w:r w:rsidRPr="00105A79">
        <w:rPr>
          <w:noProof w:val="0"/>
        </w:rPr>
        <w:t>Data____________/__________/___________</w:t>
      </w:r>
    </w:p>
    <w:p w14:paraId="16C82855" w14:textId="77777777" w:rsidR="00105A79" w:rsidRPr="00105A79" w:rsidRDefault="00105A79" w:rsidP="00105A79">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17C01189" w14:textId="77777777" w:rsidR="00105A79" w:rsidRPr="00105A79" w:rsidRDefault="00105A79" w:rsidP="00105A79">
      <w:pPr>
        <w:tabs>
          <w:tab w:val="left" w:pos="567"/>
        </w:tabs>
        <w:spacing w:line="360" w:lineRule="auto"/>
        <w:jc w:val="center"/>
        <w:rPr>
          <w:noProof w:val="0"/>
        </w:rPr>
      </w:pPr>
      <w:r w:rsidRPr="00105A79">
        <w:rPr>
          <w:noProof w:val="0"/>
        </w:rPr>
        <w:t>(denumirea/numele ofertantului)</w:t>
      </w:r>
    </w:p>
    <w:p w14:paraId="3E6D6147" w14:textId="77777777" w:rsidR="00105A79" w:rsidRPr="00105A79" w:rsidRDefault="00105A79" w:rsidP="00105A79">
      <w:pPr>
        <w:tabs>
          <w:tab w:val="left" w:pos="567"/>
        </w:tabs>
        <w:spacing w:line="360" w:lineRule="auto"/>
        <w:rPr>
          <w:b/>
          <w:noProof w:val="0"/>
        </w:rPr>
      </w:pPr>
    </w:p>
    <w:p w14:paraId="0539B697" w14:textId="77777777" w:rsidR="00105A79" w:rsidRPr="00105A79" w:rsidRDefault="00105A79" w:rsidP="00105A79">
      <w:pPr>
        <w:tabs>
          <w:tab w:val="left" w:pos="567"/>
        </w:tabs>
        <w:spacing w:line="360" w:lineRule="auto"/>
        <w:jc w:val="center"/>
        <w:rPr>
          <w:noProof w:val="0"/>
        </w:rPr>
      </w:pPr>
      <w:r w:rsidRPr="00105A79">
        <w:rPr>
          <w:b/>
          <w:noProof w:val="0"/>
        </w:rPr>
        <w:t>ANEXĂ LA OFERTĂ</w:t>
      </w:r>
    </w:p>
    <w:p w14:paraId="121E7183" w14:textId="77777777" w:rsidR="00105A79" w:rsidRPr="00105A79" w:rsidRDefault="00105A79" w:rsidP="00105A79">
      <w:pPr>
        <w:tabs>
          <w:tab w:val="left" w:pos="567"/>
        </w:tabs>
        <w:spacing w:line="360" w:lineRule="auto"/>
        <w:rPr>
          <w:noProof w:val="0"/>
        </w:rPr>
      </w:pPr>
    </w:p>
    <w:p w14:paraId="34F559F9"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Valoarea maximă a lucrărilor executate de subantreprenor  _______ (% din preţul total ofertat).</w:t>
      </w:r>
    </w:p>
    <w:p w14:paraId="438985D1"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Garanţia de bună executare va fi constituită  sub formă   _____________________________</w:t>
      </w:r>
    </w:p>
    <w:p w14:paraId="0DDF6D09" w14:textId="77777777" w:rsidR="00105A79" w:rsidRPr="00105A79" w:rsidRDefault="00105A79" w:rsidP="00105A79">
      <w:pPr>
        <w:tabs>
          <w:tab w:val="left" w:pos="567"/>
        </w:tabs>
        <w:spacing w:line="360" w:lineRule="auto"/>
        <w:rPr>
          <w:noProof w:val="0"/>
        </w:rPr>
      </w:pPr>
      <w:r w:rsidRPr="00105A79">
        <w:rPr>
          <w:noProof w:val="0"/>
        </w:rPr>
        <w:t>în cuantum de ____ %  (din preţul total ofertat) și constituie _________________________mii lei.</w:t>
      </w:r>
    </w:p>
    <w:p w14:paraId="4F669808"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2DE359B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05F600D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498B5B39" w14:textId="77777777" w:rsidR="00105A79" w:rsidRPr="00105A79" w:rsidRDefault="00105A79" w:rsidP="00105A79">
      <w:pPr>
        <w:tabs>
          <w:tab w:val="left" w:pos="567"/>
        </w:tabs>
        <w:spacing w:line="360" w:lineRule="auto"/>
        <w:rPr>
          <w:noProof w:val="0"/>
        </w:rPr>
      </w:pPr>
    </w:p>
    <w:p w14:paraId="0237841C" w14:textId="77777777" w:rsidR="00105A79" w:rsidRPr="00105A79" w:rsidRDefault="00105A79" w:rsidP="00105A79">
      <w:pPr>
        <w:tabs>
          <w:tab w:val="left" w:pos="567"/>
        </w:tabs>
        <w:spacing w:line="360" w:lineRule="auto"/>
        <w:rPr>
          <w:noProof w:val="0"/>
        </w:rPr>
      </w:pPr>
      <w:r w:rsidRPr="00105A79">
        <w:rPr>
          <w:noProof w:val="0"/>
        </w:rPr>
        <w:t xml:space="preserve">Ofertant,                                                               </w:t>
      </w:r>
    </w:p>
    <w:p w14:paraId="26D3D6F4" w14:textId="77777777" w:rsidR="00105A79" w:rsidRPr="00105A79" w:rsidRDefault="00105A79" w:rsidP="00105A79">
      <w:pPr>
        <w:tabs>
          <w:tab w:val="left" w:pos="567"/>
        </w:tabs>
        <w:spacing w:line="360" w:lineRule="auto"/>
        <w:rPr>
          <w:noProof w:val="0"/>
        </w:rPr>
      </w:pPr>
      <w:r w:rsidRPr="00105A79">
        <w:rPr>
          <w:noProof w:val="0"/>
        </w:rPr>
        <w:t xml:space="preserve">_______________________  </w:t>
      </w:r>
    </w:p>
    <w:p w14:paraId="27EA0BA3" w14:textId="77777777" w:rsidR="00105A79" w:rsidRPr="00105A79" w:rsidRDefault="00105A79" w:rsidP="00105A79">
      <w:pPr>
        <w:tabs>
          <w:tab w:val="left" w:pos="567"/>
        </w:tabs>
        <w:spacing w:line="360" w:lineRule="auto"/>
        <w:rPr>
          <w:noProof w:val="0"/>
        </w:rPr>
      </w:pPr>
      <w:r w:rsidRPr="00105A79">
        <w:rPr>
          <w:noProof w:val="0"/>
        </w:rPr>
        <w:t xml:space="preserve">          (semnătura autorizată)</w:t>
      </w:r>
    </w:p>
    <w:p w14:paraId="58CD3126" w14:textId="77777777" w:rsidR="00BA7FF4" w:rsidRPr="00FF430B" w:rsidRDefault="00105A79" w:rsidP="00105A79">
      <w:pPr>
        <w:spacing w:after="160" w:line="259" w:lineRule="auto"/>
        <w:jc w:val="right"/>
        <w:rPr>
          <w:noProof w:val="0"/>
          <w:sz w:val="22"/>
          <w:szCs w:val="22"/>
        </w:rPr>
      </w:pPr>
      <w:r w:rsidRPr="00105A79">
        <w:rPr>
          <w:bCs/>
          <w:color w:val="000000"/>
        </w:rPr>
        <w:br w:type="page"/>
      </w:r>
      <w:r w:rsidR="00BA7FF4" w:rsidRPr="00FF430B">
        <w:rPr>
          <w:noProof w:val="0"/>
        </w:rPr>
        <w:lastRenderedPageBreak/>
        <w:t>Anexa nr.</w:t>
      </w:r>
      <w:r w:rsidR="00FF430B">
        <w:rPr>
          <w:noProof w:val="0"/>
        </w:rPr>
        <w:t xml:space="preserve"> </w:t>
      </w:r>
      <w:r w:rsidR="00BA7FF4" w:rsidRPr="00FF430B">
        <w:rPr>
          <w:noProof w:val="0"/>
        </w:rPr>
        <w:t>7</w:t>
      </w:r>
    </w:p>
    <w:p w14:paraId="52E35CD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76D7C5E"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3E49214D" w14:textId="77777777" w:rsidR="00101CBC" w:rsidRPr="00FF430B" w:rsidRDefault="00101CBC">
      <w:pPr>
        <w:pStyle w:val="Style3"/>
        <w:tabs>
          <w:tab w:val="left" w:pos="567"/>
        </w:tabs>
        <w:spacing w:before="0" w:beforeAutospacing="0" w:after="0"/>
        <w:ind w:left="0" w:firstLine="0"/>
        <w:rPr>
          <w:rFonts w:eastAsia="PMingLiU"/>
          <w:lang w:eastAsia="zh-CN"/>
        </w:rPr>
      </w:pPr>
    </w:p>
    <w:p w14:paraId="168F6A41"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6EC0CF1" w14:textId="77777777" w:rsidR="00F5261B" w:rsidRPr="0040714D" w:rsidRDefault="00F5261B" w:rsidP="00F5261B">
      <w:pPr>
        <w:pStyle w:val="Corptext"/>
        <w:tabs>
          <w:tab w:val="left" w:pos="567"/>
        </w:tabs>
        <w:rPr>
          <w:rFonts w:ascii="Calibri Light" w:hAnsi="Calibri Light" w:cs="Calibri Light"/>
          <w:b/>
          <w:szCs w:val="24"/>
        </w:rPr>
      </w:pPr>
      <w:bookmarkStart w:id="46" w:name="_Toc449692096"/>
      <w:bookmarkEnd w:id="45"/>
    </w:p>
    <w:p w14:paraId="78B93E68"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59C1935" w14:textId="77777777" w:rsidR="00F5261B" w:rsidRPr="0040714D" w:rsidRDefault="00F5261B" w:rsidP="00F5261B">
      <w:pPr>
        <w:pStyle w:val="Corptext"/>
        <w:tabs>
          <w:tab w:val="left" w:pos="-142"/>
        </w:tabs>
        <w:spacing w:before="240"/>
        <w:jc w:val="center"/>
        <w:rPr>
          <w:rFonts w:ascii="Calibri Light" w:hAnsi="Calibri Light" w:cs="Calibri Light"/>
          <w:szCs w:val="24"/>
        </w:rPr>
      </w:pPr>
    </w:p>
    <w:p w14:paraId="00800928"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AEC0398"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B52C3A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129808B"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0350CEC" w14:textId="77777777" w:rsidR="00E706C1" w:rsidRPr="00FF430B" w:rsidRDefault="00E706C1" w:rsidP="00F5261B">
      <w:pPr>
        <w:pStyle w:val="Corptext"/>
        <w:tabs>
          <w:tab w:val="left" w:pos="567"/>
        </w:tabs>
        <w:spacing w:line="360" w:lineRule="auto"/>
        <w:rPr>
          <w:rFonts w:ascii="Times New Roman" w:hAnsi="Times New Roman"/>
          <w:szCs w:val="24"/>
        </w:rPr>
      </w:pPr>
    </w:p>
    <w:p w14:paraId="0E3D6499"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448F129"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D58A73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D13B58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28FAD9" w14:textId="77777777" w:rsidR="00227348" w:rsidRPr="00FF430B" w:rsidRDefault="00227348" w:rsidP="00950D18">
      <w:pPr>
        <w:pStyle w:val="Corptext"/>
        <w:tabs>
          <w:tab w:val="left" w:pos="567"/>
        </w:tabs>
        <w:spacing w:line="360" w:lineRule="auto"/>
        <w:rPr>
          <w:rFonts w:ascii="Times New Roman" w:hAnsi="Times New Roman"/>
          <w:szCs w:val="24"/>
        </w:rPr>
      </w:pPr>
    </w:p>
    <w:p w14:paraId="072C571D" w14:textId="77777777" w:rsidR="0033109C" w:rsidRPr="00FF430B" w:rsidRDefault="0033109C" w:rsidP="00950D18">
      <w:pPr>
        <w:pStyle w:val="Corptext"/>
        <w:tabs>
          <w:tab w:val="left" w:pos="567"/>
        </w:tabs>
        <w:spacing w:line="360" w:lineRule="auto"/>
        <w:rPr>
          <w:rFonts w:ascii="Times New Roman" w:hAnsi="Times New Roman"/>
          <w:szCs w:val="24"/>
        </w:rPr>
      </w:pPr>
    </w:p>
    <w:p w14:paraId="4B16A5D0" w14:textId="77777777" w:rsidR="00B65C93" w:rsidRPr="00FF430B" w:rsidRDefault="00B65C93" w:rsidP="00950D18">
      <w:pPr>
        <w:pStyle w:val="Corptext"/>
        <w:tabs>
          <w:tab w:val="left" w:pos="567"/>
        </w:tabs>
        <w:spacing w:line="360" w:lineRule="auto"/>
        <w:rPr>
          <w:rFonts w:ascii="Times New Roman" w:hAnsi="Times New Roman"/>
          <w:szCs w:val="24"/>
        </w:rPr>
      </w:pPr>
    </w:p>
    <w:p w14:paraId="3EE3F1D5" w14:textId="77777777" w:rsidR="00B65C93" w:rsidRPr="00FF430B" w:rsidRDefault="00B65C93" w:rsidP="00950D18">
      <w:pPr>
        <w:pStyle w:val="Corptext"/>
        <w:tabs>
          <w:tab w:val="left" w:pos="567"/>
        </w:tabs>
        <w:spacing w:line="360" w:lineRule="auto"/>
        <w:rPr>
          <w:rFonts w:ascii="Times New Roman" w:hAnsi="Times New Roman"/>
          <w:szCs w:val="24"/>
        </w:rPr>
      </w:pPr>
    </w:p>
    <w:p w14:paraId="49C146FA" w14:textId="77777777" w:rsidR="00B65C93" w:rsidRPr="00FF430B" w:rsidRDefault="00B65C93" w:rsidP="00950D18">
      <w:pPr>
        <w:pStyle w:val="Corptext"/>
        <w:tabs>
          <w:tab w:val="left" w:pos="567"/>
        </w:tabs>
        <w:spacing w:line="360" w:lineRule="auto"/>
        <w:rPr>
          <w:rFonts w:ascii="Times New Roman" w:hAnsi="Times New Roman"/>
          <w:szCs w:val="24"/>
        </w:rPr>
      </w:pPr>
    </w:p>
    <w:p w14:paraId="16CCD36B" w14:textId="77777777" w:rsidR="00B65C93" w:rsidRPr="00FF430B" w:rsidRDefault="00B65C93" w:rsidP="00950D18">
      <w:pPr>
        <w:pStyle w:val="Corptext"/>
        <w:tabs>
          <w:tab w:val="left" w:pos="567"/>
        </w:tabs>
        <w:spacing w:line="360" w:lineRule="auto"/>
        <w:rPr>
          <w:rFonts w:ascii="Times New Roman" w:hAnsi="Times New Roman"/>
          <w:szCs w:val="24"/>
        </w:rPr>
      </w:pPr>
    </w:p>
    <w:p w14:paraId="4AD7673E" w14:textId="77777777" w:rsidR="00B65C93" w:rsidRPr="00FF430B" w:rsidRDefault="00B65C93" w:rsidP="00950D18">
      <w:pPr>
        <w:pStyle w:val="Corptext"/>
        <w:tabs>
          <w:tab w:val="left" w:pos="567"/>
        </w:tabs>
        <w:spacing w:line="360" w:lineRule="auto"/>
        <w:rPr>
          <w:rFonts w:ascii="Times New Roman" w:hAnsi="Times New Roman"/>
          <w:szCs w:val="24"/>
        </w:rPr>
      </w:pPr>
    </w:p>
    <w:p w14:paraId="44A09847" w14:textId="77777777" w:rsidR="00B65C93" w:rsidRPr="00FF430B" w:rsidRDefault="00B65C93" w:rsidP="00950D18">
      <w:pPr>
        <w:pStyle w:val="Corptext"/>
        <w:tabs>
          <w:tab w:val="left" w:pos="567"/>
        </w:tabs>
        <w:spacing w:line="360" w:lineRule="auto"/>
        <w:rPr>
          <w:rFonts w:ascii="Times New Roman" w:hAnsi="Times New Roman"/>
          <w:szCs w:val="24"/>
        </w:rPr>
      </w:pPr>
    </w:p>
    <w:p w14:paraId="5FFEC511" w14:textId="77777777" w:rsidR="00B65C93" w:rsidRPr="00FF430B" w:rsidRDefault="00B65C93" w:rsidP="00950D18">
      <w:pPr>
        <w:pStyle w:val="Corptext"/>
        <w:tabs>
          <w:tab w:val="left" w:pos="567"/>
        </w:tabs>
        <w:spacing w:line="360" w:lineRule="auto"/>
        <w:rPr>
          <w:rFonts w:ascii="Times New Roman" w:hAnsi="Times New Roman"/>
          <w:szCs w:val="24"/>
        </w:rPr>
      </w:pPr>
    </w:p>
    <w:p w14:paraId="4BDAFEE2" w14:textId="77777777" w:rsidR="00B65C93" w:rsidRPr="00FF430B" w:rsidRDefault="00B65C93" w:rsidP="00950D18">
      <w:pPr>
        <w:pStyle w:val="Corptext"/>
        <w:tabs>
          <w:tab w:val="left" w:pos="567"/>
        </w:tabs>
        <w:spacing w:line="360" w:lineRule="auto"/>
        <w:rPr>
          <w:rFonts w:ascii="Times New Roman" w:hAnsi="Times New Roman"/>
          <w:szCs w:val="24"/>
        </w:rPr>
      </w:pPr>
    </w:p>
    <w:p w14:paraId="2B70F88C" w14:textId="77777777" w:rsidR="00B65C93" w:rsidRPr="00FF430B" w:rsidRDefault="00B65C93" w:rsidP="00950D18">
      <w:pPr>
        <w:pStyle w:val="Corptext"/>
        <w:tabs>
          <w:tab w:val="left" w:pos="567"/>
        </w:tabs>
        <w:spacing w:line="360" w:lineRule="auto"/>
        <w:rPr>
          <w:rFonts w:ascii="Times New Roman" w:hAnsi="Times New Roman"/>
          <w:szCs w:val="24"/>
        </w:rPr>
      </w:pPr>
    </w:p>
    <w:p w14:paraId="27FBE189" w14:textId="77777777" w:rsidR="00B65C93" w:rsidRPr="00FF430B" w:rsidRDefault="00B65C93" w:rsidP="00950D18">
      <w:pPr>
        <w:pStyle w:val="Corptext"/>
        <w:tabs>
          <w:tab w:val="left" w:pos="567"/>
        </w:tabs>
        <w:spacing w:line="360" w:lineRule="auto"/>
        <w:rPr>
          <w:rFonts w:ascii="Times New Roman" w:hAnsi="Times New Roman"/>
          <w:szCs w:val="24"/>
        </w:rPr>
      </w:pPr>
    </w:p>
    <w:p w14:paraId="050813F9" w14:textId="77777777" w:rsidR="00B65C93" w:rsidRPr="00FF430B" w:rsidRDefault="00B65C93" w:rsidP="00950D18">
      <w:pPr>
        <w:pStyle w:val="Corptext"/>
        <w:tabs>
          <w:tab w:val="left" w:pos="567"/>
        </w:tabs>
        <w:spacing w:line="360" w:lineRule="auto"/>
        <w:rPr>
          <w:rFonts w:ascii="Times New Roman" w:hAnsi="Times New Roman"/>
          <w:szCs w:val="24"/>
        </w:rPr>
      </w:pPr>
    </w:p>
    <w:p w14:paraId="21F2EAB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8</w:t>
      </w:r>
    </w:p>
    <w:p w14:paraId="7F2304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D7F37D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48E99D0" w14:textId="77777777" w:rsidR="00B65C93" w:rsidRPr="00FF430B" w:rsidRDefault="00B65C93" w:rsidP="00950D18">
      <w:pPr>
        <w:pStyle w:val="Corptext"/>
        <w:tabs>
          <w:tab w:val="left" w:pos="567"/>
        </w:tabs>
        <w:spacing w:line="360" w:lineRule="auto"/>
        <w:rPr>
          <w:rFonts w:ascii="Times New Roman" w:hAnsi="Times New Roman"/>
          <w:szCs w:val="24"/>
        </w:rPr>
      </w:pPr>
    </w:p>
    <w:p w14:paraId="3DAF7E87" w14:textId="77777777" w:rsidR="00BE49DD" w:rsidRPr="00FF430B" w:rsidRDefault="00BE49DD" w:rsidP="00950D18">
      <w:pPr>
        <w:pStyle w:val="Corptext"/>
        <w:tabs>
          <w:tab w:val="left" w:pos="567"/>
        </w:tabs>
        <w:spacing w:line="360" w:lineRule="auto"/>
        <w:rPr>
          <w:rFonts w:ascii="Times New Roman" w:hAnsi="Times New Roman"/>
          <w:szCs w:val="24"/>
        </w:rPr>
      </w:pPr>
    </w:p>
    <w:p w14:paraId="1095E334" w14:textId="77777777" w:rsidR="00BB1EC7" w:rsidRPr="00FF430B" w:rsidRDefault="00BB1EC7" w:rsidP="00BB1EC7">
      <w:pPr>
        <w:pStyle w:val="Titlu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6139F36B"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73C2C30" w14:textId="77777777" w:rsidR="00BB1EC7" w:rsidRPr="00FF430B" w:rsidRDefault="00BB1EC7" w:rsidP="00950D18">
      <w:pPr>
        <w:pStyle w:val="Corptext"/>
        <w:tabs>
          <w:tab w:val="left" w:pos="567"/>
        </w:tabs>
        <w:spacing w:line="360" w:lineRule="auto"/>
        <w:rPr>
          <w:rFonts w:ascii="Times New Roman" w:hAnsi="Times New Roman"/>
          <w:szCs w:val="24"/>
        </w:rPr>
      </w:pPr>
    </w:p>
    <w:p w14:paraId="2A77D886"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2BA512A"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0C892D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9B65976"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392DA69" w14:textId="77777777" w:rsidR="00BB1EC7" w:rsidRPr="00FF430B" w:rsidRDefault="00BB1EC7" w:rsidP="00950D18">
      <w:pPr>
        <w:pStyle w:val="Corptext"/>
        <w:tabs>
          <w:tab w:val="left" w:pos="567"/>
        </w:tabs>
        <w:spacing w:line="360" w:lineRule="auto"/>
        <w:rPr>
          <w:rFonts w:ascii="Times New Roman" w:hAnsi="Times New Roman"/>
          <w:szCs w:val="24"/>
        </w:rPr>
      </w:pPr>
    </w:p>
    <w:p w14:paraId="53D1C01D" w14:textId="77777777" w:rsidR="00211C74" w:rsidRPr="00FF430B" w:rsidRDefault="00211C74" w:rsidP="0040714D">
      <w:pPr>
        <w:shd w:val="clear" w:color="auto" w:fill="FFFFFF"/>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40714D">
        <w:rPr>
          <w:b/>
          <w:noProof w:val="0"/>
          <w:shd w:val="clear" w:color="auto" w:fill="FFFFFF"/>
          <w:lang w:eastAsia="ru-RU"/>
        </w:rPr>
        <w:t>_______________________</w:t>
      </w:r>
      <w:r w:rsidRPr="0040714D">
        <w:rPr>
          <w:b/>
          <w:noProof w:val="0"/>
          <w:shd w:val="clear" w:color="auto" w:fill="FFFFFF"/>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0C40DCD"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C522F36" w14:textId="77777777" w:rsidR="00BB1EC7" w:rsidRPr="00FF430B" w:rsidRDefault="00BB1EC7" w:rsidP="00950D18">
      <w:pPr>
        <w:pStyle w:val="Corptext"/>
        <w:tabs>
          <w:tab w:val="left" w:pos="567"/>
        </w:tabs>
        <w:spacing w:line="360" w:lineRule="auto"/>
        <w:rPr>
          <w:rFonts w:ascii="Times New Roman" w:hAnsi="Times New Roman"/>
          <w:szCs w:val="24"/>
        </w:rPr>
      </w:pPr>
    </w:p>
    <w:p w14:paraId="27EA1E3C" w14:textId="77777777" w:rsidR="00BB1EC7" w:rsidRPr="00FF430B" w:rsidRDefault="00BB1EC7" w:rsidP="00950D18">
      <w:pPr>
        <w:pStyle w:val="Corptext"/>
        <w:tabs>
          <w:tab w:val="left" w:pos="567"/>
        </w:tabs>
        <w:spacing w:line="360" w:lineRule="auto"/>
        <w:rPr>
          <w:rFonts w:ascii="Times New Roman" w:hAnsi="Times New Roman"/>
          <w:szCs w:val="24"/>
        </w:rPr>
      </w:pPr>
    </w:p>
    <w:p w14:paraId="5B96A1C3" w14:textId="77777777" w:rsidR="00BB1EC7" w:rsidRPr="00FF430B" w:rsidRDefault="00BB1EC7" w:rsidP="00950D18">
      <w:pPr>
        <w:pStyle w:val="Corptext"/>
        <w:tabs>
          <w:tab w:val="left" w:pos="567"/>
        </w:tabs>
        <w:spacing w:line="360" w:lineRule="auto"/>
        <w:rPr>
          <w:rFonts w:ascii="Times New Roman" w:hAnsi="Times New Roman"/>
          <w:szCs w:val="24"/>
        </w:rPr>
      </w:pPr>
    </w:p>
    <w:p w14:paraId="3CC897FF" w14:textId="77777777" w:rsidR="00BB1EC7" w:rsidRPr="00FF430B" w:rsidRDefault="00BB1EC7" w:rsidP="00950D18">
      <w:pPr>
        <w:pStyle w:val="Corptext"/>
        <w:tabs>
          <w:tab w:val="left" w:pos="567"/>
        </w:tabs>
        <w:spacing w:line="360" w:lineRule="auto"/>
        <w:rPr>
          <w:rFonts w:ascii="Times New Roman" w:hAnsi="Times New Roman"/>
          <w:szCs w:val="24"/>
        </w:rPr>
      </w:pPr>
    </w:p>
    <w:p w14:paraId="767BE986" w14:textId="77777777" w:rsidR="00BE49DD" w:rsidRPr="00FF430B" w:rsidRDefault="00BE49DD" w:rsidP="00950D18">
      <w:pPr>
        <w:pStyle w:val="Corptext"/>
        <w:tabs>
          <w:tab w:val="left" w:pos="567"/>
        </w:tabs>
        <w:spacing w:line="360" w:lineRule="auto"/>
        <w:rPr>
          <w:rFonts w:ascii="Times New Roman" w:hAnsi="Times New Roman"/>
          <w:szCs w:val="24"/>
        </w:rPr>
      </w:pPr>
    </w:p>
    <w:p w14:paraId="0ABABC5C" w14:textId="77777777" w:rsidR="00BE49DD" w:rsidRPr="00FF430B" w:rsidRDefault="00BE49DD" w:rsidP="00950D18">
      <w:pPr>
        <w:pStyle w:val="Corptext"/>
        <w:tabs>
          <w:tab w:val="left" w:pos="567"/>
        </w:tabs>
        <w:spacing w:line="360" w:lineRule="auto"/>
        <w:rPr>
          <w:rFonts w:ascii="Times New Roman" w:hAnsi="Times New Roman"/>
          <w:szCs w:val="24"/>
        </w:rPr>
      </w:pPr>
    </w:p>
    <w:p w14:paraId="38D8C082"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E5DFF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727C3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8BC17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B898303" w14:textId="77777777" w:rsidR="00BE49DD" w:rsidRPr="00FF430B" w:rsidRDefault="00BE49DD" w:rsidP="00950D18">
      <w:pPr>
        <w:pStyle w:val="Corptext"/>
        <w:tabs>
          <w:tab w:val="left" w:pos="567"/>
        </w:tabs>
        <w:spacing w:line="360" w:lineRule="auto"/>
        <w:rPr>
          <w:rFonts w:ascii="Times New Roman" w:hAnsi="Times New Roman"/>
          <w:szCs w:val="24"/>
        </w:rPr>
      </w:pPr>
    </w:p>
    <w:p w14:paraId="6573FE4D" w14:textId="77777777" w:rsidR="00BE49DD" w:rsidRPr="00FF430B" w:rsidRDefault="00BE49DD" w:rsidP="00950D18">
      <w:pPr>
        <w:pStyle w:val="Corptext"/>
        <w:tabs>
          <w:tab w:val="left" w:pos="567"/>
        </w:tabs>
        <w:spacing w:line="360" w:lineRule="auto"/>
        <w:rPr>
          <w:rFonts w:ascii="Times New Roman" w:hAnsi="Times New Roman"/>
          <w:szCs w:val="24"/>
        </w:rPr>
      </w:pPr>
    </w:p>
    <w:p w14:paraId="2DEFC5B0" w14:textId="77777777" w:rsidR="00BE49DD" w:rsidRPr="00FF430B" w:rsidRDefault="00BE49DD" w:rsidP="00950D18">
      <w:pPr>
        <w:pStyle w:val="Corptext"/>
        <w:tabs>
          <w:tab w:val="left" w:pos="567"/>
        </w:tabs>
        <w:spacing w:line="360" w:lineRule="auto"/>
        <w:rPr>
          <w:rFonts w:ascii="Times New Roman" w:hAnsi="Times New Roman"/>
          <w:szCs w:val="24"/>
        </w:rPr>
      </w:pPr>
    </w:p>
    <w:p w14:paraId="627FB220" w14:textId="77777777" w:rsidR="00BE49DD" w:rsidRPr="00FF430B" w:rsidRDefault="00BE49DD" w:rsidP="00950D18">
      <w:pPr>
        <w:pStyle w:val="Corptext"/>
        <w:tabs>
          <w:tab w:val="left" w:pos="567"/>
        </w:tabs>
        <w:spacing w:line="360" w:lineRule="auto"/>
        <w:rPr>
          <w:rFonts w:ascii="Times New Roman" w:hAnsi="Times New Roman"/>
          <w:szCs w:val="24"/>
        </w:rPr>
      </w:pPr>
    </w:p>
    <w:p w14:paraId="57E15083" w14:textId="77777777" w:rsidR="00BE49DD" w:rsidRPr="00FF430B" w:rsidRDefault="00BE49DD" w:rsidP="00950D18">
      <w:pPr>
        <w:pStyle w:val="Corptext"/>
        <w:tabs>
          <w:tab w:val="left" w:pos="567"/>
        </w:tabs>
        <w:spacing w:line="360" w:lineRule="auto"/>
        <w:rPr>
          <w:rFonts w:ascii="Times New Roman" w:hAnsi="Times New Roman"/>
          <w:szCs w:val="24"/>
        </w:rPr>
      </w:pPr>
    </w:p>
    <w:p w14:paraId="79DA9817" w14:textId="77777777" w:rsidR="00BE49DD" w:rsidRPr="00FF430B" w:rsidRDefault="00BE49DD" w:rsidP="00950D18">
      <w:pPr>
        <w:pStyle w:val="Corptext"/>
        <w:tabs>
          <w:tab w:val="left" w:pos="567"/>
        </w:tabs>
        <w:spacing w:line="360" w:lineRule="auto"/>
        <w:rPr>
          <w:rFonts w:ascii="Times New Roman" w:hAnsi="Times New Roman"/>
          <w:szCs w:val="24"/>
        </w:rPr>
      </w:pPr>
    </w:p>
    <w:p w14:paraId="520996C7" w14:textId="77777777" w:rsidR="00BE49DD" w:rsidRPr="00FF430B" w:rsidRDefault="00BE49DD" w:rsidP="00950D18">
      <w:pPr>
        <w:pStyle w:val="Corptext"/>
        <w:tabs>
          <w:tab w:val="left" w:pos="567"/>
        </w:tabs>
        <w:spacing w:line="360" w:lineRule="auto"/>
        <w:rPr>
          <w:rFonts w:ascii="Times New Roman" w:hAnsi="Times New Roman"/>
          <w:szCs w:val="24"/>
        </w:rPr>
      </w:pPr>
    </w:p>
    <w:p w14:paraId="54EA23D6" w14:textId="77777777" w:rsidR="00BE49DD" w:rsidRPr="00FF430B" w:rsidRDefault="00BE49DD" w:rsidP="00950D18">
      <w:pPr>
        <w:pStyle w:val="Corptext"/>
        <w:tabs>
          <w:tab w:val="left" w:pos="567"/>
        </w:tabs>
        <w:spacing w:line="360" w:lineRule="auto"/>
        <w:rPr>
          <w:rFonts w:ascii="Times New Roman" w:hAnsi="Times New Roman"/>
          <w:szCs w:val="24"/>
        </w:rPr>
      </w:pPr>
    </w:p>
    <w:p w14:paraId="356DB6E3" w14:textId="77777777" w:rsidR="00BE49DD" w:rsidRPr="00FF430B" w:rsidRDefault="00BE49DD" w:rsidP="00950D18">
      <w:pPr>
        <w:pStyle w:val="Corptext"/>
        <w:tabs>
          <w:tab w:val="left" w:pos="567"/>
        </w:tabs>
        <w:spacing w:line="360" w:lineRule="auto"/>
        <w:rPr>
          <w:rFonts w:ascii="Times New Roman" w:hAnsi="Times New Roman"/>
          <w:szCs w:val="24"/>
        </w:rPr>
      </w:pPr>
    </w:p>
    <w:p w14:paraId="4D0DFCC1" w14:textId="77777777" w:rsidR="00BE49DD" w:rsidRPr="00FF430B" w:rsidRDefault="00213D1A" w:rsidP="00BE49DD">
      <w:pPr>
        <w:jc w:val="right"/>
        <w:rPr>
          <w:noProof w:val="0"/>
          <w:sz w:val="22"/>
          <w:szCs w:val="22"/>
        </w:rPr>
      </w:pPr>
      <w:r>
        <w:rPr>
          <w:noProof w:val="0"/>
        </w:rPr>
        <w:br w:type="page"/>
      </w:r>
      <w:r w:rsidR="00BE49DD" w:rsidRPr="00FF430B">
        <w:rPr>
          <w:noProof w:val="0"/>
        </w:rPr>
        <w:lastRenderedPageBreak/>
        <w:t>Anexa nr.</w:t>
      </w:r>
      <w:r w:rsidR="00FF430B">
        <w:rPr>
          <w:noProof w:val="0"/>
        </w:rPr>
        <w:t xml:space="preserve"> </w:t>
      </w:r>
      <w:r w:rsidR="00BE49DD" w:rsidRPr="00FF430B">
        <w:rPr>
          <w:noProof w:val="0"/>
        </w:rPr>
        <w:t>9</w:t>
      </w:r>
    </w:p>
    <w:p w14:paraId="2CA64D3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2EDB77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4A3FA56"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51C7B898" w14:textId="77777777" w:rsidR="00AA1372" w:rsidRPr="00FF430B" w:rsidRDefault="00AA1372" w:rsidP="00950D18">
      <w:pPr>
        <w:pStyle w:val="Corptext"/>
        <w:tabs>
          <w:tab w:val="left" w:pos="567"/>
        </w:tabs>
        <w:rPr>
          <w:rFonts w:ascii="Times New Roman" w:hAnsi="Times New Roman"/>
          <w:b/>
          <w:szCs w:val="24"/>
        </w:rPr>
      </w:pPr>
    </w:p>
    <w:p w14:paraId="760179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1A505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22C0FB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08D9241" w14:textId="77777777" w:rsidR="00AA1372" w:rsidRPr="00FF430B" w:rsidRDefault="00AA1372" w:rsidP="00950D18">
      <w:pPr>
        <w:pStyle w:val="Corptext"/>
        <w:tabs>
          <w:tab w:val="left" w:pos="567"/>
        </w:tabs>
        <w:rPr>
          <w:rFonts w:ascii="Times New Roman" w:hAnsi="Times New Roman"/>
          <w:b/>
          <w:szCs w:val="24"/>
        </w:rPr>
      </w:pPr>
    </w:p>
    <w:p w14:paraId="3230BBA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29CC38D"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306BAB0" w14:textId="77777777" w:rsidR="00AA1372" w:rsidRPr="00FF430B" w:rsidRDefault="00AA1372" w:rsidP="00950D18">
      <w:pPr>
        <w:pStyle w:val="Corptext"/>
        <w:tabs>
          <w:tab w:val="left" w:pos="567"/>
        </w:tabs>
        <w:rPr>
          <w:rFonts w:ascii="Times New Roman" w:hAnsi="Times New Roman"/>
          <w:szCs w:val="24"/>
        </w:rPr>
      </w:pPr>
    </w:p>
    <w:p w14:paraId="5434A9D5" w14:textId="77777777" w:rsidR="00AA1372" w:rsidRPr="00FF430B" w:rsidRDefault="00AA1372" w:rsidP="00950D18">
      <w:pPr>
        <w:pStyle w:val="Corptext"/>
        <w:tabs>
          <w:tab w:val="left" w:pos="567"/>
        </w:tabs>
        <w:rPr>
          <w:rFonts w:ascii="Times New Roman" w:hAnsi="Times New Roman"/>
          <w:szCs w:val="24"/>
        </w:rPr>
      </w:pPr>
    </w:p>
    <w:p w14:paraId="03643D8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79A16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2D63C2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72EA30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3305B9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3798B5"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CEA4F9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3FB492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A32A1D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37820FB"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2960F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1DE9FC8"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4A4B18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D3B0A71"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0C63B2" w14:textId="77777777" w:rsidR="00AA1372" w:rsidRPr="00FF430B" w:rsidRDefault="00A227F2" w:rsidP="006B1957">
      <w:pPr>
        <w:pStyle w:val="Corptext"/>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F598AEA"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33186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183B5EAA"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38AB6B49"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33FACF5"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CDAF9E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7B14CDC"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7DE7421"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3C19F88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B5FDAAF" w14:textId="77777777" w:rsidR="00AA1372" w:rsidRPr="00FF430B" w:rsidRDefault="00AA1372" w:rsidP="00950D18">
      <w:pPr>
        <w:pStyle w:val="Corptext"/>
        <w:tabs>
          <w:tab w:val="left" w:pos="567"/>
        </w:tabs>
        <w:ind w:hanging="502"/>
        <w:rPr>
          <w:rFonts w:ascii="Times New Roman" w:hAnsi="Times New Roman"/>
          <w:szCs w:val="24"/>
        </w:rPr>
      </w:pPr>
    </w:p>
    <w:p w14:paraId="375559A5"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05CE24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660FD9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1ECFD6B"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BC2C5DD" w14:textId="77777777" w:rsidR="00BA7FF4" w:rsidRPr="00FF430B" w:rsidRDefault="00213D1A" w:rsidP="00BA7FF4">
      <w:pPr>
        <w:jc w:val="right"/>
        <w:rPr>
          <w:noProof w:val="0"/>
          <w:sz w:val="22"/>
          <w:szCs w:val="22"/>
        </w:rPr>
      </w:pPr>
      <w:bookmarkStart w:id="47" w:name="_Toc449692097"/>
      <w:r>
        <w:rPr>
          <w:noProof w:val="0"/>
        </w:rPr>
        <w:br w:type="page"/>
      </w:r>
      <w:r w:rsidR="00BA7FF4" w:rsidRPr="00FF430B">
        <w:rPr>
          <w:noProof w:val="0"/>
        </w:rPr>
        <w:lastRenderedPageBreak/>
        <w:t>Anexa nr.</w:t>
      </w:r>
      <w:r w:rsidR="00FF430B">
        <w:rPr>
          <w:noProof w:val="0"/>
        </w:rPr>
        <w:t xml:space="preserve"> </w:t>
      </w:r>
      <w:r w:rsidR="00BE49DD" w:rsidRPr="00FF430B">
        <w:rPr>
          <w:noProof w:val="0"/>
        </w:rPr>
        <w:t>10</w:t>
      </w:r>
    </w:p>
    <w:p w14:paraId="2A2DA0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381994D"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DE2F658" w14:textId="77777777" w:rsidR="00B65C93" w:rsidRPr="00FF430B" w:rsidRDefault="00B65C93" w:rsidP="00196AB4">
      <w:pPr>
        <w:spacing w:after="200" w:line="276" w:lineRule="auto"/>
        <w:jc w:val="center"/>
        <w:rPr>
          <w:lang w:eastAsia="zh-CN"/>
        </w:rPr>
      </w:pPr>
    </w:p>
    <w:p w14:paraId="57113980" w14:textId="77777777" w:rsidR="00950D18" w:rsidRPr="00FF430B" w:rsidRDefault="00950D18" w:rsidP="00950D18">
      <w:pPr>
        <w:rPr>
          <w:lang w:eastAsia="zh-CN"/>
        </w:rPr>
      </w:pPr>
    </w:p>
    <w:bookmarkEnd w:id="47"/>
    <w:p w14:paraId="4AD7D1CB" w14:textId="77777777" w:rsidR="008B330F" w:rsidRPr="00FF430B" w:rsidRDefault="008B330F" w:rsidP="00950D18">
      <w:pPr>
        <w:jc w:val="center"/>
        <w:rPr>
          <w:b/>
        </w:rPr>
      </w:pPr>
    </w:p>
    <w:p w14:paraId="549840F8"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0015D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F666DA7"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17898F8A"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6CB9A9D" w14:textId="77777777" w:rsidTr="00233538">
        <w:trPr>
          <w:cantSplit/>
          <w:trHeight w:val="300"/>
        </w:trPr>
        <w:tc>
          <w:tcPr>
            <w:tcW w:w="709" w:type="dxa"/>
            <w:vMerge w:val="restart"/>
          </w:tcPr>
          <w:p w14:paraId="13545BF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265869A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8DAB0A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8B77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14A983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5BE764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561D912" w14:textId="77777777" w:rsidTr="00233538">
        <w:trPr>
          <w:cantSplit/>
          <w:trHeight w:val="240"/>
        </w:trPr>
        <w:tc>
          <w:tcPr>
            <w:tcW w:w="709" w:type="dxa"/>
            <w:vMerge/>
          </w:tcPr>
          <w:p w14:paraId="7BF774AA"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F4392DF"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3E664B4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A0C576" w14:textId="77777777" w:rsidTr="00233538">
        <w:trPr>
          <w:cantSplit/>
          <w:trHeight w:val="120"/>
        </w:trPr>
        <w:tc>
          <w:tcPr>
            <w:tcW w:w="709" w:type="dxa"/>
            <w:vMerge/>
          </w:tcPr>
          <w:p w14:paraId="45D18D49"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13260C34"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35AEE2D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40EB3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28C245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55A565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5AF7825"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FAE0F53" w14:textId="77777777" w:rsidTr="00233538">
        <w:trPr>
          <w:cantSplit/>
          <w:trHeight w:val="180"/>
        </w:trPr>
        <w:tc>
          <w:tcPr>
            <w:tcW w:w="709" w:type="dxa"/>
          </w:tcPr>
          <w:p w14:paraId="2DC4052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40769D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B7506F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984C9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4BE9B5D"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F5B1135"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3AFF09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2E4A133" w14:textId="77777777" w:rsidTr="00233538">
        <w:trPr>
          <w:cantSplit/>
          <w:trHeight w:val="1372"/>
        </w:trPr>
        <w:tc>
          <w:tcPr>
            <w:tcW w:w="709" w:type="dxa"/>
          </w:tcPr>
          <w:p w14:paraId="738EB2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4687FCB" w14:textId="77777777" w:rsidR="00AA1372" w:rsidRPr="00FF430B" w:rsidRDefault="00AA1372" w:rsidP="00950D18">
            <w:pPr>
              <w:pStyle w:val="Corptext"/>
              <w:tabs>
                <w:tab w:val="left" w:pos="567"/>
              </w:tabs>
              <w:rPr>
                <w:rFonts w:ascii="Times New Roman" w:hAnsi="Times New Roman"/>
                <w:szCs w:val="24"/>
              </w:rPr>
            </w:pPr>
          </w:p>
          <w:p w14:paraId="77FB6164" w14:textId="77777777" w:rsidR="00AA1372" w:rsidRPr="00FF430B" w:rsidRDefault="00AA1372" w:rsidP="00950D18">
            <w:pPr>
              <w:pStyle w:val="Corptext"/>
              <w:tabs>
                <w:tab w:val="left" w:pos="567"/>
              </w:tabs>
              <w:rPr>
                <w:rFonts w:ascii="Times New Roman" w:hAnsi="Times New Roman"/>
                <w:szCs w:val="24"/>
              </w:rPr>
            </w:pPr>
          </w:p>
          <w:p w14:paraId="01D42095" w14:textId="77777777" w:rsidR="00AA1372" w:rsidRPr="00FF430B" w:rsidRDefault="00AA1372" w:rsidP="00950D18">
            <w:pPr>
              <w:pStyle w:val="Corptext"/>
              <w:tabs>
                <w:tab w:val="left" w:pos="567"/>
              </w:tabs>
              <w:rPr>
                <w:rFonts w:ascii="Times New Roman" w:hAnsi="Times New Roman"/>
                <w:szCs w:val="24"/>
              </w:rPr>
            </w:pPr>
          </w:p>
          <w:p w14:paraId="41F2B34B"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16D522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09A5328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8FF18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A32BB3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745E72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FC1B4C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5405E6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1726CC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DC42CE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9FBFB4E"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CE5783B" w14:textId="77777777" w:rsidTr="00233538">
        <w:trPr>
          <w:cantSplit/>
          <w:trHeight w:val="1412"/>
        </w:trPr>
        <w:tc>
          <w:tcPr>
            <w:tcW w:w="709" w:type="dxa"/>
          </w:tcPr>
          <w:p w14:paraId="5808EE6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9AECD31" w14:textId="77777777" w:rsidR="00AA1372" w:rsidRPr="00FF430B" w:rsidRDefault="00AA1372" w:rsidP="00950D18">
            <w:pPr>
              <w:pStyle w:val="Corptext"/>
              <w:tabs>
                <w:tab w:val="left" w:pos="567"/>
              </w:tabs>
              <w:rPr>
                <w:rFonts w:ascii="Times New Roman" w:hAnsi="Times New Roman"/>
                <w:szCs w:val="24"/>
              </w:rPr>
            </w:pPr>
          </w:p>
          <w:p w14:paraId="7202C097" w14:textId="77777777" w:rsidR="00AA1372" w:rsidRPr="00FF430B" w:rsidRDefault="00AA1372" w:rsidP="00950D18">
            <w:pPr>
              <w:pStyle w:val="Corptext"/>
              <w:tabs>
                <w:tab w:val="left" w:pos="567"/>
              </w:tabs>
              <w:rPr>
                <w:rFonts w:ascii="Times New Roman" w:hAnsi="Times New Roman"/>
                <w:szCs w:val="24"/>
              </w:rPr>
            </w:pPr>
          </w:p>
          <w:p w14:paraId="6EA3615B" w14:textId="77777777" w:rsidR="00AA1372" w:rsidRPr="00FF430B" w:rsidRDefault="00AA1372" w:rsidP="00950D18">
            <w:pPr>
              <w:pStyle w:val="Corptext"/>
              <w:tabs>
                <w:tab w:val="left" w:pos="567"/>
              </w:tabs>
              <w:rPr>
                <w:rFonts w:ascii="Times New Roman" w:hAnsi="Times New Roman"/>
                <w:szCs w:val="24"/>
              </w:rPr>
            </w:pPr>
          </w:p>
          <w:p w14:paraId="0CDACDA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41115C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5209637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D39AC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9C071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4C8CD9A"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6847B64"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7E7B21"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7646659F"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5B56D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C2E725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E46CA8B" w14:textId="77777777" w:rsidTr="00233538">
        <w:trPr>
          <w:cantSplit/>
          <w:trHeight w:val="1593"/>
        </w:trPr>
        <w:tc>
          <w:tcPr>
            <w:tcW w:w="709" w:type="dxa"/>
          </w:tcPr>
          <w:p w14:paraId="4A42363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927B4F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355B29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9B1C67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179B1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8A6D0A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29F48B9"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3B5A19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A04390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F0BB978"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FD73631" w14:textId="77777777" w:rsidR="00AA1372" w:rsidRPr="00FF430B" w:rsidRDefault="00AA1372" w:rsidP="00950D18">
            <w:pPr>
              <w:pStyle w:val="Corptext"/>
              <w:tabs>
                <w:tab w:val="left" w:pos="567"/>
              </w:tabs>
              <w:rPr>
                <w:rFonts w:ascii="Times New Roman" w:hAnsi="Times New Roman"/>
                <w:szCs w:val="24"/>
              </w:rPr>
            </w:pPr>
          </w:p>
        </w:tc>
      </w:tr>
    </w:tbl>
    <w:p w14:paraId="2CD5210C" w14:textId="77777777" w:rsidR="00AA1372" w:rsidRPr="00FF430B" w:rsidRDefault="00AA1372" w:rsidP="00950D18">
      <w:pPr>
        <w:jc w:val="both"/>
      </w:pPr>
    </w:p>
    <w:p w14:paraId="0761883A" w14:textId="77777777" w:rsidR="00E706C1" w:rsidRPr="00FF430B" w:rsidRDefault="00E706C1" w:rsidP="00950D18">
      <w:pPr>
        <w:jc w:val="both"/>
      </w:pPr>
    </w:p>
    <w:p w14:paraId="43B3DBC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66026E4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64D7A9B"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565337E"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767568E6" w14:textId="77777777" w:rsidR="00F43D02" w:rsidRPr="00FF430B" w:rsidRDefault="00F43D02" w:rsidP="00F43D02">
      <w:pPr>
        <w:jc w:val="both"/>
        <w:rPr>
          <w:rFonts w:eastAsia="PMingLiU"/>
          <w:lang w:eastAsia="zh-CN"/>
        </w:rPr>
      </w:pPr>
    </w:p>
    <w:p w14:paraId="114630A0" w14:textId="77777777" w:rsidR="00B65C93" w:rsidRPr="00FF430B" w:rsidRDefault="00B65C93" w:rsidP="00F43D02">
      <w:pPr>
        <w:jc w:val="both"/>
        <w:rPr>
          <w:rFonts w:eastAsia="PMingLiU"/>
          <w:lang w:eastAsia="zh-CN"/>
        </w:rPr>
      </w:pPr>
    </w:p>
    <w:p w14:paraId="4CC42159" w14:textId="77777777" w:rsidR="00B65C93" w:rsidRPr="00FF430B" w:rsidRDefault="00B65C93" w:rsidP="00F43D02">
      <w:pPr>
        <w:jc w:val="both"/>
        <w:rPr>
          <w:rFonts w:eastAsia="PMingLiU"/>
          <w:lang w:eastAsia="zh-CN"/>
        </w:rPr>
      </w:pPr>
    </w:p>
    <w:p w14:paraId="1B402827" w14:textId="77777777" w:rsidR="00B65C93" w:rsidRPr="00FF430B" w:rsidRDefault="00B65C93" w:rsidP="00F43D02">
      <w:pPr>
        <w:jc w:val="both"/>
        <w:rPr>
          <w:rFonts w:eastAsia="PMingLiU"/>
          <w:lang w:eastAsia="zh-CN"/>
        </w:rPr>
      </w:pPr>
    </w:p>
    <w:p w14:paraId="07512B53" w14:textId="77777777" w:rsidR="00B65C93" w:rsidRPr="00FF430B" w:rsidRDefault="00B65C93" w:rsidP="00F43D02">
      <w:pPr>
        <w:jc w:val="both"/>
        <w:rPr>
          <w:rFonts w:eastAsia="PMingLiU"/>
          <w:lang w:eastAsia="zh-CN"/>
        </w:rPr>
      </w:pPr>
    </w:p>
    <w:p w14:paraId="4FF7C9BF" w14:textId="77777777" w:rsidR="00B65C93" w:rsidRPr="00FF430B" w:rsidRDefault="00B65C93" w:rsidP="00F43D02">
      <w:pPr>
        <w:jc w:val="both"/>
        <w:rPr>
          <w:rFonts w:eastAsia="PMingLiU"/>
          <w:lang w:eastAsia="zh-CN"/>
        </w:rPr>
      </w:pPr>
    </w:p>
    <w:p w14:paraId="70037FDF"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BE49DD" w:rsidRPr="00FF430B">
        <w:rPr>
          <w:noProof w:val="0"/>
        </w:rPr>
        <w:t>2</w:t>
      </w:r>
    </w:p>
    <w:bookmarkEnd w:id="48"/>
    <w:p w14:paraId="514D85E5"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616940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B38E732" w14:textId="77777777" w:rsidR="002242A0" w:rsidRPr="00FF430B" w:rsidRDefault="002242A0" w:rsidP="00773FE9">
      <w:pPr>
        <w:rPr>
          <w:rFonts w:eastAsia="PMingLiU"/>
          <w:b/>
          <w:lang w:eastAsia="zh-CN"/>
        </w:rPr>
      </w:pPr>
    </w:p>
    <w:p w14:paraId="610A342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F8028A4"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52A3FF4F" w14:textId="77777777" w:rsidR="00FB2FFC" w:rsidRPr="00FF430B" w:rsidRDefault="00FB2FFC">
      <w:pPr>
        <w:pStyle w:val="Corptext"/>
        <w:tabs>
          <w:tab w:val="left" w:pos="567"/>
        </w:tabs>
        <w:jc w:val="center"/>
        <w:rPr>
          <w:rFonts w:ascii="Times New Roman" w:hAnsi="Times New Roman"/>
          <w:b/>
          <w:szCs w:val="24"/>
        </w:rPr>
      </w:pPr>
    </w:p>
    <w:p w14:paraId="78864A7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2E3D67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9A6F98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5BFA4A1"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41BA69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3D3544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D55556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DBA24F0" w14:textId="77777777" w:rsidR="00AA1372" w:rsidRPr="00FF430B" w:rsidRDefault="00A227F2" w:rsidP="006B1957">
      <w:pPr>
        <w:pStyle w:val="Corp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4927E0D5"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9E91676"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E0F607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EF5A1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3CFDC0"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EDF7DB9"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EE70D47"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60F54C5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D7F51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854005C" w14:textId="77777777" w:rsidR="006C34D7" w:rsidRPr="00FF430B" w:rsidRDefault="00A227F2" w:rsidP="006B1957">
      <w:pPr>
        <w:pStyle w:val="Corp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99EB791"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8F50FF7"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C724BD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7D4AAD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4AB8A7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3EC018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0043D8A" w14:textId="77777777" w:rsidR="0019071C" w:rsidRPr="00FF430B" w:rsidRDefault="0019071C" w:rsidP="00773FE9">
      <w:pPr>
        <w:rPr>
          <w:rFonts w:eastAsia="MS Mincho"/>
          <w:lang w:eastAsia="zh-CN"/>
        </w:rPr>
      </w:pPr>
    </w:p>
    <w:p w14:paraId="0DB99D45"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4D3142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0B88C2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2E4D323"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F84B6F0"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16AEB22" w14:textId="77777777" w:rsidR="009A7C84" w:rsidRPr="00FF430B" w:rsidRDefault="009A7C84" w:rsidP="009A7C84">
      <w:pPr>
        <w:spacing w:after="200" w:line="276" w:lineRule="auto"/>
        <w:rPr>
          <w:rFonts w:eastAsia="PMingLiU"/>
          <w:lang w:eastAsia="zh-CN"/>
        </w:rPr>
      </w:pPr>
      <w:bookmarkStart w:id="49" w:name="_Toc449692109"/>
    </w:p>
    <w:p w14:paraId="4DCB37F0" w14:textId="77777777" w:rsidR="00BA7FF4" w:rsidRPr="00FF430B" w:rsidRDefault="00213D1A" w:rsidP="00213D1A">
      <w:pPr>
        <w:jc w:val="right"/>
        <w:rPr>
          <w:noProof w:val="0"/>
          <w:sz w:val="22"/>
          <w:szCs w:val="22"/>
        </w:rPr>
      </w:pPr>
      <w:r>
        <w:rPr>
          <w:rFonts w:eastAsia="PMingLiU"/>
          <w:b/>
          <w:lang w:eastAsia="zh-CN"/>
        </w:rPr>
        <w:br w:type="page"/>
      </w:r>
      <w:r w:rsidR="00BA7FF4"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082DE2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6346143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281853A" w14:textId="77777777" w:rsidR="002D6E71" w:rsidRPr="00FF430B" w:rsidRDefault="002D6E71" w:rsidP="009A7C84">
      <w:pPr>
        <w:jc w:val="center"/>
        <w:rPr>
          <w:rFonts w:eastAsia="PMingLiU"/>
          <w:b/>
          <w:lang w:eastAsia="zh-CN"/>
        </w:rPr>
      </w:pPr>
    </w:p>
    <w:p w14:paraId="0DE0CB5B" w14:textId="77777777" w:rsidR="002D6E71" w:rsidRPr="00FF430B" w:rsidRDefault="002D6E71" w:rsidP="009A7C84">
      <w:pPr>
        <w:jc w:val="center"/>
        <w:rPr>
          <w:rFonts w:eastAsia="PMingLiU"/>
          <w:b/>
          <w:lang w:eastAsia="zh-CN"/>
        </w:rPr>
      </w:pPr>
    </w:p>
    <w:bookmarkEnd w:id="49"/>
    <w:p w14:paraId="03E607E7" w14:textId="77777777" w:rsidR="00B14173" w:rsidRPr="00FF430B" w:rsidRDefault="00B14173" w:rsidP="009A7C84">
      <w:pPr>
        <w:jc w:val="center"/>
        <w:rPr>
          <w:b/>
        </w:rPr>
      </w:pPr>
    </w:p>
    <w:p w14:paraId="2AC9D1FB"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B895258"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E28AA5E"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599B32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1CE563" w14:textId="77777777" w:rsidR="00AA1372" w:rsidRPr="00FF430B" w:rsidRDefault="00A227F2" w:rsidP="00196AB4">
            <w:pPr>
              <w:jc w:val="center"/>
              <w:rPr>
                <w:b/>
                <w:bCs/>
              </w:rPr>
            </w:pPr>
            <w:r w:rsidRPr="00FF430B">
              <w:rPr>
                <w:b/>
                <w:bCs/>
              </w:rPr>
              <w:t>Nr</w:t>
            </w:r>
          </w:p>
          <w:p w14:paraId="6498EFF0"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A39B675"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3199266"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712427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28CF9B1"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553DE0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D7AA85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FDBAC3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479CD6E"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FCAE9F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7FD13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896B2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E027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C4D021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155B3B3" w14:textId="77777777" w:rsidR="00AA1372" w:rsidRPr="00FF430B" w:rsidRDefault="00A227F2" w:rsidP="00196AB4">
            <w:pPr>
              <w:jc w:val="center"/>
            </w:pPr>
            <w:r w:rsidRPr="00FF430B">
              <w:t> </w:t>
            </w:r>
          </w:p>
        </w:tc>
      </w:tr>
      <w:tr w:rsidR="00AA1372" w:rsidRPr="00EC30C2" w14:paraId="448AE69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96AEA82"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15B37B5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18F3A5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EBD892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84442F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C9B96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ED961D5" w14:textId="77777777" w:rsidR="00AA1372" w:rsidRPr="00FF430B" w:rsidRDefault="00A227F2" w:rsidP="00196AB4">
            <w:pPr>
              <w:jc w:val="center"/>
            </w:pPr>
            <w:r w:rsidRPr="00FF430B">
              <w:t> </w:t>
            </w:r>
          </w:p>
        </w:tc>
      </w:tr>
      <w:tr w:rsidR="00AA1372" w:rsidRPr="00EC30C2" w14:paraId="497FCEA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FBC3FBD"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3E601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9C86BD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DF374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657B28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68867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FB3728" w14:textId="77777777" w:rsidR="00AA1372" w:rsidRPr="00FF430B" w:rsidRDefault="00A227F2" w:rsidP="00196AB4">
            <w:pPr>
              <w:jc w:val="center"/>
            </w:pPr>
            <w:r w:rsidRPr="00FF430B">
              <w:t> </w:t>
            </w:r>
          </w:p>
        </w:tc>
      </w:tr>
    </w:tbl>
    <w:p w14:paraId="47279D55" w14:textId="77777777" w:rsidR="00AB1EC3" w:rsidRPr="00FF430B" w:rsidRDefault="00AB1EC3" w:rsidP="009A7C84">
      <w:pPr>
        <w:jc w:val="both"/>
      </w:pPr>
    </w:p>
    <w:p w14:paraId="55CB965A"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E53D7AE" w14:textId="77777777" w:rsidR="00AB1EC3" w:rsidRPr="00FF430B" w:rsidRDefault="00AB1EC3" w:rsidP="00196AB4">
      <w:pPr>
        <w:jc w:val="both"/>
        <w:rPr>
          <w:rFonts w:eastAsia="PMingLiU"/>
          <w:lang w:eastAsia="zh-CN"/>
        </w:rPr>
      </w:pPr>
    </w:p>
    <w:p w14:paraId="71861802"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4053F0D9"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F4B92D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14E26EA"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E37B7F2" w14:textId="77777777" w:rsidR="00284ED0" w:rsidRPr="00FF430B" w:rsidRDefault="00284ED0" w:rsidP="00284ED0">
      <w:pPr>
        <w:spacing w:after="200" w:line="276" w:lineRule="auto"/>
        <w:rPr>
          <w:rFonts w:eastAsia="PMingLiU"/>
          <w:lang w:eastAsia="zh-CN"/>
        </w:rPr>
      </w:pPr>
      <w:bookmarkStart w:id="50" w:name="_Toc449692110"/>
    </w:p>
    <w:p w14:paraId="6A98B00E" w14:textId="77777777" w:rsidR="002D6E71" w:rsidRPr="00FF430B" w:rsidRDefault="002D6E71" w:rsidP="00284ED0">
      <w:pPr>
        <w:spacing w:line="276" w:lineRule="auto"/>
        <w:jc w:val="center"/>
        <w:rPr>
          <w:rFonts w:eastAsia="PMingLiU"/>
          <w:b/>
          <w:lang w:eastAsia="zh-CN"/>
        </w:rPr>
      </w:pPr>
    </w:p>
    <w:p w14:paraId="7EA6EDB6" w14:textId="77777777" w:rsidR="002D6E71" w:rsidRPr="00FF430B" w:rsidRDefault="002D6E71" w:rsidP="00284ED0">
      <w:pPr>
        <w:spacing w:line="276" w:lineRule="auto"/>
        <w:jc w:val="center"/>
        <w:rPr>
          <w:rFonts w:eastAsia="PMingLiU"/>
          <w:b/>
          <w:lang w:eastAsia="zh-CN"/>
        </w:rPr>
      </w:pPr>
    </w:p>
    <w:p w14:paraId="64FA5D25" w14:textId="77777777" w:rsidR="002D6E71" w:rsidRPr="00FF430B" w:rsidRDefault="002D6E71" w:rsidP="00284ED0">
      <w:pPr>
        <w:spacing w:line="276" w:lineRule="auto"/>
        <w:jc w:val="center"/>
        <w:rPr>
          <w:rFonts w:eastAsia="PMingLiU"/>
          <w:b/>
          <w:lang w:eastAsia="zh-CN"/>
        </w:rPr>
      </w:pPr>
    </w:p>
    <w:p w14:paraId="73D4425C" w14:textId="77777777" w:rsidR="002D6E71" w:rsidRPr="00FF430B" w:rsidRDefault="002D6E71" w:rsidP="00284ED0">
      <w:pPr>
        <w:spacing w:line="276" w:lineRule="auto"/>
        <w:jc w:val="center"/>
        <w:rPr>
          <w:rFonts w:eastAsia="PMingLiU"/>
          <w:b/>
          <w:lang w:eastAsia="zh-CN"/>
        </w:rPr>
      </w:pPr>
    </w:p>
    <w:p w14:paraId="3102AF2C" w14:textId="77777777" w:rsidR="002D6E71" w:rsidRPr="00FF430B" w:rsidRDefault="002D6E71" w:rsidP="00284ED0">
      <w:pPr>
        <w:spacing w:line="276" w:lineRule="auto"/>
        <w:jc w:val="center"/>
        <w:rPr>
          <w:rFonts w:eastAsia="PMingLiU"/>
          <w:b/>
          <w:lang w:eastAsia="zh-CN"/>
        </w:rPr>
      </w:pPr>
    </w:p>
    <w:p w14:paraId="4F06E641" w14:textId="77777777" w:rsidR="002D6E71" w:rsidRPr="00FF430B" w:rsidRDefault="002D6E71" w:rsidP="00284ED0">
      <w:pPr>
        <w:spacing w:line="276" w:lineRule="auto"/>
        <w:jc w:val="center"/>
        <w:rPr>
          <w:rFonts w:eastAsia="PMingLiU"/>
          <w:b/>
          <w:lang w:eastAsia="zh-CN"/>
        </w:rPr>
      </w:pPr>
    </w:p>
    <w:p w14:paraId="56BC1917" w14:textId="77777777" w:rsidR="002D6E71" w:rsidRPr="00FF430B" w:rsidRDefault="002D6E71" w:rsidP="00284ED0">
      <w:pPr>
        <w:spacing w:line="276" w:lineRule="auto"/>
        <w:jc w:val="center"/>
        <w:rPr>
          <w:rFonts w:eastAsia="PMingLiU"/>
          <w:b/>
          <w:lang w:eastAsia="zh-CN"/>
        </w:rPr>
      </w:pPr>
    </w:p>
    <w:p w14:paraId="091B5A28" w14:textId="77777777" w:rsidR="002D6E71" w:rsidRPr="00FF430B" w:rsidRDefault="002D6E71" w:rsidP="00284ED0">
      <w:pPr>
        <w:spacing w:line="276" w:lineRule="auto"/>
        <w:jc w:val="center"/>
        <w:rPr>
          <w:rFonts w:eastAsia="PMingLiU"/>
          <w:b/>
          <w:lang w:eastAsia="zh-CN"/>
        </w:rPr>
      </w:pPr>
    </w:p>
    <w:p w14:paraId="795E58FD" w14:textId="77777777" w:rsidR="002D6E71" w:rsidRPr="00FF430B" w:rsidRDefault="002D6E71" w:rsidP="00284ED0">
      <w:pPr>
        <w:spacing w:line="276" w:lineRule="auto"/>
        <w:jc w:val="center"/>
        <w:rPr>
          <w:rFonts w:eastAsia="PMingLiU"/>
          <w:b/>
          <w:lang w:eastAsia="zh-CN"/>
        </w:rPr>
      </w:pPr>
    </w:p>
    <w:p w14:paraId="3388E569" w14:textId="77777777" w:rsidR="002D6E71" w:rsidRPr="00FF430B" w:rsidRDefault="002D6E71" w:rsidP="00284ED0">
      <w:pPr>
        <w:spacing w:line="276" w:lineRule="auto"/>
        <w:jc w:val="center"/>
        <w:rPr>
          <w:rFonts w:eastAsia="PMingLiU"/>
          <w:b/>
          <w:lang w:eastAsia="zh-CN"/>
        </w:rPr>
      </w:pPr>
    </w:p>
    <w:p w14:paraId="25D5BE98" w14:textId="77777777" w:rsidR="002D6E71" w:rsidRPr="00FF430B" w:rsidRDefault="002D6E71" w:rsidP="00284ED0">
      <w:pPr>
        <w:spacing w:line="276" w:lineRule="auto"/>
        <w:jc w:val="center"/>
        <w:rPr>
          <w:rFonts w:eastAsia="PMingLiU"/>
          <w:b/>
          <w:lang w:eastAsia="zh-CN"/>
        </w:rPr>
      </w:pPr>
    </w:p>
    <w:p w14:paraId="13FD91B5" w14:textId="77777777" w:rsidR="002D6E71" w:rsidRPr="00FF430B" w:rsidRDefault="002D6E71" w:rsidP="00284ED0">
      <w:pPr>
        <w:spacing w:line="276" w:lineRule="auto"/>
        <w:jc w:val="center"/>
        <w:rPr>
          <w:rFonts w:eastAsia="PMingLiU"/>
          <w:b/>
          <w:lang w:eastAsia="zh-CN"/>
        </w:rPr>
      </w:pPr>
    </w:p>
    <w:p w14:paraId="01CB80FC" w14:textId="77777777" w:rsidR="002D6E71" w:rsidRPr="00FF430B" w:rsidRDefault="002D6E71" w:rsidP="00284ED0">
      <w:pPr>
        <w:spacing w:line="276" w:lineRule="auto"/>
        <w:jc w:val="center"/>
        <w:rPr>
          <w:rFonts w:eastAsia="PMingLiU"/>
          <w:b/>
          <w:lang w:eastAsia="zh-CN"/>
        </w:rPr>
      </w:pPr>
    </w:p>
    <w:p w14:paraId="771FE7CF" w14:textId="77777777" w:rsidR="002D6E71" w:rsidRPr="00FF430B" w:rsidRDefault="002D6E71" w:rsidP="00284ED0">
      <w:pPr>
        <w:spacing w:line="276" w:lineRule="auto"/>
        <w:jc w:val="center"/>
        <w:rPr>
          <w:rFonts w:eastAsia="PMingLiU"/>
          <w:b/>
          <w:lang w:eastAsia="zh-CN"/>
        </w:rPr>
      </w:pPr>
    </w:p>
    <w:p w14:paraId="1E0CED1C" w14:textId="77777777" w:rsidR="002D6E71" w:rsidRPr="00FF430B" w:rsidRDefault="002D6E71" w:rsidP="00284ED0">
      <w:pPr>
        <w:spacing w:line="276" w:lineRule="auto"/>
        <w:jc w:val="center"/>
        <w:rPr>
          <w:rFonts w:eastAsia="PMingLiU"/>
          <w:b/>
          <w:lang w:eastAsia="zh-CN"/>
        </w:rPr>
      </w:pPr>
    </w:p>
    <w:p w14:paraId="70F10DC8" w14:textId="77777777" w:rsidR="002D6E71" w:rsidRPr="00FF430B" w:rsidRDefault="002D6E71" w:rsidP="00284ED0">
      <w:pPr>
        <w:spacing w:line="276" w:lineRule="auto"/>
        <w:jc w:val="center"/>
        <w:rPr>
          <w:rFonts w:eastAsia="PMingLiU"/>
          <w:b/>
          <w:lang w:eastAsia="zh-CN"/>
        </w:rPr>
      </w:pPr>
    </w:p>
    <w:p w14:paraId="6AAA9DDA" w14:textId="77777777" w:rsidR="002D6E71" w:rsidRPr="00FF430B" w:rsidRDefault="002D6E71" w:rsidP="00284ED0">
      <w:pPr>
        <w:spacing w:line="276" w:lineRule="auto"/>
        <w:jc w:val="center"/>
        <w:rPr>
          <w:rFonts w:eastAsia="PMingLiU"/>
          <w:b/>
          <w:lang w:eastAsia="zh-CN"/>
        </w:rPr>
      </w:pPr>
    </w:p>
    <w:p w14:paraId="2E769920" w14:textId="77777777" w:rsidR="002D6E71" w:rsidRPr="00FF430B" w:rsidRDefault="002D6E71" w:rsidP="00284ED0">
      <w:pPr>
        <w:spacing w:line="276" w:lineRule="auto"/>
        <w:jc w:val="center"/>
        <w:rPr>
          <w:rFonts w:eastAsia="PMingLiU"/>
          <w:b/>
          <w:lang w:eastAsia="zh-CN"/>
        </w:rPr>
      </w:pPr>
    </w:p>
    <w:p w14:paraId="16DD2DCE" w14:textId="77777777" w:rsidR="002D6E71" w:rsidRPr="00FF430B" w:rsidRDefault="002D6E71" w:rsidP="00284ED0">
      <w:pPr>
        <w:spacing w:line="276" w:lineRule="auto"/>
        <w:jc w:val="center"/>
        <w:rPr>
          <w:rFonts w:eastAsia="PMingLiU"/>
          <w:b/>
          <w:lang w:eastAsia="zh-CN"/>
        </w:rPr>
      </w:pPr>
    </w:p>
    <w:p w14:paraId="3E32EEC2" w14:textId="77777777" w:rsidR="002D6E71" w:rsidRPr="00FF430B" w:rsidRDefault="002D6E71" w:rsidP="00284ED0">
      <w:pPr>
        <w:spacing w:line="276" w:lineRule="auto"/>
        <w:jc w:val="center"/>
        <w:rPr>
          <w:rFonts w:eastAsia="PMingLiU"/>
          <w:b/>
          <w:lang w:eastAsia="zh-CN"/>
        </w:rPr>
      </w:pPr>
    </w:p>
    <w:p w14:paraId="42FE67C9" w14:textId="77777777" w:rsidR="002D6E71" w:rsidRPr="00FF430B" w:rsidRDefault="002D6E71" w:rsidP="00284ED0">
      <w:pPr>
        <w:spacing w:line="276" w:lineRule="auto"/>
        <w:jc w:val="center"/>
        <w:rPr>
          <w:rFonts w:eastAsia="PMingLiU"/>
          <w:b/>
          <w:lang w:eastAsia="zh-CN"/>
        </w:rPr>
      </w:pPr>
    </w:p>
    <w:p w14:paraId="34E065A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4</w:t>
      </w:r>
    </w:p>
    <w:p w14:paraId="1FA8BD7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77A4DFC"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A0E93C4" w14:textId="77777777" w:rsidR="002D6E71" w:rsidRPr="00FF430B" w:rsidRDefault="002D6E71" w:rsidP="00284ED0">
      <w:pPr>
        <w:spacing w:line="276" w:lineRule="auto"/>
        <w:jc w:val="center"/>
        <w:rPr>
          <w:rFonts w:eastAsia="PMingLiU"/>
          <w:b/>
          <w:lang w:eastAsia="zh-CN"/>
        </w:rPr>
      </w:pPr>
    </w:p>
    <w:p w14:paraId="3C478A2A" w14:textId="77777777" w:rsidR="002D6E71" w:rsidRPr="00FF430B" w:rsidRDefault="002D6E71" w:rsidP="00284ED0">
      <w:pPr>
        <w:spacing w:line="276" w:lineRule="auto"/>
        <w:jc w:val="center"/>
        <w:rPr>
          <w:rFonts w:eastAsia="PMingLiU"/>
          <w:b/>
          <w:lang w:eastAsia="zh-CN"/>
        </w:rPr>
      </w:pPr>
    </w:p>
    <w:bookmarkEnd w:id="50"/>
    <w:p w14:paraId="1F8C3D6F" w14:textId="77777777" w:rsidR="00B14173" w:rsidRPr="00FF430B" w:rsidRDefault="00B14173" w:rsidP="00284ED0">
      <w:pPr>
        <w:spacing w:line="276" w:lineRule="auto"/>
        <w:jc w:val="center"/>
        <w:rPr>
          <w:rFonts w:eastAsia="PMingLiU"/>
          <w:b/>
          <w:noProof w:val="0"/>
          <w:lang w:eastAsia="zh-CN"/>
        </w:rPr>
      </w:pPr>
    </w:p>
    <w:p w14:paraId="621D8C6F"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22A1789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279CBCE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A3925C1" w14:textId="77777777" w:rsidTr="00233538">
        <w:trPr>
          <w:trHeight w:val="700"/>
        </w:trPr>
        <w:tc>
          <w:tcPr>
            <w:tcW w:w="720" w:type="dxa"/>
          </w:tcPr>
          <w:p w14:paraId="4308E282" w14:textId="77777777" w:rsidR="00AA1372" w:rsidRPr="00FF430B" w:rsidRDefault="00AA1372" w:rsidP="008A6911">
            <w:pPr>
              <w:tabs>
                <w:tab w:val="left" w:pos="567"/>
                <w:tab w:val="left" w:pos="1134"/>
              </w:tabs>
              <w:ind w:left="360"/>
              <w:jc w:val="both"/>
              <w:outlineLvl w:val="0"/>
              <w:rPr>
                <w:b/>
              </w:rPr>
            </w:pPr>
          </w:p>
          <w:p w14:paraId="46E66C38" w14:textId="77777777" w:rsidR="00AA1372" w:rsidRPr="00FF430B" w:rsidRDefault="00A227F2" w:rsidP="00196AB4">
            <w:pPr>
              <w:tabs>
                <w:tab w:val="left" w:pos="567"/>
              </w:tabs>
              <w:jc w:val="both"/>
              <w:rPr>
                <w:b/>
              </w:rPr>
            </w:pPr>
            <w:r w:rsidRPr="00FF430B">
              <w:rPr>
                <w:b/>
              </w:rPr>
              <w:t>Nr.</w:t>
            </w:r>
          </w:p>
          <w:p w14:paraId="10D275C4" w14:textId="77777777" w:rsidR="00AA1372" w:rsidRPr="00FF430B" w:rsidRDefault="00A227F2" w:rsidP="00196AB4">
            <w:pPr>
              <w:tabs>
                <w:tab w:val="left" w:pos="567"/>
              </w:tabs>
              <w:jc w:val="both"/>
              <w:rPr>
                <w:b/>
              </w:rPr>
            </w:pPr>
            <w:r w:rsidRPr="00FF430B">
              <w:rPr>
                <w:b/>
              </w:rPr>
              <w:t>d/o</w:t>
            </w:r>
          </w:p>
        </w:tc>
        <w:tc>
          <w:tcPr>
            <w:tcW w:w="4680" w:type="dxa"/>
            <w:vAlign w:val="center"/>
          </w:tcPr>
          <w:p w14:paraId="74FC966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21C73B" w14:textId="77777777" w:rsidR="00AA1372" w:rsidRPr="00FF430B" w:rsidRDefault="00AA1372" w:rsidP="008A6911">
            <w:pPr>
              <w:tabs>
                <w:tab w:val="left" w:pos="567"/>
                <w:tab w:val="left" w:pos="1134"/>
              </w:tabs>
              <w:ind w:left="360"/>
              <w:jc w:val="center"/>
              <w:outlineLvl w:val="0"/>
              <w:rPr>
                <w:b/>
              </w:rPr>
            </w:pPr>
          </w:p>
          <w:p w14:paraId="3FE4DAB4" w14:textId="77777777" w:rsidR="00AA1372" w:rsidRPr="00FF430B" w:rsidRDefault="00A227F2" w:rsidP="00196AB4">
            <w:pPr>
              <w:tabs>
                <w:tab w:val="left" w:pos="567"/>
              </w:tabs>
              <w:jc w:val="center"/>
              <w:rPr>
                <w:b/>
              </w:rPr>
            </w:pPr>
            <w:r w:rsidRPr="00FF430B">
              <w:rPr>
                <w:b/>
              </w:rPr>
              <w:t>Unitatea de măsură</w:t>
            </w:r>
          </w:p>
          <w:p w14:paraId="49A7150A"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9DEFED2" w14:textId="77777777" w:rsidR="00AA1372" w:rsidRPr="00FF430B" w:rsidRDefault="00AA1372" w:rsidP="008A6911">
            <w:pPr>
              <w:tabs>
                <w:tab w:val="left" w:pos="567"/>
                <w:tab w:val="left" w:pos="1134"/>
              </w:tabs>
              <w:ind w:left="360"/>
              <w:jc w:val="center"/>
              <w:outlineLvl w:val="0"/>
              <w:rPr>
                <w:b/>
              </w:rPr>
            </w:pPr>
          </w:p>
          <w:p w14:paraId="6AE27E2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E0D888A" w14:textId="77777777" w:rsidR="00AA1372" w:rsidRPr="00FF430B" w:rsidRDefault="00AA1372" w:rsidP="008A6911">
            <w:pPr>
              <w:tabs>
                <w:tab w:val="left" w:pos="567"/>
                <w:tab w:val="left" w:pos="1134"/>
              </w:tabs>
              <w:ind w:left="360"/>
              <w:jc w:val="center"/>
              <w:outlineLvl w:val="0"/>
              <w:rPr>
                <w:b/>
              </w:rPr>
            </w:pPr>
          </w:p>
          <w:p w14:paraId="383BD3C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462B8D3" w14:textId="77777777" w:rsidTr="00233538">
        <w:trPr>
          <w:trHeight w:val="240"/>
        </w:trPr>
        <w:tc>
          <w:tcPr>
            <w:tcW w:w="720" w:type="dxa"/>
          </w:tcPr>
          <w:p w14:paraId="2D6A457D" w14:textId="77777777" w:rsidR="00AA1372" w:rsidRPr="00FF430B" w:rsidRDefault="00D7570D" w:rsidP="00196AB4">
            <w:pPr>
              <w:tabs>
                <w:tab w:val="left" w:pos="567"/>
              </w:tabs>
              <w:jc w:val="both"/>
              <w:rPr>
                <w:b/>
              </w:rPr>
            </w:pPr>
            <w:r w:rsidRPr="00FF430B">
              <w:rPr>
                <w:b/>
              </w:rPr>
              <w:t>0</w:t>
            </w:r>
          </w:p>
        </w:tc>
        <w:tc>
          <w:tcPr>
            <w:tcW w:w="4680" w:type="dxa"/>
          </w:tcPr>
          <w:p w14:paraId="60F8A739" w14:textId="77777777" w:rsidR="00AA1372" w:rsidRPr="00FF430B" w:rsidRDefault="00D7570D" w:rsidP="00196AB4">
            <w:pPr>
              <w:tabs>
                <w:tab w:val="left" w:pos="567"/>
              </w:tabs>
              <w:jc w:val="both"/>
              <w:rPr>
                <w:b/>
              </w:rPr>
            </w:pPr>
            <w:r w:rsidRPr="00FF430B">
              <w:rPr>
                <w:b/>
              </w:rPr>
              <w:t xml:space="preserve">                             1</w:t>
            </w:r>
          </w:p>
        </w:tc>
        <w:tc>
          <w:tcPr>
            <w:tcW w:w="1260" w:type="dxa"/>
          </w:tcPr>
          <w:p w14:paraId="3E34153E" w14:textId="77777777" w:rsidR="00AA1372" w:rsidRPr="00FF430B" w:rsidRDefault="0003591A" w:rsidP="00196AB4">
            <w:pPr>
              <w:tabs>
                <w:tab w:val="left" w:pos="567"/>
              </w:tabs>
              <w:jc w:val="both"/>
              <w:rPr>
                <w:b/>
              </w:rPr>
            </w:pPr>
            <w:r w:rsidRPr="00FF430B">
              <w:rPr>
                <w:b/>
              </w:rPr>
              <w:t>2</w:t>
            </w:r>
          </w:p>
        </w:tc>
        <w:tc>
          <w:tcPr>
            <w:tcW w:w="1289" w:type="dxa"/>
          </w:tcPr>
          <w:p w14:paraId="6F1FB5B3" w14:textId="77777777" w:rsidR="00AA1372" w:rsidRPr="00FF430B" w:rsidRDefault="0003591A" w:rsidP="00196AB4">
            <w:pPr>
              <w:tabs>
                <w:tab w:val="left" w:pos="567"/>
              </w:tabs>
              <w:jc w:val="both"/>
              <w:rPr>
                <w:b/>
              </w:rPr>
            </w:pPr>
            <w:r w:rsidRPr="00FF430B">
              <w:rPr>
                <w:b/>
              </w:rPr>
              <w:t>3</w:t>
            </w:r>
          </w:p>
        </w:tc>
        <w:tc>
          <w:tcPr>
            <w:tcW w:w="1544" w:type="dxa"/>
          </w:tcPr>
          <w:p w14:paraId="2E8A8D7D" w14:textId="77777777" w:rsidR="00AA1372" w:rsidRPr="00FF430B" w:rsidRDefault="0003591A" w:rsidP="00196AB4">
            <w:pPr>
              <w:tabs>
                <w:tab w:val="left" w:pos="567"/>
              </w:tabs>
              <w:jc w:val="both"/>
              <w:rPr>
                <w:b/>
              </w:rPr>
            </w:pPr>
            <w:r w:rsidRPr="00FF430B">
              <w:rPr>
                <w:b/>
              </w:rPr>
              <w:t>4</w:t>
            </w:r>
          </w:p>
        </w:tc>
      </w:tr>
      <w:tr w:rsidR="00AA1372" w:rsidRPr="00EC30C2" w14:paraId="171E8053" w14:textId="77777777" w:rsidTr="00233538">
        <w:trPr>
          <w:trHeight w:val="240"/>
        </w:trPr>
        <w:tc>
          <w:tcPr>
            <w:tcW w:w="720" w:type="dxa"/>
          </w:tcPr>
          <w:p w14:paraId="2A5923E9" w14:textId="77777777" w:rsidR="00AA1372" w:rsidRPr="00FF430B" w:rsidRDefault="0003591A" w:rsidP="00196AB4">
            <w:pPr>
              <w:tabs>
                <w:tab w:val="left" w:pos="567"/>
              </w:tabs>
              <w:jc w:val="both"/>
            </w:pPr>
            <w:r w:rsidRPr="00FF430B">
              <w:t>1.</w:t>
            </w:r>
          </w:p>
        </w:tc>
        <w:tc>
          <w:tcPr>
            <w:tcW w:w="4680" w:type="dxa"/>
          </w:tcPr>
          <w:p w14:paraId="38C37065" w14:textId="77777777" w:rsidR="00AA1372" w:rsidRPr="00FF430B" w:rsidRDefault="00AA1372" w:rsidP="00196AB4">
            <w:pPr>
              <w:keepNext/>
              <w:keepLines/>
              <w:tabs>
                <w:tab w:val="left" w:pos="567"/>
              </w:tabs>
              <w:spacing w:before="200"/>
              <w:jc w:val="both"/>
              <w:outlineLvl w:val="2"/>
            </w:pPr>
          </w:p>
        </w:tc>
        <w:tc>
          <w:tcPr>
            <w:tcW w:w="1260" w:type="dxa"/>
          </w:tcPr>
          <w:p w14:paraId="3CBBA8DC" w14:textId="77777777" w:rsidR="00AA1372" w:rsidRPr="00FF430B" w:rsidRDefault="00AA1372" w:rsidP="00196AB4">
            <w:pPr>
              <w:keepNext/>
              <w:keepLines/>
              <w:tabs>
                <w:tab w:val="left" w:pos="567"/>
              </w:tabs>
              <w:spacing w:before="200"/>
              <w:jc w:val="both"/>
              <w:outlineLvl w:val="2"/>
            </w:pPr>
          </w:p>
        </w:tc>
        <w:tc>
          <w:tcPr>
            <w:tcW w:w="1289" w:type="dxa"/>
          </w:tcPr>
          <w:p w14:paraId="0649D56B" w14:textId="77777777" w:rsidR="00AA1372" w:rsidRPr="00FF430B" w:rsidRDefault="00AA1372" w:rsidP="00196AB4">
            <w:pPr>
              <w:keepNext/>
              <w:keepLines/>
              <w:tabs>
                <w:tab w:val="left" w:pos="567"/>
              </w:tabs>
              <w:spacing w:before="200"/>
              <w:jc w:val="both"/>
              <w:outlineLvl w:val="2"/>
            </w:pPr>
          </w:p>
        </w:tc>
        <w:tc>
          <w:tcPr>
            <w:tcW w:w="1544" w:type="dxa"/>
          </w:tcPr>
          <w:p w14:paraId="598D2703" w14:textId="77777777" w:rsidR="00AA1372" w:rsidRPr="00FF430B" w:rsidRDefault="00AA1372" w:rsidP="00196AB4">
            <w:pPr>
              <w:keepNext/>
              <w:keepLines/>
              <w:tabs>
                <w:tab w:val="left" w:pos="567"/>
              </w:tabs>
              <w:spacing w:before="200"/>
              <w:jc w:val="both"/>
              <w:outlineLvl w:val="2"/>
            </w:pPr>
          </w:p>
        </w:tc>
      </w:tr>
      <w:tr w:rsidR="00AA1372" w:rsidRPr="00EC30C2" w14:paraId="7EF82FEF" w14:textId="77777777" w:rsidTr="00233538">
        <w:trPr>
          <w:trHeight w:val="240"/>
        </w:trPr>
        <w:tc>
          <w:tcPr>
            <w:tcW w:w="720" w:type="dxa"/>
          </w:tcPr>
          <w:p w14:paraId="082DA8A7" w14:textId="77777777" w:rsidR="00AA1372" w:rsidRPr="00FF430B" w:rsidRDefault="0003591A" w:rsidP="00196AB4">
            <w:pPr>
              <w:tabs>
                <w:tab w:val="left" w:pos="567"/>
              </w:tabs>
              <w:jc w:val="both"/>
            </w:pPr>
            <w:r w:rsidRPr="00FF430B">
              <w:t>2.</w:t>
            </w:r>
          </w:p>
        </w:tc>
        <w:tc>
          <w:tcPr>
            <w:tcW w:w="4680" w:type="dxa"/>
          </w:tcPr>
          <w:p w14:paraId="5AABC07E" w14:textId="77777777" w:rsidR="00AA1372" w:rsidRPr="00FF430B" w:rsidRDefault="00AA1372" w:rsidP="00196AB4">
            <w:pPr>
              <w:keepNext/>
              <w:keepLines/>
              <w:tabs>
                <w:tab w:val="left" w:pos="567"/>
              </w:tabs>
              <w:spacing w:before="200"/>
              <w:jc w:val="both"/>
              <w:outlineLvl w:val="2"/>
            </w:pPr>
          </w:p>
        </w:tc>
        <w:tc>
          <w:tcPr>
            <w:tcW w:w="1260" w:type="dxa"/>
          </w:tcPr>
          <w:p w14:paraId="0A0499F6" w14:textId="77777777" w:rsidR="00AA1372" w:rsidRPr="00FF430B" w:rsidRDefault="00AA1372" w:rsidP="00196AB4">
            <w:pPr>
              <w:keepNext/>
              <w:keepLines/>
              <w:tabs>
                <w:tab w:val="left" w:pos="567"/>
              </w:tabs>
              <w:spacing w:before="200"/>
              <w:jc w:val="both"/>
              <w:outlineLvl w:val="2"/>
            </w:pPr>
          </w:p>
        </w:tc>
        <w:tc>
          <w:tcPr>
            <w:tcW w:w="1289" w:type="dxa"/>
          </w:tcPr>
          <w:p w14:paraId="6D933354" w14:textId="77777777" w:rsidR="00AA1372" w:rsidRPr="00FF430B" w:rsidRDefault="00AA1372" w:rsidP="00196AB4">
            <w:pPr>
              <w:keepNext/>
              <w:keepLines/>
              <w:tabs>
                <w:tab w:val="left" w:pos="567"/>
              </w:tabs>
              <w:spacing w:before="200"/>
              <w:jc w:val="both"/>
              <w:outlineLvl w:val="2"/>
            </w:pPr>
          </w:p>
        </w:tc>
        <w:tc>
          <w:tcPr>
            <w:tcW w:w="1544" w:type="dxa"/>
          </w:tcPr>
          <w:p w14:paraId="432509DD" w14:textId="77777777" w:rsidR="00AA1372" w:rsidRPr="00FF430B" w:rsidRDefault="00AA1372" w:rsidP="00196AB4">
            <w:pPr>
              <w:keepNext/>
              <w:keepLines/>
              <w:tabs>
                <w:tab w:val="left" w:pos="567"/>
              </w:tabs>
              <w:spacing w:before="200"/>
              <w:jc w:val="both"/>
              <w:outlineLvl w:val="2"/>
            </w:pPr>
          </w:p>
        </w:tc>
      </w:tr>
      <w:tr w:rsidR="00AA1372" w:rsidRPr="00EC30C2" w14:paraId="745893EC" w14:textId="77777777" w:rsidTr="00233538">
        <w:trPr>
          <w:trHeight w:val="240"/>
        </w:trPr>
        <w:tc>
          <w:tcPr>
            <w:tcW w:w="720" w:type="dxa"/>
          </w:tcPr>
          <w:p w14:paraId="1253DD10" w14:textId="77777777" w:rsidR="00AA1372" w:rsidRPr="00FF430B" w:rsidRDefault="0003591A" w:rsidP="00196AB4">
            <w:pPr>
              <w:tabs>
                <w:tab w:val="left" w:pos="567"/>
              </w:tabs>
              <w:jc w:val="both"/>
            </w:pPr>
            <w:r w:rsidRPr="00FF430B">
              <w:t>3.</w:t>
            </w:r>
          </w:p>
        </w:tc>
        <w:tc>
          <w:tcPr>
            <w:tcW w:w="4680" w:type="dxa"/>
          </w:tcPr>
          <w:p w14:paraId="36545E65" w14:textId="77777777" w:rsidR="00AA1372" w:rsidRPr="00FF430B" w:rsidRDefault="00AA1372" w:rsidP="00196AB4">
            <w:pPr>
              <w:keepNext/>
              <w:keepLines/>
              <w:tabs>
                <w:tab w:val="left" w:pos="567"/>
              </w:tabs>
              <w:spacing w:before="200"/>
              <w:jc w:val="both"/>
              <w:outlineLvl w:val="2"/>
            </w:pPr>
          </w:p>
        </w:tc>
        <w:tc>
          <w:tcPr>
            <w:tcW w:w="1260" w:type="dxa"/>
          </w:tcPr>
          <w:p w14:paraId="5DB60947" w14:textId="77777777" w:rsidR="00AA1372" w:rsidRPr="00FF430B" w:rsidRDefault="00AA1372" w:rsidP="00196AB4">
            <w:pPr>
              <w:keepNext/>
              <w:keepLines/>
              <w:tabs>
                <w:tab w:val="left" w:pos="567"/>
              </w:tabs>
              <w:spacing w:before="200"/>
              <w:jc w:val="both"/>
              <w:outlineLvl w:val="2"/>
            </w:pPr>
          </w:p>
        </w:tc>
        <w:tc>
          <w:tcPr>
            <w:tcW w:w="1289" w:type="dxa"/>
          </w:tcPr>
          <w:p w14:paraId="2B8ED8AA" w14:textId="77777777" w:rsidR="00AA1372" w:rsidRPr="00FF430B" w:rsidRDefault="00AA1372" w:rsidP="00196AB4">
            <w:pPr>
              <w:keepNext/>
              <w:keepLines/>
              <w:tabs>
                <w:tab w:val="left" w:pos="567"/>
              </w:tabs>
              <w:spacing w:before="200"/>
              <w:jc w:val="both"/>
              <w:outlineLvl w:val="2"/>
            </w:pPr>
          </w:p>
        </w:tc>
        <w:tc>
          <w:tcPr>
            <w:tcW w:w="1544" w:type="dxa"/>
          </w:tcPr>
          <w:p w14:paraId="221AAC81" w14:textId="77777777" w:rsidR="00AA1372" w:rsidRPr="00FF430B" w:rsidRDefault="00AA1372" w:rsidP="00196AB4">
            <w:pPr>
              <w:keepNext/>
              <w:keepLines/>
              <w:tabs>
                <w:tab w:val="left" w:pos="567"/>
              </w:tabs>
              <w:spacing w:before="200"/>
              <w:jc w:val="both"/>
              <w:outlineLvl w:val="2"/>
            </w:pPr>
          </w:p>
        </w:tc>
      </w:tr>
      <w:tr w:rsidR="00AA1372" w:rsidRPr="00EC30C2" w14:paraId="174F739C" w14:textId="77777777" w:rsidTr="00233538">
        <w:trPr>
          <w:trHeight w:val="240"/>
        </w:trPr>
        <w:tc>
          <w:tcPr>
            <w:tcW w:w="720" w:type="dxa"/>
          </w:tcPr>
          <w:p w14:paraId="052FB462" w14:textId="77777777" w:rsidR="00AA1372" w:rsidRPr="00FF430B" w:rsidRDefault="0003591A" w:rsidP="00196AB4">
            <w:pPr>
              <w:tabs>
                <w:tab w:val="left" w:pos="567"/>
              </w:tabs>
              <w:jc w:val="both"/>
            </w:pPr>
            <w:r w:rsidRPr="00FF430B">
              <w:t>.</w:t>
            </w:r>
          </w:p>
        </w:tc>
        <w:tc>
          <w:tcPr>
            <w:tcW w:w="4680" w:type="dxa"/>
          </w:tcPr>
          <w:p w14:paraId="1227B998" w14:textId="77777777" w:rsidR="00AA1372" w:rsidRPr="00FF430B" w:rsidRDefault="00AA1372" w:rsidP="00196AB4">
            <w:pPr>
              <w:keepNext/>
              <w:keepLines/>
              <w:tabs>
                <w:tab w:val="left" w:pos="567"/>
              </w:tabs>
              <w:spacing w:before="200"/>
              <w:jc w:val="both"/>
              <w:outlineLvl w:val="2"/>
            </w:pPr>
          </w:p>
        </w:tc>
        <w:tc>
          <w:tcPr>
            <w:tcW w:w="1260" w:type="dxa"/>
          </w:tcPr>
          <w:p w14:paraId="1907B338" w14:textId="77777777" w:rsidR="00AA1372" w:rsidRPr="00FF430B" w:rsidRDefault="00AA1372" w:rsidP="00196AB4">
            <w:pPr>
              <w:keepNext/>
              <w:keepLines/>
              <w:tabs>
                <w:tab w:val="left" w:pos="567"/>
              </w:tabs>
              <w:spacing w:before="200"/>
              <w:jc w:val="both"/>
              <w:outlineLvl w:val="2"/>
            </w:pPr>
          </w:p>
        </w:tc>
        <w:tc>
          <w:tcPr>
            <w:tcW w:w="1289" w:type="dxa"/>
          </w:tcPr>
          <w:p w14:paraId="57732B42" w14:textId="77777777" w:rsidR="00AA1372" w:rsidRPr="00FF430B" w:rsidRDefault="00AA1372" w:rsidP="00196AB4">
            <w:pPr>
              <w:keepNext/>
              <w:keepLines/>
              <w:tabs>
                <w:tab w:val="left" w:pos="567"/>
              </w:tabs>
              <w:spacing w:before="200"/>
              <w:jc w:val="both"/>
              <w:outlineLvl w:val="2"/>
            </w:pPr>
          </w:p>
        </w:tc>
        <w:tc>
          <w:tcPr>
            <w:tcW w:w="1544" w:type="dxa"/>
          </w:tcPr>
          <w:p w14:paraId="784F5A7D" w14:textId="77777777" w:rsidR="00AA1372" w:rsidRPr="00FF430B" w:rsidRDefault="00AA1372" w:rsidP="00196AB4">
            <w:pPr>
              <w:keepNext/>
              <w:keepLines/>
              <w:tabs>
                <w:tab w:val="left" w:pos="567"/>
              </w:tabs>
              <w:spacing w:before="200"/>
              <w:jc w:val="both"/>
              <w:outlineLvl w:val="2"/>
            </w:pPr>
          </w:p>
        </w:tc>
      </w:tr>
      <w:tr w:rsidR="00AA1372" w:rsidRPr="00EC30C2" w14:paraId="4917B2D8" w14:textId="77777777" w:rsidTr="00233538">
        <w:trPr>
          <w:trHeight w:val="240"/>
        </w:trPr>
        <w:tc>
          <w:tcPr>
            <w:tcW w:w="720" w:type="dxa"/>
          </w:tcPr>
          <w:p w14:paraId="5E12E76F" w14:textId="77777777" w:rsidR="00AA1372" w:rsidRPr="00FF430B" w:rsidRDefault="00AA1372" w:rsidP="00196AB4">
            <w:pPr>
              <w:keepNext/>
              <w:keepLines/>
              <w:tabs>
                <w:tab w:val="left" w:pos="567"/>
              </w:tabs>
              <w:spacing w:before="200"/>
              <w:jc w:val="both"/>
              <w:outlineLvl w:val="2"/>
            </w:pPr>
          </w:p>
        </w:tc>
        <w:tc>
          <w:tcPr>
            <w:tcW w:w="4680" w:type="dxa"/>
          </w:tcPr>
          <w:p w14:paraId="16457D45" w14:textId="77777777" w:rsidR="00AA1372" w:rsidRPr="00FF430B" w:rsidRDefault="00AA1372" w:rsidP="00196AB4">
            <w:pPr>
              <w:keepNext/>
              <w:keepLines/>
              <w:tabs>
                <w:tab w:val="left" w:pos="567"/>
              </w:tabs>
              <w:spacing w:before="200"/>
              <w:jc w:val="both"/>
              <w:outlineLvl w:val="2"/>
            </w:pPr>
          </w:p>
        </w:tc>
        <w:tc>
          <w:tcPr>
            <w:tcW w:w="1260" w:type="dxa"/>
          </w:tcPr>
          <w:p w14:paraId="02E381C8" w14:textId="77777777" w:rsidR="00AA1372" w:rsidRPr="00FF430B" w:rsidRDefault="00AA1372" w:rsidP="00196AB4">
            <w:pPr>
              <w:keepNext/>
              <w:keepLines/>
              <w:tabs>
                <w:tab w:val="left" w:pos="567"/>
              </w:tabs>
              <w:spacing w:before="200"/>
              <w:jc w:val="both"/>
              <w:outlineLvl w:val="2"/>
            </w:pPr>
          </w:p>
        </w:tc>
        <w:tc>
          <w:tcPr>
            <w:tcW w:w="1289" w:type="dxa"/>
          </w:tcPr>
          <w:p w14:paraId="6CF69498" w14:textId="77777777" w:rsidR="00AA1372" w:rsidRPr="00FF430B" w:rsidRDefault="00AA1372" w:rsidP="00196AB4">
            <w:pPr>
              <w:keepNext/>
              <w:keepLines/>
              <w:tabs>
                <w:tab w:val="left" w:pos="567"/>
              </w:tabs>
              <w:spacing w:before="200"/>
              <w:jc w:val="both"/>
              <w:outlineLvl w:val="2"/>
            </w:pPr>
          </w:p>
        </w:tc>
        <w:tc>
          <w:tcPr>
            <w:tcW w:w="1544" w:type="dxa"/>
          </w:tcPr>
          <w:p w14:paraId="4AAF7B3D" w14:textId="77777777" w:rsidR="00AA1372" w:rsidRPr="00FF430B" w:rsidRDefault="00AA1372" w:rsidP="00196AB4">
            <w:pPr>
              <w:keepNext/>
              <w:keepLines/>
              <w:tabs>
                <w:tab w:val="left" w:pos="567"/>
              </w:tabs>
              <w:spacing w:before="200"/>
              <w:jc w:val="both"/>
              <w:outlineLvl w:val="2"/>
            </w:pPr>
          </w:p>
        </w:tc>
      </w:tr>
      <w:tr w:rsidR="00AA1372" w:rsidRPr="00EC30C2" w14:paraId="6D05794A" w14:textId="77777777" w:rsidTr="00233538">
        <w:trPr>
          <w:trHeight w:val="240"/>
        </w:trPr>
        <w:tc>
          <w:tcPr>
            <w:tcW w:w="720" w:type="dxa"/>
          </w:tcPr>
          <w:p w14:paraId="2D34E096" w14:textId="77777777" w:rsidR="00AA1372" w:rsidRPr="00FF430B" w:rsidRDefault="0003591A" w:rsidP="00196AB4">
            <w:pPr>
              <w:tabs>
                <w:tab w:val="left" w:pos="567"/>
              </w:tabs>
              <w:jc w:val="both"/>
            </w:pPr>
            <w:r w:rsidRPr="00FF430B">
              <w:t>n</w:t>
            </w:r>
          </w:p>
        </w:tc>
        <w:tc>
          <w:tcPr>
            <w:tcW w:w="4680" w:type="dxa"/>
          </w:tcPr>
          <w:p w14:paraId="6098A558" w14:textId="77777777" w:rsidR="00AA1372" w:rsidRPr="00FF430B" w:rsidRDefault="00AA1372" w:rsidP="00196AB4">
            <w:pPr>
              <w:keepNext/>
              <w:keepLines/>
              <w:tabs>
                <w:tab w:val="left" w:pos="567"/>
              </w:tabs>
              <w:spacing w:before="200"/>
              <w:jc w:val="both"/>
              <w:outlineLvl w:val="2"/>
            </w:pPr>
          </w:p>
        </w:tc>
        <w:tc>
          <w:tcPr>
            <w:tcW w:w="1260" w:type="dxa"/>
          </w:tcPr>
          <w:p w14:paraId="5B0C0C6A" w14:textId="77777777" w:rsidR="00AA1372" w:rsidRPr="00FF430B" w:rsidRDefault="00AA1372" w:rsidP="00196AB4">
            <w:pPr>
              <w:keepNext/>
              <w:keepLines/>
              <w:tabs>
                <w:tab w:val="left" w:pos="567"/>
              </w:tabs>
              <w:spacing w:before="200"/>
              <w:jc w:val="both"/>
              <w:outlineLvl w:val="2"/>
            </w:pPr>
          </w:p>
        </w:tc>
        <w:tc>
          <w:tcPr>
            <w:tcW w:w="1289" w:type="dxa"/>
          </w:tcPr>
          <w:p w14:paraId="78452A7A" w14:textId="77777777" w:rsidR="00AA1372" w:rsidRPr="00FF430B" w:rsidRDefault="00AA1372" w:rsidP="00196AB4">
            <w:pPr>
              <w:keepNext/>
              <w:keepLines/>
              <w:tabs>
                <w:tab w:val="left" w:pos="567"/>
              </w:tabs>
              <w:spacing w:before="200"/>
              <w:jc w:val="both"/>
              <w:outlineLvl w:val="2"/>
            </w:pPr>
          </w:p>
        </w:tc>
        <w:tc>
          <w:tcPr>
            <w:tcW w:w="1544" w:type="dxa"/>
          </w:tcPr>
          <w:p w14:paraId="107B80B6" w14:textId="77777777" w:rsidR="00AA1372" w:rsidRPr="00FF430B" w:rsidRDefault="00AA1372" w:rsidP="00196AB4">
            <w:pPr>
              <w:keepNext/>
              <w:keepLines/>
              <w:tabs>
                <w:tab w:val="left" w:pos="567"/>
              </w:tabs>
              <w:spacing w:before="200"/>
              <w:jc w:val="both"/>
              <w:outlineLvl w:val="2"/>
            </w:pPr>
          </w:p>
        </w:tc>
      </w:tr>
    </w:tbl>
    <w:p w14:paraId="060B0E69" w14:textId="77777777" w:rsidR="008A6911" w:rsidRPr="00FF430B" w:rsidRDefault="008A6911" w:rsidP="00196AB4">
      <w:pPr>
        <w:jc w:val="both"/>
        <w:rPr>
          <w:rFonts w:eastAsia="PMingLiU"/>
          <w:lang w:eastAsia="zh-CN"/>
        </w:rPr>
      </w:pPr>
    </w:p>
    <w:p w14:paraId="713495CD" w14:textId="77777777" w:rsidR="0019071C" w:rsidRPr="00FF430B" w:rsidRDefault="0019071C" w:rsidP="00196AB4">
      <w:pPr>
        <w:jc w:val="both"/>
        <w:rPr>
          <w:rFonts w:eastAsia="PMingLiU"/>
          <w:lang w:eastAsia="zh-CN"/>
        </w:rPr>
      </w:pPr>
    </w:p>
    <w:p w14:paraId="0963DA8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C2323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30E7B3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D9AE9F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B0F817B" w14:textId="77777777" w:rsidR="00B322B4" w:rsidRPr="00FF430B" w:rsidRDefault="00B322B4" w:rsidP="00B322B4">
      <w:pPr>
        <w:spacing w:after="200" w:line="276" w:lineRule="auto"/>
        <w:jc w:val="center"/>
        <w:rPr>
          <w:rFonts w:eastAsia="PMingLiU"/>
          <w:lang w:eastAsia="zh-CN"/>
        </w:rPr>
      </w:pPr>
      <w:bookmarkStart w:id="57" w:name="_Toc449692113"/>
    </w:p>
    <w:p w14:paraId="6CE6F4BE" w14:textId="77777777" w:rsidR="002D6E71" w:rsidRPr="00FF430B" w:rsidRDefault="002D6E71" w:rsidP="00B322B4">
      <w:pPr>
        <w:spacing w:line="276" w:lineRule="auto"/>
        <w:jc w:val="center"/>
        <w:rPr>
          <w:rFonts w:eastAsia="PMingLiU"/>
          <w:b/>
          <w:lang w:eastAsia="zh-CN"/>
        </w:rPr>
      </w:pPr>
    </w:p>
    <w:p w14:paraId="73480B8A" w14:textId="77777777" w:rsidR="002D6E71" w:rsidRPr="00FF430B" w:rsidRDefault="002D6E71" w:rsidP="00B322B4">
      <w:pPr>
        <w:spacing w:line="276" w:lineRule="auto"/>
        <w:jc w:val="center"/>
        <w:rPr>
          <w:rFonts w:eastAsia="PMingLiU"/>
          <w:b/>
          <w:lang w:eastAsia="zh-CN"/>
        </w:rPr>
      </w:pPr>
    </w:p>
    <w:p w14:paraId="2DEFAA57" w14:textId="77777777" w:rsidR="002D6E71" w:rsidRPr="00FF430B" w:rsidRDefault="002D6E71" w:rsidP="00B322B4">
      <w:pPr>
        <w:spacing w:line="276" w:lineRule="auto"/>
        <w:jc w:val="center"/>
        <w:rPr>
          <w:rFonts w:eastAsia="PMingLiU"/>
          <w:b/>
          <w:lang w:eastAsia="zh-CN"/>
        </w:rPr>
      </w:pPr>
    </w:p>
    <w:p w14:paraId="5E669329" w14:textId="77777777" w:rsidR="002D6E71" w:rsidRPr="00FF430B" w:rsidRDefault="002D6E71" w:rsidP="00B322B4">
      <w:pPr>
        <w:spacing w:line="276" w:lineRule="auto"/>
        <w:jc w:val="center"/>
        <w:rPr>
          <w:rFonts w:eastAsia="PMingLiU"/>
          <w:b/>
          <w:lang w:eastAsia="zh-CN"/>
        </w:rPr>
      </w:pPr>
    </w:p>
    <w:p w14:paraId="202877A5" w14:textId="77777777" w:rsidR="002D6E71" w:rsidRPr="00FF430B" w:rsidRDefault="002D6E71" w:rsidP="00B322B4">
      <w:pPr>
        <w:spacing w:line="276" w:lineRule="auto"/>
        <w:jc w:val="center"/>
        <w:rPr>
          <w:rFonts w:eastAsia="PMingLiU"/>
          <w:b/>
          <w:lang w:eastAsia="zh-CN"/>
        </w:rPr>
      </w:pPr>
    </w:p>
    <w:p w14:paraId="4B82B00F" w14:textId="77777777" w:rsidR="002D6E71" w:rsidRPr="00FF430B" w:rsidRDefault="002D6E71" w:rsidP="00B322B4">
      <w:pPr>
        <w:spacing w:line="276" w:lineRule="auto"/>
        <w:jc w:val="center"/>
        <w:rPr>
          <w:rFonts w:eastAsia="PMingLiU"/>
          <w:b/>
          <w:lang w:eastAsia="zh-CN"/>
        </w:rPr>
      </w:pPr>
    </w:p>
    <w:p w14:paraId="6FA91559" w14:textId="77777777" w:rsidR="002D6E71" w:rsidRPr="00FF430B" w:rsidRDefault="002D6E71" w:rsidP="00B322B4">
      <w:pPr>
        <w:spacing w:line="276" w:lineRule="auto"/>
        <w:jc w:val="center"/>
        <w:rPr>
          <w:rFonts w:eastAsia="PMingLiU"/>
          <w:b/>
          <w:lang w:eastAsia="zh-CN"/>
        </w:rPr>
      </w:pPr>
    </w:p>
    <w:p w14:paraId="44A4F8BC" w14:textId="77777777" w:rsidR="002D6E71" w:rsidRPr="00FF430B" w:rsidRDefault="002D6E71" w:rsidP="00B322B4">
      <w:pPr>
        <w:spacing w:line="276" w:lineRule="auto"/>
        <w:jc w:val="center"/>
        <w:rPr>
          <w:rFonts w:eastAsia="PMingLiU"/>
          <w:b/>
          <w:lang w:eastAsia="zh-CN"/>
        </w:rPr>
      </w:pPr>
    </w:p>
    <w:p w14:paraId="07E71273" w14:textId="77777777" w:rsidR="002D6E71" w:rsidRPr="00FF430B" w:rsidRDefault="002D6E71" w:rsidP="00B322B4">
      <w:pPr>
        <w:spacing w:line="276" w:lineRule="auto"/>
        <w:jc w:val="center"/>
        <w:rPr>
          <w:rFonts w:eastAsia="PMingLiU"/>
          <w:b/>
          <w:lang w:eastAsia="zh-CN"/>
        </w:rPr>
      </w:pPr>
    </w:p>
    <w:p w14:paraId="46BB8A90" w14:textId="77777777" w:rsidR="002D6E71" w:rsidRPr="00FF430B" w:rsidRDefault="002D6E71" w:rsidP="00B322B4">
      <w:pPr>
        <w:spacing w:line="276" w:lineRule="auto"/>
        <w:jc w:val="center"/>
        <w:rPr>
          <w:rFonts w:eastAsia="PMingLiU"/>
          <w:b/>
          <w:lang w:eastAsia="zh-CN"/>
        </w:rPr>
      </w:pPr>
    </w:p>
    <w:p w14:paraId="23BF866A" w14:textId="77777777" w:rsidR="002D6E71" w:rsidRPr="00FF430B" w:rsidRDefault="002D6E71" w:rsidP="00B322B4">
      <w:pPr>
        <w:spacing w:line="276" w:lineRule="auto"/>
        <w:jc w:val="center"/>
        <w:rPr>
          <w:rFonts w:eastAsia="PMingLiU"/>
          <w:b/>
          <w:lang w:eastAsia="zh-CN"/>
        </w:rPr>
      </w:pPr>
    </w:p>
    <w:p w14:paraId="05944AA8" w14:textId="77777777" w:rsidR="002D6E71" w:rsidRPr="00FF430B" w:rsidRDefault="002D6E71" w:rsidP="00B322B4">
      <w:pPr>
        <w:spacing w:line="276" w:lineRule="auto"/>
        <w:jc w:val="center"/>
        <w:rPr>
          <w:rFonts w:eastAsia="PMingLiU"/>
          <w:b/>
          <w:lang w:eastAsia="zh-CN"/>
        </w:rPr>
      </w:pPr>
    </w:p>
    <w:p w14:paraId="2500C0B6" w14:textId="77777777" w:rsidR="002D6E71" w:rsidRPr="00FF430B" w:rsidRDefault="002D6E71" w:rsidP="00B322B4">
      <w:pPr>
        <w:spacing w:line="276" w:lineRule="auto"/>
        <w:jc w:val="center"/>
        <w:rPr>
          <w:rFonts w:eastAsia="PMingLiU"/>
          <w:b/>
          <w:lang w:eastAsia="zh-CN"/>
        </w:rPr>
      </w:pPr>
    </w:p>
    <w:p w14:paraId="28EDCA01" w14:textId="77777777" w:rsidR="002D6E71" w:rsidRPr="00FF430B" w:rsidRDefault="002D6E71" w:rsidP="00B322B4">
      <w:pPr>
        <w:spacing w:line="276" w:lineRule="auto"/>
        <w:jc w:val="center"/>
        <w:rPr>
          <w:rFonts w:eastAsia="PMingLiU"/>
          <w:b/>
          <w:lang w:eastAsia="zh-CN"/>
        </w:rPr>
      </w:pPr>
    </w:p>
    <w:p w14:paraId="456B5191" w14:textId="77777777" w:rsidR="000E4D7D" w:rsidRPr="00FF430B" w:rsidRDefault="000E4D7D" w:rsidP="00B322B4">
      <w:pPr>
        <w:spacing w:line="276" w:lineRule="auto"/>
        <w:jc w:val="center"/>
        <w:rPr>
          <w:rFonts w:eastAsia="PMingLiU"/>
          <w:b/>
          <w:lang w:eastAsia="zh-CN"/>
        </w:rPr>
      </w:pPr>
    </w:p>
    <w:p w14:paraId="4125134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5</w:t>
      </w:r>
    </w:p>
    <w:p w14:paraId="466137F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AAD399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287A33D" w14:textId="77777777" w:rsidR="002D6E71" w:rsidRPr="00FF430B" w:rsidRDefault="002D6E71" w:rsidP="00B322B4">
      <w:pPr>
        <w:spacing w:line="276" w:lineRule="auto"/>
        <w:jc w:val="center"/>
        <w:rPr>
          <w:rFonts w:eastAsia="PMingLiU"/>
          <w:b/>
          <w:lang w:eastAsia="zh-CN"/>
        </w:rPr>
      </w:pPr>
    </w:p>
    <w:p w14:paraId="288E09EB" w14:textId="77777777" w:rsidR="002D6E71" w:rsidRPr="00FF430B" w:rsidRDefault="002D6E71" w:rsidP="00B322B4">
      <w:pPr>
        <w:spacing w:line="276" w:lineRule="auto"/>
        <w:jc w:val="center"/>
        <w:rPr>
          <w:rFonts w:eastAsia="PMingLiU"/>
          <w:b/>
          <w:lang w:eastAsia="zh-CN"/>
        </w:rPr>
      </w:pPr>
    </w:p>
    <w:bookmarkEnd w:id="57"/>
    <w:p w14:paraId="6C1F3D09" w14:textId="77777777" w:rsidR="00316C81" w:rsidRPr="00FF430B" w:rsidRDefault="00316C81" w:rsidP="00B322B4">
      <w:pPr>
        <w:spacing w:line="276" w:lineRule="auto"/>
        <w:jc w:val="center"/>
        <w:rPr>
          <w:rFonts w:eastAsia="PMingLiU"/>
          <w:b/>
          <w:noProof w:val="0"/>
          <w:lang w:eastAsia="zh-CN"/>
        </w:rPr>
      </w:pPr>
    </w:p>
    <w:p w14:paraId="057569C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466986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EF0B2D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10AB31E1" w14:textId="77777777" w:rsidTr="00233538">
        <w:trPr>
          <w:cantSplit/>
          <w:trHeight w:val="1942"/>
        </w:trPr>
        <w:tc>
          <w:tcPr>
            <w:tcW w:w="273" w:type="pct"/>
            <w:vAlign w:val="center"/>
          </w:tcPr>
          <w:p w14:paraId="230956F1" w14:textId="77777777" w:rsidR="00AA1372" w:rsidRPr="00FF430B" w:rsidRDefault="00AA1372" w:rsidP="00196AB4">
            <w:pPr>
              <w:tabs>
                <w:tab w:val="left" w:pos="567"/>
              </w:tabs>
              <w:jc w:val="center"/>
              <w:rPr>
                <w:b/>
                <w:bCs/>
              </w:rPr>
            </w:pPr>
          </w:p>
          <w:p w14:paraId="385932FE" w14:textId="77777777" w:rsidR="00AA1372" w:rsidRPr="00FF430B" w:rsidRDefault="0003591A" w:rsidP="00196AB4">
            <w:pPr>
              <w:tabs>
                <w:tab w:val="left" w:pos="567"/>
              </w:tabs>
              <w:jc w:val="center"/>
              <w:rPr>
                <w:b/>
                <w:bCs/>
              </w:rPr>
            </w:pPr>
            <w:r w:rsidRPr="00FF430B">
              <w:rPr>
                <w:b/>
                <w:bCs/>
              </w:rPr>
              <w:t>Nr.</w:t>
            </w:r>
          </w:p>
          <w:p w14:paraId="51061323"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1190FE3" w14:textId="77777777" w:rsidR="00AA1372" w:rsidRPr="00FF430B" w:rsidRDefault="00AA1372" w:rsidP="008A6911">
            <w:pPr>
              <w:tabs>
                <w:tab w:val="left" w:pos="567"/>
                <w:tab w:val="left" w:pos="1134"/>
              </w:tabs>
              <w:ind w:left="360"/>
              <w:jc w:val="center"/>
              <w:outlineLvl w:val="0"/>
              <w:rPr>
                <w:b/>
                <w:bCs/>
              </w:rPr>
            </w:pPr>
          </w:p>
          <w:p w14:paraId="6983601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093587" w14:textId="77777777" w:rsidR="00AA1372" w:rsidRPr="00FF430B" w:rsidRDefault="00AA1372" w:rsidP="008A6911">
            <w:pPr>
              <w:tabs>
                <w:tab w:val="left" w:pos="567"/>
                <w:tab w:val="left" w:pos="1134"/>
              </w:tabs>
              <w:ind w:left="360"/>
              <w:jc w:val="center"/>
              <w:outlineLvl w:val="0"/>
              <w:rPr>
                <w:b/>
                <w:bCs/>
              </w:rPr>
            </w:pPr>
          </w:p>
          <w:p w14:paraId="2C57759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2467A3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54CB8CCF"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FE5D291" w14:textId="77777777" w:rsidR="00AA1372" w:rsidRPr="00FF430B" w:rsidRDefault="0003591A" w:rsidP="00196AB4">
            <w:pPr>
              <w:tabs>
                <w:tab w:val="left" w:pos="567"/>
              </w:tabs>
              <w:jc w:val="center"/>
              <w:rPr>
                <w:b/>
                <w:bCs/>
              </w:rPr>
            </w:pPr>
            <w:r w:rsidRPr="00FF430B">
              <w:rPr>
                <w:b/>
                <w:bCs/>
              </w:rPr>
              <w:t>Numărul certificatului de atestare</w:t>
            </w:r>
          </w:p>
          <w:p w14:paraId="4ECBD7B2"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D1EAB64" w14:textId="77777777" w:rsidR="00AA1372" w:rsidRPr="00FF430B" w:rsidRDefault="00AA1372" w:rsidP="008A6911">
            <w:pPr>
              <w:tabs>
                <w:tab w:val="left" w:pos="567"/>
                <w:tab w:val="left" w:pos="1134"/>
              </w:tabs>
              <w:ind w:left="360"/>
              <w:jc w:val="center"/>
              <w:outlineLvl w:val="0"/>
              <w:rPr>
                <w:b/>
                <w:bCs/>
              </w:rPr>
            </w:pPr>
          </w:p>
          <w:p w14:paraId="1CA21277" w14:textId="77777777" w:rsidR="00AA1372" w:rsidRPr="00FF430B" w:rsidRDefault="00AA1372" w:rsidP="008A6911">
            <w:pPr>
              <w:tabs>
                <w:tab w:val="left" w:pos="567"/>
                <w:tab w:val="left" w:pos="1134"/>
              </w:tabs>
              <w:ind w:left="360"/>
              <w:jc w:val="center"/>
              <w:outlineLvl w:val="0"/>
              <w:rPr>
                <w:b/>
                <w:bCs/>
              </w:rPr>
            </w:pPr>
          </w:p>
        </w:tc>
      </w:tr>
      <w:tr w:rsidR="00AA1372" w:rsidRPr="00EC30C2" w14:paraId="53BD5101" w14:textId="77777777" w:rsidTr="00233538">
        <w:trPr>
          <w:cantSplit/>
          <w:trHeight w:val="320"/>
        </w:trPr>
        <w:tc>
          <w:tcPr>
            <w:tcW w:w="273" w:type="pct"/>
          </w:tcPr>
          <w:p w14:paraId="12A545A1" w14:textId="77777777" w:rsidR="00AA1372" w:rsidRPr="00FF430B" w:rsidRDefault="00AA1372" w:rsidP="008A6911">
            <w:pPr>
              <w:tabs>
                <w:tab w:val="left" w:pos="567"/>
                <w:tab w:val="left" w:pos="1134"/>
              </w:tabs>
              <w:ind w:left="360"/>
              <w:jc w:val="both"/>
              <w:outlineLvl w:val="0"/>
              <w:rPr>
                <w:b/>
                <w:bCs/>
              </w:rPr>
            </w:pPr>
          </w:p>
        </w:tc>
        <w:tc>
          <w:tcPr>
            <w:tcW w:w="727" w:type="pct"/>
          </w:tcPr>
          <w:p w14:paraId="696CF080" w14:textId="77777777" w:rsidR="00AA1372" w:rsidRPr="00FF430B" w:rsidRDefault="0003591A" w:rsidP="00196AB4">
            <w:pPr>
              <w:tabs>
                <w:tab w:val="left" w:pos="567"/>
              </w:tabs>
              <w:jc w:val="both"/>
              <w:rPr>
                <w:b/>
                <w:bCs/>
              </w:rPr>
            </w:pPr>
            <w:r w:rsidRPr="00FF430B">
              <w:rPr>
                <w:b/>
                <w:bCs/>
              </w:rPr>
              <w:t>1</w:t>
            </w:r>
          </w:p>
        </w:tc>
        <w:tc>
          <w:tcPr>
            <w:tcW w:w="1000" w:type="pct"/>
          </w:tcPr>
          <w:p w14:paraId="1353557D" w14:textId="77777777" w:rsidR="00AA1372" w:rsidRPr="00FF430B" w:rsidRDefault="0003591A" w:rsidP="00196AB4">
            <w:pPr>
              <w:tabs>
                <w:tab w:val="left" w:pos="567"/>
              </w:tabs>
              <w:jc w:val="both"/>
              <w:rPr>
                <w:b/>
                <w:bCs/>
              </w:rPr>
            </w:pPr>
            <w:r w:rsidRPr="00FF430B">
              <w:rPr>
                <w:b/>
                <w:bCs/>
              </w:rPr>
              <w:t>2</w:t>
            </w:r>
          </w:p>
        </w:tc>
        <w:tc>
          <w:tcPr>
            <w:tcW w:w="1036" w:type="pct"/>
          </w:tcPr>
          <w:p w14:paraId="7F0360F7" w14:textId="77777777" w:rsidR="00AA1372" w:rsidRPr="00FF430B" w:rsidRDefault="0003591A" w:rsidP="00196AB4">
            <w:pPr>
              <w:tabs>
                <w:tab w:val="left" w:pos="567"/>
              </w:tabs>
              <w:jc w:val="both"/>
              <w:rPr>
                <w:b/>
                <w:bCs/>
              </w:rPr>
            </w:pPr>
            <w:r w:rsidRPr="00FF430B">
              <w:rPr>
                <w:b/>
                <w:bCs/>
              </w:rPr>
              <w:t>3</w:t>
            </w:r>
          </w:p>
        </w:tc>
        <w:tc>
          <w:tcPr>
            <w:tcW w:w="1056" w:type="pct"/>
          </w:tcPr>
          <w:p w14:paraId="3FABEBA7" w14:textId="77777777" w:rsidR="00AA1372" w:rsidRPr="00FF430B" w:rsidRDefault="0003591A" w:rsidP="00196AB4">
            <w:pPr>
              <w:tabs>
                <w:tab w:val="left" w:pos="567"/>
              </w:tabs>
              <w:jc w:val="both"/>
              <w:rPr>
                <w:b/>
                <w:bCs/>
              </w:rPr>
            </w:pPr>
            <w:r w:rsidRPr="00FF430B">
              <w:rPr>
                <w:b/>
                <w:bCs/>
              </w:rPr>
              <w:t>4</w:t>
            </w:r>
          </w:p>
        </w:tc>
        <w:tc>
          <w:tcPr>
            <w:tcW w:w="908" w:type="pct"/>
          </w:tcPr>
          <w:p w14:paraId="417C2C53" w14:textId="77777777" w:rsidR="00AA1372" w:rsidRPr="00FF430B" w:rsidRDefault="008A6911" w:rsidP="008A6911">
            <w:pPr>
              <w:tabs>
                <w:tab w:val="left" w:pos="567"/>
              </w:tabs>
              <w:jc w:val="both"/>
              <w:rPr>
                <w:b/>
                <w:bCs/>
              </w:rPr>
            </w:pPr>
            <w:r w:rsidRPr="00FF430B">
              <w:rPr>
                <w:b/>
                <w:bCs/>
              </w:rPr>
              <w:t>5</w:t>
            </w:r>
          </w:p>
        </w:tc>
      </w:tr>
      <w:tr w:rsidR="00AA1372" w:rsidRPr="00EC30C2" w14:paraId="6810AFEE" w14:textId="77777777" w:rsidTr="00233538">
        <w:trPr>
          <w:cantSplit/>
          <w:trHeight w:val="140"/>
        </w:trPr>
        <w:tc>
          <w:tcPr>
            <w:tcW w:w="273" w:type="pct"/>
          </w:tcPr>
          <w:p w14:paraId="20D97FF0" w14:textId="77777777" w:rsidR="00AA1372" w:rsidRPr="00FF430B" w:rsidRDefault="00AA1372" w:rsidP="00196AB4">
            <w:pPr>
              <w:keepNext/>
              <w:keepLines/>
              <w:tabs>
                <w:tab w:val="left" w:pos="567"/>
              </w:tabs>
              <w:spacing w:before="200"/>
              <w:jc w:val="both"/>
              <w:outlineLvl w:val="2"/>
              <w:rPr>
                <w:bCs/>
              </w:rPr>
            </w:pPr>
          </w:p>
        </w:tc>
        <w:tc>
          <w:tcPr>
            <w:tcW w:w="727" w:type="pct"/>
          </w:tcPr>
          <w:p w14:paraId="530DD53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4BA175E" w14:textId="77777777" w:rsidR="00AA1372" w:rsidRPr="00FF430B" w:rsidRDefault="00AA1372" w:rsidP="00196AB4">
            <w:pPr>
              <w:keepNext/>
              <w:keepLines/>
              <w:tabs>
                <w:tab w:val="left" w:pos="567"/>
              </w:tabs>
              <w:spacing w:before="200"/>
              <w:jc w:val="both"/>
              <w:outlineLvl w:val="2"/>
              <w:rPr>
                <w:bCs/>
              </w:rPr>
            </w:pPr>
          </w:p>
        </w:tc>
        <w:tc>
          <w:tcPr>
            <w:tcW w:w="1036" w:type="pct"/>
          </w:tcPr>
          <w:p w14:paraId="021F5050" w14:textId="77777777" w:rsidR="00AA1372" w:rsidRPr="00FF430B" w:rsidRDefault="00AA1372" w:rsidP="00196AB4">
            <w:pPr>
              <w:keepNext/>
              <w:keepLines/>
              <w:tabs>
                <w:tab w:val="left" w:pos="567"/>
              </w:tabs>
              <w:spacing w:before="200"/>
              <w:jc w:val="both"/>
              <w:outlineLvl w:val="2"/>
              <w:rPr>
                <w:bCs/>
              </w:rPr>
            </w:pPr>
          </w:p>
        </w:tc>
        <w:tc>
          <w:tcPr>
            <w:tcW w:w="1056" w:type="pct"/>
          </w:tcPr>
          <w:p w14:paraId="0658B467" w14:textId="77777777" w:rsidR="00AA1372" w:rsidRPr="00FF430B" w:rsidRDefault="00AA1372" w:rsidP="00196AB4">
            <w:pPr>
              <w:keepNext/>
              <w:keepLines/>
              <w:tabs>
                <w:tab w:val="left" w:pos="567"/>
              </w:tabs>
              <w:spacing w:before="200"/>
              <w:jc w:val="both"/>
              <w:outlineLvl w:val="2"/>
              <w:rPr>
                <w:bCs/>
              </w:rPr>
            </w:pPr>
          </w:p>
        </w:tc>
        <w:tc>
          <w:tcPr>
            <w:tcW w:w="908" w:type="pct"/>
          </w:tcPr>
          <w:p w14:paraId="140D94C3" w14:textId="77777777" w:rsidR="00AA1372" w:rsidRPr="00FF430B" w:rsidRDefault="00AA1372" w:rsidP="00196AB4">
            <w:pPr>
              <w:keepNext/>
              <w:keepLines/>
              <w:tabs>
                <w:tab w:val="left" w:pos="567"/>
              </w:tabs>
              <w:spacing w:before="200"/>
              <w:jc w:val="both"/>
              <w:outlineLvl w:val="2"/>
              <w:rPr>
                <w:bCs/>
              </w:rPr>
            </w:pPr>
          </w:p>
        </w:tc>
      </w:tr>
      <w:tr w:rsidR="009451E2" w:rsidRPr="00EC30C2" w14:paraId="65B6C362" w14:textId="77777777" w:rsidTr="00233538">
        <w:trPr>
          <w:cantSplit/>
          <w:trHeight w:val="140"/>
        </w:trPr>
        <w:tc>
          <w:tcPr>
            <w:tcW w:w="273" w:type="pct"/>
          </w:tcPr>
          <w:p w14:paraId="633A29C5" w14:textId="77777777" w:rsidR="009451E2" w:rsidRPr="00FF430B" w:rsidRDefault="009451E2" w:rsidP="00196AB4">
            <w:pPr>
              <w:keepNext/>
              <w:keepLines/>
              <w:tabs>
                <w:tab w:val="left" w:pos="567"/>
              </w:tabs>
              <w:spacing w:before="200"/>
              <w:jc w:val="both"/>
              <w:outlineLvl w:val="2"/>
              <w:rPr>
                <w:bCs/>
              </w:rPr>
            </w:pPr>
          </w:p>
        </w:tc>
        <w:tc>
          <w:tcPr>
            <w:tcW w:w="727" w:type="pct"/>
          </w:tcPr>
          <w:p w14:paraId="496146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3E33772" w14:textId="77777777" w:rsidR="009451E2" w:rsidRPr="00FF430B" w:rsidRDefault="009451E2" w:rsidP="00196AB4">
            <w:pPr>
              <w:keepNext/>
              <w:keepLines/>
              <w:tabs>
                <w:tab w:val="left" w:pos="567"/>
              </w:tabs>
              <w:spacing w:before="200"/>
              <w:jc w:val="both"/>
              <w:outlineLvl w:val="2"/>
              <w:rPr>
                <w:bCs/>
              </w:rPr>
            </w:pPr>
          </w:p>
        </w:tc>
        <w:tc>
          <w:tcPr>
            <w:tcW w:w="1036" w:type="pct"/>
          </w:tcPr>
          <w:p w14:paraId="2ED2DD24" w14:textId="77777777" w:rsidR="009451E2" w:rsidRPr="00FF430B" w:rsidRDefault="009451E2" w:rsidP="00196AB4">
            <w:pPr>
              <w:keepNext/>
              <w:keepLines/>
              <w:tabs>
                <w:tab w:val="left" w:pos="567"/>
              </w:tabs>
              <w:spacing w:before="200"/>
              <w:jc w:val="both"/>
              <w:outlineLvl w:val="2"/>
              <w:rPr>
                <w:bCs/>
              </w:rPr>
            </w:pPr>
          </w:p>
        </w:tc>
        <w:tc>
          <w:tcPr>
            <w:tcW w:w="1056" w:type="pct"/>
          </w:tcPr>
          <w:p w14:paraId="6A7A87EA" w14:textId="77777777" w:rsidR="009451E2" w:rsidRPr="00FF430B" w:rsidRDefault="009451E2" w:rsidP="00196AB4">
            <w:pPr>
              <w:keepNext/>
              <w:keepLines/>
              <w:tabs>
                <w:tab w:val="left" w:pos="567"/>
              </w:tabs>
              <w:spacing w:before="200"/>
              <w:jc w:val="both"/>
              <w:outlineLvl w:val="2"/>
              <w:rPr>
                <w:bCs/>
              </w:rPr>
            </w:pPr>
          </w:p>
        </w:tc>
        <w:tc>
          <w:tcPr>
            <w:tcW w:w="908" w:type="pct"/>
          </w:tcPr>
          <w:p w14:paraId="79BD140A" w14:textId="77777777" w:rsidR="009451E2" w:rsidRPr="00FF430B" w:rsidRDefault="009451E2" w:rsidP="00196AB4">
            <w:pPr>
              <w:keepNext/>
              <w:keepLines/>
              <w:tabs>
                <w:tab w:val="left" w:pos="567"/>
              </w:tabs>
              <w:spacing w:before="200"/>
              <w:jc w:val="both"/>
              <w:outlineLvl w:val="2"/>
              <w:rPr>
                <w:bCs/>
              </w:rPr>
            </w:pPr>
          </w:p>
        </w:tc>
      </w:tr>
      <w:tr w:rsidR="009451E2" w:rsidRPr="00EC30C2" w14:paraId="0213FA95" w14:textId="77777777" w:rsidTr="00233538">
        <w:trPr>
          <w:cantSplit/>
          <w:trHeight w:val="140"/>
        </w:trPr>
        <w:tc>
          <w:tcPr>
            <w:tcW w:w="273" w:type="pct"/>
          </w:tcPr>
          <w:p w14:paraId="2F727B44" w14:textId="77777777" w:rsidR="009451E2" w:rsidRPr="00FF430B" w:rsidRDefault="009451E2" w:rsidP="00196AB4">
            <w:pPr>
              <w:keepNext/>
              <w:keepLines/>
              <w:tabs>
                <w:tab w:val="left" w:pos="567"/>
              </w:tabs>
              <w:spacing w:before="200"/>
              <w:jc w:val="both"/>
              <w:outlineLvl w:val="2"/>
              <w:rPr>
                <w:bCs/>
              </w:rPr>
            </w:pPr>
          </w:p>
        </w:tc>
        <w:tc>
          <w:tcPr>
            <w:tcW w:w="727" w:type="pct"/>
          </w:tcPr>
          <w:p w14:paraId="55EFB26C"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9CC774" w14:textId="77777777" w:rsidR="009451E2" w:rsidRPr="00FF430B" w:rsidRDefault="009451E2" w:rsidP="00196AB4">
            <w:pPr>
              <w:keepNext/>
              <w:keepLines/>
              <w:tabs>
                <w:tab w:val="left" w:pos="567"/>
              </w:tabs>
              <w:spacing w:before="200"/>
              <w:jc w:val="both"/>
              <w:outlineLvl w:val="2"/>
              <w:rPr>
                <w:bCs/>
              </w:rPr>
            </w:pPr>
          </w:p>
        </w:tc>
        <w:tc>
          <w:tcPr>
            <w:tcW w:w="1036" w:type="pct"/>
          </w:tcPr>
          <w:p w14:paraId="049C8E67" w14:textId="77777777" w:rsidR="009451E2" w:rsidRPr="00FF430B" w:rsidRDefault="009451E2" w:rsidP="00196AB4">
            <w:pPr>
              <w:keepNext/>
              <w:keepLines/>
              <w:tabs>
                <w:tab w:val="left" w:pos="567"/>
              </w:tabs>
              <w:spacing w:before="200"/>
              <w:jc w:val="both"/>
              <w:outlineLvl w:val="2"/>
              <w:rPr>
                <w:bCs/>
              </w:rPr>
            </w:pPr>
          </w:p>
        </w:tc>
        <w:tc>
          <w:tcPr>
            <w:tcW w:w="1056" w:type="pct"/>
          </w:tcPr>
          <w:p w14:paraId="050FB00E" w14:textId="77777777" w:rsidR="009451E2" w:rsidRPr="00FF430B" w:rsidRDefault="009451E2" w:rsidP="00196AB4">
            <w:pPr>
              <w:keepNext/>
              <w:keepLines/>
              <w:tabs>
                <w:tab w:val="left" w:pos="567"/>
              </w:tabs>
              <w:spacing w:before="200"/>
              <w:jc w:val="both"/>
              <w:outlineLvl w:val="2"/>
              <w:rPr>
                <w:bCs/>
              </w:rPr>
            </w:pPr>
          </w:p>
        </w:tc>
        <w:tc>
          <w:tcPr>
            <w:tcW w:w="908" w:type="pct"/>
          </w:tcPr>
          <w:p w14:paraId="45E1CA20" w14:textId="77777777" w:rsidR="009451E2" w:rsidRPr="00FF430B" w:rsidRDefault="009451E2" w:rsidP="00196AB4">
            <w:pPr>
              <w:keepNext/>
              <w:keepLines/>
              <w:tabs>
                <w:tab w:val="left" w:pos="567"/>
              </w:tabs>
              <w:spacing w:before="200"/>
              <w:jc w:val="both"/>
              <w:outlineLvl w:val="2"/>
              <w:rPr>
                <w:bCs/>
              </w:rPr>
            </w:pPr>
          </w:p>
        </w:tc>
      </w:tr>
      <w:tr w:rsidR="00AA1372" w:rsidRPr="00EC30C2" w14:paraId="02BC9AAE" w14:textId="77777777" w:rsidTr="00233538">
        <w:trPr>
          <w:cantSplit/>
          <w:trHeight w:val="140"/>
        </w:trPr>
        <w:tc>
          <w:tcPr>
            <w:tcW w:w="273" w:type="pct"/>
          </w:tcPr>
          <w:p w14:paraId="5380C825" w14:textId="77777777" w:rsidR="00AA1372" w:rsidRPr="00FF430B" w:rsidRDefault="00AA1372" w:rsidP="00196AB4">
            <w:pPr>
              <w:keepNext/>
              <w:keepLines/>
              <w:tabs>
                <w:tab w:val="left" w:pos="567"/>
              </w:tabs>
              <w:spacing w:before="200"/>
              <w:jc w:val="both"/>
              <w:outlineLvl w:val="2"/>
              <w:rPr>
                <w:bCs/>
              </w:rPr>
            </w:pPr>
          </w:p>
        </w:tc>
        <w:tc>
          <w:tcPr>
            <w:tcW w:w="727" w:type="pct"/>
          </w:tcPr>
          <w:p w14:paraId="0E8B1F1E" w14:textId="77777777" w:rsidR="00AA1372" w:rsidRPr="00FF430B" w:rsidRDefault="0003591A" w:rsidP="00196AB4">
            <w:pPr>
              <w:tabs>
                <w:tab w:val="left" w:pos="567"/>
              </w:tabs>
              <w:jc w:val="both"/>
              <w:rPr>
                <w:bCs/>
              </w:rPr>
            </w:pPr>
            <w:r w:rsidRPr="00FF430B">
              <w:rPr>
                <w:bCs/>
              </w:rPr>
              <w:t>Maiştri</w:t>
            </w:r>
          </w:p>
        </w:tc>
        <w:tc>
          <w:tcPr>
            <w:tcW w:w="1000" w:type="pct"/>
          </w:tcPr>
          <w:p w14:paraId="0A358D0E" w14:textId="77777777" w:rsidR="00AA1372" w:rsidRPr="00FF430B" w:rsidRDefault="00AA1372" w:rsidP="00196AB4">
            <w:pPr>
              <w:keepNext/>
              <w:keepLines/>
              <w:tabs>
                <w:tab w:val="left" w:pos="567"/>
              </w:tabs>
              <w:spacing w:before="200"/>
              <w:jc w:val="both"/>
              <w:outlineLvl w:val="2"/>
              <w:rPr>
                <w:bCs/>
              </w:rPr>
            </w:pPr>
          </w:p>
        </w:tc>
        <w:tc>
          <w:tcPr>
            <w:tcW w:w="1036" w:type="pct"/>
          </w:tcPr>
          <w:p w14:paraId="43710CAE" w14:textId="77777777" w:rsidR="00AA1372" w:rsidRPr="00FF430B" w:rsidRDefault="00AA1372" w:rsidP="00196AB4">
            <w:pPr>
              <w:keepNext/>
              <w:keepLines/>
              <w:tabs>
                <w:tab w:val="left" w:pos="567"/>
              </w:tabs>
              <w:spacing w:before="200"/>
              <w:jc w:val="both"/>
              <w:outlineLvl w:val="2"/>
              <w:rPr>
                <w:bCs/>
              </w:rPr>
            </w:pPr>
          </w:p>
        </w:tc>
        <w:tc>
          <w:tcPr>
            <w:tcW w:w="1056" w:type="pct"/>
          </w:tcPr>
          <w:p w14:paraId="63004AB2" w14:textId="77777777" w:rsidR="00AA1372" w:rsidRPr="00FF430B" w:rsidRDefault="00AA1372" w:rsidP="00196AB4">
            <w:pPr>
              <w:keepNext/>
              <w:keepLines/>
              <w:tabs>
                <w:tab w:val="left" w:pos="567"/>
              </w:tabs>
              <w:spacing w:before="200"/>
              <w:jc w:val="both"/>
              <w:outlineLvl w:val="2"/>
              <w:rPr>
                <w:bCs/>
              </w:rPr>
            </w:pPr>
          </w:p>
        </w:tc>
        <w:tc>
          <w:tcPr>
            <w:tcW w:w="908" w:type="pct"/>
          </w:tcPr>
          <w:p w14:paraId="1D3E868D" w14:textId="77777777" w:rsidR="00AA1372" w:rsidRPr="00FF430B" w:rsidRDefault="00AA1372" w:rsidP="00196AB4">
            <w:pPr>
              <w:keepNext/>
              <w:keepLines/>
              <w:tabs>
                <w:tab w:val="left" w:pos="567"/>
              </w:tabs>
              <w:spacing w:before="200"/>
              <w:jc w:val="both"/>
              <w:outlineLvl w:val="2"/>
              <w:rPr>
                <w:bCs/>
              </w:rPr>
            </w:pPr>
          </w:p>
        </w:tc>
      </w:tr>
      <w:tr w:rsidR="00AA1372" w:rsidRPr="00EC30C2" w14:paraId="2E7780AC" w14:textId="77777777" w:rsidTr="00233538">
        <w:trPr>
          <w:cantSplit/>
          <w:trHeight w:val="1270"/>
        </w:trPr>
        <w:tc>
          <w:tcPr>
            <w:tcW w:w="273" w:type="pct"/>
          </w:tcPr>
          <w:p w14:paraId="1886B551" w14:textId="77777777" w:rsidR="00AA1372" w:rsidRPr="00FF430B" w:rsidRDefault="00AA1372" w:rsidP="00196AB4">
            <w:pPr>
              <w:keepNext/>
              <w:keepLines/>
              <w:tabs>
                <w:tab w:val="left" w:pos="567"/>
              </w:tabs>
              <w:spacing w:before="200"/>
              <w:jc w:val="both"/>
              <w:outlineLvl w:val="2"/>
              <w:rPr>
                <w:bCs/>
              </w:rPr>
            </w:pPr>
          </w:p>
        </w:tc>
        <w:tc>
          <w:tcPr>
            <w:tcW w:w="727" w:type="pct"/>
          </w:tcPr>
          <w:p w14:paraId="02E6AF6F" w14:textId="77777777" w:rsidR="00AA1372" w:rsidRPr="00FF430B" w:rsidRDefault="0003591A" w:rsidP="00196AB4">
            <w:pPr>
              <w:tabs>
                <w:tab w:val="left" w:pos="567"/>
              </w:tabs>
              <w:jc w:val="both"/>
              <w:rPr>
                <w:bCs/>
              </w:rPr>
            </w:pPr>
            <w:r w:rsidRPr="00FF430B">
              <w:rPr>
                <w:bCs/>
              </w:rPr>
              <w:t>Specialişti</w:t>
            </w:r>
          </w:p>
          <w:p w14:paraId="66E4F8FB" w14:textId="77777777" w:rsidR="00AA1372" w:rsidRPr="00FF430B" w:rsidRDefault="0003591A" w:rsidP="00196AB4">
            <w:pPr>
              <w:tabs>
                <w:tab w:val="left" w:pos="567"/>
              </w:tabs>
              <w:jc w:val="both"/>
              <w:rPr>
                <w:bCs/>
              </w:rPr>
            </w:pPr>
            <w:r w:rsidRPr="00FF430B">
              <w:rPr>
                <w:bCs/>
              </w:rPr>
              <w:t>……………</w:t>
            </w:r>
          </w:p>
          <w:p w14:paraId="7930B636" w14:textId="77777777" w:rsidR="00AA1372" w:rsidRPr="00FF430B" w:rsidRDefault="0003591A" w:rsidP="00196AB4">
            <w:pPr>
              <w:tabs>
                <w:tab w:val="left" w:pos="567"/>
              </w:tabs>
              <w:jc w:val="both"/>
              <w:rPr>
                <w:bCs/>
              </w:rPr>
            </w:pPr>
            <w:r w:rsidRPr="00FF430B">
              <w:rPr>
                <w:bCs/>
              </w:rPr>
              <w:t>……………</w:t>
            </w:r>
          </w:p>
          <w:p w14:paraId="5CCB1E37" w14:textId="77777777" w:rsidR="00AA1372" w:rsidRPr="00FF430B" w:rsidRDefault="0003591A" w:rsidP="00196AB4">
            <w:pPr>
              <w:tabs>
                <w:tab w:val="left" w:pos="567"/>
              </w:tabs>
              <w:jc w:val="both"/>
              <w:rPr>
                <w:bCs/>
              </w:rPr>
            </w:pPr>
            <w:r w:rsidRPr="00FF430B">
              <w:rPr>
                <w:bCs/>
              </w:rPr>
              <w:t>…………….</w:t>
            </w:r>
          </w:p>
        </w:tc>
        <w:tc>
          <w:tcPr>
            <w:tcW w:w="1000" w:type="pct"/>
          </w:tcPr>
          <w:p w14:paraId="775313B2" w14:textId="77777777" w:rsidR="00AA1372" w:rsidRPr="00FF430B" w:rsidRDefault="00AA1372" w:rsidP="00196AB4">
            <w:pPr>
              <w:keepNext/>
              <w:keepLines/>
              <w:tabs>
                <w:tab w:val="left" w:pos="567"/>
              </w:tabs>
              <w:spacing w:before="200"/>
              <w:jc w:val="both"/>
              <w:outlineLvl w:val="2"/>
              <w:rPr>
                <w:bCs/>
              </w:rPr>
            </w:pPr>
          </w:p>
        </w:tc>
        <w:tc>
          <w:tcPr>
            <w:tcW w:w="1036" w:type="pct"/>
          </w:tcPr>
          <w:p w14:paraId="49278D33" w14:textId="77777777" w:rsidR="00AA1372" w:rsidRPr="00FF430B" w:rsidRDefault="00AA1372" w:rsidP="00196AB4">
            <w:pPr>
              <w:keepNext/>
              <w:keepLines/>
              <w:tabs>
                <w:tab w:val="left" w:pos="567"/>
              </w:tabs>
              <w:spacing w:before="200"/>
              <w:jc w:val="both"/>
              <w:outlineLvl w:val="2"/>
              <w:rPr>
                <w:bCs/>
              </w:rPr>
            </w:pPr>
          </w:p>
        </w:tc>
        <w:tc>
          <w:tcPr>
            <w:tcW w:w="1056" w:type="pct"/>
          </w:tcPr>
          <w:p w14:paraId="0D60A8FC" w14:textId="77777777" w:rsidR="00AA1372" w:rsidRPr="00FF430B" w:rsidRDefault="00AA1372" w:rsidP="00196AB4">
            <w:pPr>
              <w:keepNext/>
              <w:keepLines/>
              <w:tabs>
                <w:tab w:val="left" w:pos="567"/>
              </w:tabs>
              <w:spacing w:before="200"/>
              <w:jc w:val="both"/>
              <w:outlineLvl w:val="2"/>
              <w:rPr>
                <w:bCs/>
              </w:rPr>
            </w:pPr>
          </w:p>
        </w:tc>
        <w:tc>
          <w:tcPr>
            <w:tcW w:w="908" w:type="pct"/>
          </w:tcPr>
          <w:p w14:paraId="503F7BA6" w14:textId="77777777" w:rsidR="00AA1372" w:rsidRPr="00FF430B" w:rsidRDefault="00AA1372" w:rsidP="00196AB4">
            <w:pPr>
              <w:keepNext/>
              <w:keepLines/>
              <w:tabs>
                <w:tab w:val="left" w:pos="567"/>
              </w:tabs>
              <w:spacing w:before="200"/>
              <w:jc w:val="both"/>
              <w:outlineLvl w:val="2"/>
              <w:rPr>
                <w:bCs/>
              </w:rPr>
            </w:pPr>
          </w:p>
        </w:tc>
      </w:tr>
    </w:tbl>
    <w:p w14:paraId="39901981" w14:textId="77777777" w:rsidR="008A6911" w:rsidRPr="00FF430B" w:rsidRDefault="008A6911" w:rsidP="00196AB4">
      <w:pPr>
        <w:jc w:val="both"/>
        <w:rPr>
          <w:rFonts w:eastAsia="PMingLiU"/>
          <w:lang w:eastAsia="zh-CN"/>
        </w:rPr>
      </w:pPr>
    </w:p>
    <w:p w14:paraId="682F4D9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9C090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B8732C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CB388F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E99ED4E" w14:textId="77777777" w:rsidR="004F77F1" w:rsidRPr="00FF430B" w:rsidRDefault="004F77F1" w:rsidP="004F77F1">
      <w:pPr>
        <w:spacing w:after="200" w:line="276" w:lineRule="auto"/>
        <w:rPr>
          <w:rFonts w:eastAsia="PMingLiU"/>
          <w:lang w:eastAsia="zh-CN"/>
        </w:rPr>
      </w:pPr>
      <w:bookmarkStart w:id="58" w:name="_Toc449692114"/>
    </w:p>
    <w:p w14:paraId="02319C10" w14:textId="77777777" w:rsidR="002D6E71" w:rsidRPr="00FF430B" w:rsidRDefault="002D6E71" w:rsidP="004F77F1">
      <w:pPr>
        <w:spacing w:line="276" w:lineRule="auto"/>
        <w:jc w:val="center"/>
        <w:rPr>
          <w:rFonts w:eastAsia="PMingLiU"/>
          <w:b/>
          <w:lang w:eastAsia="zh-CN"/>
        </w:rPr>
      </w:pPr>
    </w:p>
    <w:p w14:paraId="443CB34E" w14:textId="77777777" w:rsidR="002D6E71" w:rsidRPr="00FF430B" w:rsidRDefault="002D6E71" w:rsidP="004F77F1">
      <w:pPr>
        <w:spacing w:line="276" w:lineRule="auto"/>
        <w:jc w:val="center"/>
        <w:rPr>
          <w:rFonts w:eastAsia="PMingLiU"/>
          <w:b/>
          <w:lang w:eastAsia="zh-CN"/>
        </w:rPr>
      </w:pPr>
    </w:p>
    <w:p w14:paraId="67B79898" w14:textId="77777777" w:rsidR="002D6E71" w:rsidRPr="00FF430B" w:rsidRDefault="002D6E71" w:rsidP="004F77F1">
      <w:pPr>
        <w:spacing w:line="276" w:lineRule="auto"/>
        <w:jc w:val="center"/>
        <w:rPr>
          <w:rFonts w:eastAsia="PMingLiU"/>
          <w:b/>
          <w:lang w:eastAsia="zh-CN"/>
        </w:rPr>
      </w:pPr>
    </w:p>
    <w:p w14:paraId="0965E739" w14:textId="77777777" w:rsidR="002D6E71" w:rsidRPr="00FF430B" w:rsidRDefault="002D6E71" w:rsidP="004F77F1">
      <w:pPr>
        <w:spacing w:line="276" w:lineRule="auto"/>
        <w:jc w:val="center"/>
        <w:rPr>
          <w:rFonts w:eastAsia="PMingLiU"/>
          <w:b/>
          <w:lang w:eastAsia="zh-CN"/>
        </w:rPr>
      </w:pPr>
    </w:p>
    <w:p w14:paraId="25642DAE" w14:textId="77777777" w:rsidR="002D6E71" w:rsidRPr="00FF430B" w:rsidRDefault="002D6E71" w:rsidP="004F77F1">
      <w:pPr>
        <w:spacing w:line="276" w:lineRule="auto"/>
        <w:jc w:val="center"/>
        <w:rPr>
          <w:rFonts w:eastAsia="PMingLiU"/>
          <w:b/>
          <w:lang w:eastAsia="zh-CN"/>
        </w:rPr>
      </w:pPr>
    </w:p>
    <w:p w14:paraId="0F3939FD" w14:textId="77777777" w:rsidR="002D6E71" w:rsidRPr="00FF430B" w:rsidRDefault="002D6E71" w:rsidP="004F77F1">
      <w:pPr>
        <w:spacing w:line="276" w:lineRule="auto"/>
        <w:jc w:val="center"/>
        <w:rPr>
          <w:rFonts w:eastAsia="PMingLiU"/>
          <w:b/>
          <w:lang w:eastAsia="zh-CN"/>
        </w:rPr>
      </w:pPr>
    </w:p>
    <w:p w14:paraId="21726738" w14:textId="77777777" w:rsidR="002D6E71" w:rsidRPr="00FF430B" w:rsidRDefault="002D6E71" w:rsidP="004F77F1">
      <w:pPr>
        <w:spacing w:line="276" w:lineRule="auto"/>
        <w:jc w:val="center"/>
        <w:rPr>
          <w:rFonts w:eastAsia="PMingLiU"/>
          <w:b/>
          <w:lang w:eastAsia="zh-CN"/>
        </w:rPr>
      </w:pPr>
    </w:p>
    <w:p w14:paraId="3CEE8DAF" w14:textId="77777777" w:rsidR="002D6E71" w:rsidRPr="00FF430B" w:rsidRDefault="002D6E71" w:rsidP="004F77F1">
      <w:pPr>
        <w:spacing w:line="276" w:lineRule="auto"/>
        <w:jc w:val="center"/>
        <w:rPr>
          <w:rFonts w:eastAsia="PMingLiU"/>
          <w:b/>
          <w:lang w:eastAsia="zh-CN"/>
        </w:rPr>
      </w:pPr>
    </w:p>
    <w:p w14:paraId="26BE5136" w14:textId="77777777" w:rsidR="002D6E71" w:rsidRPr="00FF430B" w:rsidRDefault="002D6E71" w:rsidP="004F77F1">
      <w:pPr>
        <w:spacing w:line="276" w:lineRule="auto"/>
        <w:jc w:val="center"/>
        <w:rPr>
          <w:rFonts w:eastAsia="PMingLiU"/>
          <w:b/>
          <w:lang w:eastAsia="zh-CN"/>
        </w:rPr>
      </w:pPr>
    </w:p>
    <w:p w14:paraId="6E3E47E6" w14:textId="77777777" w:rsidR="002D6E71" w:rsidRPr="00FF430B" w:rsidRDefault="002D6E71" w:rsidP="004F77F1">
      <w:pPr>
        <w:spacing w:line="276" w:lineRule="auto"/>
        <w:jc w:val="center"/>
        <w:rPr>
          <w:rFonts w:eastAsia="PMingLiU"/>
          <w:b/>
          <w:lang w:eastAsia="zh-CN"/>
        </w:rPr>
      </w:pPr>
    </w:p>
    <w:p w14:paraId="6659471A" w14:textId="77777777" w:rsidR="002D6E71" w:rsidRPr="00FF430B" w:rsidRDefault="002D6E71" w:rsidP="004F77F1">
      <w:pPr>
        <w:spacing w:line="276" w:lineRule="auto"/>
        <w:jc w:val="center"/>
        <w:rPr>
          <w:rFonts w:eastAsia="PMingLiU"/>
          <w:b/>
          <w:lang w:eastAsia="zh-CN"/>
        </w:rPr>
      </w:pPr>
    </w:p>
    <w:p w14:paraId="0A0996BA" w14:textId="77777777" w:rsidR="000E4D7D" w:rsidRPr="00FF430B" w:rsidRDefault="000E4D7D" w:rsidP="004F77F1">
      <w:pPr>
        <w:spacing w:line="276" w:lineRule="auto"/>
        <w:jc w:val="center"/>
        <w:rPr>
          <w:rFonts w:eastAsia="PMingLiU"/>
          <w:b/>
          <w:lang w:eastAsia="zh-CN"/>
        </w:rPr>
      </w:pPr>
    </w:p>
    <w:p w14:paraId="2CE80EBA" w14:textId="77777777" w:rsidR="000E4D7D" w:rsidRPr="00FF430B" w:rsidRDefault="000E4D7D" w:rsidP="004F77F1">
      <w:pPr>
        <w:spacing w:line="276" w:lineRule="auto"/>
        <w:jc w:val="center"/>
        <w:rPr>
          <w:rFonts w:eastAsia="PMingLiU"/>
          <w:b/>
          <w:lang w:eastAsia="zh-CN"/>
        </w:rPr>
      </w:pPr>
    </w:p>
    <w:p w14:paraId="5D89AF0A" w14:textId="77777777" w:rsidR="000E4D7D" w:rsidRPr="00FF430B" w:rsidRDefault="000E4D7D" w:rsidP="004F77F1">
      <w:pPr>
        <w:spacing w:line="276" w:lineRule="auto"/>
        <w:jc w:val="center"/>
        <w:rPr>
          <w:rFonts w:eastAsia="PMingLiU"/>
          <w:b/>
          <w:lang w:eastAsia="zh-CN"/>
        </w:rPr>
      </w:pPr>
    </w:p>
    <w:p w14:paraId="060CF8B0" w14:textId="77777777" w:rsidR="000E4D7D" w:rsidRPr="00FF430B" w:rsidRDefault="000E4D7D" w:rsidP="004F77F1">
      <w:pPr>
        <w:spacing w:line="276" w:lineRule="auto"/>
        <w:jc w:val="center"/>
        <w:rPr>
          <w:rFonts w:eastAsia="PMingLiU"/>
          <w:b/>
          <w:lang w:eastAsia="zh-CN"/>
        </w:rPr>
      </w:pPr>
    </w:p>
    <w:p w14:paraId="3AAD3A8D"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6</w:t>
      </w:r>
    </w:p>
    <w:p w14:paraId="22ABF9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A7E730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00F2DA2" w14:textId="77777777" w:rsidR="002D6E71" w:rsidRPr="00FF430B" w:rsidRDefault="002D6E71" w:rsidP="004F77F1">
      <w:pPr>
        <w:spacing w:line="276" w:lineRule="auto"/>
        <w:jc w:val="center"/>
        <w:rPr>
          <w:rFonts w:eastAsia="PMingLiU"/>
          <w:b/>
          <w:lang w:eastAsia="zh-CN"/>
        </w:rPr>
      </w:pPr>
    </w:p>
    <w:p w14:paraId="015656C7" w14:textId="77777777" w:rsidR="002D6E71" w:rsidRPr="00FF430B" w:rsidRDefault="002D6E71" w:rsidP="004F77F1">
      <w:pPr>
        <w:spacing w:line="276" w:lineRule="auto"/>
        <w:jc w:val="center"/>
        <w:rPr>
          <w:rFonts w:eastAsia="PMingLiU"/>
          <w:b/>
          <w:lang w:eastAsia="zh-CN"/>
        </w:rPr>
      </w:pPr>
    </w:p>
    <w:p w14:paraId="684BC93D" w14:textId="77777777" w:rsidR="002D6E71" w:rsidRPr="00FF430B" w:rsidRDefault="002D6E71" w:rsidP="004F77F1">
      <w:pPr>
        <w:spacing w:line="276" w:lineRule="auto"/>
        <w:jc w:val="center"/>
        <w:rPr>
          <w:rFonts w:eastAsia="PMingLiU"/>
          <w:b/>
          <w:lang w:eastAsia="zh-CN"/>
        </w:rPr>
      </w:pPr>
    </w:p>
    <w:bookmarkEnd w:id="58"/>
    <w:p w14:paraId="3E7404CD" w14:textId="77777777" w:rsidR="00316C81" w:rsidRPr="00FF430B" w:rsidRDefault="00316C81" w:rsidP="004F77F1">
      <w:pPr>
        <w:spacing w:line="276" w:lineRule="auto"/>
        <w:jc w:val="center"/>
        <w:rPr>
          <w:rFonts w:eastAsia="PMingLiU"/>
          <w:b/>
          <w:noProof w:val="0"/>
          <w:lang w:eastAsia="zh-CN"/>
        </w:rPr>
      </w:pPr>
    </w:p>
    <w:p w14:paraId="03E8F109"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1A73A17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610618BC"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EFE194"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7C3F12B8" w14:textId="77777777" w:rsidTr="00233538">
        <w:trPr>
          <w:cantSplit/>
          <w:trHeight w:val="920"/>
        </w:trPr>
        <w:tc>
          <w:tcPr>
            <w:tcW w:w="0" w:type="auto"/>
            <w:vAlign w:val="center"/>
          </w:tcPr>
          <w:p w14:paraId="2AADB938"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5A753A3" w14:textId="77777777" w:rsidR="00AA1372" w:rsidRPr="00FF430B" w:rsidRDefault="0003591A" w:rsidP="00196AB4">
            <w:pPr>
              <w:jc w:val="center"/>
              <w:rPr>
                <w:b/>
              </w:rPr>
            </w:pPr>
            <w:r w:rsidRPr="00FF430B">
              <w:rPr>
                <w:b/>
              </w:rPr>
              <w:t>Numele şi adresa subantreprenorilor</w:t>
            </w:r>
          </w:p>
        </w:tc>
        <w:tc>
          <w:tcPr>
            <w:tcW w:w="1984" w:type="dxa"/>
            <w:vAlign w:val="center"/>
          </w:tcPr>
          <w:p w14:paraId="5F407A31"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79C8BCF"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BAC4E27"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CBE9DE7" w14:textId="77777777" w:rsidTr="00233538">
        <w:trPr>
          <w:trHeight w:val="175"/>
        </w:trPr>
        <w:tc>
          <w:tcPr>
            <w:tcW w:w="0" w:type="auto"/>
          </w:tcPr>
          <w:p w14:paraId="1ABE13E8" w14:textId="77777777" w:rsidR="00AA1372" w:rsidRPr="00FF430B" w:rsidRDefault="0003591A" w:rsidP="00196AB4">
            <w:pPr>
              <w:tabs>
                <w:tab w:val="left" w:pos="567"/>
              </w:tabs>
              <w:jc w:val="both"/>
            </w:pPr>
            <w:r w:rsidRPr="00FF430B">
              <w:t>1.</w:t>
            </w:r>
          </w:p>
        </w:tc>
        <w:tc>
          <w:tcPr>
            <w:tcW w:w="3126" w:type="dxa"/>
          </w:tcPr>
          <w:p w14:paraId="090E76E3" w14:textId="77777777" w:rsidR="00AA1372" w:rsidRPr="00FF430B" w:rsidRDefault="00AA1372" w:rsidP="00196AB4">
            <w:pPr>
              <w:keepNext/>
              <w:keepLines/>
              <w:tabs>
                <w:tab w:val="left" w:pos="567"/>
              </w:tabs>
              <w:spacing w:before="200"/>
              <w:jc w:val="both"/>
              <w:outlineLvl w:val="2"/>
            </w:pPr>
          </w:p>
        </w:tc>
        <w:tc>
          <w:tcPr>
            <w:tcW w:w="1984" w:type="dxa"/>
          </w:tcPr>
          <w:p w14:paraId="0AF3A082" w14:textId="77777777" w:rsidR="00AA1372" w:rsidRPr="00FF430B" w:rsidRDefault="00AA1372" w:rsidP="00196AB4">
            <w:pPr>
              <w:keepNext/>
              <w:keepLines/>
              <w:tabs>
                <w:tab w:val="left" w:pos="567"/>
              </w:tabs>
              <w:spacing w:before="200"/>
              <w:jc w:val="both"/>
              <w:outlineLvl w:val="2"/>
            </w:pPr>
          </w:p>
        </w:tc>
        <w:tc>
          <w:tcPr>
            <w:tcW w:w="1443" w:type="dxa"/>
          </w:tcPr>
          <w:p w14:paraId="3F615DFD" w14:textId="77777777" w:rsidR="00AA1372" w:rsidRPr="00FF430B" w:rsidRDefault="00AA1372" w:rsidP="00196AB4">
            <w:pPr>
              <w:keepNext/>
              <w:keepLines/>
              <w:tabs>
                <w:tab w:val="left" w:pos="567"/>
              </w:tabs>
              <w:spacing w:before="200"/>
              <w:jc w:val="both"/>
              <w:outlineLvl w:val="2"/>
            </w:pPr>
          </w:p>
        </w:tc>
        <w:tc>
          <w:tcPr>
            <w:tcW w:w="0" w:type="auto"/>
          </w:tcPr>
          <w:p w14:paraId="155F86AF" w14:textId="77777777" w:rsidR="00AA1372" w:rsidRPr="00FF430B" w:rsidRDefault="00AA1372" w:rsidP="00196AB4">
            <w:pPr>
              <w:keepNext/>
              <w:keepLines/>
              <w:tabs>
                <w:tab w:val="left" w:pos="567"/>
              </w:tabs>
              <w:spacing w:before="200"/>
              <w:jc w:val="both"/>
              <w:outlineLvl w:val="2"/>
            </w:pPr>
          </w:p>
        </w:tc>
      </w:tr>
      <w:tr w:rsidR="00AA1372" w:rsidRPr="00EC30C2" w14:paraId="77404262" w14:textId="77777777" w:rsidTr="00233538">
        <w:trPr>
          <w:trHeight w:val="337"/>
        </w:trPr>
        <w:tc>
          <w:tcPr>
            <w:tcW w:w="0" w:type="auto"/>
          </w:tcPr>
          <w:p w14:paraId="07BC4E7C" w14:textId="77777777" w:rsidR="00AA1372" w:rsidRPr="00FF430B" w:rsidRDefault="0003591A" w:rsidP="00196AB4">
            <w:pPr>
              <w:tabs>
                <w:tab w:val="left" w:pos="567"/>
              </w:tabs>
              <w:jc w:val="both"/>
            </w:pPr>
            <w:r w:rsidRPr="00FF430B">
              <w:t>2.</w:t>
            </w:r>
          </w:p>
        </w:tc>
        <w:tc>
          <w:tcPr>
            <w:tcW w:w="3126" w:type="dxa"/>
          </w:tcPr>
          <w:p w14:paraId="5E1B9AED" w14:textId="77777777" w:rsidR="00AA1372" w:rsidRPr="00FF430B" w:rsidRDefault="00AA1372" w:rsidP="00196AB4">
            <w:pPr>
              <w:keepNext/>
              <w:keepLines/>
              <w:tabs>
                <w:tab w:val="left" w:pos="567"/>
              </w:tabs>
              <w:spacing w:before="200"/>
              <w:jc w:val="both"/>
              <w:outlineLvl w:val="2"/>
            </w:pPr>
          </w:p>
        </w:tc>
        <w:tc>
          <w:tcPr>
            <w:tcW w:w="1984" w:type="dxa"/>
          </w:tcPr>
          <w:p w14:paraId="6413528F" w14:textId="77777777" w:rsidR="00AA1372" w:rsidRPr="00FF430B" w:rsidRDefault="00AA1372" w:rsidP="00196AB4">
            <w:pPr>
              <w:keepNext/>
              <w:keepLines/>
              <w:tabs>
                <w:tab w:val="left" w:pos="567"/>
              </w:tabs>
              <w:spacing w:before="200"/>
              <w:jc w:val="both"/>
              <w:outlineLvl w:val="2"/>
            </w:pPr>
          </w:p>
        </w:tc>
        <w:tc>
          <w:tcPr>
            <w:tcW w:w="1443" w:type="dxa"/>
          </w:tcPr>
          <w:p w14:paraId="54531755" w14:textId="77777777" w:rsidR="00AA1372" w:rsidRPr="00FF430B" w:rsidRDefault="00AA1372" w:rsidP="00196AB4">
            <w:pPr>
              <w:keepNext/>
              <w:keepLines/>
              <w:tabs>
                <w:tab w:val="left" w:pos="567"/>
              </w:tabs>
              <w:spacing w:before="200"/>
              <w:jc w:val="both"/>
              <w:outlineLvl w:val="2"/>
            </w:pPr>
          </w:p>
        </w:tc>
        <w:tc>
          <w:tcPr>
            <w:tcW w:w="0" w:type="auto"/>
          </w:tcPr>
          <w:p w14:paraId="12B2FA7D" w14:textId="77777777" w:rsidR="00AA1372" w:rsidRPr="00FF430B" w:rsidRDefault="00AA1372" w:rsidP="00196AB4">
            <w:pPr>
              <w:keepNext/>
              <w:keepLines/>
              <w:tabs>
                <w:tab w:val="left" w:pos="567"/>
              </w:tabs>
              <w:spacing w:before="200"/>
              <w:jc w:val="both"/>
              <w:outlineLvl w:val="2"/>
            </w:pPr>
          </w:p>
        </w:tc>
      </w:tr>
      <w:tr w:rsidR="00AA1372" w:rsidRPr="00EC30C2" w14:paraId="4DEDD071" w14:textId="77777777" w:rsidTr="00233538">
        <w:trPr>
          <w:trHeight w:val="181"/>
        </w:trPr>
        <w:tc>
          <w:tcPr>
            <w:tcW w:w="0" w:type="auto"/>
          </w:tcPr>
          <w:p w14:paraId="773F938C" w14:textId="77777777" w:rsidR="00AA1372" w:rsidRPr="00FF430B" w:rsidRDefault="0003591A" w:rsidP="00196AB4">
            <w:pPr>
              <w:tabs>
                <w:tab w:val="left" w:pos="567"/>
              </w:tabs>
              <w:jc w:val="both"/>
            </w:pPr>
            <w:r w:rsidRPr="00FF430B">
              <w:t>3.</w:t>
            </w:r>
          </w:p>
        </w:tc>
        <w:tc>
          <w:tcPr>
            <w:tcW w:w="3126" w:type="dxa"/>
          </w:tcPr>
          <w:p w14:paraId="5D0C5C11" w14:textId="77777777" w:rsidR="00AA1372" w:rsidRPr="00FF430B" w:rsidRDefault="00AA1372" w:rsidP="00196AB4">
            <w:pPr>
              <w:keepNext/>
              <w:keepLines/>
              <w:tabs>
                <w:tab w:val="left" w:pos="567"/>
              </w:tabs>
              <w:spacing w:before="200"/>
              <w:jc w:val="both"/>
              <w:outlineLvl w:val="2"/>
            </w:pPr>
          </w:p>
        </w:tc>
        <w:tc>
          <w:tcPr>
            <w:tcW w:w="1984" w:type="dxa"/>
          </w:tcPr>
          <w:p w14:paraId="3E34DBE8" w14:textId="77777777" w:rsidR="00AA1372" w:rsidRPr="00FF430B" w:rsidRDefault="00AA1372" w:rsidP="00196AB4">
            <w:pPr>
              <w:keepNext/>
              <w:keepLines/>
              <w:tabs>
                <w:tab w:val="left" w:pos="567"/>
              </w:tabs>
              <w:spacing w:before="200"/>
              <w:jc w:val="both"/>
              <w:outlineLvl w:val="2"/>
            </w:pPr>
          </w:p>
        </w:tc>
        <w:tc>
          <w:tcPr>
            <w:tcW w:w="1443" w:type="dxa"/>
          </w:tcPr>
          <w:p w14:paraId="0CE5240F" w14:textId="77777777" w:rsidR="00AA1372" w:rsidRPr="00FF430B" w:rsidRDefault="00AA1372" w:rsidP="00196AB4">
            <w:pPr>
              <w:keepNext/>
              <w:keepLines/>
              <w:tabs>
                <w:tab w:val="left" w:pos="567"/>
              </w:tabs>
              <w:spacing w:before="200"/>
              <w:jc w:val="both"/>
              <w:outlineLvl w:val="2"/>
            </w:pPr>
          </w:p>
        </w:tc>
        <w:tc>
          <w:tcPr>
            <w:tcW w:w="0" w:type="auto"/>
          </w:tcPr>
          <w:p w14:paraId="4DA4FF95" w14:textId="77777777" w:rsidR="00AA1372" w:rsidRPr="00FF430B" w:rsidRDefault="00AA1372" w:rsidP="00196AB4">
            <w:pPr>
              <w:keepNext/>
              <w:keepLines/>
              <w:tabs>
                <w:tab w:val="left" w:pos="567"/>
              </w:tabs>
              <w:spacing w:before="200"/>
              <w:jc w:val="both"/>
              <w:outlineLvl w:val="2"/>
            </w:pPr>
          </w:p>
        </w:tc>
      </w:tr>
      <w:tr w:rsidR="00AA1372" w:rsidRPr="00EC30C2" w14:paraId="551CAF62" w14:textId="77777777" w:rsidTr="00233538">
        <w:trPr>
          <w:trHeight w:val="181"/>
        </w:trPr>
        <w:tc>
          <w:tcPr>
            <w:tcW w:w="0" w:type="auto"/>
          </w:tcPr>
          <w:p w14:paraId="37626CAC" w14:textId="77777777" w:rsidR="00AA1372" w:rsidRPr="00FF430B" w:rsidRDefault="0003591A" w:rsidP="00196AB4">
            <w:pPr>
              <w:tabs>
                <w:tab w:val="left" w:pos="567"/>
              </w:tabs>
              <w:jc w:val="both"/>
            </w:pPr>
            <w:r w:rsidRPr="00FF430B">
              <w:t>4.</w:t>
            </w:r>
          </w:p>
        </w:tc>
        <w:tc>
          <w:tcPr>
            <w:tcW w:w="3126" w:type="dxa"/>
          </w:tcPr>
          <w:p w14:paraId="55EFD25B" w14:textId="77777777" w:rsidR="00AA1372" w:rsidRPr="00FF430B" w:rsidRDefault="00AA1372" w:rsidP="00196AB4">
            <w:pPr>
              <w:keepNext/>
              <w:keepLines/>
              <w:tabs>
                <w:tab w:val="left" w:pos="567"/>
              </w:tabs>
              <w:spacing w:before="200"/>
              <w:jc w:val="both"/>
              <w:outlineLvl w:val="2"/>
            </w:pPr>
          </w:p>
        </w:tc>
        <w:tc>
          <w:tcPr>
            <w:tcW w:w="1984" w:type="dxa"/>
          </w:tcPr>
          <w:p w14:paraId="6C65DF06" w14:textId="77777777" w:rsidR="00AA1372" w:rsidRPr="00FF430B" w:rsidRDefault="00AA1372" w:rsidP="00196AB4">
            <w:pPr>
              <w:keepNext/>
              <w:keepLines/>
              <w:tabs>
                <w:tab w:val="left" w:pos="567"/>
              </w:tabs>
              <w:spacing w:before="200"/>
              <w:jc w:val="both"/>
              <w:outlineLvl w:val="2"/>
            </w:pPr>
          </w:p>
        </w:tc>
        <w:tc>
          <w:tcPr>
            <w:tcW w:w="1443" w:type="dxa"/>
          </w:tcPr>
          <w:p w14:paraId="1B29CD96" w14:textId="77777777" w:rsidR="00AA1372" w:rsidRPr="00FF430B" w:rsidRDefault="00AA1372" w:rsidP="00196AB4">
            <w:pPr>
              <w:keepNext/>
              <w:keepLines/>
              <w:tabs>
                <w:tab w:val="left" w:pos="567"/>
              </w:tabs>
              <w:spacing w:before="200"/>
              <w:jc w:val="both"/>
              <w:outlineLvl w:val="2"/>
            </w:pPr>
          </w:p>
        </w:tc>
        <w:tc>
          <w:tcPr>
            <w:tcW w:w="0" w:type="auto"/>
          </w:tcPr>
          <w:p w14:paraId="2DC0B641" w14:textId="77777777" w:rsidR="00AA1372" w:rsidRPr="00FF430B" w:rsidRDefault="00AA1372" w:rsidP="00196AB4">
            <w:pPr>
              <w:keepNext/>
              <w:keepLines/>
              <w:tabs>
                <w:tab w:val="left" w:pos="567"/>
              </w:tabs>
              <w:spacing w:before="200"/>
              <w:jc w:val="both"/>
              <w:outlineLvl w:val="2"/>
            </w:pPr>
          </w:p>
        </w:tc>
      </w:tr>
      <w:tr w:rsidR="00AA1372" w:rsidRPr="00EC30C2" w14:paraId="12C23411" w14:textId="77777777" w:rsidTr="00233538">
        <w:trPr>
          <w:trHeight w:val="181"/>
        </w:trPr>
        <w:tc>
          <w:tcPr>
            <w:tcW w:w="0" w:type="auto"/>
          </w:tcPr>
          <w:p w14:paraId="48811F4A" w14:textId="77777777" w:rsidR="00AA1372" w:rsidRPr="00FF430B" w:rsidRDefault="00AA1372" w:rsidP="00196AB4">
            <w:pPr>
              <w:keepNext/>
              <w:keepLines/>
              <w:tabs>
                <w:tab w:val="left" w:pos="567"/>
              </w:tabs>
              <w:spacing w:before="200"/>
              <w:jc w:val="both"/>
              <w:outlineLvl w:val="2"/>
            </w:pPr>
          </w:p>
        </w:tc>
        <w:tc>
          <w:tcPr>
            <w:tcW w:w="3126" w:type="dxa"/>
          </w:tcPr>
          <w:p w14:paraId="1C9A27D0" w14:textId="77777777" w:rsidR="00AA1372" w:rsidRPr="00FF430B" w:rsidRDefault="00AA1372" w:rsidP="00196AB4">
            <w:pPr>
              <w:keepNext/>
              <w:keepLines/>
              <w:tabs>
                <w:tab w:val="left" w:pos="567"/>
              </w:tabs>
              <w:spacing w:before="200"/>
              <w:jc w:val="both"/>
              <w:outlineLvl w:val="2"/>
            </w:pPr>
          </w:p>
        </w:tc>
        <w:tc>
          <w:tcPr>
            <w:tcW w:w="1984" w:type="dxa"/>
          </w:tcPr>
          <w:p w14:paraId="60F60671" w14:textId="77777777" w:rsidR="00AA1372" w:rsidRPr="00FF430B" w:rsidRDefault="00AA1372" w:rsidP="00196AB4">
            <w:pPr>
              <w:keepNext/>
              <w:keepLines/>
              <w:tabs>
                <w:tab w:val="left" w:pos="567"/>
              </w:tabs>
              <w:spacing w:before="200"/>
              <w:jc w:val="both"/>
              <w:outlineLvl w:val="2"/>
            </w:pPr>
          </w:p>
        </w:tc>
        <w:tc>
          <w:tcPr>
            <w:tcW w:w="1443" w:type="dxa"/>
          </w:tcPr>
          <w:p w14:paraId="5961F983" w14:textId="77777777" w:rsidR="00AA1372" w:rsidRPr="00FF430B" w:rsidRDefault="00AA1372" w:rsidP="00196AB4">
            <w:pPr>
              <w:keepNext/>
              <w:keepLines/>
              <w:tabs>
                <w:tab w:val="left" w:pos="567"/>
              </w:tabs>
              <w:spacing w:before="200"/>
              <w:jc w:val="both"/>
              <w:outlineLvl w:val="2"/>
            </w:pPr>
          </w:p>
        </w:tc>
        <w:tc>
          <w:tcPr>
            <w:tcW w:w="0" w:type="auto"/>
          </w:tcPr>
          <w:p w14:paraId="1EADF5FA" w14:textId="77777777" w:rsidR="00AA1372" w:rsidRPr="00FF430B" w:rsidRDefault="00AA1372" w:rsidP="00196AB4">
            <w:pPr>
              <w:keepNext/>
              <w:keepLines/>
              <w:tabs>
                <w:tab w:val="left" w:pos="567"/>
              </w:tabs>
              <w:spacing w:before="200"/>
              <w:jc w:val="both"/>
              <w:outlineLvl w:val="2"/>
            </w:pPr>
          </w:p>
        </w:tc>
      </w:tr>
    </w:tbl>
    <w:p w14:paraId="3F542527" w14:textId="77777777" w:rsidR="00B27D8B" w:rsidRPr="00FF430B" w:rsidRDefault="00B27D8B" w:rsidP="00196AB4">
      <w:pPr>
        <w:jc w:val="both"/>
        <w:rPr>
          <w:rFonts w:eastAsia="PMingLiU"/>
          <w:lang w:eastAsia="zh-CN"/>
        </w:rPr>
      </w:pPr>
    </w:p>
    <w:p w14:paraId="1A220CC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27501BC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747A9E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34E6E6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2EED4BE" w14:textId="77777777" w:rsidR="00AA1372" w:rsidRPr="00FF430B" w:rsidRDefault="00AA1372" w:rsidP="00196AB4">
      <w:pPr>
        <w:rPr>
          <w:rFonts w:eastAsia="PMingLiU"/>
          <w:lang w:eastAsia="zh-CN"/>
        </w:rPr>
      </w:pPr>
    </w:p>
    <w:p w14:paraId="6F6436A4" w14:textId="77777777" w:rsidR="00316C81" w:rsidRPr="00FF430B" w:rsidRDefault="00316C81" w:rsidP="00316C81">
      <w:pPr>
        <w:spacing w:after="200" w:line="276" w:lineRule="auto"/>
        <w:jc w:val="center"/>
        <w:rPr>
          <w:rFonts w:eastAsia="PMingLiU"/>
          <w:lang w:eastAsia="zh-CN"/>
        </w:rPr>
      </w:pPr>
      <w:bookmarkStart w:id="59" w:name="_Toc449692115"/>
    </w:p>
    <w:p w14:paraId="72912590" w14:textId="77777777" w:rsidR="002D6E71" w:rsidRPr="00FF430B" w:rsidRDefault="002D6E71" w:rsidP="00316C81">
      <w:pPr>
        <w:spacing w:after="200" w:line="276" w:lineRule="auto"/>
        <w:jc w:val="center"/>
        <w:rPr>
          <w:rFonts w:eastAsia="PMingLiU"/>
          <w:b/>
          <w:lang w:eastAsia="zh-CN"/>
        </w:rPr>
      </w:pPr>
    </w:p>
    <w:p w14:paraId="455B0C69" w14:textId="77777777" w:rsidR="002D6E71" w:rsidRPr="00FF430B" w:rsidRDefault="002D6E71" w:rsidP="00316C81">
      <w:pPr>
        <w:spacing w:after="200" w:line="276" w:lineRule="auto"/>
        <w:jc w:val="center"/>
        <w:rPr>
          <w:rFonts w:eastAsia="PMingLiU"/>
          <w:b/>
          <w:lang w:eastAsia="zh-CN"/>
        </w:rPr>
      </w:pPr>
    </w:p>
    <w:p w14:paraId="50F7DECD" w14:textId="77777777" w:rsidR="002D6E71" w:rsidRPr="00FF430B" w:rsidRDefault="002D6E71" w:rsidP="00316C81">
      <w:pPr>
        <w:spacing w:after="200" w:line="276" w:lineRule="auto"/>
        <w:jc w:val="center"/>
        <w:rPr>
          <w:rFonts w:eastAsia="PMingLiU"/>
          <w:b/>
          <w:lang w:eastAsia="zh-CN"/>
        </w:rPr>
      </w:pPr>
    </w:p>
    <w:p w14:paraId="502B4353" w14:textId="77777777" w:rsidR="002D6E71" w:rsidRPr="00FF430B" w:rsidRDefault="002D6E71" w:rsidP="00316C81">
      <w:pPr>
        <w:spacing w:after="200" w:line="276" w:lineRule="auto"/>
        <w:jc w:val="center"/>
        <w:rPr>
          <w:rFonts w:eastAsia="PMingLiU"/>
          <w:b/>
          <w:lang w:eastAsia="zh-CN"/>
        </w:rPr>
      </w:pPr>
    </w:p>
    <w:p w14:paraId="26C2B3BA" w14:textId="77777777" w:rsidR="002D6E71" w:rsidRPr="00FF430B" w:rsidRDefault="002D6E71" w:rsidP="00316C81">
      <w:pPr>
        <w:spacing w:after="200" w:line="276" w:lineRule="auto"/>
        <w:jc w:val="center"/>
        <w:rPr>
          <w:rFonts w:eastAsia="PMingLiU"/>
          <w:b/>
          <w:lang w:eastAsia="zh-CN"/>
        </w:rPr>
      </w:pPr>
    </w:p>
    <w:p w14:paraId="1675A19E" w14:textId="77777777" w:rsidR="002D6E71" w:rsidRPr="00FF430B" w:rsidRDefault="002D6E71" w:rsidP="00316C81">
      <w:pPr>
        <w:spacing w:after="200" w:line="276" w:lineRule="auto"/>
        <w:jc w:val="center"/>
        <w:rPr>
          <w:rFonts w:eastAsia="PMingLiU"/>
          <w:b/>
          <w:lang w:eastAsia="zh-CN"/>
        </w:rPr>
      </w:pPr>
    </w:p>
    <w:p w14:paraId="39C5E2F8" w14:textId="77777777" w:rsidR="002D6E71" w:rsidRPr="00FF430B" w:rsidRDefault="002D6E71" w:rsidP="00316C81">
      <w:pPr>
        <w:spacing w:after="200" w:line="276" w:lineRule="auto"/>
        <w:jc w:val="center"/>
        <w:rPr>
          <w:rFonts w:eastAsia="PMingLiU"/>
          <w:b/>
          <w:lang w:eastAsia="zh-CN"/>
        </w:rPr>
      </w:pPr>
    </w:p>
    <w:p w14:paraId="77A12340" w14:textId="77777777" w:rsidR="002D6E71" w:rsidRPr="00FF430B" w:rsidRDefault="002D6E71" w:rsidP="00316C81">
      <w:pPr>
        <w:spacing w:after="200" w:line="276" w:lineRule="auto"/>
        <w:jc w:val="center"/>
        <w:rPr>
          <w:rFonts w:eastAsia="PMingLiU"/>
          <w:b/>
          <w:lang w:eastAsia="zh-CN"/>
        </w:rPr>
      </w:pPr>
    </w:p>
    <w:p w14:paraId="7BD24250" w14:textId="77777777" w:rsidR="002D6E71" w:rsidRPr="00FF430B" w:rsidRDefault="002D6E71" w:rsidP="00316C81">
      <w:pPr>
        <w:spacing w:after="200" w:line="276" w:lineRule="auto"/>
        <w:jc w:val="center"/>
        <w:rPr>
          <w:rFonts w:eastAsia="PMingLiU"/>
          <w:b/>
          <w:lang w:eastAsia="zh-CN"/>
        </w:rPr>
      </w:pPr>
    </w:p>
    <w:p w14:paraId="4C46DED6" w14:textId="77777777" w:rsidR="000E4D7D" w:rsidRPr="00FF430B" w:rsidRDefault="000E4D7D" w:rsidP="00316C81">
      <w:pPr>
        <w:spacing w:after="200" w:line="276" w:lineRule="auto"/>
        <w:jc w:val="center"/>
        <w:rPr>
          <w:rFonts w:eastAsia="PMingLiU"/>
          <w:b/>
          <w:lang w:eastAsia="zh-CN"/>
        </w:rPr>
      </w:pPr>
    </w:p>
    <w:p w14:paraId="55DFA79C" w14:textId="77777777" w:rsidR="000E4D7D" w:rsidRPr="00FF430B" w:rsidRDefault="000E4D7D" w:rsidP="00316C81">
      <w:pPr>
        <w:spacing w:after="200" w:line="276" w:lineRule="auto"/>
        <w:jc w:val="center"/>
        <w:rPr>
          <w:rFonts w:eastAsia="PMingLiU"/>
          <w:b/>
          <w:lang w:eastAsia="zh-CN"/>
        </w:rPr>
      </w:pPr>
    </w:p>
    <w:p w14:paraId="002DECC8" w14:textId="77777777" w:rsidR="000E4D7D" w:rsidRPr="00FF430B" w:rsidRDefault="000E4D7D" w:rsidP="00316C81">
      <w:pPr>
        <w:spacing w:after="200" w:line="276" w:lineRule="auto"/>
        <w:jc w:val="center"/>
        <w:rPr>
          <w:rFonts w:eastAsia="PMingLiU"/>
          <w:b/>
          <w:lang w:eastAsia="zh-CN"/>
        </w:rPr>
      </w:pPr>
    </w:p>
    <w:p w14:paraId="7CE177B7"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7</w:t>
      </w:r>
    </w:p>
    <w:p w14:paraId="70BA971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144813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C1DE5AE" w14:textId="77777777" w:rsidR="002D6E71" w:rsidRPr="00FF430B" w:rsidRDefault="002D6E71" w:rsidP="00316C81">
      <w:pPr>
        <w:spacing w:after="200" w:line="276" w:lineRule="auto"/>
        <w:jc w:val="center"/>
        <w:rPr>
          <w:rFonts w:eastAsia="PMingLiU"/>
          <w:b/>
          <w:lang w:eastAsia="zh-CN"/>
        </w:rPr>
      </w:pPr>
    </w:p>
    <w:p w14:paraId="22014816" w14:textId="77777777" w:rsidR="002D6E71" w:rsidRPr="00FF430B" w:rsidRDefault="002D6E71" w:rsidP="00316C81">
      <w:pPr>
        <w:spacing w:after="200" w:line="276" w:lineRule="auto"/>
        <w:jc w:val="center"/>
        <w:rPr>
          <w:rFonts w:eastAsia="PMingLiU"/>
          <w:b/>
          <w:lang w:eastAsia="zh-CN"/>
        </w:rPr>
      </w:pPr>
    </w:p>
    <w:bookmarkEnd w:id="59"/>
    <w:p w14:paraId="263741D8"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0E5CABE"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A9FBB9A" w14:textId="77777777" w:rsidR="00AA1372" w:rsidRPr="00FF430B" w:rsidRDefault="0003591A" w:rsidP="008C0290">
      <w:pPr>
        <w:tabs>
          <w:tab w:val="left" w:pos="567"/>
        </w:tabs>
        <w:jc w:val="both"/>
      </w:pPr>
      <w:r w:rsidRPr="00FF430B">
        <w:t>____________________________________________________________________________</w:t>
      </w:r>
    </w:p>
    <w:p w14:paraId="5CED0851" w14:textId="77777777" w:rsidR="00AA1372" w:rsidRPr="00FF430B" w:rsidRDefault="0003591A" w:rsidP="008C0290">
      <w:pPr>
        <w:tabs>
          <w:tab w:val="left" w:pos="567"/>
        </w:tabs>
        <w:jc w:val="center"/>
        <w:rPr>
          <w:b/>
        </w:rPr>
      </w:pPr>
      <w:r w:rsidRPr="00FF430B">
        <w:rPr>
          <w:b/>
        </w:rPr>
        <w:t>(denumirea)</w:t>
      </w:r>
    </w:p>
    <w:p w14:paraId="0C64F18E"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7939E2B"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15279956"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2B32372F"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07BCFBB"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8DD019D"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0193C539"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1D01BF60" w14:textId="77777777" w:rsidR="00AA1372" w:rsidRPr="00FF430B" w:rsidRDefault="00A227F2"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67178B08" w14:textId="77777777" w:rsidR="00AA1372" w:rsidRPr="00FF430B" w:rsidRDefault="00A227F2" w:rsidP="008C0290">
      <w:pPr>
        <w:tabs>
          <w:tab w:val="left" w:pos="567"/>
        </w:tabs>
        <w:jc w:val="both"/>
      </w:pPr>
      <w:r w:rsidRPr="00FF430B">
        <w:rPr>
          <w:b/>
        </w:rPr>
        <w:t>3. Informaţii privind modul de asociere:</w:t>
      </w:r>
    </w:p>
    <w:p w14:paraId="0D3DB05A"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2A320D9"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2FE87F"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23F70470" w14:textId="77777777" w:rsidR="00AA1372" w:rsidRPr="00FF430B" w:rsidRDefault="00A227F2" w:rsidP="008C0290">
      <w:pPr>
        <w:tabs>
          <w:tab w:val="left" w:pos="567"/>
        </w:tabs>
        <w:jc w:val="both"/>
      </w:pPr>
      <w:r w:rsidRPr="00FF430B">
        <w:t>_____________________________________________________________________________</w:t>
      </w:r>
    </w:p>
    <w:p w14:paraId="56720E4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09AD8F0"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F8167E5" w14:textId="77777777" w:rsidR="00355106" w:rsidRPr="00FF430B" w:rsidRDefault="00A227F2" w:rsidP="008C0290">
      <w:pPr>
        <w:tabs>
          <w:tab w:val="left" w:pos="567"/>
        </w:tabs>
        <w:jc w:val="both"/>
      </w:pPr>
      <w:r w:rsidRPr="00FF430B">
        <w:t>_____________________________________________________________________________</w:t>
      </w:r>
    </w:p>
    <w:p w14:paraId="227BAE02" w14:textId="77777777" w:rsidR="00355106" w:rsidRPr="00FF430B" w:rsidRDefault="00A227F2" w:rsidP="008C0290">
      <w:pPr>
        <w:tabs>
          <w:tab w:val="left" w:pos="567"/>
        </w:tabs>
        <w:jc w:val="both"/>
      </w:pPr>
      <w:r w:rsidRPr="00FF430B">
        <w:t>f) Condiţii de administrare a asociaţiei______________________________________________</w:t>
      </w:r>
    </w:p>
    <w:p w14:paraId="7DCF594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6A07E0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1014AF"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51F64940" w14:textId="77777777" w:rsidR="00AA1372" w:rsidRPr="00FF430B" w:rsidRDefault="00A227F2" w:rsidP="008C0290">
      <w:pPr>
        <w:tabs>
          <w:tab w:val="left" w:pos="567"/>
        </w:tabs>
        <w:jc w:val="both"/>
      </w:pPr>
      <w:r w:rsidRPr="00FF430B">
        <w:t>j) Alte cauze__________________________________________________________________</w:t>
      </w:r>
    </w:p>
    <w:p w14:paraId="7065079F" w14:textId="77777777" w:rsidR="008C0290" w:rsidRPr="00FF430B" w:rsidRDefault="008C0290" w:rsidP="008C0290">
      <w:pPr>
        <w:jc w:val="both"/>
        <w:rPr>
          <w:rFonts w:eastAsia="PMingLiU"/>
          <w:lang w:eastAsia="zh-CN"/>
        </w:rPr>
      </w:pPr>
    </w:p>
    <w:p w14:paraId="6EE243C3" w14:textId="77777777" w:rsidR="00B27D8B" w:rsidRPr="00FF430B" w:rsidRDefault="00B27D8B" w:rsidP="008C0290">
      <w:pPr>
        <w:jc w:val="both"/>
        <w:rPr>
          <w:rFonts w:eastAsia="PMingLiU"/>
          <w:lang w:eastAsia="zh-CN"/>
        </w:rPr>
      </w:pPr>
    </w:p>
    <w:p w14:paraId="794E8A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51E5192"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72C34C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5F11E2B"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1F1EB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AEAADE0" w14:textId="77777777" w:rsidR="00AA1372" w:rsidRPr="00FF430B" w:rsidRDefault="00AA1372" w:rsidP="008C0290">
      <w:pPr>
        <w:jc w:val="both"/>
        <w:rPr>
          <w:rFonts w:eastAsia="PMingLiU"/>
          <w:lang w:eastAsia="zh-CN"/>
        </w:rPr>
      </w:pPr>
    </w:p>
    <w:p w14:paraId="381D17DB"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F29103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55FD7C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E610A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191628" w14:textId="77777777" w:rsidR="00A1178E" w:rsidRPr="00FF430B" w:rsidRDefault="00A1178E" w:rsidP="00A1178E">
      <w:pPr>
        <w:tabs>
          <w:tab w:val="left" w:pos="567"/>
        </w:tabs>
        <w:jc w:val="both"/>
        <w:rPr>
          <w:rFonts w:eastAsia="PMingLiU"/>
          <w:lang w:eastAsia="zh-CN"/>
        </w:rPr>
      </w:pPr>
    </w:p>
    <w:p w14:paraId="3673C763" w14:textId="77777777" w:rsidR="0036022B" w:rsidRPr="00FF430B" w:rsidRDefault="0036022B" w:rsidP="00A1178E">
      <w:pPr>
        <w:tabs>
          <w:tab w:val="left" w:pos="567"/>
        </w:tabs>
        <w:jc w:val="center"/>
        <w:rPr>
          <w:b/>
          <w:color w:val="000000"/>
          <w:w w:val="90"/>
          <w:sz w:val="28"/>
          <w:szCs w:val="28"/>
        </w:rPr>
      </w:pPr>
    </w:p>
    <w:p w14:paraId="12B4E60D" w14:textId="77777777" w:rsidR="002D6E71" w:rsidRPr="00FF430B" w:rsidRDefault="002D6E71" w:rsidP="00A1178E">
      <w:pPr>
        <w:tabs>
          <w:tab w:val="left" w:pos="567"/>
        </w:tabs>
        <w:jc w:val="center"/>
        <w:rPr>
          <w:b/>
          <w:color w:val="000000"/>
          <w:w w:val="90"/>
        </w:rPr>
      </w:pPr>
    </w:p>
    <w:p w14:paraId="40EA4655" w14:textId="77777777" w:rsidR="00B27D8B" w:rsidRPr="00FF430B" w:rsidRDefault="00B27D8B" w:rsidP="00A1178E">
      <w:pPr>
        <w:tabs>
          <w:tab w:val="left" w:pos="567"/>
        </w:tabs>
        <w:jc w:val="center"/>
        <w:rPr>
          <w:b/>
          <w:color w:val="000000"/>
          <w:w w:val="90"/>
        </w:rPr>
      </w:pPr>
    </w:p>
    <w:p w14:paraId="7698FAE6" w14:textId="77777777" w:rsidR="00B27D8B" w:rsidRDefault="00B27D8B" w:rsidP="00A1178E">
      <w:pPr>
        <w:tabs>
          <w:tab w:val="left" w:pos="567"/>
        </w:tabs>
        <w:jc w:val="center"/>
        <w:rPr>
          <w:b/>
          <w:color w:val="000000"/>
          <w:w w:val="90"/>
        </w:rPr>
      </w:pPr>
    </w:p>
    <w:p w14:paraId="65DE4975"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8</w:t>
      </w:r>
    </w:p>
    <w:p w14:paraId="1BB4E9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677E88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11F6578" w14:textId="77777777" w:rsidR="00B27D8B" w:rsidRPr="00FF430B" w:rsidRDefault="00B27D8B" w:rsidP="00A1178E">
      <w:pPr>
        <w:tabs>
          <w:tab w:val="left" w:pos="567"/>
        </w:tabs>
        <w:jc w:val="center"/>
        <w:rPr>
          <w:b/>
          <w:color w:val="000000"/>
          <w:w w:val="90"/>
        </w:rPr>
      </w:pPr>
    </w:p>
    <w:p w14:paraId="6C8486CE" w14:textId="77777777" w:rsidR="00B27D8B" w:rsidRPr="00FF430B" w:rsidRDefault="00B27D8B" w:rsidP="00A1178E">
      <w:pPr>
        <w:tabs>
          <w:tab w:val="left" w:pos="567"/>
        </w:tabs>
        <w:jc w:val="center"/>
        <w:rPr>
          <w:b/>
          <w:color w:val="000000"/>
          <w:w w:val="90"/>
        </w:rPr>
      </w:pPr>
    </w:p>
    <w:p w14:paraId="3334815A" w14:textId="77777777" w:rsidR="00653E70" w:rsidRPr="00FF430B" w:rsidRDefault="00653E70" w:rsidP="00B27D8B">
      <w:pPr>
        <w:tabs>
          <w:tab w:val="left" w:pos="567"/>
        </w:tabs>
        <w:jc w:val="center"/>
        <w:rPr>
          <w:b/>
          <w:color w:val="000000"/>
          <w:w w:val="90"/>
        </w:rPr>
      </w:pPr>
    </w:p>
    <w:p w14:paraId="00531E8F" w14:textId="77777777" w:rsidR="00653E70" w:rsidRPr="00FF430B" w:rsidRDefault="00A13EAE" w:rsidP="00B27D8B">
      <w:pPr>
        <w:pStyle w:val="Titlu1"/>
        <w:numPr>
          <w:ilvl w:val="0"/>
          <w:numId w:val="0"/>
        </w:numPr>
        <w:ind w:left="720"/>
      </w:pPr>
      <w:r w:rsidRPr="00FF430B">
        <w:t>ANGAJAMENT TERŢ SUSŢINĂTOR FINANCIAR</w:t>
      </w:r>
    </w:p>
    <w:p w14:paraId="0FC804A8" w14:textId="77777777" w:rsidR="002D6E71" w:rsidRPr="00FF430B" w:rsidRDefault="002D6E71" w:rsidP="00B27D8B">
      <w:pPr>
        <w:tabs>
          <w:tab w:val="left" w:pos="567"/>
        </w:tabs>
        <w:jc w:val="center"/>
        <w:rPr>
          <w:b/>
          <w:color w:val="000000"/>
          <w:w w:val="90"/>
        </w:rPr>
      </w:pPr>
    </w:p>
    <w:p w14:paraId="0767570F" w14:textId="77777777" w:rsidR="00AC7DAC" w:rsidRPr="00FF430B" w:rsidRDefault="00AC7DAC" w:rsidP="00AC7DAC">
      <w:pPr>
        <w:shd w:val="clear" w:color="auto" w:fill="FFFFFF"/>
        <w:jc w:val="both"/>
        <w:rPr>
          <w:b/>
          <w:spacing w:val="-2"/>
        </w:rPr>
      </w:pPr>
      <w:r w:rsidRPr="00FF430B">
        <w:rPr>
          <w:b/>
          <w:spacing w:val="-2"/>
        </w:rPr>
        <w:t>Terţ susţinător financiar</w:t>
      </w:r>
    </w:p>
    <w:p w14:paraId="22839ADF" w14:textId="77777777" w:rsidR="00AC7DAC" w:rsidRPr="00FF430B" w:rsidRDefault="00AC7DAC" w:rsidP="00AC7DAC">
      <w:pPr>
        <w:shd w:val="clear" w:color="auto" w:fill="FFFFFF"/>
        <w:jc w:val="both"/>
      </w:pPr>
      <w:r w:rsidRPr="00FF430B">
        <w:rPr>
          <w:b/>
          <w:spacing w:val="-2"/>
        </w:rPr>
        <w:t>..........................</w:t>
      </w:r>
      <w:r w:rsidRPr="00FF430B">
        <w:t xml:space="preserve">(denumirea)  </w:t>
      </w:r>
    </w:p>
    <w:p w14:paraId="2DD9206E" w14:textId="77777777" w:rsidR="00AC7DAC" w:rsidRPr="00FF430B" w:rsidRDefault="00AC7DAC" w:rsidP="00AC7DAC">
      <w:pPr>
        <w:shd w:val="clear" w:color="auto" w:fill="FFFFFF"/>
        <w:jc w:val="center"/>
        <w:rPr>
          <w:b/>
        </w:rPr>
      </w:pPr>
      <w:r w:rsidRPr="00FF430B">
        <w:rPr>
          <w:b/>
        </w:rPr>
        <w:t>ANGAJAMENT</w:t>
      </w:r>
    </w:p>
    <w:p w14:paraId="7DBDE99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79B7003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7C9077B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D4DFF80"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44F9EC0"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8A1001"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494D18C"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0C37EA3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821DBB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F79044"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56659C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28F9976" w14:textId="77777777" w:rsidR="00AC7DAC" w:rsidRPr="00FF430B" w:rsidRDefault="00AC7DAC" w:rsidP="00AC7DAC">
      <w:pPr>
        <w:shd w:val="clear" w:color="auto" w:fill="FFFFFF"/>
        <w:jc w:val="both"/>
        <w:rPr>
          <w:spacing w:val="-1"/>
        </w:rPr>
      </w:pPr>
    </w:p>
    <w:p w14:paraId="39FF201B" w14:textId="77777777" w:rsidR="00B27D8B" w:rsidRPr="00FF430B" w:rsidRDefault="00B27D8B" w:rsidP="00AC7DAC">
      <w:pPr>
        <w:shd w:val="clear" w:color="auto" w:fill="FFFFFF"/>
        <w:jc w:val="both"/>
        <w:rPr>
          <w:spacing w:val="-1"/>
        </w:rPr>
      </w:pPr>
    </w:p>
    <w:p w14:paraId="0B7F764A" w14:textId="77777777" w:rsidR="00B27D8B" w:rsidRPr="00FF430B" w:rsidRDefault="00B27D8B" w:rsidP="00AC7DAC">
      <w:pPr>
        <w:shd w:val="clear" w:color="auto" w:fill="FFFFFF"/>
        <w:jc w:val="both"/>
        <w:rPr>
          <w:spacing w:val="-1"/>
        </w:rPr>
      </w:pPr>
    </w:p>
    <w:p w14:paraId="33E9BD7D" w14:textId="77777777" w:rsidR="00AC7DAC" w:rsidRPr="00FF430B" w:rsidRDefault="00AC7DAC" w:rsidP="00AC7DAC">
      <w:pPr>
        <w:shd w:val="clear" w:color="auto" w:fill="FFFFFF"/>
        <w:jc w:val="both"/>
        <w:rPr>
          <w:spacing w:val="-1"/>
        </w:rPr>
      </w:pPr>
    </w:p>
    <w:p w14:paraId="29173EA0" w14:textId="77777777" w:rsidR="00AC7DAC" w:rsidRPr="00FF430B" w:rsidRDefault="00AC7DAC" w:rsidP="00AC7DAC">
      <w:pPr>
        <w:shd w:val="clear" w:color="auto" w:fill="FFFFFF"/>
        <w:jc w:val="both"/>
        <w:rPr>
          <w:spacing w:val="-1"/>
        </w:rPr>
      </w:pPr>
    </w:p>
    <w:p w14:paraId="7BCA4E46"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1B29BE94" w14:textId="77777777" w:rsidR="00AC7DAC" w:rsidRPr="0040714D" w:rsidRDefault="00AC7DAC" w:rsidP="00AC7DAC">
      <w:pPr>
        <w:ind w:left="5040" w:firstLine="720"/>
        <w:jc w:val="both"/>
        <w:rPr>
          <w:rStyle w:val="tax1"/>
          <w:sz w:val="22"/>
          <w:szCs w:val="22"/>
        </w:rPr>
      </w:pPr>
    </w:p>
    <w:p w14:paraId="2B810404"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EF4276" w:rsidRPr="00FF430B">
        <w:rPr>
          <w:noProof w:val="0"/>
        </w:rPr>
        <w:t>19</w:t>
      </w:r>
    </w:p>
    <w:p w14:paraId="0F83D58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FA3B89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56EC7DAC" w14:textId="77777777" w:rsidR="00B27D8B" w:rsidRPr="00FF430B" w:rsidRDefault="00B27D8B" w:rsidP="000D4488">
      <w:pPr>
        <w:tabs>
          <w:tab w:val="left" w:pos="567"/>
        </w:tabs>
        <w:jc w:val="center"/>
        <w:rPr>
          <w:b/>
          <w:color w:val="000000"/>
          <w:w w:val="90"/>
        </w:rPr>
      </w:pPr>
    </w:p>
    <w:p w14:paraId="499E1802" w14:textId="77777777" w:rsidR="00653E70" w:rsidRPr="00FF430B" w:rsidRDefault="00653E70" w:rsidP="00653E70">
      <w:pPr>
        <w:pStyle w:val="Titlu1"/>
        <w:numPr>
          <w:ilvl w:val="0"/>
          <w:numId w:val="0"/>
        </w:numPr>
        <w:ind w:left="720"/>
        <w:rPr>
          <w:sz w:val="22"/>
          <w:szCs w:val="22"/>
        </w:rPr>
      </w:pPr>
    </w:p>
    <w:p w14:paraId="510BED7A"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1A2389C" w14:textId="77777777" w:rsidR="00AC7DAC" w:rsidRPr="0040714D" w:rsidRDefault="00AC7DAC" w:rsidP="00AC7DAC">
      <w:pPr>
        <w:ind w:left="5040" w:firstLine="720"/>
        <w:jc w:val="both"/>
        <w:rPr>
          <w:rStyle w:val="tax1"/>
          <w:sz w:val="24"/>
          <w:szCs w:val="24"/>
        </w:rPr>
      </w:pPr>
    </w:p>
    <w:p w14:paraId="5762A9F6" w14:textId="77777777" w:rsidR="006A6FDA" w:rsidRPr="00FF430B" w:rsidRDefault="006A6FDA" w:rsidP="006A6FDA">
      <w:pPr>
        <w:pStyle w:val="DefaultText"/>
        <w:rPr>
          <w:noProof w:val="0"/>
          <w:szCs w:val="24"/>
        </w:rPr>
      </w:pPr>
    </w:p>
    <w:p w14:paraId="7F1F34C7" w14:textId="77777777" w:rsidR="006A6FDA" w:rsidRPr="00FF430B" w:rsidRDefault="006A6FDA" w:rsidP="006A6FDA">
      <w:pPr>
        <w:shd w:val="clear" w:color="auto" w:fill="FFFFFF"/>
        <w:rPr>
          <w:b/>
        </w:rPr>
      </w:pPr>
      <w:r w:rsidRPr="00FF430B">
        <w:rPr>
          <w:b/>
          <w:spacing w:val="-2"/>
        </w:rPr>
        <w:t>..........................</w:t>
      </w:r>
    </w:p>
    <w:p w14:paraId="6B38C481" w14:textId="77777777" w:rsidR="006A6FDA" w:rsidRPr="00FF430B" w:rsidRDefault="006A6FDA" w:rsidP="006A6FDA">
      <w:pPr>
        <w:shd w:val="clear" w:color="auto" w:fill="FFFFFF"/>
      </w:pPr>
      <w:r w:rsidRPr="00FF430B">
        <w:t>(denumirea)</w:t>
      </w:r>
    </w:p>
    <w:p w14:paraId="7BD77FC5" w14:textId="77777777" w:rsidR="006A6FDA" w:rsidRPr="00FF430B" w:rsidRDefault="006A6FDA" w:rsidP="006A6FDA">
      <w:pPr>
        <w:shd w:val="clear" w:color="auto" w:fill="FFFFFF"/>
        <w:jc w:val="center"/>
        <w:rPr>
          <w:b/>
        </w:rPr>
      </w:pPr>
      <w:r w:rsidRPr="00FF430B">
        <w:rPr>
          <w:b/>
        </w:rPr>
        <w:t>ANGAJAMENT</w:t>
      </w:r>
    </w:p>
    <w:p w14:paraId="154DB2F6"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0D74DB9" w14:textId="77777777" w:rsidR="006A6FDA" w:rsidRPr="00FF430B" w:rsidRDefault="006A6FDA" w:rsidP="006A6FDA">
      <w:pPr>
        <w:shd w:val="clear" w:color="auto" w:fill="FFFFFF"/>
        <w:jc w:val="center"/>
        <w:rPr>
          <w:b/>
        </w:rPr>
      </w:pPr>
      <w:r w:rsidRPr="00FF430B">
        <w:rPr>
          <w:b/>
        </w:rPr>
        <w:t>a ofertantului/candidatului</w:t>
      </w:r>
    </w:p>
    <w:p w14:paraId="3ECDA18D" w14:textId="77777777" w:rsidR="00FB2FFC" w:rsidRPr="00FF430B" w:rsidRDefault="00FB2FFC" w:rsidP="006A6FDA">
      <w:pPr>
        <w:shd w:val="clear" w:color="auto" w:fill="FFFFFF"/>
        <w:jc w:val="center"/>
      </w:pPr>
    </w:p>
    <w:p w14:paraId="71BB74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F8114EB"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60C4207"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F4DEB6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B4C6E43"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E2EE1C0"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7973B5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FCB97F3"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09112FA"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891E885" w14:textId="77777777" w:rsidR="006A6FDA" w:rsidRPr="00FF430B" w:rsidRDefault="006A6FDA" w:rsidP="006A6FDA">
      <w:pPr>
        <w:shd w:val="clear" w:color="auto" w:fill="FFFFFF"/>
        <w:rPr>
          <w:spacing w:val="-1"/>
        </w:rPr>
      </w:pPr>
    </w:p>
    <w:p w14:paraId="40921F24" w14:textId="77777777" w:rsidR="006A6FDA" w:rsidRPr="00FF430B" w:rsidRDefault="006A6FDA" w:rsidP="006A6FDA">
      <w:pPr>
        <w:shd w:val="clear" w:color="auto" w:fill="FFFFFF"/>
        <w:rPr>
          <w:spacing w:val="-1"/>
        </w:rPr>
      </w:pPr>
    </w:p>
    <w:p w14:paraId="40C18657"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B4B7E6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A3D74EE" w14:textId="77777777" w:rsidR="006A6FDA" w:rsidRPr="00FF430B" w:rsidRDefault="006A6FDA" w:rsidP="009E719D">
      <w:pPr>
        <w:shd w:val="clear" w:color="auto" w:fill="FFFFFF"/>
        <w:jc w:val="right"/>
        <w:rPr>
          <w:i/>
          <w:spacing w:val="-1"/>
        </w:rPr>
      </w:pPr>
      <w:r w:rsidRPr="00FF430B">
        <w:rPr>
          <w:i/>
          <w:spacing w:val="-1"/>
        </w:rPr>
        <w:t>(semnătură autorizată)</w:t>
      </w:r>
    </w:p>
    <w:p w14:paraId="22BBD92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0</w:t>
      </w:r>
    </w:p>
    <w:p w14:paraId="1B868F6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4381AE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76D5B33" w14:textId="77777777" w:rsidR="00B27D8B" w:rsidRPr="00FF430B" w:rsidRDefault="00B27D8B" w:rsidP="000D4488">
      <w:pPr>
        <w:tabs>
          <w:tab w:val="left" w:pos="567"/>
        </w:tabs>
        <w:jc w:val="center"/>
        <w:rPr>
          <w:b/>
          <w:color w:val="000000"/>
          <w:w w:val="90"/>
        </w:rPr>
      </w:pPr>
    </w:p>
    <w:p w14:paraId="49508559" w14:textId="77777777" w:rsidR="00B27D8B" w:rsidRPr="00FF430B" w:rsidRDefault="00B27D8B" w:rsidP="000D4488">
      <w:pPr>
        <w:tabs>
          <w:tab w:val="left" w:pos="567"/>
        </w:tabs>
        <w:jc w:val="center"/>
        <w:rPr>
          <w:b/>
          <w:color w:val="000000"/>
          <w:w w:val="90"/>
        </w:rPr>
      </w:pPr>
    </w:p>
    <w:p w14:paraId="31188EA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1625AF61" w14:textId="77777777" w:rsidR="005C6BF4" w:rsidRPr="00FF430B" w:rsidRDefault="005C6BF4" w:rsidP="005C6BF4">
      <w:pPr>
        <w:shd w:val="clear" w:color="auto" w:fill="FFFFFF"/>
        <w:spacing w:after="200"/>
        <w:rPr>
          <w:rFonts w:eastAsia="Calibri"/>
          <w:b/>
          <w:i/>
        </w:rPr>
      </w:pPr>
    </w:p>
    <w:p w14:paraId="3EC5E8BE"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97E85F5" w14:textId="77777777" w:rsidR="005C6BF4" w:rsidRPr="00FF430B" w:rsidRDefault="005C6BF4" w:rsidP="005C6BF4">
      <w:pPr>
        <w:shd w:val="clear" w:color="auto" w:fill="FFFFFF"/>
        <w:rPr>
          <w:rFonts w:eastAsia="Calibri"/>
          <w:b/>
        </w:rPr>
      </w:pPr>
      <w:r w:rsidRPr="00FF430B">
        <w:rPr>
          <w:rFonts w:eastAsia="Calibri"/>
          <w:b/>
          <w:spacing w:val="-2"/>
        </w:rPr>
        <w:t>..........................</w:t>
      </w:r>
    </w:p>
    <w:p w14:paraId="15E5E60B" w14:textId="77777777" w:rsidR="005C6BF4" w:rsidRPr="00FF430B" w:rsidRDefault="005C6BF4" w:rsidP="005C6BF4">
      <w:pPr>
        <w:shd w:val="clear" w:color="auto" w:fill="FFFFFF"/>
        <w:rPr>
          <w:rFonts w:eastAsia="Calibri"/>
        </w:rPr>
      </w:pPr>
      <w:r w:rsidRPr="00FF430B">
        <w:rPr>
          <w:rFonts w:eastAsia="Calibri"/>
        </w:rPr>
        <w:t>(denumirea)</w:t>
      </w:r>
    </w:p>
    <w:p w14:paraId="2FB6E5E6" w14:textId="77777777" w:rsidR="005C6BF4" w:rsidRPr="00FF430B" w:rsidRDefault="005C6BF4" w:rsidP="005C6BF4">
      <w:pPr>
        <w:shd w:val="clear" w:color="auto" w:fill="FFFFFF"/>
        <w:rPr>
          <w:rFonts w:eastAsia="Calibri"/>
        </w:rPr>
      </w:pPr>
    </w:p>
    <w:p w14:paraId="169E8159" w14:textId="77777777" w:rsidR="005C6BF4" w:rsidRPr="00FF430B" w:rsidRDefault="005C6BF4" w:rsidP="005C6BF4">
      <w:pPr>
        <w:spacing w:after="200"/>
        <w:jc w:val="center"/>
        <w:rPr>
          <w:rFonts w:eastAsia="Calibri"/>
          <w:b/>
        </w:rPr>
      </w:pPr>
      <w:r w:rsidRPr="00FF430B">
        <w:rPr>
          <w:rFonts w:eastAsia="Calibri"/>
          <w:b/>
        </w:rPr>
        <w:t>Declaraţie</w:t>
      </w:r>
    </w:p>
    <w:p w14:paraId="59D4F02C"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0EB4B4"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4374CBC" w14:textId="77777777" w:rsidR="005C6BF4" w:rsidRPr="00FF430B" w:rsidRDefault="005C6BF4" w:rsidP="005C6BF4">
      <w:pPr>
        <w:shd w:val="clear" w:color="auto" w:fill="FFFFFF"/>
        <w:spacing w:after="200"/>
        <w:rPr>
          <w:rFonts w:eastAsia="Calibri"/>
        </w:rPr>
      </w:pPr>
    </w:p>
    <w:p w14:paraId="78879E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5EB2FD2"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406E881" w14:textId="77777777" w:rsidTr="008A2F19">
        <w:tc>
          <w:tcPr>
            <w:tcW w:w="609" w:type="dxa"/>
            <w:shd w:val="clear" w:color="auto" w:fill="auto"/>
          </w:tcPr>
          <w:p w14:paraId="2A9651F3"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3D295C4"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20C86CC7"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401C95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395C72E"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A685A46" w14:textId="77777777" w:rsidTr="008A2F19">
        <w:tc>
          <w:tcPr>
            <w:tcW w:w="609" w:type="dxa"/>
            <w:shd w:val="clear" w:color="auto" w:fill="auto"/>
          </w:tcPr>
          <w:p w14:paraId="481290ED" w14:textId="77777777" w:rsidR="005C6BF4" w:rsidRPr="00FF430B" w:rsidRDefault="005C6BF4" w:rsidP="008A2F19">
            <w:pPr>
              <w:jc w:val="center"/>
              <w:rPr>
                <w:rFonts w:eastAsia="Calibri"/>
                <w:lang w:eastAsia="ro-RO"/>
              </w:rPr>
            </w:pPr>
          </w:p>
        </w:tc>
        <w:tc>
          <w:tcPr>
            <w:tcW w:w="3477" w:type="dxa"/>
            <w:shd w:val="clear" w:color="auto" w:fill="auto"/>
          </w:tcPr>
          <w:p w14:paraId="0B4EBBE0" w14:textId="77777777" w:rsidR="005C6BF4" w:rsidRPr="00FF430B" w:rsidRDefault="005C6BF4" w:rsidP="008A2F19">
            <w:pPr>
              <w:jc w:val="center"/>
              <w:rPr>
                <w:rFonts w:eastAsia="Calibri"/>
                <w:lang w:eastAsia="ro-RO"/>
              </w:rPr>
            </w:pPr>
          </w:p>
        </w:tc>
        <w:tc>
          <w:tcPr>
            <w:tcW w:w="1293" w:type="dxa"/>
            <w:shd w:val="clear" w:color="auto" w:fill="auto"/>
          </w:tcPr>
          <w:p w14:paraId="668A49CD" w14:textId="77777777" w:rsidR="005C6BF4" w:rsidRPr="00FF430B" w:rsidRDefault="005C6BF4" w:rsidP="008A2F19">
            <w:pPr>
              <w:jc w:val="center"/>
              <w:rPr>
                <w:rFonts w:eastAsia="Calibri"/>
                <w:lang w:eastAsia="ro-RO"/>
              </w:rPr>
            </w:pPr>
          </w:p>
        </w:tc>
        <w:tc>
          <w:tcPr>
            <w:tcW w:w="1608" w:type="dxa"/>
            <w:shd w:val="clear" w:color="auto" w:fill="auto"/>
          </w:tcPr>
          <w:p w14:paraId="623E3DF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08DC670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0D228EC" w14:textId="77777777" w:rsidTr="008A2F19">
        <w:tc>
          <w:tcPr>
            <w:tcW w:w="609" w:type="dxa"/>
            <w:shd w:val="clear" w:color="auto" w:fill="auto"/>
          </w:tcPr>
          <w:p w14:paraId="605BD8CA" w14:textId="77777777" w:rsidR="005C6BF4" w:rsidRPr="00FF430B" w:rsidRDefault="005C6BF4" w:rsidP="008A2F19">
            <w:pPr>
              <w:jc w:val="center"/>
              <w:rPr>
                <w:rFonts w:eastAsia="Calibri"/>
                <w:lang w:eastAsia="ro-RO"/>
              </w:rPr>
            </w:pPr>
          </w:p>
        </w:tc>
        <w:tc>
          <w:tcPr>
            <w:tcW w:w="3477" w:type="dxa"/>
            <w:shd w:val="clear" w:color="auto" w:fill="auto"/>
          </w:tcPr>
          <w:p w14:paraId="3E98A16A" w14:textId="77777777" w:rsidR="005C6BF4" w:rsidRPr="00FF430B" w:rsidRDefault="005C6BF4" w:rsidP="008A2F19">
            <w:pPr>
              <w:jc w:val="center"/>
              <w:rPr>
                <w:rFonts w:eastAsia="Calibri"/>
                <w:lang w:eastAsia="ro-RO"/>
              </w:rPr>
            </w:pPr>
          </w:p>
        </w:tc>
        <w:tc>
          <w:tcPr>
            <w:tcW w:w="1293" w:type="dxa"/>
            <w:shd w:val="clear" w:color="auto" w:fill="auto"/>
          </w:tcPr>
          <w:p w14:paraId="007525CB" w14:textId="77777777" w:rsidR="005C6BF4" w:rsidRPr="00FF430B" w:rsidRDefault="005C6BF4" w:rsidP="008A2F19">
            <w:pPr>
              <w:jc w:val="center"/>
              <w:rPr>
                <w:rFonts w:eastAsia="Calibri"/>
                <w:lang w:eastAsia="ro-RO"/>
              </w:rPr>
            </w:pPr>
          </w:p>
        </w:tc>
        <w:tc>
          <w:tcPr>
            <w:tcW w:w="1608" w:type="dxa"/>
            <w:shd w:val="clear" w:color="auto" w:fill="auto"/>
          </w:tcPr>
          <w:p w14:paraId="29379EC2" w14:textId="77777777" w:rsidR="005C6BF4" w:rsidRPr="00FF430B" w:rsidRDefault="005C6BF4" w:rsidP="008A2F19">
            <w:pPr>
              <w:jc w:val="center"/>
              <w:rPr>
                <w:rFonts w:eastAsia="Calibri"/>
                <w:lang w:eastAsia="ro-RO"/>
              </w:rPr>
            </w:pPr>
          </w:p>
        </w:tc>
        <w:tc>
          <w:tcPr>
            <w:tcW w:w="1323" w:type="dxa"/>
            <w:shd w:val="clear" w:color="auto" w:fill="auto"/>
          </w:tcPr>
          <w:p w14:paraId="55D2534A" w14:textId="77777777" w:rsidR="005C6BF4" w:rsidRPr="00FF430B" w:rsidRDefault="005C6BF4" w:rsidP="008A2F19">
            <w:pPr>
              <w:jc w:val="center"/>
              <w:rPr>
                <w:rFonts w:eastAsia="Calibri"/>
                <w:lang w:eastAsia="ro-RO"/>
              </w:rPr>
            </w:pPr>
          </w:p>
        </w:tc>
      </w:tr>
      <w:tr w:rsidR="005C6BF4" w:rsidRPr="00EC30C2" w14:paraId="3126F065" w14:textId="77777777" w:rsidTr="008A2F19">
        <w:tc>
          <w:tcPr>
            <w:tcW w:w="609" w:type="dxa"/>
            <w:shd w:val="clear" w:color="auto" w:fill="auto"/>
          </w:tcPr>
          <w:p w14:paraId="1978983D" w14:textId="77777777" w:rsidR="005C6BF4" w:rsidRPr="00FF430B" w:rsidRDefault="005C6BF4" w:rsidP="008A2F19">
            <w:pPr>
              <w:jc w:val="center"/>
              <w:rPr>
                <w:rFonts w:eastAsia="Calibri"/>
                <w:lang w:eastAsia="ro-RO"/>
              </w:rPr>
            </w:pPr>
          </w:p>
        </w:tc>
        <w:tc>
          <w:tcPr>
            <w:tcW w:w="3477" w:type="dxa"/>
            <w:shd w:val="clear" w:color="auto" w:fill="auto"/>
          </w:tcPr>
          <w:p w14:paraId="42751FF9" w14:textId="77777777" w:rsidR="005C6BF4" w:rsidRPr="00FF430B" w:rsidRDefault="005C6BF4" w:rsidP="008A2F19">
            <w:pPr>
              <w:jc w:val="center"/>
              <w:rPr>
                <w:rFonts w:eastAsia="Calibri"/>
                <w:lang w:eastAsia="ro-RO"/>
              </w:rPr>
            </w:pPr>
          </w:p>
        </w:tc>
        <w:tc>
          <w:tcPr>
            <w:tcW w:w="1293" w:type="dxa"/>
            <w:shd w:val="clear" w:color="auto" w:fill="auto"/>
          </w:tcPr>
          <w:p w14:paraId="22586133" w14:textId="77777777" w:rsidR="005C6BF4" w:rsidRPr="00FF430B" w:rsidRDefault="005C6BF4" w:rsidP="008A2F19">
            <w:pPr>
              <w:jc w:val="center"/>
              <w:rPr>
                <w:rFonts w:eastAsia="Calibri"/>
                <w:lang w:eastAsia="ro-RO"/>
              </w:rPr>
            </w:pPr>
          </w:p>
        </w:tc>
        <w:tc>
          <w:tcPr>
            <w:tcW w:w="1608" w:type="dxa"/>
            <w:shd w:val="clear" w:color="auto" w:fill="auto"/>
          </w:tcPr>
          <w:p w14:paraId="33959322" w14:textId="77777777" w:rsidR="005C6BF4" w:rsidRPr="00FF430B" w:rsidRDefault="005C6BF4" w:rsidP="008A2F19">
            <w:pPr>
              <w:jc w:val="center"/>
              <w:rPr>
                <w:rFonts w:eastAsia="Calibri"/>
                <w:lang w:eastAsia="ro-RO"/>
              </w:rPr>
            </w:pPr>
          </w:p>
        </w:tc>
        <w:tc>
          <w:tcPr>
            <w:tcW w:w="1323" w:type="dxa"/>
            <w:shd w:val="clear" w:color="auto" w:fill="auto"/>
          </w:tcPr>
          <w:p w14:paraId="0C3A3C46" w14:textId="77777777" w:rsidR="005C6BF4" w:rsidRPr="00FF430B" w:rsidRDefault="005C6BF4" w:rsidP="008A2F19">
            <w:pPr>
              <w:jc w:val="center"/>
              <w:rPr>
                <w:rFonts w:eastAsia="Calibri"/>
                <w:lang w:eastAsia="ro-RO"/>
              </w:rPr>
            </w:pPr>
          </w:p>
        </w:tc>
      </w:tr>
      <w:tr w:rsidR="005C6BF4" w:rsidRPr="00EC30C2" w14:paraId="0E662AF2" w14:textId="77777777" w:rsidTr="008A2F19">
        <w:tc>
          <w:tcPr>
            <w:tcW w:w="609" w:type="dxa"/>
            <w:shd w:val="clear" w:color="auto" w:fill="auto"/>
          </w:tcPr>
          <w:p w14:paraId="3DE1178D" w14:textId="77777777" w:rsidR="005C6BF4" w:rsidRPr="00FF430B" w:rsidRDefault="005C6BF4" w:rsidP="008A2F19">
            <w:pPr>
              <w:jc w:val="center"/>
              <w:rPr>
                <w:rFonts w:eastAsia="Calibri"/>
                <w:lang w:eastAsia="ro-RO"/>
              </w:rPr>
            </w:pPr>
          </w:p>
        </w:tc>
        <w:tc>
          <w:tcPr>
            <w:tcW w:w="3477" w:type="dxa"/>
            <w:shd w:val="clear" w:color="auto" w:fill="auto"/>
          </w:tcPr>
          <w:p w14:paraId="7F515349" w14:textId="77777777" w:rsidR="005C6BF4" w:rsidRPr="00FF430B" w:rsidRDefault="005C6BF4" w:rsidP="008A2F19">
            <w:pPr>
              <w:jc w:val="center"/>
              <w:rPr>
                <w:rFonts w:eastAsia="Calibri"/>
                <w:lang w:eastAsia="ro-RO"/>
              </w:rPr>
            </w:pPr>
          </w:p>
        </w:tc>
        <w:tc>
          <w:tcPr>
            <w:tcW w:w="1293" w:type="dxa"/>
            <w:shd w:val="clear" w:color="auto" w:fill="auto"/>
          </w:tcPr>
          <w:p w14:paraId="6DF51A44" w14:textId="77777777" w:rsidR="005C6BF4" w:rsidRPr="00FF430B" w:rsidRDefault="005C6BF4" w:rsidP="008A2F19">
            <w:pPr>
              <w:jc w:val="center"/>
              <w:rPr>
                <w:rFonts w:eastAsia="Calibri"/>
                <w:lang w:eastAsia="ro-RO"/>
              </w:rPr>
            </w:pPr>
          </w:p>
        </w:tc>
        <w:tc>
          <w:tcPr>
            <w:tcW w:w="1608" w:type="dxa"/>
            <w:shd w:val="clear" w:color="auto" w:fill="auto"/>
          </w:tcPr>
          <w:p w14:paraId="6EFDA18E" w14:textId="77777777" w:rsidR="005C6BF4" w:rsidRPr="00FF430B" w:rsidRDefault="005C6BF4" w:rsidP="008A2F19">
            <w:pPr>
              <w:jc w:val="center"/>
              <w:rPr>
                <w:rFonts w:eastAsia="Calibri"/>
                <w:lang w:eastAsia="ro-RO"/>
              </w:rPr>
            </w:pPr>
          </w:p>
        </w:tc>
        <w:tc>
          <w:tcPr>
            <w:tcW w:w="1323" w:type="dxa"/>
            <w:shd w:val="clear" w:color="auto" w:fill="auto"/>
          </w:tcPr>
          <w:p w14:paraId="132BB25C" w14:textId="77777777" w:rsidR="005C6BF4" w:rsidRPr="00FF430B" w:rsidRDefault="005C6BF4" w:rsidP="008A2F19">
            <w:pPr>
              <w:jc w:val="center"/>
              <w:rPr>
                <w:rFonts w:eastAsia="Calibri"/>
                <w:lang w:eastAsia="ro-RO"/>
              </w:rPr>
            </w:pPr>
          </w:p>
        </w:tc>
      </w:tr>
    </w:tbl>
    <w:p w14:paraId="008A503F" w14:textId="77777777" w:rsidR="005C6BF4" w:rsidRPr="00FF430B" w:rsidRDefault="005C6BF4" w:rsidP="005C6BF4">
      <w:pPr>
        <w:spacing w:after="200"/>
        <w:ind w:left="28"/>
        <w:rPr>
          <w:rFonts w:eastAsia="Calibri"/>
        </w:rPr>
      </w:pPr>
    </w:p>
    <w:p w14:paraId="55353B8E"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63A990A"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10E13DC" w14:textId="77777777" w:rsidR="00B27D8B" w:rsidRPr="00FF430B" w:rsidRDefault="00B27D8B" w:rsidP="005C6BF4">
      <w:pPr>
        <w:shd w:val="clear" w:color="auto" w:fill="FFFFFF"/>
        <w:spacing w:after="200"/>
        <w:ind w:firstLine="993"/>
        <w:rPr>
          <w:rFonts w:eastAsia="Calibri"/>
          <w:spacing w:val="-1"/>
        </w:rPr>
      </w:pPr>
    </w:p>
    <w:p w14:paraId="541CC93F" w14:textId="77777777" w:rsidR="00B27D8B" w:rsidRPr="00FF430B" w:rsidRDefault="00B27D8B" w:rsidP="005C6BF4">
      <w:pPr>
        <w:shd w:val="clear" w:color="auto" w:fill="FFFFFF"/>
        <w:spacing w:after="200"/>
        <w:ind w:firstLine="993"/>
        <w:rPr>
          <w:rFonts w:eastAsia="Calibri"/>
          <w:spacing w:val="-1"/>
        </w:rPr>
      </w:pPr>
    </w:p>
    <w:p w14:paraId="6F61460F" w14:textId="77777777" w:rsidR="00B27D8B" w:rsidRPr="00FF430B" w:rsidRDefault="00B27D8B" w:rsidP="005C6BF4">
      <w:pPr>
        <w:shd w:val="clear" w:color="auto" w:fill="FFFFFF"/>
        <w:spacing w:after="200"/>
        <w:ind w:firstLine="993"/>
        <w:rPr>
          <w:rFonts w:eastAsia="Calibri"/>
          <w:spacing w:val="-1"/>
        </w:rPr>
      </w:pPr>
    </w:p>
    <w:p w14:paraId="01C994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D631C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E398FF3" w14:textId="77777777" w:rsidR="00B27D8B" w:rsidRPr="00FF430B" w:rsidRDefault="00B27D8B" w:rsidP="000D4488">
      <w:pPr>
        <w:tabs>
          <w:tab w:val="left" w:pos="567"/>
        </w:tabs>
        <w:jc w:val="center"/>
        <w:rPr>
          <w:b/>
          <w:color w:val="000000"/>
          <w:w w:val="90"/>
        </w:rPr>
      </w:pPr>
    </w:p>
    <w:p w14:paraId="115435D9" w14:textId="77777777" w:rsidR="00B27D8B" w:rsidRPr="00FF430B" w:rsidRDefault="00B27D8B" w:rsidP="000D4488">
      <w:pPr>
        <w:tabs>
          <w:tab w:val="left" w:pos="567"/>
        </w:tabs>
        <w:jc w:val="center"/>
        <w:rPr>
          <w:b/>
          <w:color w:val="000000"/>
          <w:w w:val="90"/>
        </w:rPr>
      </w:pPr>
    </w:p>
    <w:p w14:paraId="66A26DC4" w14:textId="77777777" w:rsidR="00B27D8B" w:rsidRPr="00FF430B" w:rsidRDefault="00B27D8B" w:rsidP="000D4488">
      <w:pPr>
        <w:tabs>
          <w:tab w:val="left" w:pos="567"/>
        </w:tabs>
        <w:jc w:val="center"/>
        <w:rPr>
          <w:b/>
          <w:color w:val="000000"/>
          <w:w w:val="90"/>
        </w:rPr>
      </w:pPr>
    </w:p>
    <w:p w14:paraId="0059F14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1</w:t>
      </w:r>
    </w:p>
    <w:p w14:paraId="158A6B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A5412E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666A0BD" w14:textId="77777777" w:rsidR="00B27D8B" w:rsidRPr="00FF430B" w:rsidRDefault="00B27D8B" w:rsidP="000D4488">
      <w:pPr>
        <w:tabs>
          <w:tab w:val="left" w:pos="567"/>
        </w:tabs>
        <w:jc w:val="center"/>
        <w:rPr>
          <w:b/>
          <w:color w:val="000000"/>
          <w:w w:val="90"/>
        </w:rPr>
      </w:pPr>
    </w:p>
    <w:p w14:paraId="2A3136C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D0F01AD" w14:textId="77777777" w:rsidR="005C6BF4" w:rsidRPr="00FF430B" w:rsidRDefault="005C6BF4" w:rsidP="005C6BF4">
      <w:pPr>
        <w:spacing w:line="276" w:lineRule="auto"/>
        <w:rPr>
          <w:rFonts w:eastAsia="Calibri"/>
        </w:rPr>
      </w:pPr>
    </w:p>
    <w:p w14:paraId="03C02916"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DF4DF4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6274A3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C55FCB7" w14:textId="77777777" w:rsidR="005C6BF4" w:rsidRPr="00FF430B" w:rsidRDefault="005C6BF4" w:rsidP="005C6BF4">
      <w:pPr>
        <w:shd w:val="clear" w:color="auto" w:fill="FFFFFF"/>
        <w:spacing w:line="276" w:lineRule="auto"/>
        <w:rPr>
          <w:rFonts w:eastAsia="Calibri"/>
        </w:rPr>
      </w:pPr>
    </w:p>
    <w:p w14:paraId="29CCB3D3"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2D1B7A1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227DFC3"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EBFE4AE"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2B49A76"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596840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956E2F9" w14:textId="77777777" w:rsidTr="008A2F19">
        <w:trPr>
          <w:jc w:val="center"/>
        </w:trPr>
        <w:tc>
          <w:tcPr>
            <w:tcW w:w="3023" w:type="dxa"/>
            <w:shd w:val="clear" w:color="auto" w:fill="auto"/>
          </w:tcPr>
          <w:p w14:paraId="1A52B364" w14:textId="77777777" w:rsidR="005C6BF4" w:rsidRPr="00FF430B" w:rsidRDefault="005C6BF4" w:rsidP="008A2F19">
            <w:pPr>
              <w:rPr>
                <w:rFonts w:eastAsia="Calibri"/>
                <w:lang w:eastAsia="ro-RO"/>
              </w:rPr>
            </w:pPr>
          </w:p>
        </w:tc>
        <w:tc>
          <w:tcPr>
            <w:tcW w:w="1757" w:type="dxa"/>
            <w:shd w:val="clear" w:color="auto" w:fill="auto"/>
          </w:tcPr>
          <w:p w14:paraId="71B8D06D"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A20E24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A95A139"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92C8AD6" w14:textId="77777777" w:rsidTr="008A2F19">
        <w:trPr>
          <w:jc w:val="center"/>
        </w:trPr>
        <w:tc>
          <w:tcPr>
            <w:tcW w:w="3023" w:type="dxa"/>
            <w:shd w:val="clear" w:color="auto" w:fill="auto"/>
          </w:tcPr>
          <w:p w14:paraId="354E271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23DDBB9" w14:textId="77777777" w:rsidR="005C6BF4" w:rsidRPr="00FF430B" w:rsidRDefault="005C6BF4" w:rsidP="008A2F19">
            <w:pPr>
              <w:rPr>
                <w:rFonts w:eastAsia="Calibri"/>
                <w:lang w:eastAsia="ro-RO"/>
              </w:rPr>
            </w:pPr>
          </w:p>
        </w:tc>
        <w:tc>
          <w:tcPr>
            <w:tcW w:w="1845" w:type="dxa"/>
            <w:shd w:val="clear" w:color="auto" w:fill="auto"/>
          </w:tcPr>
          <w:p w14:paraId="6A22F72F" w14:textId="77777777" w:rsidR="005C6BF4" w:rsidRPr="00FF430B" w:rsidRDefault="005C6BF4" w:rsidP="008A2F19">
            <w:pPr>
              <w:rPr>
                <w:rFonts w:eastAsia="Calibri"/>
                <w:lang w:eastAsia="ro-RO"/>
              </w:rPr>
            </w:pPr>
          </w:p>
        </w:tc>
        <w:tc>
          <w:tcPr>
            <w:tcW w:w="1757" w:type="dxa"/>
            <w:shd w:val="clear" w:color="auto" w:fill="auto"/>
          </w:tcPr>
          <w:p w14:paraId="5A71C201" w14:textId="77777777" w:rsidR="005C6BF4" w:rsidRPr="00FF430B" w:rsidRDefault="005C6BF4" w:rsidP="008A2F19">
            <w:pPr>
              <w:rPr>
                <w:rFonts w:eastAsia="Calibri"/>
                <w:lang w:eastAsia="ro-RO"/>
              </w:rPr>
            </w:pPr>
          </w:p>
        </w:tc>
      </w:tr>
      <w:tr w:rsidR="005C6BF4" w:rsidRPr="00EC30C2" w14:paraId="214D6361" w14:textId="77777777" w:rsidTr="008A2F19">
        <w:trPr>
          <w:jc w:val="center"/>
        </w:trPr>
        <w:tc>
          <w:tcPr>
            <w:tcW w:w="3023" w:type="dxa"/>
            <w:shd w:val="clear" w:color="auto" w:fill="auto"/>
          </w:tcPr>
          <w:p w14:paraId="1CD711D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1D4B76F" w14:textId="77777777" w:rsidR="005C6BF4" w:rsidRPr="00FF430B" w:rsidRDefault="005C6BF4" w:rsidP="008A2F19">
            <w:pPr>
              <w:rPr>
                <w:rFonts w:eastAsia="Calibri"/>
                <w:lang w:eastAsia="ro-RO"/>
              </w:rPr>
            </w:pPr>
          </w:p>
        </w:tc>
        <w:tc>
          <w:tcPr>
            <w:tcW w:w="1845" w:type="dxa"/>
            <w:shd w:val="clear" w:color="auto" w:fill="auto"/>
          </w:tcPr>
          <w:p w14:paraId="588DCBA1" w14:textId="77777777" w:rsidR="005C6BF4" w:rsidRPr="00FF430B" w:rsidRDefault="005C6BF4" w:rsidP="008A2F19">
            <w:pPr>
              <w:rPr>
                <w:rFonts w:eastAsia="Calibri"/>
                <w:lang w:eastAsia="ro-RO"/>
              </w:rPr>
            </w:pPr>
          </w:p>
        </w:tc>
        <w:tc>
          <w:tcPr>
            <w:tcW w:w="1757" w:type="dxa"/>
            <w:shd w:val="clear" w:color="auto" w:fill="auto"/>
          </w:tcPr>
          <w:p w14:paraId="52C9C312" w14:textId="77777777" w:rsidR="005C6BF4" w:rsidRPr="00FF430B" w:rsidRDefault="005C6BF4" w:rsidP="008A2F19">
            <w:pPr>
              <w:rPr>
                <w:rFonts w:eastAsia="Calibri"/>
                <w:lang w:eastAsia="ro-RO"/>
              </w:rPr>
            </w:pPr>
          </w:p>
        </w:tc>
      </w:tr>
      <w:tr w:rsidR="005C6BF4" w:rsidRPr="00EC30C2" w14:paraId="33EA31CE" w14:textId="77777777" w:rsidTr="008A2F19">
        <w:trPr>
          <w:jc w:val="center"/>
        </w:trPr>
        <w:tc>
          <w:tcPr>
            <w:tcW w:w="3023" w:type="dxa"/>
            <w:shd w:val="clear" w:color="auto" w:fill="auto"/>
          </w:tcPr>
          <w:p w14:paraId="30EA51E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8553109" w14:textId="77777777" w:rsidR="005C6BF4" w:rsidRPr="00FF430B" w:rsidRDefault="005C6BF4" w:rsidP="008A2F19">
            <w:pPr>
              <w:rPr>
                <w:rFonts w:eastAsia="Calibri"/>
                <w:lang w:eastAsia="ro-RO"/>
              </w:rPr>
            </w:pPr>
          </w:p>
        </w:tc>
        <w:tc>
          <w:tcPr>
            <w:tcW w:w="1845" w:type="dxa"/>
            <w:shd w:val="clear" w:color="auto" w:fill="auto"/>
          </w:tcPr>
          <w:p w14:paraId="6746F47E" w14:textId="77777777" w:rsidR="005C6BF4" w:rsidRPr="00FF430B" w:rsidRDefault="005C6BF4" w:rsidP="008A2F19">
            <w:pPr>
              <w:rPr>
                <w:rFonts w:eastAsia="Calibri"/>
                <w:lang w:eastAsia="ro-RO"/>
              </w:rPr>
            </w:pPr>
          </w:p>
        </w:tc>
        <w:tc>
          <w:tcPr>
            <w:tcW w:w="1757" w:type="dxa"/>
            <w:shd w:val="clear" w:color="auto" w:fill="auto"/>
          </w:tcPr>
          <w:p w14:paraId="281E77E4" w14:textId="77777777" w:rsidR="005C6BF4" w:rsidRPr="00FF430B" w:rsidRDefault="005C6BF4" w:rsidP="008A2F19">
            <w:pPr>
              <w:rPr>
                <w:rFonts w:eastAsia="Calibri"/>
                <w:lang w:eastAsia="ro-RO"/>
              </w:rPr>
            </w:pPr>
          </w:p>
        </w:tc>
      </w:tr>
      <w:tr w:rsidR="005C6BF4" w:rsidRPr="00EC30C2" w14:paraId="534E20C5" w14:textId="77777777" w:rsidTr="008A2F19">
        <w:trPr>
          <w:jc w:val="center"/>
        </w:trPr>
        <w:tc>
          <w:tcPr>
            <w:tcW w:w="3023" w:type="dxa"/>
            <w:shd w:val="clear" w:color="auto" w:fill="auto"/>
          </w:tcPr>
          <w:p w14:paraId="3A858CB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74435D" w14:textId="77777777" w:rsidR="005C6BF4" w:rsidRPr="00FF430B" w:rsidRDefault="005C6BF4" w:rsidP="008A2F19">
            <w:pPr>
              <w:rPr>
                <w:rFonts w:eastAsia="Calibri"/>
                <w:lang w:eastAsia="ro-RO"/>
              </w:rPr>
            </w:pPr>
          </w:p>
        </w:tc>
        <w:tc>
          <w:tcPr>
            <w:tcW w:w="1845" w:type="dxa"/>
            <w:shd w:val="clear" w:color="auto" w:fill="auto"/>
          </w:tcPr>
          <w:p w14:paraId="77491C6D" w14:textId="77777777" w:rsidR="005C6BF4" w:rsidRPr="00FF430B" w:rsidRDefault="005C6BF4" w:rsidP="008A2F19">
            <w:pPr>
              <w:rPr>
                <w:rFonts w:eastAsia="Calibri"/>
                <w:lang w:eastAsia="ro-RO"/>
              </w:rPr>
            </w:pPr>
          </w:p>
        </w:tc>
        <w:tc>
          <w:tcPr>
            <w:tcW w:w="1757" w:type="dxa"/>
            <w:shd w:val="clear" w:color="auto" w:fill="auto"/>
          </w:tcPr>
          <w:p w14:paraId="4AD4730A" w14:textId="77777777" w:rsidR="005C6BF4" w:rsidRPr="00FF430B" w:rsidRDefault="005C6BF4" w:rsidP="008A2F19">
            <w:pPr>
              <w:rPr>
                <w:rFonts w:eastAsia="Calibri"/>
                <w:lang w:eastAsia="ro-RO"/>
              </w:rPr>
            </w:pPr>
          </w:p>
        </w:tc>
      </w:tr>
    </w:tbl>
    <w:p w14:paraId="774C131C" w14:textId="77777777" w:rsidR="00653E70" w:rsidRPr="00FF430B" w:rsidRDefault="00653E70" w:rsidP="005C6BF4">
      <w:pPr>
        <w:shd w:val="clear" w:color="auto" w:fill="FFFFFF"/>
        <w:spacing w:line="276" w:lineRule="auto"/>
        <w:ind w:firstLine="1080"/>
        <w:jc w:val="both"/>
        <w:rPr>
          <w:rFonts w:eastAsia="Calibri"/>
        </w:rPr>
      </w:pPr>
    </w:p>
    <w:p w14:paraId="3C8608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CFEA6D9"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53BDD4"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7A6568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352D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BBDB965" w14:textId="77777777" w:rsidR="00E26A0E" w:rsidRPr="00FF430B" w:rsidRDefault="00E26A0E" w:rsidP="005C6BF4">
      <w:pPr>
        <w:shd w:val="clear" w:color="auto" w:fill="FFFFFF"/>
        <w:spacing w:after="200" w:line="276" w:lineRule="auto"/>
        <w:ind w:firstLine="720"/>
        <w:rPr>
          <w:rFonts w:eastAsia="Calibri"/>
          <w:spacing w:val="-1"/>
        </w:rPr>
      </w:pPr>
    </w:p>
    <w:p w14:paraId="587E229F" w14:textId="77777777" w:rsidR="002927B7" w:rsidRPr="00FF430B" w:rsidRDefault="002927B7" w:rsidP="005C6BF4">
      <w:pPr>
        <w:shd w:val="clear" w:color="auto" w:fill="FFFFFF"/>
        <w:spacing w:after="200" w:line="276" w:lineRule="auto"/>
        <w:ind w:firstLine="720"/>
        <w:rPr>
          <w:rFonts w:eastAsia="Calibri"/>
          <w:spacing w:val="-1"/>
        </w:rPr>
      </w:pPr>
    </w:p>
    <w:p w14:paraId="7A0310D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2A900B5"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88D176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5CB2">
        <w:rPr>
          <w:noProof w:val="0"/>
        </w:rPr>
        <w:t xml:space="preserve"> </w:t>
      </w:r>
      <w:r w:rsidR="00BA7FF4" w:rsidRPr="00FF430B">
        <w:rPr>
          <w:noProof w:val="0"/>
        </w:rPr>
        <w:t>2</w:t>
      </w:r>
      <w:r w:rsidR="00EF4276" w:rsidRPr="00FF430B">
        <w:rPr>
          <w:noProof w:val="0"/>
        </w:rPr>
        <w:t>2</w:t>
      </w:r>
    </w:p>
    <w:p w14:paraId="27C81A6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2AA5DB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CD98C46" w14:textId="77777777" w:rsidR="00B27D8B" w:rsidRPr="00FF430B" w:rsidRDefault="00B27D8B" w:rsidP="00A1178E">
      <w:pPr>
        <w:tabs>
          <w:tab w:val="left" w:pos="567"/>
        </w:tabs>
        <w:jc w:val="center"/>
        <w:rPr>
          <w:b/>
          <w:color w:val="000000"/>
          <w:w w:val="90"/>
        </w:rPr>
      </w:pPr>
    </w:p>
    <w:p w14:paraId="60E710A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B76AB7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29DA5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4E5664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4F91408E"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266591C"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B75529F"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6964982" w14:textId="77777777" w:rsidR="0023593D"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p>
    <w:p w14:paraId="5EEF9A97" w14:textId="7E8EF315" w:rsidR="006620F8" w:rsidRPr="00FF430B" w:rsidRDefault="0023593D" w:rsidP="00196AB4">
      <w:pPr>
        <w:tabs>
          <w:tab w:val="left" w:leader="underscore" w:pos="6465"/>
          <w:tab w:val="right" w:leader="underscore" w:pos="9777"/>
        </w:tabs>
        <w:spacing w:line="302" w:lineRule="auto"/>
        <w:rPr>
          <w:rFonts w:eastAsia="PMingLiU"/>
          <w:lang w:eastAsia="zh-CN"/>
        </w:rPr>
      </w:pPr>
      <w:r w:rsidRPr="0023593D">
        <w:rPr>
          <w:rFonts w:eastAsia="PMingLiU"/>
          <w:lang w:eastAsia="zh-CN"/>
        </w:rPr>
        <w:t>Inspectoratul Național pentru Supraveghere Tehnică</w:t>
      </w:r>
      <w:r w:rsidR="0003591A" w:rsidRPr="00FF430B">
        <w:rPr>
          <w:rFonts w:eastAsia="PMingLiU"/>
          <w:lang w:eastAsia="zh-CN"/>
        </w:rPr>
        <w:t xml:space="preserve"> constată următoarele:</w:t>
      </w:r>
    </w:p>
    <w:p w14:paraId="290A846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385117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FC041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F721D6" w:rsidRPr="00EC30C2" w14:paraId="6D7BE7B5" w14:textId="77777777" w:rsidTr="0040714D">
        <w:tc>
          <w:tcPr>
            <w:tcW w:w="471" w:type="dxa"/>
            <w:shd w:val="clear" w:color="auto" w:fill="auto"/>
          </w:tcPr>
          <w:p w14:paraId="49356B27"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Nr</w:t>
            </w:r>
          </w:p>
        </w:tc>
        <w:tc>
          <w:tcPr>
            <w:tcW w:w="3751" w:type="dxa"/>
            <w:shd w:val="clear" w:color="auto" w:fill="auto"/>
          </w:tcPr>
          <w:p w14:paraId="215C829F"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Informații</w:t>
            </w:r>
          </w:p>
        </w:tc>
        <w:tc>
          <w:tcPr>
            <w:tcW w:w="4001" w:type="dxa"/>
            <w:shd w:val="clear" w:color="auto" w:fill="auto"/>
          </w:tcPr>
          <w:p w14:paraId="750BE43A"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Noțiuni</w:t>
            </w:r>
          </w:p>
        </w:tc>
        <w:tc>
          <w:tcPr>
            <w:tcW w:w="575" w:type="dxa"/>
            <w:shd w:val="clear" w:color="auto" w:fill="auto"/>
          </w:tcPr>
          <w:p w14:paraId="643F766F"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DA</w:t>
            </w:r>
          </w:p>
        </w:tc>
        <w:tc>
          <w:tcPr>
            <w:tcW w:w="563" w:type="dxa"/>
            <w:shd w:val="clear" w:color="auto" w:fill="auto"/>
          </w:tcPr>
          <w:p w14:paraId="71AF79C8"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NU</w:t>
            </w:r>
          </w:p>
        </w:tc>
        <w:tc>
          <w:tcPr>
            <w:tcW w:w="846" w:type="dxa"/>
            <w:shd w:val="clear" w:color="auto" w:fill="auto"/>
          </w:tcPr>
          <w:p w14:paraId="73DFD85A"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Nota</w:t>
            </w:r>
          </w:p>
        </w:tc>
      </w:tr>
      <w:tr w:rsidR="00F721D6" w:rsidRPr="00EC30C2" w14:paraId="63DE49BB" w14:textId="77777777" w:rsidTr="0040714D">
        <w:trPr>
          <w:trHeight w:val="540"/>
        </w:trPr>
        <w:tc>
          <w:tcPr>
            <w:tcW w:w="471" w:type="dxa"/>
            <w:vMerge w:val="restart"/>
            <w:shd w:val="clear" w:color="auto" w:fill="auto"/>
          </w:tcPr>
          <w:p w14:paraId="457504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w:t>
            </w:r>
          </w:p>
        </w:tc>
        <w:tc>
          <w:tcPr>
            <w:tcW w:w="3751" w:type="dxa"/>
            <w:vMerge w:val="restart"/>
            <w:shd w:val="clear" w:color="auto" w:fill="auto"/>
          </w:tcPr>
          <w:p w14:paraId="3529B6A6"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Încălcări constatate prin procese - verbale de control, emise în temeiul Legii nr.131/2012</w:t>
            </w:r>
            <w:r w:rsidR="005B24DA" w:rsidRPr="0040714D">
              <w:rPr>
                <w:rFonts w:eastAsia="PMingLiU"/>
                <w:lang w:eastAsia="zh-CN"/>
              </w:rPr>
              <w:t xml:space="preserve"> privind controlul de stat asupra activității de întreprinzător</w:t>
            </w:r>
            <w:r w:rsidR="00A30B00" w:rsidRPr="0040714D">
              <w:t>)</w:t>
            </w:r>
            <w:r w:rsidR="0079357E" w:rsidRPr="0040714D">
              <w:rPr>
                <w:rFonts w:eastAsia="PMingLiU"/>
                <w:lang w:eastAsia="zh-CN"/>
              </w:rPr>
              <w:t>ș</w:t>
            </w:r>
            <w:r w:rsidRPr="0040714D">
              <w:rPr>
                <w:rFonts w:eastAsia="PMingLiU"/>
                <w:lang w:eastAsia="zh-CN"/>
              </w:rPr>
              <w:t>i/sau H</w:t>
            </w:r>
            <w:r w:rsidR="005B24DA" w:rsidRPr="0040714D">
              <w:rPr>
                <w:rFonts w:eastAsia="PMingLiU"/>
                <w:lang w:eastAsia="zh-CN"/>
              </w:rPr>
              <w:t>otărârii</w:t>
            </w:r>
            <w:r w:rsidRPr="0040714D">
              <w:rPr>
                <w:rFonts w:eastAsia="PMingLiU"/>
                <w:lang w:eastAsia="zh-CN"/>
              </w:rPr>
              <w:t>G</w:t>
            </w:r>
            <w:r w:rsidR="005B24DA" w:rsidRPr="0040714D">
              <w:rPr>
                <w:rFonts w:eastAsia="PMingLiU"/>
                <w:lang w:eastAsia="zh-CN"/>
              </w:rPr>
              <w:t>uvernului</w:t>
            </w:r>
            <w:r w:rsidRPr="0040714D">
              <w:rPr>
                <w:rFonts w:eastAsia="PMingLiU"/>
                <w:lang w:eastAsia="zh-CN"/>
              </w:rPr>
              <w:t xml:space="preserve"> nr. 360/1996</w:t>
            </w:r>
            <w:r w:rsidR="005B24DA" w:rsidRPr="0040714D">
              <w:rPr>
                <w:rFonts w:eastAsia="PMingLiU"/>
                <w:lang w:eastAsia="zh-CN"/>
              </w:rPr>
              <w:t xml:space="preserve"> cu privire la controlul de stat al calității în construcții</w:t>
            </w:r>
            <w:r w:rsidRPr="0040714D">
              <w:rPr>
                <w:rFonts w:eastAsia="PMingLiU"/>
                <w:lang w:eastAsia="zh-CN"/>
              </w:rPr>
              <w:t>, intrate în vigoare, necontestate sau contestate dar confirmate prin hotărâri judecătorești executorii definitive:</w:t>
            </w:r>
          </w:p>
        </w:tc>
        <w:tc>
          <w:tcPr>
            <w:tcW w:w="4001" w:type="dxa"/>
            <w:shd w:val="clear" w:color="auto" w:fill="auto"/>
          </w:tcPr>
          <w:p w14:paraId="1C50DA2B"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încalcări foarte grave</w:t>
            </w:r>
          </w:p>
          <w:p w14:paraId="64CE719F" w14:textId="77777777" w:rsidR="00964783" w:rsidRPr="0040714D" w:rsidRDefault="00A30B00" w:rsidP="0040714D">
            <w:pPr>
              <w:tabs>
                <w:tab w:val="left" w:leader="underscore" w:pos="6465"/>
                <w:tab w:val="right" w:leader="underscore" w:pos="9777"/>
              </w:tabs>
              <w:spacing w:line="302" w:lineRule="auto"/>
              <w:jc w:val="both"/>
              <w:rPr>
                <w:rFonts w:eastAsia="PMingLiU"/>
                <w:sz w:val="22"/>
                <w:szCs w:val="22"/>
                <w:lang w:eastAsia="zh-CN"/>
              </w:rPr>
            </w:pPr>
            <w:r w:rsidRPr="0040714D">
              <w:t>(art. 5</w:t>
            </w:r>
            <w:r w:rsidRPr="0040714D">
              <w:rPr>
                <w:vertAlign w:val="superscript"/>
              </w:rPr>
              <w:t>1</w:t>
            </w:r>
            <w:r w:rsidRPr="0040714D">
              <w:t xml:space="preserve"> Legea nr.131/2012</w:t>
            </w:r>
            <w:r w:rsidR="005B24DA" w:rsidRPr="0040714D">
              <w:t>privind controlul de stat asupra activității de întreprinzător</w:t>
            </w:r>
            <w:r w:rsidRPr="0040714D">
              <w:t>)</w:t>
            </w:r>
          </w:p>
        </w:tc>
        <w:tc>
          <w:tcPr>
            <w:tcW w:w="575" w:type="dxa"/>
            <w:shd w:val="clear" w:color="auto" w:fill="auto"/>
          </w:tcPr>
          <w:p w14:paraId="5EE9BDF9"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563" w:type="dxa"/>
            <w:shd w:val="clear" w:color="auto" w:fill="auto"/>
          </w:tcPr>
          <w:p w14:paraId="4829D1CC"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846" w:type="dxa"/>
            <w:shd w:val="clear" w:color="auto" w:fill="auto"/>
          </w:tcPr>
          <w:p w14:paraId="07625EDF"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r>
      <w:tr w:rsidR="00F721D6" w:rsidRPr="00EC30C2" w14:paraId="627924E2" w14:textId="77777777" w:rsidTr="0040714D">
        <w:trPr>
          <w:trHeight w:val="1380"/>
        </w:trPr>
        <w:tc>
          <w:tcPr>
            <w:tcW w:w="471" w:type="dxa"/>
            <w:vMerge/>
            <w:shd w:val="clear" w:color="auto" w:fill="auto"/>
          </w:tcPr>
          <w:p w14:paraId="61BF7807"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3751" w:type="dxa"/>
            <w:vMerge/>
            <w:shd w:val="clear" w:color="auto" w:fill="auto"/>
          </w:tcPr>
          <w:p w14:paraId="096C905E"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4001" w:type="dxa"/>
            <w:shd w:val="clear" w:color="auto" w:fill="auto"/>
          </w:tcPr>
          <w:p w14:paraId="24EB283D"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Sancțiuni economice</w:t>
            </w:r>
          </w:p>
          <w:p w14:paraId="6C736793"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(cu exagerări ale costului mai mare de 15% din valoarea lucrărilor executate, inclusiv)</w:t>
            </w:r>
          </w:p>
        </w:tc>
        <w:tc>
          <w:tcPr>
            <w:tcW w:w="575" w:type="dxa"/>
            <w:shd w:val="clear" w:color="auto" w:fill="auto"/>
          </w:tcPr>
          <w:p w14:paraId="2259742E"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CCAD343"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6C17A74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666F7AB1" w14:textId="77777777" w:rsidTr="0040714D">
        <w:trPr>
          <w:trHeight w:val="420"/>
        </w:trPr>
        <w:tc>
          <w:tcPr>
            <w:tcW w:w="471" w:type="dxa"/>
            <w:vMerge w:val="restart"/>
            <w:shd w:val="clear" w:color="auto" w:fill="auto"/>
          </w:tcPr>
          <w:p w14:paraId="5C88E7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w:t>
            </w:r>
          </w:p>
        </w:tc>
        <w:tc>
          <w:tcPr>
            <w:tcW w:w="3751" w:type="dxa"/>
            <w:vMerge w:val="restart"/>
            <w:shd w:val="clear" w:color="auto" w:fill="auto"/>
          </w:tcPr>
          <w:p w14:paraId="0B153F69"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Au fost înregistrate cazuri de accidente:</w:t>
            </w:r>
          </w:p>
        </w:tc>
        <w:tc>
          <w:tcPr>
            <w:tcW w:w="4001" w:type="dxa"/>
            <w:shd w:val="clear" w:color="auto" w:fill="auto"/>
          </w:tcPr>
          <w:p w14:paraId="492E5684"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Accidente tehnice grave</w:t>
            </w:r>
          </w:p>
        </w:tc>
        <w:tc>
          <w:tcPr>
            <w:tcW w:w="575" w:type="dxa"/>
            <w:shd w:val="clear" w:color="auto" w:fill="auto"/>
          </w:tcPr>
          <w:p w14:paraId="11B9E8B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2421510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D2E5B40"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7B9E592" w14:textId="77777777" w:rsidTr="0040714D">
        <w:trPr>
          <w:trHeight w:val="535"/>
        </w:trPr>
        <w:tc>
          <w:tcPr>
            <w:tcW w:w="471" w:type="dxa"/>
            <w:vMerge/>
            <w:shd w:val="clear" w:color="auto" w:fill="auto"/>
          </w:tcPr>
          <w:p w14:paraId="5DC2CD5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154C51CF" w14:textId="77777777" w:rsidR="00413218" w:rsidRPr="0040714D" w:rsidRDefault="00413218"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BEB2574"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575" w:type="dxa"/>
            <w:shd w:val="clear" w:color="auto" w:fill="auto"/>
          </w:tcPr>
          <w:p w14:paraId="77088FE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1E859D09"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6E62F8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856A15A" w14:textId="77777777" w:rsidTr="0040714D">
        <w:trPr>
          <w:trHeight w:val="1770"/>
        </w:trPr>
        <w:tc>
          <w:tcPr>
            <w:tcW w:w="471" w:type="dxa"/>
            <w:vMerge w:val="restart"/>
            <w:shd w:val="clear" w:color="auto" w:fill="auto"/>
          </w:tcPr>
          <w:p w14:paraId="41A8ED3A" w14:textId="77777777" w:rsidR="00F40A1C"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III</w:t>
            </w:r>
          </w:p>
        </w:tc>
        <w:tc>
          <w:tcPr>
            <w:tcW w:w="3751" w:type="dxa"/>
            <w:vMerge w:val="restart"/>
            <w:shd w:val="clear" w:color="auto" w:fill="auto"/>
          </w:tcPr>
          <w:p w14:paraId="08A1A616"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Întreprinderea dispune de necesarul de personal propriu calificat (specialiști </w:t>
            </w:r>
            <w:r w:rsidR="00F366C7" w:rsidRPr="0040714D">
              <w:rPr>
                <w:rFonts w:eastAsia="PMingLiU"/>
                <w:lang w:eastAsia="zh-CN"/>
              </w:rPr>
              <w:t>și</w:t>
            </w:r>
            <w:r w:rsidR="0079357E" w:rsidRPr="0040714D">
              <w:rPr>
                <w:rFonts w:eastAsia="PMingLiU"/>
                <w:lang w:eastAsia="zh-CN"/>
              </w:rPr>
              <w:t xml:space="preserve"> muncitori specializaț</w:t>
            </w:r>
            <w:r w:rsidRPr="0040714D">
              <w:rPr>
                <w:rFonts w:eastAsia="PMingLiU"/>
                <w:lang w:eastAsia="zh-CN"/>
              </w:rPr>
              <w:t>i</w:t>
            </w:r>
            <w:r w:rsidR="00FD2140" w:rsidRPr="0040714D">
              <w:t>cu certificate de atestare tehnico-profesională</w:t>
            </w:r>
            <w:r w:rsidRPr="0040714D">
              <w:rPr>
                <w:rFonts w:eastAsia="PMingLiU"/>
                <w:lang w:eastAsia="zh-CN"/>
              </w:rPr>
              <w:t>),tehnică specializată (mecanisme, utilaje), încăperi separate corespunzătoare genului de activitate (sector de producere, depozit, oficiu) pentru executarea următoarelor tipuri de lucrări:</w:t>
            </w:r>
          </w:p>
          <w:p w14:paraId="3C6D4F91"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489242A5"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2E138D08"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F16449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545363F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1E301E7B"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70E1D4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3867A19" w14:textId="77777777" w:rsidR="00F40A1C" w:rsidRPr="0040714D" w:rsidRDefault="000F650B" w:rsidP="0040714D">
            <w:pPr>
              <w:tabs>
                <w:tab w:val="left" w:leader="underscore" w:pos="6465"/>
                <w:tab w:val="right" w:leader="underscore" w:pos="9777"/>
              </w:tabs>
              <w:jc w:val="both"/>
              <w:rPr>
                <w:rFonts w:eastAsia="PMingLiU"/>
                <w:lang w:eastAsia="zh-CN"/>
              </w:rPr>
            </w:pPr>
            <w:r w:rsidRPr="0040714D">
              <w:rPr>
                <w:rFonts w:eastAsia="PMingLiU"/>
                <w:lang w:eastAsia="zh-CN"/>
              </w:rPr>
              <w:t>Construcții civile, industriale și agrozootehnice</w:t>
            </w:r>
          </w:p>
          <w:p w14:paraId="4906DF3B" w14:textId="77777777" w:rsidR="00F366C7" w:rsidRPr="0040714D" w:rsidRDefault="000F650B" w:rsidP="0040714D">
            <w:pPr>
              <w:tabs>
                <w:tab w:val="left" w:pos="567"/>
              </w:tabs>
            </w:pPr>
            <w:r w:rsidRPr="0040714D">
              <w:t>A.Terasamente, lucrări la structura clădirilor;</w:t>
            </w:r>
          </w:p>
          <w:p w14:paraId="27AEC595" w14:textId="77777777" w:rsidR="0079357E" w:rsidRPr="0040714D" w:rsidRDefault="000F650B" w:rsidP="0040714D">
            <w:pPr>
              <w:tabs>
                <w:tab w:val="decimal" w:pos="216"/>
                <w:tab w:val="left" w:leader="underscore" w:pos="6465"/>
                <w:tab w:val="right" w:leader="underscore" w:pos="9777"/>
              </w:tabs>
              <w:ind w:left="360" w:hanging="360"/>
            </w:pPr>
            <w:r w:rsidRPr="0040714D">
              <w:t>B. structur</w:t>
            </w:r>
            <w:r w:rsidR="005B24DA" w:rsidRPr="0040714D">
              <w:t>i</w:t>
            </w:r>
            <w:r w:rsidRPr="0040714D">
              <w:t xml:space="preserve"> metalice; </w:t>
            </w:r>
          </w:p>
          <w:p w14:paraId="76DEB539" w14:textId="77777777" w:rsidR="009F1E2C" w:rsidRPr="0040714D" w:rsidRDefault="000F650B" w:rsidP="0040714D">
            <w:pPr>
              <w:tabs>
                <w:tab w:val="decimal" w:pos="216"/>
                <w:tab w:val="left" w:leader="underscore" w:pos="6465"/>
                <w:tab w:val="right" w:leader="underscore" w:pos="9777"/>
              </w:tabs>
              <w:ind w:left="360" w:hanging="360"/>
              <w:rPr>
                <w:rFonts w:eastAsia="PMingLiU"/>
                <w:lang w:eastAsia="zh-CN"/>
              </w:rPr>
            </w:pPr>
            <w:r w:rsidRPr="0040714D">
              <w:t>C. finisare, amenajare, protecție.</w:t>
            </w:r>
          </w:p>
        </w:tc>
        <w:tc>
          <w:tcPr>
            <w:tcW w:w="575" w:type="dxa"/>
            <w:shd w:val="clear" w:color="auto" w:fill="auto"/>
          </w:tcPr>
          <w:p w14:paraId="58DB5294"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70FBCFC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75FFC1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AE19CD5" w14:textId="77777777" w:rsidTr="0040714D">
        <w:trPr>
          <w:trHeight w:val="1260"/>
        </w:trPr>
        <w:tc>
          <w:tcPr>
            <w:tcW w:w="471" w:type="dxa"/>
            <w:vMerge/>
            <w:shd w:val="clear" w:color="auto" w:fill="auto"/>
          </w:tcPr>
          <w:p w14:paraId="7E78A68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75986E2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73C73039"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 Construcții rutiere:</w:t>
            </w:r>
          </w:p>
          <w:p w14:paraId="3B91FB5C" w14:textId="77777777" w:rsidR="0079357E" w:rsidRPr="0040714D" w:rsidRDefault="00FD2140" w:rsidP="0040714D">
            <w:pPr>
              <w:tabs>
                <w:tab w:val="left" w:leader="underscore" w:pos="6465"/>
                <w:tab w:val="right" w:leader="underscore" w:pos="9777"/>
              </w:tabs>
              <w:jc w:val="both"/>
            </w:pPr>
            <w:r w:rsidRPr="0040714D">
              <w:t xml:space="preserve">A.drumuri și piste de aviație; </w:t>
            </w:r>
          </w:p>
          <w:p w14:paraId="6A64CD9D" w14:textId="77777777" w:rsidR="0079357E" w:rsidRPr="0040714D" w:rsidRDefault="00FD2140" w:rsidP="0040714D">
            <w:pPr>
              <w:tabs>
                <w:tab w:val="left" w:leader="underscore" w:pos="6465"/>
                <w:tab w:val="right" w:leader="underscore" w:pos="9777"/>
              </w:tabs>
              <w:jc w:val="both"/>
            </w:pPr>
            <w:r w:rsidRPr="0040714D">
              <w:t xml:space="preserve">B.poduri; </w:t>
            </w:r>
          </w:p>
          <w:p w14:paraId="3830EE08" w14:textId="77777777" w:rsidR="00F40A1C" w:rsidRPr="0040714D" w:rsidRDefault="00FD2140" w:rsidP="0040714D">
            <w:pPr>
              <w:tabs>
                <w:tab w:val="left" w:leader="underscore" w:pos="6465"/>
                <w:tab w:val="right" w:leader="underscore" w:pos="9777"/>
              </w:tabs>
              <w:jc w:val="both"/>
              <w:rPr>
                <w:rFonts w:eastAsia="PMingLiU"/>
                <w:lang w:eastAsia="zh-CN"/>
              </w:rPr>
            </w:pPr>
            <w:r w:rsidRPr="0040714D">
              <w:t>C.căi ferate.</w:t>
            </w:r>
          </w:p>
        </w:tc>
        <w:tc>
          <w:tcPr>
            <w:tcW w:w="575" w:type="dxa"/>
            <w:shd w:val="clear" w:color="auto" w:fill="auto"/>
          </w:tcPr>
          <w:p w14:paraId="48287542"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327425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428C385"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24431DDA" w14:textId="77777777" w:rsidTr="0040714D">
        <w:trPr>
          <w:trHeight w:val="1260"/>
        </w:trPr>
        <w:tc>
          <w:tcPr>
            <w:tcW w:w="471" w:type="dxa"/>
            <w:vMerge/>
            <w:shd w:val="clear" w:color="auto" w:fill="auto"/>
          </w:tcPr>
          <w:p w14:paraId="4C4A7736"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FCC38AB" w14:textId="77777777" w:rsidR="00F366C7" w:rsidRPr="0040714D" w:rsidRDefault="00F366C7"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8A6E119" w14:textId="77777777" w:rsidR="00F366C7" w:rsidRPr="0040714D" w:rsidRDefault="00F366C7" w:rsidP="0040714D">
            <w:pPr>
              <w:tabs>
                <w:tab w:val="left" w:pos="567"/>
              </w:tabs>
              <w:spacing w:line="276" w:lineRule="auto"/>
            </w:pPr>
            <w:r w:rsidRPr="0040714D">
              <w:t>Construcții speciale:</w:t>
            </w:r>
          </w:p>
          <w:p w14:paraId="751641EA" w14:textId="77777777" w:rsidR="00F366C7" w:rsidRPr="0040714D" w:rsidRDefault="00F366C7" w:rsidP="0040714D">
            <w:pPr>
              <w:tabs>
                <w:tab w:val="left" w:pos="567"/>
              </w:tabs>
              <w:spacing w:line="276" w:lineRule="auto"/>
            </w:pPr>
            <w:r w:rsidRPr="0040714D">
              <w:t>A. hidrotehnice și pentru îmbunătățiri funciare;</w:t>
            </w:r>
          </w:p>
          <w:p w14:paraId="71EB92EF" w14:textId="77777777" w:rsidR="0079357E" w:rsidRPr="0040714D" w:rsidRDefault="0079357E" w:rsidP="0040714D">
            <w:pPr>
              <w:tabs>
                <w:tab w:val="left" w:pos="567"/>
              </w:tabs>
              <w:spacing w:line="276" w:lineRule="auto"/>
            </w:pPr>
            <w:r w:rsidRPr="0040714D">
              <w:t>B. fântâ</w:t>
            </w:r>
            <w:r w:rsidR="00F366C7" w:rsidRPr="0040714D">
              <w:t xml:space="preserve">ni arteziene; </w:t>
            </w:r>
          </w:p>
          <w:p w14:paraId="7570CE70" w14:textId="77777777" w:rsidR="00F366C7" w:rsidRPr="0040714D" w:rsidRDefault="00F366C7" w:rsidP="0040714D">
            <w:pPr>
              <w:tabs>
                <w:tab w:val="left" w:pos="567"/>
              </w:tabs>
              <w:spacing w:line="276" w:lineRule="auto"/>
            </w:pPr>
            <w:r w:rsidRPr="0040714D">
              <w:t>C. porturi și debarcadere;</w:t>
            </w:r>
          </w:p>
          <w:p w14:paraId="03AC8305" w14:textId="77777777" w:rsidR="00F366C7" w:rsidRPr="0040714D" w:rsidRDefault="00F366C7" w:rsidP="0040714D">
            <w:pPr>
              <w:tabs>
                <w:tab w:val="left" w:leader="underscore" w:pos="6465"/>
                <w:tab w:val="right" w:leader="underscore" w:pos="9777"/>
              </w:tabs>
              <w:jc w:val="both"/>
              <w:rPr>
                <w:rFonts w:eastAsia="PMingLiU"/>
                <w:lang w:eastAsia="zh-CN"/>
              </w:rPr>
            </w:pPr>
            <w:r w:rsidRPr="0040714D">
              <w:t>D. mine, cariere;     E. tuneluri.</w:t>
            </w:r>
          </w:p>
        </w:tc>
        <w:tc>
          <w:tcPr>
            <w:tcW w:w="575" w:type="dxa"/>
            <w:shd w:val="clear" w:color="auto" w:fill="auto"/>
          </w:tcPr>
          <w:p w14:paraId="0C2B12B0"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6B78A26E"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DFC5485"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55B2E7D5" w14:textId="77777777" w:rsidTr="0040714D">
        <w:trPr>
          <w:trHeight w:val="2055"/>
        </w:trPr>
        <w:tc>
          <w:tcPr>
            <w:tcW w:w="471" w:type="dxa"/>
            <w:vMerge/>
            <w:shd w:val="clear" w:color="auto" w:fill="auto"/>
          </w:tcPr>
          <w:p w14:paraId="3DDCFC2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61C13FD9"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4DBB5B12"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și rețele tehnico-edilitare:</w:t>
            </w:r>
          </w:p>
          <w:p w14:paraId="27A1A951" w14:textId="77777777" w:rsidR="00F366C7" w:rsidRPr="0040714D" w:rsidRDefault="00F366C7" w:rsidP="0040714D">
            <w:pPr>
              <w:tabs>
                <w:tab w:val="left" w:pos="567"/>
              </w:tabs>
              <w:spacing w:line="276" w:lineRule="auto"/>
            </w:pPr>
            <w:r w:rsidRPr="0040714D">
              <w:t>A.de alimentare cu apă și canalizare;</w:t>
            </w:r>
          </w:p>
          <w:p w14:paraId="7FE951DA" w14:textId="77777777" w:rsidR="0079357E" w:rsidRPr="0040714D" w:rsidRDefault="00F366C7" w:rsidP="0040714D">
            <w:pPr>
              <w:tabs>
                <w:tab w:val="left" w:pos="567"/>
              </w:tabs>
              <w:spacing w:line="276" w:lineRule="auto"/>
            </w:pPr>
            <w:r w:rsidRPr="0040714D">
              <w:t xml:space="preserve">B.de încălzire; </w:t>
            </w:r>
          </w:p>
          <w:p w14:paraId="34F618B3" w14:textId="77777777" w:rsidR="00F366C7" w:rsidRPr="0040714D" w:rsidRDefault="00F366C7" w:rsidP="0040714D">
            <w:pPr>
              <w:tabs>
                <w:tab w:val="left" w:pos="567"/>
              </w:tabs>
              <w:spacing w:line="276" w:lineRule="auto"/>
            </w:pPr>
            <w:r w:rsidRPr="0040714D">
              <w:t>C. ventilație,</w:t>
            </w:r>
            <w:r w:rsidR="00DF4DCF" w:rsidRPr="0040714D">
              <w:t xml:space="preserve"> </w:t>
            </w:r>
            <w:r w:rsidRPr="0040714D">
              <w:t>climatizare; D. electrice;</w:t>
            </w:r>
          </w:p>
          <w:p w14:paraId="601E5248" w14:textId="77777777" w:rsidR="00F366C7" w:rsidRPr="0040714D" w:rsidRDefault="00F366C7" w:rsidP="0040714D">
            <w:pPr>
              <w:tabs>
                <w:tab w:val="left" w:pos="567"/>
              </w:tabs>
              <w:spacing w:line="276" w:lineRule="auto"/>
            </w:pPr>
            <w:r w:rsidRPr="0040714D">
              <w:t>E.de automatizare; F.telecomunicație;</w:t>
            </w:r>
            <w:r w:rsidR="00DF4DCF" w:rsidRPr="0040714D">
              <w:t xml:space="preserve"> </w:t>
            </w:r>
            <w:r w:rsidRPr="0040714D">
              <w:t>G.semnalizare;</w:t>
            </w:r>
          </w:p>
          <w:p w14:paraId="06478A66" w14:textId="77777777" w:rsidR="0079357E" w:rsidRPr="0040714D" w:rsidRDefault="0079357E" w:rsidP="0040714D">
            <w:pPr>
              <w:tabs>
                <w:tab w:val="left" w:leader="underscore" w:pos="6465"/>
                <w:tab w:val="right" w:leader="underscore" w:pos="9777"/>
              </w:tabs>
              <w:jc w:val="both"/>
            </w:pPr>
            <w:r w:rsidRPr="0040714D">
              <w:t>H.</w:t>
            </w:r>
            <w:r w:rsidR="00F366C7" w:rsidRPr="0040714D">
              <w:t>frigorifice,compresoare;</w:t>
            </w:r>
          </w:p>
          <w:p w14:paraId="0195104C" w14:textId="77777777" w:rsidR="00F40A1C" w:rsidRPr="0040714D" w:rsidRDefault="00F366C7" w:rsidP="0040714D">
            <w:pPr>
              <w:tabs>
                <w:tab w:val="left" w:leader="underscore" w:pos="6465"/>
                <w:tab w:val="right" w:leader="underscore" w:pos="9777"/>
              </w:tabs>
              <w:jc w:val="both"/>
              <w:rPr>
                <w:rFonts w:eastAsia="PMingLiU"/>
                <w:i/>
                <w:lang w:eastAsia="zh-CN"/>
              </w:rPr>
            </w:pPr>
            <w:r w:rsidRPr="0040714D">
              <w:t>I. tehnologice.</w:t>
            </w:r>
          </w:p>
        </w:tc>
        <w:tc>
          <w:tcPr>
            <w:tcW w:w="575" w:type="dxa"/>
            <w:shd w:val="clear" w:color="auto" w:fill="auto"/>
          </w:tcPr>
          <w:p w14:paraId="4E9EF1A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42A9566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75659931"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7156EED" w14:textId="77777777" w:rsidTr="0040714D">
        <w:trPr>
          <w:trHeight w:val="945"/>
        </w:trPr>
        <w:tc>
          <w:tcPr>
            <w:tcW w:w="471" w:type="dxa"/>
            <w:vMerge/>
            <w:shd w:val="clear" w:color="auto" w:fill="auto"/>
          </w:tcPr>
          <w:p w14:paraId="4B74BA1C"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81494F2"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8A2DA69"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industriale periculoase:</w:t>
            </w:r>
          </w:p>
          <w:p w14:paraId="0AA1C776" w14:textId="77777777" w:rsidR="00F366C7" w:rsidRPr="0040714D" w:rsidRDefault="00F366C7" w:rsidP="0040714D">
            <w:pPr>
              <w:tabs>
                <w:tab w:val="left" w:pos="567"/>
              </w:tabs>
              <w:spacing w:line="276" w:lineRule="auto"/>
            </w:pPr>
            <w:r w:rsidRPr="0040714D">
              <w:t>A. sub presiune, mecanisme de ridicat, cazane;</w:t>
            </w:r>
          </w:p>
          <w:p w14:paraId="7B6DC11F" w14:textId="77777777" w:rsidR="00F366C7" w:rsidRPr="0040714D" w:rsidRDefault="00F366C7" w:rsidP="0040714D">
            <w:pPr>
              <w:tabs>
                <w:tab w:val="left" w:pos="567"/>
              </w:tabs>
              <w:spacing w:line="276" w:lineRule="auto"/>
            </w:pPr>
            <w:r w:rsidRPr="0040714D">
              <w:t>B. chimico-tehnologice; C. gazoducte magistrale;</w:t>
            </w:r>
          </w:p>
          <w:p w14:paraId="3C96B880" w14:textId="77777777" w:rsidR="006C4C0E" w:rsidRPr="0040714D" w:rsidRDefault="00F366C7" w:rsidP="006B1957">
            <w:pPr>
              <w:pStyle w:val="Listparagraf"/>
              <w:numPr>
                <w:ilvl w:val="0"/>
                <w:numId w:val="12"/>
              </w:numPr>
              <w:tabs>
                <w:tab w:val="decimal" w:pos="317"/>
              </w:tabs>
              <w:ind w:left="0" w:hanging="650"/>
              <w:rPr>
                <w:rFonts w:eastAsia="PMingLiU"/>
                <w:i/>
                <w:noProof/>
                <w:lang w:eastAsia="zh-CN"/>
              </w:rPr>
            </w:pPr>
            <w:r w:rsidRPr="0040714D">
              <w:t>D. sisteme de alimentare cu gaze.</w:t>
            </w:r>
          </w:p>
        </w:tc>
        <w:tc>
          <w:tcPr>
            <w:tcW w:w="575" w:type="dxa"/>
            <w:shd w:val="clear" w:color="auto" w:fill="auto"/>
          </w:tcPr>
          <w:p w14:paraId="7D30D24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4FED39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4F0828E3"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bl>
    <w:p w14:paraId="5C4D212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5FD078C"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27173272"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3FF6F5D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041017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8E1B7A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64E51F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5AB349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40E5A9A"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5B6B18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CC5F50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1566EC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E4A29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3E033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F0F6EE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E1ED7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04046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CDF01C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554EB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DB8DD1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8071193"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23A1A27" w14:textId="77777777" w:rsidR="004C3E67" w:rsidRPr="004C3E67" w:rsidRDefault="00213D1A" w:rsidP="004C3E67">
      <w:pPr>
        <w:jc w:val="right"/>
        <w:rPr>
          <w:noProof w:val="0"/>
          <w:sz w:val="22"/>
          <w:szCs w:val="22"/>
          <w:lang w:val="en-US" w:eastAsia="ru-RU"/>
        </w:rPr>
      </w:pPr>
      <w:r>
        <w:rPr>
          <w:noProof w:val="0"/>
        </w:rPr>
        <w:br w:type="page"/>
      </w:r>
      <w:r w:rsidR="004C3E67" w:rsidRPr="004C3E67">
        <w:rPr>
          <w:noProof w:val="0"/>
          <w:lang w:val="en-US" w:eastAsia="ru-RU"/>
        </w:rPr>
        <w:lastRenderedPageBreak/>
        <w:t>Anexa nr.23</w:t>
      </w:r>
    </w:p>
    <w:p w14:paraId="1A0A3DA3" w14:textId="77777777" w:rsidR="004C3E67" w:rsidRPr="004C3E67" w:rsidRDefault="004C3E67" w:rsidP="004C3E67">
      <w:pPr>
        <w:jc w:val="right"/>
        <w:rPr>
          <w:noProof w:val="0"/>
          <w:lang w:val="en-US" w:eastAsia="ru-RU"/>
        </w:rPr>
      </w:pPr>
      <w:proofErr w:type="gramStart"/>
      <w:r w:rsidRPr="004C3E67">
        <w:rPr>
          <w:noProof w:val="0"/>
          <w:lang w:val="en-US" w:eastAsia="ru-RU"/>
        </w:rPr>
        <w:t>la</w:t>
      </w:r>
      <w:proofErr w:type="gramEnd"/>
      <w:r w:rsidRPr="004C3E67">
        <w:rPr>
          <w:noProof w:val="0"/>
          <w:lang w:val="en-US" w:eastAsia="ru-RU"/>
        </w:rPr>
        <w:t xml:space="preserve"> Documentația standard nr.69</w:t>
      </w:r>
    </w:p>
    <w:p w14:paraId="15EB462C" w14:textId="77777777" w:rsidR="004C3E67" w:rsidRPr="004C3E67" w:rsidRDefault="004C3E67" w:rsidP="004C3E67">
      <w:pPr>
        <w:jc w:val="right"/>
        <w:rPr>
          <w:noProof w:val="0"/>
          <w:lang w:val="en-US" w:eastAsia="ru-RU"/>
        </w:rPr>
      </w:pPr>
      <w:proofErr w:type="gramStart"/>
      <w:r w:rsidRPr="004C3E67">
        <w:rPr>
          <w:noProof w:val="0"/>
          <w:lang w:val="en-US" w:eastAsia="ru-RU"/>
        </w:rPr>
        <w:t>din</w:t>
      </w:r>
      <w:proofErr w:type="gramEnd"/>
      <w:r w:rsidRPr="004C3E67">
        <w:rPr>
          <w:noProof w:val="0"/>
          <w:lang w:val="en-US" w:eastAsia="ru-RU"/>
        </w:rPr>
        <w:t xml:space="preserve"> 7 mai 2021</w:t>
      </w:r>
    </w:p>
    <w:p w14:paraId="7DEFC30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721AA4F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03383AAE" w14:textId="77777777" w:rsidR="004C3E67" w:rsidRPr="004C3E67" w:rsidRDefault="004C3E67" w:rsidP="004C3E67">
      <w:pPr>
        <w:keepNext/>
        <w:keepLines/>
        <w:jc w:val="center"/>
        <w:outlineLvl w:val="1"/>
        <w:rPr>
          <w:b/>
        </w:rPr>
      </w:pPr>
      <w:bookmarkStart w:id="60" w:name="_Toc449692118"/>
      <w:bookmarkStart w:id="61" w:name="_Toc390252621"/>
      <w:r w:rsidRPr="004C3E67">
        <w:rPr>
          <w:b/>
        </w:rPr>
        <w:t>CAIET DE SARCINI</w:t>
      </w:r>
      <w:bookmarkEnd w:id="60"/>
    </w:p>
    <w:p w14:paraId="1F2FE4AD" w14:textId="77777777" w:rsidR="004C3E67" w:rsidRPr="004C3E67" w:rsidRDefault="004C3E67" w:rsidP="004C3E67">
      <w:pPr>
        <w:keepNext/>
        <w:keepLines/>
        <w:jc w:val="center"/>
        <w:outlineLvl w:val="1"/>
        <w:rPr>
          <w:b/>
        </w:rPr>
      </w:pPr>
    </w:p>
    <w:p w14:paraId="0B6494EC" w14:textId="77777777" w:rsidR="004C3E67" w:rsidRPr="004C3E67" w:rsidRDefault="004C3E67" w:rsidP="004C3E67">
      <w:pPr>
        <w:keepNext/>
        <w:keepLines/>
        <w:jc w:val="center"/>
        <w:outlineLvl w:val="1"/>
        <w:rPr>
          <w:b/>
        </w:rPr>
      </w:pPr>
      <w:r w:rsidRPr="004C3E67">
        <w:rPr>
          <w:b/>
          <w:bCs/>
        </w:rPr>
        <w:t>FORMULARUL DE DEVIZ NR.1 – LISTA CU CANTITĂȚILE DE LUCRĂRI</w:t>
      </w:r>
      <w:bookmarkEnd w:id="61"/>
    </w:p>
    <w:p w14:paraId="2CB1E492" w14:textId="77777777" w:rsidR="004C3E67" w:rsidRPr="004C3E67" w:rsidRDefault="004C3E67" w:rsidP="004C3E67">
      <w:pPr>
        <w:keepNext/>
        <w:keepLines/>
        <w:jc w:val="center"/>
        <w:outlineLvl w:val="1"/>
        <w:rPr>
          <w:b/>
          <w:i/>
          <w:sz w:val="26"/>
          <w:szCs w:val="26"/>
        </w:rPr>
      </w:pPr>
    </w:p>
    <w:p w14:paraId="3F9A8FC7" w14:textId="77777777" w:rsidR="004C3E67" w:rsidRPr="004C3E67" w:rsidRDefault="004C3E67" w:rsidP="004C3E67">
      <w:pPr>
        <w:keepNext/>
        <w:keepLines/>
        <w:jc w:val="center"/>
        <w:outlineLvl w:val="1"/>
        <w:rPr>
          <w:b/>
          <w:sz w:val="26"/>
          <w:szCs w:val="26"/>
        </w:rPr>
      </w:pPr>
      <w:r w:rsidRPr="004C3E67">
        <w:rPr>
          <w:b/>
          <w:sz w:val="26"/>
          <w:szCs w:val="26"/>
        </w:rPr>
        <w:t>LUCRĂRI</w:t>
      </w:r>
    </w:p>
    <w:p w14:paraId="278A9DDC" w14:textId="77777777" w:rsidR="004C3E67" w:rsidRPr="004C3E67" w:rsidRDefault="004C3E67" w:rsidP="004C3E67">
      <w:pPr>
        <w:rPr>
          <w:noProof w:val="0"/>
        </w:rPr>
      </w:pPr>
    </w:p>
    <w:p w14:paraId="0BD6CF3A" w14:textId="77777777" w:rsidR="004C3E67" w:rsidRPr="004C3E67" w:rsidRDefault="004C3E67" w:rsidP="004C3E67">
      <w:pPr>
        <w:jc w:val="both"/>
        <w:rPr>
          <w:noProof w:val="0"/>
          <w:lang w:eastAsia="ru-RU"/>
        </w:rPr>
      </w:pPr>
    </w:p>
    <w:p w14:paraId="4AD8906D" w14:textId="77777777" w:rsidR="004C3E67" w:rsidRPr="004C3E67" w:rsidRDefault="004C3E67" w:rsidP="004C3E67">
      <w:pPr>
        <w:tabs>
          <w:tab w:val="left" w:pos="1134"/>
        </w:tabs>
        <w:jc w:val="both"/>
        <w:rPr>
          <w:noProof w:val="0"/>
          <w:lang w:val="en-US"/>
        </w:rPr>
      </w:pPr>
    </w:p>
    <w:p w14:paraId="2D3FDC27" w14:textId="2545D817" w:rsidR="009149C2" w:rsidRDefault="004C3E67" w:rsidP="00D13760">
      <w:pPr>
        <w:ind w:firstLine="709"/>
        <w:jc w:val="both"/>
        <w:rPr>
          <w:b/>
          <w:bCs/>
          <w:noProof w:val="0"/>
          <w:color w:val="000000"/>
          <w:u w:val="single"/>
          <w:lang w:val="en-US" w:eastAsia="ru-RU"/>
        </w:rPr>
      </w:pPr>
      <w:r w:rsidRPr="00E4442C">
        <w:rPr>
          <w:noProof w:val="0"/>
          <w:lang w:val="en-US" w:eastAsia="ru-RU"/>
        </w:rPr>
        <w:t>Obiectul</w:t>
      </w:r>
      <w:r w:rsidR="007D7D80" w:rsidRPr="0079256C">
        <w:rPr>
          <w:noProof w:val="0"/>
          <w:lang w:val="en-US" w:eastAsia="ru-RU"/>
        </w:rPr>
        <w:t xml:space="preserve"> </w:t>
      </w:r>
      <w:r w:rsidR="00D13760" w:rsidRPr="00D13760">
        <w:rPr>
          <w:b/>
          <w:bCs/>
          <w:noProof w:val="0"/>
          <w:color w:val="000000"/>
          <w:u w:val="single"/>
          <w:lang w:val="en-US" w:eastAsia="ru-RU"/>
        </w:rPr>
        <w:t>Lucrări de reparații curente (întreținerea periodica) a străzilor pr</w:t>
      </w:r>
      <w:r w:rsidR="00D13760">
        <w:rPr>
          <w:b/>
          <w:bCs/>
          <w:noProof w:val="0"/>
          <w:color w:val="000000"/>
          <w:u w:val="single"/>
          <w:lang w:val="en-US" w:eastAsia="ru-RU"/>
        </w:rPr>
        <w:t xml:space="preserve">in or. </w:t>
      </w:r>
      <w:proofErr w:type="gramStart"/>
      <w:r w:rsidR="00D13760">
        <w:rPr>
          <w:b/>
          <w:bCs/>
          <w:noProof w:val="0"/>
          <w:color w:val="000000"/>
          <w:u w:val="single"/>
          <w:lang w:val="en-US" w:eastAsia="ru-RU"/>
        </w:rPr>
        <w:t>Florești; str. Dacia nr.</w:t>
      </w:r>
      <w:proofErr w:type="gramEnd"/>
      <w:r w:rsidR="00D13760">
        <w:rPr>
          <w:b/>
          <w:bCs/>
          <w:noProof w:val="0"/>
          <w:color w:val="000000"/>
          <w:u w:val="single"/>
          <w:lang w:val="en-US" w:eastAsia="ru-RU"/>
        </w:rPr>
        <w:t xml:space="preserve"> </w:t>
      </w:r>
      <w:proofErr w:type="gramStart"/>
      <w:r w:rsidR="00D13760" w:rsidRPr="00D13760">
        <w:rPr>
          <w:b/>
          <w:bCs/>
          <w:noProof w:val="0"/>
          <w:color w:val="000000"/>
          <w:u w:val="single"/>
          <w:lang w:val="en-US" w:eastAsia="ru-RU"/>
        </w:rPr>
        <w:t>32,</w:t>
      </w:r>
      <w:r w:rsidR="00D13760">
        <w:rPr>
          <w:b/>
          <w:bCs/>
          <w:noProof w:val="0"/>
          <w:color w:val="000000"/>
          <w:u w:val="single"/>
          <w:lang w:val="en-US" w:eastAsia="ru-RU"/>
        </w:rPr>
        <w:t xml:space="preserve"> </w:t>
      </w:r>
      <w:r w:rsidR="00D13760" w:rsidRPr="00D13760">
        <w:rPr>
          <w:b/>
          <w:bCs/>
          <w:noProof w:val="0"/>
          <w:color w:val="000000"/>
          <w:u w:val="single"/>
          <w:lang w:val="en-US" w:eastAsia="ru-RU"/>
        </w:rPr>
        <w:t>34, bld. Victoriei nr.</w:t>
      </w:r>
      <w:proofErr w:type="gramEnd"/>
      <w:r w:rsidR="00D13760" w:rsidRPr="00D13760">
        <w:rPr>
          <w:b/>
          <w:bCs/>
          <w:noProof w:val="0"/>
          <w:color w:val="000000"/>
          <w:u w:val="single"/>
          <w:lang w:val="en-US" w:eastAsia="ru-RU"/>
        </w:rPr>
        <w:t xml:space="preserve"> </w:t>
      </w:r>
      <w:proofErr w:type="gramStart"/>
      <w:r w:rsidR="00D13760" w:rsidRPr="00D13760">
        <w:rPr>
          <w:b/>
          <w:bCs/>
          <w:noProof w:val="0"/>
          <w:color w:val="000000"/>
          <w:u w:val="single"/>
          <w:lang w:val="en-US" w:eastAsia="ru-RU"/>
        </w:rPr>
        <w:t>5,</w:t>
      </w:r>
      <w:r w:rsidR="00D13760">
        <w:rPr>
          <w:b/>
          <w:bCs/>
          <w:noProof w:val="0"/>
          <w:color w:val="000000"/>
          <w:u w:val="single"/>
          <w:lang w:val="en-US" w:eastAsia="ru-RU"/>
        </w:rPr>
        <w:t xml:space="preserve"> </w:t>
      </w:r>
      <w:r w:rsidR="00D13760" w:rsidRPr="00D13760">
        <w:rPr>
          <w:b/>
          <w:bCs/>
          <w:noProof w:val="0"/>
          <w:color w:val="000000"/>
          <w:u w:val="single"/>
          <w:lang w:val="en-US" w:eastAsia="ru-RU"/>
        </w:rPr>
        <w:t>11 str. Miron Costin nr.</w:t>
      </w:r>
      <w:proofErr w:type="gramEnd"/>
      <w:r w:rsidR="00D13760" w:rsidRPr="00D13760">
        <w:rPr>
          <w:b/>
          <w:bCs/>
          <w:noProof w:val="0"/>
          <w:color w:val="000000"/>
          <w:u w:val="single"/>
          <w:lang w:val="en-US" w:eastAsia="ru-RU"/>
        </w:rPr>
        <w:t xml:space="preserve"> 28, 28A</w:t>
      </w:r>
    </w:p>
    <w:p w14:paraId="080FE1B0" w14:textId="77777777" w:rsidR="009149C2" w:rsidRDefault="009149C2" w:rsidP="009149C2">
      <w:pPr>
        <w:ind w:firstLine="709"/>
        <w:jc w:val="both"/>
        <w:rPr>
          <w:b/>
          <w:bCs/>
          <w:noProof w:val="0"/>
          <w:color w:val="000000"/>
          <w:u w:val="single"/>
          <w:lang w:val="en-US" w:eastAsia="ru-RU"/>
        </w:rPr>
      </w:pPr>
    </w:p>
    <w:p w14:paraId="42ED1149" w14:textId="05ED9F96" w:rsidR="004C3E67" w:rsidRPr="009149C2" w:rsidRDefault="004C3E67" w:rsidP="009149C2">
      <w:pPr>
        <w:ind w:firstLine="709"/>
        <w:jc w:val="both"/>
        <w:rPr>
          <w:b/>
          <w:bCs/>
          <w:noProof w:val="0"/>
          <w:color w:val="000000"/>
          <w:u w:val="single"/>
          <w:lang w:val="en-US" w:eastAsia="ru-RU"/>
        </w:rPr>
      </w:pPr>
      <w:r w:rsidRPr="004C3E67">
        <w:rPr>
          <w:b/>
          <w:noProof w:val="0"/>
          <w:lang w:val="en-US" w:eastAsia="ru-RU"/>
        </w:rPr>
        <w:t>1. Descriere generală</w:t>
      </w:r>
    </w:p>
    <w:p w14:paraId="1BBCE6A7" w14:textId="77777777" w:rsidR="004C3E67" w:rsidRPr="004C3E67" w:rsidRDefault="004C3E67" w:rsidP="004C3E67">
      <w:pPr>
        <w:ind w:firstLine="709"/>
        <w:jc w:val="both"/>
        <w:rPr>
          <w:noProof w:val="0"/>
          <w:lang w:val="en-US" w:eastAsia="ru-RU"/>
        </w:rPr>
      </w:pPr>
    </w:p>
    <w:p w14:paraId="7469DEC3" w14:textId="77777777" w:rsidR="00D13760" w:rsidRPr="00D13760" w:rsidRDefault="00D13760" w:rsidP="00D13760">
      <w:pPr>
        <w:ind w:firstLine="709"/>
        <w:jc w:val="both"/>
        <w:rPr>
          <w:rFonts w:eastAsia="Calibri"/>
          <w:b/>
          <w:i/>
          <w:lang w:val="fr-FR"/>
        </w:rPr>
      </w:pPr>
      <w:r w:rsidRPr="00D13760">
        <w:rPr>
          <w:rFonts w:eastAsia="Calibri"/>
          <w:b/>
          <w:i/>
          <w:lang w:val="fr-FR"/>
        </w:rPr>
        <w:t>Capitolul 1.</w:t>
      </w:r>
    </w:p>
    <w:p w14:paraId="1C93E20B" w14:textId="77777777" w:rsidR="00D13760" w:rsidRPr="00D13760" w:rsidRDefault="00D13760" w:rsidP="00D13760">
      <w:pPr>
        <w:ind w:firstLine="709"/>
        <w:jc w:val="both"/>
        <w:rPr>
          <w:rFonts w:eastAsia="Calibri"/>
          <w:b/>
          <w:i/>
          <w:lang w:val="fr-FR"/>
        </w:rPr>
      </w:pPr>
      <w:r w:rsidRPr="00D13760">
        <w:rPr>
          <w:rFonts w:eastAsia="Calibri"/>
          <w:b/>
          <w:i/>
          <w:lang w:val="fr-FR"/>
        </w:rPr>
        <w:t>str.Dacia nr. 32,34,</w:t>
      </w:r>
    </w:p>
    <w:p w14:paraId="70537591" w14:textId="77777777" w:rsidR="00D13760" w:rsidRPr="00D13760" w:rsidRDefault="00D13760" w:rsidP="00D13760">
      <w:pPr>
        <w:ind w:firstLine="709"/>
        <w:jc w:val="both"/>
        <w:rPr>
          <w:rFonts w:eastAsia="Calibri"/>
          <w:b/>
          <w:i/>
          <w:lang w:val="fr-FR"/>
        </w:rPr>
      </w:pPr>
      <w:r w:rsidRPr="00D13760">
        <w:rPr>
          <w:rFonts w:eastAsia="Calibri"/>
          <w:b/>
          <w:i/>
          <w:lang w:val="fr-FR"/>
        </w:rPr>
        <w:t>bld. Victoriei nr. 5,11</w:t>
      </w:r>
    </w:p>
    <w:p w14:paraId="721AC368" w14:textId="4CD23702" w:rsidR="009149C2" w:rsidRDefault="00D13760" w:rsidP="00D13760">
      <w:pPr>
        <w:ind w:firstLine="709"/>
        <w:jc w:val="both"/>
        <w:rPr>
          <w:rFonts w:eastAsia="Calibri"/>
          <w:b/>
          <w:i/>
          <w:lang w:val="fr-FR"/>
        </w:rPr>
      </w:pPr>
      <w:r w:rsidRPr="00D13760">
        <w:rPr>
          <w:rFonts w:eastAsia="Calibri"/>
          <w:b/>
          <w:i/>
          <w:lang w:val="fr-FR"/>
        </w:rPr>
        <w:t>Capitolul 1.1.</w:t>
      </w:r>
    </w:p>
    <w:p w14:paraId="28C35AF4" w14:textId="77777777" w:rsidR="00D13760" w:rsidRPr="00D13760" w:rsidRDefault="00D13760" w:rsidP="00D13760">
      <w:pPr>
        <w:ind w:firstLine="709"/>
        <w:jc w:val="both"/>
        <w:rPr>
          <w:rFonts w:eastAsia="Calibri"/>
          <w:b/>
          <w:i/>
          <w:lang w:val="fr-FR"/>
        </w:rPr>
      </w:pPr>
      <w:r w:rsidRPr="00D13760">
        <w:rPr>
          <w:rFonts w:eastAsia="Calibri"/>
          <w:b/>
          <w:i/>
          <w:lang w:val="fr-FR"/>
        </w:rPr>
        <w:t>Demolări</w:t>
      </w:r>
    </w:p>
    <w:p w14:paraId="69851CDA" w14:textId="77777777" w:rsidR="00D13760" w:rsidRPr="00D13760" w:rsidRDefault="00D13760" w:rsidP="00D13760">
      <w:pPr>
        <w:ind w:firstLine="709"/>
        <w:jc w:val="both"/>
        <w:rPr>
          <w:rFonts w:eastAsia="Calibri"/>
          <w:b/>
          <w:i/>
          <w:lang w:val="fr-FR"/>
        </w:rPr>
      </w:pPr>
      <w:r w:rsidRPr="00D13760">
        <w:rPr>
          <w:rFonts w:eastAsia="Calibri"/>
          <w:b/>
          <w:i/>
          <w:lang w:val="fr-FR"/>
        </w:rPr>
        <w:t>Capitolul 1.2. Partea</w:t>
      </w:r>
    </w:p>
    <w:p w14:paraId="32B0CBB6" w14:textId="77777777" w:rsidR="00D13760" w:rsidRPr="00D13760" w:rsidRDefault="00D13760" w:rsidP="00D13760">
      <w:pPr>
        <w:ind w:firstLine="709"/>
        <w:jc w:val="both"/>
        <w:rPr>
          <w:rFonts w:eastAsia="Calibri"/>
          <w:b/>
          <w:i/>
          <w:lang w:val="fr-FR"/>
        </w:rPr>
      </w:pPr>
      <w:r w:rsidRPr="00D13760">
        <w:rPr>
          <w:rFonts w:eastAsia="Calibri"/>
          <w:b/>
          <w:i/>
          <w:lang w:val="fr-FR"/>
        </w:rPr>
        <w:t>carosabila</w:t>
      </w:r>
    </w:p>
    <w:p w14:paraId="4383C9E7" w14:textId="77777777" w:rsidR="00D13760" w:rsidRPr="00D13760" w:rsidRDefault="00D13760" w:rsidP="00D13760">
      <w:pPr>
        <w:ind w:firstLine="709"/>
        <w:jc w:val="both"/>
        <w:rPr>
          <w:rFonts w:eastAsia="Calibri"/>
          <w:b/>
          <w:i/>
          <w:lang w:val="fr-FR"/>
        </w:rPr>
      </w:pPr>
      <w:r w:rsidRPr="00D13760">
        <w:rPr>
          <w:rFonts w:eastAsia="Calibri"/>
          <w:b/>
          <w:i/>
          <w:lang w:val="fr-FR"/>
        </w:rPr>
        <w:t>Capitolul 1.3.</w:t>
      </w:r>
    </w:p>
    <w:p w14:paraId="31E57304" w14:textId="77777777" w:rsidR="00D13760" w:rsidRPr="00D13760" w:rsidRDefault="00D13760" w:rsidP="00D13760">
      <w:pPr>
        <w:ind w:firstLine="709"/>
        <w:jc w:val="both"/>
        <w:rPr>
          <w:rFonts w:eastAsia="Calibri"/>
          <w:b/>
          <w:i/>
          <w:lang w:val="fr-FR"/>
        </w:rPr>
      </w:pPr>
      <w:r w:rsidRPr="00D13760">
        <w:rPr>
          <w:rFonts w:eastAsia="Calibri"/>
          <w:b/>
          <w:i/>
          <w:lang w:val="fr-FR"/>
        </w:rPr>
        <w:t>Instalarea bordurilor</w:t>
      </w:r>
    </w:p>
    <w:p w14:paraId="4A7A40F6" w14:textId="77777777" w:rsidR="00D13760" w:rsidRPr="00D13760" w:rsidRDefault="00D13760" w:rsidP="00D13760">
      <w:pPr>
        <w:ind w:firstLine="709"/>
        <w:jc w:val="both"/>
        <w:rPr>
          <w:rFonts w:eastAsia="Calibri"/>
          <w:b/>
          <w:i/>
          <w:lang w:val="fr-FR"/>
        </w:rPr>
      </w:pPr>
      <w:r w:rsidRPr="00D13760">
        <w:rPr>
          <w:rFonts w:eastAsia="Calibri"/>
          <w:b/>
          <w:i/>
          <w:lang w:val="fr-FR"/>
        </w:rPr>
        <w:t>mari</w:t>
      </w:r>
    </w:p>
    <w:p w14:paraId="4F1AF568" w14:textId="77777777" w:rsidR="00D13760" w:rsidRPr="00D13760" w:rsidRDefault="00D13760" w:rsidP="00D13760">
      <w:pPr>
        <w:ind w:firstLine="709"/>
        <w:jc w:val="both"/>
        <w:rPr>
          <w:rFonts w:eastAsia="Calibri"/>
          <w:b/>
          <w:i/>
          <w:lang w:val="fr-FR"/>
        </w:rPr>
      </w:pPr>
      <w:r w:rsidRPr="00D13760">
        <w:rPr>
          <w:rFonts w:eastAsia="Calibri"/>
          <w:b/>
          <w:i/>
          <w:lang w:val="fr-FR"/>
        </w:rPr>
        <w:t>Capitolul 1.4.</w:t>
      </w:r>
    </w:p>
    <w:p w14:paraId="58458107" w14:textId="77777777" w:rsidR="00D13760" w:rsidRPr="00D13760" w:rsidRDefault="00D13760" w:rsidP="00D13760">
      <w:pPr>
        <w:ind w:firstLine="709"/>
        <w:jc w:val="both"/>
        <w:rPr>
          <w:rFonts w:eastAsia="Calibri"/>
          <w:b/>
          <w:i/>
          <w:lang w:val="fr-FR"/>
        </w:rPr>
      </w:pPr>
      <w:r w:rsidRPr="00D13760">
        <w:rPr>
          <w:rFonts w:eastAsia="Calibri"/>
          <w:b/>
          <w:i/>
          <w:lang w:val="fr-FR"/>
        </w:rPr>
        <w:t>Trotuare</w:t>
      </w:r>
    </w:p>
    <w:p w14:paraId="7D73D91C" w14:textId="77777777" w:rsidR="00D13760" w:rsidRPr="00D13760" w:rsidRDefault="00D13760" w:rsidP="00D13760">
      <w:pPr>
        <w:ind w:firstLine="709"/>
        <w:jc w:val="both"/>
        <w:rPr>
          <w:rFonts w:eastAsia="Calibri"/>
          <w:b/>
          <w:i/>
          <w:lang w:val="fr-FR"/>
        </w:rPr>
      </w:pPr>
      <w:r w:rsidRPr="00D13760">
        <w:rPr>
          <w:rFonts w:eastAsia="Calibri"/>
          <w:b/>
          <w:i/>
          <w:lang w:val="fr-FR"/>
        </w:rPr>
        <w:t>Capitolul 1.5. Camine</w:t>
      </w:r>
    </w:p>
    <w:p w14:paraId="605CF2C4" w14:textId="77777777" w:rsidR="00D13760" w:rsidRPr="00D13760" w:rsidRDefault="00D13760" w:rsidP="00D13760">
      <w:pPr>
        <w:ind w:firstLine="709"/>
        <w:jc w:val="both"/>
        <w:rPr>
          <w:rFonts w:eastAsia="Calibri"/>
          <w:b/>
          <w:i/>
          <w:lang w:val="fr-FR"/>
        </w:rPr>
      </w:pPr>
      <w:r w:rsidRPr="00D13760">
        <w:rPr>
          <w:rFonts w:eastAsia="Calibri"/>
          <w:b/>
          <w:i/>
          <w:lang w:val="fr-FR"/>
        </w:rPr>
        <w:t>de vizitare</w:t>
      </w:r>
    </w:p>
    <w:p w14:paraId="68DA431C" w14:textId="77777777" w:rsidR="00D13760" w:rsidRPr="00D13760" w:rsidRDefault="00D13760" w:rsidP="00D13760">
      <w:pPr>
        <w:ind w:firstLine="709"/>
        <w:jc w:val="both"/>
        <w:rPr>
          <w:rFonts w:eastAsia="Calibri"/>
          <w:b/>
          <w:i/>
          <w:lang w:val="fr-FR"/>
        </w:rPr>
      </w:pPr>
      <w:r w:rsidRPr="00D13760">
        <w:rPr>
          <w:rFonts w:eastAsia="Calibri"/>
          <w:b/>
          <w:i/>
          <w:lang w:val="fr-FR"/>
        </w:rPr>
        <w:t>Capitolul 2.</w:t>
      </w:r>
    </w:p>
    <w:p w14:paraId="184D7752" w14:textId="77777777" w:rsidR="00D13760" w:rsidRPr="00D13760" w:rsidRDefault="00D13760" w:rsidP="00D13760">
      <w:pPr>
        <w:ind w:firstLine="709"/>
        <w:jc w:val="both"/>
        <w:rPr>
          <w:rFonts w:eastAsia="Calibri"/>
          <w:b/>
          <w:i/>
          <w:lang w:val="fr-FR"/>
        </w:rPr>
      </w:pPr>
      <w:r w:rsidRPr="00D13760">
        <w:rPr>
          <w:rFonts w:eastAsia="Calibri"/>
          <w:b/>
          <w:i/>
          <w:lang w:val="fr-FR"/>
        </w:rPr>
        <w:t>str.Miron Costin nr.</w:t>
      </w:r>
    </w:p>
    <w:p w14:paraId="6EE738B6" w14:textId="77777777" w:rsidR="00D13760" w:rsidRPr="00D13760" w:rsidRDefault="00D13760" w:rsidP="00D13760">
      <w:pPr>
        <w:ind w:firstLine="709"/>
        <w:jc w:val="both"/>
        <w:rPr>
          <w:rFonts w:eastAsia="Calibri"/>
          <w:b/>
          <w:i/>
          <w:lang w:val="fr-FR"/>
        </w:rPr>
      </w:pPr>
      <w:r w:rsidRPr="00D13760">
        <w:rPr>
          <w:rFonts w:eastAsia="Calibri"/>
          <w:b/>
          <w:i/>
          <w:lang w:val="fr-FR"/>
        </w:rPr>
        <w:t>28, 28A</w:t>
      </w:r>
    </w:p>
    <w:p w14:paraId="3777999A" w14:textId="77777777" w:rsidR="00D13760" w:rsidRPr="00D13760" w:rsidRDefault="00D13760" w:rsidP="00D13760">
      <w:pPr>
        <w:ind w:firstLine="709"/>
        <w:jc w:val="both"/>
        <w:rPr>
          <w:rFonts w:eastAsia="Calibri"/>
          <w:b/>
          <w:i/>
          <w:lang w:val="fr-FR"/>
        </w:rPr>
      </w:pPr>
      <w:r w:rsidRPr="00D13760">
        <w:rPr>
          <w:rFonts w:eastAsia="Calibri"/>
          <w:b/>
          <w:i/>
          <w:lang w:val="fr-FR"/>
        </w:rPr>
        <w:t>Capitolul 2.1.</w:t>
      </w:r>
    </w:p>
    <w:p w14:paraId="024C699D" w14:textId="77777777" w:rsidR="00D13760" w:rsidRPr="00D13760" w:rsidRDefault="00D13760" w:rsidP="00D13760">
      <w:pPr>
        <w:ind w:firstLine="709"/>
        <w:jc w:val="both"/>
        <w:rPr>
          <w:rFonts w:eastAsia="Calibri"/>
          <w:b/>
          <w:i/>
          <w:lang w:val="fr-FR"/>
        </w:rPr>
      </w:pPr>
      <w:r w:rsidRPr="00D13760">
        <w:rPr>
          <w:rFonts w:eastAsia="Calibri"/>
          <w:b/>
          <w:i/>
          <w:lang w:val="fr-FR"/>
        </w:rPr>
        <w:t>Demolari</w:t>
      </w:r>
    </w:p>
    <w:p w14:paraId="487C5625" w14:textId="77777777" w:rsidR="00D13760" w:rsidRPr="00D13760" w:rsidRDefault="00D13760" w:rsidP="00D13760">
      <w:pPr>
        <w:ind w:firstLine="709"/>
        <w:jc w:val="both"/>
        <w:rPr>
          <w:rFonts w:eastAsia="Calibri"/>
          <w:b/>
          <w:i/>
          <w:lang w:val="fr-FR"/>
        </w:rPr>
      </w:pPr>
      <w:r w:rsidRPr="00D13760">
        <w:rPr>
          <w:rFonts w:eastAsia="Calibri"/>
          <w:b/>
          <w:i/>
          <w:lang w:val="fr-FR"/>
        </w:rPr>
        <w:t>Capitolul 2.2. Partea</w:t>
      </w:r>
    </w:p>
    <w:p w14:paraId="6501A66E" w14:textId="77777777" w:rsidR="00D13760" w:rsidRPr="00D13760" w:rsidRDefault="00D13760" w:rsidP="00D13760">
      <w:pPr>
        <w:ind w:firstLine="709"/>
        <w:jc w:val="both"/>
        <w:rPr>
          <w:rFonts w:eastAsia="Calibri"/>
          <w:b/>
          <w:i/>
          <w:lang w:val="fr-FR"/>
        </w:rPr>
      </w:pPr>
      <w:r w:rsidRPr="00D13760">
        <w:rPr>
          <w:rFonts w:eastAsia="Calibri"/>
          <w:b/>
          <w:i/>
          <w:lang w:val="fr-FR"/>
        </w:rPr>
        <w:t>carosabila</w:t>
      </w:r>
    </w:p>
    <w:p w14:paraId="0B5AA467" w14:textId="77777777" w:rsidR="00D13760" w:rsidRPr="00D13760" w:rsidRDefault="00D13760" w:rsidP="00D13760">
      <w:pPr>
        <w:ind w:firstLine="709"/>
        <w:jc w:val="both"/>
        <w:rPr>
          <w:rFonts w:eastAsia="Calibri"/>
          <w:b/>
          <w:i/>
          <w:lang w:val="fr-FR"/>
        </w:rPr>
      </w:pPr>
      <w:r w:rsidRPr="00D13760">
        <w:rPr>
          <w:rFonts w:eastAsia="Calibri"/>
          <w:b/>
          <w:i/>
          <w:lang w:val="fr-FR"/>
        </w:rPr>
        <w:t>Capitolul 2.3.</w:t>
      </w:r>
    </w:p>
    <w:p w14:paraId="2F61C01C" w14:textId="77777777" w:rsidR="00D13760" w:rsidRPr="00D13760" w:rsidRDefault="00D13760" w:rsidP="00D13760">
      <w:pPr>
        <w:ind w:firstLine="709"/>
        <w:jc w:val="both"/>
        <w:rPr>
          <w:rFonts w:eastAsia="Calibri"/>
          <w:b/>
          <w:i/>
          <w:lang w:val="fr-FR"/>
        </w:rPr>
      </w:pPr>
      <w:r w:rsidRPr="00D13760">
        <w:rPr>
          <w:rFonts w:eastAsia="Calibri"/>
          <w:b/>
          <w:i/>
          <w:lang w:val="fr-FR"/>
        </w:rPr>
        <w:t>Instalarea bordurilor</w:t>
      </w:r>
    </w:p>
    <w:p w14:paraId="5413D0F5" w14:textId="77777777" w:rsidR="00D13760" w:rsidRPr="00D13760" w:rsidRDefault="00D13760" w:rsidP="00D13760">
      <w:pPr>
        <w:ind w:firstLine="709"/>
        <w:jc w:val="both"/>
        <w:rPr>
          <w:rFonts w:eastAsia="Calibri"/>
          <w:b/>
          <w:i/>
          <w:lang w:val="fr-FR"/>
        </w:rPr>
      </w:pPr>
      <w:r w:rsidRPr="00D13760">
        <w:rPr>
          <w:rFonts w:eastAsia="Calibri"/>
          <w:b/>
          <w:i/>
          <w:lang w:val="fr-FR"/>
        </w:rPr>
        <w:t>mari</w:t>
      </w:r>
    </w:p>
    <w:p w14:paraId="1744183B" w14:textId="77777777" w:rsidR="00D13760" w:rsidRPr="00D13760" w:rsidRDefault="00D13760" w:rsidP="00D13760">
      <w:pPr>
        <w:ind w:firstLine="709"/>
        <w:jc w:val="both"/>
        <w:rPr>
          <w:rFonts w:eastAsia="Calibri"/>
          <w:b/>
          <w:i/>
          <w:lang w:val="fr-FR"/>
        </w:rPr>
      </w:pPr>
      <w:r w:rsidRPr="00D13760">
        <w:rPr>
          <w:rFonts w:eastAsia="Calibri"/>
          <w:b/>
          <w:i/>
          <w:lang w:val="fr-FR"/>
        </w:rPr>
        <w:t>Capitolul 2.4.</w:t>
      </w:r>
    </w:p>
    <w:p w14:paraId="2A623F04" w14:textId="77777777" w:rsidR="00D13760" w:rsidRPr="00D13760" w:rsidRDefault="00D13760" w:rsidP="00D13760">
      <w:pPr>
        <w:ind w:firstLine="709"/>
        <w:jc w:val="both"/>
        <w:rPr>
          <w:rFonts w:eastAsia="Calibri"/>
          <w:b/>
          <w:i/>
          <w:lang w:val="fr-FR"/>
        </w:rPr>
      </w:pPr>
      <w:r w:rsidRPr="00D13760">
        <w:rPr>
          <w:rFonts w:eastAsia="Calibri"/>
          <w:b/>
          <w:i/>
          <w:lang w:val="fr-FR"/>
        </w:rPr>
        <w:t>Trotuare</w:t>
      </w:r>
    </w:p>
    <w:p w14:paraId="16183D0B" w14:textId="77777777" w:rsidR="00D13760" w:rsidRPr="00D13760" w:rsidRDefault="00D13760" w:rsidP="00D13760">
      <w:pPr>
        <w:ind w:firstLine="709"/>
        <w:jc w:val="both"/>
        <w:rPr>
          <w:rFonts w:eastAsia="Calibri"/>
          <w:b/>
          <w:i/>
          <w:lang w:val="fr-FR"/>
        </w:rPr>
      </w:pPr>
      <w:r w:rsidRPr="00D13760">
        <w:rPr>
          <w:rFonts w:eastAsia="Calibri"/>
          <w:b/>
          <w:i/>
          <w:lang w:val="fr-FR"/>
        </w:rPr>
        <w:t>Capitolul 2.5. Camine</w:t>
      </w:r>
    </w:p>
    <w:p w14:paraId="379520D1" w14:textId="3AEA9880" w:rsidR="00D13760" w:rsidRDefault="00D13760" w:rsidP="00D13760">
      <w:pPr>
        <w:ind w:firstLine="709"/>
        <w:jc w:val="both"/>
        <w:rPr>
          <w:rFonts w:eastAsia="Calibri"/>
          <w:b/>
          <w:i/>
          <w:lang w:val="fr-FR"/>
        </w:rPr>
      </w:pPr>
      <w:r w:rsidRPr="00D13760">
        <w:rPr>
          <w:rFonts w:eastAsia="Calibri"/>
          <w:b/>
          <w:i/>
          <w:lang w:val="fr-FR"/>
        </w:rPr>
        <w:t>de vizitare</w:t>
      </w:r>
    </w:p>
    <w:p w14:paraId="6F18CAA3" w14:textId="77777777" w:rsidR="00D13760" w:rsidRDefault="00D13760" w:rsidP="00D13760">
      <w:pPr>
        <w:ind w:firstLine="709"/>
        <w:jc w:val="both"/>
        <w:rPr>
          <w:rFonts w:eastAsia="Calibri"/>
          <w:b/>
          <w:i/>
          <w:lang w:val="fr-FR"/>
        </w:rPr>
      </w:pPr>
    </w:p>
    <w:p w14:paraId="51BE9E95" w14:textId="70D33810" w:rsidR="004C3E67" w:rsidRPr="004C3E67" w:rsidRDefault="004C3E67" w:rsidP="009149C2">
      <w:pPr>
        <w:ind w:firstLine="709"/>
        <w:jc w:val="both"/>
        <w:rPr>
          <w:b/>
          <w:noProof w:val="0"/>
          <w:lang w:eastAsia="ru-RU"/>
        </w:rPr>
      </w:pPr>
      <w:r w:rsidRPr="004C3E67">
        <w:rPr>
          <w:b/>
          <w:noProof w:val="0"/>
          <w:lang w:eastAsia="ru-RU"/>
        </w:rPr>
        <w:t>2. Informaţii şi proiectare</w:t>
      </w:r>
    </w:p>
    <w:p w14:paraId="18D68B34" w14:textId="77777777" w:rsidR="00690EBD" w:rsidRPr="004C3E67" w:rsidRDefault="00690EBD" w:rsidP="004C3E67">
      <w:pPr>
        <w:ind w:firstLine="709"/>
        <w:jc w:val="both"/>
        <w:rPr>
          <w:b/>
          <w:noProof w:val="0"/>
          <w:lang w:val="en-US" w:eastAsia="ru-RU"/>
        </w:rPr>
      </w:pPr>
    </w:p>
    <w:p w14:paraId="79A711E5" w14:textId="77777777" w:rsidR="004C3E67" w:rsidRPr="004C3E67" w:rsidRDefault="004C3E67" w:rsidP="004C3E67">
      <w:pPr>
        <w:ind w:firstLine="709"/>
        <w:jc w:val="both"/>
        <w:rPr>
          <w:b/>
          <w:noProof w:val="0"/>
          <w:lang w:val="en-US" w:eastAsia="ru-RU"/>
        </w:rPr>
      </w:pPr>
      <w:r w:rsidRPr="004C3E67">
        <w:rPr>
          <w:b/>
          <w:noProof w:val="0"/>
          <w:lang w:val="en-US" w:eastAsia="ru-RU"/>
        </w:rPr>
        <w:t>3. Materiale, compatibilităţi, reglementări tehnice şi standarde utilizate</w:t>
      </w:r>
    </w:p>
    <w:p w14:paraId="19666D63" w14:textId="492DD01B" w:rsidR="004C3E67" w:rsidRPr="004C3E67" w:rsidRDefault="004C3E67" w:rsidP="006B1957">
      <w:pPr>
        <w:numPr>
          <w:ilvl w:val="0"/>
          <w:numId w:val="16"/>
        </w:numPr>
        <w:jc w:val="both"/>
        <w:rPr>
          <w:rFonts w:eastAsia="Calibri"/>
          <w:b/>
          <w:lang w:eastAsia="ru-RU"/>
        </w:rPr>
      </w:pPr>
      <w:r w:rsidRPr="004C3E67">
        <w:rPr>
          <w:rFonts w:eastAsia="Calibri"/>
          <w:lang w:eastAsia="ru-RU"/>
        </w:rPr>
        <w:t>Materiale</w:t>
      </w:r>
      <w:r w:rsidR="007D7D80">
        <w:rPr>
          <w:rFonts w:eastAsia="Calibri"/>
          <w:lang w:eastAsia="ru-RU"/>
        </w:rPr>
        <w:t>le</w:t>
      </w:r>
      <w:r w:rsidRPr="004C3E67">
        <w:rPr>
          <w:rFonts w:eastAsia="Calibri"/>
          <w:lang w:eastAsia="ru-RU"/>
        </w:rPr>
        <w:t xml:space="preserve"> trebuie să corespundă calității prevăzute în documentația tehnică. La procurarea utilajului și materialelor de respectat existența certificatelor și Agr</w:t>
      </w:r>
      <w:r w:rsidR="001F1ED4">
        <w:rPr>
          <w:rFonts w:eastAsia="Calibri"/>
          <w:lang w:eastAsia="ru-RU"/>
        </w:rPr>
        <w:t>e</w:t>
      </w:r>
      <w:r w:rsidRPr="004C3E67">
        <w:rPr>
          <w:rFonts w:eastAsia="Calibri"/>
          <w:lang w:eastAsia="ru-RU"/>
        </w:rPr>
        <w:t>mentelor RM</w:t>
      </w:r>
      <w:r w:rsidRPr="004C3E67">
        <w:rPr>
          <w:rFonts w:eastAsia="Calibri"/>
          <w:b/>
          <w:lang w:eastAsia="ru-RU"/>
        </w:rPr>
        <w:t xml:space="preserve"> </w:t>
      </w:r>
    </w:p>
    <w:p w14:paraId="097F37B9" w14:textId="77777777" w:rsidR="004C3E67" w:rsidRPr="004C3E67" w:rsidRDefault="004C3E67" w:rsidP="006B1957">
      <w:pPr>
        <w:numPr>
          <w:ilvl w:val="0"/>
          <w:numId w:val="16"/>
        </w:numPr>
        <w:jc w:val="both"/>
        <w:rPr>
          <w:rFonts w:eastAsia="Calibri"/>
          <w:b/>
          <w:lang w:eastAsia="ru-RU"/>
        </w:rPr>
      </w:pPr>
      <w:r w:rsidRPr="004C3E67">
        <w:rPr>
          <w:noProof w:val="0"/>
          <w:lang w:val="en-US" w:eastAsia="ru-RU"/>
        </w:rPr>
        <w:lastRenderedPageBreak/>
        <w:t>Costul probelor şi încercărilor va fi suportat de Antreprenor</w:t>
      </w:r>
      <w:r w:rsidRPr="004C3E67">
        <w:rPr>
          <w:noProof w:val="0"/>
          <w:highlight w:val="yellow"/>
          <w:lang w:val="en-US" w:eastAsia="ru-RU"/>
        </w:rPr>
        <w:t xml:space="preserve">   </w:t>
      </w:r>
      <w:r w:rsidRPr="004C3E67">
        <w:rPr>
          <w:noProof w:val="0"/>
          <w:lang w:val="en-US" w:eastAsia="ru-RU"/>
        </w:rPr>
        <w:t xml:space="preserve"> </w:t>
      </w:r>
    </w:p>
    <w:p w14:paraId="708975FE" w14:textId="7BEC589F" w:rsidR="004C3E67" w:rsidRPr="004C3E67" w:rsidRDefault="004C3E67" w:rsidP="006B1957">
      <w:pPr>
        <w:numPr>
          <w:ilvl w:val="0"/>
          <w:numId w:val="15"/>
        </w:numPr>
        <w:contextualSpacing/>
        <w:jc w:val="both"/>
        <w:rPr>
          <w:rFonts w:eastAsia="Calibri"/>
          <w:b/>
          <w:i/>
          <w:u w:val="single"/>
          <w:lang w:val="en-US"/>
        </w:rPr>
      </w:pPr>
      <w:r w:rsidRPr="00E4442C">
        <w:rPr>
          <w:rFonts w:eastAsia="Calibri"/>
          <w:b/>
          <w:i/>
          <w:u w:val="single"/>
        </w:rPr>
        <w:t>termenul executării:</w:t>
      </w:r>
      <w:r w:rsidR="007D7D80" w:rsidRPr="00E4442C">
        <w:rPr>
          <w:rFonts w:eastAsia="Calibri"/>
          <w:b/>
          <w:i/>
          <w:u w:val="single"/>
        </w:rPr>
        <w:t xml:space="preserve"> </w:t>
      </w:r>
      <w:r w:rsidR="00EF7B1D" w:rsidRPr="00EF7B1D">
        <w:rPr>
          <w:rFonts w:eastAsia="Calibri"/>
          <w:b/>
          <w:i/>
          <w:u w:val="single"/>
        </w:rPr>
        <w:t>executarea tut</w:t>
      </w:r>
      <w:r w:rsidR="006F69C1">
        <w:rPr>
          <w:rFonts w:eastAsia="Calibri"/>
          <w:b/>
          <w:i/>
          <w:u w:val="single"/>
        </w:rPr>
        <w:t xml:space="preserve">uror lucrărilor în maxim </w:t>
      </w:r>
      <w:r w:rsidR="009149C2">
        <w:rPr>
          <w:rFonts w:eastAsia="Calibri"/>
          <w:b/>
          <w:i/>
          <w:u w:val="single"/>
        </w:rPr>
        <w:t>3</w:t>
      </w:r>
      <w:r w:rsidR="006F69C1">
        <w:rPr>
          <w:rFonts w:eastAsia="Calibri"/>
          <w:b/>
          <w:i/>
          <w:u w:val="single"/>
        </w:rPr>
        <w:t xml:space="preserve"> luni.</w:t>
      </w:r>
      <w:r w:rsidR="00EF7B1D" w:rsidRPr="00EF7B1D">
        <w:rPr>
          <w:rFonts w:eastAsia="Calibri"/>
          <w:b/>
          <w:i/>
          <w:u w:val="single"/>
        </w:rPr>
        <w:t xml:space="preserve"> Dacă termenul de execuție din ofertă va fi mai mare de </w:t>
      </w:r>
      <w:r w:rsidR="009149C2">
        <w:rPr>
          <w:rFonts w:eastAsia="Calibri"/>
          <w:b/>
          <w:i/>
          <w:u w:val="single"/>
        </w:rPr>
        <w:t>3</w:t>
      </w:r>
      <w:r w:rsidR="00EF7B1D" w:rsidRPr="00EF7B1D">
        <w:rPr>
          <w:rFonts w:eastAsia="Calibri"/>
          <w:b/>
          <w:i/>
          <w:u w:val="single"/>
        </w:rPr>
        <w:t xml:space="preserve"> luni, atun</w:t>
      </w:r>
      <w:r w:rsidR="006F69C1">
        <w:rPr>
          <w:rFonts w:eastAsia="Calibri"/>
          <w:b/>
          <w:i/>
          <w:u w:val="single"/>
        </w:rPr>
        <w:t>ci aceasta va fi descalificată</w:t>
      </w:r>
    </w:p>
    <w:p w14:paraId="64807D8B" w14:textId="77777777" w:rsidR="004C3E67" w:rsidRPr="004C3E67" w:rsidRDefault="004C3E67" w:rsidP="004C3E67">
      <w:pPr>
        <w:ind w:firstLine="709"/>
        <w:jc w:val="both"/>
        <w:rPr>
          <w:noProof w:val="0"/>
          <w:lang w:val="en-US" w:eastAsia="ru-RU"/>
        </w:rPr>
      </w:pPr>
    </w:p>
    <w:p w14:paraId="305D2978" w14:textId="77777777" w:rsidR="004C3E67" w:rsidRPr="004C3E67" w:rsidRDefault="004C3E67" w:rsidP="004C3E67">
      <w:pPr>
        <w:ind w:firstLine="709"/>
        <w:jc w:val="both"/>
        <w:rPr>
          <w:b/>
          <w:noProof w:val="0"/>
          <w:lang w:val="en-US" w:eastAsia="ru-RU"/>
        </w:rPr>
      </w:pPr>
      <w:r w:rsidRPr="004C3E67">
        <w:rPr>
          <w:b/>
          <w:noProof w:val="0"/>
          <w:lang w:val="en-US" w:eastAsia="ru-RU"/>
        </w:rPr>
        <w:t>4. Mostre</w:t>
      </w:r>
    </w:p>
    <w:p w14:paraId="010CB09F" w14:textId="77777777" w:rsidR="004C3E67" w:rsidRPr="004C3E67" w:rsidRDefault="004C3E67" w:rsidP="004C3E67">
      <w:pPr>
        <w:ind w:firstLine="709"/>
        <w:jc w:val="both"/>
        <w:rPr>
          <w:b/>
          <w:noProof w:val="0"/>
          <w:lang w:val="en-US" w:eastAsia="ru-RU"/>
        </w:rPr>
      </w:pPr>
      <w:r w:rsidRPr="004C3E67">
        <w:rPr>
          <w:b/>
          <w:noProof w:val="0"/>
          <w:lang w:val="en-US" w:eastAsia="ru-RU"/>
        </w:rPr>
        <w:t>5. Furnizarea, păstrarea, protecţia materialelor şi a lucrărilor. Securitatea construcţiilor şi a terenurilor aferente</w:t>
      </w:r>
    </w:p>
    <w:p w14:paraId="5EE076F0" w14:textId="77777777" w:rsidR="004C3E67" w:rsidRPr="004C3E67" w:rsidRDefault="004C3E67" w:rsidP="004C3E67">
      <w:pPr>
        <w:ind w:firstLine="709"/>
        <w:jc w:val="both"/>
        <w:rPr>
          <w:rFonts w:eastAsia="Calibri"/>
          <w:lang w:val="en-US" w:eastAsia="ru-RU"/>
        </w:rPr>
      </w:pPr>
      <w:r w:rsidRPr="004C3E67">
        <w:rPr>
          <w:rFonts w:eastAsia="Calibri"/>
          <w:lang w:eastAsia="ru-RU"/>
        </w:rPr>
        <w:t>Antreprenorul pe șantier este obligat</w:t>
      </w:r>
      <w:r w:rsidRPr="004C3E67">
        <w:rPr>
          <w:rFonts w:eastAsia="Calibri"/>
          <w:lang w:val="en-US" w:eastAsia="ru-RU"/>
        </w:rPr>
        <w:t xml:space="preserve"> din contul propriu</w:t>
      </w:r>
      <w:r w:rsidRPr="004C3E67">
        <w:rPr>
          <w:rFonts w:eastAsia="Calibri"/>
          <w:lang w:eastAsia="ru-RU"/>
        </w:rPr>
        <w:t>:</w:t>
      </w:r>
      <w:r w:rsidRPr="004C3E67">
        <w:rPr>
          <w:rFonts w:eastAsia="Calibri"/>
          <w:lang w:val="en-US" w:eastAsia="ru-RU"/>
        </w:rPr>
        <w:t xml:space="preserve">  </w:t>
      </w:r>
    </w:p>
    <w:p w14:paraId="643FB159" w14:textId="77777777" w:rsidR="004C3E67" w:rsidRPr="004C3E67" w:rsidRDefault="004C3E67" w:rsidP="004C3E67">
      <w:pPr>
        <w:jc w:val="both"/>
        <w:rPr>
          <w:rFonts w:eastAsia="Calibri"/>
          <w:lang w:eastAsia="ru-RU"/>
        </w:rPr>
      </w:pPr>
      <w:r w:rsidRPr="004C3E67">
        <w:rPr>
          <w:rFonts w:eastAsia="Calibri"/>
          <w:lang w:val="en-US" w:eastAsia="ru-RU"/>
        </w:rPr>
        <w:t xml:space="preserve">- </w:t>
      </w:r>
      <w:r w:rsidRPr="004C3E67">
        <w:rPr>
          <w:rFonts w:eastAsia="Calibri"/>
          <w:lang w:eastAsia="ru-RU"/>
        </w:rPr>
        <w:t>de a limita</w:t>
      </w:r>
      <w:r w:rsidRPr="004C3E67">
        <w:rPr>
          <w:rFonts w:eastAsia="Calibri"/>
          <w:lang w:val="en-US" w:eastAsia="ru-RU"/>
        </w:rPr>
        <w:t xml:space="preserve"> </w:t>
      </w:r>
      <w:r w:rsidRPr="004C3E67">
        <w:rPr>
          <w:rFonts w:eastAsia="Calibri"/>
          <w:lang w:eastAsia="ru-RU"/>
        </w:rPr>
        <w:t>acces la șantier</w:t>
      </w:r>
    </w:p>
    <w:p w14:paraId="7A8398AB" w14:textId="77777777" w:rsidR="004C3E67" w:rsidRPr="004C3E67" w:rsidRDefault="004C3E67" w:rsidP="004C3E67">
      <w:pPr>
        <w:jc w:val="both"/>
        <w:rPr>
          <w:rFonts w:eastAsia="Calibri"/>
          <w:lang w:eastAsia="ru-RU"/>
        </w:rPr>
      </w:pPr>
      <w:r w:rsidRPr="004C3E67">
        <w:rPr>
          <w:rFonts w:eastAsia="Calibri"/>
          <w:lang w:eastAsia="ru-RU"/>
        </w:rPr>
        <w:t>- de a instala panou informațional</w:t>
      </w:r>
    </w:p>
    <w:p w14:paraId="2584C332"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w:t>
      </w:r>
      <w:proofErr w:type="gramStart"/>
      <w:r w:rsidRPr="004C3E67">
        <w:rPr>
          <w:noProof w:val="0"/>
          <w:lang w:val="en-US" w:eastAsia="ru-RU"/>
        </w:rPr>
        <w:t>să</w:t>
      </w:r>
      <w:proofErr w:type="gramEnd"/>
      <w:r w:rsidRPr="004C3E67">
        <w:rPr>
          <w:noProof w:val="0"/>
          <w:lang w:val="en-US" w:eastAsia="ru-RU"/>
        </w:rPr>
        <w:t xml:space="preserve"> asigure lucrările executate şi echipamentul pe care le are la dispoziţie împotriva degradării şi furturilor până la predarea lucrărilor Beneficiarului. El trebuie </w:t>
      </w:r>
      <w:proofErr w:type="gramStart"/>
      <w:r w:rsidRPr="004C3E67">
        <w:rPr>
          <w:noProof w:val="0"/>
          <w:lang w:val="en-US" w:eastAsia="ru-RU"/>
        </w:rPr>
        <w:t>să</w:t>
      </w:r>
      <w:proofErr w:type="gramEnd"/>
      <w:r w:rsidRPr="004C3E67">
        <w:rPr>
          <w:noProof w:val="0"/>
          <w:lang w:val="en-US" w:eastAsia="ru-RU"/>
        </w:rPr>
        <w:t xml:space="preserve"> ia măsuri de protecţie contra degradării lucrării datorită acţiunilor atmosferice şi a apei şi să îndepărteze zăpada şi gheaţa. </w:t>
      </w:r>
    </w:p>
    <w:p w14:paraId="71411E5E" w14:textId="77777777" w:rsidR="004C3E67" w:rsidRPr="004C3E67" w:rsidRDefault="004C3E67" w:rsidP="004C3E67">
      <w:pPr>
        <w:jc w:val="both"/>
        <w:rPr>
          <w:noProof w:val="0"/>
          <w:lang w:val="en-US" w:eastAsia="ru-RU"/>
        </w:rPr>
      </w:pPr>
      <w:r w:rsidRPr="004C3E67">
        <w:rPr>
          <w:noProof w:val="0"/>
          <w:lang w:val="en-US" w:eastAsia="ru-RU"/>
        </w:rPr>
        <w:t xml:space="preserve">    </w:t>
      </w:r>
    </w:p>
    <w:p w14:paraId="6A36E7BE"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7655DEE" w14:textId="77777777" w:rsidR="004C3E67" w:rsidRPr="004C3E67" w:rsidRDefault="004C3E67" w:rsidP="004C3E67">
      <w:pPr>
        <w:tabs>
          <w:tab w:val="left" w:pos="567"/>
        </w:tabs>
        <w:jc w:val="both"/>
        <w:rPr>
          <w:noProof w:val="0"/>
          <w:lang w:val="en-US" w:eastAsia="ru-RU"/>
        </w:rPr>
      </w:pPr>
      <w:r w:rsidRPr="004C3E67">
        <w:rPr>
          <w:noProof w:val="0"/>
          <w:lang w:val="en-US" w:eastAsia="ru-RU"/>
        </w:rPr>
        <w:t xml:space="preserve">  </w:t>
      </w:r>
    </w:p>
    <w:p w14:paraId="66D1619A" w14:textId="77777777" w:rsidR="004C3E67" w:rsidRPr="004C3E67" w:rsidRDefault="004C3E67" w:rsidP="004C3E67">
      <w:pPr>
        <w:jc w:val="both"/>
        <w:rPr>
          <w:rFonts w:eastAsia="Calibri"/>
          <w:lang w:val="en-US" w:eastAsia="ru-RU"/>
        </w:rPr>
      </w:pPr>
    </w:p>
    <w:p w14:paraId="099A519A" w14:textId="77777777" w:rsidR="004C3E67" w:rsidRPr="004C3E67" w:rsidRDefault="004C3E67" w:rsidP="004C3E67">
      <w:pPr>
        <w:ind w:firstLine="709"/>
        <w:jc w:val="both"/>
        <w:rPr>
          <w:b/>
          <w:noProof w:val="0"/>
          <w:lang w:val="en-US" w:eastAsia="ru-RU"/>
        </w:rPr>
      </w:pPr>
      <w:r w:rsidRPr="004C3E67">
        <w:rPr>
          <w:b/>
          <w:noProof w:val="0"/>
          <w:lang w:val="en-US" w:eastAsia="ru-RU"/>
        </w:rPr>
        <w:t>6. Încercări, instrucţiuni, garanţii ale furnizorilor, desene şi scheme de execuţie</w:t>
      </w:r>
    </w:p>
    <w:p w14:paraId="00392FB4" w14:textId="77777777" w:rsidR="004C3E67" w:rsidRPr="004C3E67" w:rsidRDefault="004C3E67" w:rsidP="004C3E67">
      <w:pPr>
        <w:jc w:val="both"/>
        <w:rPr>
          <w:rFonts w:eastAsia="Calibri"/>
          <w:lang w:eastAsia="ru-RU"/>
        </w:rPr>
      </w:pPr>
    </w:p>
    <w:p w14:paraId="2CE7CD0E" w14:textId="77777777" w:rsidR="004C3E67" w:rsidRPr="004C3E67" w:rsidRDefault="004C3E67" w:rsidP="004C3E67">
      <w:pPr>
        <w:ind w:firstLine="709"/>
        <w:jc w:val="both"/>
        <w:rPr>
          <w:b/>
          <w:noProof w:val="0"/>
          <w:lang w:val="en-US" w:eastAsia="ru-RU"/>
        </w:rPr>
      </w:pPr>
      <w:r w:rsidRPr="004C3E67">
        <w:rPr>
          <w:b/>
          <w:noProof w:val="0"/>
          <w:lang w:val="en-US" w:eastAsia="ru-RU"/>
        </w:rPr>
        <w:t>7. Remedierea viciilor ascunse şi a defectelor</w:t>
      </w:r>
    </w:p>
    <w:p w14:paraId="53B2628F" w14:textId="77777777" w:rsidR="004C3E67" w:rsidRPr="004C3E67" w:rsidRDefault="004C3E67" w:rsidP="004C3E67">
      <w:pPr>
        <w:jc w:val="both"/>
        <w:rPr>
          <w:rFonts w:eastAsia="Calibri"/>
          <w:lang w:eastAsia="ru-RU"/>
        </w:rPr>
      </w:pPr>
      <w:r w:rsidRPr="004C3E67">
        <w:rPr>
          <w:rFonts w:eastAsia="Calibri"/>
          <w:lang w:eastAsia="ru-RU"/>
        </w:rPr>
        <w:t>În caz de depistare – se constatează în prezența autorului proiectului și reprezentantului  supravegherii tehnice  și se introduce înscrierea în cartea tehnica.</w:t>
      </w:r>
    </w:p>
    <w:p w14:paraId="7D7BF351" w14:textId="77777777" w:rsidR="004C3E67" w:rsidRPr="004C3E67" w:rsidRDefault="004C3E67" w:rsidP="004C3E67">
      <w:pPr>
        <w:tabs>
          <w:tab w:val="left" w:pos="0"/>
        </w:tabs>
        <w:jc w:val="both"/>
        <w:rPr>
          <w:noProof w:val="0"/>
          <w:lang w:val="en-US" w:eastAsia="ru-RU"/>
        </w:rPr>
      </w:pPr>
      <w:r w:rsidRPr="004C3E67">
        <w:rPr>
          <w:noProof w:val="0"/>
          <w:lang w:eastAsia="ru-RU"/>
        </w:rPr>
        <w:t>-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w:t>
      </w:r>
      <w:r w:rsidRPr="004C3E67">
        <w:rPr>
          <w:noProof w:val="0"/>
          <w:lang w:val="en-US" w:eastAsia="ru-RU"/>
        </w:rPr>
        <w:t xml:space="preserve">     </w:t>
      </w:r>
    </w:p>
    <w:p w14:paraId="173275CC" w14:textId="77777777" w:rsidR="004C3E67" w:rsidRPr="004C3E67" w:rsidRDefault="004C3E67" w:rsidP="004C3E67">
      <w:pPr>
        <w:jc w:val="both"/>
        <w:rPr>
          <w:rFonts w:eastAsia="Calibri"/>
          <w:lang w:val="en-US" w:eastAsia="ru-RU"/>
        </w:rPr>
      </w:pPr>
    </w:p>
    <w:p w14:paraId="05DDC0E5" w14:textId="77777777" w:rsidR="004C3E67" w:rsidRPr="004C3E67" w:rsidRDefault="004C3E67" w:rsidP="004C3E67">
      <w:pPr>
        <w:ind w:firstLine="709"/>
        <w:jc w:val="both"/>
        <w:rPr>
          <w:b/>
          <w:noProof w:val="0"/>
          <w:lang w:val="en-US" w:eastAsia="ru-RU"/>
        </w:rPr>
      </w:pPr>
      <w:r w:rsidRPr="004C3E67">
        <w:rPr>
          <w:b/>
          <w:noProof w:val="0"/>
          <w:lang w:val="en-US" w:eastAsia="ru-RU"/>
        </w:rPr>
        <w:t>8. Trasarea geodezică a lucrărilor, toleranţe de execuţie</w:t>
      </w:r>
    </w:p>
    <w:p w14:paraId="273DC3FF" w14:textId="77777777" w:rsidR="004C3E67" w:rsidRPr="0079256C" w:rsidRDefault="004C3E67" w:rsidP="004C3E67">
      <w:pPr>
        <w:jc w:val="both"/>
        <w:rPr>
          <w:rFonts w:eastAsia="Calibri"/>
          <w:b/>
          <w:bCs/>
          <w:lang w:val="en-US" w:eastAsia="ru-RU"/>
        </w:rPr>
      </w:pPr>
      <w:r w:rsidRPr="009427D1">
        <w:rPr>
          <w:rFonts w:eastAsia="Calibri"/>
          <w:b/>
          <w:bCs/>
          <w:lang w:eastAsia="ru-RU"/>
        </w:rPr>
        <w:t>Antreprenorul este obligat să aibă un geodez cu echipamentul controlat</w:t>
      </w:r>
      <w:r w:rsidRPr="009427D1">
        <w:rPr>
          <w:rFonts w:eastAsia="Calibri"/>
          <w:b/>
          <w:bCs/>
          <w:lang w:val="en-US" w:eastAsia="ru-RU"/>
        </w:rPr>
        <w:t>.</w:t>
      </w:r>
      <w:r w:rsidR="009427D1">
        <w:rPr>
          <w:rFonts w:eastAsia="Calibri"/>
          <w:b/>
          <w:bCs/>
          <w:lang w:val="en-US" w:eastAsia="ru-RU"/>
        </w:rPr>
        <w:t xml:space="preserve"> Antreprenorul este obligat să efectueze ridicările topografice de control cu indicarea hotarelor.</w:t>
      </w:r>
    </w:p>
    <w:p w14:paraId="0794C6F6" w14:textId="77777777" w:rsidR="004C3E67" w:rsidRPr="009427D1" w:rsidRDefault="004C3E67" w:rsidP="004C3E67">
      <w:pPr>
        <w:jc w:val="both"/>
        <w:rPr>
          <w:rFonts w:eastAsia="Calibri"/>
          <w:b/>
          <w:bCs/>
          <w:lang w:val="en-US" w:eastAsia="ru-RU"/>
        </w:rPr>
      </w:pPr>
      <w:proofErr w:type="gramStart"/>
      <w:r w:rsidRPr="009427D1">
        <w:rPr>
          <w:b/>
          <w:bCs/>
          <w:noProof w:val="0"/>
          <w:lang w:val="en-US" w:eastAsia="ru-RU"/>
        </w:rPr>
        <w:t>Trasarea axelor principale,</w:t>
      </w:r>
      <w:r w:rsidR="007D7D80" w:rsidRPr="009427D1">
        <w:rPr>
          <w:b/>
          <w:bCs/>
          <w:noProof w:val="0"/>
          <w:lang w:val="en-US" w:eastAsia="ru-RU"/>
        </w:rPr>
        <w:t xml:space="preserve"> </w:t>
      </w:r>
      <w:r w:rsidRPr="009427D1">
        <w:rPr>
          <w:b/>
          <w:bCs/>
          <w:noProof w:val="0"/>
          <w:lang w:val="en-US" w:eastAsia="ru-RU"/>
        </w:rPr>
        <w:t>stîlpilor și liniilor de comunicație și hotarelor terenului pus în dispoziţia Antreprenorului, precum şi materializarea cotelor de nivel în apropierea nemijlocită a terenului, sunt obligaţiuni ale Antreprenorului.</w:t>
      </w:r>
      <w:proofErr w:type="gramEnd"/>
    </w:p>
    <w:p w14:paraId="71A17D1E" w14:textId="77777777" w:rsidR="004C3E67" w:rsidRPr="004C3E67" w:rsidRDefault="004C3E67" w:rsidP="004C3E67">
      <w:pPr>
        <w:ind w:firstLine="709"/>
        <w:jc w:val="both"/>
        <w:rPr>
          <w:b/>
          <w:noProof w:val="0"/>
          <w:lang w:val="en-US" w:eastAsia="ru-RU"/>
        </w:rPr>
      </w:pPr>
    </w:p>
    <w:p w14:paraId="5B49D91D" w14:textId="77777777" w:rsidR="004C3E67" w:rsidRPr="007D7D80" w:rsidRDefault="004C3E67" w:rsidP="007D7D80">
      <w:pPr>
        <w:ind w:firstLine="709"/>
        <w:jc w:val="both"/>
        <w:rPr>
          <w:b/>
          <w:noProof w:val="0"/>
          <w:lang w:val="en-US" w:eastAsia="ru-RU"/>
        </w:rPr>
      </w:pPr>
      <w:r w:rsidRPr="004C3E67">
        <w:rPr>
          <w:b/>
          <w:noProof w:val="0"/>
          <w:lang w:val="en-US" w:eastAsia="ru-RU"/>
        </w:rPr>
        <w:t>9. Parametrii de calcul ai elementelor constructive</w:t>
      </w:r>
    </w:p>
    <w:p w14:paraId="3B1B190F" w14:textId="77777777" w:rsidR="004C3E67" w:rsidRPr="004C3E67" w:rsidRDefault="004C3E67" w:rsidP="004C3E67">
      <w:pPr>
        <w:ind w:firstLine="709"/>
        <w:jc w:val="both"/>
        <w:rPr>
          <w:noProof w:val="0"/>
          <w:lang w:val="en-US" w:eastAsia="ru-RU"/>
        </w:rPr>
      </w:pPr>
    </w:p>
    <w:p w14:paraId="199D2107"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10. Criterii privind calculul sistemelor de încălzire, ventilare şi condiţionare </w:t>
      </w:r>
      <w:proofErr w:type="gramStart"/>
      <w:r w:rsidRPr="004C3E67">
        <w:rPr>
          <w:b/>
          <w:noProof w:val="0"/>
          <w:lang w:val="en-US" w:eastAsia="ru-RU"/>
        </w:rPr>
        <w:t>a</w:t>
      </w:r>
      <w:proofErr w:type="gramEnd"/>
      <w:r w:rsidRPr="004C3E67">
        <w:rPr>
          <w:b/>
          <w:noProof w:val="0"/>
          <w:lang w:val="en-US" w:eastAsia="ru-RU"/>
        </w:rPr>
        <w:t xml:space="preserve"> aerului</w:t>
      </w:r>
    </w:p>
    <w:p w14:paraId="3C08D572" w14:textId="77777777" w:rsidR="004C3E67" w:rsidRPr="0079256C" w:rsidRDefault="004C3E67" w:rsidP="004C3E67">
      <w:pPr>
        <w:ind w:firstLine="709"/>
        <w:jc w:val="both"/>
        <w:rPr>
          <w:b/>
          <w:noProof w:val="0"/>
          <w:lang w:val="en-US" w:eastAsia="ru-RU"/>
        </w:rPr>
      </w:pPr>
      <w:r w:rsidRPr="004C3E67">
        <w:rPr>
          <w:b/>
          <w:noProof w:val="0"/>
          <w:lang w:val="en-US" w:eastAsia="ru-RU"/>
        </w:rPr>
        <w:t>11. Nivelul admis al zgomotului şi al vibraţiilor</w:t>
      </w:r>
    </w:p>
    <w:p w14:paraId="39F15054" w14:textId="77777777" w:rsidR="004C3E67" w:rsidRPr="004C3E67" w:rsidRDefault="004C3E67" w:rsidP="004C3E67">
      <w:pPr>
        <w:ind w:firstLine="709"/>
        <w:jc w:val="both"/>
        <w:rPr>
          <w:b/>
          <w:noProof w:val="0"/>
          <w:lang w:val="en-US" w:eastAsia="ru-RU"/>
        </w:rPr>
      </w:pPr>
      <w:r w:rsidRPr="004C3E67">
        <w:rPr>
          <w:rFonts w:eastAsia="Calibri"/>
          <w:lang w:eastAsia="ru-RU"/>
        </w:rPr>
        <w:t>De respectat nivel admisibil de zgomot și vibrație</w:t>
      </w:r>
      <w:r w:rsidRPr="004C3E67">
        <w:rPr>
          <w:rFonts w:eastAsia="Calibri"/>
          <w:lang w:val="en-US" w:eastAsia="ru-RU"/>
        </w:rPr>
        <w:t>.</w:t>
      </w:r>
    </w:p>
    <w:p w14:paraId="79A37F27" w14:textId="77777777" w:rsidR="004C3E67" w:rsidRPr="004C3E67" w:rsidRDefault="004C3E67" w:rsidP="004C3E67">
      <w:pPr>
        <w:ind w:firstLine="709"/>
        <w:jc w:val="both"/>
        <w:rPr>
          <w:b/>
          <w:noProof w:val="0"/>
          <w:lang w:val="en-US" w:eastAsia="ru-RU"/>
        </w:rPr>
      </w:pPr>
    </w:p>
    <w:p w14:paraId="1051F6CE"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12. Cerinţe privind montarea utilajelor şi </w:t>
      </w:r>
      <w:proofErr w:type="gramStart"/>
      <w:r w:rsidRPr="004C3E67">
        <w:rPr>
          <w:b/>
          <w:noProof w:val="0"/>
          <w:lang w:val="en-US" w:eastAsia="ru-RU"/>
        </w:rPr>
        <w:t>a</w:t>
      </w:r>
      <w:proofErr w:type="gramEnd"/>
      <w:r w:rsidRPr="004C3E67">
        <w:rPr>
          <w:b/>
          <w:noProof w:val="0"/>
          <w:lang w:val="en-US" w:eastAsia="ru-RU"/>
        </w:rPr>
        <w:t xml:space="preserve"> instalaţiilor</w:t>
      </w:r>
    </w:p>
    <w:p w14:paraId="3375E539" w14:textId="77777777" w:rsidR="004C3E67" w:rsidRPr="004C3E67" w:rsidRDefault="004C3E67" w:rsidP="004C3E67">
      <w:pPr>
        <w:ind w:firstLine="709"/>
        <w:jc w:val="both"/>
        <w:rPr>
          <w:b/>
          <w:noProof w:val="0"/>
          <w:lang w:val="en-US" w:eastAsia="ru-RU"/>
        </w:rPr>
      </w:pPr>
    </w:p>
    <w:p w14:paraId="4CE791E0" w14:textId="77777777" w:rsidR="004C3E67" w:rsidRPr="004C3E67" w:rsidRDefault="004C3E67" w:rsidP="004C3E67">
      <w:pPr>
        <w:ind w:firstLine="709"/>
        <w:jc w:val="both"/>
        <w:rPr>
          <w:b/>
          <w:noProof w:val="0"/>
          <w:lang w:val="en-US" w:eastAsia="ru-RU"/>
        </w:rPr>
      </w:pPr>
      <w:r w:rsidRPr="004C3E67">
        <w:rPr>
          <w:b/>
          <w:noProof w:val="0"/>
          <w:lang w:val="en-US" w:eastAsia="ru-RU"/>
        </w:rPr>
        <w:t>13. Lucrări de construcţii aferente montării instalaţiilor</w:t>
      </w:r>
    </w:p>
    <w:p w14:paraId="6AD413DE" w14:textId="77777777" w:rsidR="004C3E67" w:rsidRPr="004C3E67" w:rsidRDefault="004C3E67" w:rsidP="004C3E67">
      <w:pPr>
        <w:ind w:firstLine="709"/>
        <w:jc w:val="both"/>
        <w:rPr>
          <w:noProof w:val="0"/>
          <w:lang w:eastAsia="ru-RU"/>
        </w:rPr>
      </w:pPr>
      <w:r w:rsidRPr="004C3E67">
        <w:rPr>
          <w:noProof w:val="0"/>
          <w:lang w:eastAsia="ru-RU"/>
        </w:rPr>
        <w:t>Ordinea și tipurile lucrărilor de construcție trebuie  să corespundă Indicațiilor tehnice de proiectare și construcție</w:t>
      </w:r>
    </w:p>
    <w:p w14:paraId="650B0F27" w14:textId="77777777" w:rsidR="004C3E67" w:rsidRPr="004C3E67" w:rsidRDefault="004C3E67" w:rsidP="004C3E67">
      <w:pPr>
        <w:ind w:firstLine="709"/>
        <w:jc w:val="both"/>
        <w:rPr>
          <w:b/>
          <w:noProof w:val="0"/>
          <w:lang w:val="en-US" w:eastAsia="ru-RU"/>
        </w:rPr>
      </w:pPr>
    </w:p>
    <w:p w14:paraId="74512D65" w14:textId="77777777" w:rsidR="004C3E67" w:rsidRPr="004C3E67" w:rsidRDefault="004C3E67" w:rsidP="004C3E67">
      <w:pPr>
        <w:ind w:firstLine="709"/>
        <w:jc w:val="both"/>
        <w:rPr>
          <w:b/>
          <w:noProof w:val="0"/>
          <w:lang w:val="en-US" w:eastAsia="ru-RU"/>
        </w:rPr>
      </w:pPr>
      <w:r w:rsidRPr="004C3E67">
        <w:rPr>
          <w:b/>
          <w:noProof w:val="0"/>
          <w:lang w:val="en-US" w:eastAsia="ru-RU"/>
        </w:rPr>
        <w:t>14. Articole, produse şi piese necesare instalaţiilor</w:t>
      </w:r>
    </w:p>
    <w:p w14:paraId="694780E9" w14:textId="77777777" w:rsidR="004C3E67" w:rsidRPr="004C3E67" w:rsidRDefault="004C3E67" w:rsidP="004C3E67">
      <w:pPr>
        <w:ind w:firstLine="709"/>
        <w:jc w:val="both"/>
        <w:rPr>
          <w:noProof w:val="0"/>
          <w:lang w:val="en-US" w:eastAsia="ru-RU"/>
        </w:rPr>
      </w:pPr>
      <w:r w:rsidRPr="004C3E67">
        <w:rPr>
          <w:noProof w:val="0"/>
          <w:lang w:val="en-US" w:eastAsia="ru-RU"/>
        </w:rPr>
        <w:t xml:space="preserve"> </w:t>
      </w:r>
    </w:p>
    <w:p w14:paraId="77296958" w14:textId="77777777" w:rsidR="004C3E67" w:rsidRPr="004C3E67" w:rsidRDefault="004C3E67" w:rsidP="004C3E67">
      <w:pPr>
        <w:ind w:firstLine="709"/>
        <w:jc w:val="both"/>
        <w:rPr>
          <w:b/>
          <w:noProof w:val="0"/>
          <w:lang w:val="en-US" w:eastAsia="ru-RU"/>
        </w:rPr>
      </w:pPr>
      <w:r w:rsidRPr="004C3E67">
        <w:rPr>
          <w:b/>
          <w:noProof w:val="0"/>
          <w:lang w:val="en-US" w:eastAsia="ru-RU"/>
        </w:rPr>
        <w:t>15. Echipamentele, instalaţiile, utilajele, sculele, instrumentele, dispozitivele şi alte obiecte necesare pentru executarea lucrărilor</w:t>
      </w:r>
    </w:p>
    <w:p w14:paraId="0ABB5B18" w14:textId="77777777" w:rsidR="004C3E67" w:rsidRPr="004C3E67" w:rsidRDefault="004C3E67" w:rsidP="004C3E67">
      <w:pPr>
        <w:jc w:val="both"/>
        <w:rPr>
          <w:rFonts w:eastAsia="Calibri"/>
          <w:lang w:eastAsia="ru-RU"/>
        </w:rPr>
      </w:pPr>
      <w:r w:rsidRPr="004C3E67">
        <w:rPr>
          <w:rFonts w:eastAsia="Calibri"/>
          <w:lang w:val="en-US" w:eastAsia="ru-RU"/>
        </w:rPr>
        <w:lastRenderedPageBreak/>
        <w:t xml:space="preserve"> </w:t>
      </w:r>
    </w:p>
    <w:p w14:paraId="50A26097" w14:textId="77777777" w:rsidR="004C3E67" w:rsidRPr="004C3E67" w:rsidRDefault="004C3E67" w:rsidP="004C3E67">
      <w:pPr>
        <w:tabs>
          <w:tab w:val="left" w:pos="567"/>
        </w:tabs>
        <w:jc w:val="both"/>
        <w:rPr>
          <w:noProof w:val="0"/>
          <w:lang w:val="en-US" w:eastAsia="ru-RU"/>
        </w:rPr>
      </w:pPr>
      <w:r w:rsidRPr="004C3E67">
        <w:rPr>
          <w:noProof w:val="0"/>
          <w:lang w:eastAsia="ru-RU"/>
        </w:rPr>
        <w:t xml:space="preserve">       </w:t>
      </w:r>
      <w:r w:rsidRPr="004C3E67">
        <w:rPr>
          <w:noProof w:val="0"/>
          <w:lang w:val="en-US" w:eastAsia="ru-RU"/>
        </w:rPr>
        <w:t xml:space="preserve">În timpul executării lucrărilor, Antreprenorul are obligaţia </w:t>
      </w:r>
      <w:proofErr w:type="gramStart"/>
      <w:r w:rsidRPr="004C3E67">
        <w:rPr>
          <w:noProof w:val="0"/>
          <w:lang w:val="en-US" w:eastAsia="ru-RU"/>
        </w:rPr>
        <w:t>să</w:t>
      </w:r>
      <w:proofErr w:type="gramEnd"/>
      <w:r w:rsidRPr="004C3E67">
        <w:rPr>
          <w:noProof w:val="0"/>
          <w:lang w:val="en-US" w:eastAsia="ru-RU"/>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0605587" w14:textId="77777777" w:rsidR="004C3E67" w:rsidRPr="004C3E67" w:rsidRDefault="004C3E67" w:rsidP="004C3E67">
      <w:pPr>
        <w:ind w:firstLine="709"/>
        <w:jc w:val="both"/>
        <w:rPr>
          <w:b/>
          <w:noProof w:val="0"/>
          <w:lang w:val="en-US" w:eastAsia="ru-RU"/>
        </w:rPr>
      </w:pPr>
    </w:p>
    <w:p w14:paraId="0ABDD943" w14:textId="77777777" w:rsidR="004C3E67" w:rsidRPr="004C3E67" w:rsidRDefault="004C3E67" w:rsidP="004C3E67">
      <w:pPr>
        <w:ind w:firstLine="709"/>
        <w:jc w:val="both"/>
        <w:rPr>
          <w:b/>
          <w:noProof w:val="0"/>
          <w:lang w:val="en-US" w:eastAsia="ru-RU"/>
        </w:rPr>
      </w:pPr>
      <w:r w:rsidRPr="004C3E67">
        <w:rPr>
          <w:b/>
          <w:noProof w:val="0"/>
          <w:lang w:val="en-US" w:eastAsia="ru-RU"/>
        </w:rPr>
        <w:t>16. Definiţii</w:t>
      </w:r>
    </w:p>
    <w:p w14:paraId="3044A22E" w14:textId="77777777" w:rsidR="004C3E67" w:rsidRPr="004C3E67" w:rsidRDefault="004C3E67" w:rsidP="004C3E67">
      <w:pPr>
        <w:ind w:firstLine="709"/>
        <w:jc w:val="both"/>
        <w:rPr>
          <w:noProof w:val="0"/>
          <w:lang w:val="en-US" w:eastAsia="ru-RU"/>
        </w:rPr>
      </w:pPr>
    </w:p>
    <w:p w14:paraId="540E8176" w14:textId="77777777" w:rsidR="004C3E67" w:rsidRPr="004C3E67" w:rsidRDefault="004C3E67" w:rsidP="004C3E67">
      <w:pPr>
        <w:ind w:firstLine="709"/>
        <w:jc w:val="both"/>
        <w:rPr>
          <w:b/>
          <w:noProof w:val="0"/>
          <w:lang w:val="en-US" w:eastAsia="ru-RU"/>
        </w:rPr>
      </w:pPr>
      <w:r w:rsidRPr="004C3E67">
        <w:rPr>
          <w:b/>
          <w:noProof w:val="0"/>
          <w:lang w:val="en-US" w:eastAsia="ru-RU"/>
        </w:rPr>
        <w:t>17. Cerinţe privind calculul costului</w:t>
      </w:r>
    </w:p>
    <w:p w14:paraId="4B8976C1" w14:textId="77777777" w:rsidR="004C3E67" w:rsidRPr="004C3E67" w:rsidRDefault="004C3E67" w:rsidP="006B1957">
      <w:pPr>
        <w:numPr>
          <w:ilvl w:val="0"/>
          <w:numId w:val="15"/>
        </w:numPr>
        <w:jc w:val="both"/>
        <w:rPr>
          <w:noProof w:val="0"/>
          <w:lang w:val="en-US" w:eastAsia="ru-RU"/>
        </w:rPr>
      </w:pPr>
      <w:proofErr w:type="gramStart"/>
      <w:r w:rsidRPr="004C3E67">
        <w:rPr>
          <w:noProof w:val="0"/>
          <w:lang w:val="en-US" w:eastAsia="ru-RU"/>
        </w:rPr>
        <w:t>calculare</w:t>
      </w:r>
      <w:proofErr w:type="gramEnd"/>
      <w:r w:rsidRPr="004C3E67">
        <w:rPr>
          <w:noProof w:val="0"/>
          <w:lang w:val="en-US" w:eastAsia="ru-RU"/>
        </w:rPr>
        <w:t xml:space="preserve"> a costului ofertei, prin metoda de resurse </w:t>
      </w:r>
      <w:r w:rsidRPr="004C3E67">
        <w:rPr>
          <w:noProof w:val="0"/>
          <w:lang w:eastAsia="ru-RU"/>
        </w:rPr>
        <w:t xml:space="preserve">in corelare cu CPL.01.01-2012, </w:t>
      </w:r>
      <w:r w:rsidRPr="004C3E67">
        <w:rPr>
          <w:noProof w:val="0"/>
          <w:lang w:val="en-US" w:eastAsia="ru-RU"/>
        </w:rPr>
        <w:t xml:space="preserve">«Instrucțiuni privind intocmirea devizelor pentru lucrările de construcții-montaj prin metoda resurse». </w:t>
      </w:r>
    </w:p>
    <w:p w14:paraId="5CF51B49" w14:textId="038DE310" w:rsidR="007D7D80" w:rsidRPr="00031483" w:rsidRDefault="004C3E67" w:rsidP="006B1957">
      <w:pPr>
        <w:numPr>
          <w:ilvl w:val="0"/>
          <w:numId w:val="15"/>
        </w:numPr>
        <w:jc w:val="both"/>
        <w:rPr>
          <w:b/>
          <w:noProof w:val="0"/>
          <w:lang w:val="en-US" w:eastAsia="ru-RU"/>
        </w:rPr>
      </w:pPr>
      <w:r w:rsidRPr="004C3E67">
        <w:rPr>
          <w:noProof w:val="0"/>
          <w:lang w:val="en-US" w:eastAsia="ru-RU"/>
        </w:rPr>
        <w:t>Preţurile stabilite vor acoperi toate obligaţiunile din contract şi toate operaţiunile pentru terminarea şi</w:t>
      </w:r>
      <w:r w:rsidR="007D7D80">
        <w:rPr>
          <w:noProof w:val="0"/>
          <w:lang w:val="en-US" w:eastAsia="ru-RU"/>
        </w:rPr>
        <w:t xml:space="preserve"> </w:t>
      </w:r>
      <w:r w:rsidRPr="004C3E67">
        <w:rPr>
          <w:noProof w:val="0"/>
          <w:lang w:val="en-US" w:eastAsia="ru-RU"/>
        </w:rPr>
        <w:t xml:space="preserve">întreţinerea corespunzătoare a lucrărilor       </w:t>
      </w:r>
    </w:p>
    <w:p w14:paraId="422496F6" w14:textId="77777777" w:rsidR="007D7D80" w:rsidRPr="004C3E67" w:rsidRDefault="007D7D80" w:rsidP="004C3E67">
      <w:pPr>
        <w:ind w:firstLine="709"/>
        <w:jc w:val="both"/>
        <w:rPr>
          <w:b/>
          <w:noProof w:val="0"/>
          <w:lang w:val="en-US" w:eastAsia="ru-RU"/>
        </w:rPr>
      </w:pPr>
    </w:p>
    <w:p w14:paraId="10C0343C" w14:textId="77777777" w:rsidR="004C3E67" w:rsidRPr="004C3E67" w:rsidRDefault="004C3E67" w:rsidP="004C3E67">
      <w:pPr>
        <w:ind w:firstLine="709"/>
        <w:jc w:val="both"/>
        <w:rPr>
          <w:b/>
          <w:noProof w:val="0"/>
          <w:lang w:val="en-US" w:eastAsia="ru-RU"/>
        </w:rPr>
      </w:pPr>
      <w:r w:rsidRPr="004C3E67">
        <w:rPr>
          <w:b/>
          <w:noProof w:val="0"/>
          <w:lang w:val="en-US" w:eastAsia="ru-RU"/>
        </w:rPr>
        <w:t>18. Documente obligatorii la depunerea ofertei</w:t>
      </w:r>
    </w:p>
    <w:p w14:paraId="38A0A59C" w14:textId="77777777" w:rsidR="004C3E67" w:rsidRPr="004C3E67" w:rsidRDefault="004C3E67" w:rsidP="004C3E67">
      <w:pPr>
        <w:ind w:firstLine="709"/>
        <w:jc w:val="both"/>
        <w:rPr>
          <w:b/>
          <w:noProof w:val="0"/>
          <w:lang w:val="en-US" w:eastAsia="ru-RU"/>
        </w:rPr>
      </w:pPr>
    </w:p>
    <w:p w14:paraId="05FE13EA" w14:textId="77777777" w:rsidR="004C3E67" w:rsidRPr="004C3E67" w:rsidRDefault="004C3E67" w:rsidP="006B1957">
      <w:pPr>
        <w:numPr>
          <w:ilvl w:val="0"/>
          <w:numId w:val="14"/>
        </w:numPr>
        <w:contextualSpacing/>
        <w:jc w:val="both"/>
        <w:rPr>
          <w:rFonts w:eastAsia="Calibri"/>
          <w:b/>
          <w:i/>
          <w:lang w:val="en-US"/>
        </w:rPr>
      </w:pPr>
      <w:r w:rsidRPr="004C3E67">
        <w:rPr>
          <w:noProof w:val="0"/>
          <w:lang w:val="en-US"/>
        </w:rPr>
        <w:t>Documentele care trebuie să fie prezentate la depunerea ofertei prin intermediul SIA RSAP:</w:t>
      </w:r>
    </w:p>
    <w:p w14:paraId="7F4E9AFF" w14:textId="77777777" w:rsidR="004C3E67" w:rsidRPr="004C3E67" w:rsidRDefault="007D7D80" w:rsidP="004C3E67">
      <w:pPr>
        <w:ind w:firstLine="709"/>
        <w:jc w:val="both"/>
        <w:rPr>
          <w:noProof w:val="0"/>
          <w:lang w:val="en-US" w:eastAsia="ru-RU"/>
        </w:rPr>
      </w:pPr>
      <w:r>
        <w:rPr>
          <w:noProof w:val="0"/>
          <w:lang w:val="en-US" w:eastAsia="ru-RU"/>
        </w:rPr>
        <w:t>Este indicat în invitația de participare</w:t>
      </w:r>
    </w:p>
    <w:p w14:paraId="059D222D" w14:textId="77777777" w:rsidR="004C3E67" w:rsidRPr="004C3E67" w:rsidRDefault="004C3E67" w:rsidP="004C3E67">
      <w:pPr>
        <w:ind w:firstLine="709"/>
        <w:jc w:val="both"/>
        <w:rPr>
          <w:b/>
          <w:noProof w:val="0"/>
          <w:lang w:val="en-US" w:eastAsia="ru-RU"/>
        </w:rPr>
      </w:pPr>
      <w:r w:rsidRPr="004C3E67">
        <w:rPr>
          <w:noProof w:val="0"/>
          <w:lang w:val="en-US" w:eastAsia="ru-RU"/>
        </w:rPr>
        <w:t xml:space="preserve"> </w:t>
      </w:r>
      <w:r w:rsidRPr="004C3E67">
        <w:rPr>
          <w:b/>
          <w:noProof w:val="0"/>
          <w:lang w:val="en-US" w:eastAsia="ru-RU"/>
        </w:rPr>
        <w:t>19. Documente obligatorii la evaluarea ofertelor</w:t>
      </w:r>
    </w:p>
    <w:p w14:paraId="7834BD6F" w14:textId="77777777" w:rsidR="004C3E67" w:rsidRPr="004C3E67" w:rsidRDefault="004C3E67" w:rsidP="004C3E67">
      <w:pPr>
        <w:ind w:firstLine="709"/>
        <w:jc w:val="both"/>
        <w:rPr>
          <w:b/>
          <w:noProof w:val="0"/>
          <w:lang w:val="en-US" w:eastAsia="ru-RU"/>
        </w:rPr>
      </w:pPr>
    </w:p>
    <w:p w14:paraId="1A544828" w14:textId="77777777" w:rsidR="004C3E67" w:rsidRPr="004C3E67" w:rsidRDefault="004C3E67" w:rsidP="004C3E67">
      <w:pPr>
        <w:ind w:firstLine="709"/>
        <w:jc w:val="both"/>
        <w:rPr>
          <w:noProof w:val="0"/>
          <w:lang w:val="en-US" w:eastAsia="ru-RU"/>
        </w:rPr>
      </w:pPr>
      <w:r w:rsidRPr="004C3E67">
        <w:rPr>
          <w:noProof w:val="0"/>
          <w:lang w:val="en-US" w:eastAsia="ru-RU"/>
        </w:rPr>
        <w:t xml:space="preserve">Documentele care trebuie </w:t>
      </w:r>
      <w:proofErr w:type="gramStart"/>
      <w:r w:rsidRPr="004C3E67">
        <w:rPr>
          <w:noProof w:val="0"/>
          <w:lang w:val="en-US" w:eastAsia="ru-RU"/>
        </w:rPr>
        <w:t>să</w:t>
      </w:r>
      <w:proofErr w:type="gramEnd"/>
      <w:r w:rsidRPr="004C3E67">
        <w:rPr>
          <w:noProof w:val="0"/>
          <w:lang w:val="en-US" w:eastAsia="ru-RU"/>
        </w:rPr>
        <w:t xml:space="preserve"> fie prezentate în SIA RSAP la evaluarea ofertei:</w:t>
      </w:r>
    </w:p>
    <w:p w14:paraId="172AC9E1" w14:textId="7F2665B6" w:rsidR="00F6496F" w:rsidRPr="006F69C1" w:rsidRDefault="007D7D80" w:rsidP="006F69C1">
      <w:pPr>
        <w:ind w:firstLine="709"/>
        <w:jc w:val="both"/>
        <w:rPr>
          <w:noProof w:val="0"/>
          <w:lang w:val="en-US" w:eastAsia="ru-RU"/>
        </w:rPr>
      </w:pPr>
      <w:r>
        <w:rPr>
          <w:noProof w:val="0"/>
          <w:lang w:val="en-US" w:eastAsia="ru-RU"/>
        </w:rPr>
        <w:t>Este indicat în invitația de participare</w:t>
      </w:r>
    </w:p>
    <w:p w14:paraId="5F8F7322" w14:textId="77777777" w:rsidR="00B27D8B" w:rsidRPr="00FF430B" w:rsidRDefault="00B27D8B" w:rsidP="00196AB4">
      <w:pPr>
        <w:jc w:val="both"/>
        <w:rPr>
          <w:b/>
        </w:rPr>
      </w:pPr>
    </w:p>
    <w:p w14:paraId="47E0EB9D" w14:textId="10EB0462" w:rsidR="006537B3" w:rsidRPr="00EF7B1D" w:rsidRDefault="00213D1A" w:rsidP="006F69C1">
      <w:pPr>
        <w:pStyle w:val="Titlu3"/>
        <w:keepNext w:val="0"/>
        <w:keepLines w:val="0"/>
        <w:tabs>
          <w:tab w:val="left" w:pos="360"/>
          <w:tab w:val="left" w:pos="1134"/>
        </w:tabs>
        <w:spacing w:before="0" w:after="120"/>
        <w:rPr>
          <w:rFonts w:ascii="Times New Roman" w:hAnsi="Times New Roman"/>
          <w:color w:val="auto"/>
        </w:rPr>
        <w:sectPr w:rsidR="006537B3" w:rsidRPr="00EF7B1D" w:rsidSect="00F03D82">
          <w:footerReference w:type="first" r:id="rId13"/>
          <w:pgSz w:w="11906" w:h="16838" w:code="9"/>
          <w:pgMar w:top="851" w:right="1134" w:bottom="993" w:left="1276" w:header="720" w:footer="510" w:gutter="0"/>
          <w:cols w:space="720"/>
          <w:titlePg/>
          <w:docGrid w:linePitch="326"/>
        </w:sectPr>
      </w:pPr>
      <w:r>
        <w:rPr>
          <w:rFonts w:ascii="Times New Roman" w:hAnsi="Times New Roman"/>
          <w:color w:val="auto"/>
        </w:rPr>
        <w:br w:type="page"/>
      </w:r>
      <w:r w:rsidR="0003591A" w:rsidRPr="00FF430B">
        <w:rPr>
          <w:rFonts w:ascii="Times New Roman" w:hAnsi="Times New Roman"/>
          <w:color w:val="auto"/>
        </w:rPr>
        <w:lastRenderedPageBreak/>
        <w:t xml:space="preserve">Formularul de deviz nr.1 – </w:t>
      </w:r>
      <w:r w:rsidR="005B24DA" w:rsidRPr="00FF430B">
        <w:rPr>
          <w:rFonts w:ascii="Times New Roman" w:hAnsi="Times New Roman"/>
          <w:color w:val="auto"/>
        </w:rPr>
        <w:t>L</w:t>
      </w:r>
      <w:r w:rsidR="0003591A" w:rsidRPr="00FF430B">
        <w:rPr>
          <w:rFonts w:ascii="Times New Roman" w:hAnsi="Times New Roman"/>
          <w:color w:val="auto"/>
        </w:rPr>
        <w:t>ista cu cantitățile de lucrări</w:t>
      </w:r>
      <w:r w:rsidR="008B6703">
        <w:rPr>
          <w:rFonts w:ascii="Times New Roman" w:hAnsi="Times New Roman"/>
          <w:color w:val="auto"/>
        </w:rPr>
        <w:t xml:space="preserve"> – SE ANEXEAZĂ</w:t>
      </w:r>
    </w:p>
    <w:p w14:paraId="18647F8B" w14:textId="77777777" w:rsidR="009149C2" w:rsidRDefault="009149C2" w:rsidP="00813742"/>
    <w:p w14:paraId="627DB96E" w14:textId="77777777" w:rsidR="009149C2" w:rsidRDefault="009149C2" w:rsidP="00813742"/>
    <w:p w14:paraId="7BCED0ED" w14:textId="77777777" w:rsidR="009149C2" w:rsidRDefault="009149C2" w:rsidP="008B6703">
      <w:pPr>
        <w:pStyle w:val="Listparagraf"/>
        <w:numPr>
          <w:ilvl w:val="0"/>
          <w:numId w:val="0"/>
        </w:numPr>
        <w:tabs>
          <w:tab w:val="left" w:pos="1260"/>
        </w:tabs>
        <w:ind w:left="720"/>
        <w:jc w:val="center"/>
        <w:rPr>
          <w:b/>
          <w:sz w:val="28"/>
          <w:szCs w:val="28"/>
        </w:rPr>
      </w:pPr>
      <w:proofErr w:type="gramStart"/>
      <w:r>
        <w:rPr>
          <w:sz w:val="28"/>
          <w:szCs w:val="28"/>
        </w:rPr>
        <w:t>Anexa nr.</w:t>
      </w:r>
      <w:proofErr w:type="gramEnd"/>
      <w:r>
        <w:rPr>
          <w:sz w:val="28"/>
          <w:szCs w:val="28"/>
        </w:rPr>
        <w:t xml:space="preserve"> 25</w:t>
      </w:r>
    </w:p>
    <w:p w14:paraId="48321C78" w14:textId="77777777" w:rsidR="009149C2" w:rsidRDefault="009149C2" w:rsidP="008B6703">
      <w:pPr>
        <w:pStyle w:val="Listparagraf"/>
        <w:numPr>
          <w:ilvl w:val="0"/>
          <w:numId w:val="0"/>
        </w:numPr>
        <w:tabs>
          <w:tab w:val="left" w:pos="1260"/>
        </w:tabs>
        <w:ind w:left="720"/>
        <w:rPr>
          <w:b/>
        </w:rPr>
      </w:pPr>
      <w:r>
        <w:rPr>
          <w:b/>
        </w:rPr>
        <w:t>CONTRACT – MODEL</w:t>
      </w:r>
    </w:p>
    <w:p w14:paraId="457AF18C" w14:textId="77777777" w:rsidR="009149C2" w:rsidRDefault="009149C2" w:rsidP="008B6703">
      <w:pPr>
        <w:pStyle w:val="Listparagraf"/>
        <w:numPr>
          <w:ilvl w:val="0"/>
          <w:numId w:val="0"/>
        </w:numPr>
        <w:tabs>
          <w:tab w:val="left" w:pos="1260"/>
        </w:tabs>
        <w:ind w:left="720"/>
        <w:rPr>
          <w:b/>
          <w:caps/>
        </w:rPr>
      </w:pPr>
    </w:p>
    <w:p w14:paraId="18916C6A" w14:textId="77777777" w:rsidR="009149C2" w:rsidRDefault="009149C2" w:rsidP="008B6703">
      <w:pPr>
        <w:pStyle w:val="Listparagraf"/>
        <w:numPr>
          <w:ilvl w:val="0"/>
          <w:numId w:val="0"/>
        </w:numPr>
        <w:tabs>
          <w:tab w:val="left" w:pos="1260"/>
        </w:tabs>
        <w:ind w:left="720"/>
        <w:rPr>
          <w:b/>
        </w:rPr>
      </w:pPr>
      <w:r>
        <w:rPr>
          <w:b/>
          <w:caps/>
        </w:rPr>
        <w:t>Contract</w:t>
      </w:r>
      <w:r>
        <w:rPr>
          <w:b/>
        </w:rPr>
        <w:t xml:space="preserve"> DE ANTREPRIZĂ nr.___________</w:t>
      </w:r>
    </w:p>
    <w:p w14:paraId="1DF8EF35" w14:textId="77777777" w:rsidR="009149C2" w:rsidRDefault="009149C2" w:rsidP="008B6703">
      <w:pPr>
        <w:pStyle w:val="Listparagraf"/>
        <w:numPr>
          <w:ilvl w:val="0"/>
          <w:numId w:val="0"/>
        </w:numPr>
        <w:tabs>
          <w:tab w:val="left" w:pos="1260"/>
        </w:tabs>
        <w:ind w:left="720"/>
        <w:rPr>
          <w:lang w:val="ro-RO"/>
        </w:rPr>
      </w:pPr>
    </w:p>
    <w:p w14:paraId="71FD8FC7" w14:textId="77777777" w:rsidR="009149C2" w:rsidRDefault="009149C2" w:rsidP="006B1957">
      <w:pPr>
        <w:pStyle w:val="Listparagraf"/>
        <w:numPr>
          <w:ilvl w:val="0"/>
          <w:numId w:val="19"/>
        </w:numPr>
        <w:tabs>
          <w:tab w:val="clear" w:pos="1134"/>
          <w:tab w:val="left" w:pos="540"/>
        </w:tabs>
        <w:ind w:left="0" w:firstLine="0"/>
        <w:contextualSpacing/>
        <w:jc w:val="center"/>
        <w:rPr>
          <w:b/>
          <w:lang w:val="ro-RO"/>
        </w:rPr>
      </w:pPr>
      <w:r>
        <w:rPr>
          <w:b/>
          <w:lang w:val="ro-RO"/>
        </w:rPr>
        <w:t>PARTEA GENERALĂ</w:t>
      </w:r>
    </w:p>
    <w:p w14:paraId="2781C918" w14:textId="77777777" w:rsidR="009149C2" w:rsidRDefault="009149C2" w:rsidP="008B6703">
      <w:pPr>
        <w:pStyle w:val="Listparagraf"/>
        <w:numPr>
          <w:ilvl w:val="0"/>
          <w:numId w:val="0"/>
        </w:numPr>
        <w:tabs>
          <w:tab w:val="left" w:pos="540"/>
        </w:tabs>
        <w:rPr>
          <w:i/>
          <w:sz w:val="20"/>
          <w:szCs w:val="20"/>
          <w:lang w:val="ro-RO"/>
        </w:rPr>
      </w:pPr>
      <w:r>
        <w:rPr>
          <w:i/>
          <w:sz w:val="20"/>
          <w:szCs w:val="20"/>
          <w:lang w:val="ro-RO"/>
        </w:rPr>
        <w:t>(OBLIGATORIE)</w:t>
      </w:r>
    </w:p>
    <w:p w14:paraId="390C64AD" w14:textId="77777777" w:rsidR="009149C2" w:rsidRDefault="009149C2" w:rsidP="008B6703">
      <w:pPr>
        <w:pStyle w:val="Listparagraf"/>
        <w:numPr>
          <w:ilvl w:val="0"/>
          <w:numId w:val="0"/>
        </w:numPr>
        <w:tabs>
          <w:tab w:val="left" w:pos="540"/>
        </w:tabs>
        <w:rPr>
          <w:i/>
          <w:lang w:val="ro-RO"/>
        </w:rPr>
      </w:pPr>
    </w:p>
    <w:p w14:paraId="2B7F1B36" w14:textId="77777777" w:rsidR="009149C2" w:rsidRDefault="009149C2" w:rsidP="008B6703">
      <w:pPr>
        <w:pStyle w:val="Listparagraf"/>
        <w:numPr>
          <w:ilvl w:val="0"/>
          <w:numId w:val="0"/>
        </w:numPr>
        <w:tabs>
          <w:tab w:val="left" w:pos="540"/>
        </w:tabs>
        <w:spacing w:after="12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9"/>
        <w:gridCol w:w="4523"/>
      </w:tblGrid>
      <w:tr w:rsidR="009149C2" w14:paraId="52A87275"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4643C2B4" w14:textId="28DC5EFA" w:rsidR="009149C2" w:rsidRDefault="009149C2">
            <w:pPr>
              <w:tabs>
                <w:tab w:val="left" w:pos="360"/>
              </w:tabs>
              <w:spacing w:line="276" w:lineRule="auto"/>
              <w:jc w:val="both"/>
              <w:rPr>
                <w:b/>
              </w:rPr>
            </w:pPr>
            <w:r>
              <w:rPr>
                <w:b/>
              </w:rPr>
              <w:t>Beneficiar</w:t>
            </w:r>
            <w:r w:rsidR="008B6703">
              <w:rPr>
                <w:b/>
              </w:rPr>
              <w:t xml:space="preserve"> </w:t>
            </w:r>
          </w:p>
        </w:tc>
        <w:tc>
          <w:tcPr>
            <w:tcW w:w="2447" w:type="pct"/>
            <w:tcBorders>
              <w:top w:val="single" w:sz="4" w:space="0" w:color="auto"/>
              <w:left w:val="single" w:sz="4" w:space="0" w:color="auto"/>
              <w:bottom w:val="single" w:sz="4" w:space="0" w:color="auto"/>
              <w:right w:val="single" w:sz="4" w:space="0" w:color="auto"/>
            </w:tcBorders>
            <w:hideMark/>
          </w:tcPr>
          <w:p w14:paraId="3091564C" w14:textId="77777777" w:rsidR="009149C2" w:rsidRDefault="009149C2">
            <w:pPr>
              <w:tabs>
                <w:tab w:val="left" w:pos="360"/>
              </w:tabs>
              <w:spacing w:line="276" w:lineRule="auto"/>
              <w:jc w:val="both"/>
              <w:rPr>
                <w:b/>
              </w:rPr>
            </w:pPr>
            <w:r>
              <w:rPr>
                <w:b/>
              </w:rPr>
              <w:t>Antreprenor</w:t>
            </w:r>
          </w:p>
        </w:tc>
      </w:tr>
      <w:tr w:rsidR="009149C2" w14:paraId="2BECE484"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233BCBF8" w14:textId="33441A2E" w:rsidR="009149C2" w:rsidRDefault="008B6703">
            <w:pPr>
              <w:tabs>
                <w:tab w:val="left" w:pos="360"/>
              </w:tabs>
              <w:spacing w:line="276" w:lineRule="auto"/>
              <w:jc w:val="both"/>
              <w:rPr>
                <w:lang w:val="en-US"/>
              </w:rPr>
            </w:pPr>
            <w:r w:rsidRPr="008B6703">
              <w:rPr>
                <w:b/>
                <w:lang w:val="en-US"/>
              </w:rPr>
              <w:t>Primăria orașului Florești</w:t>
            </w:r>
            <w:r>
              <w:rPr>
                <w:b/>
                <w:lang w:val="en-US"/>
              </w:rPr>
              <w:t xml:space="preserve"> </w:t>
            </w:r>
            <w:r w:rsidR="009149C2">
              <w:rPr>
                <w:lang w:val="en-US"/>
              </w:rPr>
              <w:t>reprezentat legal prin</w:t>
            </w:r>
            <w:r>
              <w:rPr>
                <w:b/>
                <w:lang w:val="en-US"/>
              </w:rPr>
              <w:t xml:space="preserve"> primar Iurie Gangan</w:t>
            </w:r>
            <w:r w:rsidR="009149C2">
              <w:rPr>
                <w:lang w:val="en-US"/>
              </w:rPr>
              <w:t xml:space="preserve">, </w:t>
            </w:r>
            <w:r w:rsidR="009149C2">
              <w:t>în calitate</w:t>
            </w:r>
            <w:r w:rsidR="009149C2">
              <w:rPr>
                <w:lang w:val="en-US"/>
              </w:rPr>
              <w:t xml:space="preserve"> de </w:t>
            </w:r>
            <w:r w:rsidR="009149C2">
              <w:rPr>
                <w:i/>
                <w:lang w:val="en-US"/>
              </w:rPr>
              <w:t>Beneficiar</w:t>
            </w:r>
            <w:r w:rsidR="009149C2">
              <w:rPr>
                <w:lang w:val="en-US"/>
              </w:rPr>
              <w:t>, IDNO</w:t>
            </w:r>
            <w:r>
              <w:rPr>
                <w:lang w:val="en-US"/>
              </w:rPr>
              <w:t xml:space="preserve"> </w:t>
            </w:r>
            <w:r w:rsidRPr="008B6703">
              <w:rPr>
                <w:lang w:val="en-US"/>
              </w:rPr>
              <w:t>1007601007192</w:t>
            </w:r>
            <w:r w:rsidR="009149C2">
              <w:rPr>
                <w:lang w:val="en-US"/>
              </w:rPr>
              <w:t>,</w:t>
            </w:r>
            <w:r w:rsidR="009149C2">
              <w:rPr>
                <w:i/>
                <w:lang w:val="en-US"/>
              </w:rPr>
              <w:t xml:space="preserve"> </w:t>
            </w:r>
            <w:r w:rsidR="009149C2">
              <w:rPr>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480CBE49" w14:textId="77777777" w:rsidR="009149C2" w:rsidRDefault="009149C2">
            <w:pPr>
              <w:tabs>
                <w:tab w:val="left" w:pos="360"/>
              </w:tabs>
              <w:spacing w:line="276" w:lineRule="auto"/>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14:paraId="3A07684E" w14:textId="77777777" w:rsidR="009149C2" w:rsidRDefault="009149C2" w:rsidP="008B6703">
      <w:pPr>
        <w:pStyle w:val="Listparagraf"/>
        <w:numPr>
          <w:ilvl w:val="0"/>
          <w:numId w:val="0"/>
        </w:numPr>
        <w:tabs>
          <w:tab w:val="left" w:pos="1260"/>
        </w:tabs>
      </w:pPr>
      <w:proofErr w:type="gramStart"/>
      <w:r>
        <w:t>ambii</w:t>
      </w:r>
      <w:proofErr w:type="gramEnd"/>
      <w:r>
        <w:t xml:space="preserve"> (denumiţi în continuare </w:t>
      </w:r>
      <w:r>
        <w:rPr>
          <w:i/>
        </w:rPr>
        <w:t>Părţi</w:t>
      </w:r>
      <w:r>
        <w:t>), au încheiat prezentul contract referitor la următoarele:</w:t>
      </w:r>
    </w:p>
    <w:tbl>
      <w:tblPr>
        <w:tblW w:w="9540" w:type="dxa"/>
        <w:tblLayout w:type="fixed"/>
        <w:tblLook w:val="04A0" w:firstRow="1" w:lastRow="0" w:firstColumn="1" w:lastColumn="0" w:noHBand="0" w:noVBand="1"/>
      </w:tblPr>
      <w:tblGrid>
        <w:gridCol w:w="9540"/>
      </w:tblGrid>
      <w:tr w:rsidR="009149C2" w14:paraId="24008673" w14:textId="77777777" w:rsidTr="009149C2">
        <w:trPr>
          <w:trHeight w:val="697"/>
        </w:trPr>
        <w:tc>
          <w:tcPr>
            <w:tcW w:w="9540" w:type="dxa"/>
            <w:vAlign w:val="center"/>
          </w:tcPr>
          <w:p w14:paraId="493955B2" w14:textId="77777777" w:rsidR="009149C2" w:rsidRDefault="009149C2">
            <w:pPr>
              <w:tabs>
                <w:tab w:val="left" w:pos="360"/>
              </w:tabs>
              <w:spacing w:line="276" w:lineRule="auto"/>
              <w:jc w:val="both"/>
              <w:rPr>
                <w:lang w:val="en-US"/>
              </w:rPr>
            </w:pPr>
          </w:p>
          <w:p w14:paraId="379973F1" w14:textId="77777777" w:rsidR="009149C2" w:rsidRDefault="009149C2">
            <w:pPr>
              <w:tabs>
                <w:tab w:val="left" w:pos="525"/>
                <w:tab w:val="left" w:pos="1134"/>
                <w:tab w:val="left" w:pos="3705"/>
              </w:tabs>
              <w:spacing w:line="276" w:lineRule="auto"/>
              <w:jc w:val="both"/>
              <w:rPr>
                <w:b/>
                <w:lang w:val="en-US"/>
              </w:rPr>
            </w:pPr>
            <w:r>
              <w:rPr>
                <w:b/>
                <w:lang w:val="en-US"/>
              </w:rPr>
              <w:t>1. OBIECTUL CONTRACTULUI</w:t>
            </w:r>
          </w:p>
          <w:p w14:paraId="1501BC12" w14:textId="2F93BB8C" w:rsidR="009149C2" w:rsidRPr="008B6703" w:rsidRDefault="009149C2" w:rsidP="007009AE">
            <w:pPr>
              <w:tabs>
                <w:tab w:val="left" w:pos="360"/>
              </w:tabs>
              <w:spacing w:line="276" w:lineRule="auto"/>
              <w:ind w:left="-15" w:right="-15" w:firstLine="15"/>
              <w:jc w:val="both"/>
              <w:rPr>
                <w:i/>
                <w:lang w:val="en-US"/>
              </w:rPr>
            </w:pPr>
            <w:r>
              <w:rPr>
                <w:lang w:val="en-US"/>
              </w:rPr>
              <w:t xml:space="preserve">Antreprenorul se obligă să execute </w:t>
            </w:r>
            <w:r>
              <w:rPr>
                <w:b/>
                <w:lang w:val="en-US"/>
              </w:rPr>
              <w:t xml:space="preserve">lucrările </w:t>
            </w:r>
            <w:r w:rsidR="007009AE" w:rsidRPr="007009AE">
              <w:rPr>
                <w:i/>
                <w:lang w:val="en-US"/>
              </w:rPr>
              <w:t>Lucrări de reparații curente (întreținerea periodica) a străzilor pr</w:t>
            </w:r>
            <w:r w:rsidR="007009AE">
              <w:rPr>
                <w:i/>
                <w:lang w:val="en-US"/>
              </w:rPr>
              <w:t xml:space="preserve">in or. Florești; str. Dacia nr. </w:t>
            </w:r>
            <w:r w:rsidR="007009AE" w:rsidRPr="007009AE">
              <w:rPr>
                <w:i/>
                <w:lang w:val="en-US"/>
              </w:rPr>
              <w:t>32,</w:t>
            </w:r>
            <w:r w:rsidR="007009AE">
              <w:rPr>
                <w:i/>
                <w:lang w:val="en-US"/>
              </w:rPr>
              <w:t xml:space="preserve"> </w:t>
            </w:r>
            <w:r w:rsidR="007009AE" w:rsidRPr="007009AE">
              <w:rPr>
                <w:i/>
                <w:lang w:val="en-US"/>
              </w:rPr>
              <w:t>34, bld. Victoriei nr. 5,</w:t>
            </w:r>
            <w:r w:rsidR="007009AE">
              <w:rPr>
                <w:i/>
                <w:lang w:val="en-US"/>
              </w:rPr>
              <w:t xml:space="preserve"> </w:t>
            </w:r>
            <w:r w:rsidR="007009AE" w:rsidRPr="007009AE">
              <w:rPr>
                <w:i/>
                <w:lang w:val="en-US"/>
              </w:rPr>
              <w:t>11 str. Miron Costin nr. 28, 28A</w:t>
            </w:r>
            <w:r w:rsidR="007009AE">
              <w:rPr>
                <w:i/>
                <w:lang w:val="en-US"/>
              </w:rPr>
              <w:t xml:space="preserve">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14:paraId="7E98B801" w14:textId="77777777" w:rsidR="009149C2" w:rsidRDefault="009149C2">
            <w:pPr>
              <w:tabs>
                <w:tab w:val="left" w:pos="360"/>
              </w:tabs>
              <w:spacing w:line="276" w:lineRule="auto"/>
              <w:jc w:val="both"/>
              <w:rPr>
                <w:lang w:val="en-US"/>
              </w:rPr>
            </w:pPr>
          </w:p>
          <w:p w14:paraId="43D80AC7" w14:textId="77777777" w:rsidR="009149C2" w:rsidRDefault="009149C2">
            <w:pPr>
              <w:pStyle w:val="NormalWeb"/>
              <w:tabs>
                <w:tab w:val="left" w:pos="525"/>
                <w:tab w:val="left" w:pos="567"/>
              </w:tabs>
              <w:spacing w:line="276" w:lineRule="auto"/>
              <w:ind w:left="-15"/>
              <w:rPr>
                <w:b/>
                <w:lang w:val="en-US" w:eastAsia="en-US"/>
              </w:rPr>
            </w:pPr>
            <w:r>
              <w:rPr>
                <w:b/>
                <w:lang w:val="en-US" w:eastAsia="en-US"/>
              </w:rPr>
              <w:t>2. DOCUMENTELE CONTRACTULUI</w:t>
            </w:r>
          </w:p>
          <w:p w14:paraId="52225D44" w14:textId="77777777" w:rsidR="009149C2" w:rsidRDefault="009149C2">
            <w:pPr>
              <w:tabs>
                <w:tab w:val="left" w:pos="360"/>
              </w:tabs>
              <w:spacing w:line="276" w:lineRule="auto"/>
              <w:jc w:val="both"/>
              <w:rPr>
                <w:lang w:val="en-US"/>
              </w:rPr>
            </w:pPr>
            <w:r>
              <w:rPr>
                <w:lang w:val="en-US"/>
              </w:rPr>
              <w:t>2.1. Următoarele documente vor fi considerate părţi componente ale Contractului:</w:t>
            </w:r>
          </w:p>
          <w:p w14:paraId="0B60E5E7" w14:textId="77777777" w:rsidR="009149C2" w:rsidRDefault="009149C2" w:rsidP="006B1957">
            <w:pPr>
              <w:numPr>
                <w:ilvl w:val="0"/>
                <w:numId w:val="20"/>
              </w:numPr>
              <w:tabs>
                <w:tab w:val="left" w:pos="360"/>
              </w:tabs>
              <w:suppressAutoHyphens/>
              <w:spacing w:line="276" w:lineRule="auto"/>
              <w:ind w:left="-15" w:firstLine="0"/>
              <w:jc w:val="both"/>
              <w:rPr>
                <w:lang w:val="ru-RU"/>
              </w:rPr>
            </w:pPr>
            <w:r>
              <w:t>Formularul contractului;</w:t>
            </w:r>
          </w:p>
          <w:p w14:paraId="1F608D7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Propunerea tehnică și propunerea financiară;</w:t>
            </w:r>
          </w:p>
          <w:p w14:paraId="56209B39" w14:textId="77777777" w:rsidR="009149C2" w:rsidRDefault="009149C2" w:rsidP="006B1957">
            <w:pPr>
              <w:numPr>
                <w:ilvl w:val="0"/>
                <w:numId w:val="20"/>
              </w:numPr>
              <w:tabs>
                <w:tab w:val="left" w:pos="360"/>
              </w:tabs>
              <w:suppressAutoHyphens/>
              <w:spacing w:line="276" w:lineRule="auto"/>
              <w:ind w:left="-15" w:firstLine="0"/>
              <w:jc w:val="both"/>
              <w:rPr>
                <w:lang w:val="ru-RU"/>
              </w:rPr>
            </w:pPr>
            <w:r>
              <w:t>Caietul de sarcini;</w:t>
            </w:r>
          </w:p>
          <w:p w14:paraId="3BEFB6FE"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Garanția de bună execuție a contractului;</w:t>
            </w:r>
          </w:p>
          <w:p w14:paraId="764C0D9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Acordul de asociere (după caz);</w:t>
            </w:r>
          </w:p>
          <w:p w14:paraId="5EB1E8C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 xml:space="preserve">Contractele încheiate cu subcontractanții (după </w:t>
            </w:r>
            <w:r>
              <w:t>caz</w:t>
            </w:r>
            <w:r>
              <w:rPr>
                <w:lang w:val="en-US"/>
              </w:rPr>
              <w:t>);</w:t>
            </w:r>
          </w:p>
          <w:p w14:paraId="6A3B86B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Graficul de execuție a contractului aprobat de ambele părți.</w:t>
            </w:r>
          </w:p>
          <w:p w14:paraId="08ACCAD8" w14:textId="77777777" w:rsidR="009149C2" w:rsidRDefault="009149C2" w:rsidP="008B6703">
            <w:pPr>
              <w:pStyle w:val="Listparagraf"/>
              <w:numPr>
                <w:ilvl w:val="0"/>
                <w:numId w:val="0"/>
              </w:numPr>
              <w:tabs>
                <w:tab w:val="left" w:pos="360"/>
              </w:tabs>
              <w:spacing w:line="276" w:lineRule="auto"/>
              <w:ind w:left="1530"/>
            </w:pPr>
          </w:p>
          <w:p w14:paraId="67EE6D33" w14:textId="77777777" w:rsidR="009149C2" w:rsidRDefault="009149C2">
            <w:pPr>
              <w:tabs>
                <w:tab w:val="left" w:pos="525"/>
                <w:tab w:val="left" w:pos="3645"/>
              </w:tabs>
              <w:spacing w:line="276" w:lineRule="auto"/>
              <w:jc w:val="both"/>
              <w:rPr>
                <w:b/>
                <w:lang w:val="en-US"/>
              </w:rPr>
            </w:pPr>
            <w:r>
              <w:rPr>
                <w:b/>
                <w:lang w:val="en-US"/>
              </w:rPr>
              <w:t>3. PREȚUL CONTRACTULUI ŞI MODALITĂŢILE DE PLATĂ</w:t>
            </w:r>
          </w:p>
          <w:p w14:paraId="40E0283A" w14:textId="77777777" w:rsidR="009149C2" w:rsidRDefault="009149C2">
            <w:pPr>
              <w:spacing w:line="276" w:lineRule="auto"/>
              <w:jc w:val="both"/>
              <w:rPr>
                <w:lang w:val="en-US"/>
              </w:rPr>
            </w:pPr>
            <w:r>
              <w:rPr>
                <w:lang w:val="en-US"/>
              </w:rPr>
              <w:t>3.1. Prețul lucrărilor, ce reprezintă obiectul prezentului contract, este stabilit în lei MDL.</w:t>
            </w:r>
          </w:p>
          <w:p w14:paraId="727405B8" w14:textId="77777777" w:rsidR="009149C2" w:rsidRDefault="009149C2">
            <w:pPr>
              <w:spacing w:line="276" w:lineRule="auto"/>
              <w:rPr>
                <w:iCs/>
                <w:color w:val="000000" w:themeColor="text1"/>
              </w:rPr>
            </w:pPr>
            <w:r>
              <w:rPr>
                <w:lang w:val="en-US"/>
              </w:rPr>
              <w:t xml:space="preserve">3.2. </w:t>
            </w:r>
            <w:r>
              <w:rPr>
                <w:bCs/>
                <w:iCs/>
                <w:color w:val="000000" w:themeColor="text1"/>
              </w:rPr>
              <w:t>Prețul prezentului contract este de</w:t>
            </w:r>
            <w:r>
              <w:rPr>
                <w:iCs/>
                <w:color w:val="000000" w:themeColor="text1"/>
              </w:rPr>
              <w:t>_________</w:t>
            </w:r>
            <w:r>
              <w:rPr>
                <w:bCs/>
                <w:iCs/>
                <w:color w:val="000000" w:themeColor="text1"/>
              </w:rPr>
              <w:t>lei MDL, fără TVA, la care se adaugă cota legală de TVA, după cum urmează:</w:t>
            </w:r>
            <w:r>
              <w:rPr>
                <w:iCs/>
                <w:color w:val="000000" w:themeColor="text1"/>
              </w:rPr>
              <w:br/>
              <w:t>– valoarea fără TVA:_________ lei MDL;</w:t>
            </w:r>
            <w:r>
              <w:rPr>
                <w:iCs/>
                <w:color w:val="000000" w:themeColor="text1"/>
              </w:rPr>
              <w:br/>
              <w:t>– TVA _________%: _________ lei MDL;</w:t>
            </w:r>
            <w:r>
              <w:rPr>
                <w:iCs/>
                <w:color w:val="000000" w:themeColor="text1"/>
              </w:rPr>
              <w:br/>
              <w:t>– valoarea totală cu TVA: _________lei MDL.</w:t>
            </w:r>
          </w:p>
          <w:p w14:paraId="680C5D13" w14:textId="009F4BBC" w:rsidR="009149C2" w:rsidRDefault="009149C2">
            <w:pPr>
              <w:spacing w:line="276" w:lineRule="auto"/>
              <w:jc w:val="both"/>
              <w:rPr>
                <w:lang w:val="en-US"/>
              </w:rPr>
            </w:pPr>
            <w:r>
              <w:rPr>
                <w:lang w:val="en-US"/>
              </w:rPr>
              <w:t xml:space="preserve">3.3. Achitările vor fi efectuate prin transfer în baza facturilor fiscale, după primirea proceselor-verbale de recepţie a lucrărilor executate, semnate şi acceptate de către Beneficiar, în decurs de </w:t>
            </w:r>
            <w:r w:rsidR="008B6703">
              <w:rPr>
                <w:lang w:val="en-US"/>
              </w:rPr>
              <w:t xml:space="preserve">30 de </w:t>
            </w:r>
            <w:r>
              <w:rPr>
                <w:lang w:val="en-US"/>
              </w:rPr>
              <w:t>zile.</w:t>
            </w:r>
          </w:p>
          <w:p w14:paraId="3D5B9E0F" w14:textId="0615D8C3" w:rsidR="009149C2" w:rsidRDefault="009149C2">
            <w:pPr>
              <w:spacing w:line="276" w:lineRule="auto"/>
              <w:jc w:val="both"/>
              <w:rPr>
                <w:lang w:val="en-US"/>
              </w:rPr>
            </w:pPr>
            <w:r>
              <w:rPr>
                <w:lang w:val="en-US"/>
              </w:rPr>
              <w:t>3.4. Beneficiarul va verifica procesele-verbale de recepție a lucrărilor</w:t>
            </w:r>
            <w:r w:rsidR="008B6703">
              <w:rPr>
                <w:lang w:val="en-US"/>
              </w:rPr>
              <w:t xml:space="preserve"> executate în termen de 30</w:t>
            </w:r>
            <w:r>
              <w:rPr>
                <w:lang w:val="en-US"/>
              </w:rPr>
              <w:t xml:space="preserve"> </w:t>
            </w:r>
            <w:r>
              <w:rPr>
                <w:lang w:val="en-US"/>
              </w:rPr>
              <w:lastRenderedPageBreak/>
              <w:t>zile de la primirea acestora de la Antreprenor.</w:t>
            </w:r>
          </w:p>
          <w:p w14:paraId="7ECB7E76" w14:textId="77777777" w:rsidR="009149C2" w:rsidRDefault="009149C2">
            <w:pPr>
              <w:spacing w:line="276" w:lineRule="auto"/>
              <w:jc w:val="both"/>
              <w:rPr>
                <w:lang w:val="en-US"/>
              </w:rPr>
            </w:pPr>
            <w:r>
              <w:rPr>
                <w:lang w:val="en-US"/>
              </w:rPr>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Dacă verificarea se prelungeşte din diferite motive, dar în special datorită unor eventuale litigii, contravaloarea lucrărilor care nu sunt în litigiu va fi plătită imediat. </w:t>
            </w:r>
          </w:p>
          <w:p w14:paraId="5FBF6CFA" w14:textId="77777777" w:rsidR="009149C2" w:rsidRDefault="009149C2">
            <w:pPr>
              <w:spacing w:line="276" w:lineRule="auto"/>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14:paraId="4DC49341" w14:textId="77777777" w:rsidR="009149C2" w:rsidRDefault="009149C2">
            <w:pPr>
              <w:spacing w:line="276" w:lineRule="auto"/>
              <w:jc w:val="both"/>
              <w:rPr>
                <w:lang w:val="en-US"/>
              </w:rPr>
            </w:pPr>
          </w:p>
          <w:p w14:paraId="0951F5B0" w14:textId="77777777" w:rsidR="009149C2" w:rsidRDefault="009149C2">
            <w:pPr>
              <w:pStyle w:val="NormalWeb"/>
              <w:tabs>
                <w:tab w:val="left" w:pos="567"/>
              </w:tabs>
              <w:spacing w:line="276" w:lineRule="auto"/>
              <w:rPr>
                <w:b/>
                <w:lang w:val="en-US" w:eastAsia="en-US"/>
              </w:rPr>
            </w:pPr>
            <w:r>
              <w:rPr>
                <w:b/>
                <w:lang w:val="en-US" w:eastAsia="en-US"/>
              </w:rPr>
              <w:t>4. DURATA DE EXECUȚIE</w:t>
            </w:r>
          </w:p>
          <w:p w14:paraId="284B28F2" w14:textId="586D7C20" w:rsidR="009149C2" w:rsidRDefault="009149C2">
            <w:pPr>
              <w:pStyle w:val="NormalWeb"/>
              <w:tabs>
                <w:tab w:val="left" w:pos="567"/>
              </w:tabs>
              <w:spacing w:line="276" w:lineRule="auto"/>
              <w:rPr>
                <w:lang w:val="en-US" w:eastAsia="en-US"/>
              </w:rPr>
            </w:pPr>
            <w:r>
              <w:rPr>
                <w:lang w:val="en-US" w:eastAsia="en-US"/>
              </w:rPr>
              <w:t>4.1. Durata de execuţie a prezen</w:t>
            </w:r>
            <w:r w:rsidR="008B6703">
              <w:rPr>
                <w:lang w:val="en-US" w:eastAsia="en-US"/>
              </w:rPr>
              <w:t>tului contract este de 3</w:t>
            </w:r>
            <w:r>
              <w:rPr>
                <w:lang w:val="en-US" w:eastAsia="en-US"/>
              </w:rPr>
              <w:t xml:space="preserve"> luni, </w:t>
            </w:r>
            <w:r>
              <w:rPr>
                <w:lang w:val="ro-RO" w:eastAsia="en-US"/>
              </w:rPr>
              <w:t>începând de la data prevăzută în Ordinul de începere</w:t>
            </w:r>
            <w:r>
              <w:rPr>
                <w:lang w:val="en-US" w:eastAsia="en-US"/>
              </w:rPr>
              <w:t>.</w:t>
            </w:r>
          </w:p>
          <w:p w14:paraId="666E94BE" w14:textId="479C858F" w:rsidR="009149C2" w:rsidRDefault="009149C2">
            <w:pPr>
              <w:pStyle w:val="NormalWeb"/>
              <w:tabs>
                <w:tab w:val="left" w:pos="567"/>
              </w:tabs>
              <w:spacing w:line="276" w:lineRule="auto"/>
              <w:rPr>
                <w:lang w:val="en-US" w:eastAsia="en-US"/>
              </w:rPr>
            </w:pPr>
            <w:r>
              <w:rPr>
                <w:lang w:val="en-US" w:eastAsia="en-US"/>
              </w:rPr>
              <w:t xml:space="preserve">4.2. </w:t>
            </w:r>
            <w:r>
              <w:rPr>
                <w:lang w:val="ro-RO" w:eastAsia="en-US"/>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w:t>
            </w:r>
            <w:r w:rsidR="008B6703">
              <w:rPr>
                <w:lang w:val="ro-RO" w:eastAsia="en-US"/>
              </w:rPr>
              <w:t>tractului, în decurs de 3</w:t>
            </w:r>
            <w:r>
              <w:rPr>
                <w:lang w:val="ro-RO" w:eastAsia="en-US"/>
              </w:rPr>
              <w:t xml:space="preserve"> luni de la data precizată în ordinul de începere a lucrărilor. Emiterea ordinului de începere a lucrărilor este condiționată de îndeplinirea cumulativă a următoarelor condiții:</w:t>
            </w:r>
          </w:p>
          <w:p w14:paraId="3B4D2C25" w14:textId="77777777" w:rsidR="009149C2" w:rsidRDefault="009149C2">
            <w:pPr>
              <w:spacing w:line="276" w:lineRule="auto"/>
              <w:jc w:val="both"/>
            </w:pPr>
            <w:r>
              <w:t>- obținerea autorizației de construire de către Beneficiar;</w:t>
            </w:r>
          </w:p>
          <w:p w14:paraId="1AA3493B" w14:textId="77777777" w:rsidR="009149C2" w:rsidRDefault="009149C2">
            <w:pPr>
              <w:spacing w:line="276" w:lineRule="auto"/>
              <w:jc w:val="both"/>
            </w:pPr>
            <w:r>
              <w:t>- constituirea garanției de bună execuție a contractului;</w:t>
            </w:r>
          </w:p>
          <w:p w14:paraId="053D2258" w14:textId="77777777" w:rsidR="009149C2" w:rsidRDefault="009149C2">
            <w:pPr>
              <w:spacing w:line="276" w:lineRule="auto"/>
              <w:jc w:val="both"/>
            </w:pPr>
            <w:r>
              <w:t>- semnarea procesului–verbal de predare - primire a amplasamentului, liber de orice sarcini care împiedică realizarea obiectului prezentului contract.</w:t>
            </w:r>
          </w:p>
          <w:p w14:paraId="155B4F81" w14:textId="77777777" w:rsidR="009149C2" w:rsidRDefault="009149C2">
            <w:pPr>
              <w:pStyle w:val="NormalWeb"/>
              <w:tabs>
                <w:tab w:val="left" w:pos="567"/>
              </w:tabs>
              <w:spacing w:line="276" w:lineRule="auto"/>
              <w:ind w:firstLine="29"/>
              <w:rPr>
                <w:lang w:val="en-US" w:eastAsia="en-US"/>
              </w:rPr>
            </w:pPr>
            <w:r>
              <w:rPr>
                <w:lang w:val="en-US" w:eastAsia="en-US"/>
              </w:rPr>
              <w:t xml:space="preserve">4.3. Executarea lucrărilor se va face în succesiunea și termenele stabilite prin graficul de execuție, alcătuit în ordinea tehnologică de execuţie, anexă la contract și parte integrantă </w:t>
            </w:r>
            <w:proofErr w:type="gramStart"/>
            <w:r>
              <w:rPr>
                <w:lang w:val="en-US" w:eastAsia="en-US"/>
              </w:rPr>
              <w:t>a</w:t>
            </w:r>
            <w:proofErr w:type="gramEnd"/>
            <w:r>
              <w:rPr>
                <w:lang w:val="en-US" w:eastAsia="en-US"/>
              </w:rPr>
              <w:t xml:space="preserve"> acestuia.</w:t>
            </w:r>
          </w:p>
          <w:p w14:paraId="6B05D0EB" w14:textId="77777777" w:rsidR="009149C2" w:rsidRDefault="009149C2">
            <w:pPr>
              <w:pStyle w:val="NormalWeb"/>
              <w:tabs>
                <w:tab w:val="left" w:pos="567"/>
              </w:tabs>
              <w:spacing w:line="276" w:lineRule="auto"/>
              <w:ind w:right="-110"/>
              <w:rPr>
                <w:lang w:val="en-US" w:eastAsia="en-US"/>
              </w:rPr>
            </w:pPr>
            <w:r>
              <w:rPr>
                <w:lang w:val="en-US" w:eastAsia="en-US"/>
              </w:rPr>
              <w:t>4.4. Antreprenorul are dreptul la modificarea duratei de execuţie doar dacă aceasta nu se datorează din culpa sa.</w:t>
            </w:r>
          </w:p>
          <w:p w14:paraId="592CA508" w14:textId="77777777" w:rsidR="009149C2" w:rsidRDefault="009149C2">
            <w:pPr>
              <w:pStyle w:val="NormalWeb"/>
              <w:tabs>
                <w:tab w:val="left" w:pos="567"/>
              </w:tabs>
              <w:spacing w:line="276" w:lineRule="auto"/>
              <w:rPr>
                <w:lang w:val="en-US" w:eastAsia="en-US"/>
              </w:rPr>
            </w:pPr>
            <w:r>
              <w:rPr>
                <w:lang w:val="en-US" w:eastAsia="en-US"/>
              </w:rPr>
              <w:t>4.5. Perioada de execuţie poate fi prelungită sau suspendată, cu modificarea graficului de execuție aprobat de ambele părți, dacă constrângerea activităţii se datorează următoarelor cauze:</w:t>
            </w:r>
          </w:p>
          <w:p w14:paraId="20C3FFB2" w14:textId="77777777" w:rsidR="009149C2" w:rsidRDefault="009149C2">
            <w:pPr>
              <w:tabs>
                <w:tab w:val="left" w:pos="1276"/>
              </w:tabs>
              <w:spacing w:line="276" w:lineRule="auto"/>
              <w:jc w:val="both"/>
              <w:rPr>
                <w:lang w:val="en-US"/>
              </w:rPr>
            </w:pPr>
            <w:r>
              <w:rPr>
                <w:lang w:val="en-US"/>
              </w:rPr>
              <w:t>a) generate de Beneficiar;</w:t>
            </w:r>
          </w:p>
          <w:p w14:paraId="1A3516B3" w14:textId="77777777" w:rsidR="009149C2" w:rsidRDefault="009149C2">
            <w:pPr>
              <w:tabs>
                <w:tab w:val="left" w:pos="1276"/>
              </w:tabs>
              <w:spacing w:line="276" w:lineRule="auto"/>
              <w:jc w:val="both"/>
              <w:rPr>
                <w:lang w:val="en-US"/>
              </w:rPr>
            </w:pPr>
            <w:r>
              <w:rPr>
                <w:lang w:val="en-US"/>
              </w:rPr>
              <w:t>b) datorită impedimentului care justifică neexecutarea obligației sau altei situaţii extreme neimputabile şi imprevizibile pentru Antreprenor;</w:t>
            </w:r>
          </w:p>
          <w:p w14:paraId="01B48C00" w14:textId="77777777" w:rsidR="009149C2" w:rsidRDefault="009149C2">
            <w:pPr>
              <w:tabs>
                <w:tab w:val="left" w:pos="1276"/>
              </w:tabs>
              <w:spacing w:line="276" w:lineRule="auto"/>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14:paraId="066B8D9B" w14:textId="77777777" w:rsidR="009149C2" w:rsidRDefault="009149C2">
            <w:pPr>
              <w:tabs>
                <w:tab w:val="left" w:pos="1276"/>
              </w:tabs>
              <w:spacing w:line="276" w:lineRule="auto"/>
              <w:jc w:val="both"/>
              <w:rPr>
                <w:lang w:val="en-US"/>
              </w:rPr>
            </w:pPr>
            <w:r>
              <w:rPr>
                <w:lang w:val="en-US"/>
              </w:rPr>
              <w:t>d) calamităţilor naturale recunoscute de autoritatea legală.</w:t>
            </w:r>
          </w:p>
          <w:p w14:paraId="6724303A" w14:textId="77777777" w:rsidR="009149C2" w:rsidRDefault="009149C2">
            <w:pPr>
              <w:pStyle w:val="NormalWeb"/>
              <w:tabs>
                <w:tab w:val="left" w:pos="567"/>
              </w:tabs>
              <w:spacing w:line="276" w:lineRule="auto"/>
              <w:rPr>
                <w:lang w:val="en-US" w:eastAsia="en-US"/>
              </w:rPr>
            </w:pPr>
            <w:r>
              <w:rPr>
                <w:lang w:val="en-US" w:eastAsia="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25B0564" w14:textId="77777777" w:rsidR="009149C2" w:rsidRDefault="009149C2">
            <w:pPr>
              <w:pStyle w:val="NormalWeb"/>
              <w:tabs>
                <w:tab w:val="left" w:pos="567"/>
              </w:tabs>
              <w:spacing w:line="276" w:lineRule="auto"/>
              <w:rPr>
                <w:lang w:val="en-US" w:eastAsia="en-US"/>
              </w:rPr>
            </w:pPr>
            <w:r>
              <w:rPr>
                <w:lang w:val="en-US" w:eastAsia="en-US"/>
              </w:rPr>
              <w:t>4.7. Lipsa informării Beneficiarului face inopozabila decizia Antreprenorului de sistare a lucrărilor, cu consecinţa exercitării de către Beneficiar a dreptului de a refuza prelungirea duratei de execuţie a lucrărilor contractate.</w:t>
            </w:r>
          </w:p>
          <w:p w14:paraId="28EACE35" w14:textId="77777777" w:rsidR="009149C2" w:rsidRDefault="009149C2">
            <w:pPr>
              <w:tabs>
                <w:tab w:val="left" w:pos="360"/>
              </w:tabs>
              <w:spacing w:line="276" w:lineRule="auto"/>
              <w:jc w:val="both"/>
              <w:rPr>
                <w:lang w:val="en-US"/>
              </w:rPr>
            </w:pPr>
          </w:p>
          <w:p w14:paraId="52F58AEA" w14:textId="77777777" w:rsidR="009149C2" w:rsidRDefault="009149C2">
            <w:pPr>
              <w:pStyle w:val="NormalWeb"/>
              <w:tabs>
                <w:tab w:val="left" w:pos="525"/>
              </w:tabs>
              <w:spacing w:line="276" w:lineRule="auto"/>
              <w:rPr>
                <w:b/>
                <w:lang w:val="en-US" w:eastAsia="en-US"/>
              </w:rPr>
            </w:pPr>
            <w:r>
              <w:rPr>
                <w:b/>
                <w:lang w:val="en-US" w:eastAsia="en-US"/>
              </w:rPr>
              <w:t>5. RECEPŢIA LUCRĂRILOR DE EXECUŢIE</w:t>
            </w:r>
          </w:p>
          <w:p w14:paraId="30DF0DAC" w14:textId="77777777" w:rsidR="009149C2" w:rsidRDefault="009149C2">
            <w:pPr>
              <w:pStyle w:val="NormalWeb"/>
              <w:tabs>
                <w:tab w:val="left" w:pos="567"/>
              </w:tabs>
              <w:spacing w:line="276" w:lineRule="auto"/>
              <w:rPr>
                <w:lang w:val="en-US" w:eastAsia="en-US"/>
              </w:rPr>
            </w:pPr>
            <w:r>
              <w:rPr>
                <w:lang w:val="en-US" w:eastAsia="en-US"/>
              </w:rPr>
              <w:t>5.1. Terminarea lucrărilor</w:t>
            </w:r>
          </w:p>
          <w:p w14:paraId="781C5114" w14:textId="77777777" w:rsidR="009149C2" w:rsidRDefault="009149C2">
            <w:pPr>
              <w:pStyle w:val="NormalWeb"/>
              <w:tabs>
                <w:tab w:val="left" w:pos="567"/>
              </w:tabs>
              <w:spacing w:line="276" w:lineRule="auto"/>
              <w:rPr>
                <w:lang w:val="en-US" w:eastAsia="en-US"/>
              </w:rPr>
            </w:pPr>
            <w:r>
              <w:rPr>
                <w:lang w:val="en-US" w:eastAsia="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15F650C" w14:textId="77777777" w:rsidR="009149C2" w:rsidRDefault="009149C2">
            <w:pPr>
              <w:pStyle w:val="NormalWeb"/>
              <w:tabs>
                <w:tab w:val="left" w:pos="567"/>
              </w:tabs>
              <w:spacing w:line="276" w:lineRule="auto"/>
              <w:rPr>
                <w:lang w:val="en-US" w:eastAsia="en-US"/>
              </w:rPr>
            </w:pPr>
            <w:r>
              <w:rPr>
                <w:lang w:val="en-US" w:eastAsia="en-US"/>
              </w:rPr>
              <w:t>5.2. Înştiinţarea de Recepţie</w:t>
            </w:r>
          </w:p>
          <w:p w14:paraId="73B47611" w14:textId="77777777" w:rsidR="009149C2" w:rsidRDefault="009149C2">
            <w:pPr>
              <w:pStyle w:val="NormalWeb"/>
              <w:tabs>
                <w:tab w:val="left" w:pos="567"/>
              </w:tabs>
              <w:spacing w:line="276" w:lineRule="auto"/>
              <w:rPr>
                <w:lang w:val="ro-RO" w:eastAsia="en-US"/>
              </w:rPr>
            </w:pPr>
            <w:r>
              <w:rPr>
                <w:lang w:val="en-US" w:eastAsia="en-US"/>
              </w:rPr>
              <w:t xml:space="preserve">5.2.1. Antreprenorul are obligaţia de a notifica în scris Beneficiarul cu privire la îndeplinirea condiţiilor de recepţie, solicitând acestuia convocarea comisiei de recepţie conform prevederilor art.196 din </w:t>
            </w:r>
            <w:r>
              <w:rPr>
                <w:lang w:val="ro-RO" w:eastAsia="en-US"/>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D225BFD" w14:textId="77777777" w:rsidR="009149C2" w:rsidRDefault="009149C2">
            <w:pPr>
              <w:pStyle w:val="NormalWeb"/>
              <w:tabs>
                <w:tab w:val="left" w:pos="567"/>
              </w:tabs>
              <w:spacing w:line="276" w:lineRule="auto"/>
              <w:rPr>
                <w:lang w:val="en-US" w:eastAsia="en-US"/>
              </w:rPr>
            </w:pPr>
            <w:r>
              <w:rPr>
                <w:lang w:val="en-US" w:eastAsia="en-US"/>
              </w:rPr>
              <w:t>5.2.2. În cazul în care Comisia de recep</w:t>
            </w:r>
            <w:r>
              <w:rPr>
                <w:lang w:val="ro-RO" w:eastAsia="en-US"/>
              </w:rPr>
              <w:t>ție</w:t>
            </w:r>
            <w:r>
              <w:rPr>
                <w:lang w:val="en-US" w:eastAsia="en-US"/>
              </w:rPr>
              <w:t xml:space="preserve"> constată că sunt lipsuri sau deficienţe, acestea vor fi consemnate </w:t>
            </w:r>
            <w:r>
              <w:rPr>
                <w:lang w:val="ro-RO" w:eastAsia="en-US"/>
              </w:rPr>
              <w:t>î</w:t>
            </w:r>
            <w:r>
              <w:rPr>
                <w:lang w:val="en-US" w:eastAsia="en-US"/>
              </w:rPr>
              <w:t>ntr-un proces-verbal şi notificate Antreprenorului, stabilindu-se şi termenele pentru remediere şi finalizare din contul Antreprenorului, sub sancțiunea perceperii de penalități în condițiile punctului 15 din prezentele condiții contractuale.</w:t>
            </w:r>
          </w:p>
          <w:p w14:paraId="5A2FF5D0" w14:textId="77777777" w:rsidR="009149C2" w:rsidRDefault="009149C2">
            <w:pPr>
              <w:pStyle w:val="NormalWeb"/>
              <w:tabs>
                <w:tab w:val="left" w:pos="567"/>
              </w:tabs>
              <w:spacing w:line="276" w:lineRule="auto"/>
              <w:rPr>
                <w:lang w:val="en-US" w:eastAsia="en-US"/>
              </w:rPr>
            </w:pPr>
            <w:r>
              <w:rPr>
                <w:lang w:val="en-US" w:eastAsia="en-US"/>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Pr>
                <w:lang w:val="en-US" w:eastAsia="en-US"/>
              </w:rPr>
              <w:t>cu</w:t>
            </w:r>
            <w:proofErr w:type="gramEnd"/>
            <w:r>
              <w:rPr>
                <w:lang w:val="en-US" w:eastAsia="en-US"/>
              </w:rPr>
              <w:t xml:space="preserve"> respectarea exigenţelor prevăzute de lege. În funcţie de constatările făcute, Beneficiarul are dreptul de </w:t>
            </w:r>
            <w:proofErr w:type="gramStart"/>
            <w:r>
              <w:rPr>
                <w:lang w:val="en-US" w:eastAsia="en-US"/>
              </w:rPr>
              <w:t>a</w:t>
            </w:r>
            <w:proofErr w:type="gramEnd"/>
            <w:r>
              <w:rPr>
                <w:lang w:val="en-US" w:eastAsia="en-US"/>
              </w:rPr>
              <w:t xml:space="preserve"> admite, cu sau fără obiecții, a amâna sau de a respinge recepţia.</w:t>
            </w:r>
            <w:r>
              <w:rPr>
                <w:color w:val="333333"/>
                <w:shd w:val="clear" w:color="auto" w:fill="FFFFFF"/>
                <w:lang w:val="en-US" w:eastAsia="en-US"/>
              </w:rPr>
              <w:t xml:space="preserve"> </w:t>
            </w:r>
          </w:p>
          <w:p w14:paraId="7CF624F8" w14:textId="77777777" w:rsidR="009149C2" w:rsidRDefault="009149C2">
            <w:pPr>
              <w:pStyle w:val="NormalWeb"/>
              <w:tabs>
                <w:tab w:val="left" w:pos="567"/>
              </w:tabs>
              <w:spacing w:line="276" w:lineRule="auto"/>
              <w:rPr>
                <w:lang w:val="en-US" w:eastAsia="en-US"/>
              </w:rPr>
            </w:pPr>
            <w:r>
              <w:rPr>
                <w:lang w:val="en-US" w:eastAsia="en-US"/>
              </w:rPr>
              <w:t>5.2.4. Beneficiarul va proceda la recepţia lucrărilor potrivit actelor normative şi va înştiinţa Antreprenorul referitor la decizia sa, transmiţând acestuia o copie a procesului verbal de recepţie la terminarea lucrărilor.</w:t>
            </w:r>
          </w:p>
          <w:p w14:paraId="09F53A54" w14:textId="77777777" w:rsidR="009149C2" w:rsidRDefault="009149C2">
            <w:pPr>
              <w:pStyle w:val="NormalWeb"/>
              <w:tabs>
                <w:tab w:val="left" w:pos="567"/>
              </w:tabs>
              <w:spacing w:line="276" w:lineRule="auto"/>
              <w:rPr>
                <w:lang w:val="en-US" w:eastAsia="en-US"/>
              </w:rPr>
            </w:pPr>
            <w:r>
              <w:rPr>
                <w:lang w:val="en-US" w:eastAsia="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FCB6223" w14:textId="77777777" w:rsidR="009149C2" w:rsidRDefault="009149C2">
            <w:pPr>
              <w:pStyle w:val="NormalWeb"/>
              <w:tabs>
                <w:tab w:val="left" w:pos="567"/>
              </w:tabs>
              <w:spacing w:line="276" w:lineRule="auto"/>
              <w:rPr>
                <w:lang w:val="en-US" w:eastAsia="en-US"/>
              </w:rPr>
            </w:pPr>
            <w:r>
              <w:rPr>
                <w:lang w:val="en-US" w:eastAsia="en-US"/>
              </w:rPr>
              <w:t xml:space="preserve">5.2.6. Recepţia finală va fi efectuată conform prevederilor actelor normative. </w:t>
            </w:r>
          </w:p>
          <w:p w14:paraId="5880A657" w14:textId="77777777" w:rsidR="009149C2" w:rsidRDefault="009149C2">
            <w:pPr>
              <w:pStyle w:val="NormalWeb"/>
              <w:tabs>
                <w:tab w:val="left" w:pos="567"/>
              </w:tabs>
              <w:spacing w:line="276" w:lineRule="auto"/>
              <w:rPr>
                <w:lang w:val="en-US" w:eastAsia="en-US"/>
              </w:rPr>
            </w:pPr>
          </w:p>
          <w:p w14:paraId="5A7A3856" w14:textId="77777777" w:rsidR="009149C2" w:rsidRDefault="009149C2">
            <w:pPr>
              <w:tabs>
                <w:tab w:val="left" w:pos="525"/>
              </w:tabs>
              <w:spacing w:line="276" w:lineRule="auto"/>
              <w:jc w:val="both"/>
              <w:rPr>
                <w:b/>
                <w:lang w:val="en-US"/>
              </w:rPr>
            </w:pPr>
            <w:r>
              <w:rPr>
                <w:b/>
                <w:lang w:val="en-US"/>
              </w:rPr>
              <w:t>6. REMEDIEREA DEFECTELOR</w:t>
            </w:r>
          </w:p>
          <w:p w14:paraId="1DD02831" w14:textId="77777777" w:rsidR="009149C2" w:rsidRDefault="009149C2">
            <w:pPr>
              <w:spacing w:line="276" w:lineRule="auto"/>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55A29752" w14:textId="77777777" w:rsidR="009149C2" w:rsidRDefault="009149C2">
            <w:pPr>
              <w:spacing w:line="276" w:lineRule="auto"/>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14:paraId="5994157B" w14:textId="77777777" w:rsidR="009149C2" w:rsidRDefault="009149C2">
            <w:pPr>
              <w:spacing w:line="276" w:lineRule="auto"/>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14:paraId="2108F0B8" w14:textId="77777777" w:rsidR="009149C2" w:rsidRDefault="009149C2">
            <w:pPr>
              <w:pStyle w:val="NormalWeb"/>
              <w:tabs>
                <w:tab w:val="left" w:pos="567"/>
              </w:tabs>
              <w:spacing w:line="276" w:lineRule="auto"/>
              <w:rPr>
                <w:lang w:val="en-US" w:eastAsia="en-US"/>
              </w:rPr>
            </w:pPr>
          </w:p>
          <w:p w14:paraId="6F077EEF" w14:textId="77777777" w:rsidR="009149C2" w:rsidRDefault="009149C2">
            <w:pPr>
              <w:pStyle w:val="NormalWeb"/>
              <w:tabs>
                <w:tab w:val="left" w:pos="525"/>
              </w:tabs>
              <w:spacing w:line="276" w:lineRule="auto"/>
              <w:rPr>
                <w:lang w:val="en-US" w:eastAsia="en-US"/>
              </w:rPr>
            </w:pPr>
            <w:r>
              <w:rPr>
                <w:b/>
                <w:lang w:val="en-US" w:eastAsia="en-US"/>
              </w:rPr>
              <w:t>7. DREPTURILE ŞI OBLIGAŢIUNILE ANTREPRENORULUI ŞI ALE BENEFICIARULUI</w:t>
            </w:r>
          </w:p>
          <w:p w14:paraId="0D9D8A98" w14:textId="77777777" w:rsidR="009149C2" w:rsidRDefault="009149C2">
            <w:pPr>
              <w:tabs>
                <w:tab w:val="left" w:pos="2625"/>
              </w:tabs>
              <w:spacing w:after="200" w:line="276" w:lineRule="auto"/>
              <w:contextualSpacing/>
              <w:jc w:val="both"/>
              <w:rPr>
                <w:lang w:val="en-US"/>
              </w:rPr>
            </w:pPr>
            <w:r>
              <w:rPr>
                <w:lang w:val="en-US"/>
              </w:rPr>
              <w:t>7.1. Întreaga documentaţie necesară pentru executarea lucrărilor contractate se pune de către Beneficiar la dispoziţia Antreprenorului în două exemplare.</w:t>
            </w:r>
          </w:p>
          <w:p w14:paraId="6FDA8EC1" w14:textId="77777777" w:rsidR="009149C2" w:rsidRDefault="009149C2">
            <w:pPr>
              <w:tabs>
                <w:tab w:val="left" w:pos="2625"/>
              </w:tabs>
              <w:spacing w:after="200" w:line="276" w:lineRule="auto"/>
              <w:contextualSpacing/>
              <w:jc w:val="both"/>
              <w:rPr>
                <w:lang w:val="en-US"/>
              </w:rPr>
            </w:pPr>
            <w:r>
              <w:rPr>
                <w:lang w:val="en-US"/>
              </w:rPr>
              <w:lastRenderedPageBreak/>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EA38264" w14:textId="77777777" w:rsidR="009149C2" w:rsidRDefault="009149C2">
            <w:pPr>
              <w:tabs>
                <w:tab w:val="left" w:pos="2625"/>
              </w:tabs>
              <w:spacing w:after="200" w:line="276" w:lineRule="auto"/>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1CE0EF8" w14:textId="77777777" w:rsidR="009149C2" w:rsidRDefault="009149C2">
            <w:pPr>
              <w:tabs>
                <w:tab w:val="left" w:pos="2625"/>
              </w:tabs>
              <w:spacing w:after="200" w:line="276" w:lineRule="auto"/>
              <w:contextualSpacing/>
              <w:jc w:val="both"/>
              <w:rPr>
                <w:lang w:val="en-US"/>
              </w:rPr>
            </w:pPr>
            <w:r>
              <w:rPr>
                <w:lang w:val="en-US"/>
              </w:rPr>
              <w:t xml:space="preserve">7.4. Documentaţia pusă la dispoziţia Antreprenorului se repartizează astfel: </w:t>
            </w:r>
          </w:p>
          <w:p w14:paraId="6921155C" w14:textId="77777777" w:rsidR="009149C2" w:rsidRDefault="009149C2">
            <w:pPr>
              <w:tabs>
                <w:tab w:val="left" w:pos="1276"/>
              </w:tabs>
              <w:spacing w:line="276" w:lineRule="auto"/>
              <w:jc w:val="both"/>
              <w:rPr>
                <w:lang w:val="en-US"/>
              </w:rPr>
            </w:pPr>
            <w:r>
              <w:rPr>
                <w:lang w:val="en-US"/>
              </w:rPr>
              <w:t>a) un exemplar rămâne la dispoziţia Antreprenorului,</w:t>
            </w:r>
          </w:p>
          <w:p w14:paraId="353D5F63" w14:textId="77777777" w:rsidR="009149C2" w:rsidRDefault="009149C2">
            <w:pPr>
              <w:tabs>
                <w:tab w:val="left" w:pos="1276"/>
              </w:tabs>
              <w:spacing w:line="276" w:lineRule="auto"/>
              <w:jc w:val="both"/>
              <w:rPr>
                <w:lang w:val="en-US"/>
              </w:rPr>
            </w:pPr>
            <w:r>
              <w:rPr>
                <w:lang w:val="en-US"/>
              </w:rPr>
              <w:t>b) un exemplar</w:t>
            </w:r>
            <w:r>
              <w:t xml:space="preserve"> </w:t>
            </w:r>
            <w:r>
              <w:rPr>
                <w:lang w:val="en-US"/>
              </w:rPr>
              <w:t xml:space="preserve">va fi ţinut de către acesta la dispoziţie pentru consultare de către Inspectoratul Național pentru Supraveghere Tehnică, precum şi de către alte persoane autorizate, inclusiv dirigintele de șantier. </w:t>
            </w:r>
          </w:p>
          <w:p w14:paraId="0E812133" w14:textId="77777777" w:rsidR="009149C2" w:rsidRDefault="009149C2">
            <w:pPr>
              <w:tabs>
                <w:tab w:val="left" w:pos="1276"/>
              </w:tabs>
              <w:spacing w:line="276" w:lineRule="auto"/>
              <w:jc w:val="both"/>
              <w:rPr>
                <w:lang w:val="en-US"/>
              </w:rPr>
            </w:pPr>
            <w:r>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AE358E7" w14:textId="77777777" w:rsidR="009149C2" w:rsidRDefault="009149C2">
            <w:pPr>
              <w:tabs>
                <w:tab w:val="left" w:pos="1276"/>
              </w:tabs>
              <w:spacing w:line="276" w:lineRule="auto"/>
              <w:jc w:val="both"/>
              <w:rPr>
                <w:lang w:val="en-US"/>
              </w:rPr>
            </w:pPr>
            <w:r>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ED6524F" w14:textId="77777777" w:rsidR="009149C2" w:rsidRDefault="009149C2">
            <w:pPr>
              <w:tabs>
                <w:tab w:val="left" w:pos="1276"/>
              </w:tabs>
              <w:spacing w:line="276" w:lineRule="auto"/>
              <w:jc w:val="both"/>
              <w:rPr>
                <w:lang w:val="en-US"/>
              </w:rPr>
            </w:pPr>
            <w:r>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F2089FA" w14:textId="77777777" w:rsidR="009149C2" w:rsidRDefault="009149C2">
            <w:pPr>
              <w:tabs>
                <w:tab w:val="left" w:pos="1276"/>
              </w:tabs>
              <w:spacing w:line="276" w:lineRule="auto"/>
              <w:jc w:val="both"/>
              <w:rPr>
                <w:lang w:val="en-US"/>
              </w:rPr>
            </w:pPr>
            <w:r>
              <w:rPr>
                <w:lang w:val="en-US"/>
              </w:rPr>
              <w:t xml:space="preserve">7.8. La lucrările la care se fac încercări, se consideră calitatea probei îndeplinită atâta timp cât rezultatele se înscriu în limitele admise prin reglementările tehnice. </w:t>
            </w:r>
          </w:p>
          <w:p w14:paraId="6E59F729" w14:textId="77777777" w:rsidR="009149C2" w:rsidRDefault="009149C2">
            <w:pPr>
              <w:tabs>
                <w:tab w:val="left" w:pos="1276"/>
              </w:tabs>
              <w:spacing w:line="276" w:lineRule="auto"/>
              <w:jc w:val="both"/>
              <w:rPr>
                <w:lang w:val="en-US"/>
              </w:rPr>
            </w:pPr>
            <w:r>
              <w:rPr>
                <w:lang w:val="en-US"/>
              </w:rPr>
              <w:t>7.9.</w:t>
            </w:r>
            <w:r>
              <w:rPr>
                <w:sz w:val="20"/>
                <w:szCs w:val="20"/>
                <w:lang w:val="en-US"/>
              </w:rPr>
              <w:t xml:space="preserve"> </w:t>
            </w:r>
            <w:r>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C6BDAB5" w14:textId="77777777" w:rsidR="009149C2" w:rsidRDefault="009149C2">
            <w:pPr>
              <w:tabs>
                <w:tab w:val="left" w:pos="1276"/>
              </w:tabs>
              <w:spacing w:line="276" w:lineRule="auto"/>
              <w:jc w:val="both"/>
              <w:rPr>
                <w:lang w:val="en-US"/>
              </w:rPr>
            </w:pPr>
            <w:r>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0B1FA24" w14:textId="77777777" w:rsidR="009149C2" w:rsidRDefault="009149C2">
            <w:pPr>
              <w:tabs>
                <w:tab w:val="left" w:pos="1276"/>
              </w:tabs>
              <w:spacing w:line="276" w:lineRule="auto"/>
              <w:jc w:val="both"/>
              <w:rPr>
                <w:lang w:val="en-US"/>
              </w:rPr>
            </w:pPr>
            <w:r>
              <w:rPr>
                <w:lang w:val="en-US"/>
              </w:rPr>
              <w:t xml:space="preserve">7.11. Dacă Antreprenorul consideră că dispoziţiile Beneficiarului sunt nejustificate sau inoportune, el poate înainta obiecţii, dar acestea nu îl scutește de obligația de a executa </w:t>
            </w:r>
            <w:r>
              <w:rPr>
                <w:lang w:val="en-US"/>
              </w:rPr>
              <w:lastRenderedPageBreak/>
              <w:t xml:space="preserve">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6D60D3E" w14:textId="77777777" w:rsidR="009149C2" w:rsidRDefault="009149C2">
            <w:pPr>
              <w:tabs>
                <w:tab w:val="left" w:pos="1276"/>
              </w:tabs>
              <w:spacing w:line="276" w:lineRule="auto"/>
              <w:jc w:val="both"/>
              <w:rPr>
                <w:lang w:val="en-US"/>
              </w:rPr>
            </w:pPr>
            <w:r>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CC6FF61" w14:textId="77777777" w:rsidR="009149C2" w:rsidRDefault="009149C2">
            <w:pPr>
              <w:tabs>
                <w:tab w:val="left" w:pos="1276"/>
              </w:tabs>
              <w:spacing w:line="276" w:lineRule="auto"/>
              <w:jc w:val="both"/>
              <w:rPr>
                <w:lang w:val="en-US"/>
              </w:rPr>
            </w:pPr>
            <w:r>
              <w:rPr>
                <w:lang w:val="en-US"/>
              </w:rPr>
              <w:t xml:space="preserve">7.13. Pentru verificarea trasării de către Beneficiar sau proiectant, Antreprenorul este obligat să protejeze şi să păstreze toate reperele, bornele sau alte obiecte folosite la trasarea lucrărilor. </w:t>
            </w:r>
          </w:p>
          <w:p w14:paraId="39400FBE" w14:textId="77777777" w:rsidR="009149C2" w:rsidRDefault="009149C2">
            <w:pPr>
              <w:tabs>
                <w:tab w:val="left" w:pos="1276"/>
              </w:tabs>
              <w:spacing w:line="276" w:lineRule="auto"/>
              <w:jc w:val="both"/>
              <w:rPr>
                <w:lang w:val="en-US"/>
              </w:rPr>
            </w:pPr>
            <w:r>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9A8CE41" w14:textId="77777777" w:rsidR="009149C2" w:rsidRDefault="009149C2">
            <w:pPr>
              <w:tabs>
                <w:tab w:val="left" w:pos="1276"/>
              </w:tabs>
              <w:spacing w:line="276" w:lineRule="auto"/>
              <w:jc w:val="both"/>
              <w:rPr>
                <w:lang w:val="en-US"/>
              </w:rPr>
            </w:pPr>
            <w:r>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BFD727A" w14:textId="77777777" w:rsidR="009149C2" w:rsidRDefault="009149C2">
            <w:pPr>
              <w:tabs>
                <w:tab w:val="left" w:pos="1276"/>
              </w:tabs>
              <w:spacing w:line="276" w:lineRule="auto"/>
              <w:jc w:val="both"/>
              <w:rPr>
                <w:lang w:val="en-US"/>
              </w:rPr>
            </w:pPr>
            <w:r>
              <w:rPr>
                <w:lang w:val="en-US"/>
              </w:rPr>
              <w:t xml:space="preserve">7.16. Pe parcursul executării lucrărilor, Beneficiarul are dreptul să dispună în scris: </w:t>
            </w:r>
          </w:p>
          <w:p w14:paraId="151D6427" w14:textId="77777777" w:rsidR="009149C2" w:rsidRDefault="009149C2" w:rsidP="006B1957">
            <w:pPr>
              <w:pStyle w:val="Listparagraf"/>
              <w:numPr>
                <w:ilvl w:val="0"/>
                <w:numId w:val="21"/>
              </w:numPr>
              <w:tabs>
                <w:tab w:val="clear" w:pos="1134"/>
                <w:tab w:val="left" w:pos="345"/>
              </w:tabs>
              <w:spacing w:line="276" w:lineRule="auto"/>
              <w:ind w:left="0" w:firstLine="0"/>
              <w:contextualSpacing/>
            </w:pPr>
            <w:r>
              <w:t xml:space="preserve">îndepărtarea de pe şantier a oricăror materiale care sunt calitativ necorespunzătoare; </w:t>
            </w:r>
          </w:p>
          <w:p w14:paraId="2397D7A1"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înlocuirea materialelor necorespunzătoare calitativ cu altele corespunzătoare; </w:t>
            </w:r>
          </w:p>
          <w:p w14:paraId="1337FC74"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îndepărtarea sau refacerea oricărei lucrări sau părţi de lucrare necorespunzătoare din punct de vedere calitativ. </w:t>
            </w:r>
          </w:p>
          <w:p w14:paraId="65DCB41F" w14:textId="77777777" w:rsidR="009149C2" w:rsidRDefault="009149C2">
            <w:pPr>
              <w:tabs>
                <w:tab w:val="left" w:pos="314"/>
              </w:tabs>
              <w:spacing w:line="276" w:lineRule="auto"/>
              <w:jc w:val="both"/>
              <w:rPr>
                <w:lang w:val="en-US"/>
              </w:rPr>
            </w:pPr>
            <w:r>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EF6FC20" w14:textId="77777777" w:rsidR="009149C2" w:rsidRDefault="009149C2">
            <w:pPr>
              <w:tabs>
                <w:tab w:val="left" w:pos="314"/>
              </w:tabs>
              <w:spacing w:line="276" w:lineRule="auto"/>
              <w:jc w:val="both"/>
              <w:rPr>
                <w:lang w:val="en-US"/>
              </w:rPr>
            </w:pPr>
            <w:r>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43342EC" w14:textId="77777777" w:rsidR="009149C2" w:rsidRDefault="009149C2">
            <w:pPr>
              <w:tabs>
                <w:tab w:val="left" w:pos="314"/>
              </w:tabs>
              <w:spacing w:line="276" w:lineRule="auto"/>
              <w:jc w:val="both"/>
              <w:rPr>
                <w:lang w:val="en-US"/>
              </w:rPr>
            </w:pPr>
            <w:r>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D9B35C4" w14:textId="77777777" w:rsidR="009149C2" w:rsidRDefault="009149C2">
            <w:pPr>
              <w:tabs>
                <w:tab w:val="left" w:pos="314"/>
              </w:tabs>
              <w:spacing w:line="276" w:lineRule="auto"/>
              <w:jc w:val="both"/>
              <w:rPr>
                <w:lang w:val="en-US"/>
              </w:rPr>
            </w:pPr>
            <w:r>
              <w:rPr>
                <w:lang w:val="en-US"/>
              </w:rPr>
              <w:t xml:space="preserve">7.20. Lucrările suplimentare față de cele contractate, considerate necesare de Antreprenor, nu pot fi demarate sau executate fără modificarea prin Acord adițional a prezentului contract. </w:t>
            </w:r>
          </w:p>
          <w:p w14:paraId="466A9ED5" w14:textId="77777777" w:rsidR="009149C2" w:rsidRDefault="009149C2">
            <w:pPr>
              <w:tabs>
                <w:tab w:val="left" w:pos="314"/>
              </w:tabs>
              <w:spacing w:line="276" w:lineRule="auto"/>
              <w:jc w:val="both"/>
              <w:rPr>
                <w:lang w:val="en-US"/>
              </w:rPr>
            </w:pPr>
            <w:r>
              <w:rPr>
                <w:lang w:val="en-US"/>
              </w:rPr>
              <w:t>7.21. Antreprenorul răspunde pentru defectele ascunse ale construcției, în conformitate cu prevederile actelor normative.</w:t>
            </w:r>
          </w:p>
          <w:p w14:paraId="035C2A2C" w14:textId="77777777" w:rsidR="009149C2" w:rsidRDefault="009149C2">
            <w:pPr>
              <w:pStyle w:val="NormalWeb"/>
              <w:tabs>
                <w:tab w:val="left" w:pos="525"/>
              </w:tabs>
              <w:spacing w:line="276" w:lineRule="auto"/>
              <w:rPr>
                <w:lang w:val="en-US" w:eastAsia="en-US"/>
              </w:rPr>
            </w:pPr>
            <w:r>
              <w:rPr>
                <w:lang w:val="en-US" w:eastAsia="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1CA96D5" w14:textId="77777777" w:rsidR="009149C2" w:rsidRDefault="009149C2">
            <w:pPr>
              <w:pStyle w:val="NormalWeb"/>
              <w:tabs>
                <w:tab w:val="left" w:pos="525"/>
              </w:tabs>
              <w:spacing w:line="276" w:lineRule="auto"/>
              <w:rPr>
                <w:lang w:val="en-US" w:eastAsia="en-US"/>
              </w:rPr>
            </w:pPr>
          </w:p>
          <w:p w14:paraId="5409095F" w14:textId="77777777" w:rsidR="009149C2" w:rsidRDefault="009149C2">
            <w:pPr>
              <w:pStyle w:val="NormalWeb"/>
              <w:tabs>
                <w:tab w:val="left" w:pos="525"/>
              </w:tabs>
              <w:spacing w:line="276" w:lineRule="auto"/>
              <w:rPr>
                <w:b/>
                <w:lang w:val="en-US" w:eastAsia="en-US"/>
              </w:rPr>
            </w:pPr>
            <w:r>
              <w:rPr>
                <w:b/>
                <w:lang w:val="en-US" w:eastAsia="en-US"/>
              </w:rPr>
              <w:t>8. MODIFICĂRI</w:t>
            </w:r>
          </w:p>
          <w:p w14:paraId="79B970DB" w14:textId="77777777" w:rsidR="009149C2" w:rsidRDefault="009149C2">
            <w:pPr>
              <w:tabs>
                <w:tab w:val="left" w:pos="360"/>
              </w:tabs>
              <w:spacing w:line="276" w:lineRule="auto"/>
              <w:jc w:val="both"/>
              <w:rPr>
                <w:lang w:val="en-US"/>
              </w:rPr>
            </w:pPr>
            <w:r>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A2B6F41" w14:textId="77777777" w:rsidR="009149C2" w:rsidRDefault="009149C2">
            <w:pPr>
              <w:tabs>
                <w:tab w:val="left" w:pos="360"/>
              </w:tabs>
              <w:spacing w:line="276" w:lineRule="auto"/>
              <w:jc w:val="both"/>
              <w:rPr>
                <w:lang w:val="en-US"/>
              </w:rPr>
            </w:pPr>
          </w:p>
          <w:p w14:paraId="4F57E774" w14:textId="77777777" w:rsidR="009149C2" w:rsidRDefault="009149C2">
            <w:pPr>
              <w:tabs>
                <w:tab w:val="left" w:pos="360"/>
              </w:tabs>
              <w:spacing w:line="276" w:lineRule="auto"/>
              <w:jc w:val="both"/>
              <w:rPr>
                <w:lang w:val="en-US"/>
              </w:rPr>
            </w:pPr>
            <w:r>
              <w:rPr>
                <w:b/>
                <w:lang w:val="en-US"/>
              </w:rPr>
              <w:t>9. AJUSTAREA PREŢULUI CONTRACTULUI</w:t>
            </w:r>
          </w:p>
          <w:p w14:paraId="7A573AFB" w14:textId="77777777" w:rsidR="009149C2" w:rsidRDefault="009149C2">
            <w:pPr>
              <w:spacing w:line="276" w:lineRule="auto"/>
              <w:jc w:val="both"/>
            </w:pPr>
            <w:r>
              <w:rPr>
                <w:lang w:val="en-US"/>
              </w:rPr>
              <w:lastRenderedPageBreak/>
              <w:t xml:space="preserve">9.1. </w:t>
            </w:r>
            <w:r>
              <w:t xml:space="preserve">Ajustarea prețului contractului pe parcursul derulării contractului aflat în perioada sa de valabilitate se va efectua conform prevederilor actelor normative aplicabile în domeniul achiziţiilor publice. </w:t>
            </w:r>
          </w:p>
          <w:p w14:paraId="7F7EBA52" w14:textId="77777777" w:rsidR="009149C2" w:rsidRDefault="009149C2">
            <w:pPr>
              <w:tabs>
                <w:tab w:val="left" w:pos="360"/>
              </w:tabs>
              <w:spacing w:line="276" w:lineRule="auto"/>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3BBEE7D5" w14:textId="77777777" w:rsidR="009149C2" w:rsidRDefault="009149C2">
            <w:pPr>
              <w:tabs>
                <w:tab w:val="left" w:pos="360"/>
              </w:tabs>
              <w:spacing w:line="276" w:lineRule="auto"/>
              <w:jc w:val="both"/>
              <w:rPr>
                <w:lang w:val="en-US"/>
              </w:rPr>
            </w:pPr>
          </w:p>
          <w:p w14:paraId="25D09C97" w14:textId="77777777" w:rsidR="009149C2" w:rsidRDefault="009149C2">
            <w:pPr>
              <w:tabs>
                <w:tab w:val="left" w:pos="555"/>
                <w:tab w:val="left" w:pos="4365"/>
              </w:tabs>
              <w:spacing w:line="276" w:lineRule="auto"/>
              <w:jc w:val="both"/>
              <w:rPr>
                <w:b/>
                <w:lang w:val="en-US"/>
              </w:rPr>
            </w:pPr>
            <w:r>
              <w:rPr>
                <w:b/>
                <w:lang w:val="en-US"/>
              </w:rPr>
              <w:t xml:space="preserve">10. ANTREPRENORUL ŞI SUBANTREPRENORII </w:t>
            </w:r>
          </w:p>
          <w:p w14:paraId="4F1407E6" w14:textId="77777777" w:rsidR="009149C2" w:rsidRDefault="009149C2">
            <w:pPr>
              <w:tabs>
                <w:tab w:val="left" w:pos="4365"/>
              </w:tabs>
              <w:spacing w:line="276" w:lineRule="auto"/>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E7FE17D" w14:textId="77777777" w:rsidR="009149C2" w:rsidRDefault="009149C2">
            <w:pPr>
              <w:tabs>
                <w:tab w:val="left" w:pos="4365"/>
              </w:tabs>
              <w:spacing w:before="240" w:after="240" w:line="276" w:lineRule="auto"/>
              <w:contextualSpacing/>
              <w:jc w:val="both"/>
              <w:rPr>
                <w:lang w:val="en-US"/>
              </w:rPr>
            </w:pPr>
            <w:r>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AFA5792" w14:textId="77777777" w:rsidR="009149C2" w:rsidRDefault="009149C2">
            <w:pPr>
              <w:tabs>
                <w:tab w:val="left" w:pos="4365"/>
              </w:tabs>
              <w:spacing w:before="240" w:after="240" w:line="276" w:lineRule="auto"/>
              <w:contextualSpacing/>
              <w:jc w:val="both"/>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t>documentația de atribuire.</w:t>
            </w:r>
          </w:p>
          <w:p w14:paraId="10FE49BE" w14:textId="77777777" w:rsidR="009149C2" w:rsidRDefault="009149C2">
            <w:pPr>
              <w:tabs>
                <w:tab w:val="left" w:pos="4365"/>
              </w:tabs>
              <w:spacing w:before="240" w:after="240" w:line="276" w:lineRule="auto"/>
              <w:contextualSpacing/>
              <w:jc w:val="both"/>
              <w:rPr>
                <w:lang w:val="en-US"/>
              </w:rPr>
            </w:pPr>
            <w:r>
              <w:rPr>
                <w:lang w:val="en-US"/>
              </w:rPr>
              <w:t>10.4. Înlocuirea/implicarea de noi subcontractanţi nu diminueaza în nici o situaţie răspunderea Antreprenorului în ceea ce priveşte modul de îndeplinire a contractului.</w:t>
            </w:r>
          </w:p>
          <w:p w14:paraId="065FBF5D" w14:textId="77777777" w:rsidR="009149C2" w:rsidRDefault="009149C2">
            <w:pPr>
              <w:tabs>
                <w:tab w:val="left" w:pos="4365"/>
              </w:tabs>
              <w:spacing w:before="240" w:after="240" w:line="276" w:lineRule="auto"/>
              <w:contextualSpacing/>
              <w:jc w:val="both"/>
              <w:rPr>
                <w:lang w:val="en-US"/>
              </w:rPr>
            </w:pPr>
            <w:r>
              <w:rPr>
                <w:lang w:val="en-US"/>
              </w:rPr>
              <w:t>10.5. Angajarea forţei de muncă pe bază de acord nu este considerată obiectul unei subcontractări.</w:t>
            </w:r>
          </w:p>
          <w:p w14:paraId="223D1540" w14:textId="77777777" w:rsidR="009149C2" w:rsidRDefault="009149C2">
            <w:pPr>
              <w:tabs>
                <w:tab w:val="left" w:pos="4365"/>
              </w:tabs>
              <w:spacing w:line="276" w:lineRule="auto"/>
              <w:jc w:val="both"/>
              <w:rPr>
                <w:b/>
                <w:lang w:val="en-US"/>
              </w:rPr>
            </w:pPr>
          </w:p>
          <w:p w14:paraId="1C64F026" w14:textId="77777777" w:rsidR="009149C2" w:rsidRDefault="009149C2">
            <w:pPr>
              <w:tabs>
                <w:tab w:val="left" w:pos="4365"/>
              </w:tabs>
              <w:spacing w:line="276" w:lineRule="auto"/>
              <w:jc w:val="both"/>
              <w:rPr>
                <w:lang w:val="en-US"/>
              </w:rPr>
            </w:pPr>
            <w:r>
              <w:rPr>
                <w:b/>
                <w:lang w:val="en-US"/>
              </w:rPr>
              <w:t>11. FORȚA DE MUNCĂ</w:t>
            </w:r>
          </w:p>
          <w:p w14:paraId="675DA89C" w14:textId="77777777" w:rsidR="009149C2" w:rsidRDefault="009149C2">
            <w:pPr>
              <w:pStyle w:val="Listparagraf"/>
              <w:tabs>
                <w:tab w:val="left" w:pos="795"/>
              </w:tabs>
              <w:spacing w:line="276" w:lineRule="auto"/>
              <w:ind w:left="-14"/>
            </w:pPr>
            <w:r>
              <w:t xml:space="preserve">Antreprenorul şi subantreprenorii vor îndeplini toate formalităţile necesare angajării întregii forţe de muncă pentru executarea lucrărilor contractate în conformitate cu prevederile actelor normative în domeniul </w:t>
            </w:r>
            <w:r>
              <w:rPr>
                <w:lang w:val="ro-RO"/>
              </w:rPr>
              <w:t>securității şi sănătății în muncă</w:t>
            </w:r>
            <w:r>
              <w:t>.</w:t>
            </w:r>
          </w:p>
          <w:p w14:paraId="0F1A5B77" w14:textId="77777777" w:rsidR="009149C2" w:rsidRDefault="009149C2">
            <w:pPr>
              <w:pStyle w:val="Listparagraf"/>
              <w:tabs>
                <w:tab w:val="left" w:pos="795"/>
              </w:tabs>
              <w:spacing w:line="276" w:lineRule="auto"/>
              <w:ind w:left="-15"/>
            </w:pPr>
          </w:p>
          <w:p w14:paraId="0133A233" w14:textId="77777777" w:rsidR="009149C2" w:rsidRDefault="009149C2">
            <w:pPr>
              <w:tabs>
                <w:tab w:val="left" w:pos="795"/>
              </w:tabs>
              <w:spacing w:line="276" w:lineRule="auto"/>
              <w:jc w:val="both"/>
              <w:rPr>
                <w:lang w:val="en-US"/>
              </w:rPr>
            </w:pPr>
            <w:r>
              <w:rPr>
                <w:b/>
                <w:lang w:val="en-US"/>
              </w:rPr>
              <w:t>12. MATERIALELE ŞI EXECUŢIA LUCRĂRILOR</w:t>
            </w:r>
          </w:p>
          <w:p w14:paraId="34E23A52" w14:textId="77777777" w:rsidR="009149C2" w:rsidRDefault="009149C2">
            <w:pPr>
              <w:pStyle w:val="NormalWeb"/>
              <w:tabs>
                <w:tab w:val="left" w:pos="0"/>
              </w:tabs>
              <w:spacing w:line="276" w:lineRule="auto"/>
              <w:rPr>
                <w:lang w:val="en-US" w:eastAsia="en-US"/>
              </w:rPr>
            </w:pPr>
            <w:r>
              <w:rPr>
                <w:lang w:val="en-US" w:eastAsia="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5E433AE" w14:textId="77777777" w:rsidR="009149C2" w:rsidRDefault="009149C2">
            <w:pPr>
              <w:pStyle w:val="NormalWeb"/>
              <w:tabs>
                <w:tab w:val="left" w:pos="0"/>
              </w:tabs>
              <w:spacing w:line="276" w:lineRule="auto"/>
              <w:rPr>
                <w:lang w:val="en-US" w:eastAsia="en-US"/>
              </w:rPr>
            </w:pPr>
            <w:r>
              <w:rPr>
                <w:lang w:val="en-US" w:eastAsia="en-US"/>
              </w:rPr>
              <w:t xml:space="preserve">12.2. Costul probelor şi încercărilor va fi suportat de Antreprenor, dacă acesta este prevăzut în documentaţie, în caz contrar cheltuielile vor fi suportate de Beneficiar. </w:t>
            </w:r>
          </w:p>
          <w:p w14:paraId="7E9F8205" w14:textId="77777777" w:rsidR="009149C2" w:rsidRDefault="009149C2">
            <w:pPr>
              <w:pStyle w:val="NormalWeb"/>
              <w:tabs>
                <w:tab w:val="left" w:pos="284"/>
              </w:tabs>
              <w:spacing w:line="276" w:lineRule="auto"/>
              <w:rPr>
                <w:lang w:val="en-US" w:eastAsia="en-US"/>
              </w:rPr>
            </w:pPr>
            <w:r>
              <w:rPr>
                <w:lang w:val="en-US" w:eastAsia="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84C0050" w14:textId="77777777" w:rsidR="009149C2" w:rsidRDefault="009149C2">
            <w:pPr>
              <w:pStyle w:val="NormalWeb"/>
              <w:tabs>
                <w:tab w:val="left" w:pos="284"/>
              </w:tabs>
              <w:spacing w:line="276" w:lineRule="auto"/>
              <w:rPr>
                <w:lang w:val="en-US" w:eastAsia="en-US"/>
              </w:rPr>
            </w:pPr>
            <w:r>
              <w:rPr>
                <w:lang w:val="en-US" w:eastAsia="en-US"/>
              </w:rPr>
              <w:lastRenderedPageBreak/>
              <w:t xml:space="preserve">12.4. Beneficiarul, proiectantul sau orice altă persoană autorizată de aceştia au acces tot timpul la lucrări pe şantier şi în locurile unde se pregăteşte lucrarea, în depozite de materiale prefabricate. </w:t>
            </w:r>
          </w:p>
          <w:p w14:paraId="26B4D8B4" w14:textId="77777777" w:rsidR="009149C2" w:rsidRDefault="009149C2">
            <w:pPr>
              <w:pStyle w:val="NormalWeb"/>
              <w:tabs>
                <w:tab w:val="left" w:pos="284"/>
              </w:tabs>
              <w:spacing w:line="276" w:lineRule="auto"/>
              <w:rPr>
                <w:lang w:val="en-US" w:eastAsia="en-US"/>
              </w:rPr>
            </w:pPr>
            <w:r>
              <w:rPr>
                <w:lang w:val="en-US" w:eastAsia="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02EA2A7D" w14:textId="77777777" w:rsidR="009149C2" w:rsidRDefault="009149C2">
            <w:pPr>
              <w:pStyle w:val="NormalWeb"/>
              <w:tabs>
                <w:tab w:val="left" w:pos="284"/>
              </w:tabs>
              <w:spacing w:line="276" w:lineRule="auto"/>
              <w:rPr>
                <w:lang w:val="en-US" w:eastAsia="en-US"/>
              </w:rPr>
            </w:pPr>
            <w:r>
              <w:rPr>
                <w:lang w:val="en-US" w:eastAsia="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C6CC09E" w14:textId="77777777" w:rsidR="009149C2" w:rsidRDefault="009149C2">
            <w:pPr>
              <w:pStyle w:val="NormalWeb"/>
              <w:tabs>
                <w:tab w:val="left" w:pos="284"/>
              </w:tabs>
              <w:spacing w:line="276" w:lineRule="auto"/>
              <w:rPr>
                <w:lang w:val="en-US" w:eastAsia="en-US"/>
              </w:rPr>
            </w:pPr>
            <w:r>
              <w:rPr>
                <w:lang w:val="en-US" w:eastAsia="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3266AFC" w14:textId="77777777" w:rsidR="009149C2" w:rsidRDefault="009149C2">
            <w:pPr>
              <w:tabs>
                <w:tab w:val="left" w:pos="360"/>
              </w:tabs>
              <w:spacing w:line="276" w:lineRule="auto"/>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3E2FA13" w14:textId="77777777" w:rsidR="009149C2" w:rsidRDefault="009149C2">
            <w:pPr>
              <w:tabs>
                <w:tab w:val="left" w:pos="360"/>
              </w:tabs>
              <w:spacing w:line="276" w:lineRule="auto"/>
              <w:jc w:val="both"/>
              <w:rPr>
                <w:lang w:val="en-US"/>
              </w:rPr>
            </w:pPr>
          </w:p>
          <w:p w14:paraId="05A06B0B" w14:textId="77777777" w:rsidR="009149C2" w:rsidRDefault="009149C2">
            <w:pPr>
              <w:tabs>
                <w:tab w:val="left" w:pos="525"/>
              </w:tabs>
              <w:spacing w:line="276" w:lineRule="auto"/>
              <w:jc w:val="both"/>
              <w:rPr>
                <w:lang w:val="en-US"/>
              </w:rPr>
            </w:pPr>
            <w:r>
              <w:rPr>
                <w:b/>
                <w:lang w:val="en-US"/>
              </w:rPr>
              <w:t>13. PERIOADA DE GARANŢIE ŞI REMEDIERI ÎN PERIOADA DE GARANŢIE</w:t>
            </w:r>
          </w:p>
          <w:p w14:paraId="76374B0D" w14:textId="2A7B695D" w:rsidR="009149C2" w:rsidRDefault="009149C2">
            <w:pPr>
              <w:pStyle w:val="NormalWeb"/>
              <w:tabs>
                <w:tab w:val="left" w:pos="567"/>
              </w:tabs>
              <w:spacing w:line="276" w:lineRule="auto"/>
              <w:rPr>
                <w:lang w:val="en-US" w:eastAsia="en-US"/>
              </w:rPr>
            </w:pPr>
            <w:r>
              <w:rPr>
                <w:lang w:val="en-US" w:eastAsia="en-US"/>
              </w:rPr>
              <w:t>13.1. Perioada de garanție curge de la data recepției la termina</w:t>
            </w:r>
            <w:r w:rsidR="00963488">
              <w:rPr>
                <w:lang w:val="en-US" w:eastAsia="en-US"/>
              </w:rPr>
              <w:t>rea lucrărilor și este de 60</w:t>
            </w:r>
            <w:r>
              <w:rPr>
                <w:lang w:val="en-US" w:eastAsia="en-US"/>
              </w:rPr>
              <w:t xml:space="preserve"> luni. </w:t>
            </w:r>
          </w:p>
          <w:p w14:paraId="42472B8E" w14:textId="77777777" w:rsidR="009149C2" w:rsidRDefault="009149C2">
            <w:pPr>
              <w:pStyle w:val="NormalWeb"/>
              <w:tabs>
                <w:tab w:val="left" w:pos="567"/>
              </w:tabs>
              <w:spacing w:line="276" w:lineRule="auto"/>
              <w:rPr>
                <w:lang w:val="en-US" w:eastAsia="en-US"/>
              </w:rPr>
            </w:pPr>
            <w:r>
              <w:rPr>
                <w:lang w:val="en-US" w:eastAsia="en-US"/>
              </w:rPr>
              <w:t xml:space="preserve">13.2. </w:t>
            </w:r>
            <w:r>
              <w:rPr>
                <w:lang w:val="ro-RO" w:eastAsia="en-US"/>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3F5ECDC3" w14:textId="77777777" w:rsidR="009149C2" w:rsidRDefault="009149C2">
            <w:pPr>
              <w:pStyle w:val="NormalWeb"/>
              <w:tabs>
                <w:tab w:val="left" w:pos="567"/>
              </w:tabs>
              <w:spacing w:line="276" w:lineRule="auto"/>
              <w:rPr>
                <w:lang w:val="ro-RO" w:eastAsia="en-US"/>
              </w:rPr>
            </w:pPr>
            <w:r>
              <w:rPr>
                <w:lang w:val="ro-RO" w:eastAsia="en-US"/>
              </w:rPr>
              <w:t>13.3. Intervenţiile efectuate în perioada de garanţie, aflate în sarcina Antreprenorului, se realizează pe cheltuiala acestuia, în cazul în care ele sunt necesare ca urmare a:</w:t>
            </w:r>
          </w:p>
          <w:p w14:paraId="33089040" w14:textId="77777777" w:rsidR="009149C2" w:rsidRDefault="009149C2">
            <w:pPr>
              <w:pStyle w:val="NormalWeb"/>
              <w:tabs>
                <w:tab w:val="left" w:pos="567"/>
              </w:tabs>
              <w:spacing w:line="276" w:lineRule="auto"/>
              <w:rPr>
                <w:lang w:val="ro-RO" w:eastAsia="en-US"/>
              </w:rPr>
            </w:pPr>
            <w:r>
              <w:rPr>
                <w:lang w:val="ro-RO" w:eastAsia="en-US"/>
              </w:rPr>
              <w:t>a) utilizării de materiale, instalaţii sau a unei manopere neconforme cu prevederile contractului și/sau cu prevederile documentației tehnico-economice;</w:t>
            </w:r>
          </w:p>
          <w:p w14:paraId="6A92BBFE" w14:textId="77777777" w:rsidR="009149C2" w:rsidRDefault="009149C2">
            <w:pPr>
              <w:pStyle w:val="NormalWeb"/>
              <w:tabs>
                <w:tab w:val="left" w:pos="567"/>
              </w:tabs>
              <w:spacing w:line="276" w:lineRule="auto"/>
              <w:rPr>
                <w:lang w:val="ro-RO" w:eastAsia="en-US"/>
              </w:rPr>
            </w:pPr>
            <w:r>
              <w:rPr>
                <w:lang w:val="ro-RO" w:eastAsia="en-US"/>
              </w:rPr>
              <w:t>b) neglijenţei sau neîndeplinirii de către Antreprenor a oricăreia dintre obligaţiile care îi revin în baza contractului.</w:t>
            </w:r>
          </w:p>
          <w:p w14:paraId="1A42E9D3" w14:textId="77777777" w:rsidR="009149C2" w:rsidRDefault="009149C2">
            <w:pPr>
              <w:tabs>
                <w:tab w:val="left" w:pos="360"/>
              </w:tabs>
              <w:spacing w:line="276" w:lineRule="auto"/>
              <w:jc w:val="both"/>
            </w:pPr>
            <w: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411025F" w14:textId="77777777" w:rsidR="009149C2" w:rsidRDefault="009149C2">
            <w:pPr>
              <w:tabs>
                <w:tab w:val="left" w:pos="360"/>
              </w:tabs>
              <w:spacing w:line="276" w:lineRule="auto"/>
              <w:jc w:val="both"/>
            </w:pPr>
          </w:p>
          <w:p w14:paraId="6B94AB42" w14:textId="77777777" w:rsidR="009149C2" w:rsidRDefault="009149C2">
            <w:pPr>
              <w:tabs>
                <w:tab w:val="left" w:pos="525"/>
              </w:tabs>
              <w:spacing w:line="276" w:lineRule="auto"/>
              <w:jc w:val="both"/>
              <w:rPr>
                <w:lang w:val="en-US"/>
              </w:rPr>
            </w:pPr>
            <w:r>
              <w:rPr>
                <w:b/>
                <w:lang w:val="en-US"/>
              </w:rPr>
              <w:t>14. RĂSPUNDEREA PĂRŢILOR</w:t>
            </w:r>
          </w:p>
          <w:p w14:paraId="417AFE62" w14:textId="77777777" w:rsidR="009149C2" w:rsidRDefault="009149C2">
            <w:pPr>
              <w:pStyle w:val="NormalWeb"/>
              <w:tabs>
                <w:tab w:val="left" w:pos="567"/>
              </w:tabs>
              <w:spacing w:line="276" w:lineRule="auto"/>
              <w:rPr>
                <w:lang w:val="en-US" w:eastAsia="en-US"/>
              </w:rPr>
            </w:pPr>
            <w:r>
              <w:rPr>
                <w:lang w:val="en-US" w:eastAsia="en-US"/>
              </w:rPr>
              <w:t xml:space="preserve">14.1. Părţile poartă răspundere pentru neexecutarea sau executarea necorespunzătoare a </w:t>
            </w:r>
            <w:proofErr w:type="gramStart"/>
            <w:r>
              <w:rPr>
                <w:lang w:val="en-US" w:eastAsia="en-US"/>
              </w:rPr>
              <w:t>obligaţiilor  prevăzute</w:t>
            </w:r>
            <w:proofErr w:type="gramEnd"/>
            <w:r>
              <w:rPr>
                <w:lang w:val="en-US" w:eastAsia="en-US"/>
              </w:rPr>
              <w:t xml:space="preserve"> de prezentul contract în conformitate cu actele normative a Republicii </w:t>
            </w:r>
            <w:r>
              <w:rPr>
                <w:lang w:val="en-US" w:eastAsia="en-US"/>
              </w:rPr>
              <w:lastRenderedPageBreak/>
              <w:t>Moldova.</w:t>
            </w:r>
          </w:p>
          <w:p w14:paraId="267DD5BD" w14:textId="77777777" w:rsidR="009149C2" w:rsidRDefault="009149C2">
            <w:pPr>
              <w:pStyle w:val="NormalWeb"/>
              <w:tabs>
                <w:tab w:val="left" w:pos="567"/>
              </w:tabs>
              <w:spacing w:line="276" w:lineRule="auto"/>
              <w:rPr>
                <w:lang w:val="en-US" w:eastAsia="en-US"/>
              </w:rPr>
            </w:pPr>
            <w:r>
              <w:rPr>
                <w:lang w:val="en-US" w:eastAsia="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447D68DC" w14:textId="77777777" w:rsidR="009149C2" w:rsidRDefault="009149C2">
            <w:pPr>
              <w:pStyle w:val="NormalWeb"/>
              <w:tabs>
                <w:tab w:val="left" w:pos="567"/>
              </w:tabs>
              <w:spacing w:line="276" w:lineRule="auto"/>
              <w:rPr>
                <w:lang w:val="en-US" w:eastAsia="en-US"/>
              </w:rPr>
            </w:pPr>
            <w:r>
              <w:rPr>
                <w:lang w:val="en-US" w:eastAsia="en-US"/>
              </w:rPr>
              <w:t xml:space="preserve">14.3. Membrii asocierii își păstrează individualitatea ca subiecți de drept, însă sunt obligați să răspundă solidar față de Beneficiar pentru modul de îndeplinire </w:t>
            </w:r>
            <w:proofErr w:type="gramStart"/>
            <w:r>
              <w:rPr>
                <w:lang w:val="en-US" w:eastAsia="en-US"/>
              </w:rPr>
              <w:t>a</w:t>
            </w:r>
            <w:proofErr w:type="gramEnd"/>
            <w:r>
              <w:rPr>
                <w:lang w:val="en-US" w:eastAsia="en-US"/>
              </w:rPr>
              <w:t xml:space="preserve"> obligațiilor contractuale.</w:t>
            </w:r>
          </w:p>
          <w:p w14:paraId="1A2C986A" w14:textId="77777777" w:rsidR="009149C2" w:rsidRDefault="009149C2">
            <w:pPr>
              <w:pStyle w:val="NormalWeb"/>
              <w:tabs>
                <w:tab w:val="left" w:pos="567"/>
              </w:tabs>
              <w:spacing w:line="276" w:lineRule="auto"/>
              <w:rPr>
                <w:lang w:val="en-US" w:eastAsia="en-US"/>
              </w:rPr>
            </w:pPr>
            <w:r>
              <w:rPr>
                <w:lang w:val="en-US" w:eastAsia="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BDFE1D7" w14:textId="77777777" w:rsidR="009149C2" w:rsidRDefault="009149C2">
            <w:pPr>
              <w:pStyle w:val="NormalWeb"/>
              <w:tabs>
                <w:tab w:val="left" w:pos="567"/>
              </w:tabs>
              <w:spacing w:line="276" w:lineRule="auto"/>
              <w:rPr>
                <w:lang w:val="en-US" w:eastAsia="en-US"/>
              </w:rPr>
            </w:pPr>
            <w:r>
              <w:rPr>
                <w:lang w:val="en-US" w:eastAsia="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6E7CBF3" w14:textId="77777777" w:rsidR="009149C2" w:rsidRDefault="009149C2">
            <w:pPr>
              <w:pStyle w:val="NormalWeb"/>
              <w:tabs>
                <w:tab w:val="left" w:pos="567"/>
              </w:tabs>
              <w:spacing w:line="276" w:lineRule="auto"/>
              <w:rPr>
                <w:lang w:val="en-US" w:eastAsia="en-US"/>
              </w:rPr>
            </w:pPr>
            <w:r>
              <w:rPr>
                <w:lang w:val="en-US" w:eastAsia="en-US"/>
              </w:rPr>
              <w:t xml:space="preserve">14.6. Antreprenorul trebuie să asigure lucrările executate şi dotările pe care le </w:t>
            </w:r>
            <w:proofErr w:type="gramStart"/>
            <w:r>
              <w:rPr>
                <w:lang w:val="en-US" w:eastAsia="en-US"/>
              </w:rPr>
              <w:t>are</w:t>
            </w:r>
            <w:proofErr w:type="gramEnd"/>
            <w:r>
              <w:rPr>
                <w:lang w:val="en-US" w:eastAsia="en-US"/>
              </w:rPr>
              <w:t xml:space="preserve"> la dispoziţie împotriva degradării şi furturilor până la predarea lucrărilor către Beneficiar. El trebuie să ia măsuri de protecţie contra degradării lucrării datorită acţiunilor atmosferice şi </w:t>
            </w:r>
            <w:proofErr w:type="gramStart"/>
            <w:r>
              <w:rPr>
                <w:lang w:val="en-US" w:eastAsia="en-US"/>
              </w:rPr>
              <w:t>a</w:t>
            </w:r>
            <w:proofErr w:type="gramEnd"/>
            <w:r>
              <w:rPr>
                <w:lang w:val="en-US" w:eastAsia="en-US"/>
              </w:rPr>
              <w:t xml:space="preserve"> apei şi să îndepărteze zăpada şi gheaţa. </w:t>
            </w:r>
          </w:p>
          <w:p w14:paraId="5587F0C2" w14:textId="77777777" w:rsidR="009149C2" w:rsidRDefault="009149C2">
            <w:pPr>
              <w:pStyle w:val="NormalWeb"/>
              <w:tabs>
                <w:tab w:val="left" w:pos="567"/>
              </w:tabs>
              <w:spacing w:line="276" w:lineRule="auto"/>
              <w:rPr>
                <w:lang w:val="en-US" w:eastAsia="en-US"/>
              </w:rPr>
            </w:pPr>
            <w:r>
              <w:rPr>
                <w:lang w:val="en-US" w:eastAsia="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B2C2741" w14:textId="77777777" w:rsidR="009149C2" w:rsidRDefault="009149C2">
            <w:pPr>
              <w:spacing w:line="276" w:lineRule="auto"/>
              <w:jc w:val="both"/>
              <w:rPr>
                <w:lang w:val="en-US"/>
              </w:rPr>
            </w:pPr>
            <w:r>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47EACE37" w14:textId="77777777" w:rsidR="009149C2" w:rsidRDefault="009149C2">
            <w:pPr>
              <w:pStyle w:val="Listparagraf"/>
              <w:tabs>
                <w:tab w:val="left" w:pos="0"/>
              </w:tabs>
              <w:spacing w:line="276" w:lineRule="auto"/>
              <w:ind w:left="0"/>
            </w:pPr>
            <w:r>
              <w:t xml:space="preserve">14.9. Beneficiarul nu </w:t>
            </w:r>
            <w:proofErr w:type="gramStart"/>
            <w:r>
              <w:t>va</w:t>
            </w:r>
            <w:proofErr w:type="gramEnd"/>
            <w:r>
              <w:t xml:space="preserve">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5F5F983" w14:textId="77777777" w:rsidR="009149C2" w:rsidRDefault="009149C2">
            <w:pPr>
              <w:tabs>
                <w:tab w:val="left" w:pos="360"/>
              </w:tabs>
              <w:spacing w:line="276" w:lineRule="auto"/>
              <w:jc w:val="both"/>
              <w:rPr>
                <w:lang w:val="en-US"/>
              </w:rPr>
            </w:pPr>
          </w:p>
          <w:p w14:paraId="1871CECA" w14:textId="77777777" w:rsidR="009149C2" w:rsidRDefault="009149C2">
            <w:pPr>
              <w:tabs>
                <w:tab w:val="left" w:pos="525"/>
              </w:tabs>
              <w:spacing w:line="276" w:lineRule="auto"/>
              <w:jc w:val="both"/>
              <w:rPr>
                <w:lang w:val="en-US"/>
              </w:rPr>
            </w:pPr>
            <w:r>
              <w:rPr>
                <w:b/>
                <w:lang w:val="en-US"/>
              </w:rPr>
              <w:t>15. RECLAMAŢII ŞI SANCŢIUNI</w:t>
            </w:r>
          </w:p>
          <w:p w14:paraId="6116D7B3" w14:textId="53E079BB" w:rsidR="009149C2" w:rsidRDefault="009149C2">
            <w:pPr>
              <w:spacing w:line="276" w:lineRule="auto"/>
              <w:jc w:val="both"/>
              <w:rPr>
                <w:lang w:val="en-US"/>
              </w:rPr>
            </w:pPr>
            <w:r>
              <w:rPr>
                <w:lang w:val="en-US"/>
              </w:rPr>
              <w:t>15.1. Toate lucrările contractate vor fi finalizate de Antreprenor și recepţionate de Beneficiar în cadrul termenului convenit de parți potrivit punctului 4.1., sub sancţiunea aplicării unor penalitați de în</w:t>
            </w:r>
            <w:r w:rsidR="00963488">
              <w:rPr>
                <w:lang w:val="en-US"/>
              </w:rPr>
              <w:t>târziere în cuantum de: 0,1</w:t>
            </w:r>
            <w:r>
              <w:rPr>
                <w:lang w:val="en-US"/>
              </w:rPr>
              <w:t xml:space="preserve"> %/ zi din valoarea restului de exec</w:t>
            </w:r>
            <w:r w:rsidR="00963488">
              <w:rPr>
                <w:lang w:val="en-US"/>
              </w:rPr>
              <w:t>utat dar nu mai mult de 5</w:t>
            </w:r>
            <w:r>
              <w:rPr>
                <w:lang w:val="en-US"/>
              </w:rPr>
              <w:t xml:space="preserve">%  din suma totală a prezentului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45DD055" w14:textId="77777777" w:rsidR="009149C2" w:rsidRDefault="009149C2">
            <w:pPr>
              <w:spacing w:line="276" w:lineRule="auto"/>
              <w:jc w:val="both"/>
              <w:rPr>
                <w:color w:val="000000"/>
                <w:lang w:val="en-US"/>
              </w:rPr>
            </w:pPr>
            <w:r>
              <w:rPr>
                <w:color w:val="000000"/>
                <w:lang w:val="en-US"/>
              </w:rPr>
              <w:t>15.2. Beneficiarul va notifica Antreprenorul în scris cu privire la deducerea acestor penalități și modul de calcul.</w:t>
            </w:r>
          </w:p>
          <w:p w14:paraId="5E0E32B4" w14:textId="77777777" w:rsidR="009149C2" w:rsidRDefault="009149C2">
            <w:pPr>
              <w:spacing w:line="276" w:lineRule="auto"/>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1BC1DD2" w14:textId="77777777" w:rsidR="009149C2" w:rsidRDefault="009149C2">
            <w:pPr>
              <w:spacing w:line="276" w:lineRule="auto"/>
              <w:jc w:val="both"/>
              <w:rPr>
                <w:lang w:val="en-US"/>
              </w:rPr>
            </w:pPr>
            <w:r>
              <w:rPr>
                <w:lang w:val="en-US"/>
              </w:rPr>
              <w:t xml:space="preserve">15.4. Antreprenorul nu datorează penalități de întârziere atunci când întârzierile sunt urmare a lipsei frontului de lucru, datorate culpei Beneficiarului. În această ipoteză termenul de execuţie </w:t>
            </w:r>
            <w:r>
              <w:rPr>
                <w:lang w:val="en-US"/>
              </w:rPr>
              <w:lastRenderedPageBreak/>
              <w:t>ce curge împotriva Antreprenorului va fi prelungit cu durata acestui impediment, constatat în scris de către părți și încheierea unui acord adiţional la contract.</w:t>
            </w:r>
          </w:p>
          <w:p w14:paraId="08D0F9DA" w14:textId="4F5AA475" w:rsidR="009149C2" w:rsidRDefault="009149C2">
            <w:pPr>
              <w:spacing w:line="276" w:lineRule="auto"/>
              <w:jc w:val="both"/>
            </w:pPr>
            <w:r>
              <w:rPr>
                <w:lang w:val="en-US"/>
              </w:rPr>
              <w:t xml:space="preserve">15.5. Pentru refuzul de a executa lucrările prevăzute în prezentul contract, Antreprenorul suportă </w:t>
            </w:r>
            <w:r w:rsidR="00963488">
              <w:rPr>
                <w:lang w:val="en-US"/>
              </w:rPr>
              <w:t>o penalitate în valoare de 5</w:t>
            </w:r>
            <w:r>
              <w:rPr>
                <w:lang w:val="en-US"/>
              </w:rPr>
              <w:t xml:space="preserve"> % din prețul contractului, </w:t>
            </w:r>
            <w:r>
              <w:t>în conformitate cu prevederile Codului civil al Republicii Moldova nr. 1107/2002.</w:t>
            </w:r>
          </w:p>
          <w:p w14:paraId="540DDDA3" w14:textId="77777777" w:rsidR="009149C2" w:rsidRDefault="009149C2">
            <w:pPr>
              <w:spacing w:line="276" w:lineRule="auto"/>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2FC8DF5" w14:textId="77777777" w:rsidR="009149C2" w:rsidRDefault="009149C2">
            <w:pPr>
              <w:tabs>
                <w:tab w:val="left" w:pos="360"/>
              </w:tabs>
              <w:spacing w:line="276" w:lineRule="auto"/>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1DDEBE62" w14:textId="77777777" w:rsidR="009149C2" w:rsidRDefault="009149C2">
            <w:pPr>
              <w:tabs>
                <w:tab w:val="left" w:pos="360"/>
              </w:tabs>
              <w:spacing w:line="276" w:lineRule="auto"/>
              <w:jc w:val="both"/>
              <w:rPr>
                <w:lang w:val="en-US"/>
              </w:rPr>
            </w:pPr>
          </w:p>
          <w:p w14:paraId="053A68EE" w14:textId="77777777" w:rsidR="009149C2" w:rsidRDefault="009149C2">
            <w:pPr>
              <w:tabs>
                <w:tab w:val="left" w:pos="540"/>
              </w:tabs>
              <w:spacing w:line="276" w:lineRule="auto"/>
              <w:jc w:val="both"/>
              <w:rPr>
                <w:b/>
                <w:lang w:val="en-US"/>
              </w:rPr>
            </w:pPr>
            <w:r>
              <w:rPr>
                <w:b/>
                <w:lang w:val="en-US"/>
              </w:rPr>
              <w:t xml:space="preserve">16. GARANŢIA DE BUNĂ EXECUŢIE A CONTRACTULUI </w:t>
            </w:r>
          </w:p>
          <w:p w14:paraId="2CD83633" w14:textId="77777777" w:rsidR="009149C2" w:rsidRDefault="009149C2">
            <w:pPr>
              <w:spacing w:line="276" w:lineRule="auto"/>
              <w:jc w:val="both"/>
            </w:pPr>
            <w:r>
              <w:rPr>
                <w:lang w:val="en-US"/>
              </w:rPr>
              <w:t xml:space="preserve">16.1. </w:t>
            </w:r>
            <w: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DA3FDCB" w14:textId="6512E975" w:rsidR="009149C2" w:rsidRDefault="009149C2">
            <w:pPr>
              <w:spacing w:line="276" w:lineRule="auto"/>
              <w:jc w:val="both"/>
            </w:pPr>
            <w:r>
              <w:t xml:space="preserve">16.2. Cuantumul garanţiei de bună execuţie </w:t>
            </w:r>
            <w:r w:rsidR="00963488">
              <w:t>a contractului reprezintă 5</w:t>
            </w:r>
            <w:r>
              <w:t xml:space="preserve"> %  </w:t>
            </w:r>
            <w:r>
              <w:rPr>
                <w:color w:val="333333"/>
                <w:shd w:val="clear" w:color="auto" w:fill="FFFFFF"/>
              </w:rPr>
              <w:t xml:space="preserve">din valoarea de deviz a contractului de achiziţii publice </w:t>
            </w:r>
            <w:r>
              <w:t>şi se va constitui fie:</w:t>
            </w:r>
          </w:p>
          <w:p w14:paraId="64897549" w14:textId="788698D5" w:rsidR="009149C2" w:rsidRDefault="009149C2" w:rsidP="003C2A3F">
            <w:pPr>
              <w:spacing w:line="276" w:lineRule="auto"/>
              <w:jc w:val="both"/>
            </w:pPr>
            <w: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w:t>
            </w:r>
            <w:r w:rsidR="003C2A3F">
              <w:t>e la culpa persoanei garantate.</w:t>
            </w:r>
          </w:p>
          <w:p w14:paraId="086566B6" w14:textId="77777777" w:rsidR="009149C2" w:rsidRDefault="009149C2">
            <w:pPr>
              <w:spacing w:line="276" w:lineRule="auto"/>
              <w:jc w:val="both"/>
            </w:pPr>
            <w: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5220AE4" w14:textId="77777777" w:rsidR="009149C2" w:rsidRDefault="009149C2">
            <w:pPr>
              <w:spacing w:line="276" w:lineRule="auto"/>
              <w:jc w:val="both"/>
            </w:pPr>
            <w: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6089E33" w14:textId="77777777" w:rsidR="009149C2" w:rsidRDefault="009149C2">
            <w:pPr>
              <w:spacing w:line="276" w:lineRule="auto"/>
              <w:jc w:val="both"/>
            </w:pPr>
            <w:r>
              <w:t>16.5. Beneficiarul va executa garanţia de bună execuţie, în eventualitatea în care:</w:t>
            </w:r>
          </w:p>
          <w:p w14:paraId="43A9EE68" w14:textId="77777777" w:rsidR="009149C2" w:rsidRDefault="009149C2">
            <w:pPr>
              <w:spacing w:line="276" w:lineRule="auto"/>
              <w:jc w:val="both"/>
            </w:pPr>
            <w:r>
              <w:t>a) oricând pe parcursul îndeplinirii contractului, în limita prejudiciului creat, în conformitate cu actele normative;</w:t>
            </w:r>
          </w:p>
          <w:p w14:paraId="692BEA90" w14:textId="77777777" w:rsidR="009149C2" w:rsidRDefault="009149C2">
            <w:pPr>
              <w:spacing w:line="276" w:lineRule="auto"/>
              <w:jc w:val="both"/>
            </w:pPr>
            <w: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4D28DE6" w14:textId="77777777" w:rsidR="009149C2" w:rsidRDefault="009149C2">
            <w:pPr>
              <w:spacing w:line="276" w:lineRule="auto"/>
              <w:jc w:val="both"/>
            </w:pPr>
            <w: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2C9A8680" w14:textId="77777777" w:rsidR="009149C2" w:rsidRDefault="009149C2">
            <w:pPr>
              <w:pStyle w:val="Listparagraf"/>
              <w:tabs>
                <w:tab w:val="left" w:pos="360"/>
              </w:tabs>
              <w:spacing w:line="276" w:lineRule="auto"/>
              <w:ind w:left="-15" w:firstLine="15"/>
            </w:pPr>
            <w:r>
              <w:rPr>
                <w:lang w:val="ro-RO"/>
              </w:rPr>
              <w:lastRenderedPageBreak/>
              <w:t>16.7. Restituirea garanţiei de bună execuţie a contractului se va face în conformitate cu prevederile Codul urbanismului și construcțiilor al Republicii Moldova nr.</w:t>
            </w:r>
            <w:r>
              <w:t xml:space="preserve"> 434/2023.</w:t>
            </w:r>
          </w:p>
          <w:p w14:paraId="3F269D17" w14:textId="77777777" w:rsidR="009149C2" w:rsidRDefault="009149C2">
            <w:pPr>
              <w:tabs>
                <w:tab w:val="left" w:pos="360"/>
              </w:tabs>
              <w:spacing w:line="276" w:lineRule="auto"/>
              <w:jc w:val="both"/>
              <w:rPr>
                <w:lang w:val="en-US"/>
              </w:rPr>
            </w:pPr>
          </w:p>
          <w:p w14:paraId="476544DC" w14:textId="77777777" w:rsidR="009149C2" w:rsidRDefault="009149C2" w:rsidP="006B1957">
            <w:pPr>
              <w:pStyle w:val="Listparagraf"/>
              <w:numPr>
                <w:ilvl w:val="0"/>
                <w:numId w:val="22"/>
              </w:numPr>
              <w:tabs>
                <w:tab w:val="clear" w:pos="1134"/>
                <w:tab w:val="left" w:pos="525"/>
              </w:tabs>
              <w:spacing w:line="276" w:lineRule="auto"/>
              <w:ind w:left="0" w:hanging="15"/>
              <w:contextualSpacing/>
              <w:rPr>
                <w:lang w:val="ru-RU"/>
              </w:rPr>
            </w:pPr>
            <w:r>
              <w:rPr>
                <w:b/>
              </w:rPr>
              <w:t>SOLUŢIONAREA LITIGIILOR</w:t>
            </w:r>
          </w:p>
          <w:p w14:paraId="130F8D08" w14:textId="77777777" w:rsidR="009149C2" w:rsidRDefault="009149C2">
            <w:pPr>
              <w:pStyle w:val="Listparagraf"/>
              <w:tabs>
                <w:tab w:val="left" w:pos="3465"/>
              </w:tabs>
              <w:spacing w:line="276" w:lineRule="auto"/>
              <w:ind w:left="0"/>
            </w:pPr>
            <w:r>
              <w:t>17.1. Beneficiarul și Antreprenorul vor face eforturi pentru a rezolva pe cale amiabilă orice neînţelegere sau litigiu care se poate ivi intre ei, în cadrul sau în legătură cu îndeplinirea Contractului.</w:t>
            </w:r>
          </w:p>
          <w:p w14:paraId="56A22EF7" w14:textId="0E10D4AC" w:rsidR="009149C2" w:rsidRDefault="009149C2">
            <w:pPr>
              <w:pStyle w:val="Listparagraf"/>
              <w:tabs>
                <w:tab w:val="left" w:pos="3465"/>
              </w:tabs>
              <w:spacing w:line="276" w:lineRule="auto"/>
              <w:ind w:left="0"/>
            </w:pPr>
            <w:r>
              <w:t>17.2. În ipoteza în care părţile nu reusesc o soluţio</w:t>
            </w:r>
            <w:r w:rsidR="00325ECE">
              <w:t>nare amiabila în termen de 90</w:t>
            </w:r>
            <w:r>
              <w:t xml:space="preserve"> zile, fiecare dintre acestea poate solicita ca litigiul </w:t>
            </w:r>
            <w:proofErr w:type="gramStart"/>
            <w:r>
              <w:t>să</w:t>
            </w:r>
            <w:proofErr w:type="gramEnd"/>
            <w:r>
              <w:t xml:space="preserve"> se soluţioneze de către instantele judecătoreşti competente.</w:t>
            </w:r>
          </w:p>
          <w:p w14:paraId="26F0A960" w14:textId="77777777" w:rsidR="009149C2" w:rsidRDefault="009149C2">
            <w:pPr>
              <w:pStyle w:val="Listparagraf"/>
              <w:tabs>
                <w:tab w:val="left" w:pos="567"/>
              </w:tabs>
              <w:spacing w:line="276" w:lineRule="auto"/>
              <w:ind w:left="0"/>
            </w:pPr>
            <w:r>
              <w:t xml:space="preserve">17.3. În cazul litigiilor privind calitatea şi proprietăţile materialelor de construcţie, procedurile de verificare, corectitudinea efectuării probelor, </w:t>
            </w:r>
            <w:proofErr w:type="gramStart"/>
            <w:r>
              <w:t>a</w:t>
            </w:r>
            <w:proofErr w:type="gramEnd"/>
            <w:r>
              <w:t xml:space="preserve"> utilajelor de construcţie folosite, fiecare parte poate, după o înştiinţare prealabilă a celeilalte părţi, să solicite verificarea, m</w:t>
            </w:r>
            <w:r>
              <w:rPr>
                <w:lang w:val="ro-RO"/>
              </w:rPr>
              <w:t xml:space="preserve">ăsurarea și testarea, conform normativelor. </w:t>
            </w:r>
            <w:r>
              <w:t xml:space="preserve">Costurile cercetărilor efectuate le </w:t>
            </w:r>
            <w:proofErr w:type="gramStart"/>
            <w:r>
              <w:t>suportă  partea</w:t>
            </w:r>
            <w:proofErr w:type="gramEnd"/>
            <w:r>
              <w:t xml:space="preserve"> a cărei culpă a fost dovedită.</w:t>
            </w:r>
          </w:p>
          <w:p w14:paraId="799E9413" w14:textId="77777777" w:rsidR="009149C2" w:rsidRDefault="009149C2">
            <w:pPr>
              <w:tabs>
                <w:tab w:val="left" w:pos="567"/>
              </w:tabs>
              <w:spacing w:line="276" w:lineRule="auto"/>
              <w:jc w:val="both"/>
              <w:rPr>
                <w:b/>
                <w:lang w:val="en-US"/>
              </w:rPr>
            </w:pPr>
          </w:p>
          <w:p w14:paraId="53A392B0" w14:textId="77777777" w:rsidR="009149C2" w:rsidRDefault="009149C2">
            <w:pPr>
              <w:tabs>
                <w:tab w:val="left" w:pos="567"/>
              </w:tabs>
              <w:spacing w:line="276" w:lineRule="auto"/>
              <w:jc w:val="both"/>
              <w:rPr>
                <w:b/>
                <w:lang w:val="en-US"/>
              </w:rPr>
            </w:pPr>
            <w:r>
              <w:rPr>
                <w:b/>
                <w:lang w:val="en-US"/>
              </w:rPr>
              <w:t>18. REZOLUȚIUNEA CONTRACTULUI</w:t>
            </w:r>
          </w:p>
          <w:p w14:paraId="453F5875" w14:textId="77777777" w:rsidR="009149C2" w:rsidRDefault="009149C2">
            <w:pPr>
              <w:pStyle w:val="NormalWeb"/>
              <w:tabs>
                <w:tab w:val="left" w:pos="567"/>
              </w:tabs>
              <w:spacing w:line="276" w:lineRule="auto"/>
              <w:rPr>
                <w:lang w:val="en-US" w:eastAsia="en-US"/>
              </w:rPr>
            </w:pPr>
            <w:r>
              <w:rPr>
                <w:lang w:val="en-US" w:eastAsia="en-US"/>
              </w:rPr>
              <w:t xml:space="preserve">18.1. Antreprenorul poate cere rezoluțiunea contractului, dacă: </w:t>
            </w:r>
          </w:p>
          <w:p w14:paraId="2A315746" w14:textId="77777777" w:rsidR="009149C2" w:rsidRDefault="009149C2">
            <w:pPr>
              <w:tabs>
                <w:tab w:val="left" w:pos="1276"/>
              </w:tabs>
              <w:spacing w:line="276" w:lineRule="auto"/>
              <w:jc w:val="both"/>
              <w:rPr>
                <w:lang w:val="en-US"/>
              </w:rPr>
            </w:pPr>
            <w:r>
              <w:rPr>
                <w:lang w:val="en-US"/>
              </w:rPr>
              <w:t xml:space="preserve">a) Beneficiarul nu-şi îndeplineşte o obligaţie care este în sarcina sa şi prin aceasta pune Antreprenorul în situaţia de a nu putea executa lucrarea; </w:t>
            </w:r>
          </w:p>
          <w:p w14:paraId="41EDD8F1" w14:textId="77777777" w:rsidR="009149C2" w:rsidRDefault="009149C2" w:rsidP="006B1957">
            <w:pPr>
              <w:numPr>
                <w:ilvl w:val="0"/>
                <w:numId w:val="23"/>
              </w:numPr>
              <w:tabs>
                <w:tab w:val="left" w:pos="1276"/>
              </w:tabs>
              <w:spacing w:line="276" w:lineRule="auto"/>
              <w:ind w:left="0" w:hanging="425"/>
              <w:jc w:val="both"/>
              <w:rPr>
                <w:lang w:val="en-US"/>
              </w:rPr>
            </w:pPr>
            <w:r>
              <w:rPr>
                <w:lang w:val="en-US"/>
              </w:rPr>
              <w:t xml:space="preserve">b) Beneficiarul nu onorează o plată scadentă mai mult de 3 luni; </w:t>
            </w:r>
          </w:p>
          <w:p w14:paraId="5CA87E73"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c) Beneficiarul notifică Antreprenorul că datorită unor conjuncturi economice din motive neimputabile Beneficiarului, </w:t>
            </w:r>
            <w:proofErr w:type="gramStart"/>
            <w:r>
              <w:t>este</w:t>
            </w:r>
            <w:proofErr w:type="gramEnd"/>
            <w:r>
              <w:t xml:space="preserve"> în imposibilitate de a continua îndeplinirea obligaţiunilor contractuale. </w:t>
            </w:r>
          </w:p>
          <w:p w14:paraId="4707E701"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18.2. Beneficiarul poate cere rezoluțiunea contractului, dacă: </w:t>
            </w:r>
          </w:p>
          <w:p w14:paraId="1535FA6A" w14:textId="77777777" w:rsidR="009149C2" w:rsidRDefault="009149C2" w:rsidP="006B1957">
            <w:pPr>
              <w:pStyle w:val="Listparagraf"/>
              <w:numPr>
                <w:ilvl w:val="0"/>
                <w:numId w:val="24"/>
              </w:numPr>
              <w:tabs>
                <w:tab w:val="clear" w:pos="1134"/>
                <w:tab w:val="left" w:pos="1276"/>
              </w:tabs>
              <w:spacing w:line="276" w:lineRule="auto"/>
              <w:ind w:left="0"/>
              <w:contextualSpacing/>
            </w:pPr>
            <w:r>
              <w:t>a) Antreprenorul se află în incapacitate de plată, lichidare sau bunurile acestuia sunt subsechestru;</w:t>
            </w:r>
          </w:p>
          <w:p w14:paraId="52D4814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b) Antreprenorul nu începe lucrările fără să aibă un motiv justificat sau nu reia lucrările suspendate, în termenul stabilit de la primirea dispoziţiei scrise de începere/reîncepere a lucrărilor; </w:t>
            </w:r>
          </w:p>
          <w:p w14:paraId="3D719482" w14:textId="77777777" w:rsidR="009149C2" w:rsidRDefault="009149C2" w:rsidP="006B1957">
            <w:pPr>
              <w:pStyle w:val="Listparagraf"/>
              <w:numPr>
                <w:ilvl w:val="0"/>
                <w:numId w:val="24"/>
              </w:numPr>
              <w:tabs>
                <w:tab w:val="clear" w:pos="1134"/>
                <w:tab w:val="left" w:pos="1276"/>
              </w:tabs>
              <w:spacing w:line="276" w:lineRule="auto"/>
              <w:ind w:left="0"/>
              <w:contextualSpacing/>
            </w:pPr>
            <w:r>
              <w:t>c) Antreprenorul nu a îndepărtat materialele necorespunzătoare de pe şantier sau nu a refăcut o lucrare în termenul stabilit de către beneficiar;</w:t>
            </w:r>
          </w:p>
          <w:p w14:paraId="495B0CC7" w14:textId="77777777" w:rsidR="009149C2" w:rsidRDefault="009149C2" w:rsidP="006B1957">
            <w:pPr>
              <w:pStyle w:val="Listparagraf"/>
              <w:numPr>
                <w:ilvl w:val="0"/>
                <w:numId w:val="24"/>
              </w:numPr>
              <w:tabs>
                <w:tab w:val="clear" w:pos="1134"/>
                <w:tab w:val="left" w:pos="1276"/>
              </w:tabs>
              <w:spacing w:line="276" w:lineRule="auto"/>
              <w:ind w:left="0"/>
              <w:contextualSpacing/>
            </w:pPr>
            <w:r>
              <w:t>d) Antreprenorul nu furnizează/menține garanția de bună execuție în condițiile solicitate prin prezentul contract;</w:t>
            </w:r>
          </w:p>
          <w:p w14:paraId="4506080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e) Antreprenorul notifică Beneficiarul că datorită unor conjuncturi economice din motive neimputabile Antreprenorului, </w:t>
            </w:r>
            <w:proofErr w:type="gramStart"/>
            <w:r>
              <w:t>este</w:t>
            </w:r>
            <w:proofErr w:type="gramEnd"/>
            <w:r>
              <w:t xml:space="preserve"> în imposibilitate de a continua îndeplinirea obligaţiunilor contractuale. </w:t>
            </w:r>
          </w:p>
          <w:p w14:paraId="136FF228"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t>să</w:t>
            </w:r>
            <w:proofErr w:type="gramEnd"/>
            <w:r>
              <w:t xml:space="preserve"> aibă efect, iar partea solicitantă nu va mai fi îndreptățită să rezilieze contractul.</w:t>
            </w:r>
          </w:p>
          <w:p w14:paraId="48A99FAE"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18.4. Contractul se consideră rezolvit, dacă partea contractantă </w:t>
            </w:r>
            <w:proofErr w:type="gramStart"/>
            <w:r>
              <w:rPr>
                <w:lang w:val="en-US" w:eastAsia="en-US"/>
              </w:rPr>
              <w:t>va</w:t>
            </w:r>
            <w:proofErr w:type="gramEnd"/>
            <w:r>
              <w:rPr>
                <w:lang w:val="en-US" w:eastAsia="en-US"/>
              </w:rPr>
              <w:t xml:space="preserve"> comunica în scris celeilalte părţi contractante în termen de 15 zile motivele indicate la punctele 18.1. </w:t>
            </w:r>
            <w:proofErr w:type="gramStart"/>
            <w:r>
              <w:rPr>
                <w:lang w:val="en-US" w:eastAsia="en-US"/>
              </w:rPr>
              <w:t>şi</w:t>
            </w:r>
            <w:proofErr w:type="gramEnd"/>
            <w:r>
              <w:rPr>
                <w:lang w:val="en-US" w:eastAsia="en-US"/>
              </w:rPr>
              <w:t xml:space="preserve"> 18.2. </w:t>
            </w:r>
            <w:proofErr w:type="gramStart"/>
            <w:r>
              <w:rPr>
                <w:lang w:val="en-US" w:eastAsia="en-US"/>
              </w:rPr>
              <w:t>din</w:t>
            </w:r>
            <w:proofErr w:type="gramEnd"/>
            <w:r>
              <w:rPr>
                <w:lang w:val="en-US" w:eastAsia="en-US"/>
              </w:rPr>
              <w:t xml:space="preserve"> prezentul contract.  </w:t>
            </w:r>
          </w:p>
          <w:p w14:paraId="2E5FA410"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18.5. Beneficiarul, în caz de rezoluțiunea contractului, </w:t>
            </w:r>
            <w:proofErr w:type="gramStart"/>
            <w:r>
              <w:rPr>
                <w:lang w:val="en-US" w:eastAsia="en-US"/>
              </w:rPr>
              <w:t>va</w:t>
            </w:r>
            <w:proofErr w:type="gramEnd"/>
            <w:r>
              <w:rPr>
                <w:lang w:val="en-US" w:eastAsia="en-US"/>
              </w:rPr>
              <w:t xml:space="preserve"> convoca comisia de recepţie care va efectua recepţia cantitativă şi calitativă a lucrărilor executate, în maximum 15 zile de la data </w:t>
            </w:r>
            <w:r>
              <w:rPr>
                <w:lang w:val="en-US" w:eastAsia="en-US"/>
              </w:rPr>
              <w:lastRenderedPageBreak/>
              <w:t>rezoluțiunii contractului.</w:t>
            </w:r>
          </w:p>
          <w:p w14:paraId="2625C917"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2A03194"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18.7. După rezoluțiunea contractului, Beneficiarul poate continua execuţia lucrărilor cu respectarea prevederilor legale. </w:t>
            </w:r>
          </w:p>
          <w:p w14:paraId="269AB36A"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18.8. Cazuri specifice de încetare a contractului de achiziţii publice:</w:t>
            </w:r>
          </w:p>
          <w:p w14:paraId="17E1A946"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Beneficiarul are dreptul de a rezolvi unilateral un contract de achiziţii publice în perioada de valabilitate a acestuia în una dintre următoarele situaţii:</w:t>
            </w:r>
          </w:p>
          <w:p w14:paraId="4727AC02"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a) </w:t>
            </w:r>
            <w:proofErr w:type="gramStart"/>
            <w:r>
              <w:rPr>
                <w:lang w:val="en-US" w:eastAsia="en-US"/>
              </w:rPr>
              <w:t>contractantul</w:t>
            </w:r>
            <w:proofErr w:type="gramEnd"/>
            <w:r>
              <w:rPr>
                <w:lang w:val="en-US" w:eastAsia="en-US"/>
              </w:rPr>
              <w:t xml:space="preserve"> se afla, la momentul atribuirii lui, în una dintre situaţiile care ar fi determinat excluderea sa din procedura de atribuire potrivit art. 19 al Legii nr. 131/2015 privind achizițiile publice;</w:t>
            </w:r>
          </w:p>
          <w:p w14:paraId="57FEB0CD"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b) </w:t>
            </w:r>
            <w:proofErr w:type="gramStart"/>
            <w:r>
              <w:rPr>
                <w:lang w:val="en-US" w:eastAsia="en-US"/>
              </w:rPr>
              <w:t>contractul</w:t>
            </w:r>
            <w:proofErr w:type="gramEnd"/>
            <w:r>
              <w:rPr>
                <w:lang w:val="en-US" w:eastAsia="en-US"/>
              </w:rPr>
              <w:t xml:space="preserve"> a făcut obiectul unei modificări substanțiale care necesita o nouă procedură de achiziție publică în conformitate cu art. 76 al Legii nr. 131/2015 privind achizițiile publice;</w:t>
            </w:r>
          </w:p>
          <w:p w14:paraId="60D18DC6" w14:textId="77777777" w:rsidR="009149C2" w:rsidRDefault="009149C2">
            <w:pPr>
              <w:tabs>
                <w:tab w:val="left" w:pos="567"/>
              </w:tabs>
              <w:spacing w:line="276" w:lineRule="auto"/>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238D4F2" w14:textId="77777777" w:rsidR="009149C2" w:rsidRDefault="009149C2">
            <w:pPr>
              <w:tabs>
                <w:tab w:val="left" w:pos="567"/>
              </w:tabs>
              <w:spacing w:line="276" w:lineRule="auto"/>
              <w:jc w:val="both"/>
              <w:rPr>
                <w:lang w:val="en-US"/>
              </w:rPr>
            </w:pPr>
          </w:p>
          <w:p w14:paraId="394E36F5" w14:textId="77777777" w:rsidR="009149C2" w:rsidRDefault="009149C2">
            <w:pPr>
              <w:tabs>
                <w:tab w:val="left" w:pos="567"/>
              </w:tabs>
              <w:spacing w:line="276" w:lineRule="auto"/>
              <w:jc w:val="both"/>
              <w:rPr>
                <w:b/>
                <w:lang w:val="en-US"/>
              </w:rPr>
            </w:pPr>
            <w:r>
              <w:rPr>
                <w:b/>
                <w:lang w:val="en-US"/>
              </w:rPr>
              <w:t>19. DISPOZIȚII FINALE</w:t>
            </w:r>
          </w:p>
          <w:p w14:paraId="089F3631" w14:textId="77777777" w:rsidR="009149C2" w:rsidRDefault="009149C2">
            <w:pPr>
              <w:spacing w:line="276" w:lineRule="auto"/>
              <w:jc w:val="both"/>
              <w:rPr>
                <w:lang w:val="en-US"/>
              </w:rPr>
            </w:pPr>
            <w:r>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EEE9977" w14:textId="77777777" w:rsidR="009149C2" w:rsidRDefault="009149C2">
            <w:pPr>
              <w:spacing w:line="276" w:lineRule="auto"/>
              <w:jc w:val="both"/>
              <w:rPr>
                <w:lang w:val="en-US"/>
              </w:rPr>
            </w:pPr>
            <w:r>
              <w:rPr>
                <w:lang w:val="en-US"/>
              </w:rPr>
              <w:t>19.2. Nici una dintre Părţi nu are dreptul să transmită obligaţiile şi drepturile sale stipulate în prezentul contract unor terţe persoane, fără acordul în scris al celeilalte părţi.</w:t>
            </w:r>
          </w:p>
          <w:p w14:paraId="028255C2" w14:textId="77777777" w:rsidR="009149C2" w:rsidRDefault="009149C2">
            <w:pPr>
              <w:spacing w:line="276" w:lineRule="auto"/>
              <w:jc w:val="both"/>
              <w:rPr>
                <w:lang w:val="en-US"/>
              </w:rPr>
            </w:pPr>
            <w:r>
              <w:rPr>
                <w:lang w:val="en-US"/>
              </w:rPr>
              <w:t>19.3. Prezentul contract este întocmit în limba de română, în două exemplare de valoare juridică egală, câte un exemplar pentru Beneficiar și Antreprenor.</w:t>
            </w:r>
            <w:bookmarkStart w:id="62" w:name="_GoBack"/>
            <w:bookmarkEnd w:id="62"/>
          </w:p>
          <w:p w14:paraId="5D2099B0" w14:textId="3A891100" w:rsidR="009149C2" w:rsidRDefault="009149C2">
            <w:pPr>
              <w:pStyle w:val="NormalWeb"/>
              <w:tabs>
                <w:tab w:val="left" w:pos="567"/>
              </w:tabs>
              <w:spacing w:line="276" w:lineRule="auto"/>
              <w:rPr>
                <w:lang w:val="en-US" w:eastAsia="en-US"/>
              </w:rPr>
            </w:pPr>
            <w:r>
              <w:rPr>
                <w:lang w:val="en-US" w:eastAsia="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61F35">
              <w:rPr>
                <w:lang w:val="en-US" w:eastAsia="en-US"/>
              </w:rPr>
              <w:t>31.12.2026</w:t>
            </w:r>
            <w:r>
              <w:rPr>
                <w:lang w:val="en-US" w:eastAsia="en-US"/>
              </w:rPr>
              <w:t xml:space="preserve">. </w:t>
            </w:r>
          </w:p>
          <w:p w14:paraId="46B4E735" w14:textId="77777777" w:rsidR="009149C2" w:rsidRDefault="009149C2">
            <w:pPr>
              <w:tabs>
                <w:tab w:val="left" w:pos="2295"/>
              </w:tabs>
              <w:spacing w:line="276" w:lineRule="auto"/>
              <w:jc w:val="both"/>
            </w:pPr>
            <w:r>
              <w:rPr>
                <w:lang w:val="en-US"/>
              </w:rPr>
              <w:t xml:space="preserve">19.5. </w:t>
            </w:r>
            <w:r>
              <w:t>Contractul operează valabil între parți, potrivit legii, ofertei și documentatiei de atribuire, de la data intrării sale în vigoare și până la epuizarea convențională sau legală a oricărui efect pe care îl produce.</w:t>
            </w:r>
          </w:p>
          <w:p w14:paraId="2516A6CF" w14:textId="77777777" w:rsidR="009149C2" w:rsidRDefault="009149C2">
            <w:pPr>
              <w:tabs>
                <w:tab w:val="left" w:pos="2295"/>
              </w:tabs>
              <w:spacing w:line="276" w:lineRule="auto"/>
              <w:jc w:val="both"/>
            </w:pPr>
          </w:p>
          <w:p w14:paraId="710A22C5" w14:textId="77777777" w:rsidR="009149C2" w:rsidRDefault="009149C2" w:rsidP="006B1957">
            <w:pPr>
              <w:pStyle w:val="Listparagraf"/>
              <w:numPr>
                <w:ilvl w:val="0"/>
                <w:numId w:val="19"/>
              </w:numPr>
              <w:tabs>
                <w:tab w:val="clear" w:pos="1134"/>
                <w:tab w:val="left" w:pos="525"/>
                <w:tab w:val="left" w:pos="2295"/>
              </w:tabs>
              <w:spacing w:line="276" w:lineRule="auto"/>
              <w:ind w:left="0" w:firstLine="0"/>
              <w:contextualSpacing/>
              <w:jc w:val="center"/>
              <w:rPr>
                <w:lang w:val="ru-RU"/>
              </w:rPr>
            </w:pPr>
            <w:r>
              <w:rPr>
                <w:b/>
              </w:rPr>
              <w:t>PARTEA CE ȚINE DE CONDIȚIILE</w:t>
            </w:r>
          </w:p>
          <w:p w14:paraId="2CE4DC06" w14:textId="77777777" w:rsidR="009149C2" w:rsidRDefault="009149C2" w:rsidP="009149C2">
            <w:pPr>
              <w:pStyle w:val="Listparagraf"/>
              <w:numPr>
                <w:ilvl w:val="0"/>
                <w:numId w:val="0"/>
              </w:numPr>
              <w:tabs>
                <w:tab w:val="left" w:pos="2295"/>
              </w:tabs>
              <w:spacing w:line="276" w:lineRule="auto"/>
              <w:ind w:left="3240"/>
            </w:pPr>
            <w:r>
              <w:rPr>
                <w:b/>
              </w:rPr>
              <w:t>SPECIALE A CONTRACTULUI</w:t>
            </w:r>
          </w:p>
          <w:p w14:paraId="62D9A0C7" w14:textId="77777777" w:rsidR="009149C2" w:rsidRDefault="009149C2">
            <w:pPr>
              <w:spacing w:line="276" w:lineRule="auto"/>
              <w:jc w:val="center"/>
              <w:rPr>
                <w:i/>
              </w:rPr>
            </w:pPr>
            <w:r>
              <w:t xml:space="preserve">             </w:t>
            </w:r>
            <w:r>
              <w:rPr>
                <w:i/>
              </w:rPr>
              <w:t>(</w:t>
            </w:r>
            <w:r>
              <w:rPr>
                <w:i/>
                <w:sz w:val="20"/>
                <w:szCs w:val="20"/>
              </w:rPr>
              <w:t>LA NECESITATE)</w:t>
            </w:r>
          </w:p>
          <w:p w14:paraId="51F9E0E3" w14:textId="77777777" w:rsidR="009149C2" w:rsidRDefault="009149C2" w:rsidP="006B1957">
            <w:pPr>
              <w:pStyle w:val="Listparagraf"/>
              <w:numPr>
                <w:ilvl w:val="0"/>
                <w:numId w:val="26"/>
              </w:numPr>
              <w:tabs>
                <w:tab w:val="clear" w:pos="1134"/>
              </w:tabs>
              <w:spacing w:line="276" w:lineRule="auto"/>
              <w:ind w:left="0"/>
              <w:contextualSpacing/>
            </w:pPr>
            <w:r>
              <w:rPr>
                <w:b/>
              </w:rPr>
              <w:t xml:space="preserve">                 </w:t>
            </w:r>
          </w:p>
          <w:p w14:paraId="7A354232" w14:textId="77777777" w:rsidR="009149C2" w:rsidRDefault="009149C2" w:rsidP="006B1957">
            <w:pPr>
              <w:pStyle w:val="Listparagraf"/>
              <w:numPr>
                <w:ilvl w:val="0"/>
                <w:numId w:val="26"/>
              </w:numPr>
              <w:tabs>
                <w:tab w:val="clear" w:pos="1134"/>
              </w:tabs>
              <w:spacing w:line="276" w:lineRule="auto"/>
              <w:ind w:left="0"/>
              <w:contextualSpacing/>
            </w:pPr>
          </w:p>
          <w:p w14:paraId="68398148" w14:textId="77777777" w:rsidR="009149C2" w:rsidRDefault="009149C2" w:rsidP="009149C2">
            <w:pPr>
              <w:pStyle w:val="Listparagraf"/>
              <w:numPr>
                <w:ilvl w:val="0"/>
                <w:numId w:val="0"/>
              </w:numPr>
              <w:spacing w:line="276" w:lineRule="auto"/>
              <w:rPr>
                <w:b/>
              </w:rPr>
            </w:pPr>
            <w:r>
              <w:rPr>
                <w:b/>
              </w:rPr>
              <w:t>RECHIZITELE JURIDICE, POŞTALE ŞI DE PLĂŢI ALE PĂRŢILOR</w:t>
            </w:r>
          </w:p>
          <w:p w14:paraId="0121906F" w14:textId="77777777" w:rsidR="009149C2" w:rsidRDefault="009149C2" w:rsidP="009149C2">
            <w:pPr>
              <w:pStyle w:val="Listparagraf"/>
              <w:numPr>
                <w:ilvl w:val="0"/>
                <w:numId w:val="0"/>
              </w:numPr>
              <w:spacing w:line="276" w:lineRule="auto"/>
              <w:rPr>
                <w:b/>
              </w:rPr>
            </w:pP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9149C2" w14:paraId="76318DD0" w14:textId="77777777">
              <w:tc>
                <w:tcPr>
                  <w:tcW w:w="4675" w:type="dxa"/>
                  <w:hideMark/>
                </w:tcPr>
                <w:p w14:paraId="6651056C" w14:textId="77777777" w:rsidR="009149C2" w:rsidRDefault="009149C2">
                  <w:pPr>
                    <w:tabs>
                      <w:tab w:val="left" w:pos="3295"/>
                    </w:tabs>
                    <w:spacing w:line="276" w:lineRule="auto"/>
                    <w:rPr>
                      <w:b/>
                      <w:iCs/>
                      <w:lang w:val="en-US"/>
                    </w:rPr>
                  </w:pPr>
                  <w:r>
                    <w:rPr>
                      <w:b/>
                      <w:iCs/>
                      <w:lang w:val="en-US"/>
                    </w:rPr>
                    <w:lastRenderedPageBreak/>
                    <w:t>BENEFICIAR</w:t>
                  </w:r>
                </w:p>
                <w:p w14:paraId="7FAEADAA" w14:textId="74144FD0" w:rsidR="00325ECE" w:rsidRDefault="00325ECE">
                  <w:pPr>
                    <w:tabs>
                      <w:tab w:val="left" w:pos="3295"/>
                    </w:tabs>
                    <w:spacing w:line="276" w:lineRule="auto"/>
                    <w:rPr>
                      <w:b/>
                      <w:lang w:val="en-US"/>
                    </w:rPr>
                  </w:pPr>
                  <w:r w:rsidRPr="00325ECE">
                    <w:rPr>
                      <w:b/>
                      <w:lang w:val="en-US"/>
                    </w:rPr>
                    <w:t>Primăria or. Floreşti</w:t>
                  </w:r>
                </w:p>
              </w:tc>
              <w:tc>
                <w:tcPr>
                  <w:tcW w:w="4680" w:type="dxa"/>
                  <w:hideMark/>
                </w:tcPr>
                <w:p w14:paraId="6B494D90" w14:textId="77777777" w:rsidR="009149C2" w:rsidRDefault="009149C2">
                  <w:pPr>
                    <w:tabs>
                      <w:tab w:val="left" w:pos="3295"/>
                    </w:tabs>
                    <w:spacing w:line="276" w:lineRule="auto"/>
                    <w:rPr>
                      <w:lang w:val="en-US"/>
                    </w:rPr>
                  </w:pPr>
                  <w:r>
                    <w:rPr>
                      <w:b/>
                      <w:iCs/>
                      <w:lang w:val="en-US"/>
                    </w:rPr>
                    <w:t xml:space="preserve">ANTREPRENOR </w:t>
                  </w:r>
                </w:p>
              </w:tc>
            </w:tr>
            <w:tr w:rsidR="009149C2" w14:paraId="2AFAA9C1" w14:textId="77777777">
              <w:tc>
                <w:tcPr>
                  <w:tcW w:w="4675" w:type="dxa"/>
                  <w:vAlign w:val="center"/>
                  <w:hideMark/>
                </w:tcPr>
                <w:p w14:paraId="661A522E" w14:textId="66CFBA36" w:rsidR="009149C2" w:rsidRDefault="009149C2">
                  <w:pPr>
                    <w:tabs>
                      <w:tab w:val="left" w:pos="1134"/>
                      <w:tab w:val="left" w:pos="4680"/>
                      <w:tab w:val="left" w:pos="7020"/>
                    </w:tabs>
                    <w:suppressAutoHyphens/>
                    <w:spacing w:line="276" w:lineRule="auto"/>
                    <w:jc w:val="both"/>
                    <w:rPr>
                      <w:lang w:val="en-US"/>
                    </w:rPr>
                  </w:pPr>
                  <w:r>
                    <w:rPr>
                      <w:lang w:val="en-US"/>
                    </w:rPr>
                    <w:t>Adresa poştală:</w:t>
                  </w:r>
                  <w:r w:rsidR="00325ECE">
                    <w:rPr>
                      <w:lang w:val="en-US"/>
                    </w:rPr>
                    <w:t xml:space="preserve"> </w:t>
                  </w:r>
                  <w:r w:rsidR="00325ECE" w:rsidRPr="00325ECE">
                    <w:rPr>
                      <w:lang w:val="en-US"/>
                    </w:rPr>
                    <w:t>or. Floreşti str. Ştefan cel Mare 30a</w:t>
                  </w:r>
                </w:p>
              </w:tc>
              <w:tc>
                <w:tcPr>
                  <w:tcW w:w="4680" w:type="dxa"/>
                  <w:vAlign w:val="center"/>
                  <w:hideMark/>
                </w:tcPr>
                <w:p w14:paraId="1ACFA506"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Adresa poştală:</w:t>
                  </w:r>
                </w:p>
              </w:tc>
            </w:tr>
            <w:tr w:rsidR="009149C2" w14:paraId="6A933507" w14:textId="77777777">
              <w:tc>
                <w:tcPr>
                  <w:tcW w:w="4675" w:type="dxa"/>
                  <w:vAlign w:val="center"/>
                  <w:hideMark/>
                </w:tcPr>
                <w:p w14:paraId="6D4F0B08" w14:textId="2D939F08" w:rsidR="009149C2" w:rsidRDefault="009149C2">
                  <w:pPr>
                    <w:tabs>
                      <w:tab w:val="left" w:pos="1134"/>
                      <w:tab w:val="left" w:pos="4680"/>
                      <w:tab w:val="left" w:pos="7020"/>
                    </w:tabs>
                    <w:suppressAutoHyphens/>
                    <w:spacing w:line="276" w:lineRule="auto"/>
                    <w:jc w:val="both"/>
                    <w:rPr>
                      <w:lang w:val="en-US"/>
                    </w:rPr>
                  </w:pPr>
                  <w:r>
                    <w:rPr>
                      <w:lang w:val="en-US"/>
                    </w:rPr>
                    <w:t>Telefon:</w:t>
                  </w:r>
                  <w:r w:rsidR="00325ECE">
                    <w:t xml:space="preserve"> </w:t>
                  </w:r>
                  <w:r w:rsidR="00325ECE" w:rsidRPr="00325ECE">
                    <w:rPr>
                      <w:lang w:val="en-US"/>
                    </w:rPr>
                    <w:t>025022244</w:t>
                  </w:r>
                </w:p>
              </w:tc>
              <w:tc>
                <w:tcPr>
                  <w:tcW w:w="4680" w:type="dxa"/>
                  <w:vAlign w:val="center"/>
                  <w:hideMark/>
                </w:tcPr>
                <w:p w14:paraId="0C671B69"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Telefon:</w:t>
                  </w:r>
                </w:p>
              </w:tc>
            </w:tr>
            <w:tr w:rsidR="009149C2" w14:paraId="5EDE92C0" w14:textId="77777777">
              <w:tc>
                <w:tcPr>
                  <w:tcW w:w="4675" w:type="dxa"/>
                  <w:vAlign w:val="center"/>
                  <w:hideMark/>
                </w:tcPr>
                <w:p w14:paraId="2C663BFD" w14:textId="01C1B75B" w:rsidR="009149C2" w:rsidRDefault="009149C2">
                  <w:pPr>
                    <w:tabs>
                      <w:tab w:val="left" w:pos="1134"/>
                      <w:tab w:val="left" w:pos="4680"/>
                      <w:tab w:val="left" w:pos="7020"/>
                    </w:tabs>
                    <w:suppressAutoHyphens/>
                    <w:spacing w:line="276" w:lineRule="auto"/>
                    <w:jc w:val="both"/>
                    <w:rPr>
                      <w:lang w:val="en-US"/>
                    </w:rPr>
                  </w:pPr>
                  <w:r>
                    <w:rPr>
                      <w:lang w:val="en-US"/>
                    </w:rPr>
                    <w:t>Cod fiscal:</w:t>
                  </w:r>
                  <w:r w:rsidR="00325ECE">
                    <w:t xml:space="preserve"> </w:t>
                  </w:r>
                  <w:r w:rsidR="00325ECE" w:rsidRPr="00325ECE">
                    <w:rPr>
                      <w:lang w:val="en-US"/>
                    </w:rPr>
                    <w:t>1007601007192</w:t>
                  </w:r>
                </w:p>
              </w:tc>
              <w:tc>
                <w:tcPr>
                  <w:tcW w:w="4680" w:type="dxa"/>
                  <w:vAlign w:val="center"/>
                  <w:hideMark/>
                </w:tcPr>
                <w:p w14:paraId="691828B5"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fiscal:</w:t>
                  </w:r>
                </w:p>
              </w:tc>
            </w:tr>
            <w:tr w:rsidR="009149C2" w14:paraId="69504200" w14:textId="77777777">
              <w:tc>
                <w:tcPr>
                  <w:tcW w:w="4675" w:type="dxa"/>
                  <w:vAlign w:val="center"/>
                  <w:hideMark/>
                </w:tcPr>
                <w:p w14:paraId="1BB0B847" w14:textId="56235778" w:rsidR="009149C2" w:rsidRDefault="009149C2">
                  <w:pPr>
                    <w:tabs>
                      <w:tab w:val="left" w:pos="1134"/>
                      <w:tab w:val="left" w:pos="4680"/>
                      <w:tab w:val="left" w:pos="7020"/>
                    </w:tabs>
                    <w:suppressAutoHyphens/>
                    <w:spacing w:line="276" w:lineRule="auto"/>
                    <w:jc w:val="both"/>
                    <w:rPr>
                      <w:lang w:val="en-US"/>
                    </w:rPr>
                  </w:pPr>
                  <w:r>
                    <w:rPr>
                      <w:lang w:val="en-US"/>
                    </w:rPr>
                    <w:t>Banca:</w:t>
                  </w:r>
                  <w:r w:rsidR="00325ECE">
                    <w:t xml:space="preserve"> </w:t>
                  </w:r>
                  <w:r w:rsidR="00325ECE" w:rsidRPr="00325ECE">
                    <w:rPr>
                      <w:lang w:val="en-US"/>
                    </w:rPr>
                    <w:t>TREZMD2X</w:t>
                  </w:r>
                </w:p>
              </w:tc>
              <w:tc>
                <w:tcPr>
                  <w:tcW w:w="4680" w:type="dxa"/>
                  <w:vAlign w:val="center"/>
                  <w:hideMark/>
                </w:tcPr>
                <w:p w14:paraId="659A3E2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Banca:</w:t>
                  </w:r>
                </w:p>
              </w:tc>
            </w:tr>
            <w:tr w:rsidR="009149C2" w14:paraId="46611376" w14:textId="77777777">
              <w:tc>
                <w:tcPr>
                  <w:tcW w:w="4675" w:type="dxa"/>
                  <w:vAlign w:val="center"/>
                  <w:hideMark/>
                </w:tcPr>
                <w:p w14:paraId="4700EB4B" w14:textId="7334F1D0" w:rsidR="009149C2" w:rsidRDefault="009149C2" w:rsidP="00325ECE">
                  <w:pPr>
                    <w:tabs>
                      <w:tab w:val="left" w:pos="1134"/>
                      <w:tab w:val="left" w:pos="4680"/>
                      <w:tab w:val="left" w:pos="7020"/>
                    </w:tabs>
                    <w:suppressAutoHyphens/>
                    <w:spacing w:line="276" w:lineRule="auto"/>
                    <w:rPr>
                      <w:lang w:val="en-US"/>
                    </w:rPr>
                  </w:pPr>
                  <w:r>
                    <w:rPr>
                      <w:lang w:val="en-US"/>
                    </w:rPr>
                    <w:t>Cod IBAN:</w:t>
                  </w:r>
                  <w:r w:rsidR="00325ECE">
                    <w:t xml:space="preserve"> </w:t>
                  </w:r>
                  <w:r w:rsidR="007009AE" w:rsidRPr="007009AE">
                    <w:rPr>
                      <w:lang w:val="en-US"/>
                    </w:rPr>
                    <w:t>MD10TRPDBF312120C11010AB</w:t>
                  </w:r>
                </w:p>
              </w:tc>
              <w:tc>
                <w:tcPr>
                  <w:tcW w:w="4680" w:type="dxa"/>
                  <w:vAlign w:val="center"/>
                  <w:hideMark/>
                </w:tcPr>
                <w:p w14:paraId="094F684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IBAN:</w:t>
                  </w:r>
                </w:p>
              </w:tc>
            </w:tr>
          </w:tbl>
          <w:p w14:paraId="15346645" w14:textId="77777777" w:rsidR="009149C2" w:rsidRDefault="009149C2" w:rsidP="009149C2">
            <w:pPr>
              <w:pStyle w:val="Listparagraf"/>
              <w:numPr>
                <w:ilvl w:val="0"/>
                <w:numId w:val="0"/>
              </w:numPr>
              <w:spacing w:line="276" w:lineRule="auto"/>
              <w:rPr>
                <w:b/>
              </w:rPr>
            </w:pPr>
          </w:p>
          <w:p w14:paraId="164414B9" w14:textId="77777777" w:rsidR="009149C2" w:rsidRDefault="009149C2">
            <w:pPr>
              <w:tabs>
                <w:tab w:val="left" w:pos="360"/>
              </w:tabs>
              <w:spacing w:line="276" w:lineRule="auto"/>
              <w:jc w:val="both"/>
              <w:rPr>
                <w:lang w:val="en-US"/>
              </w:rPr>
            </w:pPr>
          </w:p>
          <w:p w14:paraId="4CDBC4C3" w14:textId="77777777" w:rsidR="009149C2" w:rsidRDefault="009149C2">
            <w:pPr>
              <w:tabs>
                <w:tab w:val="left" w:pos="360"/>
                <w:tab w:val="left" w:pos="2685"/>
              </w:tabs>
              <w:spacing w:line="276" w:lineRule="auto"/>
              <w:jc w:val="both"/>
              <w:rPr>
                <w:lang w:val="en-US"/>
              </w:rPr>
            </w:pPr>
            <w:r>
              <w:rPr>
                <w:lang w:val="en-US"/>
              </w:rPr>
              <w:tab/>
            </w:r>
          </w:p>
          <w:p w14:paraId="26185897" w14:textId="77777777" w:rsidR="009149C2" w:rsidRDefault="009149C2" w:rsidP="009149C2">
            <w:pPr>
              <w:pStyle w:val="Listparagraf"/>
              <w:numPr>
                <w:ilvl w:val="0"/>
                <w:numId w:val="0"/>
              </w:numPr>
              <w:tabs>
                <w:tab w:val="left" w:pos="360"/>
                <w:tab w:val="left" w:pos="2685"/>
              </w:tabs>
              <w:spacing w:line="276" w:lineRule="auto"/>
              <w:rPr>
                <w:b/>
              </w:rPr>
            </w:pPr>
            <w:r>
              <w:rPr>
                <w:b/>
              </w:rPr>
              <w:t>SEMNĂTURILE PĂRŢILOR</w:t>
            </w:r>
          </w:p>
          <w:p w14:paraId="0F0B53FA" w14:textId="77777777" w:rsidR="009149C2" w:rsidRDefault="009149C2" w:rsidP="009149C2">
            <w:pPr>
              <w:pStyle w:val="Listparagraf"/>
              <w:numPr>
                <w:ilvl w:val="0"/>
                <w:numId w:val="0"/>
              </w:numPr>
              <w:tabs>
                <w:tab w:val="left" w:pos="360"/>
                <w:tab w:val="left" w:pos="2685"/>
              </w:tabs>
              <w:spacing w:line="276" w:lineRule="auto"/>
              <w:rPr>
                <w:b/>
              </w:rPr>
            </w:pPr>
          </w:p>
          <w:tbl>
            <w:tblPr>
              <w:tblW w:w="9336" w:type="dxa"/>
              <w:tblLayout w:type="fixed"/>
              <w:tblLook w:val="04A0" w:firstRow="1" w:lastRow="0" w:firstColumn="1" w:lastColumn="0" w:noHBand="0" w:noVBand="1"/>
            </w:tblPr>
            <w:tblGrid>
              <w:gridCol w:w="4628"/>
              <w:gridCol w:w="4708"/>
            </w:tblGrid>
            <w:tr w:rsidR="009149C2" w14:paraId="2B7F15F2" w14:textId="77777777">
              <w:trPr>
                <w:trHeight w:val="357"/>
              </w:trPr>
              <w:tc>
                <w:tcPr>
                  <w:tcW w:w="4630" w:type="dxa"/>
                  <w:vAlign w:val="center"/>
                  <w:hideMark/>
                </w:tcPr>
                <w:p w14:paraId="40A15D5C" w14:textId="77777777" w:rsidR="009149C2" w:rsidRDefault="009149C2">
                  <w:pPr>
                    <w:tabs>
                      <w:tab w:val="left" w:pos="360"/>
                    </w:tabs>
                    <w:spacing w:line="276" w:lineRule="auto"/>
                    <w:jc w:val="center"/>
                    <w:rPr>
                      <w:b/>
                    </w:rPr>
                  </w:pPr>
                  <w:r>
                    <w:rPr>
                      <w:b/>
                    </w:rPr>
                    <w:t>BENEFICIAR</w:t>
                  </w:r>
                </w:p>
              </w:tc>
              <w:tc>
                <w:tcPr>
                  <w:tcW w:w="4710" w:type="dxa"/>
                  <w:vAlign w:val="center"/>
                  <w:hideMark/>
                </w:tcPr>
                <w:p w14:paraId="09876D77" w14:textId="77777777" w:rsidR="009149C2" w:rsidRDefault="009149C2">
                  <w:pPr>
                    <w:tabs>
                      <w:tab w:val="left" w:pos="360"/>
                    </w:tabs>
                    <w:spacing w:line="276" w:lineRule="auto"/>
                    <w:jc w:val="center"/>
                    <w:rPr>
                      <w:b/>
                    </w:rPr>
                  </w:pPr>
                  <w:r>
                    <w:rPr>
                      <w:b/>
                    </w:rPr>
                    <w:t>ANTREPRENOR</w:t>
                  </w:r>
                </w:p>
              </w:tc>
            </w:tr>
            <w:tr w:rsidR="009149C2" w14:paraId="75A7BF53" w14:textId="77777777">
              <w:trPr>
                <w:trHeight w:val="357"/>
              </w:trPr>
              <w:tc>
                <w:tcPr>
                  <w:tcW w:w="4630" w:type="dxa"/>
                  <w:vAlign w:val="center"/>
                </w:tcPr>
                <w:p w14:paraId="4579A2BB" w14:textId="77777777" w:rsidR="009149C2" w:rsidRDefault="009149C2">
                  <w:pPr>
                    <w:tabs>
                      <w:tab w:val="left" w:pos="360"/>
                    </w:tabs>
                    <w:spacing w:line="276" w:lineRule="auto"/>
                    <w:jc w:val="both"/>
                    <w:rPr>
                      <w:b/>
                    </w:rPr>
                  </w:pPr>
                </w:p>
                <w:p w14:paraId="6664B427" w14:textId="77777777" w:rsidR="009149C2" w:rsidRDefault="009149C2">
                  <w:pPr>
                    <w:tabs>
                      <w:tab w:val="left" w:pos="360"/>
                    </w:tabs>
                    <w:spacing w:line="276" w:lineRule="auto"/>
                    <w:jc w:val="both"/>
                    <w:rPr>
                      <w:b/>
                    </w:rPr>
                  </w:pPr>
                </w:p>
                <w:p w14:paraId="40601C4D" w14:textId="77777777" w:rsidR="009149C2" w:rsidRDefault="009149C2">
                  <w:pPr>
                    <w:tabs>
                      <w:tab w:val="left" w:pos="360"/>
                    </w:tabs>
                    <w:spacing w:line="276" w:lineRule="auto"/>
                    <w:jc w:val="both"/>
                    <w:rPr>
                      <w:b/>
                    </w:rPr>
                  </w:pPr>
                </w:p>
              </w:tc>
              <w:tc>
                <w:tcPr>
                  <w:tcW w:w="4710" w:type="dxa"/>
                  <w:vAlign w:val="center"/>
                </w:tcPr>
                <w:p w14:paraId="422A9189" w14:textId="77777777" w:rsidR="009149C2" w:rsidRDefault="009149C2">
                  <w:pPr>
                    <w:tabs>
                      <w:tab w:val="left" w:pos="360"/>
                    </w:tabs>
                    <w:spacing w:line="276" w:lineRule="auto"/>
                    <w:jc w:val="both"/>
                    <w:rPr>
                      <w:b/>
                    </w:rPr>
                  </w:pPr>
                </w:p>
                <w:p w14:paraId="761E0D42" w14:textId="77777777" w:rsidR="009149C2" w:rsidRDefault="009149C2">
                  <w:pPr>
                    <w:tabs>
                      <w:tab w:val="left" w:pos="360"/>
                    </w:tabs>
                    <w:spacing w:line="276" w:lineRule="auto"/>
                    <w:jc w:val="both"/>
                    <w:rPr>
                      <w:b/>
                    </w:rPr>
                  </w:pPr>
                </w:p>
                <w:p w14:paraId="79EF8AAB" w14:textId="77777777" w:rsidR="009149C2" w:rsidRDefault="009149C2">
                  <w:pPr>
                    <w:tabs>
                      <w:tab w:val="left" w:pos="360"/>
                    </w:tabs>
                    <w:spacing w:line="276" w:lineRule="auto"/>
                    <w:jc w:val="both"/>
                    <w:rPr>
                      <w:b/>
                    </w:rPr>
                  </w:pPr>
                </w:p>
              </w:tc>
            </w:tr>
            <w:tr w:rsidR="009149C2" w14:paraId="2B0AA0E0" w14:textId="77777777">
              <w:trPr>
                <w:trHeight w:val="357"/>
              </w:trPr>
              <w:tc>
                <w:tcPr>
                  <w:tcW w:w="4630" w:type="dxa"/>
                  <w:vAlign w:val="center"/>
                  <w:hideMark/>
                </w:tcPr>
                <w:p w14:paraId="3F63C113" w14:textId="77777777" w:rsidR="009149C2" w:rsidRDefault="009149C2">
                  <w:pPr>
                    <w:tabs>
                      <w:tab w:val="left" w:pos="360"/>
                    </w:tabs>
                    <w:spacing w:line="276" w:lineRule="auto"/>
                    <w:jc w:val="center"/>
                    <w:rPr>
                      <w:b/>
                    </w:rPr>
                  </w:pPr>
                  <w:r>
                    <w:t>„___”_________20__</w:t>
                  </w:r>
                </w:p>
              </w:tc>
              <w:tc>
                <w:tcPr>
                  <w:tcW w:w="4710" w:type="dxa"/>
                  <w:vAlign w:val="center"/>
                  <w:hideMark/>
                </w:tcPr>
                <w:p w14:paraId="70F2BB5C" w14:textId="77777777" w:rsidR="009149C2" w:rsidRDefault="009149C2">
                  <w:pPr>
                    <w:tabs>
                      <w:tab w:val="left" w:pos="360"/>
                    </w:tabs>
                    <w:spacing w:line="276" w:lineRule="auto"/>
                    <w:jc w:val="center"/>
                    <w:rPr>
                      <w:b/>
                    </w:rPr>
                  </w:pPr>
                  <w:r>
                    <w:t>„___”_________20__”.</w:t>
                  </w:r>
                </w:p>
              </w:tc>
            </w:tr>
          </w:tbl>
          <w:p w14:paraId="51CA6CCB" w14:textId="77777777" w:rsidR="009149C2" w:rsidRDefault="009149C2">
            <w:pPr>
              <w:tabs>
                <w:tab w:val="left" w:pos="360"/>
                <w:tab w:val="left" w:pos="2295"/>
              </w:tabs>
              <w:spacing w:line="276" w:lineRule="auto"/>
              <w:jc w:val="both"/>
              <w:rPr>
                <w:lang w:val="ru-RU"/>
              </w:rPr>
            </w:pPr>
            <w:r>
              <w:t xml:space="preserve">              </w:t>
            </w:r>
          </w:p>
          <w:p w14:paraId="5DBC8328" w14:textId="77777777" w:rsidR="009149C2" w:rsidRDefault="009149C2">
            <w:pPr>
              <w:tabs>
                <w:tab w:val="left" w:pos="360"/>
              </w:tabs>
              <w:spacing w:line="276" w:lineRule="auto"/>
              <w:jc w:val="both"/>
            </w:pPr>
          </w:p>
        </w:tc>
      </w:tr>
    </w:tbl>
    <w:p w14:paraId="0C3FAB2C" w14:textId="77777777" w:rsidR="009149C2" w:rsidRPr="00FF430B" w:rsidRDefault="009149C2" w:rsidP="00813742"/>
    <w:sectPr w:rsidR="009149C2"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525C9B" w14:textId="77777777" w:rsidR="008C34CA" w:rsidRDefault="008C34CA" w:rsidP="00A20ACF">
      <w:r>
        <w:separator/>
      </w:r>
    </w:p>
  </w:endnote>
  <w:endnote w:type="continuationSeparator" w:id="0">
    <w:p w14:paraId="5445A63F" w14:textId="77777777" w:rsidR="008C34CA" w:rsidRDefault="008C34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B4551" w14:textId="77777777" w:rsidR="007009AE" w:rsidRDefault="007009AE"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73DA0" w14:textId="1613570F" w:rsidR="007009AE" w:rsidRDefault="007009AE">
    <w:pPr>
      <w:pStyle w:val="Subsol"/>
      <w:jc w:val="right"/>
    </w:pPr>
    <w:r>
      <w:fldChar w:fldCharType="begin"/>
    </w:r>
    <w:r>
      <w:instrText xml:space="preserve"> PAGE   \* MERGEFORMAT </w:instrText>
    </w:r>
    <w:r>
      <w:fldChar w:fldCharType="separate"/>
    </w:r>
    <w:r w:rsidR="00C61F35">
      <w:t>49</w:t>
    </w:r>
    <w:r>
      <w:fldChar w:fldCharType="end"/>
    </w:r>
  </w:p>
  <w:p w14:paraId="62B3D3C0" w14:textId="77777777" w:rsidR="007009AE" w:rsidRDefault="007009A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0F3B14" w14:textId="77777777" w:rsidR="008C34CA" w:rsidRDefault="008C34CA" w:rsidP="00A20ACF">
      <w:r>
        <w:separator/>
      </w:r>
    </w:p>
  </w:footnote>
  <w:footnote w:type="continuationSeparator" w:id="0">
    <w:p w14:paraId="101F1C5C" w14:textId="77777777" w:rsidR="008C34CA" w:rsidRDefault="008C34C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F3A5222"/>
    <w:multiLevelType w:val="hybridMultilevel"/>
    <w:tmpl w:val="23A6FD6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798A0892"/>
    <w:multiLevelType w:val="hybridMultilevel"/>
    <w:tmpl w:val="015C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20"/>
  </w:num>
  <w:num w:numId="4">
    <w:abstractNumId w:val="8"/>
  </w:num>
  <w:num w:numId="5">
    <w:abstractNumId w:val="12"/>
  </w:num>
  <w:num w:numId="6">
    <w:abstractNumId w:val="10"/>
  </w:num>
  <w:num w:numId="7">
    <w:abstractNumId w:val="5"/>
  </w:num>
  <w:num w:numId="8">
    <w:abstractNumId w:val="6"/>
  </w:num>
  <w:num w:numId="9">
    <w:abstractNumId w:val="25"/>
  </w:num>
  <w:num w:numId="10">
    <w:abstractNumId w:val="23"/>
  </w:num>
  <w:num w:numId="11">
    <w:abstractNumId w:val="7"/>
  </w:num>
  <w:num w:numId="12">
    <w:abstractNumId w:val="21"/>
  </w:num>
  <w:num w:numId="13">
    <w:abstractNumId w:val="11"/>
  </w:num>
  <w:num w:numId="14">
    <w:abstractNumId w:val="18"/>
  </w:num>
  <w:num w:numId="15">
    <w:abstractNumId w:val="28"/>
  </w:num>
  <w:num w:numId="16">
    <w:abstractNumId w:val="26"/>
  </w:num>
  <w:num w:numId="17">
    <w:abstractNumId w:val="29"/>
  </w:num>
  <w:num w:numId="18">
    <w:abstractNumId w:val="9"/>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5AA8"/>
    <w:rsid w:val="000061F8"/>
    <w:rsid w:val="00006D6D"/>
    <w:rsid w:val="00007454"/>
    <w:rsid w:val="00007B4F"/>
    <w:rsid w:val="00007E80"/>
    <w:rsid w:val="0001066E"/>
    <w:rsid w:val="00010CE7"/>
    <w:rsid w:val="00011320"/>
    <w:rsid w:val="00011759"/>
    <w:rsid w:val="0001214F"/>
    <w:rsid w:val="000142A8"/>
    <w:rsid w:val="0002022A"/>
    <w:rsid w:val="00021BB8"/>
    <w:rsid w:val="00022311"/>
    <w:rsid w:val="00022A0B"/>
    <w:rsid w:val="00022B73"/>
    <w:rsid w:val="00022B7E"/>
    <w:rsid w:val="00026A54"/>
    <w:rsid w:val="00027875"/>
    <w:rsid w:val="00030A1C"/>
    <w:rsid w:val="00031483"/>
    <w:rsid w:val="00031FB5"/>
    <w:rsid w:val="00032137"/>
    <w:rsid w:val="000323EB"/>
    <w:rsid w:val="00032ECE"/>
    <w:rsid w:val="00033577"/>
    <w:rsid w:val="000345E0"/>
    <w:rsid w:val="000347CA"/>
    <w:rsid w:val="00034B21"/>
    <w:rsid w:val="00034C2A"/>
    <w:rsid w:val="0003591A"/>
    <w:rsid w:val="0003736B"/>
    <w:rsid w:val="00037E06"/>
    <w:rsid w:val="00040E78"/>
    <w:rsid w:val="00040EA0"/>
    <w:rsid w:val="0004670D"/>
    <w:rsid w:val="00046CEA"/>
    <w:rsid w:val="00050E70"/>
    <w:rsid w:val="0005316F"/>
    <w:rsid w:val="00054AD8"/>
    <w:rsid w:val="00057F3A"/>
    <w:rsid w:val="000602B4"/>
    <w:rsid w:val="000640CE"/>
    <w:rsid w:val="00064810"/>
    <w:rsid w:val="00065BEB"/>
    <w:rsid w:val="00065C50"/>
    <w:rsid w:val="000673B5"/>
    <w:rsid w:val="00070491"/>
    <w:rsid w:val="0007146B"/>
    <w:rsid w:val="00071859"/>
    <w:rsid w:val="00072088"/>
    <w:rsid w:val="00072940"/>
    <w:rsid w:val="00073EB7"/>
    <w:rsid w:val="00073FF9"/>
    <w:rsid w:val="00074305"/>
    <w:rsid w:val="00076906"/>
    <w:rsid w:val="00080063"/>
    <w:rsid w:val="0008191D"/>
    <w:rsid w:val="00083059"/>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3EA"/>
    <w:rsid w:val="000A18F0"/>
    <w:rsid w:val="000A63ED"/>
    <w:rsid w:val="000A7988"/>
    <w:rsid w:val="000A7A90"/>
    <w:rsid w:val="000B2369"/>
    <w:rsid w:val="000B3267"/>
    <w:rsid w:val="000B5D92"/>
    <w:rsid w:val="000B70AD"/>
    <w:rsid w:val="000B73EB"/>
    <w:rsid w:val="000C00CF"/>
    <w:rsid w:val="000C1F66"/>
    <w:rsid w:val="000C2A5B"/>
    <w:rsid w:val="000C3C74"/>
    <w:rsid w:val="000C470A"/>
    <w:rsid w:val="000C5DFB"/>
    <w:rsid w:val="000C6960"/>
    <w:rsid w:val="000D1C50"/>
    <w:rsid w:val="000D20B9"/>
    <w:rsid w:val="000D26B9"/>
    <w:rsid w:val="000D4488"/>
    <w:rsid w:val="000D4587"/>
    <w:rsid w:val="000D4758"/>
    <w:rsid w:val="000D5968"/>
    <w:rsid w:val="000D6DCD"/>
    <w:rsid w:val="000E3E29"/>
    <w:rsid w:val="000E41FB"/>
    <w:rsid w:val="000E4AEA"/>
    <w:rsid w:val="000E4D7D"/>
    <w:rsid w:val="000E518B"/>
    <w:rsid w:val="000E53CE"/>
    <w:rsid w:val="000E5B60"/>
    <w:rsid w:val="000F13FE"/>
    <w:rsid w:val="000F36A9"/>
    <w:rsid w:val="000F3C0C"/>
    <w:rsid w:val="000F52DC"/>
    <w:rsid w:val="000F5924"/>
    <w:rsid w:val="000F5A5D"/>
    <w:rsid w:val="000F650B"/>
    <w:rsid w:val="000F6CDC"/>
    <w:rsid w:val="000F7FA0"/>
    <w:rsid w:val="00101CBC"/>
    <w:rsid w:val="001034CC"/>
    <w:rsid w:val="00103B7C"/>
    <w:rsid w:val="00104432"/>
    <w:rsid w:val="00104A00"/>
    <w:rsid w:val="00105A79"/>
    <w:rsid w:val="00106AE6"/>
    <w:rsid w:val="0011134B"/>
    <w:rsid w:val="00111546"/>
    <w:rsid w:val="00112F50"/>
    <w:rsid w:val="00113AB8"/>
    <w:rsid w:val="00113B5E"/>
    <w:rsid w:val="00114AC8"/>
    <w:rsid w:val="00115188"/>
    <w:rsid w:val="00115B7D"/>
    <w:rsid w:val="00116C35"/>
    <w:rsid w:val="00116CF2"/>
    <w:rsid w:val="0012160C"/>
    <w:rsid w:val="00121CBA"/>
    <w:rsid w:val="001223E6"/>
    <w:rsid w:val="001233E8"/>
    <w:rsid w:val="0012495A"/>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7C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71"/>
    <w:rsid w:val="001701DE"/>
    <w:rsid w:val="001704FB"/>
    <w:rsid w:val="001710E7"/>
    <w:rsid w:val="001718AE"/>
    <w:rsid w:val="00174C61"/>
    <w:rsid w:val="00174E5F"/>
    <w:rsid w:val="001763CD"/>
    <w:rsid w:val="0017664F"/>
    <w:rsid w:val="00177A21"/>
    <w:rsid w:val="00182DB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4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33C"/>
    <w:rsid w:val="001E29F8"/>
    <w:rsid w:val="001E36F0"/>
    <w:rsid w:val="001E7956"/>
    <w:rsid w:val="001F1E25"/>
    <w:rsid w:val="001F1ED4"/>
    <w:rsid w:val="001F2101"/>
    <w:rsid w:val="001F24FD"/>
    <w:rsid w:val="001F2B25"/>
    <w:rsid w:val="001F309E"/>
    <w:rsid w:val="001F420F"/>
    <w:rsid w:val="001F489D"/>
    <w:rsid w:val="001F6BA8"/>
    <w:rsid w:val="001F6E5A"/>
    <w:rsid w:val="001F7AEE"/>
    <w:rsid w:val="00200047"/>
    <w:rsid w:val="00200D35"/>
    <w:rsid w:val="0020123B"/>
    <w:rsid w:val="00201387"/>
    <w:rsid w:val="002024CE"/>
    <w:rsid w:val="00202B93"/>
    <w:rsid w:val="00202DAD"/>
    <w:rsid w:val="00202DF1"/>
    <w:rsid w:val="00204F07"/>
    <w:rsid w:val="00205404"/>
    <w:rsid w:val="00207416"/>
    <w:rsid w:val="002076FA"/>
    <w:rsid w:val="00207FF4"/>
    <w:rsid w:val="00211C74"/>
    <w:rsid w:val="00212349"/>
    <w:rsid w:val="00213D1A"/>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3D"/>
    <w:rsid w:val="002359F7"/>
    <w:rsid w:val="00236941"/>
    <w:rsid w:val="00236F50"/>
    <w:rsid w:val="00240265"/>
    <w:rsid w:val="00240751"/>
    <w:rsid w:val="002439D3"/>
    <w:rsid w:val="00244A30"/>
    <w:rsid w:val="0024699C"/>
    <w:rsid w:val="002477E2"/>
    <w:rsid w:val="00247A37"/>
    <w:rsid w:val="002514C3"/>
    <w:rsid w:val="00251B8A"/>
    <w:rsid w:val="00252D6E"/>
    <w:rsid w:val="002611DC"/>
    <w:rsid w:val="002614DE"/>
    <w:rsid w:val="00261959"/>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5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95F"/>
    <w:rsid w:val="002B5DEF"/>
    <w:rsid w:val="002B624D"/>
    <w:rsid w:val="002B7A36"/>
    <w:rsid w:val="002C07A2"/>
    <w:rsid w:val="002C2210"/>
    <w:rsid w:val="002C4803"/>
    <w:rsid w:val="002C764E"/>
    <w:rsid w:val="002C7CCD"/>
    <w:rsid w:val="002D2505"/>
    <w:rsid w:val="002D4BC7"/>
    <w:rsid w:val="002D5F04"/>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2E9"/>
    <w:rsid w:val="0031777A"/>
    <w:rsid w:val="00317DE5"/>
    <w:rsid w:val="003207B4"/>
    <w:rsid w:val="00320AC6"/>
    <w:rsid w:val="00322255"/>
    <w:rsid w:val="0032290C"/>
    <w:rsid w:val="0032321E"/>
    <w:rsid w:val="003235B5"/>
    <w:rsid w:val="00325528"/>
    <w:rsid w:val="00325B75"/>
    <w:rsid w:val="00325ECE"/>
    <w:rsid w:val="00327654"/>
    <w:rsid w:val="003305D5"/>
    <w:rsid w:val="0033109C"/>
    <w:rsid w:val="003317BE"/>
    <w:rsid w:val="00332F8E"/>
    <w:rsid w:val="00333C8B"/>
    <w:rsid w:val="00335033"/>
    <w:rsid w:val="00340DFB"/>
    <w:rsid w:val="00341210"/>
    <w:rsid w:val="00341514"/>
    <w:rsid w:val="00341C8C"/>
    <w:rsid w:val="003427FE"/>
    <w:rsid w:val="0034315B"/>
    <w:rsid w:val="00344EB4"/>
    <w:rsid w:val="00345BC3"/>
    <w:rsid w:val="003465DA"/>
    <w:rsid w:val="00350122"/>
    <w:rsid w:val="003506C9"/>
    <w:rsid w:val="0035258F"/>
    <w:rsid w:val="00352B05"/>
    <w:rsid w:val="003534BD"/>
    <w:rsid w:val="00355106"/>
    <w:rsid w:val="00355211"/>
    <w:rsid w:val="00356E1C"/>
    <w:rsid w:val="00357B7D"/>
    <w:rsid w:val="0036022B"/>
    <w:rsid w:val="00360232"/>
    <w:rsid w:val="00361092"/>
    <w:rsid w:val="003618E1"/>
    <w:rsid w:val="00361D56"/>
    <w:rsid w:val="003646F5"/>
    <w:rsid w:val="0036564A"/>
    <w:rsid w:val="00366B72"/>
    <w:rsid w:val="00371806"/>
    <w:rsid w:val="003731FD"/>
    <w:rsid w:val="00373336"/>
    <w:rsid w:val="00373AF9"/>
    <w:rsid w:val="00377CE0"/>
    <w:rsid w:val="0038163C"/>
    <w:rsid w:val="00381EF2"/>
    <w:rsid w:val="0038237B"/>
    <w:rsid w:val="0038240D"/>
    <w:rsid w:val="0038275D"/>
    <w:rsid w:val="0038345F"/>
    <w:rsid w:val="003835F4"/>
    <w:rsid w:val="00384C2A"/>
    <w:rsid w:val="003854DB"/>
    <w:rsid w:val="00385891"/>
    <w:rsid w:val="00385C85"/>
    <w:rsid w:val="00387023"/>
    <w:rsid w:val="00387171"/>
    <w:rsid w:val="00393AC1"/>
    <w:rsid w:val="0039408A"/>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A3F"/>
    <w:rsid w:val="003C2C26"/>
    <w:rsid w:val="003C3AE2"/>
    <w:rsid w:val="003C4159"/>
    <w:rsid w:val="003C5E7E"/>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14D"/>
    <w:rsid w:val="0041009B"/>
    <w:rsid w:val="004117A7"/>
    <w:rsid w:val="00411C62"/>
    <w:rsid w:val="0041210D"/>
    <w:rsid w:val="00413058"/>
    <w:rsid w:val="00413218"/>
    <w:rsid w:val="00414D81"/>
    <w:rsid w:val="0041672A"/>
    <w:rsid w:val="00416B3E"/>
    <w:rsid w:val="004210B8"/>
    <w:rsid w:val="0042296C"/>
    <w:rsid w:val="00423D4E"/>
    <w:rsid w:val="00424AE2"/>
    <w:rsid w:val="00425938"/>
    <w:rsid w:val="00425A2A"/>
    <w:rsid w:val="00426FF4"/>
    <w:rsid w:val="0042741C"/>
    <w:rsid w:val="00427553"/>
    <w:rsid w:val="004331E5"/>
    <w:rsid w:val="004334FF"/>
    <w:rsid w:val="004344C6"/>
    <w:rsid w:val="0044048B"/>
    <w:rsid w:val="004408EE"/>
    <w:rsid w:val="004409EB"/>
    <w:rsid w:val="004420FE"/>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29B"/>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1E"/>
    <w:rsid w:val="004B16DD"/>
    <w:rsid w:val="004B349A"/>
    <w:rsid w:val="004B36EF"/>
    <w:rsid w:val="004B3BFB"/>
    <w:rsid w:val="004B5E1B"/>
    <w:rsid w:val="004C12F5"/>
    <w:rsid w:val="004C23A8"/>
    <w:rsid w:val="004C30A2"/>
    <w:rsid w:val="004C3E67"/>
    <w:rsid w:val="004C499F"/>
    <w:rsid w:val="004C59A0"/>
    <w:rsid w:val="004C6933"/>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9D3"/>
    <w:rsid w:val="004F0C98"/>
    <w:rsid w:val="004F77F1"/>
    <w:rsid w:val="004F7F09"/>
    <w:rsid w:val="004F7FF9"/>
    <w:rsid w:val="005005A8"/>
    <w:rsid w:val="00502C1C"/>
    <w:rsid w:val="00502EFF"/>
    <w:rsid w:val="00507348"/>
    <w:rsid w:val="005076B6"/>
    <w:rsid w:val="005113AD"/>
    <w:rsid w:val="005124FD"/>
    <w:rsid w:val="0051370B"/>
    <w:rsid w:val="005139AA"/>
    <w:rsid w:val="005152FF"/>
    <w:rsid w:val="005157B4"/>
    <w:rsid w:val="00516840"/>
    <w:rsid w:val="00516A3C"/>
    <w:rsid w:val="005212EA"/>
    <w:rsid w:val="005229B2"/>
    <w:rsid w:val="00522B45"/>
    <w:rsid w:val="00523447"/>
    <w:rsid w:val="00530124"/>
    <w:rsid w:val="005309C1"/>
    <w:rsid w:val="0053238B"/>
    <w:rsid w:val="00532A46"/>
    <w:rsid w:val="00534A57"/>
    <w:rsid w:val="00535EE2"/>
    <w:rsid w:val="00536403"/>
    <w:rsid w:val="005372ED"/>
    <w:rsid w:val="005376DC"/>
    <w:rsid w:val="00537904"/>
    <w:rsid w:val="00541DCC"/>
    <w:rsid w:val="00543226"/>
    <w:rsid w:val="005459A4"/>
    <w:rsid w:val="00546E60"/>
    <w:rsid w:val="005478AC"/>
    <w:rsid w:val="00551783"/>
    <w:rsid w:val="00551CEC"/>
    <w:rsid w:val="00554549"/>
    <w:rsid w:val="00554651"/>
    <w:rsid w:val="0055655E"/>
    <w:rsid w:val="00556DDC"/>
    <w:rsid w:val="005605BF"/>
    <w:rsid w:val="00560712"/>
    <w:rsid w:val="00561A1F"/>
    <w:rsid w:val="0056297D"/>
    <w:rsid w:val="00563A9C"/>
    <w:rsid w:val="00563E78"/>
    <w:rsid w:val="00564463"/>
    <w:rsid w:val="00567156"/>
    <w:rsid w:val="00570670"/>
    <w:rsid w:val="0057329B"/>
    <w:rsid w:val="00575AFC"/>
    <w:rsid w:val="005805E6"/>
    <w:rsid w:val="00580D91"/>
    <w:rsid w:val="005827D9"/>
    <w:rsid w:val="00582ECA"/>
    <w:rsid w:val="00584ACB"/>
    <w:rsid w:val="00585937"/>
    <w:rsid w:val="00590C16"/>
    <w:rsid w:val="00590EDE"/>
    <w:rsid w:val="00590F43"/>
    <w:rsid w:val="00592775"/>
    <w:rsid w:val="00593D34"/>
    <w:rsid w:val="00594FF9"/>
    <w:rsid w:val="005970D4"/>
    <w:rsid w:val="00597903"/>
    <w:rsid w:val="005A0AC2"/>
    <w:rsid w:val="005A14A0"/>
    <w:rsid w:val="005A51B4"/>
    <w:rsid w:val="005A51E2"/>
    <w:rsid w:val="005A5532"/>
    <w:rsid w:val="005A6CBF"/>
    <w:rsid w:val="005A7769"/>
    <w:rsid w:val="005A7A29"/>
    <w:rsid w:val="005A7F85"/>
    <w:rsid w:val="005B0318"/>
    <w:rsid w:val="005B09BE"/>
    <w:rsid w:val="005B0E74"/>
    <w:rsid w:val="005B10F8"/>
    <w:rsid w:val="005B235E"/>
    <w:rsid w:val="005B24DA"/>
    <w:rsid w:val="005B263A"/>
    <w:rsid w:val="005B2917"/>
    <w:rsid w:val="005B3BAD"/>
    <w:rsid w:val="005B4853"/>
    <w:rsid w:val="005B666D"/>
    <w:rsid w:val="005B699E"/>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1E0"/>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B0"/>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9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EBD"/>
    <w:rsid w:val="006911D3"/>
    <w:rsid w:val="00694A09"/>
    <w:rsid w:val="00694C64"/>
    <w:rsid w:val="00694C7B"/>
    <w:rsid w:val="00694E99"/>
    <w:rsid w:val="0069507C"/>
    <w:rsid w:val="006957AA"/>
    <w:rsid w:val="00696992"/>
    <w:rsid w:val="006A0B61"/>
    <w:rsid w:val="006A13D0"/>
    <w:rsid w:val="006A19DE"/>
    <w:rsid w:val="006A1B4F"/>
    <w:rsid w:val="006A4F83"/>
    <w:rsid w:val="006A5054"/>
    <w:rsid w:val="006A6FDA"/>
    <w:rsid w:val="006A7C1C"/>
    <w:rsid w:val="006A7DEC"/>
    <w:rsid w:val="006B014B"/>
    <w:rsid w:val="006B195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9EA"/>
    <w:rsid w:val="006D20F4"/>
    <w:rsid w:val="006D2A20"/>
    <w:rsid w:val="006D4EE2"/>
    <w:rsid w:val="006D4F02"/>
    <w:rsid w:val="006D63A4"/>
    <w:rsid w:val="006D6D11"/>
    <w:rsid w:val="006D7C85"/>
    <w:rsid w:val="006D7CD2"/>
    <w:rsid w:val="006E0602"/>
    <w:rsid w:val="006E0F40"/>
    <w:rsid w:val="006E2D84"/>
    <w:rsid w:val="006E301C"/>
    <w:rsid w:val="006E3A91"/>
    <w:rsid w:val="006E45E3"/>
    <w:rsid w:val="006E4FEE"/>
    <w:rsid w:val="006E53E5"/>
    <w:rsid w:val="006E67CA"/>
    <w:rsid w:val="006F0166"/>
    <w:rsid w:val="006F164C"/>
    <w:rsid w:val="006F24A8"/>
    <w:rsid w:val="006F2895"/>
    <w:rsid w:val="006F3B8E"/>
    <w:rsid w:val="006F4A02"/>
    <w:rsid w:val="006F4DC3"/>
    <w:rsid w:val="006F69C1"/>
    <w:rsid w:val="007001BE"/>
    <w:rsid w:val="00700318"/>
    <w:rsid w:val="007009AE"/>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FA6"/>
    <w:rsid w:val="00752ABC"/>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56C"/>
    <w:rsid w:val="00793478"/>
    <w:rsid w:val="0079357E"/>
    <w:rsid w:val="007938A4"/>
    <w:rsid w:val="007939DD"/>
    <w:rsid w:val="0079540A"/>
    <w:rsid w:val="0079597E"/>
    <w:rsid w:val="007959BF"/>
    <w:rsid w:val="007A0E36"/>
    <w:rsid w:val="007A1DFA"/>
    <w:rsid w:val="007A25FD"/>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D80"/>
    <w:rsid w:val="007E146B"/>
    <w:rsid w:val="007E1C9E"/>
    <w:rsid w:val="007E20A2"/>
    <w:rsid w:val="007E229F"/>
    <w:rsid w:val="007E3AC8"/>
    <w:rsid w:val="007E3D0D"/>
    <w:rsid w:val="007E45A2"/>
    <w:rsid w:val="007E463D"/>
    <w:rsid w:val="007E533B"/>
    <w:rsid w:val="007E6990"/>
    <w:rsid w:val="007E709D"/>
    <w:rsid w:val="007E79C1"/>
    <w:rsid w:val="007F0B6D"/>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386"/>
    <w:rsid w:val="0080642E"/>
    <w:rsid w:val="00806E2B"/>
    <w:rsid w:val="00811CD9"/>
    <w:rsid w:val="00812A22"/>
    <w:rsid w:val="00813742"/>
    <w:rsid w:val="0081429B"/>
    <w:rsid w:val="00816026"/>
    <w:rsid w:val="008167D9"/>
    <w:rsid w:val="00817031"/>
    <w:rsid w:val="00817E55"/>
    <w:rsid w:val="008202F4"/>
    <w:rsid w:val="00821779"/>
    <w:rsid w:val="008260DA"/>
    <w:rsid w:val="0082679F"/>
    <w:rsid w:val="00826B9C"/>
    <w:rsid w:val="0083019C"/>
    <w:rsid w:val="00833E0E"/>
    <w:rsid w:val="00834099"/>
    <w:rsid w:val="00835D86"/>
    <w:rsid w:val="008373B7"/>
    <w:rsid w:val="008374FB"/>
    <w:rsid w:val="00837672"/>
    <w:rsid w:val="00837D1C"/>
    <w:rsid w:val="00840073"/>
    <w:rsid w:val="0084092C"/>
    <w:rsid w:val="008418E5"/>
    <w:rsid w:val="00843F26"/>
    <w:rsid w:val="008449C1"/>
    <w:rsid w:val="00844D3D"/>
    <w:rsid w:val="00845320"/>
    <w:rsid w:val="0084605E"/>
    <w:rsid w:val="008506F1"/>
    <w:rsid w:val="00850DBC"/>
    <w:rsid w:val="00852228"/>
    <w:rsid w:val="00852DB5"/>
    <w:rsid w:val="00853139"/>
    <w:rsid w:val="008543AB"/>
    <w:rsid w:val="00854D4E"/>
    <w:rsid w:val="00854DAB"/>
    <w:rsid w:val="008609C4"/>
    <w:rsid w:val="008612A7"/>
    <w:rsid w:val="00862010"/>
    <w:rsid w:val="00863AAB"/>
    <w:rsid w:val="00864A45"/>
    <w:rsid w:val="00864B75"/>
    <w:rsid w:val="0086547A"/>
    <w:rsid w:val="00867634"/>
    <w:rsid w:val="00867DA9"/>
    <w:rsid w:val="00867DB3"/>
    <w:rsid w:val="008726D2"/>
    <w:rsid w:val="00873EA6"/>
    <w:rsid w:val="00873EEA"/>
    <w:rsid w:val="00875CFC"/>
    <w:rsid w:val="00877B36"/>
    <w:rsid w:val="00881C9F"/>
    <w:rsid w:val="00881F14"/>
    <w:rsid w:val="00883577"/>
    <w:rsid w:val="00892692"/>
    <w:rsid w:val="00892A6D"/>
    <w:rsid w:val="00892B75"/>
    <w:rsid w:val="00893327"/>
    <w:rsid w:val="0089355B"/>
    <w:rsid w:val="008944D9"/>
    <w:rsid w:val="0089513B"/>
    <w:rsid w:val="00895A89"/>
    <w:rsid w:val="00896119"/>
    <w:rsid w:val="008967F0"/>
    <w:rsid w:val="008A1F83"/>
    <w:rsid w:val="008A22BF"/>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703"/>
    <w:rsid w:val="008B7CBD"/>
    <w:rsid w:val="008C0290"/>
    <w:rsid w:val="008C182E"/>
    <w:rsid w:val="008C1AE2"/>
    <w:rsid w:val="008C2FFD"/>
    <w:rsid w:val="008C32C0"/>
    <w:rsid w:val="008C34CA"/>
    <w:rsid w:val="008D1439"/>
    <w:rsid w:val="008D1ADB"/>
    <w:rsid w:val="008D1DA6"/>
    <w:rsid w:val="008D1E68"/>
    <w:rsid w:val="008D2C5A"/>
    <w:rsid w:val="008D4C0D"/>
    <w:rsid w:val="008D52DF"/>
    <w:rsid w:val="008D59EE"/>
    <w:rsid w:val="008D7E67"/>
    <w:rsid w:val="008E005E"/>
    <w:rsid w:val="008E0651"/>
    <w:rsid w:val="008E1222"/>
    <w:rsid w:val="008E1D02"/>
    <w:rsid w:val="008E23F6"/>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472"/>
    <w:rsid w:val="009149C2"/>
    <w:rsid w:val="00915336"/>
    <w:rsid w:val="009157BF"/>
    <w:rsid w:val="00916065"/>
    <w:rsid w:val="009174E1"/>
    <w:rsid w:val="00920A78"/>
    <w:rsid w:val="00922793"/>
    <w:rsid w:val="00922F8A"/>
    <w:rsid w:val="00925DF7"/>
    <w:rsid w:val="00926CDF"/>
    <w:rsid w:val="00927F7D"/>
    <w:rsid w:val="00931029"/>
    <w:rsid w:val="009324DC"/>
    <w:rsid w:val="009337E1"/>
    <w:rsid w:val="0093532D"/>
    <w:rsid w:val="009357DB"/>
    <w:rsid w:val="0093664D"/>
    <w:rsid w:val="00940CEC"/>
    <w:rsid w:val="009414B3"/>
    <w:rsid w:val="009422EB"/>
    <w:rsid w:val="009427D1"/>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D4E"/>
    <w:rsid w:val="00963488"/>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CE4"/>
    <w:rsid w:val="00997198"/>
    <w:rsid w:val="00997CB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8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3FEB"/>
    <w:rsid w:val="009E4204"/>
    <w:rsid w:val="009E459A"/>
    <w:rsid w:val="009E719D"/>
    <w:rsid w:val="009E7663"/>
    <w:rsid w:val="009F0FE8"/>
    <w:rsid w:val="009F148D"/>
    <w:rsid w:val="009F1716"/>
    <w:rsid w:val="009F1E2C"/>
    <w:rsid w:val="009F3CEA"/>
    <w:rsid w:val="009F5BE7"/>
    <w:rsid w:val="009F6B02"/>
    <w:rsid w:val="009F6CFB"/>
    <w:rsid w:val="009F7ECD"/>
    <w:rsid w:val="00A01179"/>
    <w:rsid w:val="00A01A87"/>
    <w:rsid w:val="00A01D0F"/>
    <w:rsid w:val="00A05066"/>
    <w:rsid w:val="00A05835"/>
    <w:rsid w:val="00A07B23"/>
    <w:rsid w:val="00A10027"/>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4F1"/>
    <w:rsid w:val="00A25697"/>
    <w:rsid w:val="00A25985"/>
    <w:rsid w:val="00A26B23"/>
    <w:rsid w:val="00A27B5D"/>
    <w:rsid w:val="00A30B00"/>
    <w:rsid w:val="00A3296C"/>
    <w:rsid w:val="00A33F25"/>
    <w:rsid w:val="00A366B8"/>
    <w:rsid w:val="00A3681E"/>
    <w:rsid w:val="00A42299"/>
    <w:rsid w:val="00A441E3"/>
    <w:rsid w:val="00A4474E"/>
    <w:rsid w:val="00A45123"/>
    <w:rsid w:val="00A458FA"/>
    <w:rsid w:val="00A50D0A"/>
    <w:rsid w:val="00A52736"/>
    <w:rsid w:val="00A527D3"/>
    <w:rsid w:val="00A53EBF"/>
    <w:rsid w:val="00A54239"/>
    <w:rsid w:val="00A55E28"/>
    <w:rsid w:val="00A56DD7"/>
    <w:rsid w:val="00A56E57"/>
    <w:rsid w:val="00A57290"/>
    <w:rsid w:val="00A60292"/>
    <w:rsid w:val="00A605FC"/>
    <w:rsid w:val="00A60BDD"/>
    <w:rsid w:val="00A61C31"/>
    <w:rsid w:val="00A62454"/>
    <w:rsid w:val="00A66664"/>
    <w:rsid w:val="00A6700A"/>
    <w:rsid w:val="00A67C9F"/>
    <w:rsid w:val="00A67EEF"/>
    <w:rsid w:val="00A73826"/>
    <w:rsid w:val="00A75527"/>
    <w:rsid w:val="00A75BAB"/>
    <w:rsid w:val="00A763EB"/>
    <w:rsid w:val="00A76B48"/>
    <w:rsid w:val="00A770B0"/>
    <w:rsid w:val="00A773B5"/>
    <w:rsid w:val="00A77463"/>
    <w:rsid w:val="00A77C4F"/>
    <w:rsid w:val="00A81267"/>
    <w:rsid w:val="00A824F9"/>
    <w:rsid w:val="00A84B21"/>
    <w:rsid w:val="00A85C06"/>
    <w:rsid w:val="00A875CF"/>
    <w:rsid w:val="00A90E01"/>
    <w:rsid w:val="00A91216"/>
    <w:rsid w:val="00A93011"/>
    <w:rsid w:val="00A946E0"/>
    <w:rsid w:val="00A953D2"/>
    <w:rsid w:val="00A95AFA"/>
    <w:rsid w:val="00A96BD5"/>
    <w:rsid w:val="00AA1251"/>
    <w:rsid w:val="00AA1372"/>
    <w:rsid w:val="00AA3E12"/>
    <w:rsid w:val="00AA4C46"/>
    <w:rsid w:val="00AA602F"/>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195"/>
    <w:rsid w:val="00AF76C0"/>
    <w:rsid w:val="00B00190"/>
    <w:rsid w:val="00B00C2A"/>
    <w:rsid w:val="00B0183E"/>
    <w:rsid w:val="00B021CF"/>
    <w:rsid w:val="00B03165"/>
    <w:rsid w:val="00B0487F"/>
    <w:rsid w:val="00B04EB6"/>
    <w:rsid w:val="00B05985"/>
    <w:rsid w:val="00B060D4"/>
    <w:rsid w:val="00B06D9F"/>
    <w:rsid w:val="00B06E12"/>
    <w:rsid w:val="00B14173"/>
    <w:rsid w:val="00B16D7C"/>
    <w:rsid w:val="00B16FE4"/>
    <w:rsid w:val="00B20484"/>
    <w:rsid w:val="00B204B0"/>
    <w:rsid w:val="00B228FC"/>
    <w:rsid w:val="00B22C9B"/>
    <w:rsid w:val="00B2518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448"/>
    <w:rsid w:val="00B45BBE"/>
    <w:rsid w:val="00B45D77"/>
    <w:rsid w:val="00B46D92"/>
    <w:rsid w:val="00B47003"/>
    <w:rsid w:val="00B47188"/>
    <w:rsid w:val="00B501CC"/>
    <w:rsid w:val="00B501F9"/>
    <w:rsid w:val="00B51B6E"/>
    <w:rsid w:val="00B51DAA"/>
    <w:rsid w:val="00B5234C"/>
    <w:rsid w:val="00B541A3"/>
    <w:rsid w:val="00B54EFC"/>
    <w:rsid w:val="00B555F2"/>
    <w:rsid w:val="00B618C5"/>
    <w:rsid w:val="00B61A3A"/>
    <w:rsid w:val="00B65C93"/>
    <w:rsid w:val="00B663FE"/>
    <w:rsid w:val="00B67953"/>
    <w:rsid w:val="00B720FE"/>
    <w:rsid w:val="00B73406"/>
    <w:rsid w:val="00B73964"/>
    <w:rsid w:val="00B75A38"/>
    <w:rsid w:val="00B76D90"/>
    <w:rsid w:val="00B77248"/>
    <w:rsid w:val="00B777DC"/>
    <w:rsid w:val="00B81043"/>
    <w:rsid w:val="00B82D3D"/>
    <w:rsid w:val="00B8384B"/>
    <w:rsid w:val="00B90005"/>
    <w:rsid w:val="00B90D94"/>
    <w:rsid w:val="00B91A34"/>
    <w:rsid w:val="00B927F6"/>
    <w:rsid w:val="00B92FD0"/>
    <w:rsid w:val="00B93561"/>
    <w:rsid w:val="00B93DBE"/>
    <w:rsid w:val="00B93FCA"/>
    <w:rsid w:val="00B94D54"/>
    <w:rsid w:val="00B955A5"/>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B71"/>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A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F35"/>
    <w:rsid w:val="00C62B9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825"/>
    <w:rsid w:val="00C94014"/>
    <w:rsid w:val="00C94CF3"/>
    <w:rsid w:val="00C96BE2"/>
    <w:rsid w:val="00C974C7"/>
    <w:rsid w:val="00C9771C"/>
    <w:rsid w:val="00C97B51"/>
    <w:rsid w:val="00CA027D"/>
    <w:rsid w:val="00CA0469"/>
    <w:rsid w:val="00CA08C6"/>
    <w:rsid w:val="00CA1489"/>
    <w:rsid w:val="00CA1E86"/>
    <w:rsid w:val="00CA2D6F"/>
    <w:rsid w:val="00CA3823"/>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76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15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C9D"/>
    <w:rsid w:val="00DD49C8"/>
    <w:rsid w:val="00DD4A09"/>
    <w:rsid w:val="00DD5423"/>
    <w:rsid w:val="00DD5869"/>
    <w:rsid w:val="00DE01E7"/>
    <w:rsid w:val="00DE1F18"/>
    <w:rsid w:val="00DE2A2C"/>
    <w:rsid w:val="00DE3066"/>
    <w:rsid w:val="00DE37CF"/>
    <w:rsid w:val="00DE5104"/>
    <w:rsid w:val="00DE5987"/>
    <w:rsid w:val="00DF0F70"/>
    <w:rsid w:val="00DF3127"/>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B43"/>
    <w:rsid w:val="00E10C0A"/>
    <w:rsid w:val="00E1157D"/>
    <w:rsid w:val="00E13118"/>
    <w:rsid w:val="00E133BB"/>
    <w:rsid w:val="00E136F0"/>
    <w:rsid w:val="00E171D4"/>
    <w:rsid w:val="00E17AFF"/>
    <w:rsid w:val="00E2154F"/>
    <w:rsid w:val="00E218E2"/>
    <w:rsid w:val="00E22640"/>
    <w:rsid w:val="00E26A0E"/>
    <w:rsid w:val="00E27B27"/>
    <w:rsid w:val="00E27E68"/>
    <w:rsid w:val="00E301CC"/>
    <w:rsid w:val="00E31263"/>
    <w:rsid w:val="00E319CD"/>
    <w:rsid w:val="00E31EDF"/>
    <w:rsid w:val="00E322C9"/>
    <w:rsid w:val="00E32A50"/>
    <w:rsid w:val="00E34F88"/>
    <w:rsid w:val="00E3512A"/>
    <w:rsid w:val="00E357B7"/>
    <w:rsid w:val="00E35B9C"/>
    <w:rsid w:val="00E364D5"/>
    <w:rsid w:val="00E36D38"/>
    <w:rsid w:val="00E3793E"/>
    <w:rsid w:val="00E42584"/>
    <w:rsid w:val="00E42587"/>
    <w:rsid w:val="00E428AC"/>
    <w:rsid w:val="00E42F35"/>
    <w:rsid w:val="00E4308E"/>
    <w:rsid w:val="00E43201"/>
    <w:rsid w:val="00E4442C"/>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C5"/>
    <w:rsid w:val="00EA3452"/>
    <w:rsid w:val="00EA3C96"/>
    <w:rsid w:val="00EA50A9"/>
    <w:rsid w:val="00EA64B0"/>
    <w:rsid w:val="00EA73CF"/>
    <w:rsid w:val="00EB080B"/>
    <w:rsid w:val="00EB1FF8"/>
    <w:rsid w:val="00EB3636"/>
    <w:rsid w:val="00EB65F6"/>
    <w:rsid w:val="00EB66BD"/>
    <w:rsid w:val="00EC0CE6"/>
    <w:rsid w:val="00EC11AB"/>
    <w:rsid w:val="00EC1943"/>
    <w:rsid w:val="00EC19D0"/>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B1D"/>
    <w:rsid w:val="00F0107F"/>
    <w:rsid w:val="00F023B2"/>
    <w:rsid w:val="00F02902"/>
    <w:rsid w:val="00F029BB"/>
    <w:rsid w:val="00F0331D"/>
    <w:rsid w:val="00F03D82"/>
    <w:rsid w:val="00F059B8"/>
    <w:rsid w:val="00F07EDA"/>
    <w:rsid w:val="00F12593"/>
    <w:rsid w:val="00F133B2"/>
    <w:rsid w:val="00F1442D"/>
    <w:rsid w:val="00F144A6"/>
    <w:rsid w:val="00F15AC8"/>
    <w:rsid w:val="00F168DC"/>
    <w:rsid w:val="00F2317C"/>
    <w:rsid w:val="00F23E62"/>
    <w:rsid w:val="00F24A96"/>
    <w:rsid w:val="00F26535"/>
    <w:rsid w:val="00F26D37"/>
    <w:rsid w:val="00F31B7F"/>
    <w:rsid w:val="00F320C9"/>
    <w:rsid w:val="00F34609"/>
    <w:rsid w:val="00F3598F"/>
    <w:rsid w:val="00F365F9"/>
    <w:rsid w:val="00F366C7"/>
    <w:rsid w:val="00F402BC"/>
    <w:rsid w:val="00F4030F"/>
    <w:rsid w:val="00F40A1C"/>
    <w:rsid w:val="00F40A96"/>
    <w:rsid w:val="00F41BE2"/>
    <w:rsid w:val="00F42A2A"/>
    <w:rsid w:val="00F43C82"/>
    <w:rsid w:val="00F43D02"/>
    <w:rsid w:val="00F460DA"/>
    <w:rsid w:val="00F46322"/>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1D6"/>
    <w:rsid w:val="00F72A90"/>
    <w:rsid w:val="00F72CAC"/>
    <w:rsid w:val="00F7506D"/>
    <w:rsid w:val="00F751A6"/>
    <w:rsid w:val="00F75F0C"/>
    <w:rsid w:val="00F76253"/>
    <w:rsid w:val="00F80BB0"/>
    <w:rsid w:val="00F81E7A"/>
    <w:rsid w:val="00F82072"/>
    <w:rsid w:val="00F85248"/>
    <w:rsid w:val="00F85B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147"/>
    <w:rsid w:val="00FA4A7C"/>
    <w:rsid w:val="00FA66D8"/>
    <w:rsid w:val="00FA6B1F"/>
    <w:rsid w:val="00FB0257"/>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F58"/>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21935">
      <w:bodyDiv w:val="1"/>
      <w:marLeft w:val="0"/>
      <w:marRight w:val="0"/>
      <w:marTop w:val="0"/>
      <w:marBottom w:val="0"/>
      <w:divBdr>
        <w:top w:val="none" w:sz="0" w:space="0" w:color="auto"/>
        <w:left w:val="none" w:sz="0" w:space="0" w:color="auto"/>
        <w:bottom w:val="none" w:sz="0" w:space="0" w:color="auto"/>
        <w:right w:val="none" w:sz="0" w:space="0" w:color="auto"/>
      </w:divBdr>
    </w:div>
    <w:div w:id="226185284">
      <w:bodyDiv w:val="1"/>
      <w:marLeft w:val="0"/>
      <w:marRight w:val="0"/>
      <w:marTop w:val="0"/>
      <w:marBottom w:val="0"/>
      <w:divBdr>
        <w:top w:val="none" w:sz="0" w:space="0" w:color="auto"/>
        <w:left w:val="none" w:sz="0" w:space="0" w:color="auto"/>
        <w:bottom w:val="none" w:sz="0" w:space="0" w:color="auto"/>
        <w:right w:val="none" w:sz="0" w:space="0" w:color="auto"/>
      </w:divBdr>
    </w:div>
    <w:div w:id="3539211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315973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342690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C1401-643F-43A1-8DC9-73F98E8FA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50</Pages>
  <Words>19071</Words>
  <Characters>108708</Characters>
  <Application>Microsoft Office Word</Application>
  <DocSecurity>0</DocSecurity>
  <Lines>905</Lines>
  <Paragraphs>255</Paragraphs>
  <ScaleCrop>false</ScaleCrop>
  <HeadingPairs>
    <vt:vector size="10"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46</vt:i4>
      </vt:variant>
      <vt:variant>
        <vt:lpstr>Titolo</vt:lpstr>
      </vt:variant>
      <vt:variant>
        <vt:i4>1</vt:i4>
      </vt:variant>
    </vt:vector>
  </HeadingPairs>
  <TitlesOfParts>
    <vt:vector size="50"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Secţiunea 1</vt:lpstr>
      <vt:lpstr>    Dispoziții generale</vt:lpstr>
      <vt:lpstr>    </vt:lpstr>
      <vt:lpstr>    </vt:lpstr>
      <vt:lpstr>    Secţiunea a 2-a</vt:lpstr>
      <vt:lpstr>    Secţiunea a 3-a</vt:lpstr>
      <vt:lpstr>    Pregătirea/Elaborarea ofertelor</vt:lpstr>
      <vt:lpstr>        FORMULARUL F3.1</vt:lpstr>
      <vt:lpstr>        </vt:lpstr>
      <vt:lpstr>        </vt:lpstr>
      <vt:lpstr>    DECLARAŢIE</vt:lpstr>
      <vt:lpstr>    DECLARAŢIE</vt:lpstr>
      <vt:lpstr>    privind dotările specifice, utilajul şi echipamentul necesar pentru îndeplinirea</vt:lpstr>
      <vt:lpstr>ANGAJAMENT TERŢ SUSŢINĂTOR FINANCIAR</vt:lpstr>
      <vt:lpstr/>
      <vt:lpstr>ANGAJAMENT PRIVIND SUSŢINEREA TEHNICĂ ȘI PROFESIONALĂ A OFERTANTULUI/GRUPULUI DE</vt:lpstr>
      <vt:lpstr>DECLARAŢIE TERŢ SUSŢINĂTOR TEHNIC </vt:lpstr>
      <vt:lpstr>DECLARAŢIE TERŢ SUSŢINĂTOR PROFESIONAL</vt:lpstr>
      <vt:lpstr>    CAIET DE SARCINI</vt:lpstr>
      <vt:lpstr>    </vt:lpstr>
      <vt:lpstr>    FORMULARUL DE DEVIZ NR.1 – LISTA CU CANTITĂȚILE DE LUCRĂRI</vt:lpstr>
      <vt:lpstr>    </vt:lpstr>
      <vt:lpstr>    LUCRĂRI</vt:lpstr>
      <vt:lpstr>        Formularul de deviz nr.1 – Lista cu cantitățile de lucrări – SE ANEXEAZĂ</vt:lpstr>
      <vt:lpstr/>
    </vt:vector>
  </TitlesOfParts>
  <Company>Hewlett-Packard Company</Company>
  <LinksUpToDate>false</LinksUpToDate>
  <CharactersWithSpaces>127524</CharactersWithSpaces>
  <SharedDoc>false</SharedDoc>
  <HLinks>
    <vt:vector size="30" baseType="variant">
      <vt:variant>
        <vt:i4>1966181</vt:i4>
      </vt:variant>
      <vt:variant>
        <vt:i4>12</vt:i4>
      </vt:variant>
      <vt:variant>
        <vt:i4>0</vt:i4>
      </vt:variant>
      <vt:variant>
        <vt:i4>5</vt:i4>
      </vt:variant>
      <vt:variant>
        <vt:lpwstr>mailto:adrnord@adrnord.gov.md</vt:lpwstr>
      </vt:variant>
      <vt:variant>
        <vt:lpwstr/>
      </vt: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58</cp:revision>
  <cp:lastPrinted>2025-04-07T18:47:00Z</cp:lastPrinted>
  <dcterms:created xsi:type="dcterms:W3CDTF">2022-06-28T13:10:00Z</dcterms:created>
  <dcterms:modified xsi:type="dcterms:W3CDTF">2026-02-13T19:28:00Z</dcterms:modified>
</cp:coreProperties>
</file>