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DE4AC" w14:textId="77777777" w:rsidR="00334947" w:rsidRPr="00334947" w:rsidRDefault="00334947" w:rsidP="0033494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APROBATĂ</w:t>
      </w:r>
    </w:p>
    <w:p w14:paraId="099A5DB3" w14:textId="77777777" w:rsidR="00334947" w:rsidRPr="00334947" w:rsidRDefault="00334947" w:rsidP="0033494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 prin Ordinul </w:t>
      </w:r>
    </w:p>
    <w:p w14:paraId="02094CE2" w14:textId="77777777" w:rsidR="00334947" w:rsidRPr="00334947" w:rsidRDefault="00334947" w:rsidP="0033494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                                               nr.      din _________2021</w:t>
      </w:r>
    </w:p>
    <w:p w14:paraId="39D73E10" w14:textId="77777777" w:rsidR="00334947" w:rsidRPr="00334947" w:rsidRDefault="00334947" w:rsidP="0033494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1174BBFE" w14:textId="77777777" w:rsidR="00334947" w:rsidRPr="00334947" w:rsidRDefault="00334947" w:rsidP="00334947">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465CB107" w14:textId="77777777" w:rsidR="00334947" w:rsidRPr="00334947" w:rsidRDefault="00334947" w:rsidP="0033494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6D002465" w14:textId="77777777" w:rsidR="00334947" w:rsidRPr="00334947" w:rsidRDefault="00334947" w:rsidP="0033494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DOCUMENTAŢIA STANDARD</w:t>
      </w:r>
    </w:p>
    <w:p w14:paraId="39812224" w14:textId="77777777" w:rsidR="00334947" w:rsidRPr="00334947" w:rsidRDefault="00334947" w:rsidP="0033494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pentru realizarea achizițiilor publice de lucrări</w:t>
      </w:r>
    </w:p>
    <w:p w14:paraId="2A0784D7" w14:textId="77777777" w:rsidR="00334947" w:rsidRPr="00334947" w:rsidRDefault="00334947" w:rsidP="00334947">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D7FE3B3"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2E4F41B0" w14:textId="77777777" w:rsidR="00334947" w:rsidRPr="00334947" w:rsidRDefault="00334947" w:rsidP="00334947">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334947">
        <w:rPr>
          <w:rFonts w:ascii="Times New Roman" w:eastAsia="Times New Roman" w:hAnsi="Times New Roman" w:cs="Times New Roman"/>
          <w:b/>
          <w:noProof/>
          <w:kern w:val="0"/>
          <w:sz w:val="26"/>
          <w:szCs w:val="26"/>
          <w:lang w:val="ro-MD"/>
          <w14:ligatures w14:val="none"/>
        </w:rPr>
        <w:t>Secţiunea 1</w:t>
      </w:r>
    </w:p>
    <w:p w14:paraId="3197D9ED"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29901C89" w14:textId="77777777" w:rsidR="00334947" w:rsidRPr="00334947" w:rsidRDefault="00334947" w:rsidP="0033494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334947">
        <w:rPr>
          <w:rFonts w:ascii="Times New Roman" w:eastAsia="Times New Roman" w:hAnsi="Times New Roman" w:cs="Times New Roman"/>
          <w:b/>
          <w:noProof/>
          <w:kern w:val="0"/>
          <w:sz w:val="26"/>
          <w:szCs w:val="26"/>
          <w:lang w:val="ro-MD"/>
          <w14:ligatures w14:val="none"/>
        </w:rPr>
        <w:t>Dispoziții generale</w:t>
      </w:r>
    </w:p>
    <w:p w14:paraId="18A37988"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527A0E01" w14:textId="77777777" w:rsidR="00334947" w:rsidRPr="00334947" w:rsidRDefault="00334947" w:rsidP="0033494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334947">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334947">
        <w:rPr>
          <w:rFonts w:ascii="Times New Roman" w:eastAsia="Times New Roman" w:hAnsi="Times New Roman" w:cs="Times New Roman"/>
          <w:kern w:val="0"/>
          <w:lang w:val="ro-MD"/>
          <w14:ligatures w14:val="none"/>
        </w:rPr>
        <w:t>sau procedurilor de achiziţii publice de servicii de proiectare și de lucrări</w:t>
      </w:r>
      <w:r w:rsidRPr="00334947">
        <w:rPr>
          <w:rFonts w:ascii="Times New Roman" w:eastAsia="Times New Roman" w:hAnsi="Times New Roman" w:cs="Times New Roman"/>
          <w:kern w:val="0"/>
          <w:lang w:val="ro-MD" w:eastAsia="ru-RU"/>
          <w14:ligatures w14:val="none"/>
        </w:rPr>
        <w:t xml:space="preserve">. </w:t>
      </w:r>
      <w:r w:rsidRPr="00334947">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F780DA9" w14:textId="77777777" w:rsidR="00334947" w:rsidRPr="00334947" w:rsidRDefault="00334947" w:rsidP="0033494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kern w:val="0"/>
          <w:lang w:val="ro-MD"/>
          <w14:ligatures w14:val="none"/>
        </w:rPr>
        <w:t xml:space="preserve"> </w:t>
      </w:r>
      <w:r w:rsidRPr="00334947">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34947">
        <w:rPr>
          <w:rFonts w:ascii="Times New Roman" w:eastAsia="Times New Roman" w:hAnsi="Times New Roman" w:cs="Times New Roman"/>
          <w:color w:val="000000" w:themeColor="text1"/>
          <w:kern w:val="0"/>
          <w:lang w:val="ro-MD"/>
          <w14:ligatures w14:val="none"/>
        </w:rPr>
        <w:t xml:space="preserve">după cum urmează:     </w:t>
      </w:r>
    </w:p>
    <w:p w14:paraId="2BB0E94F" w14:textId="77777777" w:rsidR="00334947" w:rsidRPr="00334947" w:rsidRDefault="00334947" w:rsidP="00334947">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kern w:val="0"/>
          <w:lang w:val="ro-MD"/>
          <w14:ligatures w14:val="none"/>
        </w:rPr>
        <w:t>Anunț de intenție (anexa nr.1);</w:t>
      </w:r>
    </w:p>
    <w:p w14:paraId="3CF3382B" w14:textId="77777777" w:rsidR="00334947" w:rsidRPr="00334947" w:rsidRDefault="00334947" w:rsidP="00334947">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59BE9380"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Invitație de participare la etapele de preselecție/la procedurile negociate (anexa nr. 3);</w:t>
      </w:r>
    </w:p>
    <w:p w14:paraId="7F2D7315"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Proces-verbal cu privire la rezultatele preselecției candidaților (anexa nr. 4);</w:t>
      </w:r>
    </w:p>
    <w:p w14:paraId="0DA4E7D0"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Anunț de atribuire (anexa nr. 5);</w:t>
      </w:r>
    </w:p>
    <w:p w14:paraId="0A5DE1B8"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Anunț privind modificarea contractului de achiziții publice/acordului-cadru (anexa nr. 6);</w:t>
      </w:r>
    </w:p>
    <w:p w14:paraId="4EA90A70"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Cerere de participare (anexa nr. 7);</w:t>
      </w:r>
    </w:p>
    <w:p w14:paraId="4602462D"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Declaraţie privind valabilitatea ofertei (anexa nr. 8);</w:t>
      </w:r>
    </w:p>
    <w:p w14:paraId="604AFDDE" w14:textId="77777777" w:rsidR="00334947" w:rsidRPr="00334947" w:rsidRDefault="00334947" w:rsidP="0033494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Scrisoare  de  garanţie  bancară (anexa nr. 9);</w:t>
      </w:r>
    </w:p>
    <w:p w14:paraId="37FA1F77"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Grafic de executare a lucrărilor (anexa nr. 10.);</w:t>
      </w:r>
    </w:p>
    <w:p w14:paraId="1195EEB3"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Grafic de  executare a documentației de proiect (anexa nr. 11);</w:t>
      </w:r>
    </w:p>
    <w:p w14:paraId="3FF31408"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Declarație privind experienţa similară (anexa nr. 12);</w:t>
      </w:r>
    </w:p>
    <w:p w14:paraId="6B5449ED"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1BA4ECD4"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211E51DE"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233764C0"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1F20EEF2"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Informaţii privind asocierea (anexa nr. 17);</w:t>
      </w:r>
    </w:p>
    <w:p w14:paraId="4D7B818C"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Angajament terţ susţinător financiar (anexa nr. 18);</w:t>
      </w:r>
    </w:p>
    <w:p w14:paraId="1625A437"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3D1988FA"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Declaraţie terţ susţinător tehnic (anexa nr. 20);</w:t>
      </w:r>
    </w:p>
    <w:p w14:paraId="17A8C51A"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Declaraţie terţ susţinător profesional (anexa nr. 21);</w:t>
      </w:r>
    </w:p>
    <w:p w14:paraId="409E2799"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0E61F86B"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Caiet de sarcini. Formularul de deviz nr.1 – lista cu cantitățile de lucrări (anexa nr. 23);</w:t>
      </w:r>
    </w:p>
    <w:p w14:paraId="5F83E08F"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Caiet de sarcini. Servicii de proiectare (anexa nr. 24);</w:t>
      </w:r>
    </w:p>
    <w:p w14:paraId="614AB6EC"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lastRenderedPageBreak/>
        <w:t>Contract de antrepriză (anexa nr. 25);</w:t>
      </w:r>
    </w:p>
    <w:p w14:paraId="0A5867EF"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Contract de achiziţionare a serviciilor de proiectare (anexa nr. 26);</w:t>
      </w:r>
    </w:p>
    <w:p w14:paraId="7C97FA63"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Acord adițional (anexa nr. 27);</w:t>
      </w:r>
    </w:p>
    <w:p w14:paraId="6D6D9B80" w14:textId="77777777" w:rsidR="00334947" w:rsidRPr="00334947" w:rsidRDefault="00334947" w:rsidP="0033494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Acord-cadru (anexa nr. 28).</w:t>
      </w:r>
    </w:p>
    <w:p w14:paraId="20F3814D" w14:textId="77777777" w:rsidR="00334947" w:rsidRPr="00334947" w:rsidRDefault="00334947" w:rsidP="0033494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38B42DEE" w14:textId="77777777" w:rsidR="00334947" w:rsidRPr="00334947" w:rsidRDefault="00334947" w:rsidP="00334947">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color w:val="000000" w:themeColor="text1"/>
          <w:kern w:val="0"/>
          <w:lang w:val="ro-MD"/>
          <w14:ligatures w14:val="none"/>
        </w:rPr>
        <w:t xml:space="preserve"> </w:t>
      </w:r>
      <w:r w:rsidRPr="00334947">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334947">
        <w:rPr>
          <w:rFonts w:ascii="Times New Roman" w:eastAsia="Times New Roman" w:hAnsi="Times New Roman" w:cs="Times New Roman"/>
          <w:color w:val="000000" w:themeColor="text1"/>
          <w:kern w:val="0"/>
          <w:lang w:val="ro-MD"/>
          <w14:ligatures w14:val="none"/>
        </w:rPr>
        <w:t>documentația standard.</w:t>
      </w:r>
    </w:p>
    <w:p w14:paraId="7352DDD2" w14:textId="77777777" w:rsidR="00334947" w:rsidRPr="00334947" w:rsidRDefault="00334947" w:rsidP="0033494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4D14C3BD" w14:textId="77777777" w:rsidR="00334947" w:rsidRPr="00334947" w:rsidRDefault="00334947" w:rsidP="00334947">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0A60CA4" w14:textId="77777777" w:rsidR="00334947" w:rsidRPr="00334947" w:rsidRDefault="00334947" w:rsidP="00334947">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6D3FC764" w14:textId="77777777" w:rsidR="00334947" w:rsidRPr="00334947" w:rsidRDefault="00334947" w:rsidP="00334947">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2D14309" w14:textId="77777777" w:rsidR="00334947" w:rsidRPr="00334947" w:rsidRDefault="00334947" w:rsidP="00334947">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710585E9" w14:textId="77777777" w:rsidR="00334947" w:rsidRPr="00334947" w:rsidRDefault="00334947" w:rsidP="0033494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7BEF2D15" w14:textId="77777777" w:rsidR="00334947" w:rsidRPr="00334947" w:rsidRDefault="00334947" w:rsidP="00334947">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Legii nr. 131/2015 privind achizițiile publice; </w:t>
      </w:r>
    </w:p>
    <w:p w14:paraId="21A17F22" w14:textId="77777777" w:rsidR="00334947" w:rsidRPr="00334947" w:rsidRDefault="00334947" w:rsidP="00334947">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5" w:history="1">
        <w:r w:rsidRPr="00334947">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Pr="00334947">
        <w:rPr>
          <w:rFonts w:ascii="Times New Roman" w:eastAsia="Times New Roman" w:hAnsi="Times New Roman" w:cs="Times New Roman"/>
          <w:bCs/>
          <w:kern w:val="0"/>
          <w:bdr w:val="none" w:sz="0" w:space="0" w:color="auto" w:frame="1"/>
          <w:shd w:val="clear" w:color="auto" w:fill="FFFFFF"/>
          <w:lang w:val="ro-MD"/>
          <w14:ligatures w14:val="none"/>
        </w:rPr>
        <w:t>.</w:t>
      </w:r>
    </w:p>
    <w:p w14:paraId="4B97029C" w14:textId="77777777" w:rsidR="00334947" w:rsidRPr="00334947" w:rsidRDefault="00334947" w:rsidP="0033494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334947">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7B4BEA8B" w14:textId="77777777" w:rsidR="00334947" w:rsidRPr="00334947" w:rsidRDefault="00334947" w:rsidP="00334947">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A71C877" w14:textId="77777777" w:rsidR="00334947" w:rsidRPr="00334947" w:rsidRDefault="00334947" w:rsidP="00334947">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6A243B58"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0B058F11"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F4E2875"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47313EE"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6DD05C03"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D66D506"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334947">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D0743CA"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AC0528E" w14:textId="77777777" w:rsidR="00334947" w:rsidRPr="00334947" w:rsidRDefault="00334947" w:rsidP="00334947">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F2BF7EF" w14:textId="77777777" w:rsidR="00334947" w:rsidRPr="00334947" w:rsidRDefault="00334947" w:rsidP="00334947">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334947">
        <w:rPr>
          <w:rFonts w:ascii="Times New Roman" w:eastAsia="Times New Roman" w:hAnsi="Times New Roman" w:cs="Times New Roman"/>
          <w:kern w:val="0"/>
          <w:lang w:val="ro-MD"/>
          <w14:ligatures w14:val="none"/>
        </w:rPr>
        <w:t>.</w:t>
      </w:r>
    </w:p>
    <w:p w14:paraId="54D390AC" w14:textId="77777777" w:rsidR="00334947" w:rsidRPr="00334947" w:rsidRDefault="00334947" w:rsidP="0033494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5361F245" w14:textId="77777777" w:rsidR="00334947" w:rsidRPr="00334947" w:rsidRDefault="00334947" w:rsidP="0033494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F982E76" w14:textId="77777777" w:rsidR="00334947" w:rsidRPr="00334947" w:rsidRDefault="00334947" w:rsidP="0033494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C3B4633" w14:textId="77777777" w:rsidR="00334947" w:rsidRPr="00334947" w:rsidRDefault="00334947" w:rsidP="0033494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900EA91" w14:textId="77777777" w:rsidR="00334947" w:rsidRPr="00334947" w:rsidRDefault="00334947" w:rsidP="0033494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333A6ED" w14:textId="77777777" w:rsidR="00334947" w:rsidRPr="00334947" w:rsidRDefault="00334947" w:rsidP="0033494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F979B4E" w14:textId="77777777" w:rsidR="00334947" w:rsidRPr="00334947" w:rsidRDefault="00334947" w:rsidP="0033494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662DC491" w14:textId="77777777" w:rsidR="00334947" w:rsidRPr="00334947" w:rsidRDefault="00334947" w:rsidP="0033494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04DAE897" w14:textId="77777777" w:rsidR="00334947" w:rsidRPr="00334947" w:rsidRDefault="00334947" w:rsidP="0033494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334947">
        <w:rPr>
          <w:rFonts w:ascii="Times New Roman" w:eastAsia="Times New Roman" w:hAnsi="Times New Roman" w:cs="Times New Roman"/>
          <w:b/>
          <w:noProof/>
          <w:kern w:val="0"/>
          <w:sz w:val="26"/>
          <w:szCs w:val="26"/>
          <w:lang w:val="ro-MD"/>
          <w14:ligatures w14:val="none"/>
        </w:rPr>
        <w:t>Secţiunea a 2-a</w:t>
      </w:r>
    </w:p>
    <w:p w14:paraId="5D198A46"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37DA79B8" w14:textId="77777777" w:rsidR="00334947" w:rsidRPr="00334947" w:rsidRDefault="00334947" w:rsidP="00334947">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Calificarea candidaților/ofertanților</w:t>
      </w:r>
    </w:p>
    <w:p w14:paraId="537C5CF6"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18.</w:t>
      </w:r>
      <w:r w:rsidRPr="00334947">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5073064" w14:textId="77777777" w:rsidR="00334947" w:rsidRPr="00334947" w:rsidRDefault="00334947" w:rsidP="0033494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19. </w:t>
      </w:r>
      <w:r w:rsidRPr="00334947">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FD8632A" w14:textId="77777777" w:rsidR="00334947" w:rsidRPr="00334947" w:rsidRDefault="00334947" w:rsidP="0033494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20. </w:t>
      </w:r>
      <w:r w:rsidRPr="00334947">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B611F3F" w14:textId="77777777" w:rsidR="00334947" w:rsidRPr="00334947" w:rsidRDefault="00334947" w:rsidP="00334947">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21. </w:t>
      </w:r>
      <w:r w:rsidRPr="00334947">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334947">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27F87753" w14:textId="77777777" w:rsidR="00334947" w:rsidRPr="00334947" w:rsidRDefault="00334947" w:rsidP="00334947">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22.</w:t>
      </w:r>
      <w:r w:rsidRPr="00334947">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20670EA" w14:textId="77777777" w:rsidR="00334947" w:rsidRPr="00334947" w:rsidRDefault="00334947" w:rsidP="00334947">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b/>
          <w:kern w:val="0"/>
          <w:lang w:val="ro-MD"/>
          <w14:ligatures w14:val="none"/>
        </w:rPr>
        <w:t xml:space="preserve">23. </w:t>
      </w:r>
      <w:r w:rsidRPr="00334947">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C26789B" w14:textId="77777777" w:rsidR="00334947" w:rsidRPr="00334947" w:rsidRDefault="00334947" w:rsidP="0033494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b/>
          <w:kern w:val="0"/>
          <w:lang w:val="ro-MD"/>
          <w14:ligatures w14:val="none"/>
        </w:rPr>
        <w:t xml:space="preserve">24. </w:t>
      </w:r>
      <w:r w:rsidRPr="00334947">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7AEDA39B" w14:textId="77777777" w:rsidR="00334947" w:rsidRPr="00334947" w:rsidRDefault="00334947" w:rsidP="0033494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34947">
        <w:rPr>
          <w:rFonts w:ascii="Times New Roman" w:eastAsia="Times New Roman" w:hAnsi="Times New Roman" w:cs="Times New Roman"/>
          <w:b/>
          <w:color w:val="000000" w:themeColor="text1"/>
          <w:kern w:val="0"/>
          <w:lang w:val="ro-MD"/>
          <w14:ligatures w14:val="none"/>
        </w:rPr>
        <w:t xml:space="preserve">25. </w:t>
      </w:r>
      <w:r w:rsidRPr="00334947">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9AA653A" w14:textId="77777777" w:rsidR="00334947" w:rsidRPr="00334947" w:rsidRDefault="00334947" w:rsidP="0033494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26. </w:t>
      </w:r>
      <w:r w:rsidRPr="00334947">
        <w:rPr>
          <w:rFonts w:ascii="Times New Roman" w:eastAsia="Times New Roman" w:hAnsi="Times New Roman" w:cs="Times New Roman"/>
          <w:kern w:val="0"/>
          <w:lang w:val="ro-MD"/>
          <w14:ligatures w14:val="none"/>
        </w:rPr>
        <w:t>Autoritatea contractantă aplică criterii și cerințe de calificare numai referitoare la:</w:t>
      </w:r>
    </w:p>
    <w:p w14:paraId="68FA158B" w14:textId="77777777" w:rsidR="00334947" w:rsidRPr="00334947" w:rsidRDefault="00334947" w:rsidP="00334947">
      <w:pPr>
        <w:spacing w:after="120" w:line="240" w:lineRule="auto"/>
        <w:ind w:left="142"/>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 eligibilitatea ofertantului sau candidatului;</w:t>
      </w:r>
    </w:p>
    <w:p w14:paraId="5D196D88" w14:textId="77777777" w:rsidR="00334947" w:rsidRPr="00334947" w:rsidRDefault="00334947" w:rsidP="00334947">
      <w:pPr>
        <w:spacing w:after="120" w:line="240" w:lineRule="auto"/>
        <w:ind w:left="142"/>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 capacitatea de exercitare a activității profesionale;</w:t>
      </w:r>
    </w:p>
    <w:p w14:paraId="338BD3CC" w14:textId="77777777" w:rsidR="00334947" w:rsidRPr="00334947" w:rsidRDefault="00334947" w:rsidP="0033494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3) capacitatea economică şi financiară;</w:t>
      </w:r>
    </w:p>
    <w:p w14:paraId="16490756" w14:textId="77777777" w:rsidR="00334947" w:rsidRPr="00334947" w:rsidRDefault="00334947" w:rsidP="0033494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4) capacitatea tehnică;</w:t>
      </w:r>
    </w:p>
    <w:p w14:paraId="0AAB3A00" w14:textId="77777777" w:rsidR="00334947" w:rsidRPr="00334947" w:rsidRDefault="00334947" w:rsidP="00334947">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5) standarde de asigurare a calității;</w:t>
      </w:r>
    </w:p>
    <w:p w14:paraId="65DCB79D" w14:textId="77777777" w:rsidR="00334947" w:rsidRPr="00334947" w:rsidRDefault="00334947" w:rsidP="0033494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6) standarde de protecție a mediului.</w:t>
      </w:r>
    </w:p>
    <w:p w14:paraId="5F7CE2EA" w14:textId="77777777" w:rsidR="00334947" w:rsidRPr="00334947" w:rsidRDefault="00334947" w:rsidP="0033494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27. </w:t>
      </w:r>
      <w:r w:rsidRPr="00334947">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34947">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334947">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551A25E4"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334947">
        <w:rPr>
          <w:rFonts w:ascii="Times New Roman" w:eastAsia="Times New Roman" w:hAnsi="Times New Roman" w:cs="Times New Roman"/>
          <w:b/>
          <w:kern w:val="0"/>
          <w:lang w:val="ro-MD"/>
          <w14:ligatures w14:val="none"/>
        </w:rPr>
        <w:t>28</w:t>
      </w:r>
      <w:r w:rsidRPr="00334947">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2C7178"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29. </w:t>
      </w:r>
      <w:r w:rsidRPr="00334947">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F09FA09" w14:textId="77777777" w:rsidR="00334947" w:rsidRPr="00334947" w:rsidRDefault="00334947" w:rsidP="0033494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30. </w:t>
      </w:r>
      <w:r w:rsidRPr="00334947">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CCA0543" w14:textId="77777777" w:rsidR="00334947" w:rsidRPr="00334947" w:rsidRDefault="00334947" w:rsidP="0033494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31. </w:t>
      </w:r>
      <w:r w:rsidRPr="00334947">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334947">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5D389495" w14:textId="77777777" w:rsidR="00334947" w:rsidRPr="00334947" w:rsidRDefault="00334947" w:rsidP="0033494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32. </w:t>
      </w:r>
      <w:r w:rsidRPr="00334947">
        <w:rPr>
          <w:rFonts w:ascii="Times New Roman" w:eastAsia="Times New Roman" w:hAnsi="Times New Roman" w:cs="Times New Roman"/>
          <w:kern w:val="0"/>
          <w:lang w:val="ro-MD"/>
          <w14:ligatures w14:val="none"/>
        </w:rPr>
        <w:t xml:space="preserve">În ceea ce privesc </w:t>
      </w:r>
      <w:r w:rsidRPr="00334947">
        <w:rPr>
          <w:rFonts w:ascii="Times New Roman" w:eastAsia="Times New Roman" w:hAnsi="Times New Roman" w:cs="Times New Roman"/>
          <w:bCs/>
          <w:kern w:val="0"/>
          <w:lang w:val="ro-MD"/>
          <w14:ligatures w14:val="none"/>
        </w:rPr>
        <w:t>referințele de</w:t>
      </w:r>
      <w:r w:rsidRPr="00334947">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EA90FA3" w14:textId="77777777" w:rsidR="00334947" w:rsidRPr="00334947" w:rsidRDefault="00334947" w:rsidP="0033494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 33. </w:t>
      </w:r>
      <w:r w:rsidRPr="00334947">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C9D58E" w14:textId="77777777" w:rsidR="00334947" w:rsidRPr="00334947" w:rsidRDefault="00334947" w:rsidP="0033494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34. </w:t>
      </w:r>
      <w:r w:rsidRPr="00334947">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8126D4B"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35. </w:t>
      </w:r>
      <w:r w:rsidRPr="00334947">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5F7C5BD"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36. </w:t>
      </w:r>
      <w:r w:rsidRPr="00334947">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D69C84B" w14:textId="77777777" w:rsidR="00334947" w:rsidRPr="00334947" w:rsidRDefault="00334947" w:rsidP="00334947">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E35968C" w14:textId="77777777" w:rsidR="00334947" w:rsidRPr="00334947" w:rsidRDefault="00334947" w:rsidP="00334947">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68DD66A1" w14:textId="77777777" w:rsidR="00334947" w:rsidRPr="00334947" w:rsidRDefault="00334947" w:rsidP="00334947">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10B70C60" w14:textId="77777777" w:rsidR="00334947" w:rsidRPr="00334947" w:rsidRDefault="00334947" w:rsidP="00334947">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59628934"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37.  </w:t>
      </w:r>
      <w:r w:rsidRPr="00334947">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43670EC" w14:textId="77777777" w:rsidR="00334947" w:rsidRPr="00334947" w:rsidRDefault="00334947" w:rsidP="0033494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38. </w:t>
      </w:r>
      <w:r w:rsidRPr="00334947">
        <w:rPr>
          <w:rFonts w:ascii="Times New Roman" w:eastAsia="Times New Roman" w:hAnsi="Times New Roman" w:cs="Times New Roman"/>
          <w:bCs/>
          <w:kern w:val="0"/>
          <w:lang w:val="ro-MD"/>
          <w14:ligatures w14:val="none"/>
        </w:rPr>
        <w:t>La solicitarea autorității contactante,</w:t>
      </w:r>
      <w:r w:rsidRPr="00334947">
        <w:rPr>
          <w:rFonts w:ascii="Times New Roman" w:eastAsia="Times New Roman" w:hAnsi="Times New Roman" w:cs="Times New Roman"/>
          <w:b/>
          <w:kern w:val="0"/>
          <w:lang w:val="ro-MD"/>
          <w14:ligatures w14:val="none"/>
        </w:rPr>
        <w:t xml:space="preserve"> </w:t>
      </w:r>
      <w:r w:rsidRPr="00334947">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2796F031"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4895533"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39677B9"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334947">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E7BA0CA"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27D44225"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14FA5A57"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6368675D" w14:textId="77777777" w:rsidR="00334947" w:rsidRPr="00334947" w:rsidRDefault="00334947" w:rsidP="0033494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752379F"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39. </w:t>
      </w:r>
      <w:r w:rsidRPr="00334947">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82CAA9F"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40. </w:t>
      </w:r>
      <w:r w:rsidRPr="00334947">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149A8A21"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7B1CAD7"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4ABF4C15"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41. </w:t>
      </w:r>
      <w:r w:rsidRPr="00334947">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7D6A164"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334947">
        <w:rPr>
          <w:rFonts w:ascii="Times New Roman" w:eastAsia="Times New Roman" w:hAnsi="Times New Roman" w:cs="Times New Roman"/>
          <w:b/>
          <w:kern w:val="0"/>
          <w:lang w:val="ro-MD"/>
          <w14:ligatures w14:val="none"/>
        </w:rPr>
        <w:t xml:space="preserve">42.  </w:t>
      </w:r>
      <w:r w:rsidRPr="00334947">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FFA320C" w14:textId="77777777" w:rsidR="00334947" w:rsidRPr="00334947" w:rsidRDefault="00334947" w:rsidP="0033494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334947">
        <w:rPr>
          <w:rFonts w:ascii="Times New Roman" w:eastAsia="Times New Roman" w:hAnsi="Times New Roman" w:cs="Times New Roman"/>
          <w:b/>
          <w:kern w:val="0"/>
          <w:lang w:val="ro-MD"/>
          <w14:ligatures w14:val="none"/>
        </w:rPr>
        <w:t xml:space="preserve">43. </w:t>
      </w:r>
      <w:r w:rsidRPr="00334947">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6C5EE374" w14:textId="77777777" w:rsidR="00334947" w:rsidRPr="00334947" w:rsidRDefault="00334947" w:rsidP="0033494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 la Sistemul Comunitar de Management de Mediu şi Audit (EMAS), sau;</w:t>
      </w:r>
    </w:p>
    <w:p w14:paraId="0F48C4F7" w14:textId="77777777" w:rsidR="00334947" w:rsidRPr="00334947" w:rsidRDefault="00334947" w:rsidP="0033494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75B8F9E4" w14:textId="77777777" w:rsidR="00334947" w:rsidRPr="00334947" w:rsidRDefault="00334947" w:rsidP="0033494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44. </w:t>
      </w:r>
      <w:r w:rsidRPr="00334947">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334947">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4578894"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45. </w:t>
      </w:r>
      <w:r w:rsidRPr="00334947">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3D1F6D35"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 materiale de construcție și aprovizionare durabilă; </w:t>
      </w:r>
    </w:p>
    <w:p w14:paraId="79AD631E"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 depozitarea deșeurilor reciclabile și sistemul de gestionare a deșeurilor;</w:t>
      </w:r>
    </w:p>
    <w:p w14:paraId="0BC06013"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 gestionarea deșeurilor din demolări;</w:t>
      </w:r>
    </w:p>
    <w:p w14:paraId="6E327B36"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1ADBD4E"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5) contractul de performanță energetică;</w:t>
      </w:r>
    </w:p>
    <w:p w14:paraId="21442863"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6) conținut reciclat în beton și zidărie;</w:t>
      </w:r>
    </w:p>
    <w:p w14:paraId="4ECE29A4"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7) reducerea emisiilor de CO</w:t>
      </w:r>
      <w:r w:rsidRPr="00334947">
        <w:rPr>
          <w:rFonts w:ascii="Times New Roman" w:eastAsia="Times New Roman" w:hAnsi="Times New Roman" w:cs="Times New Roman"/>
          <w:noProof/>
          <w:kern w:val="0"/>
          <w:vertAlign w:val="subscript"/>
          <w:lang w:val="ro-MD"/>
          <w14:ligatures w14:val="none"/>
        </w:rPr>
        <w:t>2</w:t>
      </w:r>
      <w:r w:rsidRPr="00334947">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562063F3"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33A74648"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 controlul și managementul consumului de energie;</w:t>
      </w:r>
    </w:p>
    <w:p w14:paraId="33400C4D"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3B24BF23"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0BC58167"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12) vopsele și lacuri de interior și de exterior;</w:t>
      </w:r>
    </w:p>
    <w:p w14:paraId="3301FE2C"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13) îmbrăcăminți rezistente;</w:t>
      </w:r>
    </w:p>
    <w:p w14:paraId="6E80A8D6"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14) pardoseli din lemn;</w:t>
      </w:r>
    </w:p>
    <w:p w14:paraId="58DA0530"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15) încălzitoare de apă;</w:t>
      </w:r>
    </w:p>
    <w:p w14:paraId="3F05EE8F"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16) construcțiile eficiente din punctul de vedere al resurselor; </w:t>
      </w:r>
    </w:p>
    <w:p w14:paraId="619DC1E8"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7C24D8F0" w14:textId="77777777" w:rsidR="00334947" w:rsidRPr="00334947" w:rsidRDefault="00334947" w:rsidP="0033494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2CA37277"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156AFBB3"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4446CBE8"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6B0960DD"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61D5F977"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68D03BBF"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790EF59" w14:textId="77777777" w:rsidR="00334947" w:rsidRPr="00334947" w:rsidRDefault="00334947" w:rsidP="0033494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34947">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2E3ADE75" w14:textId="77777777" w:rsidR="00334947" w:rsidRPr="00334947" w:rsidRDefault="00334947" w:rsidP="0033494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23750007" w14:textId="77777777" w:rsidR="00334947" w:rsidRPr="00334947" w:rsidRDefault="00334947" w:rsidP="0033494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46.</w:t>
      </w:r>
      <w:r w:rsidRPr="00334947">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A8ED7FF" w14:textId="77777777" w:rsidR="00334947" w:rsidRPr="00334947" w:rsidRDefault="00334947" w:rsidP="00334947">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47.</w:t>
      </w:r>
      <w:r w:rsidRPr="00334947">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01281B" w14:textId="77777777" w:rsidR="00334947" w:rsidRPr="00334947" w:rsidRDefault="00334947" w:rsidP="0033494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48. </w:t>
      </w:r>
      <w:r w:rsidRPr="00334947">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334947">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086C5ED1" w14:textId="77777777" w:rsidR="00334947" w:rsidRPr="00334947" w:rsidRDefault="00334947" w:rsidP="0033494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49. </w:t>
      </w:r>
      <w:r w:rsidRPr="00334947">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7E2495" w14:textId="77777777" w:rsidR="00334947" w:rsidRPr="00334947" w:rsidRDefault="00334947" w:rsidP="0033494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50.  </w:t>
      </w:r>
      <w:r w:rsidRPr="00334947">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334947">
        <w:rPr>
          <w:rFonts w:ascii="Times New Roman" w:eastAsia="Times New Roman" w:hAnsi="Times New Roman" w:cs="Times New Roman"/>
          <w:noProof/>
          <w:color w:val="000000" w:themeColor="text1"/>
          <w:kern w:val="0"/>
          <w:lang w:val="ro-MD"/>
          <w14:ligatures w14:val="none"/>
        </w:rPr>
        <w:t>21</w:t>
      </w:r>
      <w:r w:rsidRPr="00334947">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24E4BDC" w14:textId="77777777" w:rsidR="00334947" w:rsidRPr="00334947" w:rsidRDefault="00334947" w:rsidP="0033494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b/>
      </w:r>
    </w:p>
    <w:p w14:paraId="50C107B2" w14:textId="77777777" w:rsidR="00334947" w:rsidRPr="00334947" w:rsidRDefault="00334947" w:rsidP="0033494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334947">
        <w:rPr>
          <w:rFonts w:ascii="Times New Roman" w:eastAsia="Times New Roman" w:hAnsi="Times New Roman" w:cs="Times New Roman"/>
          <w:b/>
          <w:noProof/>
          <w:kern w:val="0"/>
          <w:sz w:val="26"/>
          <w:szCs w:val="26"/>
          <w:lang w:val="ro-MD"/>
          <w14:ligatures w14:val="none"/>
        </w:rPr>
        <w:t>Secţiunea a 3-a</w:t>
      </w:r>
    </w:p>
    <w:p w14:paraId="18510A2A"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bookmarkEnd w:id="25"/>
    <w:bookmarkEnd w:id="26"/>
    <w:p w14:paraId="77FFA035" w14:textId="77777777" w:rsidR="00334947" w:rsidRPr="00334947" w:rsidRDefault="00334947" w:rsidP="00334947">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Pregătirea/Elaborarea ofertelor</w:t>
      </w:r>
    </w:p>
    <w:p w14:paraId="24B1FEE0" w14:textId="77777777" w:rsidR="00334947" w:rsidRPr="00334947" w:rsidRDefault="00334947" w:rsidP="00334947">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5B8BA752" w14:textId="77777777" w:rsidR="00334947" w:rsidRPr="00334947" w:rsidRDefault="00334947" w:rsidP="0033494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334947">
        <w:rPr>
          <w:rFonts w:ascii="Times New Roman" w:eastAsia="Times New Roman" w:hAnsi="Times New Roman" w:cs="Times New Roman"/>
          <w:b/>
          <w:noProof/>
          <w:kern w:val="0"/>
          <w:lang w:val="ro-MD"/>
          <w14:ligatures w14:val="none"/>
        </w:rPr>
        <w:t xml:space="preserve">51. </w:t>
      </w:r>
      <w:r w:rsidRPr="00334947">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79EEDBA" w14:textId="77777777" w:rsidR="00334947" w:rsidRPr="00334947" w:rsidRDefault="00334947" w:rsidP="00334947">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52. </w:t>
      </w:r>
      <w:r w:rsidRPr="00334947">
        <w:rPr>
          <w:rFonts w:ascii="Times New Roman" w:eastAsia="Times New Roman" w:hAnsi="Times New Roman" w:cs="Times New Roman"/>
          <w:noProof/>
          <w:kern w:val="0"/>
          <w:lang w:val="ro-MD"/>
          <w14:ligatures w14:val="none"/>
        </w:rPr>
        <w:t>Oferta cuprinde următoarele formulare:</w:t>
      </w:r>
    </w:p>
    <w:p w14:paraId="4712B27D" w14:textId="77777777" w:rsidR="00334947" w:rsidRPr="00334947" w:rsidRDefault="00334947" w:rsidP="0033494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334947">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33564EE9" w14:textId="77777777" w:rsidR="00334947" w:rsidRPr="00334947" w:rsidRDefault="00334947" w:rsidP="0033494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 Propunerea financiară;</w:t>
      </w:r>
    </w:p>
    <w:p w14:paraId="111E10E5" w14:textId="77777777" w:rsidR="00334947" w:rsidRPr="00334947" w:rsidRDefault="00334947" w:rsidP="00334947">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334947">
        <w:rPr>
          <w:rFonts w:ascii="Times New Roman" w:eastAsia="Times New Roman" w:hAnsi="Times New Roman" w:cs="Times New Roman"/>
          <w:noProof/>
          <w:kern w:val="0"/>
          <w:lang w:val="ro-MD"/>
          <w14:ligatures w14:val="none"/>
        </w:rPr>
        <w:t xml:space="preserve">3) </w:t>
      </w:r>
      <w:r w:rsidRPr="00334947">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334947">
        <w:rPr>
          <w:rFonts w:ascii="Times New Roman" w:eastAsia="Times New Roman" w:hAnsi="Times New Roman" w:cs="Times New Roman"/>
          <w:noProof/>
          <w:color w:val="000000" w:themeColor="text1"/>
          <w:kern w:val="0"/>
          <w:lang w:val="ro-MD"/>
          <w14:ligatures w14:val="none"/>
        </w:rPr>
        <w:t>;</w:t>
      </w:r>
    </w:p>
    <w:p w14:paraId="497AE946" w14:textId="77777777" w:rsidR="00334947" w:rsidRPr="00334947" w:rsidRDefault="00334947" w:rsidP="0033494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color w:val="000000" w:themeColor="text1"/>
          <w:kern w:val="0"/>
          <w:lang w:val="ro-MD"/>
          <w14:ligatures w14:val="none"/>
        </w:rPr>
        <w:t>4) Garanția pentru ofertă, după caz (anexa nr. 9).</w:t>
      </w:r>
    </w:p>
    <w:p w14:paraId="0B53F23B" w14:textId="77777777" w:rsidR="00334947" w:rsidRPr="00334947" w:rsidRDefault="00334947" w:rsidP="00334947">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53. </w:t>
      </w:r>
      <w:r w:rsidRPr="00334947">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2E808612"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54</w:t>
      </w:r>
      <w:r w:rsidRPr="00334947">
        <w:rPr>
          <w:rFonts w:ascii="Times New Roman" w:eastAsia="Times New Roman" w:hAnsi="Times New Roman" w:cs="Times New Roman"/>
          <w:noProof/>
          <w:kern w:val="0"/>
          <w:lang w:val="ro-MD"/>
          <w14:ligatures w14:val="none"/>
        </w:rPr>
        <w:t>. Oferta elaborată de ofertant trebuie să cuprindă:</w:t>
      </w:r>
    </w:p>
    <w:p w14:paraId="13A422B4"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 </w:t>
      </w:r>
      <w:r w:rsidRPr="00334947">
        <w:rPr>
          <w:rFonts w:ascii="Times New Roman" w:eastAsia="Times New Roman" w:hAnsi="Times New Roman" w:cs="Times New Roman"/>
          <w:bCs/>
          <w:noProof/>
          <w:kern w:val="0"/>
          <w:lang w:val="ro-MD"/>
          <w14:ligatures w14:val="none"/>
        </w:rPr>
        <w:t>Propunerea tehnică</w:t>
      </w:r>
      <w:r w:rsidRPr="00334947">
        <w:rPr>
          <w:rFonts w:ascii="Times New Roman" w:eastAsia="Times New Roman" w:hAnsi="Times New Roman" w:cs="Times New Roman"/>
          <w:b/>
          <w:bCs/>
          <w:noProof/>
          <w:kern w:val="0"/>
          <w:lang w:val="ro-MD"/>
          <w14:ligatures w14:val="none"/>
        </w:rPr>
        <w:t xml:space="preserve"> - </w:t>
      </w:r>
      <w:r w:rsidRPr="00334947">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AD415C8" w14:textId="77777777" w:rsidR="00334947" w:rsidRPr="00334947" w:rsidRDefault="00334947" w:rsidP="00334947">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 graficul de executare a lucrării (anexa nr. 10);</w:t>
      </w:r>
    </w:p>
    <w:p w14:paraId="55544A95"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DBE276C"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w:t>
      </w:r>
      <w:r w:rsidRPr="00334947">
        <w:rPr>
          <w:rFonts w:ascii="Times New Roman" w:eastAsia="Times New Roman" w:hAnsi="Times New Roman" w:cs="Times New Roman"/>
          <w:bCs/>
          <w:noProof/>
          <w:kern w:val="0"/>
          <w:lang w:val="ro-MD"/>
          <w14:ligatures w14:val="none"/>
        </w:rPr>
        <w:t xml:space="preserve"> Propunerea financiară</w:t>
      </w:r>
      <w:r w:rsidRPr="00334947">
        <w:rPr>
          <w:rFonts w:ascii="Times New Roman" w:eastAsia="Times New Roman" w:hAnsi="Times New Roman" w:cs="Times New Roman"/>
          <w:b/>
          <w:bCs/>
          <w:noProof/>
          <w:kern w:val="0"/>
          <w:lang w:val="ro-MD"/>
          <w14:ligatures w14:val="none"/>
        </w:rPr>
        <w:t>-</w:t>
      </w:r>
      <w:r w:rsidRPr="00334947">
        <w:rPr>
          <w:rFonts w:ascii="Times New Roman" w:eastAsia="Times New Roman" w:hAnsi="Times New Roman" w:cs="Times New Roman"/>
          <w:bCs/>
          <w:noProof/>
          <w:kern w:val="0"/>
          <w:lang w:val="ro-MD"/>
          <w14:ligatures w14:val="none"/>
        </w:rPr>
        <w:t>o</w:t>
      </w:r>
      <w:r w:rsidRPr="00334947">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2FB264A"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334947">
        <w:rPr>
          <w:rFonts w:ascii="Times New Roman" w:eastAsia="Times New Roman" w:hAnsi="Times New Roman" w:cs="Times New Roman"/>
          <w:b/>
          <w:noProof/>
          <w:kern w:val="0"/>
          <w:lang w:val="ro-MD"/>
          <w14:ligatures w14:val="none"/>
        </w:rPr>
        <w:t xml:space="preserve">55. </w:t>
      </w:r>
      <w:r w:rsidRPr="00334947">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7F8A65F"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334947">
        <w:rPr>
          <w:rFonts w:ascii="Times New Roman" w:eastAsia="Times New Roman" w:hAnsi="Times New Roman" w:cs="Times New Roman"/>
          <w:b/>
          <w:noProof/>
          <w:kern w:val="0"/>
          <w:lang w:val="ro-MD"/>
          <w14:ligatures w14:val="none"/>
        </w:rPr>
        <w:lastRenderedPageBreak/>
        <w:t xml:space="preserve">56. </w:t>
      </w:r>
      <w:r w:rsidRPr="00334947">
        <w:rPr>
          <w:rFonts w:ascii="Times New Roman" w:eastAsia="Times New Roman" w:hAnsi="Times New Roman" w:cs="Times New Roman"/>
          <w:color w:val="000000" w:themeColor="text1"/>
          <w:kern w:val="0"/>
          <w:lang w:val="ro-MD"/>
          <w14:ligatures w14:val="none"/>
        </w:rPr>
        <w:t>Ofertantul depune garanția pentru ofertă</w:t>
      </w:r>
      <w:r w:rsidRPr="00334947">
        <w:rPr>
          <w:rFonts w:ascii="Times New Roman" w:eastAsia="Times New Roman" w:hAnsi="Times New Roman" w:cs="Times New Roman"/>
          <w:noProof/>
          <w:color w:val="000000" w:themeColor="text1"/>
          <w:kern w:val="0"/>
          <w:lang w:val="ro-MD"/>
          <w14:ligatures w14:val="none"/>
        </w:rPr>
        <w:t xml:space="preserve"> conform</w:t>
      </w:r>
      <w:hyperlink r:id="rId6" w:history="1">
        <w:r w:rsidRPr="00334947">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334947">
        <w:rPr>
          <w:rFonts w:ascii="Times New Roman" w:eastAsia="Times New Roman" w:hAnsi="Times New Roman" w:cs="Times New Roman"/>
          <w:noProof/>
          <w:kern w:val="0"/>
          <w:lang w:val="ro-MD"/>
          <w14:ligatures w14:val="none"/>
        </w:rPr>
        <w:t>,</w:t>
      </w:r>
      <w:r w:rsidRPr="00334947">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39135AE9"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57. </w:t>
      </w:r>
      <w:r w:rsidRPr="00334947">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369372AA"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58.  </w:t>
      </w:r>
      <w:r w:rsidRPr="00334947">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1A2AB50"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59.  </w:t>
      </w:r>
      <w:r w:rsidRPr="00334947">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689307CF"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60.  </w:t>
      </w:r>
      <w:r w:rsidRPr="00334947">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B9F71AE" w14:textId="77777777" w:rsidR="00334947" w:rsidRPr="00334947" w:rsidRDefault="00334947" w:rsidP="0033494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61. </w:t>
      </w:r>
      <w:r w:rsidRPr="00334947">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334947">
        <w:rPr>
          <w:rFonts w:ascii="Times New Roman" w:eastAsia="Times New Roman" w:hAnsi="Times New Roman" w:cs="Times New Roman"/>
          <w:noProof/>
          <w:kern w:val="0"/>
          <w:lang w:val="ro-MD" w:eastAsia="en-GB"/>
          <w14:ligatures w14:val="none"/>
        </w:rPr>
        <w:t>sau, după caz, specialistul certificat în domeniul achizițiilor publice</w:t>
      </w:r>
      <w:r w:rsidRPr="00334947">
        <w:rPr>
          <w:rFonts w:ascii="Times New Roman" w:eastAsia="Times New Roman" w:hAnsi="Times New Roman" w:cs="Times New Roman"/>
          <w:noProof/>
          <w:kern w:val="0"/>
          <w:lang w:val="ro-MD"/>
          <w14:ligatures w14:val="none"/>
        </w:rPr>
        <w:t>.</w:t>
      </w:r>
    </w:p>
    <w:p w14:paraId="5ED9061D" w14:textId="77777777" w:rsidR="00334947" w:rsidRPr="00334947" w:rsidRDefault="00334947" w:rsidP="00334947">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62.  </w:t>
      </w:r>
      <w:r w:rsidRPr="00334947">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6CC6193" w14:textId="77777777" w:rsidR="00334947" w:rsidRPr="00334947" w:rsidRDefault="00334947" w:rsidP="00334947">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63. </w:t>
      </w:r>
      <w:r w:rsidRPr="00334947">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29C8127B" w14:textId="77777777" w:rsidR="00334947" w:rsidRPr="00334947" w:rsidRDefault="00334947" w:rsidP="00334947">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7B79B67F" w14:textId="77777777" w:rsidR="00334947" w:rsidRPr="00334947" w:rsidRDefault="00334947" w:rsidP="0033494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75B20B9" w14:textId="77777777" w:rsidR="00334947" w:rsidRPr="00334947" w:rsidRDefault="00334947" w:rsidP="0033494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334947">
        <w:rPr>
          <w:rFonts w:ascii="Times New Roman" w:eastAsia="Times New Roman" w:hAnsi="Times New Roman" w:cs="Times New Roman"/>
          <w:b/>
          <w:noProof/>
          <w:kern w:val="0"/>
          <w:sz w:val="26"/>
          <w:szCs w:val="26"/>
          <w:lang w:val="ro-MD"/>
          <w14:ligatures w14:val="none"/>
        </w:rPr>
        <w:t>Secţiunea a 4-a</w:t>
      </w:r>
    </w:p>
    <w:p w14:paraId="4E0312FA" w14:textId="77777777" w:rsidR="00334947" w:rsidRPr="00334947" w:rsidRDefault="00334947" w:rsidP="0033494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66FBDC61" w14:textId="77777777" w:rsidR="00334947" w:rsidRPr="00334947" w:rsidRDefault="00334947" w:rsidP="00334947">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Depunerea și deschiderea ofertelor</w:t>
      </w:r>
    </w:p>
    <w:p w14:paraId="67427417" w14:textId="77777777" w:rsidR="00334947" w:rsidRPr="00334947" w:rsidRDefault="00334947" w:rsidP="00334947">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7B6C840C" w14:textId="77777777" w:rsidR="00334947" w:rsidRPr="00334947" w:rsidRDefault="00334947" w:rsidP="00334947">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64.</w:t>
      </w:r>
      <w:r w:rsidRPr="00334947">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D12BD91"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65.  </w:t>
      </w:r>
      <w:r w:rsidRPr="00334947">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2FF2B3C"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66. </w:t>
      </w:r>
      <w:r w:rsidRPr="00334947">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22A622F"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67. </w:t>
      </w:r>
      <w:r w:rsidRPr="00334947">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1F056032"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68.  </w:t>
      </w:r>
      <w:r w:rsidRPr="00334947">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C481DB4"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lastRenderedPageBreak/>
        <w:t xml:space="preserve">69. </w:t>
      </w:r>
      <w:r w:rsidRPr="00334947">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5A85D6D"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70. </w:t>
      </w:r>
      <w:r w:rsidRPr="00334947">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715130A"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71.  </w:t>
      </w:r>
      <w:r w:rsidRPr="00334947">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4E882473" w14:textId="77777777" w:rsidR="00334947" w:rsidRPr="00334947" w:rsidRDefault="00334947" w:rsidP="0033494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72. </w:t>
      </w:r>
      <w:r w:rsidRPr="00334947">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7EB23FF" w14:textId="77777777" w:rsidR="00334947" w:rsidRPr="00334947" w:rsidRDefault="00334947" w:rsidP="00334947">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2D0CDC4" w14:textId="77777777" w:rsidR="00334947" w:rsidRPr="00334947" w:rsidRDefault="00334947" w:rsidP="00334947">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4F72DA21" w14:textId="77777777" w:rsidR="00334947" w:rsidRPr="00334947" w:rsidRDefault="00334947" w:rsidP="0033494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334947">
        <w:rPr>
          <w:rFonts w:ascii="Times New Roman" w:eastAsiaTheme="majorEastAsia" w:hAnsi="Times New Roman" w:cs="Times New Roman"/>
          <w:b/>
          <w:bCs/>
          <w:noProof/>
          <w:kern w:val="0"/>
          <w:lang w:val="ro-MD"/>
          <w14:ligatures w14:val="none"/>
        </w:rPr>
        <w:t>Secţiunea a 5-a</w:t>
      </w:r>
    </w:p>
    <w:p w14:paraId="0426FCA2" w14:textId="77777777" w:rsidR="00334947" w:rsidRPr="00334947" w:rsidRDefault="00334947" w:rsidP="0033494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6B681C1" w14:textId="77777777" w:rsidR="00334947" w:rsidRPr="00334947" w:rsidRDefault="00334947" w:rsidP="0033494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334947">
        <w:rPr>
          <w:rFonts w:ascii="Times New Roman" w:eastAsiaTheme="majorEastAsia" w:hAnsi="Times New Roman" w:cs="Times New Roman"/>
          <w:b/>
          <w:bCs/>
          <w:noProof/>
          <w:kern w:val="0"/>
          <w:lang w:val="ro-MD"/>
          <w14:ligatures w14:val="none"/>
        </w:rPr>
        <w:t>Evaluarea și compararea ofertelor</w:t>
      </w:r>
    </w:p>
    <w:p w14:paraId="029CBE15" w14:textId="77777777" w:rsidR="00334947" w:rsidRPr="00334947" w:rsidRDefault="00334947" w:rsidP="0033494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234CD7F"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73. </w:t>
      </w:r>
      <w:r w:rsidRPr="00334947">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EBC5EE0"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74. </w:t>
      </w:r>
      <w:r w:rsidRPr="00334947">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2B908AC6"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632887C6" w14:textId="77777777" w:rsidR="00334947" w:rsidRPr="00334947" w:rsidRDefault="00334947" w:rsidP="0033494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4ED9976" w14:textId="77777777" w:rsidR="00334947" w:rsidRPr="00334947" w:rsidRDefault="00334947" w:rsidP="0033494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4A25183C"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75. </w:t>
      </w:r>
      <w:r w:rsidRPr="00334947">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C1FA3DF"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76. </w:t>
      </w:r>
      <w:r w:rsidRPr="00334947">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4DE4EF8" w14:textId="77777777" w:rsidR="00334947" w:rsidRPr="00334947" w:rsidRDefault="00334947" w:rsidP="0033494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77. </w:t>
      </w:r>
      <w:r w:rsidRPr="00334947">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F885955"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78</w:t>
      </w:r>
      <w:r w:rsidRPr="00334947">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CD7F888"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79.  </w:t>
      </w:r>
      <w:r w:rsidRPr="00334947">
        <w:rPr>
          <w:rFonts w:ascii="Times New Roman" w:eastAsia="Times New Roman" w:hAnsi="Times New Roman" w:cs="Times New Roman"/>
          <w:noProof/>
          <w:kern w:val="0"/>
          <w:lang w:val="ro-MD"/>
          <w14:ligatures w14:val="none"/>
        </w:rPr>
        <w:t xml:space="preserve">Ofertele se examinează de către </w:t>
      </w:r>
      <w:r w:rsidRPr="00334947">
        <w:rPr>
          <w:rFonts w:ascii="Times New Roman" w:eastAsia="Times New Roman" w:hAnsi="Times New Roman" w:cs="Times New Roman"/>
          <w:noProof/>
          <w:kern w:val="0"/>
          <w:lang w:val="ro-MD" w:eastAsia="en-GB"/>
          <w14:ligatures w14:val="none"/>
        </w:rPr>
        <w:t xml:space="preserve">grupul de lucru </w:t>
      </w:r>
      <w:r w:rsidRPr="00334947">
        <w:rPr>
          <w:rFonts w:ascii="Times New Roman" w:eastAsia="Times New Roman" w:hAnsi="Times New Roman" w:cs="Times New Roman"/>
          <w:noProof/>
          <w:kern w:val="0"/>
          <w:lang w:val="ro-MD"/>
          <w14:ligatures w14:val="none"/>
        </w:rPr>
        <w:t>creat de autoritatea contractantă</w:t>
      </w:r>
      <w:r w:rsidRPr="00334947">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334947">
        <w:rPr>
          <w:rFonts w:ascii="Times New Roman" w:eastAsia="Times New Roman" w:hAnsi="Times New Roman" w:cs="Times New Roman"/>
          <w:noProof/>
          <w:kern w:val="0"/>
          <w:lang w:val="ro-MD"/>
          <w14:ligatures w14:val="none"/>
        </w:rPr>
        <w:t>.</w:t>
      </w:r>
    </w:p>
    <w:p w14:paraId="44664D67"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lastRenderedPageBreak/>
        <w:t xml:space="preserve">80.  </w:t>
      </w:r>
      <w:r w:rsidRPr="00334947">
        <w:rPr>
          <w:rFonts w:ascii="Times New Roman" w:eastAsia="Times New Roman" w:hAnsi="Times New Roman" w:cs="Times New Roman"/>
          <w:noProof/>
          <w:kern w:val="0"/>
          <w:lang w:val="ro-MD"/>
          <w14:ligatures w14:val="none"/>
        </w:rPr>
        <w:t xml:space="preserve">Grupul de lucru </w:t>
      </w:r>
      <w:r w:rsidRPr="00334947">
        <w:rPr>
          <w:rFonts w:ascii="Times New Roman" w:eastAsia="Times New Roman" w:hAnsi="Times New Roman" w:cs="Times New Roman"/>
          <w:noProof/>
          <w:kern w:val="0"/>
          <w:lang w:val="ro-MD" w:eastAsia="en-GB"/>
          <w14:ligatures w14:val="none"/>
        </w:rPr>
        <w:t>sau, după caz, specialistul certificat în domeniul achizițiilor publice</w:t>
      </w:r>
      <w:r w:rsidRPr="00334947">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23B433A6"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81.  </w:t>
      </w:r>
      <w:r w:rsidRPr="00334947">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32E28DE"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82.</w:t>
      </w:r>
      <w:r w:rsidRPr="00334947">
        <w:rPr>
          <w:rFonts w:ascii="Times New Roman" w:eastAsia="Times New Roman" w:hAnsi="Times New Roman" w:cs="Times New Roman"/>
          <w:noProof/>
          <w:kern w:val="0"/>
          <w:lang w:val="ro-MD"/>
          <w14:ligatures w14:val="none"/>
        </w:rPr>
        <w:t xml:space="preserve"> Grupul de lucru </w:t>
      </w:r>
      <w:r w:rsidRPr="00334947">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334947">
        <w:rPr>
          <w:rFonts w:ascii="Times New Roman" w:eastAsia="Times New Roman" w:hAnsi="Times New Roman" w:cs="Times New Roman"/>
          <w:noProof/>
          <w:kern w:val="0"/>
          <w:lang w:val="ro-MD"/>
          <w14:ligatures w14:val="none"/>
        </w:rPr>
        <w:t>respinge oferta în oricare dintre următoarele cazuri:</w:t>
      </w:r>
    </w:p>
    <w:p w14:paraId="2CE2A404"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 ofertantul nu îndeplinește cerințele de calificare și de selecție;</w:t>
      </w:r>
    </w:p>
    <w:p w14:paraId="0DBAFF5A"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59E2E7A0"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 ofertantul nu transmite în perioada stabilită clarificările solicitate;</w:t>
      </w:r>
    </w:p>
    <w:p w14:paraId="70DCCD59"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 oferta financiară nu are un preț fixat;</w:t>
      </w:r>
    </w:p>
    <w:p w14:paraId="61BEC292"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6E3B42F6"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7284D518"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EFF220"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4C28B1EE"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83. </w:t>
      </w:r>
      <w:r w:rsidRPr="00334947">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03EDE7D"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84. </w:t>
      </w:r>
      <w:r w:rsidRPr="00334947">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6EA31E3"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85</w:t>
      </w:r>
      <w:r w:rsidRPr="00334947">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1888817"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86. </w:t>
      </w:r>
      <w:r w:rsidRPr="00334947">
        <w:rPr>
          <w:rFonts w:ascii="Times New Roman" w:eastAsia="Times New Roman" w:hAnsi="Times New Roman" w:cs="Times New Roman"/>
          <w:noProof/>
          <w:kern w:val="0"/>
          <w:lang w:val="ro-MD"/>
          <w14:ligatures w14:val="none"/>
        </w:rPr>
        <w:t xml:space="preserve">Grupul de lucru, </w:t>
      </w:r>
      <w:r w:rsidRPr="00334947">
        <w:rPr>
          <w:rFonts w:ascii="Times New Roman" w:eastAsia="Times New Roman" w:hAnsi="Times New Roman" w:cs="Times New Roman"/>
          <w:noProof/>
          <w:kern w:val="0"/>
          <w:lang w:val="ro-MD" w:eastAsia="en-GB"/>
          <w14:ligatures w14:val="none"/>
        </w:rPr>
        <w:t>după caz, specialistul certificat în domeniul achizițiilor publice</w:t>
      </w:r>
      <w:r w:rsidRPr="00334947">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5DD99DCA"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87. </w:t>
      </w:r>
      <w:r w:rsidRPr="00334947">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0873A82" w14:textId="77777777" w:rsidR="00334947" w:rsidRPr="00334947" w:rsidRDefault="00334947" w:rsidP="0033494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lastRenderedPageBreak/>
        <w:t xml:space="preserve">88. </w:t>
      </w:r>
      <w:r w:rsidRPr="00334947">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EDC44D2" w14:textId="77777777" w:rsidR="00334947" w:rsidRPr="00334947" w:rsidRDefault="00334947" w:rsidP="0033494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334947">
        <w:rPr>
          <w:rFonts w:ascii="Times New Roman" w:eastAsia="Times New Roman" w:hAnsi="Times New Roman" w:cs="Times New Roman"/>
          <w:b/>
          <w:noProof/>
          <w:kern w:val="0"/>
          <w:lang w:val="ro-MD"/>
          <w14:ligatures w14:val="none"/>
        </w:rPr>
        <w:t xml:space="preserve">    89.</w:t>
      </w:r>
      <w:r w:rsidRPr="00334947">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334947">
        <w:rPr>
          <w:rFonts w:ascii="Times New Roman" w:eastAsia="Times New Roman" w:hAnsi="Times New Roman" w:cs="Times New Roman"/>
          <w:noProof/>
          <w:color w:val="000000" w:themeColor="text1"/>
          <w:kern w:val="0"/>
          <w:lang w:val="ro-MD"/>
          <w14:ligatures w14:val="none"/>
        </w:rPr>
        <w:t>în</w:t>
      </w:r>
      <w:hyperlink r:id="rId7" w:history="1">
        <w:r w:rsidRPr="00334947">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334947">
        <w:rPr>
          <w:rFonts w:ascii="Times New Roman" w:eastAsia="Times New Roman" w:hAnsi="Times New Roman" w:cs="Times New Roman"/>
          <w:noProof/>
          <w:kern w:val="0"/>
          <w:lang w:val="ro-MD"/>
          <w14:ligatures w14:val="none"/>
        </w:rPr>
        <w:t>,</w:t>
      </w:r>
      <w:r w:rsidRPr="00334947">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34923F3" w14:textId="77777777" w:rsidR="00334947" w:rsidRPr="00334947" w:rsidRDefault="00334947" w:rsidP="0033494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90.</w:t>
      </w:r>
      <w:r w:rsidRPr="00334947">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7F509A6" w14:textId="77777777" w:rsidR="00334947" w:rsidRPr="00334947" w:rsidRDefault="00334947" w:rsidP="0033494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91. </w:t>
      </w:r>
      <w:r w:rsidRPr="00334947">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3E80267B" w14:textId="77777777" w:rsidR="00334947" w:rsidRPr="00334947" w:rsidRDefault="00334947" w:rsidP="0033494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92.</w:t>
      </w:r>
      <w:r w:rsidRPr="00334947">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5511C37" w14:textId="77777777" w:rsidR="00334947" w:rsidRPr="00334947" w:rsidRDefault="00334947" w:rsidP="00334947">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23B45A86" w14:textId="77777777" w:rsidR="00334947" w:rsidRPr="00334947" w:rsidRDefault="00334947" w:rsidP="00334947">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334947">
        <w:rPr>
          <w:rFonts w:ascii="Times New Roman" w:eastAsiaTheme="majorEastAsia" w:hAnsi="Times New Roman" w:cs="Times New Roman"/>
          <w:b/>
          <w:bCs/>
          <w:noProof/>
          <w:kern w:val="0"/>
          <w:sz w:val="26"/>
          <w:szCs w:val="26"/>
          <w:lang w:val="ro-MD"/>
          <w14:ligatures w14:val="none"/>
        </w:rPr>
        <w:t>Secţiunea a 6-a</w:t>
      </w:r>
    </w:p>
    <w:p w14:paraId="590199C6" w14:textId="77777777" w:rsidR="00334947" w:rsidRPr="00334947" w:rsidRDefault="00334947" w:rsidP="00334947">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2D752BA1" w14:textId="77777777" w:rsidR="00334947" w:rsidRPr="00334947" w:rsidRDefault="00334947" w:rsidP="00334947">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334947">
        <w:rPr>
          <w:rFonts w:ascii="Times New Roman" w:eastAsiaTheme="majorEastAsia" w:hAnsi="Times New Roman" w:cs="Times New Roman"/>
          <w:b/>
          <w:bCs/>
          <w:noProof/>
          <w:kern w:val="0"/>
          <w:lang w:val="ro-MD"/>
          <w14:ligatures w14:val="none"/>
        </w:rPr>
        <w:t>Atribuirea contractului</w:t>
      </w:r>
    </w:p>
    <w:p w14:paraId="03178C25" w14:textId="77777777" w:rsidR="00334947" w:rsidRPr="00334947" w:rsidRDefault="00334947" w:rsidP="00334947">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396813F3"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93. </w:t>
      </w:r>
      <w:r w:rsidRPr="00334947">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68D22712"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94. </w:t>
      </w:r>
      <w:r w:rsidRPr="00334947">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131CD8E" w14:textId="77777777" w:rsidR="00334947" w:rsidRPr="00334947" w:rsidRDefault="00334947" w:rsidP="0033494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95. </w:t>
      </w:r>
      <w:r w:rsidRPr="00334947">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EA7AFA1"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96. </w:t>
      </w:r>
      <w:r w:rsidRPr="00334947">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0994AC"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334947">
        <w:rPr>
          <w:rFonts w:ascii="Times New Roman" w:eastAsia="Times New Roman" w:hAnsi="Times New Roman" w:cs="Times New Roman"/>
          <w:b/>
          <w:noProof/>
          <w:kern w:val="0"/>
          <w:lang w:val="ro-MD"/>
          <w14:ligatures w14:val="none"/>
        </w:rPr>
        <w:t xml:space="preserve">97.  </w:t>
      </w:r>
      <w:r w:rsidRPr="00334947">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334947">
        <w:rPr>
          <w:rFonts w:ascii="Times New Roman" w:eastAsia="Times New Roman" w:hAnsi="Times New Roman" w:cs="Times New Roman"/>
          <w:noProof/>
          <w:color w:val="000000" w:themeColor="text1"/>
          <w:kern w:val="0"/>
          <w:lang w:val="ro-MD"/>
          <w14:ligatures w14:val="none"/>
        </w:rPr>
        <w:t>stipulate în</w:t>
      </w:r>
      <w:hyperlink r:id="rId8" w:history="1">
        <w:r w:rsidRPr="00334947">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334947">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4995484" w14:textId="77777777" w:rsidR="00334947" w:rsidRPr="00334947" w:rsidRDefault="00334947" w:rsidP="00334947">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334947">
        <w:rPr>
          <w:rFonts w:ascii="Times New Roman" w:eastAsia="Times New Roman" w:hAnsi="Times New Roman" w:cs="Times New Roman"/>
          <w:b/>
          <w:color w:val="000000" w:themeColor="text1"/>
          <w:kern w:val="0"/>
          <w:lang w:val="ro-MD" w:eastAsia="ru-RU"/>
          <w14:ligatures w14:val="none"/>
        </w:rPr>
        <w:t xml:space="preserve">98.  </w:t>
      </w:r>
      <w:r w:rsidRPr="00334947">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594C111C" w14:textId="77777777" w:rsidR="00334947" w:rsidRPr="00334947" w:rsidRDefault="00334947" w:rsidP="0033494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334947">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639521C" w14:textId="77777777" w:rsidR="00334947" w:rsidRPr="00334947" w:rsidRDefault="00334947" w:rsidP="0033494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334947">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700FEE6F"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334947">
        <w:rPr>
          <w:rFonts w:ascii="Times New Roman" w:eastAsia="Times New Roman" w:hAnsi="Times New Roman" w:cs="Times New Roman"/>
          <w:color w:val="000000" w:themeColor="text1"/>
          <w:kern w:val="0"/>
          <w:lang w:val="ro-MD" w:eastAsia="it-IT"/>
          <w14:ligatures w14:val="none"/>
        </w:rPr>
        <w:t xml:space="preserve">  3</w:t>
      </w:r>
      <w:r w:rsidRPr="00334947">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2E3B189A"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bCs/>
          <w:color w:val="000000" w:themeColor="text1"/>
          <w:kern w:val="0"/>
          <w:lang w:val="ro-MD" w:eastAsia="it-IT"/>
          <w14:ligatures w14:val="none"/>
        </w:rPr>
        <w:t>99.</w:t>
      </w:r>
      <w:r w:rsidRPr="00334947">
        <w:rPr>
          <w:rFonts w:ascii="Times New Roman" w:eastAsia="Times New Roman" w:hAnsi="Times New Roman" w:cs="Times New Roman"/>
          <w:bCs/>
          <w:color w:val="000000" w:themeColor="text1"/>
          <w:kern w:val="0"/>
          <w:lang w:val="ro-MD" w:eastAsia="it-IT"/>
          <w14:ligatures w14:val="none"/>
        </w:rPr>
        <w:t xml:space="preserve">  Refuzul</w:t>
      </w:r>
      <w:r w:rsidRPr="00334947">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334947">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2C2BA496" w14:textId="77777777" w:rsidR="00334947" w:rsidRPr="00334947" w:rsidRDefault="00334947" w:rsidP="00334947">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334947">
        <w:rPr>
          <w:rFonts w:ascii="Times New Roman" w:eastAsia="Times New Roman" w:hAnsi="Times New Roman" w:cs="Times New Roman"/>
          <w:b/>
          <w:noProof/>
          <w:kern w:val="0"/>
          <w:lang w:val="ro-MD" w:eastAsia="en-GB"/>
          <w14:ligatures w14:val="none"/>
        </w:rPr>
        <w:t xml:space="preserve">100. </w:t>
      </w:r>
      <w:r w:rsidRPr="00334947">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155E3C3" w14:textId="77777777" w:rsidR="00334947" w:rsidRPr="00334947" w:rsidRDefault="00334947" w:rsidP="0033494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334947">
        <w:rPr>
          <w:rFonts w:ascii="Times New Roman" w:eastAsia="Times New Roman" w:hAnsi="Times New Roman" w:cs="Times New Roman"/>
          <w:b/>
          <w:noProof/>
          <w:kern w:val="0"/>
          <w:lang w:val="ro-MD" w:eastAsia="en-GB"/>
          <w14:ligatures w14:val="none"/>
        </w:rPr>
        <w:t xml:space="preserve">101. </w:t>
      </w:r>
      <w:r w:rsidRPr="00334947">
        <w:rPr>
          <w:rFonts w:ascii="Times New Roman" w:eastAsia="Times New Roman" w:hAnsi="Times New Roman" w:cs="Times New Roman"/>
          <w:noProof/>
          <w:kern w:val="0"/>
          <w:lang w:val="ro-MD" w:eastAsia="en-GB"/>
          <w14:ligatures w14:val="none"/>
        </w:rPr>
        <w:t>La data încheierii contractului de achiziție publică de lucrări</w:t>
      </w:r>
      <w:r w:rsidRPr="00334947">
        <w:rPr>
          <w:rFonts w:ascii="Times New Roman" w:eastAsia="Times New Roman" w:hAnsi="Times New Roman" w:cs="Times New Roman"/>
          <w:noProof/>
          <w:kern w:val="0"/>
          <w:lang w:val="ro-MD"/>
          <w14:ligatures w14:val="none"/>
        </w:rPr>
        <w:t xml:space="preserve"> sau de servicii de proiectare și de lucrări</w:t>
      </w:r>
      <w:r w:rsidRPr="00334947">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70F7E70"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eastAsia="en-GB"/>
          <w14:ligatures w14:val="none"/>
        </w:rPr>
        <w:t xml:space="preserve">102. </w:t>
      </w:r>
      <w:r w:rsidRPr="00334947">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8727D49"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103. </w:t>
      </w:r>
      <w:r w:rsidRPr="00334947">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B3D10E4"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104. </w:t>
      </w:r>
      <w:r w:rsidRPr="00334947">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0BDDD96"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105. </w:t>
      </w:r>
      <w:r w:rsidRPr="00334947">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334947">
        <w:rPr>
          <w:rFonts w:ascii="Times New Roman" w:eastAsia="Times New Roman" w:hAnsi="Times New Roman" w:cs="Times New Roman"/>
          <w:noProof/>
          <w:kern w:val="0"/>
          <w:lang w:val="ro-MD"/>
          <w14:ligatures w14:val="none"/>
        </w:rPr>
        <w:t>obligațiile</w:t>
      </w:r>
      <w:bookmarkEnd w:id="44"/>
      <w:r w:rsidRPr="00334947">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EEA8668"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106. </w:t>
      </w:r>
      <w:r w:rsidRPr="00334947">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632FF20"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107. </w:t>
      </w:r>
      <w:r w:rsidRPr="00334947">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7D724E91"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108. </w:t>
      </w:r>
      <w:r w:rsidRPr="00334947">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53D1467" w14:textId="77777777" w:rsidR="00334947" w:rsidRPr="00334947" w:rsidRDefault="00334947" w:rsidP="0033494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109. </w:t>
      </w:r>
      <w:r w:rsidRPr="00334947">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3344737C" w14:textId="77777777" w:rsidR="00334947" w:rsidRPr="00334947" w:rsidRDefault="00334947" w:rsidP="00334947">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334947">
        <w:rPr>
          <w:rFonts w:ascii="Times New Roman" w:eastAsia="Times New Roman" w:hAnsi="Times New Roman" w:cs="Times New Roman"/>
          <w:b/>
          <w:bCs/>
          <w:noProof/>
          <w:color w:val="000000"/>
          <w:kern w:val="0"/>
          <w:lang w:val="ro-MD"/>
          <w14:ligatures w14:val="none"/>
        </w:rPr>
        <w:t xml:space="preserve">110. </w:t>
      </w:r>
      <w:r w:rsidRPr="00334947">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40F1B22"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3290E54F"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w:t>
      </w:r>
    </w:p>
    <w:p w14:paraId="7BB9C822"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13FC8A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27014B5E"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77B51E6D"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7A5D2E29" w14:textId="77777777" w:rsidR="00334947" w:rsidRPr="00334947" w:rsidRDefault="00334947" w:rsidP="00334947">
      <w:pPr>
        <w:spacing w:after="0" w:line="276" w:lineRule="auto"/>
        <w:jc w:val="center"/>
        <w:rPr>
          <w:rFonts w:ascii="Times New Roman" w:eastAsia="Calibri" w:hAnsi="Times New Roman" w:cs="Times New Roman"/>
          <w:b/>
          <w:kern w:val="0"/>
          <w:sz w:val="28"/>
          <w:szCs w:val="28"/>
          <w:lang w:val="ro-MD"/>
          <w14:ligatures w14:val="none"/>
        </w:rPr>
      </w:pPr>
      <w:r w:rsidRPr="00334947">
        <w:rPr>
          <w:rFonts w:ascii="Times New Roman" w:eastAsia="Calibri" w:hAnsi="Times New Roman" w:cs="Times New Roman"/>
          <w:b/>
          <w:kern w:val="0"/>
          <w:sz w:val="28"/>
          <w:szCs w:val="28"/>
          <w:lang w:val="ro-MD"/>
          <w14:ligatures w14:val="none"/>
        </w:rPr>
        <w:t>ANUNȚ DE INTENȚIE</w:t>
      </w:r>
    </w:p>
    <w:p w14:paraId="63C0D0C1" w14:textId="77777777" w:rsidR="00334947" w:rsidRPr="00334947" w:rsidRDefault="00334947" w:rsidP="00334947">
      <w:pPr>
        <w:spacing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 xml:space="preserve">Nr. ______din____________ </w:t>
      </w:r>
    </w:p>
    <w:p w14:paraId="771571AC" w14:textId="77777777" w:rsidR="00334947" w:rsidRPr="00334947" w:rsidRDefault="00334947" w:rsidP="00334947">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34947" w:rsidRPr="00334947" w14:paraId="61267463" w14:textId="77777777" w:rsidTr="006226C2">
        <w:tc>
          <w:tcPr>
            <w:tcW w:w="5949" w:type="dxa"/>
            <w:shd w:val="clear" w:color="auto" w:fill="F2F2F2"/>
          </w:tcPr>
          <w:p w14:paraId="0CB6D377"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Denumirea autorității contractante</w:t>
            </w:r>
          </w:p>
        </w:tc>
        <w:tc>
          <w:tcPr>
            <w:tcW w:w="3969" w:type="dxa"/>
          </w:tcPr>
          <w:p w14:paraId="5CDB38FF"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1E80663A" w14:textId="77777777" w:rsidTr="006226C2">
        <w:tc>
          <w:tcPr>
            <w:tcW w:w="5949" w:type="dxa"/>
            <w:shd w:val="clear" w:color="auto" w:fill="F2F2F2"/>
          </w:tcPr>
          <w:p w14:paraId="1B4BED6F"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IDNO</w:t>
            </w:r>
          </w:p>
        </w:tc>
        <w:tc>
          <w:tcPr>
            <w:tcW w:w="3969" w:type="dxa"/>
          </w:tcPr>
          <w:p w14:paraId="4AE06B47"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4EBBB4B8" w14:textId="77777777" w:rsidTr="006226C2">
        <w:tc>
          <w:tcPr>
            <w:tcW w:w="5949" w:type="dxa"/>
            <w:shd w:val="clear" w:color="auto" w:fill="F2F2F2"/>
          </w:tcPr>
          <w:p w14:paraId="3EDE73F8"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Adresa</w:t>
            </w:r>
          </w:p>
        </w:tc>
        <w:tc>
          <w:tcPr>
            <w:tcW w:w="3969" w:type="dxa"/>
          </w:tcPr>
          <w:p w14:paraId="7713D412"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3429C7D6" w14:textId="77777777" w:rsidTr="006226C2">
        <w:tc>
          <w:tcPr>
            <w:tcW w:w="5949" w:type="dxa"/>
            <w:shd w:val="clear" w:color="auto" w:fill="F2F2F2"/>
          </w:tcPr>
          <w:p w14:paraId="1210CC31"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Numărul de telefon/fax</w:t>
            </w:r>
          </w:p>
        </w:tc>
        <w:tc>
          <w:tcPr>
            <w:tcW w:w="3969" w:type="dxa"/>
          </w:tcPr>
          <w:p w14:paraId="29762302"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3E27FCA1" w14:textId="77777777" w:rsidTr="006226C2">
        <w:tc>
          <w:tcPr>
            <w:tcW w:w="5949" w:type="dxa"/>
            <w:shd w:val="clear" w:color="auto" w:fill="F2F2F2"/>
          </w:tcPr>
          <w:p w14:paraId="41E43ADA"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Adresa de e-mail a autorității contractante</w:t>
            </w:r>
          </w:p>
        </w:tc>
        <w:tc>
          <w:tcPr>
            <w:tcW w:w="3969" w:type="dxa"/>
          </w:tcPr>
          <w:p w14:paraId="6BB29C6D"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5F4FA265" w14:textId="77777777" w:rsidTr="006226C2">
        <w:tc>
          <w:tcPr>
            <w:tcW w:w="5949" w:type="dxa"/>
            <w:shd w:val="clear" w:color="auto" w:fill="F2F2F2"/>
          </w:tcPr>
          <w:p w14:paraId="1F139038"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Pagina web oficială a autorității contractante</w:t>
            </w:r>
          </w:p>
        </w:tc>
        <w:tc>
          <w:tcPr>
            <w:tcW w:w="3969" w:type="dxa"/>
          </w:tcPr>
          <w:p w14:paraId="4C90851E"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6EE7806B" w14:textId="77777777" w:rsidTr="006226C2">
        <w:tc>
          <w:tcPr>
            <w:tcW w:w="5949" w:type="dxa"/>
            <w:shd w:val="clear" w:color="auto" w:fill="F2F2F2"/>
          </w:tcPr>
          <w:p w14:paraId="0D15D602"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Persoana de contact, numărul de telefon/e-mail</w:t>
            </w:r>
          </w:p>
        </w:tc>
        <w:tc>
          <w:tcPr>
            <w:tcW w:w="3969" w:type="dxa"/>
          </w:tcPr>
          <w:p w14:paraId="19BFD1FC"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16A0A457" w14:textId="77777777" w:rsidTr="006226C2">
        <w:tc>
          <w:tcPr>
            <w:tcW w:w="5949" w:type="dxa"/>
            <w:shd w:val="clear" w:color="auto" w:fill="F2F2F2"/>
          </w:tcPr>
          <w:p w14:paraId="42367AD6"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Adresa de e-mail sau pagina web oficială de la care se va putea obține accesul liber, direct, total și gratuit la documentația de atribuire</w:t>
            </w:r>
          </w:p>
          <w:p w14:paraId="3F134839" w14:textId="77777777" w:rsidR="00334947" w:rsidRPr="00334947" w:rsidRDefault="00334947" w:rsidP="00334947">
            <w:pPr>
              <w:spacing w:line="276" w:lineRule="auto"/>
              <w:jc w:val="both"/>
              <w:rPr>
                <w:rFonts w:ascii="Times New Roman" w:eastAsia="Calibri" w:hAnsi="Times New Roman" w:cs="Times New Roman"/>
                <w:sz w:val="20"/>
                <w:szCs w:val="20"/>
                <w:lang w:val="ro-MD"/>
              </w:rPr>
            </w:pPr>
            <w:r w:rsidRPr="00334947">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1C67C6F" w14:textId="77777777" w:rsidR="00334947" w:rsidRPr="00334947" w:rsidRDefault="00334947" w:rsidP="00334947">
            <w:pPr>
              <w:spacing w:line="276" w:lineRule="auto"/>
              <w:jc w:val="both"/>
              <w:rPr>
                <w:rFonts w:ascii="Times New Roman" w:eastAsia="Calibri" w:hAnsi="Times New Roman" w:cs="Times New Roman"/>
                <w:lang w:val="ro-MD"/>
              </w:rPr>
            </w:pPr>
          </w:p>
        </w:tc>
      </w:tr>
      <w:tr w:rsidR="00334947" w:rsidRPr="00334947" w14:paraId="76A8B1BA" w14:textId="77777777" w:rsidTr="006226C2">
        <w:tc>
          <w:tcPr>
            <w:tcW w:w="5949" w:type="dxa"/>
            <w:shd w:val="clear" w:color="auto" w:fill="F2F2F2"/>
          </w:tcPr>
          <w:p w14:paraId="2BCD544E"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Tipul autorității contractante și obiectul principal de activitate</w:t>
            </w:r>
          </w:p>
          <w:p w14:paraId="7F27FEBC" w14:textId="77777777" w:rsidR="00334947" w:rsidRPr="00334947" w:rsidRDefault="00334947" w:rsidP="00334947">
            <w:pPr>
              <w:spacing w:line="276" w:lineRule="auto"/>
              <w:jc w:val="both"/>
              <w:rPr>
                <w:rFonts w:ascii="Times New Roman" w:eastAsia="Calibri" w:hAnsi="Times New Roman" w:cs="Times New Roman"/>
                <w:sz w:val="20"/>
                <w:szCs w:val="20"/>
                <w:lang w:val="ro-MD"/>
              </w:rPr>
            </w:pPr>
            <w:r w:rsidRPr="00334947">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3C6480A9" w14:textId="77777777" w:rsidR="00334947" w:rsidRPr="00334947" w:rsidRDefault="00334947" w:rsidP="00334947">
            <w:pPr>
              <w:spacing w:line="276" w:lineRule="auto"/>
              <w:jc w:val="both"/>
              <w:rPr>
                <w:rFonts w:ascii="Times New Roman" w:eastAsia="Calibri" w:hAnsi="Times New Roman" w:cs="Times New Roman"/>
                <w:lang w:val="ro-MD"/>
              </w:rPr>
            </w:pPr>
          </w:p>
        </w:tc>
      </w:tr>
    </w:tbl>
    <w:p w14:paraId="40B720B6" w14:textId="77777777" w:rsidR="00334947" w:rsidRPr="00334947" w:rsidRDefault="00334947" w:rsidP="00334947">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334947">
        <w:rPr>
          <w:rFonts w:ascii="Times New Roman" w:eastAsia="Calibri" w:hAnsi="Times New Roman" w:cs="Times New Roman"/>
          <w:b/>
          <w:kern w:val="0"/>
          <w:lang w:val="ro-MD"/>
          <w14:ligatures w14:val="none"/>
        </w:rPr>
        <w:t>Informații despre obiectul achiziției</w:t>
      </w:r>
      <w:r w:rsidRPr="00334947">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34947" w:rsidRPr="00334947" w14:paraId="0A15B357" w14:textId="77777777" w:rsidTr="006226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6EAE93"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2C09AE"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D7C2E9B"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14B459"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576B1D"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5B4F488"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Valoarea estimată,</w:t>
            </w:r>
            <w:r w:rsidRPr="00334947">
              <w:rPr>
                <w:rFonts w:ascii="Times New Roman" w:eastAsia="Calibri" w:hAnsi="Times New Roman" w:cs="Times New Roman"/>
                <w:kern w:val="0"/>
                <w:lang w:val="ro-MD"/>
                <w14:ligatures w14:val="none"/>
              </w:rPr>
              <w:br/>
              <w:t>fără TVA</w:t>
            </w:r>
            <w:r w:rsidRPr="00334947">
              <w:rPr>
                <w:rFonts w:ascii="Times New Roman" w:eastAsia="Calibri" w:hAnsi="Times New Roman" w:cs="Times New Roman"/>
                <w:i/>
                <w:kern w:val="0"/>
                <w:sz w:val="20"/>
                <w:szCs w:val="20"/>
                <w:lang w:val="ro-MD"/>
                <w14:ligatures w14:val="none"/>
              </w:rPr>
              <w:t>(pentru fiecare lot în parte)</w:t>
            </w:r>
          </w:p>
        </w:tc>
      </w:tr>
      <w:tr w:rsidR="00334947" w:rsidRPr="00334947" w14:paraId="58E1D0E0" w14:textId="77777777" w:rsidTr="006226C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8DD157"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A4F469" w14:textId="77777777" w:rsidR="00334947" w:rsidRPr="00334947" w:rsidRDefault="00334947" w:rsidP="00334947">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13917"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37CBC5"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91290C" w14:textId="77777777" w:rsidR="00334947" w:rsidRPr="00334947" w:rsidRDefault="00334947" w:rsidP="00334947">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E07B29"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p>
        </w:tc>
      </w:tr>
      <w:tr w:rsidR="00334947" w:rsidRPr="00334947" w14:paraId="46C83EC3" w14:textId="77777777" w:rsidTr="006226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16FA50"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DC035" w14:textId="77777777" w:rsidR="00334947" w:rsidRPr="00334947" w:rsidRDefault="00334947" w:rsidP="00334947">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136F5E"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4593D"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006F2C" w14:textId="77777777" w:rsidR="00334947" w:rsidRPr="00334947" w:rsidRDefault="00334947" w:rsidP="00334947">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B5C80C" w14:textId="77777777" w:rsidR="00334947" w:rsidRPr="00334947" w:rsidRDefault="00334947" w:rsidP="00334947">
            <w:pPr>
              <w:spacing w:after="0" w:line="276" w:lineRule="auto"/>
              <w:jc w:val="center"/>
              <w:rPr>
                <w:rFonts w:ascii="Times New Roman" w:eastAsia="Calibri" w:hAnsi="Times New Roman" w:cs="Times New Roman"/>
                <w:kern w:val="0"/>
                <w:lang w:val="ro-MD"/>
                <w14:ligatures w14:val="none"/>
              </w:rPr>
            </w:pPr>
          </w:p>
        </w:tc>
      </w:tr>
    </w:tbl>
    <w:p w14:paraId="0B1CA6D8" w14:textId="77777777" w:rsidR="00334947" w:rsidRPr="00334947" w:rsidRDefault="00334947" w:rsidP="00334947">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 xml:space="preserve">Condiții de participare </w:t>
      </w:r>
      <w:r w:rsidRPr="00334947">
        <w:rPr>
          <w:rFonts w:ascii="Times New Roman" w:eastAsia="Calibri" w:hAnsi="Times New Roman" w:cs="Times New Roman"/>
          <w:i/>
          <w:kern w:val="0"/>
          <w:lang w:val="ro-MD"/>
          <w14:ligatures w14:val="none"/>
        </w:rPr>
        <w:t>(în măsura în care sunt deja cunoscute)</w:t>
      </w:r>
      <w:r w:rsidRPr="00334947">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334947" w:rsidRPr="00334947" w14:paraId="5599F77E" w14:textId="77777777" w:rsidTr="006226C2">
        <w:tc>
          <w:tcPr>
            <w:tcW w:w="5954" w:type="dxa"/>
            <w:shd w:val="clear" w:color="auto" w:fill="F2F2F2"/>
          </w:tcPr>
          <w:p w14:paraId="65396470"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65CF10D3"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Nu □</w:t>
            </w:r>
          </w:p>
          <w:p w14:paraId="53C55D52"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Da □</w:t>
            </w:r>
          </w:p>
        </w:tc>
      </w:tr>
      <w:tr w:rsidR="00334947" w:rsidRPr="00334947" w14:paraId="2EED41A5" w14:textId="77777777" w:rsidTr="006226C2">
        <w:tc>
          <w:tcPr>
            <w:tcW w:w="5954" w:type="dxa"/>
            <w:shd w:val="clear" w:color="auto" w:fill="F2F2F2"/>
          </w:tcPr>
          <w:p w14:paraId="0EB87B69"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56632E6E"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Nu □</w:t>
            </w:r>
          </w:p>
          <w:p w14:paraId="35F91026"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Da □</w:t>
            </w:r>
          </w:p>
        </w:tc>
      </w:tr>
      <w:tr w:rsidR="00334947" w:rsidRPr="00334947" w14:paraId="2AF0483A" w14:textId="77777777" w:rsidTr="006226C2">
        <w:tc>
          <w:tcPr>
            <w:tcW w:w="5954" w:type="dxa"/>
            <w:shd w:val="clear" w:color="auto" w:fill="F2F2F2"/>
          </w:tcPr>
          <w:p w14:paraId="5EFC277D"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Scurtă descriere a criteriilor de selecție</w:t>
            </w:r>
          </w:p>
        </w:tc>
        <w:tc>
          <w:tcPr>
            <w:tcW w:w="3969" w:type="dxa"/>
          </w:tcPr>
          <w:p w14:paraId="0A83CA5E" w14:textId="77777777" w:rsidR="00334947" w:rsidRPr="00334947" w:rsidRDefault="00334947" w:rsidP="00334947">
            <w:pPr>
              <w:spacing w:line="276" w:lineRule="auto"/>
              <w:contextualSpacing/>
              <w:jc w:val="both"/>
              <w:rPr>
                <w:rFonts w:ascii="Times New Roman" w:eastAsia="Calibri" w:hAnsi="Times New Roman" w:cs="Times New Roman"/>
                <w:sz w:val="20"/>
                <w:szCs w:val="20"/>
                <w:lang w:val="ro-MD"/>
              </w:rPr>
            </w:pPr>
          </w:p>
          <w:p w14:paraId="7CF73776" w14:textId="77777777" w:rsidR="00334947" w:rsidRPr="00334947" w:rsidRDefault="00334947" w:rsidP="00334947">
            <w:pPr>
              <w:spacing w:line="276" w:lineRule="auto"/>
              <w:contextualSpacing/>
              <w:jc w:val="both"/>
              <w:rPr>
                <w:rFonts w:ascii="Times New Roman" w:eastAsia="Calibri" w:hAnsi="Times New Roman" w:cs="Times New Roman"/>
                <w:lang w:val="ro-MD"/>
              </w:rPr>
            </w:pPr>
          </w:p>
          <w:p w14:paraId="3317965D" w14:textId="77777777" w:rsidR="00334947" w:rsidRPr="00334947" w:rsidRDefault="00334947" w:rsidP="00334947">
            <w:pPr>
              <w:spacing w:line="276" w:lineRule="auto"/>
              <w:contextualSpacing/>
              <w:jc w:val="both"/>
              <w:rPr>
                <w:rFonts w:ascii="Times New Roman" w:eastAsia="Calibri" w:hAnsi="Times New Roman" w:cs="Times New Roman"/>
                <w:lang w:val="ro-MD"/>
              </w:rPr>
            </w:pPr>
          </w:p>
        </w:tc>
      </w:tr>
    </w:tbl>
    <w:p w14:paraId="5F0F95C3" w14:textId="77777777" w:rsidR="00334947" w:rsidRPr="00334947" w:rsidRDefault="00334947" w:rsidP="00334947">
      <w:pPr>
        <w:spacing w:before="240" w:line="276" w:lineRule="auto"/>
        <w:ind w:left="1080"/>
        <w:jc w:val="both"/>
        <w:rPr>
          <w:rFonts w:ascii="Times New Roman" w:eastAsia="Calibri" w:hAnsi="Times New Roman" w:cs="Times New Roman"/>
          <w:b/>
          <w:kern w:val="0"/>
          <w:lang w:val="ro-MD"/>
          <w14:ligatures w14:val="none"/>
        </w:rPr>
      </w:pPr>
    </w:p>
    <w:p w14:paraId="73F1389F" w14:textId="77777777" w:rsidR="00334947" w:rsidRPr="00334947" w:rsidRDefault="00334947" w:rsidP="00334947">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334947" w:rsidRPr="00334947" w14:paraId="2459DB62" w14:textId="77777777" w:rsidTr="006226C2">
        <w:tc>
          <w:tcPr>
            <w:tcW w:w="5812" w:type="dxa"/>
            <w:shd w:val="clear" w:color="auto" w:fill="F2F2F2"/>
          </w:tcPr>
          <w:p w14:paraId="0816235A"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5456E346" w14:textId="77777777" w:rsidR="00334947" w:rsidRPr="00334947" w:rsidRDefault="00334947" w:rsidP="00334947">
            <w:pPr>
              <w:spacing w:line="276" w:lineRule="auto"/>
              <w:contextualSpacing/>
              <w:jc w:val="both"/>
              <w:rPr>
                <w:rFonts w:ascii="Times New Roman" w:eastAsia="Calibri" w:hAnsi="Times New Roman" w:cs="Times New Roman"/>
                <w:lang w:val="ro-MD"/>
              </w:rPr>
            </w:pPr>
          </w:p>
        </w:tc>
      </w:tr>
      <w:tr w:rsidR="00334947" w:rsidRPr="00334947" w14:paraId="5AB6B19A" w14:textId="77777777" w:rsidTr="006226C2">
        <w:tc>
          <w:tcPr>
            <w:tcW w:w="5812" w:type="dxa"/>
            <w:shd w:val="clear" w:color="auto" w:fill="F2F2F2"/>
          </w:tcPr>
          <w:p w14:paraId="2642081C"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Tehnici și instrumente specifice de atribuire utilizate</w:t>
            </w:r>
          </w:p>
        </w:tc>
        <w:tc>
          <w:tcPr>
            <w:tcW w:w="4111" w:type="dxa"/>
          </w:tcPr>
          <w:p w14:paraId="4E3DD4EA"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Acord-cadru □</w:t>
            </w:r>
          </w:p>
          <w:p w14:paraId="351DFE6F"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Sistem dinamic de achiziție □</w:t>
            </w:r>
          </w:p>
        </w:tc>
      </w:tr>
      <w:tr w:rsidR="00334947" w:rsidRPr="00334947" w14:paraId="316BAB70" w14:textId="77777777" w:rsidTr="006226C2">
        <w:tc>
          <w:tcPr>
            <w:tcW w:w="5812" w:type="dxa"/>
            <w:shd w:val="clear" w:color="auto" w:fill="F2F2F2"/>
          </w:tcPr>
          <w:p w14:paraId="2DC85383" w14:textId="77777777" w:rsidR="00334947" w:rsidRPr="00334947" w:rsidRDefault="00334947" w:rsidP="00334947">
            <w:pPr>
              <w:spacing w:line="276" w:lineRule="auto"/>
              <w:contextualSpacing/>
              <w:jc w:val="both"/>
              <w:rPr>
                <w:rFonts w:ascii="Times New Roman" w:eastAsia="Times New Roman" w:hAnsi="Times New Roman" w:cs="Times New Roman"/>
                <w:lang w:val="ro-MD" w:eastAsia="zh-CN"/>
              </w:rPr>
            </w:pPr>
            <w:r w:rsidRPr="00334947">
              <w:rPr>
                <w:rFonts w:ascii="Times New Roman" w:eastAsia="Times New Roman" w:hAnsi="Times New Roman" w:cs="Times New Roman"/>
                <w:lang w:val="ro-MD" w:eastAsia="zh-CN"/>
              </w:rPr>
              <w:t>Contractul intră sub incidența Acordului privind achizițiile guvernamentale al Organizației Mondiale a Comerțului</w:t>
            </w:r>
          </w:p>
          <w:p w14:paraId="79389803"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0B2C999D"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Nu □</w:t>
            </w:r>
          </w:p>
          <w:p w14:paraId="490DCC83" w14:textId="77777777" w:rsidR="00334947" w:rsidRPr="00334947" w:rsidRDefault="00334947" w:rsidP="00334947">
            <w:pPr>
              <w:spacing w:line="276" w:lineRule="auto"/>
              <w:contextualSpacing/>
              <w:jc w:val="both"/>
              <w:rPr>
                <w:rFonts w:ascii="Times New Roman" w:eastAsia="Calibri" w:hAnsi="Times New Roman" w:cs="Times New Roman"/>
                <w:lang w:val="ro-MD"/>
              </w:rPr>
            </w:pPr>
            <w:r w:rsidRPr="00334947">
              <w:rPr>
                <w:rFonts w:ascii="Times New Roman" w:eastAsia="Calibri" w:hAnsi="Times New Roman" w:cs="Times New Roman"/>
                <w:lang w:val="ro-MD"/>
              </w:rPr>
              <w:t>Da □</w:t>
            </w:r>
          </w:p>
        </w:tc>
      </w:tr>
      <w:tr w:rsidR="00334947" w:rsidRPr="00334947" w14:paraId="39D7E5E6" w14:textId="77777777" w:rsidTr="006226C2">
        <w:tc>
          <w:tcPr>
            <w:tcW w:w="5812" w:type="dxa"/>
            <w:shd w:val="clear" w:color="auto" w:fill="F2F2F2"/>
          </w:tcPr>
          <w:p w14:paraId="0A9CA61B"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Agenția Națională pentru Soluționarea Contestațiilor</w:t>
            </w:r>
          </w:p>
          <w:p w14:paraId="369D190D" w14:textId="77777777" w:rsidR="00334947" w:rsidRPr="00334947" w:rsidRDefault="00334947" w:rsidP="00334947">
            <w:pPr>
              <w:spacing w:line="276" w:lineRule="auto"/>
              <w:contextualSpacing/>
              <w:jc w:val="both"/>
              <w:rPr>
                <w:rFonts w:ascii="Times New Roman" w:eastAsia="Times New Roman" w:hAnsi="Times New Roman" w:cs="Times New Roman"/>
                <w:lang w:val="ro-MD" w:eastAsia="zh-CN"/>
              </w:rPr>
            </w:pPr>
          </w:p>
        </w:tc>
        <w:tc>
          <w:tcPr>
            <w:tcW w:w="4111" w:type="dxa"/>
          </w:tcPr>
          <w:p w14:paraId="43D6C6E3"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mun. Chișinău, bd. Ștefan cel Mare și Sfânt, 124, MD-2001;</w:t>
            </w:r>
          </w:p>
          <w:p w14:paraId="2198D107"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 xml:space="preserve">tel/fax: (022) 820 652, 820-651 </w:t>
            </w:r>
          </w:p>
          <w:p w14:paraId="7E97B5DB" w14:textId="77777777" w:rsidR="00334947" w:rsidRPr="00334947" w:rsidRDefault="00334947" w:rsidP="00334947">
            <w:pPr>
              <w:spacing w:line="276" w:lineRule="auto"/>
              <w:jc w:val="both"/>
              <w:rPr>
                <w:rFonts w:ascii="Times New Roman" w:eastAsia="Calibri" w:hAnsi="Times New Roman" w:cs="Times New Roman"/>
                <w:color w:val="0563C1"/>
                <w:u w:val="single"/>
                <w:lang w:val="ro-MD"/>
              </w:rPr>
            </w:pPr>
            <w:r w:rsidRPr="00334947">
              <w:rPr>
                <w:rFonts w:ascii="Times New Roman" w:eastAsia="Calibri" w:hAnsi="Times New Roman" w:cs="Times New Roman"/>
                <w:lang w:val="ro-MD"/>
              </w:rPr>
              <w:t xml:space="preserve">e-mail: </w:t>
            </w:r>
            <w:hyperlink r:id="rId9" w:history="1">
              <w:r w:rsidRPr="00334947">
                <w:rPr>
                  <w:rFonts w:ascii="Times New Roman" w:eastAsia="Calibri" w:hAnsi="Times New Roman" w:cs="Times New Roman"/>
                  <w:color w:val="0563C1"/>
                  <w:u w:val="single"/>
                  <w:lang w:val="ro-MD"/>
                </w:rPr>
                <w:t>contestatii@ansc.md</w:t>
              </w:r>
            </w:hyperlink>
          </w:p>
          <w:p w14:paraId="1D289B3B" w14:textId="77777777" w:rsidR="00334947" w:rsidRPr="00334947" w:rsidRDefault="00334947" w:rsidP="00334947">
            <w:pPr>
              <w:spacing w:line="276"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 xml:space="preserve">pagina web: </w:t>
            </w:r>
            <w:r w:rsidRPr="00334947">
              <w:rPr>
                <w:rFonts w:ascii="Times New Roman" w:eastAsia="Calibri" w:hAnsi="Times New Roman" w:cs="Times New Roman"/>
                <w:color w:val="0563C1"/>
                <w:u w:val="single"/>
                <w:lang w:val="ro-MD"/>
              </w:rPr>
              <w:t>www.ansc.md</w:t>
            </w:r>
          </w:p>
        </w:tc>
      </w:tr>
      <w:tr w:rsidR="00334947" w:rsidRPr="00334947" w14:paraId="60608FF5" w14:textId="77777777" w:rsidTr="006226C2">
        <w:tc>
          <w:tcPr>
            <w:tcW w:w="5812" w:type="dxa"/>
            <w:shd w:val="clear" w:color="auto" w:fill="F2F2F2"/>
          </w:tcPr>
          <w:p w14:paraId="2A9B7CA0" w14:textId="77777777" w:rsidR="00334947" w:rsidRPr="00334947" w:rsidRDefault="00334947" w:rsidP="00334947">
            <w:pPr>
              <w:spacing w:line="276" w:lineRule="auto"/>
              <w:contextualSpacing/>
              <w:jc w:val="both"/>
              <w:rPr>
                <w:rFonts w:ascii="Times New Roman" w:eastAsia="Times New Roman" w:hAnsi="Times New Roman" w:cs="Times New Roman"/>
                <w:lang w:val="ro-MD" w:eastAsia="zh-CN"/>
              </w:rPr>
            </w:pPr>
            <w:r w:rsidRPr="00334947">
              <w:rPr>
                <w:rFonts w:ascii="Times New Roman" w:eastAsia="Times New Roman" w:hAnsi="Times New Roman" w:cs="Times New Roman"/>
                <w:lang w:val="ro-MD" w:eastAsia="zh-CN"/>
              </w:rPr>
              <w:t>Alte informații relevante</w:t>
            </w:r>
          </w:p>
        </w:tc>
        <w:tc>
          <w:tcPr>
            <w:tcW w:w="4111" w:type="dxa"/>
          </w:tcPr>
          <w:p w14:paraId="2A08D853" w14:textId="77777777" w:rsidR="00334947" w:rsidRPr="00334947" w:rsidRDefault="00334947" w:rsidP="00334947">
            <w:pPr>
              <w:spacing w:line="276" w:lineRule="auto"/>
              <w:jc w:val="both"/>
              <w:rPr>
                <w:rFonts w:ascii="Times New Roman" w:eastAsia="Calibri" w:hAnsi="Times New Roman" w:cs="Times New Roman"/>
                <w:lang w:val="ro-MD"/>
              </w:rPr>
            </w:pPr>
          </w:p>
          <w:p w14:paraId="305FA598" w14:textId="77777777" w:rsidR="00334947" w:rsidRPr="00334947" w:rsidRDefault="00334947" w:rsidP="00334947">
            <w:pPr>
              <w:spacing w:line="276" w:lineRule="auto"/>
              <w:jc w:val="both"/>
              <w:rPr>
                <w:rFonts w:ascii="Times New Roman" w:eastAsia="Calibri" w:hAnsi="Times New Roman" w:cs="Times New Roman"/>
                <w:lang w:val="ro-MD"/>
              </w:rPr>
            </w:pPr>
          </w:p>
        </w:tc>
      </w:tr>
    </w:tbl>
    <w:p w14:paraId="737F9EBD" w14:textId="77777777" w:rsidR="00334947" w:rsidRPr="00334947" w:rsidRDefault="00334947" w:rsidP="00334947">
      <w:pPr>
        <w:spacing w:line="276" w:lineRule="auto"/>
        <w:jc w:val="both"/>
        <w:rPr>
          <w:rFonts w:ascii="Times New Roman" w:eastAsia="Calibri" w:hAnsi="Times New Roman" w:cs="Times New Roman"/>
          <w:kern w:val="0"/>
          <w:lang w:val="ro-MD"/>
          <w14:ligatures w14:val="none"/>
        </w:rPr>
      </w:pPr>
    </w:p>
    <w:p w14:paraId="01F9B8B7" w14:textId="77777777" w:rsidR="00334947" w:rsidRPr="00334947" w:rsidRDefault="00334947" w:rsidP="00334947">
      <w:pPr>
        <w:spacing w:before="120" w:after="120" w:line="276" w:lineRule="auto"/>
        <w:ind w:firstLine="567"/>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 xml:space="preserve">Conducătorul grupului de lucru:  ___________________________                </w:t>
      </w:r>
    </w:p>
    <w:p w14:paraId="6430084A" w14:textId="77777777" w:rsidR="00334947" w:rsidRPr="00334947" w:rsidRDefault="00334947" w:rsidP="00334947">
      <w:pPr>
        <w:spacing w:line="276" w:lineRule="auto"/>
        <w:jc w:val="both"/>
        <w:rPr>
          <w:rFonts w:ascii="Times New Roman" w:eastAsia="Calibri" w:hAnsi="Times New Roman" w:cs="Times New Roman"/>
          <w:kern w:val="0"/>
          <w:lang w:val="ro-MD"/>
          <w14:ligatures w14:val="none"/>
        </w:rPr>
      </w:pPr>
    </w:p>
    <w:p w14:paraId="21BAE77D" w14:textId="77777777" w:rsidR="00334947" w:rsidRPr="00334947" w:rsidRDefault="00334947" w:rsidP="00334947">
      <w:pPr>
        <w:spacing w:line="276" w:lineRule="auto"/>
        <w:jc w:val="both"/>
        <w:rPr>
          <w:rFonts w:ascii="Times New Roman" w:eastAsia="Calibri" w:hAnsi="Times New Roman" w:cs="Times New Roman"/>
          <w:kern w:val="0"/>
          <w:lang w:val="ro-MD"/>
          <w14:ligatures w14:val="none"/>
        </w:rPr>
      </w:pPr>
    </w:p>
    <w:p w14:paraId="1A4F6068" w14:textId="77777777" w:rsidR="00334947" w:rsidRPr="00334947" w:rsidRDefault="00334947" w:rsidP="00334947">
      <w:pPr>
        <w:spacing w:line="276" w:lineRule="auto"/>
        <w:jc w:val="both"/>
        <w:rPr>
          <w:rFonts w:ascii="Times New Roman" w:eastAsia="Calibri" w:hAnsi="Times New Roman" w:cs="Times New Roman"/>
          <w:i/>
          <w:kern w:val="0"/>
          <w:lang w:val="ro-MD"/>
          <w14:ligatures w14:val="none"/>
        </w:rPr>
      </w:pPr>
      <w:r w:rsidRPr="00334947">
        <w:rPr>
          <w:rFonts w:ascii="Times New Roman" w:eastAsia="Calibri" w:hAnsi="Times New Roman" w:cs="Times New Roman"/>
          <w:b/>
          <w:i/>
          <w:color w:val="FF0000"/>
          <w:kern w:val="0"/>
          <w:lang w:val="ro-MD"/>
          <w14:ligatures w14:val="none"/>
        </w:rPr>
        <w:t xml:space="preserve">Notă: </w:t>
      </w:r>
      <w:r w:rsidRPr="00334947">
        <w:rPr>
          <w:rFonts w:ascii="Times New Roman" w:eastAsia="Calibri" w:hAnsi="Times New Roman" w:cs="Times New Roman"/>
          <w:i/>
          <w:kern w:val="0"/>
          <w:lang w:val="ro-MD"/>
          <w14:ligatures w14:val="none"/>
        </w:rPr>
        <w:t>A</w:t>
      </w:r>
      <w:r w:rsidRPr="00334947">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72323FE2" w14:textId="77777777" w:rsidR="00334947" w:rsidRPr="00334947" w:rsidRDefault="00334947" w:rsidP="00334947">
      <w:pPr>
        <w:spacing w:line="276" w:lineRule="auto"/>
        <w:rPr>
          <w:rFonts w:ascii="Calibri" w:eastAsia="Calibri" w:hAnsi="Calibri" w:cs="Times New Roman"/>
          <w:kern w:val="0"/>
          <w:sz w:val="22"/>
          <w:szCs w:val="22"/>
          <w:lang w:val="ro-MD"/>
          <w14:ligatures w14:val="none"/>
        </w:rPr>
      </w:pPr>
    </w:p>
    <w:p w14:paraId="0CC9B398" w14:textId="77777777" w:rsidR="00334947" w:rsidRPr="00334947" w:rsidRDefault="00334947" w:rsidP="00334947">
      <w:pPr>
        <w:spacing w:line="276" w:lineRule="auto"/>
        <w:rPr>
          <w:rFonts w:ascii="Calibri" w:eastAsia="Calibri" w:hAnsi="Calibri" w:cs="Times New Roman"/>
          <w:kern w:val="0"/>
          <w:sz w:val="22"/>
          <w:szCs w:val="22"/>
          <w:lang w:val="ro-MD"/>
          <w14:ligatures w14:val="none"/>
        </w:rPr>
      </w:pPr>
    </w:p>
    <w:p w14:paraId="30FB96AD" w14:textId="77777777" w:rsidR="00334947" w:rsidRPr="00334947" w:rsidRDefault="00334947" w:rsidP="00334947">
      <w:pPr>
        <w:spacing w:line="276" w:lineRule="auto"/>
        <w:rPr>
          <w:rFonts w:ascii="Calibri" w:eastAsia="Calibri" w:hAnsi="Calibri" w:cs="Times New Roman"/>
          <w:kern w:val="0"/>
          <w:sz w:val="22"/>
          <w:szCs w:val="22"/>
          <w:lang w:val="ro-MD"/>
          <w14:ligatures w14:val="none"/>
        </w:rPr>
      </w:pPr>
    </w:p>
    <w:p w14:paraId="3ED03720" w14:textId="77777777" w:rsidR="00334947" w:rsidRPr="00334947" w:rsidRDefault="00334947" w:rsidP="00334947">
      <w:pPr>
        <w:spacing w:after="0" w:line="240" w:lineRule="auto"/>
        <w:rPr>
          <w:rFonts w:ascii="Calibri" w:eastAsia="Calibri" w:hAnsi="Calibri" w:cs="Times New Roman"/>
          <w:kern w:val="0"/>
          <w:sz w:val="22"/>
          <w:szCs w:val="22"/>
          <w:lang w:val="ro-MD"/>
          <w14:ligatures w14:val="none"/>
        </w:rPr>
      </w:pPr>
    </w:p>
    <w:p w14:paraId="54DF9D04" w14:textId="77777777" w:rsidR="00334947" w:rsidRPr="00334947" w:rsidRDefault="00334947" w:rsidP="00334947">
      <w:pPr>
        <w:spacing w:after="0" w:line="240" w:lineRule="auto"/>
        <w:rPr>
          <w:rFonts w:ascii="Calibri" w:eastAsia="Calibri" w:hAnsi="Calibri" w:cs="Times New Roman"/>
          <w:kern w:val="0"/>
          <w:sz w:val="22"/>
          <w:szCs w:val="22"/>
          <w:lang w:val="ro-MD"/>
          <w14:ligatures w14:val="none"/>
        </w:rPr>
      </w:pPr>
    </w:p>
    <w:p w14:paraId="21978CDA"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4E035E56"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7246EC98"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25EF7DE1"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6FBCE18C"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3C25BCA2"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0EC26799"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530D1CC4"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39157048"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06815546"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2AB10D1D"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6550CB3A"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67916B07"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50C3C827"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01E26D7E"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668F2EC6"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1E023E05"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5712195C"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6C63CC90"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648627E0" w14:textId="77777777" w:rsidR="00334947" w:rsidRPr="00334947" w:rsidRDefault="00334947" w:rsidP="00334947">
      <w:pPr>
        <w:spacing w:after="0" w:line="240" w:lineRule="auto"/>
        <w:rPr>
          <w:rFonts w:ascii="Times New Roman" w:eastAsia="Times New Roman" w:hAnsi="Times New Roman" w:cs="Times New Roman"/>
          <w:kern w:val="0"/>
          <w:lang w:val="en-US"/>
          <w14:ligatures w14:val="none"/>
        </w:rPr>
      </w:pPr>
    </w:p>
    <w:p w14:paraId="09B4BAC8" w14:textId="77777777" w:rsidR="00334947" w:rsidRPr="00334947" w:rsidRDefault="00334947" w:rsidP="00334947">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334947">
        <w:rPr>
          <w:rFonts w:ascii="Times New Roman" w:eastAsia="Times New Roman" w:hAnsi="Times New Roman" w:cs="Times New Roman"/>
          <w:b/>
          <w:kern w:val="0"/>
          <w:sz w:val="28"/>
          <w:szCs w:val="28"/>
          <w:lang w:val="en-US" w:eastAsia="ru-RU"/>
          <w14:ligatures w14:val="none"/>
        </w:rPr>
        <w:lastRenderedPageBreak/>
        <w:t>ANUNȚ DE PARTICIPARE, INCLUSIV PENTRU PROCEDURILE DE PRESELECȚIE/PROCEDURILE NEGOCIATE</w:t>
      </w:r>
    </w:p>
    <w:p w14:paraId="756E4E8A" w14:textId="77777777" w:rsidR="00334947" w:rsidRPr="00334947" w:rsidRDefault="00334947" w:rsidP="00334947">
      <w:pPr>
        <w:spacing w:after="0" w:line="240" w:lineRule="auto"/>
        <w:rPr>
          <w:rFonts w:ascii="Times New Roman" w:eastAsia="Times New Roman" w:hAnsi="Times New Roman" w:cs="Times New Roman"/>
          <w:kern w:val="0"/>
          <w:sz w:val="20"/>
          <w:szCs w:val="20"/>
          <w:lang w:val="en-US" w:eastAsia="ru-RU"/>
          <w14:ligatures w14:val="none"/>
        </w:rPr>
      </w:pPr>
    </w:p>
    <w:p w14:paraId="23C7F3B4" w14:textId="77777777" w:rsidR="00334947" w:rsidRPr="00334947" w:rsidRDefault="00334947" w:rsidP="00334947">
      <w:pPr>
        <w:autoSpaceDE w:val="0"/>
        <w:autoSpaceDN w:val="0"/>
        <w:adjustRightInd w:val="0"/>
        <w:spacing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privind</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achiziționarea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NewRomanPS-BoldMT" w:hAnsi="TimesNewRomanPS-BoldMT" w:cs="TimesNewRomanPS-BoldMT"/>
          <w:b/>
          <w:bCs/>
          <w:i/>
          <w:iCs/>
          <w:kern w:val="0"/>
          <w:u w:val="single"/>
          <w:lang w:val="en-US"/>
        </w:rPr>
        <w:t>Lucrari</w:t>
      </w:r>
      <w:proofErr w:type="spellEnd"/>
      <w:r w:rsidRPr="00334947">
        <w:rPr>
          <w:rFonts w:ascii="TimesNewRomanPS-BoldMT" w:hAnsi="TimesNewRomanPS-BoldMT" w:cs="TimesNewRomanPS-BoldMT"/>
          <w:b/>
          <w:bCs/>
          <w:i/>
          <w:iCs/>
          <w:kern w:val="0"/>
          <w:u w:val="single"/>
          <w:lang w:val="en-US"/>
        </w:rPr>
        <w:t xml:space="preserve"> de </w:t>
      </w:r>
      <w:proofErr w:type="spellStart"/>
      <w:r w:rsidRPr="00334947">
        <w:rPr>
          <w:rFonts w:ascii="TimesNewRomanPS-BoldMT" w:hAnsi="TimesNewRomanPS-BoldMT" w:cs="TimesNewRomanPS-BoldMT"/>
          <w:b/>
          <w:bCs/>
          <w:i/>
          <w:iCs/>
          <w:kern w:val="0"/>
          <w:u w:val="single"/>
          <w:lang w:val="en-US"/>
        </w:rPr>
        <w:t>reconstructie</w:t>
      </w:r>
      <w:proofErr w:type="spellEnd"/>
      <w:r w:rsidRPr="00334947">
        <w:rPr>
          <w:rFonts w:ascii="TimesNewRomanPS-BoldMT" w:hAnsi="TimesNewRomanPS-BoldMT" w:cs="TimesNewRomanPS-BoldMT"/>
          <w:b/>
          <w:bCs/>
          <w:i/>
          <w:iCs/>
          <w:kern w:val="0"/>
          <w:u w:val="single"/>
          <w:lang w:val="en-US"/>
        </w:rPr>
        <w:t xml:space="preserve"> a </w:t>
      </w:r>
      <w:proofErr w:type="spellStart"/>
      <w:r w:rsidRPr="00334947">
        <w:rPr>
          <w:rFonts w:ascii="TimesNewRomanPS-BoldMT" w:hAnsi="TimesNewRomanPS-BoldMT" w:cs="TimesNewRomanPS-BoldMT"/>
          <w:b/>
          <w:bCs/>
          <w:i/>
          <w:iCs/>
          <w:kern w:val="0"/>
          <w:u w:val="single"/>
          <w:lang w:val="en-US"/>
        </w:rPr>
        <w:t>trotuarului</w:t>
      </w:r>
      <w:proofErr w:type="spellEnd"/>
      <w:r w:rsidRPr="00334947">
        <w:rPr>
          <w:rFonts w:ascii="TimesNewRomanPS-BoldMT" w:hAnsi="TimesNewRomanPS-BoldMT" w:cs="TimesNewRomanPS-BoldMT"/>
          <w:b/>
          <w:bCs/>
          <w:i/>
          <w:iCs/>
          <w:kern w:val="0"/>
          <w:u w:val="single"/>
          <w:lang w:val="en-US"/>
        </w:rPr>
        <w:t xml:space="preserve"> din </w:t>
      </w:r>
      <w:proofErr w:type="spellStart"/>
      <w:r w:rsidRPr="00334947">
        <w:rPr>
          <w:rFonts w:ascii="TimesNewRomanPS-BoldMT" w:hAnsi="TimesNewRomanPS-BoldMT" w:cs="TimesNewRomanPS-BoldMT"/>
          <w:b/>
          <w:bCs/>
          <w:i/>
          <w:iCs/>
          <w:kern w:val="0"/>
          <w:u w:val="single"/>
          <w:lang w:val="en-US"/>
        </w:rPr>
        <w:t>strada</w:t>
      </w:r>
      <w:proofErr w:type="spellEnd"/>
      <w:r w:rsidRPr="00334947">
        <w:rPr>
          <w:rFonts w:ascii="TimesNewRomanPS-BoldMT" w:hAnsi="TimesNewRomanPS-BoldMT" w:cs="TimesNewRomanPS-BoldMT"/>
          <w:b/>
          <w:bCs/>
          <w:i/>
          <w:iCs/>
          <w:kern w:val="0"/>
          <w:u w:val="single"/>
          <w:lang w:val="en-US"/>
        </w:rPr>
        <w:t xml:space="preserve"> </w:t>
      </w:r>
      <w:proofErr w:type="spellStart"/>
      <w:r w:rsidRPr="00334947">
        <w:rPr>
          <w:rFonts w:ascii="TimesNewRomanPS-BoldMT" w:hAnsi="TimesNewRomanPS-BoldMT" w:cs="TimesNewRomanPS-BoldMT"/>
          <w:b/>
          <w:bCs/>
          <w:i/>
          <w:iCs/>
          <w:kern w:val="0"/>
          <w:u w:val="single"/>
          <w:lang w:val="en-US"/>
        </w:rPr>
        <w:t>Poleanicikin</w:t>
      </w:r>
      <w:proofErr w:type="spellEnd"/>
      <w:r w:rsidRPr="00334947">
        <w:rPr>
          <w:rFonts w:ascii="TimesNewRomanPS-BoldMT" w:hAnsi="TimesNewRomanPS-BoldMT" w:cs="TimesNewRomanPS-BoldMT"/>
          <w:b/>
          <w:bCs/>
          <w:i/>
          <w:iCs/>
          <w:kern w:val="0"/>
          <w:u w:val="single"/>
          <w:lang w:val="en-US"/>
        </w:rPr>
        <w:t xml:space="preserve"> </w:t>
      </w:r>
      <w:proofErr w:type="spellStart"/>
      <w:r w:rsidRPr="00334947">
        <w:rPr>
          <w:rFonts w:ascii="TimesNewRomanPS-BoldMT" w:hAnsi="TimesNewRomanPS-BoldMT" w:cs="TimesNewRomanPS-BoldMT"/>
          <w:b/>
          <w:bCs/>
          <w:i/>
          <w:iCs/>
          <w:kern w:val="0"/>
          <w:u w:val="single"/>
          <w:lang w:val="en-US"/>
        </w:rPr>
        <w:t>orasul</w:t>
      </w:r>
      <w:proofErr w:type="spellEnd"/>
      <w:r w:rsidRPr="00334947">
        <w:rPr>
          <w:rFonts w:ascii="TimesNewRomanPS-BoldMT" w:hAnsi="TimesNewRomanPS-BoldMT" w:cs="TimesNewRomanPS-BoldMT"/>
          <w:b/>
          <w:bCs/>
          <w:i/>
          <w:iCs/>
          <w:kern w:val="0"/>
          <w:u w:val="single"/>
          <w:lang w:val="en-US"/>
        </w:rPr>
        <w:t xml:space="preserve"> </w:t>
      </w:r>
      <w:proofErr w:type="spellStart"/>
      <w:r w:rsidRPr="00334947">
        <w:rPr>
          <w:rFonts w:ascii="TimesNewRomanPS-BoldMT" w:hAnsi="TimesNewRomanPS-BoldMT" w:cs="TimesNewRomanPS-BoldMT"/>
          <w:b/>
          <w:bCs/>
          <w:i/>
          <w:iCs/>
          <w:kern w:val="0"/>
          <w:u w:val="single"/>
          <w:lang w:val="en-US"/>
        </w:rPr>
        <w:t>Causeni</w:t>
      </w:r>
      <w:proofErr w:type="spellEnd"/>
      <w:r w:rsidRPr="00334947">
        <w:rPr>
          <w:rFonts w:ascii="Times New Roman" w:eastAsia="Times New Roman" w:hAnsi="Times New Roman" w:cs="Times New Roman"/>
          <w:kern w:val="0"/>
          <w:sz w:val="20"/>
          <w:lang w:val="en-US" w:eastAsia="ru-RU"/>
          <w14:ligatures w14:val="none"/>
        </w:rPr>
        <w:t xml:space="preserve">                                                        </w:t>
      </w:r>
    </w:p>
    <w:p w14:paraId="48DD05B3" w14:textId="77777777" w:rsidR="00334947" w:rsidRPr="00334947" w:rsidRDefault="00334947" w:rsidP="00334947">
      <w:pPr>
        <w:autoSpaceDE w:val="0"/>
        <w:autoSpaceDN w:val="0"/>
        <w:adjustRightInd w:val="0"/>
        <w:spacing w:after="0" w:line="240" w:lineRule="auto"/>
        <w:rPr>
          <w:rFonts w:ascii="TimesNewRomanPS-BoldMT" w:hAnsi="TimesNewRomanPS-BoldMT" w:cs="TimesNewRomanPS-BoldMT"/>
          <w:b/>
          <w:bCs/>
          <w:kern w:val="0"/>
          <w:lang w:val="en-US"/>
        </w:rPr>
      </w:pPr>
    </w:p>
    <w:p w14:paraId="62307E8A" w14:textId="77777777" w:rsidR="00334947" w:rsidRPr="00334947" w:rsidRDefault="00334947" w:rsidP="00334947">
      <w:pPr>
        <w:spacing w:line="259" w:lineRule="auto"/>
        <w:rPr>
          <w:rFonts w:ascii="Times New Roman" w:hAnsi="Times New Roman" w:cs="Times New Roman"/>
          <w:b/>
          <w:bCs/>
          <w:kern w:val="0"/>
          <w:sz w:val="28"/>
          <w:szCs w:val="28"/>
          <w:lang w:val="en-US"/>
          <w14:ligatures w14:val="none"/>
        </w:rPr>
      </w:pPr>
      <w:proofErr w:type="spellStart"/>
      <w:r w:rsidRPr="00334947">
        <w:rPr>
          <w:rFonts w:ascii="Times New Roman" w:eastAsia="Times New Roman" w:hAnsi="Times New Roman" w:cs="Times New Roman"/>
          <w:b/>
          <w:kern w:val="0"/>
          <w:lang w:val="en-US" w:eastAsia="ru-RU"/>
          <w14:ligatures w14:val="none"/>
        </w:rPr>
        <w:t>prin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procedura</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COP</w:t>
      </w:r>
    </w:p>
    <w:p w14:paraId="79735E27" w14:textId="77777777" w:rsidR="00334947" w:rsidRPr="00334947" w:rsidRDefault="00334947" w:rsidP="00334947">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334947">
        <w:rPr>
          <w:rFonts w:ascii="Times New Roman" w:eastAsia="Times New Roman" w:hAnsi="Times New Roman" w:cs="Times New Roman"/>
          <w:b/>
          <w:kern w:val="0"/>
          <w:lang w:val="en-US"/>
          <w14:ligatures w14:val="none"/>
        </w:rPr>
        <w:t>*</w:t>
      </w:r>
      <w:proofErr w:type="spellStart"/>
      <w:r w:rsidRPr="00334947">
        <w:rPr>
          <w:rFonts w:ascii="Times New Roman" w:eastAsia="Times New Roman" w:hAnsi="Times New Roman" w:cs="Times New Roman"/>
          <w:b/>
          <w:kern w:val="0"/>
          <w:lang w:val="en-US"/>
          <w14:ligatures w14:val="none"/>
        </w:rPr>
        <w:t>Procedura</w:t>
      </w:r>
      <w:proofErr w:type="spellEnd"/>
      <w:r w:rsidRPr="00334947">
        <w:rPr>
          <w:rFonts w:ascii="Times New Roman" w:eastAsia="Times New Roman" w:hAnsi="Times New Roman" w:cs="Times New Roman"/>
          <w:b/>
          <w:kern w:val="0"/>
          <w:lang w:val="en-US"/>
          <w14:ligatures w14:val="none"/>
        </w:rPr>
        <w:t xml:space="preserve"> a </w:t>
      </w:r>
      <w:proofErr w:type="spellStart"/>
      <w:r w:rsidRPr="00334947">
        <w:rPr>
          <w:rFonts w:ascii="Times New Roman" w:eastAsia="Times New Roman" w:hAnsi="Times New Roman" w:cs="Times New Roman"/>
          <w:b/>
          <w:kern w:val="0"/>
          <w:lang w:val="en-US"/>
          <w14:ligatures w14:val="none"/>
        </w:rPr>
        <w:t>fost</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inclusă</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în</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planul</w:t>
      </w:r>
      <w:proofErr w:type="spellEnd"/>
      <w:r w:rsidRPr="00334947">
        <w:rPr>
          <w:rFonts w:ascii="Times New Roman" w:eastAsia="Times New Roman" w:hAnsi="Times New Roman" w:cs="Times New Roman"/>
          <w:b/>
          <w:kern w:val="0"/>
          <w:lang w:val="en-US"/>
          <w14:ligatures w14:val="none"/>
        </w:rPr>
        <w:t xml:space="preserve"> de </w:t>
      </w:r>
      <w:proofErr w:type="spellStart"/>
      <w:r w:rsidRPr="00334947">
        <w:rPr>
          <w:rFonts w:ascii="Times New Roman" w:eastAsia="Times New Roman" w:hAnsi="Times New Roman" w:cs="Times New Roman"/>
          <w:b/>
          <w:kern w:val="0"/>
          <w:lang w:val="en-US"/>
          <w14:ligatures w14:val="none"/>
        </w:rPr>
        <w:t>achiziții</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publice</w:t>
      </w:r>
      <w:proofErr w:type="spellEnd"/>
      <w:r w:rsidRPr="00334947">
        <w:rPr>
          <w:rFonts w:ascii="Times New Roman" w:eastAsia="Times New Roman" w:hAnsi="Times New Roman" w:cs="Times New Roman"/>
          <w:b/>
          <w:kern w:val="0"/>
          <w:lang w:val="en-US"/>
          <w14:ligatures w14:val="none"/>
        </w:rPr>
        <w:t xml:space="preserve"> a </w:t>
      </w:r>
      <w:proofErr w:type="spellStart"/>
      <w:r w:rsidRPr="00334947">
        <w:rPr>
          <w:rFonts w:ascii="Times New Roman" w:eastAsia="Times New Roman" w:hAnsi="Times New Roman" w:cs="Times New Roman"/>
          <w:b/>
          <w:kern w:val="0"/>
          <w:lang w:val="en-US"/>
          <w14:ligatures w14:val="none"/>
        </w:rPr>
        <w:t>autorității</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contractante</w:t>
      </w:r>
      <w:proofErr w:type="spellEnd"/>
      <w:r w:rsidRPr="00334947">
        <w:rPr>
          <w:rFonts w:ascii="Times New Roman" w:eastAsia="Times New Roman" w:hAnsi="Times New Roman" w:cs="Times New Roman"/>
          <w:b/>
          <w:kern w:val="0"/>
          <w:lang w:val="en-US"/>
          <w14:ligatures w14:val="none"/>
        </w:rPr>
        <w:t xml:space="preserve"> (Da/</w:t>
      </w:r>
      <w:r w:rsidRPr="00334947">
        <w:rPr>
          <w:rFonts w:ascii="Times New Roman" w:eastAsia="Times New Roman" w:hAnsi="Times New Roman" w:cs="Times New Roman"/>
          <w:b/>
          <w:kern w:val="0"/>
          <w:u w:val="single"/>
          <w:lang w:val="en-US"/>
          <w14:ligatures w14:val="none"/>
        </w:rPr>
        <w:t>Nu</w:t>
      </w:r>
      <w:proofErr w:type="gramStart"/>
      <w:r w:rsidRPr="00334947">
        <w:rPr>
          <w:rFonts w:ascii="Times New Roman" w:eastAsia="Times New Roman" w:hAnsi="Times New Roman" w:cs="Times New Roman"/>
          <w:b/>
          <w:kern w:val="0"/>
          <w:lang w:val="en-US"/>
          <w14:ligatures w14:val="none"/>
        </w:rPr>
        <w:t>):Da</w:t>
      </w:r>
      <w:proofErr w:type="gramEnd"/>
    </w:p>
    <w:p w14:paraId="59EFFF31" w14:textId="77777777" w:rsidR="00334947" w:rsidRPr="00334947" w:rsidRDefault="00334947" w:rsidP="00334947">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en-US"/>
          <w14:ligatures w14:val="none"/>
        </w:rPr>
        <w:t>Link-</w:t>
      </w:r>
      <w:proofErr w:type="spellStart"/>
      <w:r w:rsidRPr="00334947">
        <w:rPr>
          <w:rFonts w:ascii="Times New Roman" w:eastAsia="Times New Roman" w:hAnsi="Times New Roman" w:cs="Times New Roman"/>
          <w:b/>
          <w:kern w:val="0"/>
          <w:lang w:val="en-US"/>
          <w14:ligatures w14:val="none"/>
        </w:rPr>
        <w:t>ul</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către</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planul</w:t>
      </w:r>
      <w:proofErr w:type="spellEnd"/>
      <w:r w:rsidRPr="00334947">
        <w:rPr>
          <w:rFonts w:ascii="Times New Roman" w:eastAsia="Times New Roman" w:hAnsi="Times New Roman" w:cs="Times New Roman"/>
          <w:b/>
          <w:kern w:val="0"/>
          <w:lang w:val="en-US"/>
          <w14:ligatures w14:val="none"/>
        </w:rPr>
        <w:t xml:space="preserve"> de </w:t>
      </w:r>
      <w:proofErr w:type="spellStart"/>
      <w:r w:rsidRPr="00334947">
        <w:rPr>
          <w:rFonts w:ascii="Times New Roman" w:eastAsia="Times New Roman" w:hAnsi="Times New Roman" w:cs="Times New Roman"/>
          <w:b/>
          <w:kern w:val="0"/>
          <w:lang w:val="en-US"/>
          <w14:ligatures w14:val="none"/>
        </w:rPr>
        <w:t>achiziții</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publice</w:t>
      </w:r>
      <w:proofErr w:type="spellEnd"/>
      <w:r w:rsidRPr="00334947">
        <w:rPr>
          <w:rFonts w:ascii="Times New Roman" w:eastAsia="Times New Roman" w:hAnsi="Times New Roman" w:cs="Times New Roman"/>
          <w:b/>
          <w:kern w:val="0"/>
          <w:lang w:val="en-US"/>
          <w14:ligatures w14:val="none"/>
        </w:rPr>
        <w:t xml:space="preserve"> </w:t>
      </w:r>
      <w:proofErr w:type="spellStart"/>
      <w:r w:rsidRPr="00334947">
        <w:rPr>
          <w:rFonts w:ascii="Times New Roman" w:eastAsia="Times New Roman" w:hAnsi="Times New Roman" w:cs="Times New Roman"/>
          <w:b/>
          <w:kern w:val="0"/>
          <w:lang w:val="en-US"/>
          <w14:ligatures w14:val="none"/>
        </w:rPr>
        <w:t>publicat</w:t>
      </w:r>
      <w:proofErr w:type="spellEnd"/>
      <w:r w:rsidRPr="00334947">
        <w:rPr>
          <w:rFonts w:ascii="Times New Roman" w:eastAsia="Times New Roman" w:hAnsi="Times New Roman" w:cs="Times New Roman"/>
          <w:b/>
          <w:kern w:val="0"/>
          <w:lang w:val="en-US"/>
          <w14:ligatures w14:val="none"/>
        </w:rPr>
        <w:t xml:space="preserve">: </w:t>
      </w:r>
      <w:hyperlink r:id="rId10" w:tgtFrame="_blank" w:history="1">
        <w:r w:rsidRPr="00334947">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671DF2E9"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Denumirea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autorității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contractante</w:t>
      </w:r>
      <w:proofErr w:type="spellEnd"/>
      <w:r w:rsidRPr="00334947">
        <w:rPr>
          <w:rFonts w:ascii="Times New Roman" w:eastAsia="Times New Roman" w:hAnsi="Times New Roman" w:cs="Times New Roman"/>
          <w:b/>
          <w:kern w:val="0"/>
          <w:lang w:val="en-US" w:eastAsia="ru-RU"/>
          <w14:ligatures w14:val="none"/>
        </w:rPr>
        <w:t xml:space="preserve">: Primaria </w:t>
      </w:r>
      <w:proofErr w:type="spellStart"/>
      <w:r w:rsidRPr="00334947">
        <w:rPr>
          <w:rFonts w:ascii="Times New Roman" w:eastAsia="Times New Roman" w:hAnsi="Times New Roman" w:cs="Times New Roman"/>
          <w:b/>
          <w:kern w:val="0"/>
          <w:lang w:val="en-US" w:eastAsia="ru-RU"/>
          <w14:ligatures w14:val="none"/>
        </w:rPr>
        <w:t>orasului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Causeni</w:t>
      </w:r>
      <w:proofErr w:type="spellEnd"/>
    </w:p>
    <w:p w14:paraId="02FCB502"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IDNO: </w:t>
      </w:r>
      <w:r w:rsidRPr="00334947">
        <w:rPr>
          <w:rFonts w:ascii="Times New Roman" w:eastAsia="Times New Roman" w:hAnsi="Times New Roman" w:cs="Times New Roman"/>
          <w:b/>
          <w:kern w:val="0"/>
          <w:shd w:val="clear" w:color="auto" w:fill="FFFFFF" w:themeFill="background1"/>
          <w:lang w:val="en-US" w:eastAsia="ru-RU"/>
          <w14:ligatures w14:val="none"/>
        </w:rPr>
        <w:t>1007601006151</w:t>
      </w:r>
    </w:p>
    <w:p w14:paraId="33B8B178"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Adresa</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334947">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334947">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334947">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334947">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4F7D14B9"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Numărul</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telefon</w:t>
      </w:r>
      <w:proofErr w:type="spellEnd"/>
      <w:r w:rsidRPr="00334947">
        <w:rPr>
          <w:rFonts w:ascii="Times New Roman" w:eastAsia="Times New Roman" w:hAnsi="Times New Roman" w:cs="Times New Roman"/>
          <w:b/>
          <w:kern w:val="0"/>
          <w:lang w:val="en-US" w:eastAsia="ru-RU"/>
          <w14:ligatures w14:val="none"/>
        </w:rPr>
        <w:t xml:space="preserve">/fax: </w:t>
      </w:r>
      <w:r w:rsidRPr="00334947">
        <w:rPr>
          <w:rFonts w:ascii="Times New Roman" w:eastAsia="Times New Roman" w:hAnsi="Times New Roman" w:cs="Times New Roman"/>
          <w:b/>
          <w:kern w:val="0"/>
          <w:shd w:val="clear" w:color="auto" w:fill="FFFFFF" w:themeFill="background1"/>
          <w:lang w:val="en-US" w:eastAsia="ru-RU"/>
          <w14:ligatures w14:val="none"/>
        </w:rPr>
        <w:t>024322233, 069214273</w:t>
      </w:r>
    </w:p>
    <w:p w14:paraId="0C90DCAB"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Adresa</w:t>
      </w:r>
      <w:proofErr w:type="spellEnd"/>
      <w:r w:rsidRPr="00334947">
        <w:rPr>
          <w:rFonts w:ascii="Times New Roman" w:eastAsia="Times New Roman" w:hAnsi="Times New Roman" w:cs="Times New Roman"/>
          <w:b/>
          <w:kern w:val="0"/>
          <w:lang w:val="en-US" w:eastAsia="ru-RU"/>
          <w14:ligatures w14:val="none"/>
        </w:rPr>
        <w:t xml:space="preserve"> de e-mail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pagina</w:t>
      </w:r>
      <w:proofErr w:type="spellEnd"/>
      <w:r w:rsidRPr="00334947">
        <w:rPr>
          <w:rFonts w:ascii="Times New Roman" w:eastAsia="Times New Roman" w:hAnsi="Times New Roman" w:cs="Times New Roman"/>
          <w:b/>
          <w:kern w:val="0"/>
          <w:lang w:val="en-US" w:eastAsia="ru-RU"/>
          <w14:ligatures w14:val="none"/>
        </w:rPr>
        <w:t xml:space="preserve"> web </w:t>
      </w:r>
      <w:proofErr w:type="spellStart"/>
      <w:r w:rsidRPr="00334947">
        <w:rPr>
          <w:rFonts w:ascii="Times New Roman" w:eastAsia="Times New Roman" w:hAnsi="Times New Roman" w:cs="Times New Roman"/>
          <w:b/>
          <w:kern w:val="0"/>
          <w:lang w:val="en-US" w:eastAsia="ru-RU"/>
          <w14:ligatures w14:val="none"/>
        </w:rPr>
        <w:t>oficială</w:t>
      </w:r>
      <w:proofErr w:type="spellEnd"/>
      <w:r w:rsidRPr="00334947">
        <w:rPr>
          <w:rFonts w:ascii="Times New Roman" w:eastAsia="Times New Roman" w:hAnsi="Times New Roman" w:cs="Times New Roman"/>
          <w:b/>
          <w:kern w:val="0"/>
          <w:lang w:val="en-US" w:eastAsia="ru-RU"/>
          <w14:ligatures w14:val="none"/>
        </w:rPr>
        <w:t xml:space="preserve"> </w:t>
      </w:r>
      <w:proofErr w:type="gramStart"/>
      <w:r w:rsidRPr="00334947">
        <w:rPr>
          <w:rFonts w:ascii="Times New Roman" w:eastAsia="Times New Roman" w:hAnsi="Times New Roman" w:cs="Times New Roman"/>
          <w:b/>
          <w:kern w:val="0"/>
          <w:lang w:val="en-US" w:eastAsia="ru-RU"/>
          <w14:ligatures w14:val="none"/>
        </w:rPr>
        <w:t>a</w:t>
      </w:r>
      <w:proofErr w:type="gram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autorității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contractante</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kern w:val="0"/>
          <w:shd w:val="clear" w:color="auto" w:fill="FFFFFF" w:themeFill="background1"/>
          <w:lang w:val="en-US" w:eastAsia="ru-RU"/>
          <w14:ligatures w14:val="none"/>
        </w:rPr>
        <w:t>primaria@causeni.org</w:t>
      </w:r>
    </w:p>
    <w:p w14:paraId="2C6E4F55"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Adresa</w:t>
      </w:r>
      <w:proofErr w:type="spellEnd"/>
      <w:r w:rsidRPr="00334947">
        <w:rPr>
          <w:rFonts w:ascii="Times New Roman" w:eastAsia="Times New Roman" w:hAnsi="Times New Roman" w:cs="Times New Roman"/>
          <w:b/>
          <w:kern w:val="0"/>
          <w:lang w:val="en-US" w:eastAsia="ru-RU"/>
          <w14:ligatures w14:val="none"/>
        </w:rPr>
        <w:t xml:space="preserve"> de e-mail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pagina</w:t>
      </w:r>
      <w:proofErr w:type="spellEnd"/>
      <w:r w:rsidRPr="00334947">
        <w:rPr>
          <w:rFonts w:ascii="Times New Roman" w:eastAsia="Times New Roman" w:hAnsi="Times New Roman" w:cs="Times New Roman"/>
          <w:b/>
          <w:kern w:val="0"/>
          <w:lang w:val="en-US" w:eastAsia="ru-RU"/>
          <w14:ligatures w14:val="none"/>
        </w:rPr>
        <w:t xml:space="preserve"> web </w:t>
      </w:r>
      <w:proofErr w:type="spellStart"/>
      <w:r w:rsidRPr="00334947">
        <w:rPr>
          <w:rFonts w:ascii="Times New Roman" w:eastAsia="Times New Roman" w:hAnsi="Times New Roman" w:cs="Times New Roman"/>
          <w:b/>
          <w:kern w:val="0"/>
          <w:lang w:val="en-US" w:eastAsia="ru-RU"/>
          <w14:ligatures w14:val="none"/>
        </w:rPr>
        <w:t>oficială</w:t>
      </w:r>
      <w:proofErr w:type="spellEnd"/>
      <w:r w:rsidRPr="00334947">
        <w:rPr>
          <w:rFonts w:ascii="Times New Roman" w:eastAsia="Times New Roman" w:hAnsi="Times New Roman" w:cs="Times New Roman"/>
          <w:b/>
          <w:kern w:val="0"/>
          <w:lang w:val="en-US" w:eastAsia="ru-RU"/>
          <w14:ligatures w14:val="none"/>
        </w:rPr>
        <w:t xml:space="preserve"> de la care se </w:t>
      </w:r>
      <w:proofErr w:type="spellStart"/>
      <w:r w:rsidRPr="00334947">
        <w:rPr>
          <w:rFonts w:ascii="Times New Roman" w:eastAsia="Times New Roman" w:hAnsi="Times New Roman" w:cs="Times New Roman"/>
          <w:b/>
          <w:kern w:val="0"/>
          <w:lang w:val="en-US" w:eastAsia="ru-RU"/>
          <w14:ligatures w14:val="none"/>
        </w:rPr>
        <w:t>va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putea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obține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accesul</w:t>
      </w:r>
      <w:proofErr w:type="spellEnd"/>
      <w:r w:rsidRPr="00334947">
        <w:rPr>
          <w:rFonts w:ascii="Times New Roman" w:eastAsia="Times New Roman" w:hAnsi="Times New Roman" w:cs="Times New Roman"/>
          <w:b/>
          <w:kern w:val="0"/>
          <w:lang w:val="en-US" w:eastAsia="ru-RU"/>
          <w14:ligatures w14:val="none"/>
        </w:rPr>
        <w:t xml:space="preserve"> la </w:t>
      </w:r>
      <w:proofErr w:type="spellStart"/>
      <w:r w:rsidRPr="00334947">
        <w:rPr>
          <w:rFonts w:ascii="Times New Roman" w:eastAsia="Times New Roman" w:hAnsi="Times New Roman" w:cs="Times New Roman"/>
          <w:b/>
          <w:kern w:val="0"/>
          <w:lang w:val="en-US" w:eastAsia="ru-RU"/>
          <w14:ligatures w14:val="none"/>
        </w:rPr>
        <w:t>documentația</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atribuire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documentația</w:t>
      </w:r>
      <w:proofErr w:type="spellEnd"/>
      <w:r w:rsidRPr="00334947">
        <w:rPr>
          <w:rFonts w:ascii="Times New Roman" w:eastAsia="Times New Roman" w:hAnsi="Times New Roman" w:cs="Times New Roman"/>
          <w:b/>
          <w:i/>
          <w:kern w:val="0"/>
          <w:lang w:val="en-US" w:eastAsia="ru-RU"/>
          <w14:ligatures w14:val="none"/>
        </w:rPr>
        <w:t xml:space="preserve"> de </w:t>
      </w:r>
      <w:proofErr w:type="spellStart"/>
      <w:r w:rsidRPr="00334947">
        <w:rPr>
          <w:rFonts w:ascii="Times New Roman" w:eastAsia="Times New Roman" w:hAnsi="Times New Roman" w:cs="Times New Roman"/>
          <w:b/>
          <w:i/>
          <w:kern w:val="0"/>
          <w:lang w:val="en-US" w:eastAsia="ru-RU"/>
          <w14:ligatures w14:val="none"/>
        </w:rPr>
        <w:t>atribuire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este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anexată</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în</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cadrul</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procedurii</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în</w:t>
      </w:r>
      <w:proofErr w:type="spellEnd"/>
      <w:r w:rsidRPr="00334947">
        <w:rPr>
          <w:rFonts w:ascii="Times New Roman" w:eastAsia="Times New Roman" w:hAnsi="Times New Roman" w:cs="Times New Roman"/>
          <w:b/>
          <w:i/>
          <w:kern w:val="0"/>
          <w:lang w:val="en-US" w:eastAsia="ru-RU"/>
          <w14:ligatures w14:val="none"/>
        </w:rPr>
        <w:t xml:space="preserve"> SIA RSAP</w:t>
      </w:r>
    </w:p>
    <w:p w14:paraId="1EE64719" w14:textId="77777777" w:rsidR="00334947" w:rsidRPr="00334947" w:rsidRDefault="00334947" w:rsidP="00334947">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Tipul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autorității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contractante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obiectul</w:t>
      </w:r>
      <w:proofErr w:type="spellEnd"/>
      <w:r w:rsidRPr="00334947">
        <w:rPr>
          <w:rFonts w:ascii="Times New Roman" w:eastAsia="Times New Roman" w:hAnsi="Times New Roman" w:cs="Times New Roman"/>
          <w:b/>
          <w:kern w:val="0"/>
          <w:lang w:val="en-US" w:eastAsia="ru-RU"/>
          <w14:ligatures w14:val="none"/>
        </w:rPr>
        <w:t xml:space="preserve"> principal de </w:t>
      </w:r>
      <w:proofErr w:type="spellStart"/>
      <w:r w:rsidRPr="00334947">
        <w:rPr>
          <w:rFonts w:ascii="Times New Roman" w:eastAsia="Times New Roman" w:hAnsi="Times New Roman" w:cs="Times New Roman"/>
          <w:b/>
          <w:kern w:val="0"/>
          <w:lang w:val="en-US" w:eastAsia="ru-RU"/>
          <w14:ligatures w14:val="none"/>
        </w:rPr>
        <w:t>activitate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dacă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mențiunea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autoritatea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contractantă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o </w:t>
      </w:r>
      <w:proofErr w:type="spellStart"/>
      <w:r w:rsidRPr="00334947">
        <w:rPr>
          <w:rFonts w:ascii="Times New Roman" w:eastAsia="Times New Roman" w:hAnsi="Times New Roman" w:cs="Times New Roman"/>
          <w:b/>
          <w:kern w:val="0"/>
          <w:lang w:val="en-US" w:eastAsia="ru-RU"/>
          <w14:ligatures w14:val="none"/>
        </w:rPr>
        <w:t>autoritate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centrală</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achiziția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implică</w:t>
      </w:r>
      <w:proofErr w:type="spellEnd"/>
      <w:r w:rsidRPr="00334947">
        <w:rPr>
          <w:rFonts w:ascii="Times New Roman" w:eastAsia="Times New Roman" w:hAnsi="Times New Roman" w:cs="Times New Roman"/>
          <w:b/>
          <w:kern w:val="0"/>
          <w:lang w:val="en-US" w:eastAsia="ru-RU"/>
          <w14:ligatures w14:val="none"/>
        </w:rPr>
        <w:t xml:space="preserve"> o </w:t>
      </w:r>
      <w:proofErr w:type="spellStart"/>
      <w:r w:rsidRPr="00334947">
        <w:rPr>
          <w:rFonts w:ascii="Times New Roman" w:eastAsia="Times New Roman" w:hAnsi="Times New Roman" w:cs="Times New Roman"/>
          <w:b/>
          <w:kern w:val="0"/>
          <w:lang w:val="en-US" w:eastAsia="ru-RU"/>
          <w14:ligatures w14:val="none"/>
        </w:rPr>
        <w:t>altă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formă</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comună</w:t>
      </w:r>
      <w:proofErr w:type="spellEnd"/>
      <w:r w:rsidRPr="00334947">
        <w:rPr>
          <w:rFonts w:ascii="Times New Roman" w:eastAsia="Times New Roman" w:hAnsi="Times New Roman" w:cs="Times New Roman"/>
          <w:b/>
          <w:kern w:val="0"/>
          <w:lang w:val="en-US" w:eastAsia="ru-RU"/>
          <w14:ligatures w14:val="none"/>
        </w:rPr>
        <w:t xml:space="preserve">): APL </w:t>
      </w:r>
      <w:proofErr w:type="spellStart"/>
      <w:r w:rsidRPr="00334947">
        <w:rPr>
          <w:rFonts w:ascii="Times New Roman" w:eastAsia="Times New Roman" w:hAnsi="Times New Roman" w:cs="Times New Roman"/>
          <w:b/>
          <w:kern w:val="0"/>
          <w:lang w:val="en-US" w:eastAsia="ru-RU"/>
          <w14:ligatures w14:val="none"/>
        </w:rPr>
        <w:t>nivelul</w:t>
      </w:r>
      <w:proofErr w:type="spellEnd"/>
      <w:r w:rsidRPr="00334947">
        <w:rPr>
          <w:rFonts w:ascii="Times New Roman" w:eastAsia="Times New Roman" w:hAnsi="Times New Roman" w:cs="Times New Roman"/>
          <w:b/>
          <w:kern w:val="0"/>
          <w:lang w:val="en-US" w:eastAsia="ru-RU"/>
          <w14:ligatures w14:val="none"/>
        </w:rPr>
        <w:t xml:space="preserve"> I</w:t>
      </w:r>
    </w:p>
    <w:p w14:paraId="03424E0C" w14:textId="77777777" w:rsidR="00334947" w:rsidRPr="00334947" w:rsidRDefault="00334947" w:rsidP="00334947">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Cumpărătorul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invită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operatorii</w:t>
      </w:r>
      <w:proofErr w:type="spellEnd"/>
      <w:r w:rsidRPr="00334947">
        <w:rPr>
          <w:rFonts w:ascii="Times New Roman" w:eastAsia="Times New Roman" w:hAnsi="Times New Roman" w:cs="Times New Roman"/>
          <w:b/>
          <w:kern w:val="0"/>
          <w:lang w:val="en-US" w:eastAsia="ru-RU"/>
          <w14:ligatures w14:val="none"/>
        </w:rPr>
        <w:t xml:space="preserve"> economici </w:t>
      </w:r>
      <w:proofErr w:type="spellStart"/>
      <w:r w:rsidRPr="00334947">
        <w:rPr>
          <w:rFonts w:ascii="Times New Roman" w:eastAsia="Times New Roman" w:hAnsi="Times New Roman" w:cs="Times New Roman"/>
          <w:b/>
          <w:kern w:val="0"/>
          <w:lang w:val="en-US" w:eastAsia="ru-RU"/>
          <w14:ligatures w14:val="none"/>
        </w:rPr>
        <w:t>interesați</w:t>
      </w:r>
      <w:proofErr w:type="spellEnd"/>
      <w:r w:rsidRPr="00334947">
        <w:rPr>
          <w:rFonts w:ascii="Times New Roman" w:eastAsia="Times New Roman" w:hAnsi="Times New Roman" w:cs="Times New Roman"/>
          <w:b/>
          <w:kern w:val="0"/>
          <w:lang w:val="en-US" w:eastAsia="ru-RU"/>
          <w14:ligatures w14:val="none"/>
        </w:rPr>
        <w:t xml:space="preserve">, care </w:t>
      </w:r>
      <w:proofErr w:type="spellStart"/>
      <w:r w:rsidRPr="00334947">
        <w:rPr>
          <w:rFonts w:ascii="Times New Roman" w:eastAsia="Times New Roman" w:hAnsi="Times New Roman" w:cs="Times New Roman"/>
          <w:b/>
          <w:kern w:val="0"/>
          <w:lang w:val="en-US" w:eastAsia="ru-RU"/>
          <w14:ligatures w14:val="none"/>
        </w:rPr>
        <w:t>îi</w:t>
      </w:r>
      <w:proofErr w:type="spellEnd"/>
      <w:r w:rsidRPr="00334947">
        <w:rPr>
          <w:rFonts w:ascii="Times New Roman" w:eastAsia="Times New Roman" w:hAnsi="Times New Roman" w:cs="Times New Roman"/>
          <w:b/>
          <w:kern w:val="0"/>
          <w:lang w:val="en-US" w:eastAsia="ru-RU"/>
          <w14:ligatures w14:val="none"/>
        </w:rPr>
        <w:t xml:space="preserve"> pot </w:t>
      </w:r>
      <w:proofErr w:type="spellStart"/>
      <w:r w:rsidRPr="00334947">
        <w:rPr>
          <w:rFonts w:ascii="Times New Roman" w:eastAsia="Times New Roman" w:hAnsi="Times New Roman" w:cs="Times New Roman"/>
          <w:b/>
          <w:kern w:val="0"/>
          <w:lang w:val="en-US" w:eastAsia="ru-RU"/>
          <w14:ligatures w14:val="none"/>
        </w:rPr>
        <w:t>satisface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necesitățile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participe</w:t>
      </w:r>
      <w:proofErr w:type="spellEnd"/>
      <w:r w:rsidRPr="00334947">
        <w:rPr>
          <w:rFonts w:ascii="Times New Roman" w:eastAsia="Times New Roman" w:hAnsi="Times New Roman" w:cs="Times New Roman"/>
          <w:b/>
          <w:kern w:val="0"/>
          <w:lang w:val="en-US" w:eastAsia="ru-RU"/>
          <w14:ligatures w14:val="none"/>
        </w:rPr>
        <w:t xml:space="preserve"> la </w:t>
      </w:r>
      <w:proofErr w:type="spellStart"/>
      <w:r w:rsidRPr="00334947">
        <w:rPr>
          <w:rFonts w:ascii="Times New Roman" w:eastAsia="Times New Roman" w:hAnsi="Times New Roman" w:cs="Times New Roman"/>
          <w:b/>
          <w:kern w:val="0"/>
          <w:lang w:val="en-US" w:eastAsia="ru-RU"/>
          <w14:ligatures w14:val="none"/>
        </w:rPr>
        <w:t>procedura</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privind</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prestarea</w:t>
      </w:r>
      <w:proofErr w:type="spellEnd"/>
      <w:r w:rsidRPr="00334947">
        <w:rPr>
          <w:rFonts w:ascii="Times New Roman" w:eastAsia="Times New Roman" w:hAnsi="Times New Roman" w:cs="Times New Roman"/>
          <w:b/>
          <w:kern w:val="0"/>
          <w:lang w:val="en-US" w:eastAsia="ru-RU"/>
          <w14:ligatures w14:val="none"/>
        </w:rPr>
        <w:t>/</w:t>
      </w:r>
      <w:proofErr w:type="spellStart"/>
      <w:r w:rsidRPr="00334947">
        <w:rPr>
          <w:rFonts w:ascii="Times New Roman" w:eastAsia="Times New Roman" w:hAnsi="Times New Roman" w:cs="Times New Roman"/>
          <w:b/>
          <w:kern w:val="0"/>
          <w:lang w:val="en-US" w:eastAsia="ru-RU"/>
          <w14:ligatures w14:val="none"/>
        </w:rPr>
        <w:t>executarea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următoarelor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servicii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proiectare</w:t>
      </w:r>
      <w:proofErr w:type="spellEnd"/>
      <w:r w:rsidRPr="00334947">
        <w:rPr>
          <w:rFonts w:ascii="Times New Roman" w:eastAsia="Times New Roman" w:hAnsi="Times New Roman" w:cs="Times New Roman"/>
          <w:b/>
          <w:kern w:val="0"/>
          <w:lang w:val="en-US" w:eastAsia="ru-RU"/>
          <w14:ligatures w14:val="none"/>
        </w:rPr>
        <w:t>/</w:t>
      </w:r>
      <w:proofErr w:type="spellStart"/>
      <w:r w:rsidRPr="00334947">
        <w:rPr>
          <w:rFonts w:ascii="Times New Roman" w:eastAsia="Times New Roman" w:hAnsi="Times New Roman" w:cs="Times New Roman"/>
          <w:b/>
          <w:kern w:val="0"/>
          <w:lang w:val="en-US" w:eastAsia="ru-RU"/>
          <w14:ligatures w14:val="none"/>
        </w:rPr>
        <w:t>lucrări</w:t>
      </w:r>
      <w:proofErr w:type="spellEnd"/>
      <w:r w:rsidRPr="00334947">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34947" w:rsidRPr="00334947" w14:paraId="5F6B7BA3" w14:textId="77777777" w:rsidTr="006226C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B8CC2C"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334947">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7D7519"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334947">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022B01"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334947">
              <w:rPr>
                <w:rFonts w:ascii="Times New Roman" w:eastAsia="Times New Roman" w:hAnsi="Times New Roman" w:cs="Times New Roman"/>
                <w:b/>
                <w:kern w:val="0"/>
                <w:sz w:val="20"/>
                <w:szCs w:val="20"/>
                <w:lang w:val="en-US" w:eastAsia="ru-RU"/>
                <w14:ligatures w14:val="none"/>
              </w:rPr>
              <w:t>Denumirea</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serviciilor</w:t>
            </w:r>
            <w:proofErr w:type="spellEnd"/>
            <w:r w:rsidRPr="00334947">
              <w:rPr>
                <w:rFonts w:ascii="Times New Roman" w:eastAsia="Times New Roman" w:hAnsi="Times New Roman" w:cs="Times New Roman"/>
                <w:b/>
                <w:kern w:val="0"/>
                <w:sz w:val="20"/>
                <w:szCs w:val="20"/>
                <w:lang w:val="en-US" w:eastAsia="ru-RU"/>
                <w14:ligatures w14:val="none"/>
              </w:rPr>
              <w:t xml:space="preserve"> de </w:t>
            </w:r>
            <w:proofErr w:type="spellStart"/>
            <w:r w:rsidRPr="00334947">
              <w:rPr>
                <w:rFonts w:ascii="Times New Roman" w:eastAsia="Times New Roman" w:hAnsi="Times New Roman" w:cs="Times New Roman"/>
                <w:b/>
                <w:kern w:val="0"/>
                <w:sz w:val="20"/>
                <w:szCs w:val="20"/>
                <w:lang w:val="en-US" w:eastAsia="ru-RU"/>
                <w14:ligatures w14:val="none"/>
              </w:rPr>
              <w:t>proiectare</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sau</w:t>
            </w:r>
            <w:proofErr w:type="spellEnd"/>
            <w:r w:rsidRPr="00334947">
              <w:rPr>
                <w:rFonts w:ascii="Times New Roman" w:eastAsia="Times New Roman" w:hAnsi="Times New Roman" w:cs="Times New Roman"/>
                <w:b/>
                <w:kern w:val="0"/>
                <w:sz w:val="20"/>
                <w:szCs w:val="20"/>
                <w:lang w:val="en-US" w:eastAsia="ru-RU"/>
                <w14:ligatures w14:val="none"/>
              </w:rPr>
              <w:t xml:space="preserve"> de </w:t>
            </w:r>
            <w:proofErr w:type="spellStart"/>
            <w:r w:rsidRPr="00334947">
              <w:rPr>
                <w:rFonts w:ascii="Times New Roman" w:eastAsia="Times New Roman" w:hAnsi="Times New Roman" w:cs="Times New Roman"/>
                <w:b/>
                <w:kern w:val="0"/>
                <w:sz w:val="20"/>
                <w:szCs w:val="20"/>
                <w:lang w:val="en-US" w:eastAsia="ru-RU"/>
                <w14:ligatures w14:val="none"/>
              </w:rPr>
              <w:t>lucrări</w:t>
            </w:r>
            <w:proofErr w:type="spellEnd"/>
            <w:r w:rsidRPr="00334947">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38A6EC"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334947">
              <w:rPr>
                <w:rFonts w:ascii="Times New Roman" w:eastAsia="Times New Roman" w:hAnsi="Times New Roman" w:cs="Times New Roman"/>
                <w:b/>
                <w:kern w:val="0"/>
                <w:sz w:val="20"/>
                <w:szCs w:val="20"/>
                <w:lang w:val="en-US" w:eastAsia="ru-RU"/>
                <w14:ligatures w14:val="none"/>
              </w:rPr>
              <w:t>Unitatea</w:t>
            </w:r>
            <w:proofErr w:type="spellEnd"/>
            <w:r w:rsidRPr="00334947">
              <w:rPr>
                <w:rFonts w:ascii="Times New Roman" w:eastAsia="Times New Roman" w:hAnsi="Times New Roman" w:cs="Times New Roman"/>
                <w:b/>
                <w:kern w:val="0"/>
                <w:sz w:val="20"/>
                <w:szCs w:val="20"/>
                <w:lang w:val="en-US" w:eastAsia="ru-RU"/>
                <w14:ligatures w14:val="none"/>
              </w:rPr>
              <w:t xml:space="preserve"> de </w:t>
            </w:r>
            <w:proofErr w:type="spellStart"/>
            <w:r w:rsidRPr="00334947">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687265"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334947">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F94B2E"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334947">
              <w:rPr>
                <w:rFonts w:ascii="Times New Roman" w:eastAsia="Times New Roman" w:hAnsi="Times New Roman" w:cs="Times New Roman"/>
                <w:b/>
                <w:kern w:val="0"/>
                <w:sz w:val="20"/>
                <w:szCs w:val="20"/>
                <w:lang w:val="en-US" w:eastAsia="ru-RU"/>
                <w14:ligatures w14:val="none"/>
              </w:rPr>
              <w:t>Specificarea</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tehnică</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deplină</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solicitată</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Standarde</w:t>
            </w:r>
            <w:proofErr w:type="spellEnd"/>
            <w:r w:rsidRPr="00334947">
              <w:rPr>
                <w:rFonts w:ascii="Times New Roman" w:eastAsia="Times New Roman" w:hAnsi="Times New Roman" w:cs="Times New Roman"/>
                <w:b/>
                <w:kern w:val="0"/>
                <w:sz w:val="20"/>
                <w:szCs w:val="20"/>
                <w:lang w:val="en-US" w:eastAsia="ru-RU"/>
                <w14:ligatures w14:val="none"/>
              </w:rPr>
              <w:t xml:space="preserve"> de </w:t>
            </w:r>
            <w:proofErr w:type="spellStart"/>
            <w:r w:rsidRPr="00334947">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C61049"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334947">
              <w:rPr>
                <w:rFonts w:ascii="Times New Roman" w:eastAsia="Times New Roman" w:hAnsi="Times New Roman" w:cs="Times New Roman"/>
                <w:b/>
                <w:kern w:val="0"/>
                <w:sz w:val="20"/>
                <w:szCs w:val="20"/>
                <w:lang w:val="en-US" w:eastAsia="ru-RU"/>
                <w14:ligatures w14:val="none"/>
              </w:rPr>
              <w:t>Valoarea</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estimată</w:t>
            </w:r>
            <w:proofErr w:type="spellEnd"/>
            <w:r w:rsidRPr="00334947">
              <w:rPr>
                <w:rFonts w:ascii="Times New Roman" w:eastAsia="Times New Roman" w:hAnsi="Times New Roman" w:cs="Times New Roman"/>
                <w:b/>
                <w:kern w:val="0"/>
                <w:sz w:val="20"/>
                <w:szCs w:val="20"/>
                <w:lang w:val="en-US" w:eastAsia="ru-RU"/>
                <w14:ligatures w14:val="none"/>
              </w:rPr>
              <w:br/>
              <w:t xml:space="preserve">(se </w:t>
            </w:r>
            <w:proofErr w:type="spellStart"/>
            <w:r w:rsidRPr="00334947">
              <w:rPr>
                <w:rFonts w:ascii="Times New Roman" w:eastAsia="Times New Roman" w:hAnsi="Times New Roman" w:cs="Times New Roman"/>
                <w:b/>
                <w:kern w:val="0"/>
                <w:sz w:val="20"/>
                <w:szCs w:val="20"/>
                <w:lang w:val="en-US" w:eastAsia="ru-RU"/>
                <w14:ligatures w14:val="none"/>
              </w:rPr>
              <w:t>va</w:t>
            </w:r>
            <w:proofErr w:type="spellEnd"/>
            <w:r w:rsidRPr="00334947">
              <w:rPr>
                <w:rFonts w:ascii="Times New Roman" w:eastAsia="Times New Roman" w:hAnsi="Times New Roman" w:cs="Times New Roman"/>
                <w:b/>
                <w:kern w:val="0"/>
                <w:sz w:val="20"/>
                <w:szCs w:val="20"/>
                <w:lang w:val="en-US" w:eastAsia="ru-RU"/>
                <w14:ligatures w14:val="none"/>
              </w:rPr>
              <w:t xml:space="preserve"> indica </w:t>
            </w:r>
            <w:proofErr w:type="spellStart"/>
            <w:r w:rsidRPr="00334947">
              <w:rPr>
                <w:rFonts w:ascii="Times New Roman" w:eastAsia="Times New Roman" w:hAnsi="Times New Roman" w:cs="Times New Roman"/>
                <w:b/>
                <w:kern w:val="0"/>
                <w:sz w:val="20"/>
                <w:szCs w:val="20"/>
                <w:lang w:val="en-US" w:eastAsia="ru-RU"/>
                <w14:ligatures w14:val="none"/>
              </w:rPr>
              <w:t>pentru</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fiecare</w:t>
            </w:r>
            <w:proofErr w:type="spellEnd"/>
            <w:r w:rsidRPr="00334947">
              <w:rPr>
                <w:rFonts w:ascii="Times New Roman" w:eastAsia="Times New Roman" w:hAnsi="Times New Roman" w:cs="Times New Roman"/>
                <w:b/>
                <w:kern w:val="0"/>
                <w:sz w:val="20"/>
                <w:szCs w:val="20"/>
                <w:lang w:val="en-US" w:eastAsia="ru-RU"/>
                <w14:ligatures w14:val="none"/>
              </w:rPr>
              <w:t xml:space="preserve"> lot </w:t>
            </w:r>
            <w:proofErr w:type="spellStart"/>
            <w:r w:rsidRPr="00334947">
              <w:rPr>
                <w:rFonts w:ascii="Times New Roman" w:eastAsia="Times New Roman" w:hAnsi="Times New Roman" w:cs="Times New Roman"/>
                <w:b/>
                <w:kern w:val="0"/>
                <w:sz w:val="20"/>
                <w:szCs w:val="20"/>
                <w:lang w:val="en-US" w:eastAsia="ru-RU"/>
                <w14:ligatures w14:val="none"/>
              </w:rPr>
              <w:t>în</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parte</w:t>
            </w:r>
            <w:proofErr w:type="spellEnd"/>
            <w:r w:rsidRPr="00334947">
              <w:rPr>
                <w:rFonts w:ascii="Times New Roman" w:eastAsia="Times New Roman" w:hAnsi="Times New Roman" w:cs="Times New Roman"/>
                <w:b/>
                <w:kern w:val="0"/>
                <w:sz w:val="20"/>
                <w:szCs w:val="20"/>
                <w:lang w:val="en-US" w:eastAsia="ru-RU"/>
                <w14:ligatures w14:val="none"/>
              </w:rPr>
              <w:t>)</w:t>
            </w:r>
          </w:p>
        </w:tc>
      </w:tr>
      <w:tr w:rsidR="00334947" w:rsidRPr="00334947" w14:paraId="04286F2E" w14:textId="77777777" w:rsidTr="006226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73021E"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334947">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2513F1"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334947">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7AAC44"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lang w:val="en-US" w:eastAsia="ru-RU"/>
                <w14:ligatures w14:val="none"/>
              </w:rPr>
            </w:pPr>
            <w:proofErr w:type="spellStart"/>
            <w:r w:rsidRPr="00334947">
              <w:rPr>
                <w:rFonts w:ascii="TimesNewRomanPS-BoldMT" w:hAnsi="TimesNewRomanPS-BoldMT" w:cs="TimesNewRomanPS-BoldMT"/>
                <w:b/>
                <w:bCs/>
                <w:i/>
                <w:iCs/>
                <w:kern w:val="0"/>
                <w:u w:val="single"/>
                <w:lang w:val="en-US"/>
              </w:rPr>
              <w:t>Lucrari</w:t>
            </w:r>
            <w:proofErr w:type="spellEnd"/>
            <w:r w:rsidRPr="00334947">
              <w:rPr>
                <w:rFonts w:ascii="TimesNewRomanPS-BoldMT" w:hAnsi="TimesNewRomanPS-BoldMT" w:cs="TimesNewRomanPS-BoldMT"/>
                <w:b/>
                <w:bCs/>
                <w:i/>
                <w:iCs/>
                <w:kern w:val="0"/>
                <w:u w:val="single"/>
                <w:lang w:val="en-US"/>
              </w:rPr>
              <w:t xml:space="preserve"> de </w:t>
            </w:r>
            <w:proofErr w:type="spellStart"/>
            <w:r w:rsidRPr="00334947">
              <w:rPr>
                <w:rFonts w:ascii="TimesNewRomanPS-BoldMT" w:hAnsi="TimesNewRomanPS-BoldMT" w:cs="TimesNewRomanPS-BoldMT"/>
                <w:b/>
                <w:bCs/>
                <w:i/>
                <w:iCs/>
                <w:kern w:val="0"/>
                <w:u w:val="single"/>
                <w:lang w:val="en-US"/>
              </w:rPr>
              <w:t>reconstructie</w:t>
            </w:r>
            <w:proofErr w:type="spellEnd"/>
            <w:r w:rsidRPr="00334947">
              <w:rPr>
                <w:rFonts w:ascii="TimesNewRomanPS-BoldMT" w:hAnsi="TimesNewRomanPS-BoldMT" w:cs="TimesNewRomanPS-BoldMT"/>
                <w:b/>
                <w:bCs/>
                <w:i/>
                <w:iCs/>
                <w:kern w:val="0"/>
                <w:u w:val="single"/>
                <w:lang w:val="en-US"/>
              </w:rPr>
              <w:t xml:space="preserve"> a </w:t>
            </w:r>
            <w:proofErr w:type="spellStart"/>
            <w:r w:rsidRPr="00334947">
              <w:rPr>
                <w:rFonts w:ascii="TimesNewRomanPS-BoldMT" w:hAnsi="TimesNewRomanPS-BoldMT" w:cs="TimesNewRomanPS-BoldMT"/>
                <w:b/>
                <w:bCs/>
                <w:i/>
                <w:iCs/>
                <w:kern w:val="0"/>
                <w:u w:val="single"/>
                <w:lang w:val="en-US"/>
              </w:rPr>
              <w:t>trotuarului</w:t>
            </w:r>
            <w:proofErr w:type="spellEnd"/>
            <w:r w:rsidRPr="00334947">
              <w:rPr>
                <w:rFonts w:ascii="TimesNewRomanPS-BoldMT" w:hAnsi="TimesNewRomanPS-BoldMT" w:cs="TimesNewRomanPS-BoldMT"/>
                <w:b/>
                <w:bCs/>
                <w:i/>
                <w:iCs/>
                <w:kern w:val="0"/>
                <w:u w:val="single"/>
                <w:lang w:val="en-US"/>
              </w:rPr>
              <w:t xml:space="preserve"> din </w:t>
            </w:r>
            <w:proofErr w:type="spellStart"/>
            <w:r w:rsidRPr="00334947">
              <w:rPr>
                <w:rFonts w:ascii="TimesNewRomanPS-BoldMT" w:hAnsi="TimesNewRomanPS-BoldMT" w:cs="TimesNewRomanPS-BoldMT"/>
                <w:b/>
                <w:bCs/>
                <w:i/>
                <w:iCs/>
                <w:kern w:val="0"/>
                <w:u w:val="single"/>
                <w:lang w:val="en-US"/>
              </w:rPr>
              <w:t>strada</w:t>
            </w:r>
            <w:proofErr w:type="spellEnd"/>
            <w:r w:rsidRPr="00334947">
              <w:rPr>
                <w:rFonts w:ascii="TimesNewRomanPS-BoldMT" w:hAnsi="TimesNewRomanPS-BoldMT" w:cs="TimesNewRomanPS-BoldMT"/>
                <w:b/>
                <w:bCs/>
                <w:i/>
                <w:iCs/>
                <w:kern w:val="0"/>
                <w:u w:val="single"/>
                <w:lang w:val="en-US"/>
              </w:rPr>
              <w:t xml:space="preserve"> </w:t>
            </w:r>
            <w:proofErr w:type="spellStart"/>
            <w:r w:rsidRPr="00334947">
              <w:rPr>
                <w:rFonts w:ascii="TimesNewRomanPS-BoldMT" w:hAnsi="TimesNewRomanPS-BoldMT" w:cs="TimesNewRomanPS-BoldMT"/>
                <w:b/>
                <w:bCs/>
                <w:i/>
                <w:iCs/>
                <w:kern w:val="0"/>
                <w:u w:val="single"/>
                <w:lang w:val="en-US"/>
              </w:rPr>
              <w:t>Poleanicikin</w:t>
            </w:r>
            <w:proofErr w:type="spellEnd"/>
            <w:r w:rsidRPr="00334947">
              <w:rPr>
                <w:rFonts w:ascii="TimesNewRomanPS-BoldMT" w:hAnsi="TimesNewRomanPS-BoldMT" w:cs="TimesNewRomanPS-BoldMT"/>
                <w:b/>
                <w:bCs/>
                <w:i/>
                <w:iCs/>
                <w:kern w:val="0"/>
                <w:u w:val="single"/>
                <w:lang w:val="en-US"/>
              </w:rPr>
              <w:t xml:space="preserve"> </w:t>
            </w:r>
            <w:proofErr w:type="spellStart"/>
            <w:r w:rsidRPr="00334947">
              <w:rPr>
                <w:rFonts w:ascii="TimesNewRomanPS-BoldMT" w:hAnsi="TimesNewRomanPS-BoldMT" w:cs="TimesNewRomanPS-BoldMT"/>
                <w:b/>
                <w:bCs/>
                <w:i/>
                <w:iCs/>
                <w:kern w:val="0"/>
                <w:u w:val="single"/>
                <w:lang w:val="en-US"/>
              </w:rPr>
              <w:t>orasul</w:t>
            </w:r>
            <w:proofErr w:type="spellEnd"/>
            <w:r w:rsidRPr="00334947">
              <w:rPr>
                <w:rFonts w:ascii="TimesNewRomanPS-BoldMT" w:hAnsi="TimesNewRomanPS-BoldMT" w:cs="TimesNewRomanPS-BoldMT"/>
                <w:b/>
                <w:bCs/>
                <w:i/>
                <w:iCs/>
                <w:kern w:val="0"/>
                <w:u w:val="single"/>
                <w:lang w:val="en-US"/>
              </w:rPr>
              <w:t xml:space="preserve"> </w:t>
            </w:r>
            <w:proofErr w:type="spellStart"/>
            <w:r w:rsidRPr="00334947">
              <w:rPr>
                <w:rFonts w:ascii="TimesNewRomanPS-BoldMT" w:hAnsi="TimesNewRomanPS-BoldMT" w:cs="TimesNewRomanPS-BoldMT"/>
                <w:b/>
                <w:bCs/>
                <w:i/>
                <w:iCs/>
                <w:kern w:val="0"/>
                <w:u w:val="single"/>
                <w:lang w:val="en-US"/>
              </w:rPr>
              <w:t>Causeni</w:t>
            </w:r>
            <w:proofErr w:type="spellEnd"/>
            <w:r w:rsidRPr="00334947">
              <w:rPr>
                <w:rFonts w:ascii="Times New Roman" w:eastAsia="Times New Roman" w:hAnsi="Times New Roman" w:cs="Times New Roman"/>
                <w:kern w:val="0"/>
                <w:sz w:val="2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2F6A85"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334947">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16448A"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334947">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501BE7"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334947">
              <w:rPr>
                <w:rFonts w:ascii="Times New Roman" w:eastAsia="Times New Roman" w:hAnsi="Times New Roman" w:cs="Times New Roman"/>
                <w:kern w:val="0"/>
                <w:sz w:val="20"/>
                <w:szCs w:val="20"/>
                <w:lang w:val="en-US" w:eastAsia="ru-RU"/>
                <w14:ligatures w14:val="none"/>
              </w:rPr>
              <w:t xml:space="preserve">Conform </w:t>
            </w:r>
            <w:proofErr w:type="spellStart"/>
            <w:r w:rsidRPr="00334947">
              <w:rPr>
                <w:rFonts w:ascii="Times New Roman" w:eastAsia="Times New Roman" w:hAnsi="Times New Roman" w:cs="Times New Roman"/>
                <w:kern w:val="0"/>
                <w:sz w:val="20"/>
                <w:szCs w:val="20"/>
                <w:lang w:val="en-US" w:eastAsia="ru-RU"/>
                <w14:ligatures w14:val="none"/>
              </w:rPr>
              <w:t>caietului</w:t>
            </w:r>
            <w:proofErr w:type="spellEnd"/>
            <w:r w:rsidRPr="00334947">
              <w:rPr>
                <w:rFonts w:ascii="Times New Roman" w:eastAsia="Times New Roman" w:hAnsi="Times New Roman" w:cs="Times New Roman"/>
                <w:kern w:val="0"/>
                <w:sz w:val="20"/>
                <w:szCs w:val="20"/>
                <w:lang w:val="en-US" w:eastAsia="ru-RU"/>
                <w14:ligatures w14:val="none"/>
              </w:rPr>
              <w:t xml:space="preserve"> de </w:t>
            </w:r>
            <w:proofErr w:type="spellStart"/>
            <w:r w:rsidRPr="00334947">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4B487C"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334947">
              <w:rPr>
                <w:rFonts w:ascii="Times New Roman" w:eastAsia="Times New Roman" w:hAnsi="Times New Roman" w:cs="Times New Roman"/>
                <w:b/>
                <w:bCs/>
                <w:kern w:val="0"/>
                <w:sz w:val="20"/>
                <w:szCs w:val="20"/>
                <w:lang w:val="en-US" w:eastAsia="ru-RU"/>
                <w14:ligatures w14:val="none"/>
              </w:rPr>
              <w:t>651595,83</w:t>
            </w:r>
          </w:p>
        </w:tc>
      </w:tr>
      <w:tr w:rsidR="00334947" w:rsidRPr="00334947" w14:paraId="4DF47A91" w14:textId="77777777" w:rsidTr="006226C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3DD8AF"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334947">
              <w:rPr>
                <w:rFonts w:ascii="Times New Roman" w:eastAsia="Times New Roman" w:hAnsi="Times New Roman" w:cs="Times New Roman"/>
                <w:b/>
                <w:kern w:val="0"/>
                <w:sz w:val="20"/>
                <w:szCs w:val="20"/>
                <w:lang w:val="en-US" w:eastAsia="ru-RU"/>
                <w14:ligatures w14:val="none"/>
              </w:rPr>
              <w:t>Valoarea</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estimativă</w:t>
            </w:r>
            <w:proofErr w:type="spellEnd"/>
            <w:r w:rsidRPr="00334947">
              <w:rPr>
                <w:rFonts w:ascii="Times New Roman" w:eastAsia="Times New Roman" w:hAnsi="Times New Roman" w:cs="Times New Roman"/>
                <w:b/>
                <w:kern w:val="0"/>
                <w:sz w:val="20"/>
                <w:szCs w:val="20"/>
                <w:lang w:val="en-US" w:eastAsia="ru-RU"/>
                <w14:ligatures w14:val="none"/>
              </w:rPr>
              <w:t xml:space="preserve"> </w:t>
            </w:r>
            <w:proofErr w:type="spellStart"/>
            <w:r w:rsidRPr="00334947">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AE620E" w14:textId="77777777" w:rsidR="00334947" w:rsidRPr="00334947" w:rsidRDefault="00334947" w:rsidP="00334947">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334947">
              <w:rPr>
                <w:rFonts w:ascii="Times New Roman" w:eastAsia="Times New Roman" w:hAnsi="Times New Roman" w:cs="Times New Roman"/>
                <w:b/>
                <w:bCs/>
                <w:kern w:val="0"/>
                <w:sz w:val="20"/>
                <w:szCs w:val="20"/>
                <w:lang w:val="en-US" w:eastAsia="ru-RU"/>
                <w14:ligatures w14:val="none"/>
              </w:rPr>
              <w:t>651595,83</w:t>
            </w:r>
          </w:p>
        </w:tc>
      </w:tr>
    </w:tbl>
    <w:p w14:paraId="370EF175"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procedurilor</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preselecție</w:t>
      </w:r>
      <w:proofErr w:type="spellEnd"/>
      <w:r w:rsidRPr="00334947">
        <w:rPr>
          <w:rFonts w:ascii="Times New Roman" w:eastAsia="Times New Roman" w:hAnsi="Times New Roman" w:cs="Times New Roman"/>
          <w:b/>
          <w:kern w:val="0"/>
          <w:lang w:val="en-US" w:eastAsia="ru-RU"/>
          <w14:ligatures w14:val="none"/>
        </w:rPr>
        <w:t xml:space="preserve"> se </w:t>
      </w:r>
      <w:proofErr w:type="spellStart"/>
      <w:r w:rsidRPr="00334947">
        <w:rPr>
          <w:rFonts w:ascii="Times New Roman" w:eastAsia="Times New Roman" w:hAnsi="Times New Roman" w:cs="Times New Roman"/>
          <w:b/>
          <w:kern w:val="0"/>
          <w:lang w:val="en-US" w:eastAsia="ru-RU"/>
          <w14:ligatures w14:val="none"/>
        </w:rPr>
        <w:t>indică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numărul</w:t>
      </w:r>
      <w:proofErr w:type="spellEnd"/>
      <w:r w:rsidRPr="00334947">
        <w:rPr>
          <w:rFonts w:ascii="Times New Roman" w:eastAsia="Times New Roman" w:hAnsi="Times New Roman" w:cs="Times New Roman"/>
          <w:b/>
          <w:kern w:val="0"/>
          <w:lang w:val="en-US" w:eastAsia="ru-RU"/>
          <w14:ligatures w14:val="none"/>
        </w:rPr>
        <w:t xml:space="preserve"> minim al </w:t>
      </w:r>
      <w:proofErr w:type="spellStart"/>
      <w:r w:rsidRPr="00334947">
        <w:rPr>
          <w:rFonts w:ascii="Times New Roman" w:eastAsia="Times New Roman" w:hAnsi="Times New Roman" w:cs="Times New Roman"/>
          <w:b/>
          <w:kern w:val="0"/>
          <w:lang w:val="en-US" w:eastAsia="ru-RU"/>
          <w14:ligatures w14:val="none"/>
        </w:rPr>
        <w:t>candidaţilor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şi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dacă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numărul</w:t>
      </w:r>
      <w:proofErr w:type="spellEnd"/>
      <w:r w:rsidRPr="00334947">
        <w:rPr>
          <w:rFonts w:ascii="Times New Roman" w:eastAsia="Times New Roman" w:hAnsi="Times New Roman" w:cs="Times New Roman"/>
          <w:b/>
          <w:kern w:val="0"/>
          <w:lang w:val="en-US" w:eastAsia="ru-RU"/>
          <w14:ligatures w14:val="none"/>
        </w:rPr>
        <w:t xml:space="preserve"> maxim al </w:t>
      </w:r>
      <w:proofErr w:type="spellStart"/>
      <w:r w:rsidRPr="00334947">
        <w:rPr>
          <w:rFonts w:ascii="Times New Roman" w:eastAsia="Times New Roman" w:hAnsi="Times New Roman" w:cs="Times New Roman"/>
          <w:b/>
          <w:kern w:val="0"/>
          <w:lang w:val="en-US" w:eastAsia="ru-RU"/>
          <w14:ligatures w14:val="none"/>
        </w:rPr>
        <w:t>acestora</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nu se </w:t>
      </w:r>
      <w:proofErr w:type="spellStart"/>
      <w:r w:rsidRPr="00334947">
        <w:rPr>
          <w:rFonts w:ascii="Times New Roman" w:eastAsia="Times New Roman" w:hAnsi="Times New Roman" w:cs="Times New Roman"/>
          <w:b/>
          <w:color w:val="FF0000"/>
          <w:kern w:val="0"/>
          <w:lang w:val="en-US" w:eastAsia="ru-RU"/>
          <w14:ligatures w14:val="none"/>
        </w:rPr>
        <w:t>aplica</w:t>
      </w:r>
      <w:proofErr w:type="spellEnd"/>
    </w:p>
    <w:p w14:paraId="5351D4BE"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care </w:t>
      </w:r>
      <w:proofErr w:type="spellStart"/>
      <w:r w:rsidRPr="00334947">
        <w:rPr>
          <w:rFonts w:ascii="Times New Roman" w:eastAsia="Times New Roman" w:hAnsi="Times New Roman" w:cs="Times New Roman"/>
          <w:b/>
          <w:kern w:val="0"/>
          <w:lang w:val="en-US" w:eastAsia="ru-RU"/>
          <w14:ligatures w14:val="none"/>
        </w:rPr>
        <w:t>contractul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împărțit</w:t>
      </w:r>
      <w:proofErr w:type="spellEnd"/>
      <w:r w:rsidRPr="00334947">
        <w:rPr>
          <w:rFonts w:ascii="Times New Roman" w:eastAsia="Times New Roman" w:hAnsi="Times New Roman" w:cs="Times New Roman"/>
          <w:b/>
          <w:kern w:val="0"/>
          <w:lang w:val="en-US" w:eastAsia="ru-RU"/>
          <w14:ligatures w14:val="none"/>
        </w:rPr>
        <w:t xml:space="preserve"> pe </w:t>
      </w:r>
      <w:proofErr w:type="spellStart"/>
      <w:r w:rsidRPr="00334947">
        <w:rPr>
          <w:rFonts w:ascii="Times New Roman" w:eastAsia="Times New Roman" w:hAnsi="Times New Roman" w:cs="Times New Roman"/>
          <w:b/>
          <w:kern w:val="0"/>
          <w:lang w:val="en-US" w:eastAsia="ru-RU"/>
          <w14:ligatures w14:val="none"/>
        </w:rPr>
        <w:t>loturi</w:t>
      </w:r>
      <w:proofErr w:type="spellEnd"/>
      <w:r w:rsidRPr="00334947">
        <w:rPr>
          <w:rFonts w:ascii="Times New Roman" w:eastAsia="Times New Roman" w:hAnsi="Times New Roman" w:cs="Times New Roman"/>
          <w:b/>
          <w:kern w:val="0"/>
          <w:lang w:val="en-US" w:eastAsia="ru-RU"/>
          <w14:ligatures w14:val="none"/>
        </w:rPr>
        <w:t xml:space="preserve">, un operator economic </w:t>
      </w:r>
      <w:proofErr w:type="spellStart"/>
      <w:r w:rsidRPr="00334947">
        <w:rPr>
          <w:rFonts w:ascii="Times New Roman" w:eastAsia="Times New Roman" w:hAnsi="Times New Roman" w:cs="Times New Roman"/>
          <w:b/>
          <w:kern w:val="0"/>
          <w:lang w:val="en-US" w:eastAsia="ru-RU"/>
          <w14:ligatures w14:val="none"/>
        </w:rPr>
        <w:t>poate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depune</w:t>
      </w:r>
      <w:proofErr w:type="spellEnd"/>
      <w:r w:rsidRPr="00334947">
        <w:rPr>
          <w:rFonts w:ascii="Times New Roman" w:eastAsia="Times New Roman" w:hAnsi="Times New Roman" w:cs="Times New Roman"/>
          <w:b/>
          <w:kern w:val="0"/>
          <w:lang w:val="en-US" w:eastAsia="ru-RU"/>
          <w14:ligatures w14:val="none"/>
        </w:rPr>
        <w:t xml:space="preserve"> </w:t>
      </w:r>
    </w:p>
    <w:p w14:paraId="055B628E" w14:textId="77777777" w:rsidR="00334947" w:rsidRPr="00334947" w:rsidRDefault="00334947" w:rsidP="00334947">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oferta</w:t>
      </w:r>
      <w:proofErr w:type="spellEnd"/>
      <w:r w:rsidRPr="00334947">
        <w:rPr>
          <w:rFonts w:ascii="Times New Roman" w:eastAsia="Times New Roman" w:hAnsi="Times New Roman" w:cs="Times New Roman"/>
          <w:b/>
          <w:kern w:val="0"/>
          <w:lang w:val="en-US" w:eastAsia="ru-RU"/>
          <w14:ligatures w14:val="none"/>
        </w:rPr>
        <w:t xml:space="preserve"> (se </w:t>
      </w:r>
      <w:proofErr w:type="spellStart"/>
      <w:r w:rsidRPr="00334947">
        <w:rPr>
          <w:rFonts w:ascii="Times New Roman" w:eastAsia="Times New Roman" w:hAnsi="Times New Roman" w:cs="Times New Roman"/>
          <w:b/>
          <w:kern w:val="0"/>
          <w:lang w:val="en-US" w:eastAsia="ru-RU"/>
          <w14:ligatures w14:val="none"/>
        </w:rPr>
        <w:t>va</w:t>
      </w:r>
      <w:proofErr w:type="spellEnd"/>
      <w:r w:rsidRPr="00334947">
        <w:rPr>
          <w:rFonts w:ascii="Times New Roman" w:eastAsia="Times New Roman" w:hAnsi="Times New Roman" w:cs="Times New Roman"/>
          <w:b/>
          <w:kern w:val="0"/>
          <w:lang w:val="en-US" w:eastAsia="ru-RU"/>
          <w14:ligatures w14:val="none"/>
        </w:rPr>
        <w:t xml:space="preserve"> selecta):</w:t>
      </w:r>
    </w:p>
    <w:p w14:paraId="1DE099C9" w14:textId="77777777" w:rsidR="00334947" w:rsidRPr="00334947" w:rsidRDefault="00334947" w:rsidP="00334947">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Pentru</w:t>
      </w:r>
      <w:proofErr w:type="spellEnd"/>
      <w:r w:rsidRPr="00334947">
        <w:rPr>
          <w:rFonts w:ascii="Times New Roman" w:eastAsia="Times New Roman" w:hAnsi="Times New Roman" w:cs="Times New Roman"/>
          <w:b/>
          <w:kern w:val="0"/>
          <w:lang w:val="en-US" w:eastAsia="ru-RU"/>
          <w14:ligatures w14:val="none"/>
        </w:rPr>
        <w:t xml:space="preserve"> un </w:t>
      </w:r>
      <w:proofErr w:type="spellStart"/>
      <w:r w:rsidRPr="00334947">
        <w:rPr>
          <w:rFonts w:ascii="Times New Roman" w:eastAsia="Times New Roman" w:hAnsi="Times New Roman" w:cs="Times New Roman"/>
          <w:b/>
          <w:kern w:val="0"/>
          <w:lang w:val="en-US" w:eastAsia="ru-RU"/>
          <w14:ligatures w14:val="none"/>
        </w:rPr>
        <w:t>singur</w:t>
      </w:r>
      <w:proofErr w:type="spellEnd"/>
      <w:r w:rsidRPr="00334947">
        <w:rPr>
          <w:rFonts w:ascii="Times New Roman" w:eastAsia="Times New Roman" w:hAnsi="Times New Roman" w:cs="Times New Roman"/>
          <w:b/>
          <w:kern w:val="0"/>
          <w:lang w:val="en-US" w:eastAsia="ru-RU"/>
          <w14:ligatures w14:val="none"/>
        </w:rPr>
        <w:t xml:space="preserve"> lot;</w:t>
      </w:r>
    </w:p>
    <w:p w14:paraId="4C787056" w14:textId="77777777" w:rsidR="00334947" w:rsidRPr="00334947" w:rsidRDefault="00334947" w:rsidP="00334947">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334947">
        <w:rPr>
          <w:rFonts w:ascii="Times New Roman" w:eastAsia="Times New Roman" w:hAnsi="Times New Roman" w:cs="Times New Roman"/>
          <w:kern w:val="0"/>
          <w:u w:val="single"/>
          <w:lang w:val="en-US" w:eastAsia="ru-RU"/>
          <w14:ligatures w14:val="none"/>
        </w:rPr>
        <w:t>Pentru</w:t>
      </w:r>
      <w:proofErr w:type="spellEnd"/>
      <w:r w:rsidRPr="00334947">
        <w:rPr>
          <w:rFonts w:ascii="Times New Roman" w:eastAsia="Times New Roman" w:hAnsi="Times New Roman" w:cs="Times New Roman"/>
          <w:kern w:val="0"/>
          <w:u w:val="single"/>
          <w:lang w:val="en-US" w:eastAsia="ru-RU"/>
          <w14:ligatures w14:val="none"/>
        </w:rPr>
        <w:t xml:space="preserve"> </w:t>
      </w:r>
      <w:proofErr w:type="spellStart"/>
      <w:r w:rsidRPr="00334947">
        <w:rPr>
          <w:rFonts w:ascii="Times New Roman" w:eastAsia="Times New Roman" w:hAnsi="Times New Roman" w:cs="Times New Roman"/>
          <w:kern w:val="0"/>
          <w:u w:val="single"/>
          <w:lang w:val="en-US" w:eastAsia="ru-RU"/>
          <w14:ligatures w14:val="none"/>
        </w:rPr>
        <w:t>mai</w:t>
      </w:r>
      <w:proofErr w:type="spellEnd"/>
      <w:r w:rsidRPr="00334947">
        <w:rPr>
          <w:rFonts w:ascii="Times New Roman" w:eastAsia="Times New Roman" w:hAnsi="Times New Roman" w:cs="Times New Roman"/>
          <w:kern w:val="0"/>
          <w:u w:val="single"/>
          <w:lang w:val="en-US" w:eastAsia="ru-RU"/>
          <w14:ligatures w14:val="none"/>
        </w:rPr>
        <w:t xml:space="preserve"> </w:t>
      </w:r>
      <w:proofErr w:type="spellStart"/>
      <w:r w:rsidRPr="00334947">
        <w:rPr>
          <w:rFonts w:ascii="Times New Roman" w:eastAsia="Times New Roman" w:hAnsi="Times New Roman" w:cs="Times New Roman"/>
          <w:kern w:val="0"/>
          <w:u w:val="single"/>
          <w:lang w:val="en-US" w:eastAsia="ru-RU"/>
          <w14:ligatures w14:val="none"/>
        </w:rPr>
        <w:t>multe</w:t>
      </w:r>
      <w:proofErr w:type="spellEnd"/>
      <w:r w:rsidRPr="00334947">
        <w:rPr>
          <w:rFonts w:ascii="Times New Roman" w:eastAsia="Times New Roman" w:hAnsi="Times New Roman" w:cs="Times New Roman"/>
          <w:kern w:val="0"/>
          <w:u w:val="single"/>
          <w:lang w:val="en-US" w:eastAsia="ru-RU"/>
          <w14:ligatures w14:val="none"/>
        </w:rPr>
        <w:t xml:space="preserve"> </w:t>
      </w:r>
      <w:proofErr w:type="spellStart"/>
      <w:r w:rsidRPr="00334947">
        <w:rPr>
          <w:rFonts w:ascii="Times New Roman" w:eastAsia="Times New Roman" w:hAnsi="Times New Roman" w:cs="Times New Roman"/>
          <w:kern w:val="0"/>
          <w:u w:val="single"/>
          <w:lang w:val="en-US" w:eastAsia="ru-RU"/>
          <w14:ligatures w14:val="none"/>
        </w:rPr>
        <w:t>loturi</w:t>
      </w:r>
      <w:proofErr w:type="spellEnd"/>
      <w:r w:rsidRPr="00334947">
        <w:rPr>
          <w:rFonts w:ascii="Times New Roman" w:eastAsia="Times New Roman" w:hAnsi="Times New Roman" w:cs="Times New Roman"/>
          <w:kern w:val="0"/>
          <w:u w:val="single"/>
          <w:lang w:val="en-US" w:eastAsia="ru-RU"/>
          <w14:ligatures w14:val="none"/>
        </w:rPr>
        <w:t>;</w:t>
      </w:r>
    </w:p>
    <w:p w14:paraId="437A758C" w14:textId="77777777" w:rsidR="00334947" w:rsidRPr="00334947" w:rsidRDefault="00334947" w:rsidP="00334947">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334947">
        <w:rPr>
          <w:rFonts w:ascii="Times New Roman" w:eastAsia="Times New Roman" w:hAnsi="Times New Roman" w:cs="Times New Roman"/>
          <w:kern w:val="0"/>
          <w:lang w:val="en-US" w:eastAsia="ru-RU"/>
          <w14:ligatures w14:val="none"/>
        </w:rPr>
        <w:t>Pentru</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toate</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loturile</w:t>
      </w:r>
      <w:proofErr w:type="spellEnd"/>
      <w:r w:rsidRPr="00334947">
        <w:rPr>
          <w:rFonts w:ascii="Times New Roman" w:eastAsia="Times New Roman" w:hAnsi="Times New Roman" w:cs="Times New Roman"/>
          <w:kern w:val="0"/>
          <w:lang w:val="en-US" w:eastAsia="ru-RU"/>
          <w14:ligatures w14:val="none"/>
        </w:rPr>
        <w:t>;</w:t>
      </w:r>
    </w:p>
    <w:p w14:paraId="4BFC61B0" w14:textId="77777777" w:rsidR="00334947" w:rsidRPr="00334947" w:rsidRDefault="00334947" w:rsidP="00334947">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334947">
        <w:rPr>
          <w:rFonts w:ascii="Times New Roman" w:eastAsia="Times New Roman" w:hAnsi="Times New Roman" w:cs="Times New Roman"/>
          <w:kern w:val="0"/>
          <w:lang w:val="en-US" w:eastAsia="ru-RU"/>
          <w14:ligatures w14:val="none"/>
        </w:rPr>
        <w:t xml:space="preserve">Alte </w:t>
      </w:r>
      <w:proofErr w:type="spellStart"/>
      <w:r w:rsidRPr="00334947">
        <w:rPr>
          <w:rFonts w:ascii="Times New Roman" w:eastAsia="Times New Roman" w:hAnsi="Times New Roman" w:cs="Times New Roman"/>
          <w:kern w:val="0"/>
          <w:lang w:val="en-US" w:eastAsia="ru-RU"/>
          <w14:ligatures w14:val="none"/>
        </w:rPr>
        <w:t>limitări</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privind</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numărul</w:t>
      </w:r>
      <w:proofErr w:type="spellEnd"/>
      <w:r w:rsidRPr="00334947">
        <w:rPr>
          <w:rFonts w:ascii="Times New Roman" w:eastAsia="Times New Roman" w:hAnsi="Times New Roman" w:cs="Times New Roman"/>
          <w:kern w:val="0"/>
          <w:lang w:val="en-US" w:eastAsia="ru-RU"/>
          <w14:ligatures w14:val="none"/>
        </w:rPr>
        <w:t xml:space="preserve"> de </w:t>
      </w:r>
      <w:proofErr w:type="spellStart"/>
      <w:r w:rsidRPr="00334947">
        <w:rPr>
          <w:rFonts w:ascii="Times New Roman" w:eastAsia="Times New Roman" w:hAnsi="Times New Roman" w:cs="Times New Roman"/>
          <w:kern w:val="0"/>
          <w:lang w:val="en-US" w:eastAsia="ru-RU"/>
          <w14:ligatures w14:val="none"/>
        </w:rPr>
        <w:t>loturi</w:t>
      </w:r>
      <w:proofErr w:type="spellEnd"/>
      <w:r w:rsidRPr="00334947">
        <w:rPr>
          <w:rFonts w:ascii="Times New Roman" w:eastAsia="Times New Roman" w:hAnsi="Times New Roman" w:cs="Times New Roman"/>
          <w:kern w:val="0"/>
          <w:lang w:val="en-US" w:eastAsia="ru-RU"/>
          <w14:ligatures w14:val="none"/>
        </w:rPr>
        <w:t xml:space="preserve"> care pot fi </w:t>
      </w:r>
      <w:proofErr w:type="spellStart"/>
      <w:r w:rsidRPr="00334947">
        <w:rPr>
          <w:rFonts w:ascii="Times New Roman" w:eastAsia="Times New Roman" w:hAnsi="Times New Roman" w:cs="Times New Roman"/>
          <w:kern w:val="0"/>
          <w:lang w:val="en-US" w:eastAsia="ru-RU"/>
          <w14:ligatures w14:val="none"/>
        </w:rPr>
        <w:t>atribuite</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aceluiași</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ofertant</w:t>
      </w:r>
      <w:proofErr w:type="spellEnd"/>
      <w:r w:rsidRPr="00334947">
        <w:rPr>
          <w:rFonts w:ascii="Times New Roman" w:eastAsia="Times New Roman" w:hAnsi="Times New Roman" w:cs="Times New Roman"/>
          <w:kern w:val="0"/>
          <w:lang w:val="en-US" w:eastAsia="ru-RU"/>
          <w14:ligatures w14:val="none"/>
        </w:rPr>
        <w:t>___________</w:t>
      </w:r>
    </w:p>
    <w:p w14:paraId="2C3C7102"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Admiterea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interzicerea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ofertelor</w:t>
      </w:r>
      <w:proofErr w:type="spellEnd"/>
      <w:r w:rsidRPr="00334947">
        <w:rPr>
          <w:rFonts w:ascii="Times New Roman" w:eastAsia="Times New Roman" w:hAnsi="Times New Roman" w:cs="Times New Roman"/>
          <w:b/>
          <w:kern w:val="0"/>
          <w:lang w:val="en-US" w:eastAsia="ru-RU"/>
          <w14:ligatures w14:val="none"/>
        </w:rPr>
        <w:t xml:space="preserve"> alternative: </w:t>
      </w:r>
      <w:r w:rsidRPr="00334947">
        <w:rPr>
          <w:rFonts w:ascii="Times New Roman" w:eastAsia="Times New Roman" w:hAnsi="Times New Roman" w:cs="Times New Roman"/>
          <w:b/>
          <w:color w:val="FF0000"/>
          <w:kern w:val="0"/>
          <w:lang w:val="en-US" w:eastAsia="ru-RU"/>
          <w14:ligatures w14:val="none"/>
        </w:rPr>
        <w:t xml:space="preserve">Nu se </w:t>
      </w:r>
      <w:proofErr w:type="spellStart"/>
      <w:r w:rsidRPr="00334947">
        <w:rPr>
          <w:rFonts w:ascii="Times New Roman" w:eastAsia="Times New Roman" w:hAnsi="Times New Roman" w:cs="Times New Roman"/>
          <w:b/>
          <w:color w:val="FF0000"/>
          <w:kern w:val="0"/>
          <w:lang w:val="en-US" w:eastAsia="ru-RU"/>
          <w14:ligatures w14:val="none"/>
        </w:rPr>
        <w:t>admite</w:t>
      </w:r>
      <w:proofErr w:type="spellEnd"/>
    </w:p>
    <w:p w14:paraId="25C82BED" w14:textId="77777777" w:rsidR="00334947" w:rsidRPr="00334947" w:rsidRDefault="00334947" w:rsidP="00334947">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Termenii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condițiile</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prestare</w:t>
      </w:r>
      <w:proofErr w:type="spellEnd"/>
      <w:r w:rsidRPr="00334947">
        <w:rPr>
          <w:rFonts w:ascii="Times New Roman" w:eastAsia="Times New Roman" w:hAnsi="Times New Roman" w:cs="Times New Roman"/>
          <w:b/>
          <w:kern w:val="0"/>
          <w:lang w:val="en-US" w:eastAsia="ru-RU"/>
          <w14:ligatures w14:val="none"/>
        </w:rPr>
        <w:t>/</w:t>
      </w:r>
      <w:proofErr w:type="spellStart"/>
      <w:r w:rsidRPr="00334947">
        <w:rPr>
          <w:rFonts w:ascii="Times New Roman" w:eastAsia="Times New Roman" w:hAnsi="Times New Roman" w:cs="Times New Roman"/>
          <w:b/>
          <w:kern w:val="0"/>
          <w:lang w:val="en-US" w:eastAsia="ru-RU"/>
          <w14:ligatures w14:val="none"/>
        </w:rPr>
        <w:t>executare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solicitați</w:t>
      </w:r>
      <w:proofErr w:type="spellEnd"/>
      <w:r w:rsidRPr="00334947">
        <w:rPr>
          <w:rFonts w:ascii="Times New Roman" w:eastAsia="Times New Roman" w:hAnsi="Times New Roman" w:cs="Times New Roman"/>
          <w:b/>
          <w:kern w:val="0"/>
          <w:lang w:val="en-US" w:eastAsia="ru-RU"/>
          <w14:ligatures w14:val="none"/>
        </w:rPr>
        <w:t xml:space="preserve">: In termen de 90 </w:t>
      </w:r>
      <w:proofErr w:type="spellStart"/>
      <w:r w:rsidRPr="00334947">
        <w:rPr>
          <w:rFonts w:ascii="Times New Roman" w:eastAsia="Times New Roman" w:hAnsi="Times New Roman" w:cs="Times New Roman"/>
          <w:b/>
          <w:kern w:val="0"/>
          <w:lang w:val="en-US" w:eastAsia="ru-RU"/>
          <w14:ligatures w14:val="none"/>
        </w:rPr>
        <w:t>zile</w:t>
      </w:r>
      <w:proofErr w:type="spellEnd"/>
      <w:r w:rsidRPr="00334947">
        <w:rPr>
          <w:rFonts w:ascii="Times New Roman" w:eastAsia="Times New Roman" w:hAnsi="Times New Roman" w:cs="Times New Roman"/>
          <w:b/>
          <w:kern w:val="0"/>
          <w:lang w:val="en-US" w:eastAsia="ru-RU"/>
          <w14:ligatures w14:val="none"/>
        </w:rPr>
        <w:t xml:space="preserve"> de la </w:t>
      </w:r>
      <w:proofErr w:type="spellStart"/>
      <w:r w:rsidRPr="00334947">
        <w:rPr>
          <w:rFonts w:ascii="Times New Roman" w:eastAsia="Times New Roman" w:hAnsi="Times New Roman" w:cs="Times New Roman"/>
          <w:b/>
          <w:kern w:val="0"/>
          <w:lang w:val="en-US" w:eastAsia="ru-RU"/>
          <w14:ligatures w14:val="none"/>
        </w:rPr>
        <w:t>semnarea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contractului</w:t>
      </w:r>
      <w:proofErr w:type="spellEnd"/>
    </w:p>
    <w:p w14:paraId="0B49E08B" w14:textId="77777777" w:rsidR="00334947" w:rsidRPr="00334947" w:rsidRDefault="00334947" w:rsidP="00334947">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Termenul</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valabilitate</w:t>
      </w:r>
      <w:proofErr w:type="spellEnd"/>
      <w:r w:rsidRPr="00334947">
        <w:rPr>
          <w:rFonts w:ascii="Times New Roman" w:eastAsia="Times New Roman" w:hAnsi="Times New Roman" w:cs="Times New Roman"/>
          <w:b/>
          <w:kern w:val="0"/>
          <w:lang w:val="en-US" w:eastAsia="ru-RU"/>
          <w14:ligatures w14:val="none"/>
        </w:rPr>
        <w:t xml:space="preserve"> a contractului:31.12.2026</w:t>
      </w:r>
    </w:p>
    <w:p w14:paraId="2C37E5E0" w14:textId="77777777" w:rsidR="00334947" w:rsidRPr="00334947" w:rsidRDefault="00334947" w:rsidP="00334947">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Contract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rezervat</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atelierelor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protejate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acesta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poate</w:t>
      </w:r>
      <w:proofErr w:type="spellEnd"/>
      <w:r w:rsidRPr="00334947">
        <w:rPr>
          <w:rFonts w:ascii="Times New Roman" w:eastAsia="Times New Roman" w:hAnsi="Times New Roman" w:cs="Times New Roman"/>
          <w:b/>
          <w:kern w:val="0"/>
          <w:lang w:val="en-US" w:eastAsia="ru-RU"/>
          <w14:ligatures w14:val="none"/>
        </w:rPr>
        <w:t xml:space="preserve"> fi </w:t>
      </w:r>
      <w:proofErr w:type="spellStart"/>
      <w:r w:rsidRPr="00334947">
        <w:rPr>
          <w:rFonts w:ascii="Times New Roman" w:eastAsia="Times New Roman" w:hAnsi="Times New Roman" w:cs="Times New Roman"/>
          <w:b/>
          <w:kern w:val="0"/>
          <w:lang w:val="en-US" w:eastAsia="ru-RU"/>
          <w14:ligatures w14:val="none"/>
        </w:rPr>
        <w:t>executat</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numai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cadrul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unor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programe</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angajare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protejată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după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Nu </w:t>
      </w:r>
    </w:p>
    <w:p w14:paraId="777A90BF" w14:textId="77777777" w:rsidR="00334947" w:rsidRPr="00334947" w:rsidRDefault="00334947" w:rsidP="00334947">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340FEF71"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lastRenderedPageBreak/>
        <w:t>Prestarea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serviciului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rezervată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unei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anumite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profesii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temeiul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unor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legi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al </w:t>
      </w:r>
      <w:proofErr w:type="spellStart"/>
      <w:r w:rsidRPr="00334947">
        <w:rPr>
          <w:rFonts w:ascii="Times New Roman" w:eastAsia="Times New Roman" w:hAnsi="Times New Roman" w:cs="Times New Roman"/>
          <w:b/>
          <w:kern w:val="0"/>
          <w:lang w:val="en-US" w:eastAsia="ru-RU"/>
          <w14:ligatures w14:val="none"/>
        </w:rPr>
        <w:t>unor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acte</w:t>
      </w:r>
      <w:proofErr w:type="spellEnd"/>
      <w:r w:rsidRPr="00334947">
        <w:rPr>
          <w:rFonts w:ascii="Times New Roman" w:eastAsia="Times New Roman" w:hAnsi="Times New Roman" w:cs="Times New Roman"/>
          <w:b/>
          <w:kern w:val="0"/>
          <w:lang w:val="en-US" w:eastAsia="ru-RU"/>
          <w14:ligatures w14:val="none"/>
        </w:rPr>
        <w:t xml:space="preserve"> administrative (</w:t>
      </w:r>
      <w:proofErr w:type="spellStart"/>
      <w:r w:rsidRPr="00334947">
        <w:rPr>
          <w:rFonts w:ascii="Times New Roman" w:eastAsia="Times New Roman" w:hAnsi="Times New Roman" w:cs="Times New Roman"/>
          <w:b/>
          <w:kern w:val="0"/>
          <w:lang w:val="en-US" w:eastAsia="ru-RU"/>
          <w14:ligatures w14:val="none"/>
        </w:rPr>
        <w:t>după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nu se </w:t>
      </w:r>
      <w:proofErr w:type="spellStart"/>
      <w:r w:rsidRPr="00334947">
        <w:rPr>
          <w:rFonts w:ascii="Times New Roman" w:eastAsia="Times New Roman" w:hAnsi="Times New Roman" w:cs="Times New Roman"/>
          <w:b/>
          <w:color w:val="FF0000"/>
          <w:kern w:val="0"/>
          <w:lang w:val="en-US" w:eastAsia="ru-RU"/>
          <w14:ligatures w14:val="none"/>
        </w:rPr>
        <w:t>aplica</w:t>
      </w:r>
      <w:proofErr w:type="spellEnd"/>
    </w:p>
    <w:p w14:paraId="626185DC"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Scurta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descriere</w:t>
      </w:r>
      <w:proofErr w:type="spellEnd"/>
      <w:r w:rsidRPr="00334947">
        <w:rPr>
          <w:rFonts w:ascii="Times New Roman" w:eastAsia="Times New Roman" w:hAnsi="Times New Roman" w:cs="Times New Roman"/>
          <w:b/>
          <w:kern w:val="0"/>
          <w:lang w:val="en-US" w:eastAsia="ru-RU"/>
          <w14:ligatures w14:val="none"/>
        </w:rPr>
        <w:t xml:space="preserve"> a </w:t>
      </w:r>
      <w:proofErr w:type="spellStart"/>
      <w:r w:rsidRPr="00334947">
        <w:rPr>
          <w:rFonts w:ascii="Times New Roman" w:eastAsia="Times New Roman" w:hAnsi="Times New Roman" w:cs="Times New Roman"/>
          <w:b/>
          <w:kern w:val="0"/>
          <w:lang w:val="en-US" w:eastAsia="ru-RU"/>
          <w14:ligatures w14:val="none"/>
        </w:rPr>
        <w:t>criteriilor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privind</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eligibilitatea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operatorilor</w:t>
      </w:r>
      <w:proofErr w:type="spellEnd"/>
      <w:r w:rsidRPr="00334947">
        <w:rPr>
          <w:rFonts w:ascii="Times New Roman" w:eastAsia="Times New Roman" w:hAnsi="Times New Roman" w:cs="Times New Roman"/>
          <w:b/>
          <w:kern w:val="0"/>
          <w:lang w:val="en-US" w:eastAsia="ru-RU"/>
          <w14:ligatures w14:val="none"/>
        </w:rPr>
        <w:t xml:space="preserve"> economici care pot </w:t>
      </w:r>
      <w:proofErr w:type="spellStart"/>
      <w:r w:rsidRPr="00334947">
        <w:rPr>
          <w:rFonts w:ascii="Times New Roman" w:eastAsia="Times New Roman" w:hAnsi="Times New Roman" w:cs="Times New Roman"/>
          <w:b/>
          <w:kern w:val="0"/>
          <w:lang w:val="en-US" w:eastAsia="ru-RU"/>
          <w14:ligatures w14:val="none"/>
        </w:rPr>
        <w:t>determina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eliminarea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acestora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a </w:t>
      </w:r>
      <w:proofErr w:type="spellStart"/>
      <w:r w:rsidRPr="00334947">
        <w:rPr>
          <w:rFonts w:ascii="Times New Roman" w:eastAsia="Times New Roman" w:hAnsi="Times New Roman" w:cs="Times New Roman"/>
          <w:b/>
          <w:kern w:val="0"/>
          <w:lang w:val="en-US" w:eastAsia="ru-RU"/>
          <w14:ligatures w14:val="none"/>
        </w:rPr>
        <w:t>criteriilor</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selecție</w:t>
      </w:r>
      <w:proofErr w:type="spellEnd"/>
      <w:r w:rsidRPr="00334947">
        <w:rPr>
          <w:rFonts w:ascii="Times New Roman" w:eastAsia="Times New Roman" w:hAnsi="Times New Roman" w:cs="Times New Roman"/>
          <w:b/>
          <w:kern w:val="0"/>
          <w:lang w:val="en-US" w:eastAsia="ru-RU"/>
          <w14:ligatures w14:val="none"/>
        </w:rPr>
        <w:t xml:space="preserve">/de </w:t>
      </w:r>
      <w:proofErr w:type="spellStart"/>
      <w:r w:rsidRPr="00334947">
        <w:rPr>
          <w:rFonts w:ascii="Times New Roman" w:eastAsia="Times New Roman" w:hAnsi="Times New Roman" w:cs="Times New Roman"/>
          <w:b/>
          <w:kern w:val="0"/>
          <w:lang w:val="en-US" w:eastAsia="ru-RU"/>
          <w14:ligatures w14:val="none"/>
        </w:rPr>
        <w:t>preselecție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nivelul</w:t>
      </w:r>
      <w:proofErr w:type="spellEnd"/>
      <w:r w:rsidRPr="00334947">
        <w:rPr>
          <w:rFonts w:ascii="Times New Roman" w:eastAsia="Times New Roman" w:hAnsi="Times New Roman" w:cs="Times New Roman"/>
          <w:b/>
          <w:kern w:val="0"/>
          <w:lang w:val="en-US" w:eastAsia="ru-RU"/>
          <w14:ligatures w14:val="none"/>
        </w:rPr>
        <w:t xml:space="preserve"> minim (</w:t>
      </w:r>
      <w:proofErr w:type="spellStart"/>
      <w:r w:rsidRPr="00334947">
        <w:rPr>
          <w:rFonts w:ascii="Times New Roman" w:eastAsia="Times New Roman" w:hAnsi="Times New Roman" w:cs="Times New Roman"/>
          <w:b/>
          <w:kern w:val="0"/>
          <w:lang w:val="en-US" w:eastAsia="ru-RU"/>
          <w14:ligatures w14:val="none"/>
        </w:rPr>
        <w:t>nivelurile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minime</w:t>
      </w:r>
      <w:proofErr w:type="spellEnd"/>
      <w:r w:rsidRPr="00334947">
        <w:rPr>
          <w:rFonts w:ascii="Times New Roman" w:eastAsia="Times New Roman" w:hAnsi="Times New Roman" w:cs="Times New Roman"/>
          <w:b/>
          <w:kern w:val="0"/>
          <w:lang w:val="en-US" w:eastAsia="ru-RU"/>
          <w14:ligatures w14:val="none"/>
        </w:rPr>
        <w:t xml:space="preserve">) al (ale) </w:t>
      </w:r>
      <w:proofErr w:type="spellStart"/>
      <w:r w:rsidRPr="00334947">
        <w:rPr>
          <w:rFonts w:ascii="Times New Roman" w:eastAsia="Times New Roman" w:hAnsi="Times New Roman" w:cs="Times New Roman"/>
          <w:b/>
          <w:kern w:val="0"/>
          <w:lang w:val="en-US" w:eastAsia="ru-RU"/>
          <w14:ligatures w14:val="none"/>
        </w:rPr>
        <w:t>cerințelor</w:t>
      </w:r>
      <w:proofErr w:type="spellEnd"/>
      <w:r w:rsidRPr="00334947">
        <w:rPr>
          <w:rFonts w:ascii="Times New Roman" w:eastAsia="Times New Roman" w:hAnsi="Times New Roman" w:cs="Times New Roman"/>
          <w:b/>
          <w:kern w:val="0"/>
          <w:lang w:val="en-US" w:eastAsia="ru-RU"/>
          <w14:ligatures w14:val="none"/>
        </w:rPr>
        <w:t xml:space="preserve"> eventual </w:t>
      </w:r>
      <w:proofErr w:type="spellStart"/>
      <w:r w:rsidRPr="00334947">
        <w:rPr>
          <w:rFonts w:ascii="Times New Roman" w:eastAsia="Times New Roman" w:hAnsi="Times New Roman" w:cs="Times New Roman"/>
          <w:b/>
          <w:kern w:val="0"/>
          <w:lang w:val="en-US" w:eastAsia="ru-RU"/>
          <w14:ligatures w14:val="none"/>
        </w:rPr>
        <w:t>impuse</w:t>
      </w:r>
      <w:proofErr w:type="spellEnd"/>
      <w:r w:rsidRPr="00334947">
        <w:rPr>
          <w:rFonts w:ascii="Times New Roman" w:eastAsia="Times New Roman" w:hAnsi="Times New Roman" w:cs="Times New Roman"/>
          <w:b/>
          <w:kern w:val="0"/>
          <w:lang w:val="en-US" w:eastAsia="ru-RU"/>
          <w14:ligatures w14:val="none"/>
        </w:rPr>
        <w:t xml:space="preserve">; se </w:t>
      </w:r>
      <w:proofErr w:type="spellStart"/>
      <w:r w:rsidRPr="00334947">
        <w:rPr>
          <w:rFonts w:ascii="Times New Roman" w:eastAsia="Times New Roman" w:hAnsi="Times New Roman" w:cs="Times New Roman"/>
          <w:b/>
          <w:kern w:val="0"/>
          <w:lang w:val="en-US" w:eastAsia="ru-RU"/>
          <w14:ligatures w14:val="none"/>
        </w:rPr>
        <w:t>menționeazăinformațiile</w:t>
      </w:r>
      <w:proofErr w:type="spellEnd"/>
      <w:r w:rsidRPr="00334947">
        <w:rPr>
          <w:rFonts w:ascii="Times New Roman" w:eastAsia="Times New Roman" w:hAnsi="Times New Roman" w:cs="Times New Roman"/>
          <w:b/>
          <w:kern w:val="0"/>
          <w:lang w:val="en-US" w:eastAsia="ru-RU"/>
          <w14:ligatures w14:val="none"/>
        </w:rPr>
        <w:t xml:space="preserve"> solicitate (DUAE, </w:t>
      </w:r>
      <w:proofErr w:type="spellStart"/>
      <w:r w:rsidRPr="00334947">
        <w:rPr>
          <w:rFonts w:ascii="Times New Roman" w:eastAsia="Times New Roman" w:hAnsi="Times New Roman" w:cs="Times New Roman"/>
          <w:b/>
          <w:kern w:val="0"/>
          <w:lang w:val="en-US" w:eastAsia="ru-RU"/>
          <w14:ligatures w14:val="none"/>
        </w:rPr>
        <w:t>documentație</w:t>
      </w:r>
      <w:proofErr w:type="spellEnd"/>
      <w:r w:rsidRPr="00334947">
        <w:rPr>
          <w:rFonts w:ascii="Times New Roman" w:eastAsia="Times New Roman" w:hAnsi="Times New Roman" w:cs="Times New Roman"/>
          <w:b/>
          <w:kern w:val="0"/>
          <w:lang w:val="en-US" w:eastAsia="ru-RU"/>
          <w14:ligatures w14:val="none"/>
        </w:rPr>
        <w:t xml:space="preserve">): </w:t>
      </w:r>
    </w:p>
    <w:tbl>
      <w:tblPr>
        <w:tblStyle w:val="Grigliatabella219"/>
        <w:tblW w:w="9958" w:type="dxa"/>
        <w:jc w:val="center"/>
        <w:tblInd w:w="0" w:type="dxa"/>
        <w:tblLook w:val="04A0" w:firstRow="1" w:lastRow="0" w:firstColumn="1" w:lastColumn="0" w:noHBand="0" w:noVBand="1"/>
      </w:tblPr>
      <w:tblGrid>
        <w:gridCol w:w="500"/>
        <w:gridCol w:w="3681"/>
        <w:gridCol w:w="4060"/>
        <w:gridCol w:w="1717"/>
      </w:tblGrid>
      <w:tr w:rsidR="00334947" w:rsidRPr="00334947" w14:paraId="69A3D419" w14:textId="77777777" w:rsidTr="006226C2">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52593185" w14:textId="77777777" w:rsidR="00334947" w:rsidRPr="00334947" w:rsidRDefault="00334947" w:rsidP="00334947">
            <w:pPr>
              <w:shd w:val="clear" w:color="auto" w:fill="FFFFFF"/>
              <w:tabs>
                <w:tab w:val="left" w:pos="612"/>
              </w:tabs>
              <w:spacing w:line="259" w:lineRule="auto"/>
              <w:rPr>
                <w:rFonts w:ascii="Times New Roman" w:hAnsi="Times New Roman"/>
                <w:b/>
                <w:iCs/>
                <w:sz w:val="20"/>
                <w:szCs w:val="20"/>
                <w:lang w:eastAsia="ru-RU"/>
              </w:rPr>
            </w:pPr>
            <w:r w:rsidRPr="00334947">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42CDAB09"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Criteriile de calificare și de selecție</w:t>
            </w:r>
          </w:p>
          <w:p w14:paraId="67274B70"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6985F95A"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53BBE097"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Nivelul minim/</w:t>
            </w:r>
            <w:r w:rsidRPr="00334947">
              <w:rPr>
                <w:rFonts w:ascii="Times New Roman" w:hAnsi="Times New Roman"/>
                <w:b/>
                <w:iCs/>
                <w:sz w:val="20"/>
                <w:szCs w:val="20"/>
                <w:lang w:eastAsia="ru-RU"/>
              </w:rPr>
              <w:br/>
              <w:t>Obligativitatea</w:t>
            </w:r>
          </w:p>
        </w:tc>
      </w:tr>
      <w:tr w:rsidR="00334947" w:rsidRPr="00334947" w14:paraId="727D2406"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4D0CBBB7"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C8A4640"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FB5FF3B"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40D6F8B"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5AC4AB81"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45DBF609"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27A9ADA" w14:textId="77777777" w:rsidR="00334947" w:rsidRPr="00334947" w:rsidRDefault="00334947" w:rsidP="00334947">
            <w:pPr>
              <w:shd w:val="clear" w:color="auto" w:fill="FFFFFF"/>
              <w:tabs>
                <w:tab w:val="left" w:pos="612"/>
              </w:tabs>
              <w:spacing w:before="120" w:after="120" w:line="259" w:lineRule="auto"/>
              <w:jc w:val="center"/>
              <w:rPr>
                <w:rFonts w:ascii="Times New Roman" w:hAnsi="Times New Roman"/>
                <w:b/>
                <w:iCs/>
                <w:noProof/>
                <w:sz w:val="20"/>
                <w:szCs w:val="20"/>
              </w:rPr>
            </w:pPr>
            <w:r w:rsidRPr="00334947">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4936008"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bCs/>
                <w:iCs/>
                <w:sz w:val="20"/>
                <w:szCs w:val="20"/>
                <w:lang w:eastAsia="ru-RU"/>
              </w:rPr>
              <w:t>Completat conform documentației de deviz (formularele 3,5 și 7 corespunzător CPL/2012)</w:t>
            </w:r>
            <w:r w:rsidRPr="00334947">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4D7EDA5"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3D7858C0"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45F46887"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C5AD5C3" w14:textId="77777777" w:rsidR="00334947" w:rsidRPr="00334947" w:rsidRDefault="00334947" w:rsidP="00334947">
            <w:pPr>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53C7880F"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8BB88B5"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70D451CB"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4CF1A527"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D59961E"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Garanția pentru ofertă 2%</w:t>
            </w:r>
          </w:p>
          <w:p w14:paraId="20E0EBA5"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6FBCDE66" w14:textId="77777777" w:rsidR="00334947" w:rsidRPr="00334947" w:rsidRDefault="00334947" w:rsidP="00334947">
            <w:pPr>
              <w:tabs>
                <w:tab w:val="left" w:pos="0"/>
              </w:tabs>
              <w:spacing w:line="259" w:lineRule="auto"/>
              <w:contextualSpacing/>
              <w:jc w:val="center"/>
              <w:rPr>
                <w:rFonts w:ascii="Times New Roman" w:hAnsi="Times New Roman"/>
                <w:b/>
                <w:iCs/>
                <w:sz w:val="20"/>
                <w:szCs w:val="20"/>
                <w:lang w:eastAsia="ru-RU"/>
              </w:rPr>
            </w:pPr>
            <w:r w:rsidRPr="00334947">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3BACD781"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60FA1A1D"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1C52C219"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DECFB8B" w14:textId="77777777" w:rsidR="00334947" w:rsidRPr="00334947" w:rsidRDefault="00334947" w:rsidP="00334947">
            <w:pPr>
              <w:shd w:val="clear" w:color="auto" w:fill="FFFFFF"/>
              <w:tabs>
                <w:tab w:val="left" w:pos="612"/>
              </w:tabs>
              <w:spacing w:line="259" w:lineRule="auto"/>
              <w:jc w:val="center"/>
              <w:rPr>
                <w:rFonts w:ascii="Times New Roman" w:hAnsi="Times New Roman"/>
                <w:b/>
                <w:iCs/>
                <w:noProof/>
                <w:sz w:val="20"/>
                <w:szCs w:val="20"/>
              </w:rPr>
            </w:pPr>
            <w:r w:rsidRPr="00334947">
              <w:rPr>
                <w:rFonts w:ascii="Times New Roman" w:hAnsi="Times New Roman"/>
                <w:b/>
                <w:iCs/>
                <w:noProof/>
                <w:sz w:val="20"/>
                <w:szCs w:val="20"/>
              </w:rPr>
              <w:t>Grafic de executare a lucrărilor</w:t>
            </w:r>
          </w:p>
          <w:p w14:paraId="777AE1C1" w14:textId="77777777" w:rsidR="00334947" w:rsidRPr="00334947" w:rsidRDefault="00334947" w:rsidP="00334947">
            <w:pPr>
              <w:shd w:val="clear" w:color="auto" w:fill="FFFFFF"/>
              <w:tabs>
                <w:tab w:val="left" w:pos="612"/>
              </w:tabs>
              <w:spacing w:line="259" w:lineRule="auto"/>
              <w:jc w:val="center"/>
              <w:rPr>
                <w:rFonts w:ascii="Times New Roman" w:hAnsi="Times New Roman"/>
                <w:b/>
                <w:iCs/>
                <w:noProof/>
                <w:sz w:val="20"/>
                <w:szCs w:val="20"/>
              </w:rPr>
            </w:pPr>
            <w:r w:rsidRPr="00334947">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40339649"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6193B06"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0F011185"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75C8A891"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DF7C14E" w14:textId="77777777" w:rsidR="00334947" w:rsidRPr="00334947" w:rsidRDefault="00334947" w:rsidP="00334947">
            <w:pPr>
              <w:shd w:val="clear" w:color="auto" w:fill="FFFFFF"/>
              <w:tabs>
                <w:tab w:val="left" w:pos="612"/>
              </w:tabs>
              <w:spacing w:line="259" w:lineRule="auto"/>
              <w:jc w:val="center"/>
              <w:rPr>
                <w:rFonts w:ascii="Times New Roman" w:hAnsi="Times New Roman"/>
                <w:b/>
                <w:iCs/>
                <w:noProof/>
                <w:sz w:val="20"/>
                <w:szCs w:val="20"/>
              </w:rPr>
            </w:pPr>
            <w:r w:rsidRPr="00334947">
              <w:rPr>
                <w:rFonts w:ascii="Times New Roman" w:eastAsia="Times New Roman" w:hAnsi="Times New Roman"/>
                <w:b/>
                <w:noProof/>
                <w:sz w:val="20"/>
                <w:szCs w:val="20"/>
              </w:rPr>
              <w:t xml:space="preserve">Declarație privind experienţa similară </w:t>
            </w:r>
            <w:r w:rsidRPr="00334947">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14BFA647"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75ABC93"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1CEDFA06"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709E50C" w14:textId="77777777" w:rsidR="00334947" w:rsidRPr="00334947" w:rsidRDefault="00334947" w:rsidP="00334947">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1A4CD03"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334947">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7A59A2C9"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Semnată electronic de către reprezentantul legal al Participantului.</w:t>
            </w:r>
          </w:p>
          <w:p w14:paraId="5BC6E9C9" w14:textId="77777777" w:rsidR="00334947" w:rsidRPr="00334947" w:rsidRDefault="00334947" w:rsidP="00334947">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7903AC17"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4B2DFC53"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709D81D5"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58AB76C"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15AB8B92"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Semnată electronic de către reprezentantul legal al Participantului.</w:t>
            </w:r>
          </w:p>
          <w:p w14:paraId="711611A4"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76AFA3DB"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5144BA95"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3E35C80E"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0489B00"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6C6F27A3"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F5093D8"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4D9B79F5"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54B6BC5F"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16564FA"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Manualul calității</w:t>
            </w:r>
          </w:p>
        </w:tc>
        <w:tc>
          <w:tcPr>
            <w:tcW w:w="4060" w:type="dxa"/>
            <w:tcBorders>
              <w:top w:val="single" w:sz="4" w:space="0" w:color="auto"/>
              <w:left w:val="single" w:sz="4" w:space="0" w:color="auto"/>
              <w:bottom w:val="single" w:sz="4" w:space="0" w:color="auto"/>
              <w:right w:val="single" w:sz="4" w:space="0" w:color="auto"/>
            </w:tcBorders>
            <w:vAlign w:val="center"/>
          </w:tcPr>
          <w:p w14:paraId="29DF83D8"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ED1B1B5"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36FA5B55"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60A27E59"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4D60E12"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 xml:space="preserve">Dovada accesului la laboratoarele de încercări și teste a lucrărilor și materialelor </w:t>
            </w:r>
          </w:p>
        </w:tc>
        <w:tc>
          <w:tcPr>
            <w:tcW w:w="4060" w:type="dxa"/>
            <w:tcBorders>
              <w:top w:val="single" w:sz="4" w:space="0" w:color="auto"/>
              <w:left w:val="single" w:sz="4" w:space="0" w:color="auto"/>
              <w:bottom w:val="single" w:sz="4" w:space="0" w:color="auto"/>
              <w:right w:val="single" w:sz="4" w:space="0" w:color="auto"/>
            </w:tcBorders>
            <w:vAlign w:val="center"/>
          </w:tcPr>
          <w:p w14:paraId="32E6BE67"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Contract cu un laborator de încercări acreditat.</w:t>
            </w:r>
          </w:p>
          <w:p w14:paraId="5923448B"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9095B25"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548973D1"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3D8E8AE5"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07343D1" w14:textId="77777777" w:rsidR="00334947" w:rsidRPr="00334947" w:rsidRDefault="00334947" w:rsidP="00334947">
            <w:pPr>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00FD6D7D" w14:textId="77777777" w:rsidR="00334947" w:rsidRPr="00334947" w:rsidRDefault="00334947" w:rsidP="00334947">
            <w:pPr>
              <w:spacing w:line="259" w:lineRule="auto"/>
              <w:jc w:val="center"/>
              <w:rPr>
                <w:rFonts w:ascii="Times New Roman" w:hAnsi="Times New Roman"/>
                <w:b/>
                <w:sz w:val="20"/>
                <w:szCs w:val="20"/>
              </w:rPr>
            </w:pPr>
            <w:r w:rsidRPr="00334947">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55E0F9B"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627D885C"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382CFB58"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30B33C08"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 xml:space="preserve">Declarație privind confirmarea identității beneficiarilor efectivi și </w:t>
            </w:r>
            <w:r w:rsidRPr="00334947">
              <w:rPr>
                <w:rFonts w:ascii="Times New Roman" w:hAnsi="Times New Roman"/>
                <w:b/>
                <w:iCs/>
                <w:sz w:val="20"/>
                <w:szCs w:val="20"/>
                <w:lang w:eastAsia="ru-RU"/>
              </w:rPr>
              <w:lastRenderedPageBreak/>
              <w:t>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6712C94F" w14:textId="77777777" w:rsidR="00334947" w:rsidRPr="00334947" w:rsidRDefault="00334947" w:rsidP="00334947">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334947">
              <w:rPr>
                <w:rFonts w:ascii="Times New Roman" w:hAnsi="Times New Roman"/>
                <w:b/>
                <w:iCs/>
                <w:sz w:val="20"/>
                <w:szCs w:val="20"/>
                <w:lang w:eastAsia="ru-RU"/>
              </w:rPr>
              <w:lastRenderedPageBreak/>
              <w:t xml:space="preserve">Operatorul economic desemnat învingător va prezenta în termen de 5 zile de la data </w:t>
            </w:r>
            <w:r w:rsidRPr="00334947">
              <w:rPr>
                <w:rFonts w:ascii="Times New Roman" w:hAnsi="Times New Roman"/>
                <w:b/>
                <w:iCs/>
                <w:sz w:val="20"/>
                <w:szCs w:val="20"/>
                <w:lang w:eastAsia="ru-RU"/>
              </w:rPr>
              <w:lastRenderedPageBreak/>
              <w:t>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56C1C3B3" w14:textId="77777777" w:rsidR="00334947" w:rsidRPr="00334947" w:rsidRDefault="00334947" w:rsidP="00334947">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334947">
              <w:rPr>
                <w:rFonts w:ascii="Times New Roman" w:hAnsi="Times New Roman"/>
                <w:b/>
                <w:iCs/>
                <w:sz w:val="20"/>
                <w:szCs w:val="20"/>
                <w:lang w:eastAsia="ru-RU"/>
              </w:rPr>
              <w:lastRenderedPageBreak/>
              <w:t xml:space="preserve">Obligatoriu pentru </w:t>
            </w:r>
            <w:r w:rsidRPr="00334947">
              <w:rPr>
                <w:rFonts w:ascii="Times New Roman" w:hAnsi="Times New Roman"/>
                <w:b/>
                <w:iCs/>
                <w:sz w:val="20"/>
                <w:szCs w:val="20"/>
                <w:lang w:eastAsia="ru-RU"/>
              </w:rPr>
              <w:lastRenderedPageBreak/>
              <w:t>Participantul desemnat învingător</w:t>
            </w:r>
          </w:p>
        </w:tc>
      </w:tr>
      <w:tr w:rsidR="00334947" w:rsidRPr="00334947" w14:paraId="086C5232"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04E52591"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5DECD9E"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Garanția de bună execuție 5%</w:t>
            </w:r>
          </w:p>
          <w:p w14:paraId="2F830B1A"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(conform Anexei nr.10)</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14DC314" w14:textId="77777777" w:rsidR="00334947" w:rsidRPr="00334947" w:rsidRDefault="00334947" w:rsidP="00334947">
            <w:pPr>
              <w:shd w:val="clear" w:color="auto" w:fill="FFFFFF"/>
              <w:tabs>
                <w:tab w:val="left" w:pos="0"/>
              </w:tabs>
              <w:spacing w:line="259" w:lineRule="auto"/>
              <w:jc w:val="center"/>
              <w:rPr>
                <w:rFonts w:ascii="Times New Roman" w:eastAsia="Times New Roman" w:hAnsi="Times New Roman"/>
                <w:b/>
                <w:iCs/>
                <w:sz w:val="20"/>
                <w:szCs w:val="20"/>
                <w:lang w:eastAsia="ru-RU"/>
              </w:rPr>
            </w:pPr>
            <w:r w:rsidRPr="00334947">
              <w:rPr>
                <w:rFonts w:ascii="Times New Roman" w:hAnsi="Times New Roman"/>
                <w:b/>
                <w:iCs/>
                <w:sz w:val="20"/>
                <w:szCs w:val="20"/>
                <w:lang w:eastAsia="ru-RU"/>
              </w:rPr>
              <w:t>Semnată electronic de către reprezentantul legal al Participantului, în conformitate cu condițiile din pct.18.</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F41BFEA" w14:textId="77777777" w:rsidR="00334947" w:rsidRPr="00334947" w:rsidRDefault="00334947" w:rsidP="00334947">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334947">
              <w:rPr>
                <w:rFonts w:ascii="Times New Roman" w:hAnsi="Times New Roman"/>
                <w:b/>
                <w:iCs/>
                <w:sz w:val="20"/>
                <w:szCs w:val="20"/>
                <w:lang w:eastAsia="ru-RU"/>
              </w:rPr>
              <w:t>La semnarea contractului</w:t>
            </w:r>
          </w:p>
        </w:tc>
      </w:tr>
      <w:tr w:rsidR="00334947" w:rsidRPr="00334947" w14:paraId="1C748B7A"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3E9A0801"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631DEEA"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Ofertantul trebuie sa demonstreze ca are pe contul curent bani lichizi – minim  500 000</w:t>
            </w:r>
          </w:p>
        </w:tc>
        <w:tc>
          <w:tcPr>
            <w:tcW w:w="4060" w:type="dxa"/>
            <w:tcBorders>
              <w:top w:val="single" w:sz="4" w:space="0" w:color="auto"/>
              <w:left w:val="single" w:sz="4" w:space="0" w:color="auto"/>
              <w:bottom w:val="single" w:sz="4" w:space="0" w:color="auto"/>
              <w:right w:val="single" w:sz="4" w:space="0" w:color="auto"/>
            </w:tcBorders>
            <w:vAlign w:val="center"/>
          </w:tcPr>
          <w:p w14:paraId="3241749A" w14:textId="77777777" w:rsidR="00334947" w:rsidRPr="00334947" w:rsidRDefault="00334947" w:rsidP="00334947">
            <w:pPr>
              <w:shd w:val="clear" w:color="auto" w:fill="FFFFFF"/>
              <w:tabs>
                <w:tab w:val="left" w:pos="0"/>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Extrasul din contul curent bancar despre disponibilitatea de bani lichizi – minim 500 000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1422F743"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1D208B1E"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3E177B65"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25E5B4C0" w14:textId="77777777" w:rsidR="00334947" w:rsidRPr="00334947" w:rsidRDefault="00334947" w:rsidP="00334947">
            <w:pPr>
              <w:shd w:val="clear" w:color="auto" w:fill="FFFFFF" w:themeFill="background1"/>
              <w:tabs>
                <w:tab w:val="left" w:pos="612"/>
              </w:tabs>
              <w:spacing w:line="259" w:lineRule="auto"/>
              <w:jc w:val="center"/>
              <w:rPr>
                <w:rFonts w:ascii="Times New Roman" w:hAnsi="Times New Roman"/>
                <w:b/>
                <w:sz w:val="20"/>
                <w:szCs w:val="20"/>
                <w:lang w:val="en-US"/>
              </w:rPr>
            </w:pPr>
            <w:r w:rsidRPr="00334947">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7853E22B" w14:textId="77777777" w:rsidR="00334947" w:rsidRPr="00334947" w:rsidRDefault="00334947" w:rsidP="00334947">
            <w:pPr>
              <w:widowControl w:val="0"/>
              <w:spacing w:line="259" w:lineRule="auto"/>
              <w:contextualSpacing/>
              <w:jc w:val="center"/>
              <w:rPr>
                <w:rFonts w:ascii="Times New Roman" w:hAnsi="Times New Roman"/>
                <w:b/>
                <w:sz w:val="20"/>
                <w:szCs w:val="20"/>
              </w:rPr>
            </w:pPr>
            <w:r w:rsidRPr="00334947">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334947">
              <w:rPr>
                <w:rFonts w:ascii="Times New Roman" w:eastAsia="Calibri" w:hAnsi="Times New Roman"/>
                <w:b/>
                <w:sz w:val="20"/>
                <w:szCs w:val="20"/>
              </w:rPr>
              <w:t xml:space="preserve"> </w:t>
            </w:r>
            <w:r w:rsidRPr="00334947">
              <w:rPr>
                <w:rFonts w:ascii="Times New Roman" w:hAnsi="Times New Roman"/>
                <w:b/>
                <w:sz w:val="20"/>
                <w:szCs w:val="20"/>
              </w:rPr>
              <w:t xml:space="preserve">Valabil la ziua petrecerii concursului. </w:t>
            </w:r>
          </w:p>
          <w:p w14:paraId="45188335" w14:textId="77777777" w:rsidR="00334947" w:rsidRPr="00334947" w:rsidRDefault="00334947" w:rsidP="00334947">
            <w:pPr>
              <w:widowControl w:val="0"/>
              <w:spacing w:line="259" w:lineRule="auto"/>
              <w:contextualSpacing/>
              <w:jc w:val="center"/>
              <w:rPr>
                <w:rFonts w:ascii="Times New Roman" w:hAnsi="Times New Roman"/>
                <w:b/>
                <w:iCs/>
                <w:sz w:val="20"/>
                <w:szCs w:val="20"/>
                <w:lang w:val="ro-MD" w:eastAsia="ru-RU"/>
              </w:rPr>
            </w:pPr>
            <w:r w:rsidRPr="00334947">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586E5E32"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501A411D"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0485C768"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1B3F9B87" w14:textId="77777777" w:rsidR="00334947" w:rsidRPr="00334947" w:rsidRDefault="00334947" w:rsidP="00334947">
            <w:pPr>
              <w:shd w:val="clear" w:color="auto" w:fill="FFFFFF" w:themeFill="background1"/>
              <w:tabs>
                <w:tab w:val="left" w:pos="612"/>
              </w:tabs>
              <w:spacing w:line="259" w:lineRule="auto"/>
              <w:jc w:val="center"/>
              <w:rPr>
                <w:rFonts w:ascii="Times New Roman" w:hAnsi="Times New Roman"/>
                <w:b/>
                <w:sz w:val="20"/>
                <w:szCs w:val="20"/>
                <w:lang w:val="ro-MD"/>
              </w:rPr>
            </w:pPr>
            <w:r w:rsidRPr="00334947">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723E4D1A" w14:textId="77777777" w:rsidR="00334947" w:rsidRPr="00334947" w:rsidRDefault="00334947" w:rsidP="00334947">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334947">
              <w:rPr>
                <w:rFonts w:ascii="Times New Roman" w:hAnsi="Times New Roman"/>
                <w:b/>
                <w:iCs/>
                <w:sz w:val="20"/>
                <w:szCs w:val="20"/>
                <w:lang w:val="ro-MD" w:eastAsia="ru-RU"/>
              </w:rPr>
              <w:t xml:space="preserve">Descărcat de pe platforma (MConnect) </w:t>
            </w:r>
          </w:p>
          <w:p w14:paraId="5B20CE16" w14:textId="77777777" w:rsidR="00334947" w:rsidRPr="00334947" w:rsidRDefault="00334947" w:rsidP="00334947">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334947">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148F14B6"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r w:rsidR="00334947" w:rsidRPr="00334947" w14:paraId="0AF8E354" w14:textId="77777777" w:rsidTr="006226C2">
        <w:trPr>
          <w:jc w:val="center"/>
        </w:trPr>
        <w:tc>
          <w:tcPr>
            <w:tcW w:w="500" w:type="dxa"/>
            <w:tcBorders>
              <w:top w:val="single" w:sz="4" w:space="0" w:color="auto"/>
              <w:left w:val="single" w:sz="4" w:space="0" w:color="auto"/>
              <w:bottom w:val="single" w:sz="4" w:space="0" w:color="auto"/>
              <w:right w:val="single" w:sz="4" w:space="0" w:color="auto"/>
            </w:tcBorders>
          </w:tcPr>
          <w:p w14:paraId="1A40DBD1" w14:textId="77777777" w:rsidR="00334947" w:rsidRPr="00334947" w:rsidRDefault="00334947" w:rsidP="00334947">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453D9214" w14:textId="77777777" w:rsidR="00334947" w:rsidRPr="00334947" w:rsidRDefault="00334947" w:rsidP="00334947">
            <w:pPr>
              <w:shd w:val="clear" w:color="auto" w:fill="FFFFFF" w:themeFill="background1"/>
              <w:tabs>
                <w:tab w:val="left" w:pos="612"/>
              </w:tabs>
              <w:spacing w:line="259" w:lineRule="auto"/>
              <w:rPr>
                <w:rFonts w:ascii="Times New Roman" w:hAnsi="Times New Roman"/>
                <w:b/>
                <w:sz w:val="20"/>
                <w:szCs w:val="20"/>
                <w:lang w:val="ro-MD"/>
              </w:rPr>
            </w:pPr>
            <w:r w:rsidRPr="00334947">
              <w:rPr>
                <w:rFonts w:ascii="Times New Roman" w:hAnsi="Times New Roman"/>
                <w:b/>
                <w:sz w:val="20"/>
                <w:szCs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6619E919" w14:textId="77777777" w:rsidR="00334947" w:rsidRPr="00334947" w:rsidRDefault="00334947" w:rsidP="00334947">
            <w:pPr>
              <w:shd w:val="clear" w:color="auto" w:fill="FFFFFF" w:themeFill="background1"/>
              <w:tabs>
                <w:tab w:val="left" w:pos="612"/>
              </w:tabs>
              <w:spacing w:line="259" w:lineRule="auto"/>
              <w:rPr>
                <w:rFonts w:ascii="Times New Roman" w:hAnsi="Times New Roman"/>
                <w:b/>
                <w:iCs/>
                <w:sz w:val="20"/>
                <w:szCs w:val="20"/>
                <w:lang w:val="ro-MD" w:eastAsia="ru-RU"/>
              </w:rPr>
            </w:pPr>
            <w:r w:rsidRPr="00334947">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0B104A23" w14:textId="77777777" w:rsidR="00334947" w:rsidRPr="00334947" w:rsidRDefault="00334947" w:rsidP="00334947">
            <w:pPr>
              <w:shd w:val="clear" w:color="auto" w:fill="FFFFFF"/>
              <w:tabs>
                <w:tab w:val="left" w:pos="612"/>
              </w:tabs>
              <w:spacing w:line="259" w:lineRule="auto"/>
              <w:jc w:val="center"/>
              <w:rPr>
                <w:rFonts w:ascii="Times New Roman" w:hAnsi="Times New Roman"/>
                <w:b/>
                <w:iCs/>
                <w:sz w:val="20"/>
                <w:szCs w:val="20"/>
                <w:lang w:eastAsia="ru-RU"/>
              </w:rPr>
            </w:pPr>
            <w:r w:rsidRPr="00334947">
              <w:rPr>
                <w:rFonts w:ascii="Times New Roman" w:hAnsi="Times New Roman"/>
                <w:b/>
                <w:iCs/>
                <w:sz w:val="20"/>
                <w:szCs w:val="20"/>
                <w:lang w:eastAsia="ru-RU"/>
              </w:rPr>
              <w:t>Obligatoriu</w:t>
            </w:r>
          </w:p>
        </w:tc>
      </w:tr>
    </w:tbl>
    <w:p w14:paraId="0935D35A" w14:textId="77777777" w:rsidR="00334947" w:rsidRPr="00334947" w:rsidRDefault="00334947" w:rsidP="00334947">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70F9E242"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Garanția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pentru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după</w:t>
      </w:r>
      <w:proofErr w:type="spellEnd"/>
      <w:r w:rsidRPr="00334947">
        <w:rPr>
          <w:rFonts w:ascii="Times New Roman" w:eastAsia="Times New Roman" w:hAnsi="Times New Roman" w:cs="Times New Roman"/>
          <w:b/>
          <w:kern w:val="0"/>
          <w:lang w:val="en-US" w:eastAsia="ru-RU"/>
          <w14:ligatures w14:val="none"/>
        </w:rPr>
        <w:t xml:space="preserve"> </w:t>
      </w:r>
      <w:proofErr w:type="spellStart"/>
      <w:proofErr w:type="gramStart"/>
      <w:r w:rsidRPr="00334947">
        <w:rPr>
          <w:rFonts w:ascii="Times New Roman" w:eastAsia="Times New Roman" w:hAnsi="Times New Roman" w:cs="Times New Roman"/>
          <w:b/>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2</w:t>
      </w:r>
      <w:proofErr w:type="gram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noProof/>
          <w:kern w:val="0"/>
          <w:lang w:val="en-US"/>
          <w14:ligatures w14:val="none"/>
        </w:rPr>
        <w:t xml:space="preserve">, </w:t>
      </w:r>
      <w:proofErr w:type="spellStart"/>
      <w:r w:rsidRPr="00334947">
        <w:rPr>
          <w:rFonts w:ascii="Times New Roman" w:eastAsia="Times New Roman" w:hAnsi="Times New Roman" w:cs="Times New Roman"/>
          <w:b/>
          <w:kern w:val="0"/>
          <w:lang w:val="en-US" w:eastAsia="ru-RU"/>
          <w14:ligatures w14:val="none"/>
        </w:rPr>
        <w:t>cuantumul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valorii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fara</w:t>
      </w:r>
      <w:proofErr w:type="spellEnd"/>
      <w:r w:rsidRPr="00334947">
        <w:rPr>
          <w:rFonts w:ascii="Times New Roman" w:eastAsia="Times New Roman" w:hAnsi="Times New Roman" w:cs="Times New Roman"/>
          <w:b/>
          <w:kern w:val="0"/>
          <w:lang w:val="en-US" w:eastAsia="ru-RU"/>
          <w14:ligatures w14:val="none"/>
        </w:rPr>
        <w:t xml:space="preserve"> TVA.</w:t>
      </w:r>
    </w:p>
    <w:p w14:paraId="3D69F184"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Termenul</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garanție</w:t>
      </w:r>
      <w:proofErr w:type="spellEnd"/>
      <w:r w:rsidRPr="00334947">
        <w:rPr>
          <w:rFonts w:ascii="Times New Roman" w:eastAsia="Times New Roman" w:hAnsi="Times New Roman" w:cs="Times New Roman"/>
          <w:b/>
          <w:kern w:val="0"/>
          <w:lang w:val="en-US" w:eastAsia="ru-RU"/>
          <w14:ligatures w14:val="none"/>
        </w:rPr>
        <w:t xml:space="preserve"> a </w:t>
      </w:r>
      <w:proofErr w:type="spellStart"/>
      <w:r w:rsidRPr="00334947">
        <w:rPr>
          <w:rFonts w:ascii="Times New Roman" w:eastAsia="Times New Roman" w:hAnsi="Times New Roman" w:cs="Times New Roman"/>
          <w:b/>
          <w:kern w:val="0"/>
          <w:lang w:val="en-US" w:eastAsia="ru-RU"/>
          <w14:ligatures w14:val="none"/>
        </w:rPr>
        <w:t>lucrărilor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serviciilor</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proiectare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lucrări</w:t>
      </w:r>
      <w:proofErr w:type="spellEnd"/>
      <w:r w:rsidRPr="00334947">
        <w:rPr>
          <w:rFonts w:ascii="Times New Roman" w:eastAsia="Times New Roman" w:hAnsi="Times New Roman" w:cs="Times New Roman"/>
          <w:b/>
          <w:kern w:val="0"/>
          <w:lang w:val="en-US" w:eastAsia="ru-RU"/>
          <w14:ligatures w14:val="none"/>
        </w:rPr>
        <w:t xml:space="preserve"> 5 ani.</w:t>
      </w:r>
    </w:p>
    <w:p w14:paraId="24633264"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Garanția</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bună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execuție</w:t>
      </w:r>
      <w:proofErr w:type="spellEnd"/>
      <w:r w:rsidRPr="00334947">
        <w:rPr>
          <w:rFonts w:ascii="Times New Roman" w:eastAsia="Times New Roman" w:hAnsi="Times New Roman" w:cs="Times New Roman"/>
          <w:b/>
          <w:kern w:val="0"/>
          <w:lang w:val="en-US" w:eastAsia="ru-RU"/>
          <w14:ligatures w14:val="none"/>
        </w:rPr>
        <w:t xml:space="preserve"> a </w:t>
      </w:r>
      <w:proofErr w:type="spellStart"/>
      <w:r w:rsidRPr="00334947">
        <w:rPr>
          <w:rFonts w:ascii="Times New Roman" w:eastAsia="Times New Roman" w:hAnsi="Times New Roman" w:cs="Times New Roman"/>
          <w:b/>
          <w:kern w:val="0"/>
          <w:lang w:val="en-US" w:eastAsia="ru-RU"/>
          <w14:ligatures w14:val="none"/>
        </w:rPr>
        <w:t>contractului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după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5 %, </w:t>
      </w:r>
      <w:proofErr w:type="spellStart"/>
      <w:r w:rsidRPr="00334947">
        <w:rPr>
          <w:rFonts w:ascii="Times New Roman" w:eastAsia="Times New Roman" w:hAnsi="Times New Roman" w:cs="Times New Roman"/>
          <w:b/>
          <w:kern w:val="0"/>
          <w:lang w:val="en-US" w:eastAsia="ru-RU"/>
          <w14:ligatures w14:val="none"/>
        </w:rPr>
        <w:t>cuantumul</w:t>
      </w:r>
      <w:proofErr w:type="spellEnd"/>
      <w:r w:rsidRPr="00334947">
        <w:rPr>
          <w:rFonts w:ascii="Times New Roman" w:eastAsia="Times New Roman" w:hAnsi="Times New Roman" w:cs="Times New Roman"/>
          <w:b/>
          <w:kern w:val="0"/>
          <w:lang w:val="en-US" w:eastAsia="ru-RU"/>
          <w14:ligatures w14:val="none"/>
        </w:rPr>
        <w:t xml:space="preserve">_ </w:t>
      </w:r>
      <w:proofErr w:type="spellStart"/>
      <w:r w:rsidRPr="00334947">
        <w:rPr>
          <w:rFonts w:ascii="Times New Roman" w:eastAsia="Times New Roman" w:hAnsi="Times New Roman" w:cs="Times New Roman"/>
          <w:b/>
          <w:kern w:val="0"/>
          <w:lang w:val="en-US" w:eastAsia="ru-RU"/>
          <w14:ligatures w14:val="none"/>
        </w:rPr>
        <w:t>cuantumul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valorii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fara</w:t>
      </w:r>
      <w:proofErr w:type="spellEnd"/>
      <w:r w:rsidRPr="00334947">
        <w:rPr>
          <w:rFonts w:ascii="Times New Roman" w:eastAsia="Times New Roman" w:hAnsi="Times New Roman" w:cs="Times New Roman"/>
          <w:b/>
          <w:kern w:val="0"/>
          <w:lang w:val="en-US" w:eastAsia="ru-RU"/>
          <w14:ligatures w14:val="none"/>
        </w:rPr>
        <w:t xml:space="preserve"> TVA.</w:t>
      </w:r>
    </w:p>
    <w:p w14:paraId="0C90ED37"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Motivul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recurgerii</w:t>
      </w:r>
      <w:proofErr w:type="spellEnd"/>
      <w:r w:rsidRPr="00334947">
        <w:rPr>
          <w:rFonts w:ascii="Times New Roman" w:eastAsia="Times New Roman" w:hAnsi="Times New Roman" w:cs="Times New Roman"/>
          <w:b/>
          <w:kern w:val="0"/>
          <w:lang w:val="en-US" w:eastAsia="ru-RU"/>
          <w14:ligatures w14:val="none"/>
        </w:rPr>
        <w:t xml:space="preserve"> la </w:t>
      </w:r>
      <w:proofErr w:type="spellStart"/>
      <w:r w:rsidRPr="00334947">
        <w:rPr>
          <w:rFonts w:ascii="Times New Roman" w:eastAsia="Times New Roman" w:hAnsi="Times New Roman" w:cs="Times New Roman"/>
          <w:b/>
          <w:kern w:val="0"/>
          <w:lang w:val="en-US" w:eastAsia="ru-RU"/>
          <w14:ligatures w14:val="none"/>
        </w:rPr>
        <w:t>procedura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accelerată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licitației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deschise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restrânse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a </w:t>
      </w:r>
      <w:proofErr w:type="spellStart"/>
      <w:r w:rsidRPr="00334947">
        <w:rPr>
          <w:rFonts w:ascii="Times New Roman" w:eastAsia="Times New Roman" w:hAnsi="Times New Roman" w:cs="Times New Roman"/>
          <w:b/>
          <w:kern w:val="0"/>
          <w:lang w:val="en-US" w:eastAsia="ru-RU"/>
          <w14:ligatures w14:val="none"/>
        </w:rPr>
        <w:t>procedurii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negociate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după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nu se </w:t>
      </w:r>
      <w:proofErr w:type="spellStart"/>
      <w:r w:rsidRPr="00334947">
        <w:rPr>
          <w:rFonts w:ascii="Times New Roman" w:eastAsia="Times New Roman" w:hAnsi="Times New Roman" w:cs="Times New Roman"/>
          <w:b/>
          <w:color w:val="FF0000"/>
          <w:kern w:val="0"/>
          <w:lang w:val="en-US" w:eastAsia="ru-RU"/>
          <w14:ligatures w14:val="none"/>
        </w:rPr>
        <w:t>aplica</w:t>
      </w:r>
      <w:proofErr w:type="spellEnd"/>
    </w:p>
    <w:p w14:paraId="2EE90404"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Tehnici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instrumente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specifice</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atribuire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dacă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specificați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dacă</w:t>
      </w:r>
      <w:proofErr w:type="spellEnd"/>
      <w:r w:rsidRPr="00334947">
        <w:rPr>
          <w:rFonts w:ascii="Times New Roman" w:eastAsia="Times New Roman" w:hAnsi="Times New Roman" w:cs="Times New Roman"/>
          <w:b/>
          <w:kern w:val="0"/>
          <w:lang w:val="en-US" w:eastAsia="ru-RU"/>
          <w14:ligatures w14:val="none"/>
        </w:rPr>
        <w:t xml:space="preserve"> se </w:t>
      </w:r>
      <w:proofErr w:type="spellStart"/>
      <w:r w:rsidRPr="00334947">
        <w:rPr>
          <w:rFonts w:ascii="Times New Roman" w:eastAsia="Times New Roman" w:hAnsi="Times New Roman" w:cs="Times New Roman"/>
          <w:b/>
          <w:kern w:val="0"/>
          <w:lang w:val="en-US" w:eastAsia="ru-RU"/>
          <w14:ligatures w14:val="none"/>
        </w:rPr>
        <w:t>va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utiliza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acordul-cadru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sistemul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dinamic</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licitația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electronică</w:t>
      </w:r>
      <w:proofErr w:type="spellEnd"/>
      <w:r w:rsidRPr="00334947">
        <w:rPr>
          <w:rFonts w:ascii="Times New Roman" w:eastAsia="Times New Roman" w:hAnsi="Times New Roman" w:cs="Times New Roman"/>
          <w:b/>
          <w:kern w:val="0"/>
          <w:lang w:val="en-US" w:eastAsia="ru-RU"/>
          <w14:ligatures w14:val="none"/>
        </w:rPr>
        <w:t>):</w:t>
      </w:r>
      <w:r w:rsidRPr="00334947">
        <w:rPr>
          <w:rFonts w:ascii="Times New Roman" w:eastAsia="Times New Roman" w:hAnsi="Times New Roman" w:cs="Times New Roman"/>
          <w:b/>
          <w:color w:val="FF0000"/>
          <w:kern w:val="0"/>
          <w:lang w:val="en-US" w:eastAsia="ru-RU"/>
          <w14:ligatures w14:val="none"/>
        </w:rPr>
        <w:t xml:space="preserve">nu se </w:t>
      </w:r>
      <w:proofErr w:type="spellStart"/>
      <w:r w:rsidRPr="00334947">
        <w:rPr>
          <w:rFonts w:ascii="Times New Roman" w:eastAsia="Times New Roman" w:hAnsi="Times New Roman" w:cs="Times New Roman"/>
          <w:b/>
          <w:color w:val="FF0000"/>
          <w:kern w:val="0"/>
          <w:lang w:val="en-US" w:eastAsia="ru-RU"/>
          <w14:ligatures w14:val="none"/>
        </w:rPr>
        <w:t>aplica</w:t>
      </w:r>
      <w:proofErr w:type="spellEnd"/>
    </w:p>
    <w:p w14:paraId="3C4BC74C" w14:textId="77777777" w:rsidR="00334947" w:rsidRPr="00334947" w:rsidRDefault="00334947" w:rsidP="00334947">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Condiții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speciale</w:t>
      </w:r>
      <w:proofErr w:type="spellEnd"/>
      <w:r w:rsidRPr="00334947">
        <w:rPr>
          <w:rFonts w:ascii="Times New Roman" w:eastAsia="Times New Roman" w:hAnsi="Times New Roman" w:cs="Times New Roman"/>
          <w:b/>
          <w:kern w:val="0"/>
          <w:lang w:val="en-US" w:eastAsia="ru-RU"/>
          <w14:ligatures w14:val="none"/>
        </w:rPr>
        <w:t xml:space="preserve"> de care </w:t>
      </w:r>
      <w:proofErr w:type="spellStart"/>
      <w:r w:rsidRPr="00334947">
        <w:rPr>
          <w:rFonts w:ascii="Times New Roman" w:eastAsia="Times New Roman" w:hAnsi="Times New Roman" w:cs="Times New Roman"/>
          <w:b/>
          <w:kern w:val="0"/>
          <w:lang w:val="en-US" w:eastAsia="ru-RU"/>
          <w14:ligatures w14:val="none"/>
        </w:rPr>
        <w:t>depinde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îndeplinirea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indicați</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după</w:t>
      </w:r>
      <w:proofErr w:type="spellEnd"/>
      <w:r w:rsidRPr="00334947">
        <w:rPr>
          <w:rFonts w:ascii="Times New Roman" w:eastAsia="Times New Roman" w:hAnsi="Times New Roman" w:cs="Times New Roman"/>
          <w:kern w:val="0"/>
          <w:lang w:val="en-US" w:eastAsia="ru-RU"/>
          <w14:ligatures w14:val="none"/>
        </w:rPr>
        <w:t xml:space="preserve"> </w:t>
      </w:r>
      <w:proofErr w:type="spellStart"/>
      <w:r w:rsidRPr="00334947">
        <w:rPr>
          <w:rFonts w:ascii="Times New Roman" w:eastAsia="Times New Roman" w:hAnsi="Times New Roman" w:cs="Times New Roman"/>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nu se </w:t>
      </w:r>
      <w:proofErr w:type="spellStart"/>
      <w:r w:rsidRPr="00334947">
        <w:rPr>
          <w:rFonts w:ascii="Times New Roman" w:eastAsia="Times New Roman" w:hAnsi="Times New Roman" w:cs="Times New Roman"/>
          <w:b/>
          <w:color w:val="FF0000"/>
          <w:kern w:val="0"/>
          <w:lang w:val="en-US" w:eastAsia="ru-RU"/>
          <w14:ligatures w14:val="none"/>
        </w:rPr>
        <w:t>aplica</w:t>
      </w:r>
      <w:proofErr w:type="spellEnd"/>
    </w:p>
    <w:p w14:paraId="42299124" w14:textId="77777777" w:rsidR="00334947" w:rsidRPr="00334947" w:rsidRDefault="00334947" w:rsidP="00334947">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334947">
        <w:rPr>
          <w:rFonts w:ascii="Times New Roman" w:eastAsia="Times New Roman" w:hAnsi="Times New Roman" w:cs="Times New Roman"/>
          <w:b/>
          <w:kern w:val="0"/>
          <w:lang w:val="en-US" w:eastAsia="ru-RU"/>
          <w14:ligatures w14:val="none"/>
        </w:rPr>
        <w:t>Ofertele</w:t>
      </w:r>
      <w:proofErr w:type="spellEnd"/>
      <w:r w:rsidRPr="00334947">
        <w:rPr>
          <w:rFonts w:ascii="Times New Roman" w:eastAsia="Times New Roman" w:hAnsi="Times New Roman" w:cs="Times New Roman"/>
          <w:b/>
          <w:kern w:val="0"/>
          <w:lang w:val="en-US" w:eastAsia="ru-RU"/>
          <w14:ligatures w14:val="none"/>
        </w:rPr>
        <w:t xml:space="preserve"> se </w:t>
      </w:r>
      <w:proofErr w:type="spellStart"/>
      <w:r w:rsidRPr="00334947">
        <w:rPr>
          <w:rFonts w:ascii="Times New Roman" w:eastAsia="Times New Roman" w:hAnsi="Times New Roman" w:cs="Times New Roman"/>
          <w:b/>
          <w:kern w:val="0"/>
          <w:lang w:val="en-US" w:eastAsia="ru-RU"/>
          <w14:ligatures w14:val="none"/>
        </w:rPr>
        <w:t>prezintă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valută_</w:t>
      </w:r>
      <w:bookmarkEnd w:id="45"/>
      <w:r w:rsidRPr="00334947">
        <w:rPr>
          <w:rFonts w:ascii="Times New Roman" w:eastAsia="Times New Roman" w:hAnsi="Times New Roman" w:cs="Times New Roman"/>
          <w:b/>
          <w:kern w:val="0"/>
          <w:lang w:val="en-US" w:eastAsia="ru-RU"/>
          <w14:ligatures w14:val="none"/>
        </w:rPr>
        <w:t>MDL</w:t>
      </w:r>
      <w:proofErr w:type="spellEnd"/>
    </w:p>
    <w:p w14:paraId="4FB1E672" w14:textId="77777777" w:rsidR="00334947" w:rsidRPr="00334947" w:rsidRDefault="00334947" w:rsidP="00334947">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Criteriul</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evaluare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aplicat</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pentru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atribuirea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contractului</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Cel </w:t>
      </w:r>
      <w:proofErr w:type="spellStart"/>
      <w:r w:rsidRPr="00334947">
        <w:rPr>
          <w:rFonts w:ascii="Times New Roman" w:eastAsia="Times New Roman" w:hAnsi="Times New Roman" w:cs="Times New Roman"/>
          <w:b/>
          <w:color w:val="FF0000"/>
          <w:kern w:val="0"/>
          <w:lang w:val="en-US" w:eastAsia="ru-RU"/>
          <w14:ligatures w14:val="none"/>
        </w:rPr>
        <w:t>mai</w:t>
      </w:r>
      <w:proofErr w:type="spellEnd"/>
      <w:r w:rsidRPr="00334947">
        <w:rPr>
          <w:rFonts w:ascii="Times New Roman" w:eastAsia="Times New Roman" w:hAnsi="Times New Roman" w:cs="Times New Roman"/>
          <w:b/>
          <w:color w:val="FF0000"/>
          <w:kern w:val="0"/>
          <w:lang w:val="en-US" w:eastAsia="ru-RU"/>
          <w14:ligatures w14:val="none"/>
        </w:rPr>
        <w:t xml:space="preserve"> mic </w:t>
      </w:r>
      <w:proofErr w:type="spellStart"/>
      <w:r w:rsidRPr="00334947">
        <w:rPr>
          <w:rFonts w:ascii="Times New Roman" w:eastAsia="Times New Roman" w:hAnsi="Times New Roman" w:cs="Times New Roman"/>
          <w:b/>
          <w:color w:val="FF0000"/>
          <w:kern w:val="0"/>
          <w:lang w:val="en-US" w:eastAsia="ru-RU"/>
          <w14:ligatures w14:val="none"/>
        </w:rPr>
        <w:t>pret</w:t>
      </w:r>
      <w:proofErr w:type="spellEnd"/>
    </w:p>
    <w:p w14:paraId="76E2917B" w14:textId="77777777" w:rsidR="00334947" w:rsidRPr="00334947" w:rsidRDefault="00334947" w:rsidP="00334947">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Factorii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evaluare</w:t>
      </w:r>
      <w:proofErr w:type="spellEnd"/>
      <w:r w:rsidRPr="00334947">
        <w:rPr>
          <w:rFonts w:ascii="Times New Roman" w:eastAsia="Times New Roman" w:hAnsi="Times New Roman" w:cs="Times New Roman"/>
          <w:b/>
          <w:kern w:val="0"/>
          <w:lang w:val="en-US" w:eastAsia="ru-RU"/>
          <w14:ligatures w14:val="none"/>
        </w:rPr>
        <w:t xml:space="preserve"> </w:t>
      </w:r>
      <w:proofErr w:type="gramStart"/>
      <w:r w:rsidRPr="00334947">
        <w:rPr>
          <w:rFonts w:ascii="Times New Roman" w:eastAsia="Times New Roman" w:hAnsi="Times New Roman" w:cs="Times New Roman"/>
          <w:b/>
          <w:kern w:val="0"/>
          <w:lang w:val="en-US" w:eastAsia="ru-RU"/>
          <w14:ligatures w14:val="none"/>
        </w:rPr>
        <w:t>a</w:t>
      </w:r>
      <w:proofErr w:type="gram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celei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mai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avantajoase</w:t>
      </w:r>
      <w:proofErr w:type="spellEnd"/>
      <w:r w:rsidRPr="00334947">
        <w:rPr>
          <w:rFonts w:ascii="Times New Roman" w:eastAsia="Times New Roman" w:hAnsi="Times New Roman" w:cs="Times New Roman"/>
          <w:b/>
          <w:kern w:val="0"/>
          <w:lang w:val="en-US" w:eastAsia="ru-RU"/>
          <w14:ligatures w14:val="none"/>
        </w:rPr>
        <w:t xml:space="preserve"> din </w:t>
      </w:r>
      <w:proofErr w:type="spellStart"/>
      <w:r w:rsidRPr="00334947">
        <w:rPr>
          <w:rFonts w:ascii="Times New Roman" w:eastAsia="Times New Roman" w:hAnsi="Times New Roman" w:cs="Times New Roman"/>
          <w:b/>
          <w:kern w:val="0"/>
          <w:lang w:val="en-US" w:eastAsia="ru-RU"/>
          <w14:ligatures w14:val="none"/>
        </w:rPr>
        <w:t>punct</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vedere</w:t>
      </w:r>
      <w:proofErr w:type="spellEnd"/>
      <w:r w:rsidRPr="00334947">
        <w:rPr>
          <w:rFonts w:ascii="Times New Roman" w:eastAsia="Times New Roman" w:hAnsi="Times New Roman" w:cs="Times New Roman"/>
          <w:b/>
          <w:kern w:val="0"/>
          <w:lang w:val="en-US" w:eastAsia="ru-RU"/>
          <w14:ligatures w14:val="none"/>
        </w:rPr>
        <w:t xml:space="preserve"> economic, precum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ponderile</w:t>
      </w:r>
      <w:proofErr w:type="spellEnd"/>
      <w:r w:rsidRPr="00334947">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334947" w:rsidRPr="00334947" w14:paraId="2DE7BD57" w14:textId="77777777" w:rsidTr="006226C2">
        <w:tc>
          <w:tcPr>
            <w:tcW w:w="577" w:type="dxa"/>
            <w:shd w:val="clear" w:color="auto" w:fill="auto"/>
          </w:tcPr>
          <w:p w14:paraId="6CF4155D" w14:textId="77777777" w:rsidR="00334947" w:rsidRPr="00334947" w:rsidRDefault="00334947" w:rsidP="00334947">
            <w:pPr>
              <w:shd w:val="clear" w:color="auto" w:fill="FFFFFF" w:themeFill="background1"/>
              <w:tabs>
                <w:tab w:val="left" w:pos="612"/>
              </w:tabs>
              <w:spacing w:before="120" w:after="120" w:line="259" w:lineRule="auto"/>
              <w:rPr>
                <w:b/>
                <w:iCs/>
                <w:sz w:val="20"/>
                <w:szCs w:val="20"/>
                <w:lang w:val="en-US" w:eastAsia="ru-RU"/>
              </w:rPr>
            </w:pPr>
            <w:r w:rsidRPr="00334947">
              <w:rPr>
                <w:b/>
                <w:iCs/>
                <w:sz w:val="20"/>
                <w:szCs w:val="20"/>
                <w:lang w:val="en-US" w:eastAsia="ru-RU"/>
              </w:rPr>
              <w:t>Nr. d/o</w:t>
            </w:r>
          </w:p>
        </w:tc>
        <w:tc>
          <w:tcPr>
            <w:tcW w:w="7248" w:type="dxa"/>
            <w:shd w:val="clear" w:color="auto" w:fill="auto"/>
          </w:tcPr>
          <w:p w14:paraId="6AE49063" w14:textId="77777777" w:rsidR="00334947" w:rsidRPr="00334947" w:rsidRDefault="00334947" w:rsidP="00334947">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334947">
              <w:rPr>
                <w:b/>
                <w:iCs/>
                <w:sz w:val="20"/>
                <w:szCs w:val="20"/>
                <w:lang w:val="en-US" w:eastAsia="ru-RU"/>
              </w:rPr>
              <w:t>Denumirea</w:t>
            </w:r>
            <w:proofErr w:type="spellEnd"/>
            <w:r w:rsidRPr="00334947">
              <w:rPr>
                <w:b/>
                <w:iCs/>
                <w:sz w:val="20"/>
                <w:szCs w:val="20"/>
                <w:lang w:val="en-US" w:eastAsia="ru-RU"/>
              </w:rPr>
              <w:t xml:space="preserve"> </w:t>
            </w:r>
            <w:proofErr w:type="spellStart"/>
            <w:r w:rsidRPr="00334947">
              <w:rPr>
                <w:b/>
                <w:iCs/>
                <w:sz w:val="20"/>
                <w:szCs w:val="20"/>
                <w:lang w:val="en-US" w:eastAsia="ru-RU"/>
              </w:rPr>
              <w:t>factorului</w:t>
            </w:r>
            <w:proofErr w:type="spellEnd"/>
            <w:r w:rsidRPr="00334947">
              <w:rPr>
                <w:b/>
                <w:iCs/>
                <w:sz w:val="20"/>
                <w:szCs w:val="20"/>
                <w:lang w:val="en-US" w:eastAsia="ru-RU"/>
              </w:rPr>
              <w:t xml:space="preserve"> de </w:t>
            </w:r>
            <w:proofErr w:type="spellStart"/>
            <w:r w:rsidRPr="00334947">
              <w:rPr>
                <w:b/>
                <w:iCs/>
                <w:sz w:val="20"/>
                <w:szCs w:val="20"/>
                <w:lang w:val="en-US" w:eastAsia="ru-RU"/>
              </w:rPr>
              <w:t>evaluare</w:t>
            </w:r>
            <w:proofErr w:type="spellEnd"/>
          </w:p>
        </w:tc>
        <w:tc>
          <w:tcPr>
            <w:tcW w:w="1800" w:type="dxa"/>
            <w:shd w:val="clear" w:color="auto" w:fill="auto"/>
          </w:tcPr>
          <w:p w14:paraId="5D840CB1" w14:textId="77777777" w:rsidR="00334947" w:rsidRPr="00334947" w:rsidRDefault="00334947" w:rsidP="00334947">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334947">
              <w:rPr>
                <w:b/>
                <w:iCs/>
                <w:sz w:val="20"/>
                <w:szCs w:val="20"/>
                <w:lang w:val="en-US" w:eastAsia="ru-RU"/>
              </w:rPr>
              <w:t>Ponderea</w:t>
            </w:r>
            <w:proofErr w:type="spellEnd"/>
            <w:r w:rsidRPr="00334947">
              <w:rPr>
                <w:b/>
                <w:iCs/>
                <w:sz w:val="20"/>
                <w:szCs w:val="20"/>
                <w:lang w:val="en-US" w:eastAsia="ru-RU"/>
              </w:rPr>
              <w:t>%</w:t>
            </w:r>
          </w:p>
        </w:tc>
      </w:tr>
      <w:tr w:rsidR="00334947" w:rsidRPr="00334947" w14:paraId="37C4D9FE" w14:textId="77777777" w:rsidTr="006226C2">
        <w:tc>
          <w:tcPr>
            <w:tcW w:w="577" w:type="dxa"/>
            <w:shd w:val="clear" w:color="auto" w:fill="auto"/>
          </w:tcPr>
          <w:p w14:paraId="2E5780AF" w14:textId="77777777" w:rsidR="00334947" w:rsidRPr="00334947" w:rsidRDefault="00334947" w:rsidP="00334947">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6DF07763" w14:textId="77777777" w:rsidR="00334947" w:rsidRPr="00334947" w:rsidRDefault="00334947" w:rsidP="00334947">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3D210B8C" w14:textId="77777777" w:rsidR="00334947" w:rsidRPr="00334947" w:rsidRDefault="00334947" w:rsidP="00334947">
            <w:pPr>
              <w:shd w:val="clear" w:color="auto" w:fill="FFFFFF" w:themeFill="background1"/>
              <w:tabs>
                <w:tab w:val="left" w:pos="612"/>
              </w:tabs>
              <w:spacing w:before="120" w:after="120" w:line="259" w:lineRule="auto"/>
              <w:rPr>
                <w:iCs/>
                <w:lang w:val="en-US" w:eastAsia="ru-RU"/>
              </w:rPr>
            </w:pPr>
          </w:p>
        </w:tc>
      </w:tr>
    </w:tbl>
    <w:p w14:paraId="15EBC0D7"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Termenul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limită</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depunere</w:t>
      </w:r>
      <w:proofErr w:type="spellEnd"/>
      <w:r w:rsidRPr="00334947">
        <w:rPr>
          <w:rFonts w:ascii="Times New Roman" w:eastAsia="Times New Roman" w:hAnsi="Times New Roman" w:cs="Times New Roman"/>
          <w:b/>
          <w:kern w:val="0"/>
          <w:lang w:val="en-US" w:eastAsia="ru-RU"/>
          <w14:ligatures w14:val="none"/>
        </w:rPr>
        <w:t>/</w:t>
      </w:r>
      <w:proofErr w:type="spellStart"/>
      <w:r w:rsidRPr="00334947">
        <w:rPr>
          <w:rFonts w:ascii="Times New Roman" w:eastAsia="Times New Roman" w:hAnsi="Times New Roman" w:cs="Times New Roman"/>
          <w:b/>
          <w:kern w:val="0"/>
          <w:lang w:val="en-US" w:eastAsia="ru-RU"/>
          <w14:ligatures w14:val="none"/>
        </w:rPr>
        <w:t>deschidere</w:t>
      </w:r>
      <w:proofErr w:type="spellEnd"/>
      <w:r w:rsidRPr="00334947">
        <w:rPr>
          <w:rFonts w:ascii="Times New Roman" w:eastAsia="Times New Roman" w:hAnsi="Times New Roman" w:cs="Times New Roman"/>
          <w:b/>
          <w:kern w:val="0"/>
          <w:lang w:val="en-US" w:eastAsia="ru-RU"/>
          <w14:ligatures w14:val="none"/>
        </w:rPr>
        <w:t xml:space="preserve"> </w:t>
      </w:r>
      <w:proofErr w:type="gramStart"/>
      <w:r w:rsidRPr="00334947">
        <w:rPr>
          <w:rFonts w:ascii="Times New Roman" w:eastAsia="Times New Roman" w:hAnsi="Times New Roman" w:cs="Times New Roman"/>
          <w:b/>
          <w:kern w:val="0"/>
          <w:lang w:val="en-US" w:eastAsia="ru-RU"/>
          <w14:ligatures w14:val="none"/>
        </w:rPr>
        <w:t>a</w:t>
      </w:r>
      <w:proofErr w:type="gram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ofertelor</w:t>
      </w:r>
      <w:proofErr w:type="spellEnd"/>
      <w:r w:rsidRPr="00334947">
        <w:rPr>
          <w:rFonts w:ascii="Times New Roman" w:eastAsia="Times New Roman" w:hAnsi="Times New Roman" w:cs="Times New Roman"/>
          <w:b/>
          <w:kern w:val="0"/>
          <w:lang w:val="en-US" w:eastAsia="ru-RU"/>
          <w14:ligatures w14:val="none"/>
        </w:rPr>
        <w:t>:</w:t>
      </w:r>
    </w:p>
    <w:p w14:paraId="1051AA3C" w14:textId="77777777" w:rsidR="00334947" w:rsidRPr="00334947" w:rsidRDefault="00334947" w:rsidP="0033494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conform SIA RSAP /</w:t>
      </w:r>
      <w:proofErr w:type="spellStart"/>
      <w:r w:rsidRPr="00334947">
        <w:rPr>
          <w:rFonts w:ascii="Times New Roman" w:eastAsia="Times New Roman" w:hAnsi="Times New Roman" w:cs="Times New Roman"/>
          <w:b/>
          <w:kern w:val="0"/>
          <w:lang w:val="en-US" w:eastAsia="ru-RU"/>
          <w14:ligatures w14:val="none"/>
        </w:rPr>
        <w:t>până</w:t>
      </w:r>
      <w:proofErr w:type="spellEnd"/>
      <w:r w:rsidRPr="00334947">
        <w:rPr>
          <w:rFonts w:ascii="Times New Roman" w:eastAsia="Times New Roman" w:hAnsi="Times New Roman" w:cs="Times New Roman"/>
          <w:b/>
          <w:kern w:val="0"/>
          <w:lang w:val="en-US" w:eastAsia="ru-RU"/>
          <w14:ligatures w14:val="none"/>
        </w:rPr>
        <w:t xml:space="preserve"> la: </w:t>
      </w:r>
      <w:r w:rsidRPr="00334947">
        <w:rPr>
          <w:rFonts w:ascii="Times New Roman" w:eastAsia="Times New Roman" w:hAnsi="Times New Roman" w:cs="Times New Roman"/>
          <w:b/>
          <w:i/>
          <w:kern w:val="0"/>
          <w:lang w:val="en-US" w:eastAsia="ru-RU"/>
          <w14:ligatures w14:val="none"/>
        </w:rPr>
        <w:t>conform SIA RSAP</w:t>
      </w:r>
    </w:p>
    <w:p w14:paraId="27FC8721" w14:textId="77777777" w:rsidR="00334947" w:rsidRPr="00334947" w:rsidRDefault="00334947" w:rsidP="0033494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pe: </w:t>
      </w:r>
      <w:r w:rsidRPr="00334947">
        <w:rPr>
          <w:rFonts w:ascii="Times New Roman" w:eastAsia="Times New Roman" w:hAnsi="Times New Roman" w:cs="Times New Roman"/>
          <w:b/>
          <w:i/>
          <w:kern w:val="0"/>
          <w:lang w:val="en-US" w:eastAsia="ru-RU"/>
          <w14:ligatures w14:val="none"/>
        </w:rPr>
        <w:t>conform SIA RSAP</w:t>
      </w:r>
    </w:p>
    <w:p w14:paraId="1DD8D3D5" w14:textId="77777777" w:rsidR="00334947" w:rsidRPr="00334947" w:rsidRDefault="00334947" w:rsidP="00334947">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Adresa</w:t>
      </w:r>
      <w:proofErr w:type="spellEnd"/>
      <w:r w:rsidRPr="00334947">
        <w:rPr>
          <w:rFonts w:ascii="Times New Roman" w:eastAsia="Times New Roman" w:hAnsi="Times New Roman" w:cs="Times New Roman"/>
          <w:b/>
          <w:kern w:val="0"/>
          <w:lang w:val="en-US" w:eastAsia="ru-RU"/>
          <w14:ligatures w14:val="none"/>
        </w:rPr>
        <w:t xml:space="preserve"> la care </w:t>
      </w:r>
      <w:proofErr w:type="spellStart"/>
      <w:r w:rsidRPr="00334947">
        <w:rPr>
          <w:rFonts w:ascii="Times New Roman" w:eastAsia="Times New Roman" w:hAnsi="Times New Roman" w:cs="Times New Roman"/>
          <w:b/>
          <w:kern w:val="0"/>
          <w:lang w:val="en-US" w:eastAsia="ru-RU"/>
          <w14:ligatures w14:val="none"/>
        </w:rPr>
        <w:t>trebuie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transmise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cererile</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participare</w:t>
      </w:r>
      <w:proofErr w:type="spellEnd"/>
      <w:r w:rsidRPr="00334947">
        <w:rPr>
          <w:rFonts w:ascii="Times New Roman" w:eastAsia="Times New Roman" w:hAnsi="Times New Roman" w:cs="Times New Roman"/>
          <w:b/>
          <w:kern w:val="0"/>
          <w:lang w:val="en-US" w:eastAsia="ru-RU"/>
          <w14:ligatures w14:val="none"/>
        </w:rPr>
        <w:t xml:space="preserve">: </w:t>
      </w:r>
    </w:p>
    <w:p w14:paraId="224359DD" w14:textId="77777777" w:rsidR="00334947" w:rsidRPr="00334947" w:rsidRDefault="00334947" w:rsidP="00334947">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i/>
          <w:kern w:val="0"/>
          <w:lang w:val="en-US" w:eastAsia="ru-RU"/>
          <w14:ligatures w14:val="none"/>
        </w:rPr>
        <w:t>Ofertele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sau</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cererile</w:t>
      </w:r>
      <w:proofErr w:type="spellEnd"/>
      <w:r w:rsidRPr="00334947">
        <w:rPr>
          <w:rFonts w:ascii="Times New Roman" w:eastAsia="Times New Roman" w:hAnsi="Times New Roman" w:cs="Times New Roman"/>
          <w:b/>
          <w:i/>
          <w:kern w:val="0"/>
          <w:lang w:val="en-US" w:eastAsia="ru-RU"/>
          <w14:ligatures w14:val="none"/>
        </w:rPr>
        <w:t xml:space="preserve"> de </w:t>
      </w:r>
      <w:proofErr w:type="spellStart"/>
      <w:r w:rsidRPr="00334947">
        <w:rPr>
          <w:rFonts w:ascii="Times New Roman" w:eastAsia="Times New Roman" w:hAnsi="Times New Roman" w:cs="Times New Roman"/>
          <w:b/>
          <w:i/>
          <w:kern w:val="0"/>
          <w:lang w:val="en-US" w:eastAsia="ru-RU"/>
          <w14:ligatures w14:val="none"/>
        </w:rPr>
        <w:t>participare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vor</w:t>
      </w:r>
      <w:proofErr w:type="spellEnd"/>
      <w:r w:rsidRPr="00334947">
        <w:rPr>
          <w:rFonts w:ascii="Times New Roman" w:eastAsia="Times New Roman" w:hAnsi="Times New Roman" w:cs="Times New Roman"/>
          <w:b/>
          <w:i/>
          <w:kern w:val="0"/>
          <w:lang w:val="en-US" w:eastAsia="ru-RU"/>
          <w14:ligatures w14:val="none"/>
        </w:rPr>
        <w:t xml:space="preserve"> fi </w:t>
      </w:r>
      <w:proofErr w:type="spellStart"/>
      <w:r w:rsidRPr="00334947">
        <w:rPr>
          <w:rFonts w:ascii="Times New Roman" w:eastAsia="Times New Roman" w:hAnsi="Times New Roman" w:cs="Times New Roman"/>
          <w:b/>
          <w:i/>
          <w:kern w:val="0"/>
          <w:lang w:val="en-US" w:eastAsia="ru-RU"/>
          <w14:ligatures w14:val="none"/>
        </w:rPr>
        <w:t>depuse</w:t>
      </w:r>
      <w:proofErr w:type="spellEnd"/>
      <w:r w:rsidRPr="00334947">
        <w:rPr>
          <w:rFonts w:ascii="Times New Roman" w:eastAsia="Times New Roman" w:hAnsi="Times New Roman" w:cs="Times New Roman"/>
          <w:b/>
          <w:i/>
          <w:kern w:val="0"/>
          <w:lang w:val="en-US" w:eastAsia="ru-RU"/>
          <w14:ligatures w14:val="none"/>
        </w:rPr>
        <w:t xml:space="preserve"> electronic </w:t>
      </w:r>
      <w:proofErr w:type="spellStart"/>
      <w:r w:rsidRPr="00334947">
        <w:rPr>
          <w:rFonts w:ascii="Times New Roman" w:eastAsia="Times New Roman" w:hAnsi="Times New Roman" w:cs="Times New Roman"/>
          <w:b/>
          <w:i/>
          <w:kern w:val="0"/>
          <w:lang w:val="en-US" w:eastAsia="ru-RU"/>
          <w14:ligatures w14:val="none"/>
        </w:rPr>
        <w:t>prin</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intermediul</w:t>
      </w:r>
      <w:proofErr w:type="spellEnd"/>
      <w:r w:rsidRPr="00334947">
        <w:rPr>
          <w:rFonts w:ascii="Times New Roman" w:eastAsia="Times New Roman" w:hAnsi="Times New Roman" w:cs="Times New Roman"/>
          <w:b/>
          <w:i/>
          <w:kern w:val="0"/>
          <w:lang w:val="en-US" w:eastAsia="ru-RU"/>
          <w14:ligatures w14:val="none"/>
        </w:rPr>
        <w:t xml:space="preserve"> SIA RSAP</w:t>
      </w:r>
    </w:p>
    <w:p w14:paraId="0CDB31B4" w14:textId="77777777" w:rsidR="00334947" w:rsidRPr="00334947" w:rsidRDefault="00334947" w:rsidP="00334947">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Termenul</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valabilitate</w:t>
      </w:r>
      <w:proofErr w:type="spellEnd"/>
      <w:r w:rsidRPr="00334947">
        <w:rPr>
          <w:rFonts w:ascii="Times New Roman" w:eastAsia="Times New Roman" w:hAnsi="Times New Roman" w:cs="Times New Roman"/>
          <w:b/>
          <w:kern w:val="0"/>
          <w:lang w:val="en-US" w:eastAsia="ru-RU"/>
          <w14:ligatures w14:val="none"/>
        </w:rPr>
        <w:t xml:space="preserve"> </w:t>
      </w:r>
      <w:proofErr w:type="gramStart"/>
      <w:r w:rsidRPr="00334947">
        <w:rPr>
          <w:rFonts w:ascii="Times New Roman" w:eastAsia="Times New Roman" w:hAnsi="Times New Roman" w:cs="Times New Roman"/>
          <w:b/>
          <w:kern w:val="0"/>
          <w:lang w:val="en-US" w:eastAsia="ru-RU"/>
          <w14:ligatures w14:val="none"/>
        </w:rPr>
        <w:t>a</w:t>
      </w:r>
      <w:proofErr w:type="gram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ofertelor</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 xml:space="preserve">60 </w:t>
      </w:r>
      <w:proofErr w:type="spellStart"/>
      <w:r w:rsidRPr="00334947">
        <w:rPr>
          <w:rFonts w:ascii="Times New Roman" w:eastAsia="Times New Roman" w:hAnsi="Times New Roman" w:cs="Times New Roman"/>
          <w:b/>
          <w:color w:val="FF0000"/>
          <w:kern w:val="0"/>
          <w:lang w:val="en-US" w:eastAsia="ru-RU"/>
          <w14:ligatures w14:val="none"/>
        </w:rPr>
        <w:t>zile</w:t>
      </w:r>
      <w:proofErr w:type="spellEnd"/>
    </w:p>
    <w:p w14:paraId="500E85A1" w14:textId="77777777" w:rsidR="00334947" w:rsidRPr="00334947" w:rsidRDefault="00334947" w:rsidP="00334947">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Locul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deschiderii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ofertelor</w:t>
      </w:r>
      <w:proofErr w:type="spellEnd"/>
      <w:r w:rsidRPr="00334947">
        <w:rPr>
          <w:rFonts w:ascii="Times New Roman" w:eastAsia="Times New Roman" w:hAnsi="Times New Roman" w:cs="Times New Roman"/>
          <w:b/>
          <w:kern w:val="0"/>
          <w:lang w:val="en-US" w:eastAsia="ru-RU"/>
          <w14:ligatures w14:val="none"/>
        </w:rPr>
        <w:t xml:space="preserve">: SIA RSAP </w:t>
      </w:r>
    </w:p>
    <w:p w14:paraId="58295704" w14:textId="77777777" w:rsidR="00334947" w:rsidRPr="00334947" w:rsidRDefault="00334947" w:rsidP="00334947">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334947">
        <w:rPr>
          <w:rFonts w:ascii="Times New Roman" w:eastAsia="Times New Roman" w:hAnsi="Times New Roman" w:cs="Times New Roman"/>
          <w:b/>
          <w:i/>
          <w:kern w:val="0"/>
          <w:lang w:val="en-US" w:eastAsia="ru-RU"/>
          <w14:ligatures w14:val="none"/>
        </w:rPr>
        <w:t>Ofertele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întârziate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vor</w:t>
      </w:r>
      <w:proofErr w:type="spellEnd"/>
      <w:r w:rsidRPr="00334947">
        <w:rPr>
          <w:rFonts w:ascii="Times New Roman" w:eastAsia="Times New Roman" w:hAnsi="Times New Roman" w:cs="Times New Roman"/>
          <w:b/>
          <w:i/>
          <w:kern w:val="0"/>
          <w:lang w:val="en-US" w:eastAsia="ru-RU"/>
          <w14:ligatures w14:val="none"/>
        </w:rPr>
        <w:t xml:space="preserve"> fi </w:t>
      </w:r>
      <w:proofErr w:type="spellStart"/>
      <w:r w:rsidRPr="00334947">
        <w:rPr>
          <w:rFonts w:ascii="Times New Roman" w:eastAsia="Times New Roman" w:hAnsi="Times New Roman" w:cs="Times New Roman"/>
          <w:b/>
          <w:i/>
          <w:kern w:val="0"/>
          <w:lang w:val="en-US" w:eastAsia="ru-RU"/>
          <w14:ligatures w14:val="none"/>
        </w:rPr>
        <w:t>respinse</w:t>
      </w:r>
      <w:proofErr w:type="spellEnd"/>
      <w:r w:rsidRPr="00334947">
        <w:rPr>
          <w:rFonts w:ascii="Times New Roman" w:eastAsia="Times New Roman" w:hAnsi="Times New Roman" w:cs="Times New Roman"/>
          <w:b/>
          <w:i/>
          <w:kern w:val="0"/>
          <w:lang w:val="en-US" w:eastAsia="ru-RU"/>
          <w14:ligatures w14:val="none"/>
        </w:rPr>
        <w:t xml:space="preserve">. </w:t>
      </w:r>
    </w:p>
    <w:p w14:paraId="44FC1303"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Persoanele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autorizate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asiste</w:t>
      </w:r>
      <w:proofErr w:type="spellEnd"/>
      <w:r w:rsidRPr="00334947">
        <w:rPr>
          <w:rFonts w:ascii="Times New Roman" w:eastAsia="Times New Roman" w:hAnsi="Times New Roman" w:cs="Times New Roman"/>
          <w:b/>
          <w:kern w:val="0"/>
          <w:lang w:val="en-US" w:eastAsia="ru-RU"/>
          <w14:ligatures w14:val="none"/>
        </w:rPr>
        <w:t xml:space="preserve"> la </w:t>
      </w:r>
      <w:proofErr w:type="spellStart"/>
      <w:r w:rsidRPr="00334947">
        <w:rPr>
          <w:rFonts w:ascii="Times New Roman" w:eastAsia="Times New Roman" w:hAnsi="Times New Roman" w:cs="Times New Roman"/>
          <w:b/>
          <w:kern w:val="0"/>
          <w:lang w:val="en-US" w:eastAsia="ru-RU"/>
          <w14:ligatures w14:val="none"/>
        </w:rPr>
        <w:t>deschiderea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ofertelor</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kern w:val="0"/>
          <w:lang w:val="en-US" w:eastAsia="ru-RU"/>
          <w14:ligatures w14:val="none"/>
        </w:rPr>
        <w:br/>
      </w:r>
      <w:proofErr w:type="spellStart"/>
      <w:r w:rsidRPr="00334947">
        <w:rPr>
          <w:rFonts w:ascii="Times New Roman" w:eastAsia="Times New Roman" w:hAnsi="Times New Roman" w:cs="Times New Roman"/>
          <w:b/>
          <w:i/>
          <w:kern w:val="0"/>
          <w:lang w:val="en-US" w:eastAsia="ru-RU"/>
          <w14:ligatures w14:val="none"/>
        </w:rPr>
        <w:t>Ofertanții</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sau</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reprezentanții</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acestora</w:t>
      </w:r>
      <w:proofErr w:type="spellEnd"/>
      <w:r w:rsidRPr="00334947">
        <w:rPr>
          <w:rFonts w:ascii="Times New Roman" w:eastAsia="Times New Roman" w:hAnsi="Times New Roman" w:cs="Times New Roman"/>
          <w:b/>
          <w:i/>
          <w:kern w:val="0"/>
          <w:lang w:val="en-US" w:eastAsia="ru-RU"/>
          <w14:ligatures w14:val="none"/>
        </w:rPr>
        <w:t xml:space="preserve"> au </w:t>
      </w:r>
      <w:proofErr w:type="spellStart"/>
      <w:r w:rsidRPr="00334947">
        <w:rPr>
          <w:rFonts w:ascii="Times New Roman" w:eastAsia="Times New Roman" w:hAnsi="Times New Roman" w:cs="Times New Roman"/>
          <w:b/>
          <w:i/>
          <w:kern w:val="0"/>
          <w:lang w:val="en-US" w:eastAsia="ru-RU"/>
          <w14:ligatures w14:val="none"/>
        </w:rPr>
        <w:t>dreptul</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să</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participe</w:t>
      </w:r>
      <w:proofErr w:type="spellEnd"/>
      <w:r w:rsidRPr="00334947">
        <w:rPr>
          <w:rFonts w:ascii="Times New Roman" w:eastAsia="Times New Roman" w:hAnsi="Times New Roman" w:cs="Times New Roman"/>
          <w:b/>
          <w:i/>
          <w:kern w:val="0"/>
          <w:lang w:val="en-US" w:eastAsia="ru-RU"/>
          <w14:ligatures w14:val="none"/>
        </w:rPr>
        <w:t xml:space="preserve"> la </w:t>
      </w:r>
      <w:proofErr w:type="spellStart"/>
      <w:r w:rsidRPr="00334947">
        <w:rPr>
          <w:rFonts w:ascii="Times New Roman" w:eastAsia="Times New Roman" w:hAnsi="Times New Roman" w:cs="Times New Roman"/>
          <w:b/>
          <w:i/>
          <w:kern w:val="0"/>
          <w:lang w:val="en-US" w:eastAsia="ru-RU"/>
          <w14:ligatures w14:val="none"/>
        </w:rPr>
        <w:t>deschiderea</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ofertelor</w:t>
      </w:r>
      <w:proofErr w:type="spellEnd"/>
      <w:r w:rsidRPr="00334947">
        <w:rPr>
          <w:rFonts w:ascii="Times New Roman" w:eastAsia="Times New Roman" w:hAnsi="Times New Roman" w:cs="Times New Roman"/>
          <w:b/>
          <w:i/>
          <w:kern w:val="0"/>
          <w:lang w:val="en-US" w:eastAsia="ru-RU"/>
          <w14:ligatures w14:val="none"/>
        </w:rPr>
        <w:t xml:space="preserve">, cu </w:t>
      </w:r>
      <w:proofErr w:type="spellStart"/>
      <w:r w:rsidRPr="00334947">
        <w:rPr>
          <w:rFonts w:ascii="Times New Roman" w:eastAsia="Times New Roman" w:hAnsi="Times New Roman" w:cs="Times New Roman"/>
          <w:b/>
          <w:i/>
          <w:kern w:val="0"/>
          <w:lang w:val="en-US" w:eastAsia="ru-RU"/>
          <w14:ligatures w14:val="none"/>
        </w:rPr>
        <w:t>excepția</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cazului</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când</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ofertele</w:t>
      </w:r>
      <w:proofErr w:type="spellEnd"/>
      <w:r w:rsidRPr="00334947">
        <w:rPr>
          <w:rFonts w:ascii="Times New Roman" w:eastAsia="Times New Roman" w:hAnsi="Times New Roman" w:cs="Times New Roman"/>
          <w:b/>
          <w:i/>
          <w:kern w:val="0"/>
          <w:lang w:val="en-US" w:eastAsia="ru-RU"/>
          <w14:ligatures w14:val="none"/>
        </w:rPr>
        <w:t xml:space="preserve"> au </w:t>
      </w:r>
      <w:proofErr w:type="spellStart"/>
      <w:r w:rsidRPr="00334947">
        <w:rPr>
          <w:rFonts w:ascii="Times New Roman" w:eastAsia="Times New Roman" w:hAnsi="Times New Roman" w:cs="Times New Roman"/>
          <w:b/>
          <w:i/>
          <w:kern w:val="0"/>
          <w:lang w:val="en-US" w:eastAsia="ru-RU"/>
          <w14:ligatures w14:val="none"/>
        </w:rPr>
        <w:t>fost</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depuse</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prin</w:t>
      </w:r>
      <w:proofErr w:type="spellEnd"/>
      <w:r w:rsidRPr="00334947">
        <w:rPr>
          <w:rFonts w:ascii="Times New Roman" w:eastAsia="Times New Roman" w:hAnsi="Times New Roman" w:cs="Times New Roman"/>
          <w:b/>
          <w:i/>
          <w:kern w:val="0"/>
          <w:lang w:val="en-US" w:eastAsia="ru-RU"/>
          <w14:ligatures w14:val="none"/>
        </w:rPr>
        <w:t xml:space="preserve"> SIA RSAP</w:t>
      </w:r>
      <w:r w:rsidRPr="00334947">
        <w:rPr>
          <w:rFonts w:ascii="Times New Roman" w:eastAsia="Times New Roman" w:hAnsi="Times New Roman" w:cs="Times New Roman"/>
          <w:b/>
          <w:kern w:val="0"/>
          <w:lang w:val="en-US" w:eastAsia="ru-RU"/>
          <w14:ligatures w14:val="none"/>
        </w:rPr>
        <w:t>.</w:t>
      </w:r>
    </w:p>
    <w:p w14:paraId="15723CC6"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Limba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limbile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care </w:t>
      </w:r>
      <w:proofErr w:type="spellStart"/>
      <w:r w:rsidRPr="00334947">
        <w:rPr>
          <w:rFonts w:ascii="Times New Roman" w:eastAsia="Times New Roman" w:hAnsi="Times New Roman" w:cs="Times New Roman"/>
          <w:b/>
          <w:kern w:val="0"/>
          <w:lang w:val="en-US" w:eastAsia="ru-RU"/>
          <w14:ligatures w14:val="none"/>
        </w:rPr>
        <w:t>trebuie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redactate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ofertele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cererile</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participare</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Limba de Stat</w:t>
      </w:r>
    </w:p>
    <w:p w14:paraId="5A9233DF"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Respectivul</w:t>
      </w:r>
      <w:proofErr w:type="spellEnd"/>
      <w:r w:rsidRPr="00334947">
        <w:rPr>
          <w:rFonts w:ascii="Times New Roman" w:eastAsia="Times New Roman" w:hAnsi="Times New Roman" w:cs="Times New Roman"/>
          <w:b/>
          <w:kern w:val="0"/>
          <w:lang w:val="en-US" w:eastAsia="ru-RU"/>
          <w14:ligatures w14:val="none"/>
        </w:rPr>
        <w:t xml:space="preserve"> contract se </w:t>
      </w:r>
      <w:proofErr w:type="spellStart"/>
      <w:r w:rsidRPr="00334947">
        <w:rPr>
          <w:rFonts w:ascii="Times New Roman" w:eastAsia="Times New Roman" w:hAnsi="Times New Roman" w:cs="Times New Roman"/>
          <w:b/>
          <w:kern w:val="0"/>
          <w:lang w:val="en-US" w:eastAsia="ru-RU"/>
          <w14:ligatures w14:val="none"/>
        </w:rPr>
        <w:t>referă</w:t>
      </w:r>
      <w:proofErr w:type="spellEnd"/>
      <w:r w:rsidRPr="00334947">
        <w:rPr>
          <w:rFonts w:ascii="Times New Roman" w:eastAsia="Times New Roman" w:hAnsi="Times New Roman" w:cs="Times New Roman"/>
          <w:b/>
          <w:kern w:val="0"/>
          <w:lang w:val="en-US" w:eastAsia="ru-RU"/>
          <w14:ligatures w14:val="none"/>
        </w:rPr>
        <w:t xml:space="preserve"> la un </w:t>
      </w:r>
      <w:proofErr w:type="spellStart"/>
      <w:r w:rsidRPr="00334947">
        <w:rPr>
          <w:rFonts w:ascii="Times New Roman" w:eastAsia="Times New Roman" w:hAnsi="Times New Roman" w:cs="Times New Roman"/>
          <w:b/>
          <w:kern w:val="0"/>
          <w:lang w:val="en-US" w:eastAsia="ru-RU"/>
          <w14:ligatures w14:val="none"/>
        </w:rPr>
        <w:t>proiect</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program </w:t>
      </w:r>
      <w:proofErr w:type="spellStart"/>
      <w:r w:rsidRPr="00334947">
        <w:rPr>
          <w:rFonts w:ascii="Times New Roman" w:eastAsia="Times New Roman" w:hAnsi="Times New Roman" w:cs="Times New Roman"/>
          <w:b/>
          <w:kern w:val="0"/>
          <w:lang w:val="en-US" w:eastAsia="ru-RU"/>
          <w14:ligatures w14:val="none"/>
        </w:rPr>
        <w:t>finanțat</w:t>
      </w:r>
      <w:proofErr w:type="spellEnd"/>
      <w:r w:rsidRPr="00334947">
        <w:rPr>
          <w:rFonts w:ascii="Times New Roman" w:eastAsia="Times New Roman" w:hAnsi="Times New Roman" w:cs="Times New Roman"/>
          <w:b/>
          <w:kern w:val="0"/>
          <w:lang w:val="en-US" w:eastAsia="ru-RU"/>
          <w14:ligatures w14:val="none"/>
        </w:rPr>
        <w:t xml:space="preserve"> din </w:t>
      </w:r>
      <w:proofErr w:type="spellStart"/>
      <w:r w:rsidRPr="00334947">
        <w:rPr>
          <w:rFonts w:ascii="Times New Roman" w:eastAsia="Times New Roman" w:hAnsi="Times New Roman" w:cs="Times New Roman"/>
          <w:b/>
          <w:kern w:val="0"/>
          <w:lang w:val="en-US" w:eastAsia="ru-RU"/>
          <w14:ligatures w14:val="none"/>
        </w:rPr>
        <w:t>fonduri</w:t>
      </w:r>
      <w:proofErr w:type="spellEnd"/>
      <w:r w:rsidRPr="00334947">
        <w:rPr>
          <w:rFonts w:ascii="Times New Roman" w:eastAsia="Times New Roman" w:hAnsi="Times New Roman" w:cs="Times New Roman"/>
          <w:b/>
          <w:kern w:val="0"/>
          <w:lang w:val="en-US" w:eastAsia="ru-RU"/>
          <w14:ligatures w14:val="none"/>
        </w:rPr>
        <w:t xml:space="preserve"> ale </w:t>
      </w:r>
      <w:proofErr w:type="spellStart"/>
      <w:r w:rsidRPr="00334947">
        <w:rPr>
          <w:rFonts w:ascii="Times New Roman" w:eastAsia="Times New Roman" w:hAnsi="Times New Roman" w:cs="Times New Roman"/>
          <w:b/>
          <w:kern w:val="0"/>
          <w:lang w:val="en-US" w:eastAsia="ru-RU"/>
          <w14:ligatures w14:val="none"/>
        </w:rPr>
        <w:t>Uniunii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Europene</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NU</w:t>
      </w:r>
    </w:p>
    <w:p w14:paraId="35DCD7D7"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Denumirea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adresa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organismului</w:t>
      </w:r>
      <w:proofErr w:type="spellEnd"/>
      <w:r w:rsidRPr="00334947">
        <w:rPr>
          <w:rFonts w:ascii="Times New Roman" w:eastAsia="Times New Roman" w:hAnsi="Times New Roman" w:cs="Times New Roman"/>
          <w:b/>
          <w:kern w:val="0"/>
          <w:lang w:val="en-US" w:eastAsia="ru-RU"/>
          <w14:ligatures w14:val="none"/>
        </w:rPr>
        <w:t xml:space="preserve"> competent de </w:t>
      </w:r>
      <w:proofErr w:type="spellStart"/>
      <w:r w:rsidRPr="00334947">
        <w:rPr>
          <w:rFonts w:ascii="Times New Roman" w:eastAsia="Times New Roman" w:hAnsi="Times New Roman" w:cs="Times New Roman"/>
          <w:b/>
          <w:kern w:val="0"/>
          <w:lang w:val="en-US" w:eastAsia="ru-RU"/>
          <w14:ligatures w14:val="none"/>
        </w:rPr>
        <w:t>soluționare</w:t>
      </w:r>
      <w:proofErr w:type="spellEnd"/>
      <w:r w:rsidRPr="00334947">
        <w:rPr>
          <w:rFonts w:ascii="Times New Roman" w:eastAsia="Times New Roman" w:hAnsi="Times New Roman" w:cs="Times New Roman"/>
          <w:b/>
          <w:kern w:val="0"/>
          <w:lang w:val="en-US" w:eastAsia="ru-RU"/>
          <w14:ligatures w14:val="none"/>
        </w:rPr>
        <w:t xml:space="preserve"> a </w:t>
      </w:r>
      <w:proofErr w:type="spellStart"/>
      <w:r w:rsidRPr="00334947">
        <w:rPr>
          <w:rFonts w:ascii="Times New Roman" w:eastAsia="Times New Roman" w:hAnsi="Times New Roman" w:cs="Times New Roman"/>
          <w:b/>
          <w:kern w:val="0"/>
          <w:lang w:val="en-US" w:eastAsia="ru-RU"/>
          <w14:ligatures w14:val="none"/>
        </w:rPr>
        <w:t>contestațiilor</w:t>
      </w:r>
      <w:proofErr w:type="spellEnd"/>
      <w:r w:rsidRPr="00334947">
        <w:rPr>
          <w:rFonts w:ascii="Times New Roman" w:eastAsia="Times New Roman" w:hAnsi="Times New Roman" w:cs="Times New Roman"/>
          <w:b/>
          <w:kern w:val="0"/>
          <w:lang w:val="en-US" w:eastAsia="ru-RU"/>
          <w14:ligatures w14:val="none"/>
        </w:rPr>
        <w:t xml:space="preserve">: </w:t>
      </w:r>
    </w:p>
    <w:p w14:paraId="7451272C" w14:textId="77777777" w:rsidR="00334947" w:rsidRPr="00334947" w:rsidRDefault="00334947" w:rsidP="00334947">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334947">
        <w:rPr>
          <w:rFonts w:ascii="Times New Roman" w:eastAsia="Times New Roman" w:hAnsi="Times New Roman" w:cs="Times New Roman"/>
          <w:b/>
          <w:i/>
          <w:kern w:val="0"/>
          <w:lang w:val="en-US" w:eastAsia="ru-RU"/>
          <w14:ligatures w14:val="none"/>
        </w:rPr>
        <w:t>Agenția</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Națională</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pentru</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Soluționarea</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Contestațiilor</w:t>
      </w:r>
      <w:proofErr w:type="spellEnd"/>
    </w:p>
    <w:p w14:paraId="6858BB8B" w14:textId="77777777" w:rsidR="00334947" w:rsidRPr="00334947" w:rsidRDefault="00334947" w:rsidP="00334947">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334947">
        <w:rPr>
          <w:rFonts w:ascii="Times New Roman" w:eastAsia="Times New Roman" w:hAnsi="Times New Roman" w:cs="Times New Roman"/>
          <w:b/>
          <w:i/>
          <w:kern w:val="0"/>
          <w:lang w:val="en-US" w:eastAsia="ru-RU"/>
          <w14:ligatures w14:val="none"/>
        </w:rPr>
        <w:t>Adresa</w:t>
      </w:r>
      <w:proofErr w:type="spellEnd"/>
      <w:r w:rsidRPr="00334947">
        <w:rPr>
          <w:rFonts w:ascii="Times New Roman" w:eastAsia="Times New Roman" w:hAnsi="Times New Roman" w:cs="Times New Roman"/>
          <w:b/>
          <w:i/>
          <w:kern w:val="0"/>
          <w:lang w:val="en-US" w:eastAsia="ru-RU"/>
          <w14:ligatures w14:val="none"/>
        </w:rPr>
        <w:t xml:space="preserve">: mun. Chișinău, bd. </w:t>
      </w:r>
      <w:proofErr w:type="spellStart"/>
      <w:r w:rsidRPr="00334947">
        <w:rPr>
          <w:rFonts w:ascii="Times New Roman" w:eastAsia="Times New Roman" w:hAnsi="Times New Roman" w:cs="Times New Roman"/>
          <w:b/>
          <w:i/>
          <w:kern w:val="0"/>
          <w:lang w:val="en-US" w:eastAsia="ru-RU"/>
          <w14:ligatures w14:val="none"/>
        </w:rPr>
        <w:t>Ștefan</w:t>
      </w:r>
      <w:proofErr w:type="spellEnd"/>
      <w:r w:rsidRPr="00334947">
        <w:rPr>
          <w:rFonts w:ascii="Times New Roman" w:eastAsia="Times New Roman" w:hAnsi="Times New Roman" w:cs="Times New Roman"/>
          <w:b/>
          <w:i/>
          <w:kern w:val="0"/>
          <w:lang w:val="en-US" w:eastAsia="ru-RU"/>
          <w14:ligatures w14:val="none"/>
        </w:rPr>
        <w:t xml:space="preserve"> cel Mare </w:t>
      </w:r>
      <w:proofErr w:type="spellStart"/>
      <w:r w:rsidRPr="00334947">
        <w:rPr>
          <w:rFonts w:ascii="Times New Roman" w:eastAsia="Times New Roman" w:hAnsi="Times New Roman" w:cs="Times New Roman"/>
          <w:b/>
          <w:i/>
          <w:kern w:val="0"/>
          <w:lang w:val="en-US" w:eastAsia="ru-RU"/>
          <w14:ligatures w14:val="none"/>
        </w:rPr>
        <w:t>și</w:t>
      </w:r>
      <w:proofErr w:type="spellEnd"/>
      <w:r w:rsidRPr="00334947">
        <w:rPr>
          <w:rFonts w:ascii="Times New Roman" w:eastAsia="Times New Roman" w:hAnsi="Times New Roman" w:cs="Times New Roman"/>
          <w:b/>
          <w:i/>
          <w:kern w:val="0"/>
          <w:lang w:val="en-US" w:eastAsia="ru-RU"/>
          <w14:ligatures w14:val="none"/>
        </w:rPr>
        <w:t xml:space="preserve"> </w:t>
      </w:r>
      <w:proofErr w:type="spellStart"/>
      <w:r w:rsidRPr="00334947">
        <w:rPr>
          <w:rFonts w:ascii="Times New Roman" w:eastAsia="Times New Roman" w:hAnsi="Times New Roman" w:cs="Times New Roman"/>
          <w:b/>
          <w:i/>
          <w:kern w:val="0"/>
          <w:lang w:val="en-US" w:eastAsia="ru-RU"/>
          <w14:ligatures w14:val="none"/>
        </w:rPr>
        <w:t>Sfânt</w:t>
      </w:r>
      <w:proofErr w:type="spellEnd"/>
      <w:r w:rsidRPr="00334947">
        <w:rPr>
          <w:rFonts w:ascii="Times New Roman" w:eastAsia="Times New Roman" w:hAnsi="Times New Roman" w:cs="Times New Roman"/>
          <w:b/>
          <w:i/>
          <w:kern w:val="0"/>
          <w:lang w:val="en-US" w:eastAsia="ru-RU"/>
          <w14:ligatures w14:val="none"/>
        </w:rPr>
        <w:t xml:space="preserve"> nr.124 (et.4), MD 2001;</w:t>
      </w:r>
    </w:p>
    <w:p w14:paraId="2F1FA760" w14:textId="77777777" w:rsidR="00334947" w:rsidRPr="00334947" w:rsidRDefault="00334947" w:rsidP="00334947">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334947">
        <w:rPr>
          <w:rFonts w:ascii="Times New Roman" w:eastAsia="Times New Roman" w:hAnsi="Times New Roman" w:cs="Times New Roman"/>
          <w:b/>
          <w:i/>
          <w:kern w:val="0"/>
          <w:lang w:val="en-US" w:eastAsia="ru-RU"/>
          <w14:ligatures w14:val="none"/>
        </w:rPr>
        <w:t>Tel/Fax/email: 022-820 652, 022 820-651, contestatii@ansc.md</w:t>
      </w:r>
    </w:p>
    <w:p w14:paraId="6C64EC95"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Data (</w:t>
      </w:r>
      <w:proofErr w:type="spellStart"/>
      <w:r w:rsidRPr="00334947">
        <w:rPr>
          <w:rFonts w:ascii="Times New Roman" w:eastAsia="Times New Roman" w:hAnsi="Times New Roman" w:cs="Times New Roman"/>
          <w:b/>
          <w:kern w:val="0"/>
          <w:lang w:val="en-US" w:eastAsia="ru-RU"/>
          <w14:ligatures w14:val="none"/>
        </w:rPr>
        <w:t>datele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și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referința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referințele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publicărilor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anterioare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Jurnalul </w:t>
      </w:r>
      <w:proofErr w:type="spellStart"/>
      <w:r w:rsidRPr="00334947">
        <w:rPr>
          <w:rFonts w:ascii="Times New Roman" w:eastAsia="Times New Roman" w:hAnsi="Times New Roman" w:cs="Times New Roman"/>
          <w:b/>
          <w:kern w:val="0"/>
          <w:lang w:val="en-US" w:eastAsia="ru-RU"/>
          <w14:ligatures w14:val="none"/>
        </w:rPr>
        <w:t>Oficial</w:t>
      </w:r>
      <w:proofErr w:type="spellEnd"/>
      <w:r w:rsidRPr="00334947">
        <w:rPr>
          <w:rFonts w:ascii="Times New Roman" w:eastAsia="Times New Roman" w:hAnsi="Times New Roman" w:cs="Times New Roman"/>
          <w:b/>
          <w:kern w:val="0"/>
          <w:lang w:val="en-US" w:eastAsia="ru-RU"/>
          <w14:ligatures w14:val="none"/>
        </w:rPr>
        <w:t xml:space="preserve"> al </w:t>
      </w:r>
      <w:proofErr w:type="spellStart"/>
      <w:r w:rsidRPr="00334947">
        <w:rPr>
          <w:rFonts w:ascii="Times New Roman" w:eastAsia="Times New Roman" w:hAnsi="Times New Roman" w:cs="Times New Roman"/>
          <w:b/>
          <w:kern w:val="0"/>
          <w:lang w:val="en-US" w:eastAsia="ru-RU"/>
          <w14:ligatures w14:val="none"/>
        </w:rPr>
        <w:t>Uniunii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Europene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privind</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contractele</w:t>
      </w:r>
      <w:proofErr w:type="spellEnd"/>
      <w:r w:rsidRPr="00334947">
        <w:rPr>
          <w:rFonts w:ascii="Times New Roman" w:eastAsia="Times New Roman" w:hAnsi="Times New Roman" w:cs="Times New Roman"/>
          <w:b/>
          <w:kern w:val="0"/>
          <w:lang w:val="en-US" w:eastAsia="ru-RU"/>
          <w14:ligatures w14:val="none"/>
        </w:rPr>
        <w:t xml:space="preserve">) la care se </w:t>
      </w:r>
      <w:proofErr w:type="spellStart"/>
      <w:r w:rsidRPr="00334947">
        <w:rPr>
          <w:rFonts w:ascii="Times New Roman" w:eastAsia="Times New Roman" w:hAnsi="Times New Roman" w:cs="Times New Roman"/>
          <w:b/>
          <w:kern w:val="0"/>
          <w:lang w:val="en-US" w:eastAsia="ru-RU"/>
          <w14:ligatures w14:val="none"/>
        </w:rPr>
        <w:t>referă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anunțul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respectiv</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dacă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proofErr w:type="gramStart"/>
      <w:r w:rsidRPr="00334947">
        <w:rPr>
          <w:rFonts w:ascii="Times New Roman" w:eastAsia="Times New Roman" w:hAnsi="Times New Roman" w:cs="Times New Roman"/>
          <w:b/>
          <w:kern w:val="0"/>
          <w:lang w:val="en-US" w:eastAsia="ru-RU"/>
          <w14:ligatures w14:val="none"/>
        </w:rPr>
        <w:t>):</w:t>
      </w:r>
      <w:r w:rsidRPr="00334947">
        <w:rPr>
          <w:rFonts w:ascii="Times New Roman" w:eastAsia="Times New Roman" w:hAnsi="Times New Roman" w:cs="Times New Roman"/>
          <w:b/>
          <w:color w:val="FF0000"/>
          <w:kern w:val="0"/>
          <w:lang w:val="en-US" w:eastAsia="ru-RU"/>
          <w14:ligatures w14:val="none"/>
        </w:rPr>
        <w:t>Nu</w:t>
      </w:r>
      <w:proofErr w:type="gramEnd"/>
    </w:p>
    <w:p w14:paraId="76D500BE"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achizițiilor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periodice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calendarul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estimat</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pentru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publicarea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anunțurilor</w:t>
      </w:r>
      <w:proofErr w:type="spellEnd"/>
      <w:r w:rsidRPr="00334947">
        <w:rPr>
          <w:rFonts w:ascii="Times New Roman" w:eastAsia="Times New Roman" w:hAnsi="Times New Roman" w:cs="Times New Roman"/>
          <w:b/>
          <w:kern w:val="0"/>
          <w:lang w:val="en-US" w:eastAsia="ru-RU"/>
          <w14:ligatures w14:val="none"/>
        </w:rPr>
        <w:t xml:space="preserve"> </w:t>
      </w:r>
      <w:proofErr w:type="gramStart"/>
      <w:r w:rsidRPr="00334947">
        <w:rPr>
          <w:rFonts w:ascii="Times New Roman" w:eastAsia="Times New Roman" w:hAnsi="Times New Roman" w:cs="Times New Roman"/>
          <w:b/>
          <w:kern w:val="0"/>
          <w:lang w:val="en-US" w:eastAsia="ru-RU"/>
          <w14:ligatures w14:val="none"/>
        </w:rPr>
        <w:t>viitoare</w:t>
      </w:r>
      <w:r w:rsidRPr="00334947">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334947">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648A7986"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Data </w:t>
      </w:r>
      <w:proofErr w:type="spellStart"/>
      <w:r w:rsidRPr="00334947">
        <w:rPr>
          <w:rFonts w:ascii="Times New Roman" w:eastAsia="Times New Roman" w:hAnsi="Times New Roman" w:cs="Times New Roman"/>
          <w:b/>
          <w:kern w:val="0"/>
          <w:lang w:val="en-US" w:eastAsia="ru-RU"/>
          <w14:ligatures w14:val="none"/>
        </w:rPr>
        <w:t>publicării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anunțului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intenție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sau</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după</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precizarea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că</w:t>
      </w:r>
      <w:proofErr w:type="spellEnd"/>
      <w:r w:rsidRPr="00334947">
        <w:rPr>
          <w:rFonts w:ascii="Times New Roman" w:eastAsia="Times New Roman" w:hAnsi="Times New Roman" w:cs="Times New Roman"/>
          <w:b/>
          <w:kern w:val="0"/>
          <w:lang w:val="en-US" w:eastAsia="ru-RU"/>
          <w14:ligatures w14:val="none"/>
        </w:rPr>
        <w:t xml:space="preserve"> nu a </w:t>
      </w:r>
      <w:proofErr w:type="spellStart"/>
      <w:r w:rsidRPr="00334947">
        <w:rPr>
          <w:rFonts w:ascii="Times New Roman" w:eastAsia="Times New Roman" w:hAnsi="Times New Roman" w:cs="Times New Roman"/>
          <w:b/>
          <w:kern w:val="0"/>
          <w:lang w:val="en-US" w:eastAsia="ru-RU"/>
          <w14:ligatures w14:val="none"/>
        </w:rPr>
        <w:t>fost</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publicat</w:t>
      </w:r>
      <w:proofErr w:type="spellEnd"/>
      <w:r w:rsidRPr="00334947">
        <w:rPr>
          <w:rFonts w:ascii="Times New Roman" w:eastAsia="Times New Roman" w:hAnsi="Times New Roman" w:cs="Times New Roman"/>
          <w:b/>
          <w:kern w:val="0"/>
          <w:lang w:val="en-US" w:eastAsia="ru-RU"/>
          <w14:ligatures w14:val="none"/>
        </w:rPr>
        <w:t xml:space="preserve"> un </w:t>
      </w:r>
      <w:proofErr w:type="spellStart"/>
      <w:r w:rsidRPr="00334947">
        <w:rPr>
          <w:rFonts w:ascii="Times New Roman" w:eastAsia="Times New Roman" w:hAnsi="Times New Roman" w:cs="Times New Roman"/>
          <w:b/>
          <w:kern w:val="0"/>
          <w:lang w:val="en-US" w:eastAsia="ru-RU"/>
          <w14:ligatures w14:val="none"/>
        </w:rPr>
        <w:t>astfel</w:t>
      </w:r>
      <w:proofErr w:type="spellEnd"/>
      <w:r w:rsidRPr="00334947">
        <w:rPr>
          <w:rFonts w:ascii="Times New Roman" w:eastAsia="Times New Roman" w:hAnsi="Times New Roman" w:cs="Times New Roman"/>
          <w:b/>
          <w:kern w:val="0"/>
          <w:lang w:val="en-US" w:eastAsia="ru-RU"/>
          <w14:ligatures w14:val="none"/>
        </w:rPr>
        <w:t xml:space="preserve"> de </w:t>
      </w:r>
      <w:proofErr w:type="gramStart"/>
      <w:r w:rsidRPr="00334947">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334947">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2F64F74D"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Data </w:t>
      </w:r>
      <w:proofErr w:type="spellStart"/>
      <w:r w:rsidRPr="00334947">
        <w:rPr>
          <w:rFonts w:ascii="Times New Roman" w:eastAsia="Times New Roman" w:hAnsi="Times New Roman" w:cs="Times New Roman"/>
          <w:b/>
          <w:kern w:val="0"/>
          <w:lang w:val="en-US" w:eastAsia="ru-RU"/>
          <w14:ligatures w14:val="none"/>
        </w:rPr>
        <w:t>transmiterii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spre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publicare</w:t>
      </w:r>
      <w:proofErr w:type="spellEnd"/>
      <w:r w:rsidRPr="00334947">
        <w:rPr>
          <w:rFonts w:ascii="Times New Roman" w:eastAsia="Times New Roman" w:hAnsi="Times New Roman" w:cs="Times New Roman"/>
          <w:b/>
          <w:kern w:val="0"/>
          <w:lang w:val="en-US" w:eastAsia="ru-RU"/>
          <w14:ligatures w14:val="none"/>
        </w:rPr>
        <w:t xml:space="preserve"> </w:t>
      </w:r>
      <w:proofErr w:type="gramStart"/>
      <w:r w:rsidRPr="00334947">
        <w:rPr>
          <w:rFonts w:ascii="Times New Roman" w:eastAsia="Times New Roman" w:hAnsi="Times New Roman" w:cs="Times New Roman"/>
          <w:b/>
          <w:kern w:val="0"/>
          <w:lang w:val="en-US" w:eastAsia="ru-RU"/>
          <w14:ligatures w14:val="none"/>
        </w:rPr>
        <w:t>a</w:t>
      </w:r>
      <w:proofErr w:type="gram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anunțului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participar</w:t>
      </w:r>
      <w:r w:rsidRPr="00334947">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334947">
        <w:rPr>
          <w:rFonts w:ascii="Times New Roman" w:eastAsia="Times New Roman" w:hAnsi="Times New Roman" w:cs="Times New Roman"/>
          <w:b/>
          <w:kern w:val="0"/>
          <w:shd w:val="clear" w:color="auto" w:fill="FFFFFF" w:themeFill="background1"/>
          <w:lang w:val="en-US" w:eastAsia="ru-RU"/>
          <w14:ligatures w14:val="none"/>
        </w:rPr>
        <w:t xml:space="preserve">: </w:t>
      </w:r>
    </w:p>
    <w:p w14:paraId="4F7014D8"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cadrul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procedurii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achiziție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publică</w:t>
      </w:r>
      <w:proofErr w:type="spellEnd"/>
      <w:r w:rsidRPr="00334947">
        <w:rPr>
          <w:rFonts w:ascii="Times New Roman" w:eastAsia="Times New Roman" w:hAnsi="Times New Roman" w:cs="Times New Roman"/>
          <w:b/>
          <w:kern w:val="0"/>
          <w:lang w:val="en-US" w:eastAsia="ru-RU"/>
          <w14:ligatures w14:val="none"/>
        </w:rPr>
        <w:t xml:space="preserve"> se </w:t>
      </w:r>
      <w:proofErr w:type="spellStart"/>
      <w:r w:rsidRPr="00334947">
        <w:rPr>
          <w:rFonts w:ascii="Times New Roman" w:eastAsia="Times New Roman" w:hAnsi="Times New Roman" w:cs="Times New Roman"/>
          <w:b/>
          <w:kern w:val="0"/>
          <w:lang w:val="en-US" w:eastAsia="ru-RU"/>
          <w14:ligatures w14:val="none"/>
        </w:rPr>
        <w:t>va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utiliza</w:t>
      </w:r>
      <w:proofErr w:type="spellEnd"/>
      <w:r w:rsidRPr="00334947">
        <w:rPr>
          <w:rFonts w:ascii="Times New Roman" w:eastAsia="Times New Roman" w:hAnsi="Times New Roman" w:cs="Times New Roman"/>
          <w:b/>
          <w:kern w:val="0"/>
          <w:lang w:val="en-US" w:eastAsia="ru-RU"/>
          <w14:ligatures w14:val="none"/>
        </w:rPr>
        <w:t>/</w:t>
      </w:r>
      <w:proofErr w:type="spellStart"/>
      <w:r w:rsidRPr="00334947">
        <w:rPr>
          <w:rFonts w:ascii="Times New Roman" w:eastAsia="Times New Roman" w:hAnsi="Times New Roman" w:cs="Times New Roman"/>
          <w:b/>
          <w:kern w:val="0"/>
          <w:lang w:val="en-US" w:eastAsia="ru-RU"/>
          <w14:ligatures w14:val="none"/>
        </w:rPr>
        <w:t>accepta</w:t>
      </w:r>
      <w:proofErr w:type="spellEnd"/>
      <w:r w:rsidRPr="00334947">
        <w:rPr>
          <w:rFonts w:ascii="Times New Roman" w:eastAsia="Times New Roman" w:hAnsi="Times New Roman" w:cs="Times New Roman"/>
          <w:b/>
          <w:kern w:val="0"/>
          <w:lang w:val="en-US" w:eastAsia="ru-RU"/>
          <w14:ligatures w14:val="none"/>
        </w:rPr>
        <w:t>:</w:t>
      </w:r>
    </w:p>
    <w:p w14:paraId="19DC9470" w14:textId="77777777" w:rsidR="00334947" w:rsidRPr="00334947" w:rsidRDefault="00334947" w:rsidP="00334947">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34947" w:rsidRPr="00334947" w14:paraId="67B3426F" w14:textId="77777777" w:rsidTr="006226C2">
        <w:tc>
          <w:tcPr>
            <w:tcW w:w="5305" w:type="dxa"/>
            <w:shd w:val="clear" w:color="auto" w:fill="FFFFFF"/>
          </w:tcPr>
          <w:p w14:paraId="3E374ABB"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334947">
              <w:rPr>
                <w:rFonts w:ascii="Times New Roman" w:eastAsia="Times New Roman" w:hAnsi="Times New Roman" w:cs="Times New Roman"/>
                <w:b/>
                <w:lang w:val="en-US" w:eastAsia="ru-RU"/>
              </w:rPr>
              <w:t>Denumirea</w:t>
            </w:r>
            <w:proofErr w:type="spellEnd"/>
            <w:r w:rsidRPr="00334947">
              <w:rPr>
                <w:rFonts w:ascii="Times New Roman" w:eastAsia="Times New Roman" w:hAnsi="Times New Roman" w:cs="Times New Roman"/>
                <w:b/>
                <w:lang w:val="en-US" w:eastAsia="ru-RU"/>
              </w:rPr>
              <w:t xml:space="preserve"> </w:t>
            </w:r>
            <w:proofErr w:type="spellStart"/>
            <w:r w:rsidRPr="00334947">
              <w:rPr>
                <w:rFonts w:ascii="Times New Roman" w:eastAsia="Times New Roman" w:hAnsi="Times New Roman" w:cs="Times New Roman"/>
                <w:b/>
                <w:lang w:val="en-US" w:eastAsia="ru-RU"/>
              </w:rPr>
              <w:t>instrumentului</w:t>
            </w:r>
            <w:proofErr w:type="spellEnd"/>
            <w:r w:rsidRPr="00334947">
              <w:rPr>
                <w:rFonts w:ascii="Times New Roman" w:eastAsia="Times New Roman" w:hAnsi="Times New Roman" w:cs="Times New Roman"/>
                <w:b/>
                <w:lang w:val="en-US" w:eastAsia="ru-RU"/>
              </w:rPr>
              <w:t xml:space="preserve"> electronic</w:t>
            </w:r>
          </w:p>
        </w:tc>
        <w:tc>
          <w:tcPr>
            <w:tcW w:w="3785" w:type="dxa"/>
            <w:shd w:val="clear" w:color="auto" w:fill="FFFFFF"/>
          </w:tcPr>
          <w:p w14:paraId="6A3AAAB1"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334947">
              <w:rPr>
                <w:rFonts w:ascii="Times New Roman" w:eastAsia="Times New Roman" w:hAnsi="Times New Roman" w:cs="Times New Roman"/>
                <w:b/>
                <w:lang w:val="en-US" w:eastAsia="ru-RU"/>
              </w:rPr>
              <w:t xml:space="preserve">Se </w:t>
            </w:r>
            <w:proofErr w:type="spellStart"/>
            <w:r w:rsidRPr="00334947">
              <w:rPr>
                <w:rFonts w:ascii="Times New Roman" w:eastAsia="Times New Roman" w:hAnsi="Times New Roman" w:cs="Times New Roman"/>
                <w:b/>
                <w:lang w:val="en-US" w:eastAsia="ru-RU"/>
              </w:rPr>
              <w:t>va</w:t>
            </w:r>
            <w:proofErr w:type="spellEnd"/>
            <w:r w:rsidRPr="00334947">
              <w:rPr>
                <w:rFonts w:ascii="Times New Roman" w:eastAsia="Times New Roman" w:hAnsi="Times New Roman" w:cs="Times New Roman"/>
                <w:b/>
                <w:lang w:val="en-US" w:eastAsia="ru-RU"/>
              </w:rPr>
              <w:t xml:space="preserve"> </w:t>
            </w:r>
            <w:proofErr w:type="spellStart"/>
            <w:r w:rsidRPr="00334947">
              <w:rPr>
                <w:rFonts w:ascii="Times New Roman" w:eastAsia="Times New Roman" w:hAnsi="Times New Roman" w:cs="Times New Roman"/>
                <w:b/>
                <w:lang w:val="en-US" w:eastAsia="ru-RU"/>
              </w:rPr>
              <w:t>utiliza</w:t>
            </w:r>
            <w:proofErr w:type="spellEnd"/>
            <w:r w:rsidRPr="00334947">
              <w:rPr>
                <w:rFonts w:ascii="Times New Roman" w:eastAsia="Times New Roman" w:hAnsi="Times New Roman" w:cs="Times New Roman"/>
                <w:b/>
                <w:lang w:val="en-US" w:eastAsia="ru-RU"/>
              </w:rPr>
              <w:t>/</w:t>
            </w:r>
            <w:proofErr w:type="spellStart"/>
            <w:r w:rsidRPr="00334947">
              <w:rPr>
                <w:rFonts w:ascii="Times New Roman" w:eastAsia="Times New Roman" w:hAnsi="Times New Roman" w:cs="Times New Roman"/>
                <w:b/>
                <w:lang w:val="en-US" w:eastAsia="ru-RU"/>
              </w:rPr>
              <w:t>accepta</w:t>
            </w:r>
            <w:proofErr w:type="spellEnd"/>
            <w:r w:rsidRPr="00334947">
              <w:rPr>
                <w:rFonts w:ascii="Times New Roman" w:eastAsia="Times New Roman" w:hAnsi="Times New Roman" w:cs="Times New Roman"/>
                <w:b/>
                <w:lang w:val="en-US" w:eastAsia="ru-RU"/>
              </w:rPr>
              <w:t xml:space="preserve"> </w:t>
            </w:r>
            <w:proofErr w:type="spellStart"/>
            <w:r w:rsidRPr="00334947">
              <w:rPr>
                <w:rFonts w:ascii="Times New Roman" w:eastAsia="Times New Roman" w:hAnsi="Times New Roman" w:cs="Times New Roman"/>
                <w:b/>
                <w:lang w:val="en-US" w:eastAsia="ru-RU"/>
              </w:rPr>
              <w:t>sau</w:t>
            </w:r>
            <w:proofErr w:type="spellEnd"/>
            <w:r w:rsidRPr="00334947">
              <w:rPr>
                <w:rFonts w:ascii="Times New Roman" w:eastAsia="Times New Roman" w:hAnsi="Times New Roman" w:cs="Times New Roman"/>
                <w:b/>
                <w:lang w:val="en-US" w:eastAsia="ru-RU"/>
              </w:rPr>
              <w:t xml:space="preserve"> nu</w:t>
            </w:r>
          </w:p>
        </w:tc>
      </w:tr>
      <w:tr w:rsidR="00334947" w:rsidRPr="00334947" w14:paraId="30800DB2" w14:textId="77777777" w:rsidTr="006226C2">
        <w:tc>
          <w:tcPr>
            <w:tcW w:w="5305" w:type="dxa"/>
            <w:shd w:val="clear" w:color="auto" w:fill="FFFFFF"/>
          </w:tcPr>
          <w:p w14:paraId="63087902"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334947">
              <w:rPr>
                <w:rFonts w:ascii="Times New Roman" w:eastAsia="Times New Roman" w:hAnsi="Times New Roman" w:cs="Times New Roman"/>
                <w:lang w:val="en-US" w:eastAsia="ru-RU"/>
              </w:rPr>
              <w:t>depunerea</w:t>
            </w:r>
            <w:proofErr w:type="spellEnd"/>
            <w:r w:rsidRPr="00334947">
              <w:rPr>
                <w:rFonts w:ascii="Times New Roman" w:eastAsia="Times New Roman" w:hAnsi="Times New Roman" w:cs="Times New Roman"/>
                <w:lang w:val="en-US" w:eastAsia="ru-RU"/>
              </w:rPr>
              <w:t xml:space="preserve"> </w:t>
            </w:r>
            <w:proofErr w:type="spellStart"/>
            <w:r w:rsidRPr="00334947">
              <w:rPr>
                <w:rFonts w:ascii="Times New Roman" w:eastAsia="Times New Roman" w:hAnsi="Times New Roman" w:cs="Times New Roman"/>
                <w:lang w:val="en-US" w:eastAsia="ru-RU"/>
              </w:rPr>
              <w:t>electronică</w:t>
            </w:r>
            <w:proofErr w:type="spellEnd"/>
            <w:r w:rsidRPr="00334947">
              <w:rPr>
                <w:rFonts w:ascii="Times New Roman" w:eastAsia="Times New Roman" w:hAnsi="Times New Roman" w:cs="Times New Roman"/>
                <w:lang w:val="en-US" w:eastAsia="ru-RU"/>
              </w:rPr>
              <w:t xml:space="preserve"> </w:t>
            </w:r>
            <w:proofErr w:type="gramStart"/>
            <w:r w:rsidRPr="00334947">
              <w:rPr>
                <w:rFonts w:ascii="Times New Roman" w:eastAsia="Times New Roman" w:hAnsi="Times New Roman" w:cs="Times New Roman"/>
                <w:lang w:val="en-US" w:eastAsia="ru-RU"/>
              </w:rPr>
              <w:t>a</w:t>
            </w:r>
            <w:proofErr w:type="gramEnd"/>
            <w:r w:rsidRPr="00334947">
              <w:rPr>
                <w:rFonts w:ascii="Times New Roman" w:eastAsia="Times New Roman" w:hAnsi="Times New Roman" w:cs="Times New Roman"/>
                <w:lang w:val="en-US" w:eastAsia="ru-RU"/>
              </w:rPr>
              <w:t xml:space="preserve"> </w:t>
            </w:r>
            <w:proofErr w:type="spellStart"/>
            <w:r w:rsidRPr="00334947">
              <w:rPr>
                <w:rFonts w:ascii="Times New Roman" w:eastAsia="Times New Roman" w:hAnsi="Times New Roman" w:cs="Times New Roman"/>
                <w:lang w:val="en-US" w:eastAsia="ru-RU"/>
              </w:rPr>
              <w:t>ofertelor</w:t>
            </w:r>
            <w:proofErr w:type="spellEnd"/>
            <w:r w:rsidRPr="00334947">
              <w:rPr>
                <w:rFonts w:ascii="Times New Roman" w:eastAsia="Times New Roman" w:hAnsi="Times New Roman" w:cs="Times New Roman"/>
                <w:lang w:val="en-US" w:eastAsia="ru-RU"/>
              </w:rPr>
              <w:t xml:space="preserve"> </w:t>
            </w:r>
            <w:proofErr w:type="spellStart"/>
            <w:r w:rsidRPr="00334947">
              <w:rPr>
                <w:rFonts w:ascii="Times New Roman" w:eastAsia="Times New Roman" w:hAnsi="Times New Roman" w:cs="Times New Roman"/>
                <w:lang w:val="en-US" w:eastAsia="ru-RU"/>
              </w:rPr>
              <w:t>sau</w:t>
            </w:r>
            <w:proofErr w:type="spellEnd"/>
            <w:r w:rsidRPr="00334947">
              <w:rPr>
                <w:rFonts w:ascii="Times New Roman" w:eastAsia="Times New Roman" w:hAnsi="Times New Roman" w:cs="Times New Roman"/>
                <w:lang w:val="en-US" w:eastAsia="ru-RU"/>
              </w:rPr>
              <w:t xml:space="preserve"> a </w:t>
            </w:r>
            <w:proofErr w:type="spellStart"/>
            <w:r w:rsidRPr="00334947">
              <w:rPr>
                <w:rFonts w:ascii="Times New Roman" w:eastAsia="Times New Roman" w:hAnsi="Times New Roman" w:cs="Times New Roman"/>
                <w:lang w:val="en-US" w:eastAsia="ru-RU"/>
              </w:rPr>
              <w:t>cererilor</w:t>
            </w:r>
            <w:proofErr w:type="spellEnd"/>
            <w:r w:rsidRPr="00334947">
              <w:rPr>
                <w:rFonts w:ascii="Times New Roman" w:eastAsia="Times New Roman" w:hAnsi="Times New Roman" w:cs="Times New Roman"/>
                <w:lang w:val="en-US" w:eastAsia="ru-RU"/>
              </w:rPr>
              <w:t xml:space="preserve"> de </w:t>
            </w:r>
            <w:proofErr w:type="spellStart"/>
            <w:r w:rsidRPr="00334947">
              <w:rPr>
                <w:rFonts w:ascii="Times New Roman" w:eastAsia="Times New Roman" w:hAnsi="Times New Roman" w:cs="Times New Roman"/>
                <w:lang w:val="en-US" w:eastAsia="ru-RU"/>
              </w:rPr>
              <w:t>participare</w:t>
            </w:r>
            <w:proofErr w:type="spellEnd"/>
          </w:p>
        </w:tc>
        <w:tc>
          <w:tcPr>
            <w:tcW w:w="3785" w:type="dxa"/>
            <w:shd w:val="clear" w:color="auto" w:fill="FFFFFF"/>
          </w:tcPr>
          <w:p w14:paraId="57173604"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334947">
              <w:rPr>
                <w:rFonts w:ascii="Times New Roman" w:eastAsia="Times New Roman" w:hAnsi="Times New Roman" w:cs="Times New Roman"/>
                <w:lang w:val="en-US" w:eastAsia="ru-RU"/>
              </w:rPr>
              <w:t>Da</w:t>
            </w:r>
          </w:p>
        </w:tc>
      </w:tr>
      <w:tr w:rsidR="00334947" w:rsidRPr="00334947" w14:paraId="7CB22054" w14:textId="77777777" w:rsidTr="006226C2">
        <w:tc>
          <w:tcPr>
            <w:tcW w:w="5305" w:type="dxa"/>
            <w:shd w:val="clear" w:color="auto" w:fill="FFFFFF"/>
          </w:tcPr>
          <w:p w14:paraId="3B9A4220"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334947">
              <w:rPr>
                <w:rFonts w:ascii="Times New Roman" w:eastAsia="Times New Roman" w:hAnsi="Times New Roman" w:cs="Times New Roman"/>
                <w:lang w:val="en-US" w:eastAsia="ru-RU"/>
              </w:rPr>
              <w:t>sistemul</w:t>
            </w:r>
            <w:proofErr w:type="spellEnd"/>
            <w:r w:rsidRPr="00334947">
              <w:rPr>
                <w:rFonts w:ascii="Times New Roman" w:eastAsia="Times New Roman" w:hAnsi="Times New Roman" w:cs="Times New Roman"/>
                <w:lang w:val="en-US" w:eastAsia="ru-RU"/>
              </w:rPr>
              <w:t xml:space="preserve"> de </w:t>
            </w:r>
            <w:proofErr w:type="spellStart"/>
            <w:r w:rsidRPr="00334947">
              <w:rPr>
                <w:rFonts w:ascii="Times New Roman" w:eastAsia="Times New Roman" w:hAnsi="Times New Roman" w:cs="Times New Roman"/>
                <w:lang w:val="en-US" w:eastAsia="ru-RU"/>
              </w:rPr>
              <w:t>comenzi</w:t>
            </w:r>
            <w:proofErr w:type="spellEnd"/>
            <w:r w:rsidRPr="00334947">
              <w:rPr>
                <w:rFonts w:ascii="Times New Roman" w:eastAsia="Times New Roman" w:hAnsi="Times New Roman" w:cs="Times New Roman"/>
                <w:lang w:val="en-US" w:eastAsia="ru-RU"/>
              </w:rPr>
              <w:t xml:space="preserve"> </w:t>
            </w:r>
            <w:proofErr w:type="spellStart"/>
            <w:r w:rsidRPr="00334947">
              <w:rPr>
                <w:rFonts w:ascii="Times New Roman" w:eastAsia="Times New Roman" w:hAnsi="Times New Roman" w:cs="Times New Roman"/>
                <w:lang w:val="en-US" w:eastAsia="ru-RU"/>
              </w:rPr>
              <w:t>electronice</w:t>
            </w:r>
            <w:proofErr w:type="spellEnd"/>
          </w:p>
        </w:tc>
        <w:tc>
          <w:tcPr>
            <w:tcW w:w="3785" w:type="dxa"/>
            <w:shd w:val="clear" w:color="auto" w:fill="FFFFFF"/>
          </w:tcPr>
          <w:p w14:paraId="27E7A503"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334947">
              <w:rPr>
                <w:rFonts w:ascii="Times New Roman" w:eastAsia="Times New Roman" w:hAnsi="Times New Roman" w:cs="Times New Roman"/>
                <w:lang w:val="en-US" w:eastAsia="ru-RU"/>
              </w:rPr>
              <w:t>Nu</w:t>
            </w:r>
          </w:p>
        </w:tc>
      </w:tr>
      <w:tr w:rsidR="00334947" w:rsidRPr="00334947" w14:paraId="22778107" w14:textId="77777777" w:rsidTr="006226C2">
        <w:tc>
          <w:tcPr>
            <w:tcW w:w="5305" w:type="dxa"/>
            <w:shd w:val="clear" w:color="auto" w:fill="FFFFFF"/>
          </w:tcPr>
          <w:p w14:paraId="588F3837"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334947">
              <w:rPr>
                <w:rFonts w:ascii="Times New Roman" w:eastAsia="Times New Roman" w:hAnsi="Times New Roman" w:cs="Times New Roman"/>
                <w:lang w:val="en-US" w:eastAsia="ru-RU"/>
              </w:rPr>
              <w:t>facturarea</w:t>
            </w:r>
            <w:proofErr w:type="spellEnd"/>
            <w:r w:rsidRPr="00334947">
              <w:rPr>
                <w:rFonts w:ascii="Times New Roman" w:eastAsia="Times New Roman" w:hAnsi="Times New Roman" w:cs="Times New Roman"/>
                <w:lang w:val="en-US" w:eastAsia="ru-RU"/>
              </w:rPr>
              <w:t xml:space="preserve"> </w:t>
            </w:r>
            <w:proofErr w:type="spellStart"/>
            <w:r w:rsidRPr="00334947">
              <w:rPr>
                <w:rFonts w:ascii="Times New Roman" w:eastAsia="Times New Roman" w:hAnsi="Times New Roman" w:cs="Times New Roman"/>
                <w:lang w:val="en-US" w:eastAsia="ru-RU"/>
              </w:rPr>
              <w:t>electronică</w:t>
            </w:r>
            <w:proofErr w:type="spellEnd"/>
          </w:p>
        </w:tc>
        <w:tc>
          <w:tcPr>
            <w:tcW w:w="3785" w:type="dxa"/>
            <w:shd w:val="clear" w:color="auto" w:fill="FFFFFF"/>
          </w:tcPr>
          <w:p w14:paraId="096C8002"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334947">
              <w:rPr>
                <w:rFonts w:ascii="Times New Roman" w:eastAsia="Times New Roman" w:hAnsi="Times New Roman" w:cs="Times New Roman"/>
                <w:lang w:val="en-US" w:eastAsia="ru-RU"/>
              </w:rPr>
              <w:t>Da</w:t>
            </w:r>
          </w:p>
        </w:tc>
      </w:tr>
      <w:tr w:rsidR="00334947" w:rsidRPr="00334947" w14:paraId="1DCECED9" w14:textId="77777777" w:rsidTr="006226C2">
        <w:trPr>
          <w:trHeight w:val="77"/>
        </w:trPr>
        <w:tc>
          <w:tcPr>
            <w:tcW w:w="5305" w:type="dxa"/>
            <w:shd w:val="clear" w:color="auto" w:fill="FFFFFF"/>
          </w:tcPr>
          <w:p w14:paraId="5D9DBB23"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334947">
              <w:rPr>
                <w:rFonts w:ascii="Times New Roman" w:eastAsia="Times New Roman" w:hAnsi="Times New Roman" w:cs="Times New Roman"/>
                <w:lang w:val="en-US" w:eastAsia="ru-RU"/>
              </w:rPr>
              <w:t>plățile</w:t>
            </w:r>
            <w:proofErr w:type="spellEnd"/>
            <w:r w:rsidRPr="00334947">
              <w:rPr>
                <w:rFonts w:ascii="Times New Roman" w:eastAsia="Times New Roman" w:hAnsi="Times New Roman" w:cs="Times New Roman"/>
                <w:lang w:val="en-US" w:eastAsia="ru-RU"/>
              </w:rPr>
              <w:t xml:space="preserve"> </w:t>
            </w:r>
            <w:proofErr w:type="spellStart"/>
            <w:r w:rsidRPr="00334947">
              <w:rPr>
                <w:rFonts w:ascii="Times New Roman" w:eastAsia="Times New Roman" w:hAnsi="Times New Roman" w:cs="Times New Roman"/>
                <w:lang w:val="en-US" w:eastAsia="ru-RU"/>
              </w:rPr>
              <w:t>electronice</w:t>
            </w:r>
            <w:proofErr w:type="spellEnd"/>
          </w:p>
        </w:tc>
        <w:tc>
          <w:tcPr>
            <w:tcW w:w="3785" w:type="dxa"/>
            <w:shd w:val="clear" w:color="auto" w:fill="FFFFFF"/>
          </w:tcPr>
          <w:p w14:paraId="07212681" w14:textId="77777777" w:rsidR="00334947" w:rsidRPr="00334947" w:rsidRDefault="00334947" w:rsidP="00334947">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334947">
              <w:rPr>
                <w:rFonts w:ascii="Times New Roman" w:eastAsia="Times New Roman" w:hAnsi="Times New Roman" w:cs="Times New Roman"/>
                <w:lang w:val="en-US" w:eastAsia="ru-RU"/>
              </w:rPr>
              <w:t>Da</w:t>
            </w:r>
          </w:p>
        </w:tc>
      </w:tr>
    </w:tbl>
    <w:p w14:paraId="21E22636"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334947">
        <w:rPr>
          <w:rFonts w:ascii="Times New Roman" w:eastAsia="Times New Roman" w:hAnsi="Times New Roman" w:cs="Times New Roman"/>
          <w:b/>
          <w:kern w:val="0"/>
          <w:lang w:val="en-US" w:eastAsia="ru-RU"/>
          <w14:ligatures w14:val="none"/>
        </w:rPr>
        <w:t>Contractul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intră</w:t>
      </w:r>
      <w:proofErr w:type="spellEnd"/>
      <w:r w:rsidRPr="00334947">
        <w:rPr>
          <w:rFonts w:ascii="Times New Roman" w:eastAsia="Times New Roman" w:hAnsi="Times New Roman" w:cs="Times New Roman"/>
          <w:b/>
          <w:kern w:val="0"/>
          <w:lang w:val="en-US" w:eastAsia="ru-RU"/>
          <w14:ligatures w14:val="none"/>
        </w:rPr>
        <w:t xml:space="preserve"> sub </w:t>
      </w:r>
      <w:proofErr w:type="spellStart"/>
      <w:r w:rsidRPr="00334947">
        <w:rPr>
          <w:rFonts w:ascii="Times New Roman" w:eastAsia="Times New Roman" w:hAnsi="Times New Roman" w:cs="Times New Roman"/>
          <w:b/>
          <w:kern w:val="0"/>
          <w:lang w:val="en-US" w:eastAsia="ru-RU"/>
          <w14:ligatures w14:val="none"/>
        </w:rPr>
        <w:t>incidența</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Acordului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privind</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achizițiile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guvernamentale</w:t>
      </w:r>
      <w:proofErr w:type="spellEnd"/>
      <w:r w:rsidRPr="00334947">
        <w:rPr>
          <w:rFonts w:ascii="Times New Roman" w:eastAsia="Times New Roman" w:hAnsi="Times New Roman" w:cs="Times New Roman"/>
          <w:b/>
          <w:kern w:val="0"/>
          <w:lang w:val="en-US" w:eastAsia="ru-RU"/>
          <w14:ligatures w14:val="none"/>
        </w:rPr>
        <w:t xml:space="preserve"> al </w:t>
      </w:r>
      <w:proofErr w:type="spellStart"/>
      <w:r w:rsidRPr="00334947">
        <w:rPr>
          <w:rFonts w:ascii="Times New Roman" w:eastAsia="Times New Roman" w:hAnsi="Times New Roman" w:cs="Times New Roman"/>
          <w:b/>
          <w:kern w:val="0"/>
          <w:lang w:val="en-US" w:eastAsia="ru-RU"/>
          <w14:ligatures w14:val="none"/>
        </w:rPr>
        <w:t>Organizației</w:t>
      </w:r>
      <w:proofErr w:type="spellEnd"/>
      <w:r w:rsidRPr="00334947">
        <w:rPr>
          <w:rFonts w:ascii="Times New Roman" w:eastAsia="Times New Roman" w:hAnsi="Times New Roman" w:cs="Times New Roman"/>
          <w:b/>
          <w:kern w:val="0"/>
          <w:lang w:val="en-US" w:eastAsia="ru-RU"/>
          <w14:ligatures w14:val="none"/>
        </w:rPr>
        <w:t xml:space="preserve"> Mondiale a </w:t>
      </w:r>
      <w:proofErr w:type="spellStart"/>
      <w:r w:rsidRPr="00334947">
        <w:rPr>
          <w:rFonts w:ascii="Times New Roman" w:eastAsia="Times New Roman" w:hAnsi="Times New Roman" w:cs="Times New Roman"/>
          <w:b/>
          <w:kern w:val="0"/>
          <w:lang w:val="en-US" w:eastAsia="ru-RU"/>
          <w14:ligatures w14:val="none"/>
        </w:rPr>
        <w:t>Comerțului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numai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cazul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anunțurilor</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transmise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spre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publicare</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în</w:t>
      </w:r>
      <w:proofErr w:type="spellEnd"/>
      <w:r w:rsidRPr="00334947">
        <w:rPr>
          <w:rFonts w:ascii="Times New Roman" w:eastAsia="Times New Roman" w:hAnsi="Times New Roman" w:cs="Times New Roman"/>
          <w:b/>
          <w:kern w:val="0"/>
          <w:lang w:val="en-US" w:eastAsia="ru-RU"/>
          <w14:ligatures w14:val="none"/>
        </w:rPr>
        <w:t xml:space="preserve"> Jurnalul </w:t>
      </w:r>
      <w:proofErr w:type="spellStart"/>
      <w:r w:rsidRPr="00334947">
        <w:rPr>
          <w:rFonts w:ascii="Times New Roman" w:eastAsia="Times New Roman" w:hAnsi="Times New Roman" w:cs="Times New Roman"/>
          <w:b/>
          <w:kern w:val="0"/>
          <w:lang w:val="en-US" w:eastAsia="ru-RU"/>
          <w14:ligatures w14:val="none"/>
        </w:rPr>
        <w:t>Oficial</w:t>
      </w:r>
      <w:proofErr w:type="spellEnd"/>
      <w:r w:rsidRPr="00334947">
        <w:rPr>
          <w:rFonts w:ascii="Times New Roman" w:eastAsia="Times New Roman" w:hAnsi="Times New Roman" w:cs="Times New Roman"/>
          <w:b/>
          <w:kern w:val="0"/>
          <w:lang w:val="en-US" w:eastAsia="ru-RU"/>
          <w14:ligatures w14:val="none"/>
        </w:rPr>
        <w:t xml:space="preserve"> al </w:t>
      </w:r>
      <w:proofErr w:type="spellStart"/>
      <w:r w:rsidRPr="00334947">
        <w:rPr>
          <w:rFonts w:ascii="Times New Roman" w:eastAsia="Times New Roman" w:hAnsi="Times New Roman" w:cs="Times New Roman"/>
          <w:b/>
          <w:kern w:val="0"/>
          <w:lang w:val="en-US" w:eastAsia="ru-RU"/>
          <w14:ligatures w14:val="none"/>
        </w:rPr>
        <w:t>Uniunii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Europene</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color w:val="FF0000"/>
          <w:kern w:val="0"/>
          <w:lang w:val="en-US" w:eastAsia="ru-RU"/>
          <w14:ligatures w14:val="none"/>
        </w:rPr>
        <w:t>Nu</w:t>
      </w:r>
    </w:p>
    <w:p w14:paraId="7BE0B51D" w14:textId="77777777" w:rsidR="00334947" w:rsidRPr="00334947" w:rsidRDefault="00334947" w:rsidP="00334947">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76910F05" w14:textId="77777777" w:rsidR="00334947" w:rsidRPr="00334947" w:rsidRDefault="00334947" w:rsidP="0033494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334947">
        <w:rPr>
          <w:rFonts w:ascii="Times New Roman" w:eastAsia="Times New Roman" w:hAnsi="Times New Roman" w:cs="Times New Roman"/>
          <w:b/>
          <w:kern w:val="0"/>
          <w:lang w:val="en-US" w:eastAsia="ru-RU"/>
          <w14:ligatures w14:val="none"/>
        </w:rPr>
        <w:t xml:space="preserve">Alte </w:t>
      </w:r>
      <w:proofErr w:type="spellStart"/>
      <w:r w:rsidRPr="00334947">
        <w:rPr>
          <w:rFonts w:ascii="Times New Roman" w:eastAsia="Times New Roman" w:hAnsi="Times New Roman" w:cs="Times New Roman"/>
          <w:b/>
          <w:kern w:val="0"/>
          <w:lang w:val="en-US" w:eastAsia="ru-RU"/>
          <w14:ligatures w14:val="none"/>
        </w:rPr>
        <w:t>informații</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relevante</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kern w:val="0"/>
          <w:shd w:val="clear" w:color="auto" w:fill="FFFFFF" w:themeFill="background1"/>
          <w:lang w:val="en-US" w:eastAsia="ru-RU"/>
          <w14:ligatures w14:val="none"/>
        </w:rPr>
        <w:t>-</w:t>
      </w:r>
    </w:p>
    <w:p w14:paraId="35FA2BD4" w14:textId="77777777" w:rsidR="00334947" w:rsidRPr="00334947" w:rsidRDefault="00334947" w:rsidP="00334947">
      <w:pPr>
        <w:spacing w:line="259" w:lineRule="auto"/>
        <w:ind w:left="720"/>
        <w:contextualSpacing/>
        <w:rPr>
          <w:rFonts w:ascii="Times New Roman" w:eastAsia="Times New Roman" w:hAnsi="Times New Roman" w:cs="Times New Roman"/>
          <w:b/>
          <w:kern w:val="0"/>
          <w:lang w:val="en-US" w:eastAsia="ru-RU"/>
          <w14:ligatures w14:val="none"/>
        </w:rPr>
      </w:pPr>
    </w:p>
    <w:p w14:paraId="597024FA" w14:textId="77777777" w:rsidR="00334947" w:rsidRPr="00334947" w:rsidRDefault="00334947" w:rsidP="00334947">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6AFF58AB" w14:textId="0672C27F" w:rsidR="00334947" w:rsidRPr="00334947" w:rsidRDefault="00334947" w:rsidP="00334947">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334947">
        <w:rPr>
          <w:rFonts w:ascii="Times New Roman" w:eastAsia="Times New Roman" w:hAnsi="Times New Roman" w:cs="Times New Roman"/>
          <w:b/>
          <w:kern w:val="0"/>
          <w:lang w:val="en-US" w:eastAsia="ru-RU"/>
          <w14:ligatures w14:val="none"/>
        </w:rPr>
        <w:t>Conducătorul</w:t>
      </w:r>
      <w:proofErr w:type="spellEnd"/>
      <w:r w:rsidRPr="00334947">
        <w:rPr>
          <w:rFonts w:ascii="Times New Roman" w:eastAsia="Times New Roman" w:hAnsi="Times New Roman" w:cs="Times New Roman"/>
          <w:b/>
          <w:kern w:val="0"/>
          <w:lang w:val="en-US" w:eastAsia="ru-RU"/>
          <w14:ligatures w14:val="none"/>
        </w:rPr>
        <w:t xml:space="preserve"> </w:t>
      </w:r>
      <w:proofErr w:type="spellStart"/>
      <w:r w:rsidRPr="00334947">
        <w:rPr>
          <w:rFonts w:ascii="Times New Roman" w:eastAsia="Times New Roman" w:hAnsi="Times New Roman" w:cs="Times New Roman"/>
          <w:b/>
          <w:kern w:val="0"/>
          <w:lang w:val="en-US" w:eastAsia="ru-RU"/>
          <w14:ligatures w14:val="none"/>
        </w:rPr>
        <w:t>grupului</w:t>
      </w:r>
      <w:proofErr w:type="spellEnd"/>
      <w:r w:rsidRPr="00334947">
        <w:rPr>
          <w:rFonts w:ascii="Times New Roman" w:eastAsia="Times New Roman" w:hAnsi="Times New Roman" w:cs="Times New Roman"/>
          <w:b/>
          <w:kern w:val="0"/>
          <w:lang w:val="en-US" w:eastAsia="ru-RU"/>
          <w14:ligatures w14:val="none"/>
        </w:rPr>
        <w:t xml:space="preserve"> de </w:t>
      </w:r>
      <w:proofErr w:type="spellStart"/>
      <w:r w:rsidRPr="00334947">
        <w:rPr>
          <w:rFonts w:ascii="Times New Roman" w:eastAsia="Times New Roman" w:hAnsi="Times New Roman" w:cs="Times New Roman"/>
          <w:b/>
          <w:kern w:val="0"/>
          <w:lang w:val="en-US" w:eastAsia="ru-RU"/>
          <w14:ligatures w14:val="none"/>
        </w:rPr>
        <w:t>lucru</w:t>
      </w:r>
      <w:proofErr w:type="spellEnd"/>
      <w:r w:rsidRPr="00334947">
        <w:rPr>
          <w:rFonts w:ascii="Times New Roman" w:eastAsia="Times New Roman" w:hAnsi="Times New Roman" w:cs="Times New Roman"/>
          <w:b/>
          <w:kern w:val="0"/>
          <w:lang w:val="en-US" w:eastAsia="ru-RU"/>
          <w14:ligatures w14:val="none"/>
        </w:rPr>
        <w:t xml:space="preserve">:  </w:t>
      </w:r>
      <w:r w:rsidRPr="00334947">
        <w:rPr>
          <w:rFonts w:ascii="Times New Roman" w:eastAsia="Times New Roman" w:hAnsi="Times New Roman" w:cs="Times New Roman"/>
          <w:b/>
          <w:kern w:val="0"/>
          <w:shd w:val="clear" w:color="auto" w:fill="FFFFFF" w:themeFill="background1"/>
          <w:lang w:val="en-US" w:eastAsia="ru-RU"/>
          <w14:ligatures w14:val="none"/>
        </w:rPr>
        <w:t>_____________________________</w:t>
      </w:r>
      <w:proofErr w:type="gramStart"/>
      <w:r w:rsidRPr="00334947">
        <w:rPr>
          <w:rFonts w:ascii="Times New Roman" w:eastAsia="Times New Roman" w:hAnsi="Times New Roman" w:cs="Times New Roman"/>
          <w:b/>
          <w:kern w:val="0"/>
          <w:shd w:val="clear" w:color="auto" w:fill="FFFFFF" w:themeFill="background1"/>
          <w:lang w:val="en-US" w:eastAsia="ru-RU"/>
          <w14:ligatures w14:val="none"/>
        </w:rPr>
        <w:t xml:space="preserve">_  </w:t>
      </w:r>
      <w:r w:rsidRPr="00334947">
        <w:rPr>
          <w:rFonts w:ascii="Times New Roman" w:eastAsia="Times New Roman" w:hAnsi="Times New Roman" w:cs="Times New Roman"/>
          <w:b/>
          <w:noProof/>
          <w:kern w:val="0"/>
          <w:lang w:val="en-US"/>
          <w14:ligatures w14:val="none"/>
        </w:rPr>
        <w:t>.</w:t>
      </w:r>
      <w:proofErr w:type="gramEnd"/>
    </w:p>
    <w:p w14:paraId="60F98657" w14:textId="77777777" w:rsidR="00334947" w:rsidRPr="00334947" w:rsidRDefault="00334947" w:rsidP="00334947">
      <w:pPr>
        <w:tabs>
          <w:tab w:val="decimal" w:pos="8364"/>
        </w:tabs>
        <w:spacing w:after="0" w:line="276" w:lineRule="auto"/>
        <w:ind w:right="-144"/>
        <w:jc w:val="center"/>
        <w:rPr>
          <w:rFonts w:ascii="Times New Roman" w:eastAsia="Times New Roman" w:hAnsi="Times New Roman" w:cs="Times New Roman"/>
          <w:b/>
          <w:bCs/>
          <w:noProof/>
          <w:color w:val="000000"/>
          <w:kern w:val="0"/>
          <w:lang w:val="en-US"/>
          <w14:ligatures w14:val="none"/>
        </w:rPr>
      </w:pPr>
    </w:p>
    <w:p w14:paraId="5FA398F0"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p>
    <w:p w14:paraId="222F0728"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01324674"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3</w:t>
      </w:r>
    </w:p>
    <w:p w14:paraId="00C5771C"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32770BAC"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C0781B0" w14:textId="77777777" w:rsidR="00334947" w:rsidRPr="00334947" w:rsidRDefault="00334947" w:rsidP="00334947">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670710F8"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522DBFE" w14:textId="77777777" w:rsidR="00334947" w:rsidRPr="00334947" w:rsidRDefault="00334947" w:rsidP="00334947">
      <w:pPr>
        <w:spacing w:before="240" w:line="240" w:lineRule="auto"/>
        <w:jc w:val="center"/>
        <w:rPr>
          <w:rFonts w:ascii="Times New Roman" w:eastAsia="Calibri" w:hAnsi="Times New Roman" w:cs="Times New Roman"/>
          <w:b/>
          <w:kern w:val="0"/>
          <w:sz w:val="28"/>
          <w:szCs w:val="28"/>
          <w:lang w:val="ro-MD"/>
          <w14:ligatures w14:val="none"/>
        </w:rPr>
      </w:pPr>
      <w:r w:rsidRPr="00334947">
        <w:rPr>
          <w:rFonts w:ascii="Times New Roman" w:eastAsia="Calibri" w:hAnsi="Times New Roman" w:cs="Times New Roman"/>
          <w:b/>
          <w:kern w:val="0"/>
          <w:sz w:val="28"/>
          <w:szCs w:val="28"/>
          <w:lang w:val="ro-MD"/>
          <w14:ligatures w14:val="none"/>
        </w:rPr>
        <w:t>INVITAȚIE DE PARTICIPARE LA ETAPELE DE PRESELECȚIE/LA PROCEDURILE NEGOCIATE</w:t>
      </w:r>
    </w:p>
    <w:p w14:paraId="755E4BA1" w14:textId="77777777" w:rsidR="00334947" w:rsidRPr="00334947" w:rsidRDefault="00334947" w:rsidP="0033494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D884DB5" w14:textId="77777777" w:rsidR="00334947" w:rsidRPr="00334947" w:rsidRDefault="00334947" w:rsidP="0033494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privind achiziționarea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334947">
        <w:rPr>
          <w:rFonts w:ascii="Times New Roman" w:eastAsia="Times New Roman" w:hAnsi="Times New Roman" w:cs="Times New Roman"/>
          <w:b/>
          <w:kern w:val="0"/>
          <w:shd w:val="clear" w:color="auto" w:fill="FFFFFF" w:themeFill="background1"/>
          <w:lang w:val="ro-MD" w:eastAsia="ru-RU"/>
          <w14:ligatures w14:val="none"/>
        </w:rPr>
        <w:br/>
      </w:r>
      <w:r w:rsidRPr="00334947">
        <w:rPr>
          <w:rFonts w:ascii="Times New Roman" w:eastAsia="Times New Roman" w:hAnsi="Times New Roman" w:cs="Times New Roman"/>
          <w:kern w:val="0"/>
          <w:sz w:val="20"/>
          <w:lang w:val="ro-MD" w:eastAsia="ru-RU"/>
          <w14:ligatures w14:val="none"/>
        </w:rPr>
        <w:t xml:space="preserve">                                                             (se indică obiectul achiziției)</w:t>
      </w:r>
      <w:r w:rsidRPr="00334947">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334947">
        <w:rPr>
          <w:rFonts w:ascii="Times New Roman" w:eastAsia="Times New Roman" w:hAnsi="Times New Roman" w:cs="Times New Roman"/>
          <w:b/>
          <w:kern w:val="0"/>
          <w:lang w:val="ro-MD" w:eastAsia="ru-RU"/>
          <w14:ligatures w14:val="none"/>
        </w:rPr>
        <w:br/>
      </w:r>
      <w:r w:rsidRPr="00334947">
        <w:rPr>
          <w:rFonts w:ascii="Times New Roman" w:eastAsia="Times New Roman" w:hAnsi="Times New Roman" w:cs="Times New Roman"/>
          <w:kern w:val="0"/>
          <w:sz w:val="20"/>
          <w:lang w:val="ro-MD" w:eastAsia="ru-RU"/>
          <w14:ligatures w14:val="none"/>
        </w:rPr>
        <w:t xml:space="preserve">                                                             (tipul procedurii de achiziție)</w:t>
      </w:r>
    </w:p>
    <w:p w14:paraId="3119FA16" w14:textId="77777777" w:rsidR="00334947" w:rsidRPr="00334947" w:rsidRDefault="00334947" w:rsidP="00334947">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4C9BF5F5" w14:textId="77777777" w:rsidR="00334947" w:rsidRPr="00334947" w:rsidRDefault="00334947" w:rsidP="00334947">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Denumirea autorității contractante: ___________________________________________</w:t>
      </w:r>
    </w:p>
    <w:p w14:paraId="16379B49" w14:textId="77777777" w:rsidR="00334947" w:rsidRPr="00334947" w:rsidRDefault="00334947" w:rsidP="0033494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IDNO: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6E4D0CD8" w14:textId="77777777" w:rsidR="00334947" w:rsidRPr="00334947" w:rsidRDefault="00334947" w:rsidP="0033494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Adresa: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1CF2A5B2" w14:textId="77777777" w:rsidR="00334947" w:rsidRPr="00334947" w:rsidRDefault="00334947" w:rsidP="0033494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Numărul de telefon/fax: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23CB4E72" w14:textId="77777777" w:rsidR="00334947" w:rsidRPr="00334947" w:rsidRDefault="00334947" w:rsidP="0033494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w:t>
      </w:r>
    </w:p>
    <w:p w14:paraId="498D2868" w14:textId="77777777" w:rsidR="00334947" w:rsidRPr="00334947" w:rsidRDefault="00334947" w:rsidP="00334947">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334947">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4753F213" w14:textId="77777777" w:rsidR="00334947" w:rsidRPr="00334947" w:rsidRDefault="00334947" w:rsidP="00334947">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o-RO"/>
          <w14:ligatures w14:val="none"/>
        </w:rPr>
        <w:t>Anunțul de participare: Nr._________, Data publicării____________, Link___________</w:t>
      </w:r>
    </w:p>
    <w:p w14:paraId="7A7AAA00" w14:textId="77777777" w:rsidR="00334947" w:rsidRPr="00334947" w:rsidRDefault="00334947" w:rsidP="00334947">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4ED8BFCE" w14:textId="77777777" w:rsidR="00334947" w:rsidRPr="00334947" w:rsidRDefault="00334947" w:rsidP="00334947">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34947" w:rsidRPr="00334947" w14:paraId="2524EB4A" w14:textId="77777777" w:rsidTr="006226C2">
        <w:trPr>
          <w:jc w:val="center"/>
        </w:trPr>
        <w:tc>
          <w:tcPr>
            <w:tcW w:w="576" w:type="dxa"/>
            <w:shd w:val="clear" w:color="auto" w:fill="auto"/>
          </w:tcPr>
          <w:p w14:paraId="6C431AC6" w14:textId="77777777" w:rsidR="00334947" w:rsidRPr="00334947" w:rsidRDefault="00334947" w:rsidP="0033494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334947">
              <w:rPr>
                <w:rFonts w:ascii="Times New Roman" w:eastAsia="Times New Roman" w:hAnsi="Times New Roman" w:cs="Times New Roman"/>
                <w:b/>
                <w:iCs/>
                <w:sz w:val="20"/>
                <w:szCs w:val="20"/>
                <w:lang w:val="ro-MD" w:eastAsia="ru-RU"/>
              </w:rPr>
              <w:t>Nr. d/o</w:t>
            </w:r>
          </w:p>
        </w:tc>
        <w:tc>
          <w:tcPr>
            <w:tcW w:w="3810" w:type="dxa"/>
            <w:shd w:val="clear" w:color="auto" w:fill="auto"/>
          </w:tcPr>
          <w:p w14:paraId="65670F12" w14:textId="77777777" w:rsidR="00334947" w:rsidRPr="00334947" w:rsidRDefault="00334947" w:rsidP="0033494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334947">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3DBA0A2B" w14:textId="77777777" w:rsidR="00334947" w:rsidRPr="00334947" w:rsidRDefault="00334947" w:rsidP="0033494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334947">
              <w:rPr>
                <w:rFonts w:ascii="Times New Roman" w:eastAsia="Times New Roman" w:hAnsi="Times New Roman" w:cs="Times New Roman"/>
                <w:b/>
                <w:iCs/>
                <w:sz w:val="20"/>
                <w:szCs w:val="20"/>
                <w:lang w:val="ro-MD" w:eastAsia="ru-RU"/>
              </w:rPr>
              <w:t>Mod de prezentare a documentului:</w:t>
            </w:r>
          </w:p>
        </w:tc>
      </w:tr>
      <w:tr w:rsidR="00334947" w:rsidRPr="00334947" w14:paraId="088C4056" w14:textId="77777777" w:rsidTr="006226C2">
        <w:trPr>
          <w:jc w:val="center"/>
        </w:trPr>
        <w:tc>
          <w:tcPr>
            <w:tcW w:w="576" w:type="dxa"/>
            <w:shd w:val="clear" w:color="auto" w:fill="auto"/>
          </w:tcPr>
          <w:p w14:paraId="14633D4B" w14:textId="77777777" w:rsidR="00334947" w:rsidRPr="00334947" w:rsidRDefault="00334947" w:rsidP="0033494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3E331DB2" w14:textId="77777777" w:rsidR="00334947" w:rsidRPr="00334947" w:rsidRDefault="00334947" w:rsidP="0033494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4A06F906" w14:textId="77777777" w:rsidR="00334947" w:rsidRPr="00334947" w:rsidRDefault="00334947" w:rsidP="0033494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334947" w:rsidRPr="00334947" w14:paraId="081FA380" w14:textId="77777777" w:rsidTr="006226C2">
        <w:trPr>
          <w:jc w:val="center"/>
        </w:trPr>
        <w:tc>
          <w:tcPr>
            <w:tcW w:w="576" w:type="dxa"/>
            <w:shd w:val="clear" w:color="auto" w:fill="auto"/>
          </w:tcPr>
          <w:p w14:paraId="078CDEF7" w14:textId="77777777" w:rsidR="00334947" w:rsidRPr="00334947" w:rsidRDefault="00334947" w:rsidP="0033494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252544A" w14:textId="77777777" w:rsidR="00334947" w:rsidRPr="00334947" w:rsidRDefault="00334947" w:rsidP="0033494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6B787B50" w14:textId="77777777" w:rsidR="00334947" w:rsidRPr="00334947" w:rsidRDefault="00334947" w:rsidP="0033494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40D02DA8" w14:textId="77777777" w:rsidR="00334947" w:rsidRPr="00334947" w:rsidRDefault="00334947" w:rsidP="0033494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Garanția pentru ofertă, după caz ________________</w:t>
      </w:r>
      <w:r w:rsidRPr="00334947">
        <w:rPr>
          <w:rFonts w:ascii="Times New Roman" w:eastAsia="Times New Roman" w:hAnsi="Times New Roman" w:cs="Times New Roman"/>
          <w:noProof/>
          <w:kern w:val="0"/>
          <w:lang w:val="ro-MD"/>
          <w14:ligatures w14:val="none"/>
        </w:rPr>
        <w:t xml:space="preserve">, </w:t>
      </w:r>
      <w:r w:rsidRPr="00334947">
        <w:rPr>
          <w:rFonts w:ascii="Times New Roman" w:eastAsia="Times New Roman" w:hAnsi="Times New Roman" w:cs="Times New Roman"/>
          <w:b/>
          <w:kern w:val="0"/>
          <w:lang w:val="ro-MD" w:eastAsia="ru-RU"/>
          <w14:ligatures w14:val="none"/>
        </w:rPr>
        <w:t>cuantumul________________.</w:t>
      </w:r>
    </w:p>
    <w:p w14:paraId="0D745CCD" w14:textId="77777777" w:rsidR="00334947" w:rsidRPr="00334947" w:rsidRDefault="00334947" w:rsidP="0033494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4418E4FC" w14:textId="77777777" w:rsidR="00334947" w:rsidRPr="00334947" w:rsidRDefault="00334947" w:rsidP="0033494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Garanția de bună execuție a contractului, după caz______________,  cuantumul__.</w:t>
      </w:r>
    </w:p>
    <w:p w14:paraId="0A158073" w14:textId="77777777" w:rsidR="00334947" w:rsidRPr="00334947" w:rsidRDefault="00334947" w:rsidP="0033494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Ofertele se prezintă în valuta_____________________________________________.</w:t>
      </w:r>
    </w:p>
    <w:p w14:paraId="75ED7AA4"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Termenul limită de depunere/deschidere a ofertelor:</w:t>
      </w:r>
    </w:p>
    <w:p w14:paraId="3286CEA1" w14:textId="77777777" w:rsidR="00334947" w:rsidRPr="00334947" w:rsidRDefault="00334947" w:rsidP="0033494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până la: </w:t>
      </w:r>
      <w:r w:rsidRPr="00334947">
        <w:rPr>
          <w:rFonts w:ascii="Times New Roman" w:eastAsia="Times New Roman" w:hAnsi="Times New Roman" w:cs="Times New Roman"/>
          <w:b/>
          <w:i/>
          <w:kern w:val="0"/>
          <w:lang w:val="ro-MD" w:eastAsia="ru-RU"/>
          <w14:ligatures w14:val="none"/>
        </w:rPr>
        <w:t>[ora exactă]</w:t>
      </w:r>
      <w:r w:rsidRPr="00334947">
        <w:rPr>
          <w:rFonts w:ascii="Times New Roman" w:eastAsia="Times New Roman" w:hAnsi="Times New Roman" w:cs="Times New Roman"/>
          <w:b/>
          <w:kern w:val="0"/>
          <w:lang w:val="ro-MD" w:eastAsia="ru-RU"/>
          <w14:ligatures w14:val="none"/>
        </w:rPr>
        <w:t>______________________________________________________</w:t>
      </w:r>
    </w:p>
    <w:p w14:paraId="78B1C370" w14:textId="77777777" w:rsidR="00334947" w:rsidRPr="00334947" w:rsidRDefault="00334947" w:rsidP="0033494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pe: </w:t>
      </w:r>
      <w:r w:rsidRPr="00334947">
        <w:rPr>
          <w:rFonts w:ascii="Times New Roman" w:eastAsia="Times New Roman" w:hAnsi="Times New Roman" w:cs="Times New Roman"/>
          <w:b/>
          <w:i/>
          <w:kern w:val="0"/>
          <w:lang w:val="ro-MD" w:eastAsia="ru-RU"/>
          <w14:ligatures w14:val="none"/>
        </w:rPr>
        <w:t>[data]</w:t>
      </w:r>
      <w:r w:rsidRPr="00334947">
        <w:rPr>
          <w:rFonts w:ascii="Times New Roman" w:eastAsia="Times New Roman" w:hAnsi="Times New Roman" w:cs="Times New Roman"/>
          <w:b/>
          <w:kern w:val="0"/>
          <w:lang w:val="ro-MD" w:eastAsia="ru-RU"/>
          <w14:ligatures w14:val="none"/>
        </w:rPr>
        <w:t>_______________________________________________________________</w:t>
      </w:r>
    </w:p>
    <w:p w14:paraId="56A38E6E"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Adresa la care trebuie transmise ofertele: </w:t>
      </w:r>
    </w:p>
    <w:p w14:paraId="5B9BFDC8" w14:textId="77777777" w:rsidR="00334947" w:rsidRPr="00334947" w:rsidRDefault="00334947" w:rsidP="00334947">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i/>
          <w:kern w:val="0"/>
          <w:lang w:val="ro-MD" w:eastAsia="ru-RU"/>
          <w14:ligatures w14:val="none"/>
        </w:rPr>
        <w:t>Ofertele vor fi depuse electronic prin intermediul SIA RSAP(după caz)</w:t>
      </w:r>
    </w:p>
    <w:p w14:paraId="0A63CA1C" w14:textId="77777777" w:rsidR="00334947" w:rsidRPr="00334947" w:rsidRDefault="00334947" w:rsidP="00334947">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lastRenderedPageBreak/>
        <w:t>Termenul de valabilitate a ofertelor: __________________________________________</w:t>
      </w:r>
    </w:p>
    <w:p w14:paraId="314D4F97" w14:textId="77777777" w:rsidR="00334947" w:rsidRPr="00334947" w:rsidRDefault="00334947" w:rsidP="00334947">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Locul deschiderii ofertelor: __________________________________________________</w:t>
      </w:r>
    </w:p>
    <w:p w14:paraId="7DF32F44" w14:textId="77777777" w:rsidR="00334947" w:rsidRPr="00334947" w:rsidRDefault="00334947" w:rsidP="00334947">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334947">
        <w:rPr>
          <w:rFonts w:ascii="Times New Roman" w:eastAsia="Times New Roman" w:hAnsi="Times New Roman" w:cs="Times New Roman"/>
          <w:kern w:val="0"/>
          <w:sz w:val="20"/>
          <w:lang w:val="ro-MD" w:eastAsia="ru-RU"/>
          <w14:ligatures w14:val="none"/>
        </w:rPr>
        <w:t>(SIA RSAP sau adresa deschiderii)</w:t>
      </w:r>
    </w:p>
    <w:p w14:paraId="7569349E" w14:textId="77777777" w:rsidR="00334947" w:rsidRPr="00334947" w:rsidRDefault="00334947" w:rsidP="00334947">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334947">
        <w:rPr>
          <w:rFonts w:ascii="Times New Roman" w:eastAsia="Times New Roman" w:hAnsi="Times New Roman" w:cs="Times New Roman"/>
          <w:b/>
          <w:i/>
          <w:kern w:val="0"/>
          <w:lang w:val="ro-MD" w:eastAsia="ru-RU"/>
          <w14:ligatures w14:val="none"/>
        </w:rPr>
        <w:t xml:space="preserve">Ofertele întârziate vor fi respinse. </w:t>
      </w:r>
    </w:p>
    <w:p w14:paraId="60148769"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Persoanele autorizate să asiste la deschiderea ofertelor: </w:t>
      </w:r>
      <w:r w:rsidRPr="00334947">
        <w:rPr>
          <w:rFonts w:ascii="Times New Roman" w:eastAsia="Times New Roman" w:hAnsi="Times New Roman" w:cs="Times New Roman"/>
          <w:b/>
          <w:kern w:val="0"/>
          <w:lang w:val="ro-MD" w:eastAsia="ru-RU"/>
          <w14:ligatures w14:val="none"/>
        </w:rPr>
        <w:br/>
      </w:r>
      <w:r w:rsidRPr="00334947">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334947">
        <w:rPr>
          <w:rFonts w:ascii="Times New Roman" w:eastAsia="Times New Roman" w:hAnsi="Times New Roman" w:cs="Times New Roman"/>
          <w:b/>
          <w:kern w:val="0"/>
          <w:lang w:val="ro-MD" w:eastAsia="ru-RU"/>
          <w14:ligatures w14:val="none"/>
        </w:rPr>
        <w:t>.</w:t>
      </w:r>
    </w:p>
    <w:p w14:paraId="0E9BA449"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03FA2F88"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2FFE31EC" w14:textId="77777777" w:rsidR="00334947" w:rsidRPr="00334947" w:rsidRDefault="00334947" w:rsidP="00334947">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334947">
        <w:rPr>
          <w:rFonts w:ascii="Times New Roman" w:eastAsia="Times New Roman" w:hAnsi="Times New Roman" w:cs="Times New Roman"/>
          <w:kern w:val="0"/>
          <w:sz w:val="20"/>
          <w:lang w:val="ro-MD" w:eastAsia="ru-RU"/>
          <w14:ligatures w14:val="none"/>
        </w:rPr>
        <w:t>(se specifică denumirea proiectului și/sau programului)</w:t>
      </w:r>
    </w:p>
    <w:p w14:paraId="45CE0972"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C4D24AC" w14:textId="77777777" w:rsidR="00334947" w:rsidRPr="00334947" w:rsidRDefault="00334947" w:rsidP="0033494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b/>
          <w:kern w:val="0"/>
          <w:lang w:val="ro-MD" w:eastAsia="ru-RU"/>
          <w14:ligatures w14:val="none"/>
        </w:rPr>
        <w:t xml:space="preserve">Alte informații relevante: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06848E30" w14:textId="77777777" w:rsidR="00334947" w:rsidRPr="00334947" w:rsidRDefault="00334947" w:rsidP="00334947">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64F87A7" w14:textId="77777777" w:rsidR="00334947" w:rsidRPr="00334947" w:rsidRDefault="00334947" w:rsidP="00334947">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5413DEB1" w14:textId="77777777" w:rsidR="00334947" w:rsidRPr="00334947" w:rsidRDefault="00334947" w:rsidP="00334947">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334947">
        <w:rPr>
          <w:rFonts w:ascii="Times New Roman" w:eastAsia="Times New Roman" w:hAnsi="Times New Roman" w:cs="Times New Roman"/>
          <w:b/>
          <w:kern w:val="0"/>
          <w:lang w:val="ro-MD" w:eastAsia="ru-RU"/>
          <w14:ligatures w14:val="none"/>
        </w:rPr>
        <w:t xml:space="preserve">Conducătorul grupului de lucru:  </w:t>
      </w:r>
      <w:r w:rsidRPr="00334947">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334947">
        <w:rPr>
          <w:rFonts w:ascii="Times New Roman" w:eastAsia="Times New Roman" w:hAnsi="Times New Roman" w:cs="Times New Roman"/>
          <w:b/>
          <w:noProof/>
          <w:kern w:val="0"/>
          <w:lang w:val="ro-MD"/>
          <w14:ligatures w14:val="none"/>
        </w:rPr>
        <w:t>.</w:t>
      </w:r>
    </w:p>
    <w:p w14:paraId="19532204" w14:textId="77777777" w:rsidR="00334947" w:rsidRPr="00334947" w:rsidRDefault="00334947" w:rsidP="00334947">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254CB4A5" w14:textId="77777777" w:rsidR="00334947" w:rsidRPr="00334947" w:rsidRDefault="00334947" w:rsidP="00334947">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0ABAD278"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C2905BC"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CCDC35C"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CC4D87"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4C71B38"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56C11C0"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DF1EDDB"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53ED52E"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68531C1"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ED2B678"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4AEEF04"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61422A1"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813A7B"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1AD38CF"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69128C"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F96B49"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595CBF9"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BF046C"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1196B77"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73C91F8"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9B8937D"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FEE551"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5B05C7E"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9D94895"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FC24ACD"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BC9009"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EE82E2"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81FFB3C"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F5EC30"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4</w:t>
      </w:r>
    </w:p>
    <w:p w14:paraId="7E72BA89"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126B1674"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31491D35"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CF25584"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7C78BEF"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5027A5"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334947">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270D93EC"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4EF09A4D"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334947">
        <w:rPr>
          <w:rFonts w:ascii="Times New Roman" w:eastAsia="Times New Roman" w:hAnsi="Times New Roman" w:cs="Times New Roman"/>
          <w:color w:val="000000"/>
          <w:kern w:val="0"/>
          <w:lang w:val="ro-MD" w:eastAsia="ru-RU"/>
          <w14:ligatures w14:val="none"/>
        </w:rPr>
        <w:t>Nr. ____________ , aprobat la ___________</w:t>
      </w:r>
    </w:p>
    <w:p w14:paraId="7F5C6671"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6D30187"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34947" w:rsidRPr="00334947" w14:paraId="4CA2F5AD"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EE50EA"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334947" w:rsidRPr="00334947" w14:paraId="00EA2BCD"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B7D16E" w14:textId="77777777" w:rsidR="00334947" w:rsidRPr="00334947" w:rsidRDefault="00334947" w:rsidP="00334947">
            <w:pPr>
              <w:spacing w:after="0" w:line="240" w:lineRule="auto"/>
              <w:ind w:right="129"/>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334947" w:rsidRPr="00334947" w14:paraId="1A965C67" w14:textId="77777777" w:rsidTr="006226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9F0BD9"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p>
        </w:tc>
      </w:tr>
      <w:tr w:rsidR="00334947" w:rsidRPr="00334947" w14:paraId="276C48EE"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638EDC"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334947" w:rsidRPr="00334947" w14:paraId="49DAC5F9"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369ABC"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334947" w:rsidRPr="00334947" w14:paraId="67EA57E7"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E9AEF8"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334947" w:rsidRPr="00334947" w14:paraId="0BD7F0CC" w14:textId="77777777" w:rsidTr="006226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3B23C5"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p>
        </w:tc>
      </w:tr>
      <w:tr w:rsidR="00334947" w:rsidRPr="00334947" w14:paraId="2C8D476B"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D665F"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334947" w:rsidRPr="00334947" w14:paraId="7E5EFE3C"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F9A5EB" w14:textId="77777777" w:rsidR="00334947" w:rsidRPr="00334947" w:rsidRDefault="00334947" w:rsidP="00334947">
            <w:pPr>
              <w:spacing w:after="0" w:line="240" w:lineRule="auto"/>
              <w:ind w:right="129"/>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334947" w:rsidRPr="00334947" w14:paraId="12C53B25"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4C4A25"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334947" w:rsidRPr="00334947" w14:paraId="0682AA1F" w14:textId="77777777" w:rsidTr="006226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ABBC8" w14:textId="77777777" w:rsidR="00334947" w:rsidRPr="00334947" w:rsidRDefault="00334947" w:rsidP="00334947">
            <w:pPr>
              <w:spacing w:after="0" w:line="240" w:lineRule="auto"/>
              <w:rPr>
                <w:rFonts w:ascii="Times New Roman" w:eastAsia="Times New Roman" w:hAnsi="Times New Roman" w:cs="Times New Roman"/>
                <w:b/>
                <w:bCs/>
                <w:noProof/>
                <w:kern w:val="0"/>
                <w:lang w:val="ro-MD"/>
                <w14:ligatures w14:val="none"/>
              </w:rPr>
            </w:pPr>
          </w:p>
        </w:tc>
      </w:tr>
    </w:tbl>
    <w:p w14:paraId="5DC51F28"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6E492EB3"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 xml:space="preserve">Grupul de lucru numit prin </w:t>
      </w:r>
      <w:r w:rsidRPr="00334947">
        <w:rPr>
          <w:rFonts w:ascii="Times New Roman" w:eastAsia="PMingLiU" w:hAnsi="Times New Roman" w:cs="Times New Roman"/>
          <w:b/>
          <w:kern w:val="0"/>
          <w:lang w:val="ro-MD" w:eastAsia="zh-CN"/>
          <w14:ligatures w14:val="none"/>
        </w:rPr>
        <w:t>Ordinul (Decizia)</w:t>
      </w:r>
      <w:r w:rsidRPr="00334947">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08917BD2" w14:textId="77777777" w:rsidR="00334947" w:rsidRPr="00334947" w:rsidRDefault="00334947" w:rsidP="00334947">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5047E541" w14:textId="77777777" w:rsidR="00334947" w:rsidRPr="00334947" w:rsidRDefault="00334947" w:rsidP="00334947">
      <w:pPr>
        <w:tabs>
          <w:tab w:val="left" w:pos="0"/>
        </w:tabs>
        <w:spacing w:after="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1._________________________ preşedinte _____________________________</w:t>
      </w:r>
    </w:p>
    <w:p w14:paraId="7132D0C4" w14:textId="77777777" w:rsidR="00334947" w:rsidRPr="00334947" w:rsidRDefault="00334947" w:rsidP="00334947">
      <w:pPr>
        <w:tabs>
          <w:tab w:val="left" w:pos="0"/>
        </w:tabs>
        <w:spacing w:after="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2. _________________________membru</w:t>
      </w:r>
      <w:r w:rsidRPr="00334947">
        <w:rPr>
          <w:rFonts w:ascii="Times New Roman" w:eastAsia="PMingLiU" w:hAnsi="Times New Roman" w:cs="Times New Roman"/>
          <w:kern w:val="0"/>
          <w:lang w:val="ro-MD" w:eastAsia="zh-CN"/>
          <w14:ligatures w14:val="none"/>
        </w:rPr>
        <w:softHyphen/>
      </w:r>
      <w:r w:rsidRPr="00334947">
        <w:rPr>
          <w:rFonts w:ascii="Times New Roman" w:eastAsia="PMingLiU" w:hAnsi="Times New Roman" w:cs="Times New Roman"/>
          <w:kern w:val="0"/>
          <w:lang w:val="ro-MD" w:eastAsia="zh-CN"/>
          <w14:ligatures w14:val="none"/>
        </w:rPr>
        <w:softHyphen/>
      </w:r>
      <w:r w:rsidRPr="00334947">
        <w:rPr>
          <w:rFonts w:ascii="Times New Roman" w:eastAsia="PMingLiU" w:hAnsi="Times New Roman" w:cs="Times New Roman"/>
          <w:kern w:val="0"/>
          <w:lang w:val="ro-MD" w:eastAsia="zh-CN"/>
          <w14:ligatures w14:val="none"/>
        </w:rPr>
        <w:softHyphen/>
      </w:r>
      <w:r w:rsidRPr="00334947">
        <w:rPr>
          <w:rFonts w:ascii="Times New Roman" w:eastAsia="PMingLiU" w:hAnsi="Times New Roman" w:cs="Times New Roman"/>
          <w:kern w:val="0"/>
          <w:lang w:val="ro-MD" w:eastAsia="zh-CN"/>
          <w14:ligatures w14:val="none"/>
        </w:rPr>
        <w:softHyphen/>
      </w:r>
      <w:r w:rsidRPr="00334947">
        <w:rPr>
          <w:rFonts w:ascii="Times New Roman" w:eastAsia="PMingLiU" w:hAnsi="Times New Roman" w:cs="Times New Roman"/>
          <w:kern w:val="0"/>
          <w:lang w:val="ro-MD" w:eastAsia="zh-CN"/>
          <w14:ligatures w14:val="none"/>
        </w:rPr>
        <w:softHyphen/>
        <w:t xml:space="preserve"> ______________________________</w:t>
      </w:r>
    </w:p>
    <w:p w14:paraId="457FED75" w14:textId="77777777" w:rsidR="00334947" w:rsidRPr="00334947" w:rsidRDefault="00334947" w:rsidP="00334947">
      <w:pPr>
        <w:tabs>
          <w:tab w:val="left" w:pos="0"/>
        </w:tabs>
        <w:spacing w:after="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3._________________________ membru______________________________</w:t>
      </w:r>
    </w:p>
    <w:p w14:paraId="57C57DE4" w14:textId="77777777" w:rsidR="00334947" w:rsidRPr="00334947" w:rsidRDefault="00334947" w:rsidP="00334947">
      <w:pPr>
        <w:tabs>
          <w:tab w:val="left" w:pos="0"/>
        </w:tabs>
        <w:spacing w:after="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4._________________________ membru______________________________</w:t>
      </w:r>
    </w:p>
    <w:p w14:paraId="4E7B6C3E" w14:textId="77777777" w:rsidR="00334947" w:rsidRPr="00334947" w:rsidRDefault="00334947" w:rsidP="00334947">
      <w:pPr>
        <w:tabs>
          <w:tab w:val="left" w:pos="0"/>
        </w:tabs>
        <w:spacing w:after="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 xml:space="preserve">5._________________________ membru______________________________                   </w:t>
      </w:r>
    </w:p>
    <w:p w14:paraId="6FF46D3F" w14:textId="77777777" w:rsidR="00334947" w:rsidRPr="00334947" w:rsidRDefault="00334947" w:rsidP="00334947">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etc.</w:t>
      </w:r>
    </w:p>
    <w:p w14:paraId="0F100B37"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758B043C" w14:textId="77777777" w:rsidR="00334947" w:rsidRPr="00334947" w:rsidRDefault="00334947" w:rsidP="0033494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1._________________________________________</w:t>
      </w:r>
    </w:p>
    <w:p w14:paraId="712E6808" w14:textId="77777777" w:rsidR="00334947" w:rsidRPr="00334947" w:rsidRDefault="00334947" w:rsidP="0033494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2._________________________________________</w:t>
      </w:r>
    </w:p>
    <w:p w14:paraId="1C59ED06" w14:textId="77777777" w:rsidR="00334947" w:rsidRPr="00334947" w:rsidRDefault="00334947" w:rsidP="0033494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3._________________________________________</w:t>
      </w:r>
    </w:p>
    <w:p w14:paraId="40E6CB3B" w14:textId="77777777" w:rsidR="00334947" w:rsidRPr="00334947" w:rsidRDefault="00334947" w:rsidP="0033494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4._________________________________________</w:t>
      </w:r>
    </w:p>
    <w:p w14:paraId="710F7E48" w14:textId="77777777" w:rsidR="00334947" w:rsidRPr="00334947" w:rsidRDefault="00334947" w:rsidP="0033494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etc.</w:t>
      </w:r>
    </w:p>
    <w:p w14:paraId="7A6C86EA"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3080BB77"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34947" w:rsidRPr="00334947" w14:paraId="25A1BD9D" w14:textId="77777777" w:rsidTr="006226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A492D4" w14:textId="77777777" w:rsidR="00334947" w:rsidRPr="00334947" w:rsidRDefault="00334947" w:rsidP="00334947">
            <w:pPr>
              <w:spacing w:after="0" w:line="240" w:lineRule="auto"/>
              <w:rPr>
                <w:rFonts w:ascii="Times New Roman" w:eastAsia="Times New Roman" w:hAnsi="Times New Roman" w:cs="Times New Roman"/>
                <w:bCs/>
                <w:noProof/>
                <w:color w:val="000000" w:themeColor="text1"/>
                <w:kern w:val="0"/>
                <w:lang w:val="ro-MD"/>
                <w14:ligatures w14:val="none"/>
              </w:rPr>
            </w:pPr>
            <w:r w:rsidRPr="00334947">
              <w:rPr>
                <w:rFonts w:ascii="Times New Roman" w:eastAsia="Times New Roman" w:hAnsi="Times New Roman" w:cs="Times New Roman"/>
                <w:bCs/>
                <w:noProof/>
                <w:color w:val="000000" w:themeColor="text1"/>
                <w:kern w:val="0"/>
                <w:lang w:val="ro-MD"/>
                <w14:ligatures w14:val="none"/>
              </w:rPr>
              <w:t>CANDIDAT</w:t>
            </w:r>
          </w:p>
        </w:tc>
      </w:tr>
      <w:tr w:rsidR="00334947" w:rsidRPr="00334947" w14:paraId="6054680B" w14:textId="77777777" w:rsidTr="006226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F3E768" w14:textId="77777777" w:rsidR="00334947" w:rsidRPr="00334947" w:rsidRDefault="00334947" w:rsidP="00334947">
            <w:pPr>
              <w:spacing w:after="0" w:line="240" w:lineRule="auto"/>
              <w:rPr>
                <w:rFonts w:ascii="Times New Roman" w:eastAsia="Times New Roman" w:hAnsi="Times New Roman" w:cs="Times New Roman"/>
                <w:bCs/>
                <w:noProof/>
                <w:color w:val="000000" w:themeColor="text1"/>
                <w:kern w:val="0"/>
                <w:lang w:val="ro-MD"/>
                <w14:ligatures w14:val="none"/>
              </w:rPr>
            </w:pPr>
            <w:r w:rsidRPr="00334947">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016389" w14:textId="77777777" w:rsidR="00334947" w:rsidRPr="00334947" w:rsidRDefault="00334947" w:rsidP="00334947">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334947">
              <w:rPr>
                <w:rFonts w:ascii="Times New Roman" w:eastAsia="Times New Roman" w:hAnsi="Times New Roman" w:cs="Times New Roman"/>
                <w:bCs/>
                <w:noProof/>
                <w:color w:val="000000" w:themeColor="text1"/>
                <w:kern w:val="0"/>
                <w:lang w:val="ro-MD"/>
                <w14:ligatures w14:val="none"/>
              </w:rPr>
              <w:t xml:space="preserve">Corespundere                                  </w:t>
            </w:r>
          </w:p>
        </w:tc>
      </w:tr>
      <w:tr w:rsidR="00334947" w:rsidRPr="00334947" w14:paraId="1D09606B" w14:textId="77777777" w:rsidTr="006226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284FB4" w14:textId="77777777" w:rsidR="00334947" w:rsidRPr="00334947" w:rsidRDefault="00334947" w:rsidP="0033494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8680D6" w14:textId="77777777" w:rsidR="00334947" w:rsidRPr="00334947" w:rsidRDefault="00334947" w:rsidP="0033494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334947" w:rsidRPr="00334947" w14:paraId="7FCD0F4B" w14:textId="77777777" w:rsidTr="006226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C4B813" w14:textId="77777777" w:rsidR="00334947" w:rsidRPr="00334947" w:rsidRDefault="00334947" w:rsidP="0033494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D66428" w14:textId="77777777" w:rsidR="00334947" w:rsidRPr="00334947" w:rsidRDefault="00334947" w:rsidP="0033494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334947" w:rsidRPr="00334947" w14:paraId="2682829A" w14:textId="77777777" w:rsidTr="006226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D0BC5C" w14:textId="77777777" w:rsidR="00334947" w:rsidRPr="00334947" w:rsidRDefault="00334947" w:rsidP="0033494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D70908" w14:textId="77777777" w:rsidR="00334947" w:rsidRPr="00334947" w:rsidRDefault="00334947" w:rsidP="0033494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77D909CF"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5A4F6C"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Constatări/Comentarii privind documentele de calificare:</w:t>
      </w:r>
    </w:p>
    <w:p w14:paraId="0FA5BA94" w14:textId="77777777" w:rsidR="00334947" w:rsidRPr="00334947" w:rsidRDefault="00334947" w:rsidP="0033494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_______________________________________________________________________________</w:t>
      </w:r>
    </w:p>
    <w:p w14:paraId="63F37929"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E7BF8FB"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Candidați respinși/descalificaţi:</w:t>
      </w:r>
    </w:p>
    <w:p w14:paraId="450B7BEA" w14:textId="77777777" w:rsidR="00334947" w:rsidRPr="00334947" w:rsidRDefault="00334947" w:rsidP="0033494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_______________________________________________________________________________</w:t>
      </w:r>
    </w:p>
    <w:p w14:paraId="649DABD4"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FD5CC78"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811D304"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7ED8F580" w14:textId="77777777" w:rsidR="00334947" w:rsidRPr="00334947" w:rsidRDefault="00334947" w:rsidP="0033494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_______________________________________________________________________________</w:t>
      </w:r>
    </w:p>
    <w:p w14:paraId="644F206A"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A9B7885"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Rezultatele preselecției:</w:t>
      </w:r>
    </w:p>
    <w:p w14:paraId="496B6361" w14:textId="77777777" w:rsidR="00334947" w:rsidRPr="00334947" w:rsidRDefault="00334947" w:rsidP="0033494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_______________________________________________________________________________</w:t>
      </w:r>
    </w:p>
    <w:p w14:paraId="37D04AA5" w14:textId="77777777" w:rsidR="00334947" w:rsidRPr="00334947" w:rsidRDefault="00334947" w:rsidP="00334947">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CCC5D94"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72ED519"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Candidații preselectați:</w:t>
      </w:r>
    </w:p>
    <w:p w14:paraId="3AB21439"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1.</w:t>
      </w:r>
    </w:p>
    <w:p w14:paraId="5CBE9703"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2.</w:t>
      </w:r>
    </w:p>
    <w:p w14:paraId="16B432CC"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3.</w:t>
      </w:r>
    </w:p>
    <w:p w14:paraId="1A0D7462"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etc.</w:t>
      </w:r>
    </w:p>
    <w:p w14:paraId="113696E4"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64760A6" w14:textId="77777777" w:rsidR="00334947" w:rsidRPr="00334947" w:rsidRDefault="00334947" w:rsidP="00334947">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2B53A682" w14:textId="77777777" w:rsidR="00334947" w:rsidRPr="00334947" w:rsidRDefault="00334947" w:rsidP="0033494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_______________________________________________________________________________</w:t>
      </w:r>
    </w:p>
    <w:p w14:paraId="432799C6" w14:textId="77777777" w:rsidR="00334947" w:rsidRPr="00334947" w:rsidRDefault="00334947" w:rsidP="00334947">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614324E2" w14:textId="77777777" w:rsidR="00334947" w:rsidRPr="00334947" w:rsidRDefault="00334947" w:rsidP="00334947">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334947">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34947">
        <w:rPr>
          <w:rFonts w:ascii="Times New Roman" w:eastAsia="PMingLiU" w:hAnsi="Times New Roman" w:cs="Times New Roman"/>
          <w:kern w:val="0"/>
          <w:lang w:val="ro-MD" w:eastAsia="zh-CN"/>
          <w14:ligatures w14:val="none"/>
        </w:rPr>
        <w:t>:</w:t>
      </w:r>
    </w:p>
    <w:p w14:paraId="67EAD7C7" w14:textId="77777777" w:rsidR="00334947" w:rsidRPr="00334947" w:rsidRDefault="00334947" w:rsidP="0033494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_______________________________________________________________________________</w:t>
      </w:r>
    </w:p>
    <w:p w14:paraId="3764D9CA" w14:textId="77777777" w:rsidR="00334947" w:rsidRPr="00334947" w:rsidRDefault="00334947" w:rsidP="00334947">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3303F4D3" w14:textId="77777777" w:rsidR="00334947" w:rsidRPr="00334947" w:rsidRDefault="00334947" w:rsidP="00334947">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Semnăturile membrilor grupului de lucru:</w:t>
      </w:r>
    </w:p>
    <w:p w14:paraId="39D3FF58" w14:textId="77777777" w:rsidR="00334947" w:rsidRPr="00334947" w:rsidRDefault="00334947" w:rsidP="0033494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1.</w:t>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t>____________________</w:t>
      </w:r>
    </w:p>
    <w:p w14:paraId="14F7B1C2" w14:textId="77777777" w:rsidR="00334947" w:rsidRPr="00334947" w:rsidRDefault="00334947" w:rsidP="0033494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2.</w:t>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t>____________________</w:t>
      </w:r>
    </w:p>
    <w:p w14:paraId="7D6B0A55" w14:textId="77777777" w:rsidR="00334947" w:rsidRPr="00334947" w:rsidRDefault="00334947" w:rsidP="00334947">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3.</w:t>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t>____________________</w:t>
      </w:r>
    </w:p>
    <w:p w14:paraId="0E785B30" w14:textId="77777777" w:rsidR="00334947" w:rsidRPr="00334947" w:rsidRDefault="00334947" w:rsidP="0033494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4.</w:t>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t>____________________</w:t>
      </w:r>
    </w:p>
    <w:p w14:paraId="3A4F011A"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5.</w:t>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t>____________________</w:t>
      </w:r>
      <w:r w:rsidRPr="00334947">
        <w:rPr>
          <w:rFonts w:ascii="Times New Roman" w:eastAsia="PMingLiU" w:hAnsi="Times New Roman" w:cs="Times New Roman"/>
          <w:b/>
          <w:kern w:val="0"/>
          <w:lang w:val="ro-MD" w:eastAsia="zh-CN"/>
          <w14:ligatures w14:val="none"/>
        </w:rPr>
        <w:tab/>
      </w:r>
    </w:p>
    <w:p w14:paraId="03EA12EC"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etc.</w:t>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r w:rsidRPr="00334947">
        <w:rPr>
          <w:rFonts w:ascii="Times New Roman" w:eastAsia="PMingLiU" w:hAnsi="Times New Roman" w:cs="Times New Roman"/>
          <w:b/>
          <w:kern w:val="0"/>
          <w:lang w:val="ro-MD" w:eastAsia="zh-CN"/>
          <w14:ligatures w14:val="none"/>
        </w:rPr>
        <w:tab/>
      </w:r>
    </w:p>
    <w:p w14:paraId="45E49E5B"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E9BF2DB"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FC0A7AD"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CED9C3F"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28FF53A"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BF91D3"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B4A511A"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D161941"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3D39F0B"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88926F6"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0A88D87"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D4A2592"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0902E5B"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64F0F9B"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2169025"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5</w:t>
      </w:r>
    </w:p>
    <w:p w14:paraId="06A48A6D"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715F26CD"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6A6070F2"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0D9D21A"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F5DEF4A" w14:textId="77777777" w:rsidR="00334947" w:rsidRPr="00334947" w:rsidRDefault="00334947" w:rsidP="00334947">
      <w:pPr>
        <w:spacing w:before="240" w:line="240" w:lineRule="auto"/>
        <w:jc w:val="center"/>
        <w:rPr>
          <w:rFonts w:ascii="Times New Roman" w:eastAsia="Calibri" w:hAnsi="Times New Roman" w:cs="Times New Roman"/>
          <w:b/>
          <w:kern w:val="0"/>
          <w:sz w:val="28"/>
          <w:szCs w:val="28"/>
          <w:lang w:val="ro-MD"/>
          <w14:ligatures w14:val="none"/>
        </w:rPr>
      </w:pPr>
      <w:r w:rsidRPr="00334947">
        <w:rPr>
          <w:rFonts w:ascii="Times New Roman" w:eastAsia="Calibri" w:hAnsi="Times New Roman" w:cs="Times New Roman"/>
          <w:b/>
          <w:kern w:val="0"/>
          <w:sz w:val="28"/>
          <w:szCs w:val="28"/>
          <w:lang w:val="ro-MD"/>
          <w14:ligatures w14:val="none"/>
        </w:rPr>
        <w:t>ANUNȚ DE ATRIBUIRE</w:t>
      </w:r>
    </w:p>
    <w:p w14:paraId="21B19412" w14:textId="77777777" w:rsidR="00334947" w:rsidRPr="00334947" w:rsidRDefault="00334947" w:rsidP="00334947">
      <w:pPr>
        <w:spacing w:line="240" w:lineRule="auto"/>
        <w:jc w:val="center"/>
        <w:rPr>
          <w:rFonts w:ascii="Times New Roman" w:eastAsia="Calibri" w:hAnsi="Times New Roman" w:cs="Times New Roman"/>
          <w:kern w:val="0"/>
          <w:u w:val="single"/>
          <w:lang w:val="ro-MD"/>
          <w14:ligatures w14:val="none"/>
        </w:rPr>
      </w:pPr>
      <w:r w:rsidRPr="00334947">
        <w:rPr>
          <w:rFonts w:ascii="Times New Roman" w:eastAsia="Cambria" w:hAnsi="Times New Roman" w:cs="Times New Roman"/>
          <w:kern w:val="0"/>
          <w:lang w:val="ro-MD"/>
          <w14:ligatures w14:val="none"/>
        </w:rPr>
        <w:t>Nr.din___________</w:t>
      </w:r>
    </w:p>
    <w:p w14:paraId="348A3422" w14:textId="77777777" w:rsidR="00334947" w:rsidRPr="00334947" w:rsidRDefault="00334947" w:rsidP="00334947">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34947" w:rsidRPr="00334947" w14:paraId="5C3D790D" w14:textId="77777777" w:rsidTr="006226C2">
        <w:tc>
          <w:tcPr>
            <w:tcW w:w="4248" w:type="dxa"/>
            <w:shd w:val="clear" w:color="auto" w:fill="FFFFFF" w:themeFill="background1"/>
          </w:tcPr>
          <w:p w14:paraId="34FEBBAB" w14:textId="77777777" w:rsidR="00334947" w:rsidRPr="00334947" w:rsidRDefault="00334947" w:rsidP="00334947">
            <w:pPr>
              <w:spacing w:line="259" w:lineRule="auto"/>
              <w:ind w:right="-1"/>
              <w:jc w:val="both"/>
              <w:rPr>
                <w:rFonts w:ascii="Times New Roman" w:eastAsia="Cambria" w:hAnsi="Times New Roman" w:cs="Times New Roman"/>
                <w:lang w:val="ro-MD"/>
              </w:rPr>
            </w:pPr>
            <w:r w:rsidRPr="00334947">
              <w:rPr>
                <w:rFonts w:ascii="Times New Roman" w:eastAsia="Calibri" w:hAnsi="Times New Roman" w:cs="Times New Roman"/>
                <w:lang w:val="ro-MD"/>
              </w:rPr>
              <w:t>Denumirea autorității contractante</w:t>
            </w:r>
          </w:p>
        </w:tc>
        <w:tc>
          <w:tcPr>
            <w:tcW w:w="5528" w:type="dxa"/>
          </w:tcPr>
          <w:p w14:paraId="2B725541"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7B79B77C" w14:textId="77777777" w:rsidTr="006226C2">
        <w:tc>
          <w:tcPr>
            <w:tcW w:w="4248" w:type="dxa"/>
            <w:shd w:val="clear" w:color="auto" w:fill="FFFFFF" w:themeFill="background1"/>
          </w:tcPr>
          <w:p w14:paraId="3D59CAC7"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mbria" w:hAnsi="Times New Roman" w:cs="Times New Roman"/>
                <w:lang w:val="ro-MD"/>
              </w:rPr>
              <w:t>Localitate</w:t>
            </w:r>
          </w:p>
        </w:tc>
        <w:tc>
          <w:tcPr>
            <w:tcW w:w="5528" w:type="dxa"/>
          </w:tcPr>
          <w:p w14:paraId="38C51314"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7C9EECAD" w14:textId="77777777" w:rsidTr="006226C2">
        <w:tc>
          <w:tcPr>
            <w:tcW w:w="4248" w:type="dxa"/>
            <w:shd w:val="clear" w:color="auto" w:fill="FFFFFF" w:themeFill="background1"/>
          </w:tcPr>
          <w:p w14:paraId="07810C5B" w14:textId="77777777" w:rsidR="00334947" w:rsidRPr="00334947" w:rsidRDefault="00334947" w:rsidP="00334947">
            <w:pPr>
              <w:spacing w:line="259" w:lineRule="auto"/>
              <w:ind w:right="-1"/>
              <w:jc w:val="both"/>
              <w:rPr>
                <w:rFonts w:ascii="Times New Roman" w:eastAsia="Cambria" w:hAnsi="Times New Roman" w:cs="Times New Roman"/>
                <w:lang w:val="ro-MD"/>
              </w:rPr>
            </w:pPr>
            <w:r w:rsidRPr="00334947">
              <w:rPr>
                <w:rFonts w:ascii="Times New Roman" w:eastAsia="Calibri" w:hAnsi="Times New Roman" w:cs="Times New Roman"/>
                <w:lang w:val="ro-MD"/>
              </w:rPr>
              <w:t>IDNO</w:t>
            </w:r>
          </w:p>
        </w:tc>
        <w:tc>
          <w:tcPr>
            <w:tcW w:w="5528" w:type="dxa"/>
          </w:tcPr>
          <w:p w14:paraId="7CC3BFB8"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11B1F438" w14:textId="77777777" w:rsidTr="006226C2">
        <w:tc>
          <w:tcPr>
            <w:tcW w:w="4248" w:type="dxa"/>
            <w:shd w:val="clear" w:color="auto" w:fill="FFFFFF" w:themeFill="background1"/>
          </w:tcPr>
          <w:p w14:paraId="77EAAC58"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libri" w:hAnsi="Times New Roman" w:cs="Times New Roman"/>
                <w:lang w:val="ro-MD"/>
              </w:rPr>
              <w:t>Adresa</w:t>
            </w:r>
          </w:p>
        </w:tc>
        <w:tc>
          <w:tcPr>
            <w:tcW w:w="5528" w:type="dxa"/>
          </w:tcPr>
          <w:p w14:paraId="00E2A3C9"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66CFE5C1" w14:textId="77777777" w:rsidTr="006226C2">
        <w:tc>
          <w:tcPr>
            <w:tcW w:w="4248" w:type="dxa"/>
            <w:shd w:val="clear" w:color="auto" w:fill="FFFFFF" w:themeFill="background1"/>
          </w:tcPr>
          <w:p w14:paraId="72F2C389"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libri" w:hAnsi="Times New Roman" w:cs="Times New Roman"/>
                <w:lang w:val="ro-MD"/>
              </w:rPr>
              <w:t>Număr de telefon/fax</w:t>
            </w:r>
          </w:p>
        </w:tc>
        <w:tc>
          <w:tcPr>
            <w:tcW w:w="5528" w:type="dxa"/>
          </w:tcPr>
          <w:p w14:paraId="66445724"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6446953A" w14:textId="77777777" w:rsidTr="006226C2">
        <w:tc>
          <w:tcPr>
            <w:tcW w:w="4248" w:type="dxa"/>
            <w:shd w:val="clear" w:color="auto" w:fill="FFFFFF" w:themeFill="background1"/>
          </w:tcPr>
          <w:p w14:paraId="50AE099C"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libri" w:hAnsi="Times New Roman" w:cs="Times New Roman"/>
                <w:lang w:val="ro-MD"/>
              </w:rPr>
              <w:t>E-mail</w:t>
            </w:r>
          </w:p>
        </w:tc>
        <w:tc>
          <w:tcPr>
            <w:tcW w:w="5528" w:type="dxa"/>
          </w:tcPr>
          <w:p w14:paraId="3FB3801C"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0913D89B" w14:textId="77777777" w:rsidTr="006226C2">
        <w:tc>
          <w:tcPr>
            <w:tcW w:w="4248" w:type="dxa"/>
            <w:shd w:val="clear" w:color="auto" w:fill="FFFFFF" w:themeFill="background1"/>
          </w:tcPr>
          <w:p w14:paraId="02D7B0DC"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libri" w:hAnsi="Times New Roman" w:cs="Times New Roman"/>
                <w:lang w:val="ro-MD"/>
              </w:rPr>
              <w:t>Pagina web oficială</w:t>
            </w:r>
          </w:p>
        </w:tc>
        <w:tc>
          <w:tcPr>
            <w:tcW w:w="5528" w:type="dxa"/>
          </w:tcPr>
          <w:p w14:paraId="27A892C8"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4B7173F8" w14:textId="77777777" w:rsidTr="006226C2">
        <w:tc>
          <w:tcPr>
            <w:tcW w:w="4248" w:type="dxa"/>
            <w:shd w:val="clear" w:color="auto" w:fill="FFFFFF" w:themeFill="background1"/>
          </w:tcPr>
          <w:p w14:paraId="59696389"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libri" w:hAnsi="Times New Roman" w:cs="Times New Roman"/>
                <w:lang w:val="ro-MD"/>
              </w:rPr>
              <w:t>Persoana de contact</w:t>
            </w:r>
          </w:p>
        </w:tc>
        <w:tc>
          <w:tcPr>
            <w:tcW w:w="5528" w:type="dxa"/>
          </w:tcPr>
          <w:p w14:paraId="3B1C6592"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r w:rsidR="00334947" w:rsidRPr="00334947" w14:paraId="2ACFC43E" w14:textId="77777777" w:rsidTr="006226C2">
        <w:tc>
          <w:tcPr>
            <w:tcW w:w="4248" w:type="dxa"/>
            <w:shd w:val="clear" w:color="auto" w:fill="FFFFFF" w:themeFill="background1"/>
          </w:tcPr>
          <w:p w14:paraId="5A7ADA71"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Calibri" w:hAnsi="Times New Roman" w:cs="Times New Roman"/>
                <w:lang w:val="ro-MD"/>
              </w:rPr>
              <w:t xml:space="preserve">Tipul autorității contractante și obiectul principal de activitate </w:t>
            </w:r>
          </w:p>
          <w:p w14:paraId="361B09BA" w14:textId="77777777" w:rsidR="00334947" w:rsidRPr="00334947" w:rsidRDefault="00334947" w:rsidP="00334947">
            <w:pPr>
              <w:spacing w:line="259" w:lineRule="auto"/>
              <w:ind w:right="-1"/>
              <w:jc w:val="both"/>
              <w:rPr>
                <w:rFonts w:ascii="Times New Roman" w:eastAsia="Calibri" w:hAnsi="Times New Roman" w:cs="Times New Roman"/>
                <w:sz w:val="20"/>
                <w:szCs w:val="20"/>
                <w:lang w:val="ro-MD"/>
              </w:rPr>
            </w:pPr>
            <w:r w:rsidRPr="00334947">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4650F4E5" w14:textId="77777777" w:rsidR="00334947" w:rsidRPr="00334947" w:rsidRDefault="00334947" w:rsidP="00334947">
            <w:pPr>
              <w:spacing w:line="259" w:lineRule="auto"/>
              <w:ind w:right="-1"/>
              <w:jc w:val="both"/>
              <w:rPr>
                <w:rFonts w:ascii="Times New Roman" w:eastAsia="Cambria" w:hAnsi="Times New Roman" w:cs="Times New Roman"/>
                <w:lang w:val="ro-MD"/>
              </w:rPr>
            </w:pPr>
          </w:p>
        </w:tc>
      </w:tr>
    </w:tbl>
    <w:p w14:paraId="7FA84A33" w14:textId="77777777" w:rsidR="00334947" w:rsidRPr="00334947" w:rsidRDefault="00334947" w:rsidP="00334947">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334947">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334947" w:rsidRPr="00334947" w14:paraId="1AD2470B" w14:textId="77777777" w:rsidTr="006226C2">
        <w:tc>
          <w:tcPr>
            <w:tcW w:w="4248" w:type="dxa"/>
            <w:shd w:val="clear" w:color="auto" w:fill="FFFFFF" w:themeFill="background1"/>
          </w:tcPr>
          <w:p w14:paraId="763371E6"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Tipul procedurii de atribuire aplicate</w:t>
            </w:r>
          </w:p>
        </w:tc>
        <w:tc>
          <w:tcPr>
            <w:tcW w:w="5570" w:type="dxa"/>
          </w:tcPr>
          <w:p w14:paraId="2EA569A2" w14:textId="77777777" w:rsidR="00334947" w:rsidRPr="00334947" w:rsidRDefault="00334947" w:rsidP="00334947">
            <w:pPr>
              <w:spacing w:line="259" w:lineRule="auto"/>
              <w:ind w:right="-1"/>
              <w:jc w:val="both"/>
              <w:rPr>
                <w:rFonts w:ascii="Times New Roman" w:eastAsia="Times New Roman" w:hAnsi="Times New Roman" w:cs="Times New Roman"/>
                <w:i/>
                <w:lang w:val="ro-MD" w:eastAsia="ro-RO"/>
              </w:rPr>
            </w:pPr>
          </w:p>
        </w:tc>
      </w:tr>
      <w:tr w:rsidR="00334947" w:rsidRPr="00334947" w14:paraId="3DF88FD8" w14:textId="77777777" w:rsidTr="006226C2">
        <w:tc>
          <w:tcPr>
            <w:tcW w:w="4248" w:type="dxa"/>
            <w:shd w:val="clear" w:color="auto" w:fill="FFFFFF" w:themeFill="background1"/>
          </w:tcPr>
          <w:p w14:paraId="0FFC26A6"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Justificarea alegerii procedurii de atribuire </w:t>
            </w:r>
          </w:p>
          <w:p w14:paraId="576363E1" w14:textId="77777777" w:rsidR="00334947" w:rsidRPr="00334947" w:rsidRDefault="00334947" w:rsidP="00334947">
            <w:pPr>
              <w:spacing w:line="259" w:lineRule="auto"/>
              <w:ind w:right="-1"/>
              <w:jc w:val="both"/>
              <w:rPr>
                <w:rFonts w:ascii="Times New Roman" w:eastAsia="Times New Roman" w:hAnsi="Times New Roman" w:cs="Times New Roman"/>
                <w:i/>
                <w:sz w:val="20"/>
                <w:szCs w:val="20"/>
                <w:lang w:val="ro-MD" w:eastAsia="ro-RO"/>
              </w:rPr>
            </w:pPr>
            <w:r w:rsidRPr="00334947">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AFB83B6" w14:textId="77777777" w:rsidR="00334947" w:rsidRPr="00334947" w:rsidRDefault="00334947" w:rsidP="00334947">
            <w:pPr>
              <w:spacing w:line="259" w:lineRule="auto"/>
              <w:ind w:right="-1"/>
              <w:jc w:val="both"/>
              <w:rPr>
                <w:rFonts w:ascii="Times New Roman" w:eastAsia="Times New Roman" w:hAnsi="Times New Roman" w:cs="Times New Roman"/>
                <w:i/>
                <w:lang w:val="ro-MD" w:eastAsia="ro-RO"/>
              </w:rPr>
            </w:pPr>
          </w:p>
        </w:tc>
      </w:tr>
      <w:tr w:rsidR="00334947" w:rsidRPr="00334947" w14:paraId="1727191B" w14:textId="77777777" w:rsidTr="006226C2">
        <w:tc>
          <w:tcPr>
            <w:tcW w:w="4248" w:type="dxa"/>
            <w:shd w:val="clear" w:color="auto" w:fill="FFFFFF" w:themeFill="background1"/>
          </w:tcPr>
          <w:p w14:paraId="03B32A30"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Tipul obiectului contractului de achiziție/acordului-cadru</w:t>
            </w:r>
          </w:p>
        </w:tc>
        <w:tc>
          <w:tcPr>
            <w:tcW w:w="5570" w:type="dxa"/>
          </w:tcPr>
          <w:p w14:paraId="0B662951"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Servicii de proiectare □  </w:t>
            </w:r>
          </w:p>
          <w:p w14:paraId="694BAC8A"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Lucrări □</w:t>
            </w:r>
          </w:p>
        </w:tc>
      </w:tr>
      <w:tr w:rsidR="00334947" w:rsidRPr="00334947" w14:paraId="595630A4" w14:textId="77777777" w:rsidTr="006226C2">
        <w:tc>
          <w:tcPr>
            <w:tcW w:w="4248" w:type="dxa"/>
            <w:shd w:val="clear" w:color="auto" w:fill="FFFFFF" w:themeFill="background1"/>
          </w:tcPr>
          <w:p w14:paraId="51FAD4A9"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Obiectul de achiziție</w:t>
            </w:r>
          </w:p>
        </w:tc>
        <w:tc>
          <w:tcPr>
            <w:tcW w:w="5570" w:type="dxa"/>
          </w:tcPr>
          <w:p w14:paraId="1EBD258C"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p>
        </w:tc>
      </w:tr>
      <w:tr w:rsidR="00334947" w:rsidRPr="00334947" w14:paraId="5721D425" w14:textId="77777777" w:rsidTr="006226C2">
        <w:trPr>
          <w:trHeight w:val="255"/>
        </w:trPr>
        <w:tc>
          <w:tcPr>
            <w:tcW w:w="4248" w:type="dxa"/>
            <w:vMerge w:val="restart"/>
            <w:shd w:val="clear" w:color="auto" w:fill="FFFFFF" w:themeFill="background1"/>
          </w:tcPr>
          <w:p w14:paraId="5A94FA0A"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Anunțul de participare</w:t>
            </w:r>
          </w:p>
          <w:p w14:paraId="20493225" w14:textId="77777777" w:rsidR="00334947" w:rsidRPr="00334947" w:rsidRDefault="00334947" w:rsidP="00334947">
            <w:pPr>
              <w:spacing w:line="259" w:lineRule="auto"/>
              <w:ind w:right="-1"/>
              <w:jc w:val="both"/>
              <w:rPr>
                <w:rFonts w:ascii="Times New Roman" w:eastAsia="Times New Roman" w:hAnsi="Times New Roman" w:cs="Times New Roman"/>
                <w:i/>
                <w:lang w:val="ro-MD" w:eastAsia="ro-RO"/>
              </w:rPr>
            </w:pPr>
          </w:p>
        </w:tc>
        <w:tc>
          <w:tcPr>
            <w:tcW w:w="5570" w:type="dxa"/>
          </w:tcPr>
          <w:p w14:paraId="3315671F" w14:textId="77777777" w:rsidR="00334947" w:rsidRPr="00334947" w:rsidRDefault="00334947" w:rsidP="00334947">
            <w:pPr>
              <w:spacing w:line="259" w:lineRule="auto"/>
              <w:ind w:right="-1"/>
              <w:jc w:val="both"/>
              <w:rPr>
                <w:rFonts w:ascii="Times New Roman" w:eastAsia="Cambria" w:hAnsi="Times New Roman" w:cs="Times New Roman"/>
                <w:lang w:val="ro-MD"/>
              </w:rPr>
            </w:pPr>
            <w:r w:rsidRPr="00334947">
              <w:rPr>
                <w:rFonts w:ascii="Times New Roman" w:eastAsia="Cambria" w:hAnsi="Times New Roman" w:cs="Times New Roman"/>
                <w:lang w:val="ro-MD"/>
              </w:rPr>
              <w:t>Nr.:</w:t>
            </w:r>
          </w:p>
        </w:tc>
      </w:tr>
      <w:tr w:rsidR="00334947" w:rsidRPr="00334947" w14:paraId="6DD152B2" w14:textId="77777777" w:rsidTr="006226C2">
        <w:trPr>
          <w:trHeight w:val="255"/>
        </w:trPr>
        <w:tc>
          <w:tcPr>
            <w:tcW w:w="4248" w:type="dxa"/>
            <w:vMerge/>
            <w:shd w:val="clear" w:color="auto" w:fill="FFFFFF" w:themeFill="background1"/>
          </w:tcPr>
          <w:p w14:paraId="47D47F02"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p>
        </w:tc>
        <w:tc>
          <w:tcPr>
            <w:tcW w:w="5570" w:type="dxa"/>
          </w:tcPr>
          <w:p w14:paraId="3E195B53" w14:textId="77777777" w:rsidR="00334947" w:rsidRPr="00334947" w:rsidRDefault="00334947" w:rsidP="00334947">
            <w:pPr>
              <w:spacing w:line="259" w:lineRule="auto"/>
              <w:ind w:right="-1"/>
              <w:jc w:val="both"/>
              <w:rPr>
                <w:rFonts w:ascii="Times New Roman" w:eastAsia="Cambria" w:hAnsi="Times New Roman" w:cs="Times New Roman"/>
                <w:lang w:val="ro-MD"/>
              </w:rPr>
            </w:pPr>
            <w:r w:rsidRPr="00334947">
              <w:rPr>
                <w:rFonts w:ascii="Times New Roman" w:eastAsia="Cambria" w:hAnsi="Times New Roman" w:cs="Times New Roman"/>
                <w:lang w:val="ro-MD"/>
              </w:rPr>
              <w:t>Data publicării:</w:t>
            </w:r>
          </w:p>
        </w:tc>
      </w:tr>
      <w:tr w:rsidR="00334947" w:rsidRPr="00334947" w14:paraId="351FD745" w14:textId="77777777" w:rsidTr="006226C2">
        <w:trPr>
          <w:trHeight w:val="255"/>
        </w:trPr>
        <w:tc>
          <w:tcPr>
            <w:tcW w:w="4248" w:type="dxa"/>
            <w:vMerge/>
            <w:shd w:val="clear" w:color="auto" w:fill="FFFFFF" w:themeFill="background1"/>
          </w:tcPr>
          <w:p w14:paraId="125E64D0"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p>
        </w:tc>
        <w:tc>
          <w:tcPr>
            <w:tcW w:w="5570" w:type="dxa"/>
          </w:tcPr>
          <w:p w14:paraId="4A4E33A3" w14:textId="77777777" w:rsidR="00334947" w:rsidRPr="00334947" w:rsidRDefault="00334947" w:rsidP="00334947">
            <w:pPr>
              <w:spacing w:line="259" w:lineRule="auto"/>
              <w:ind w:right="-1"/>
              <w:jc w:val="both"/>
              <w:rPr>
                <w:rFonts w:ascii="Times New Roman" w:eastAsia="Cambria" w:hAnsi="Times New Roman" w:cs="Times New Roman"/>
                <w:lang w:val="ro-MD"/>
              </w:rPr>
            </w:pPr>
            <w:r w:rsidRPr="00334947">
              <w:rPr>
                <w:rFonts w:ascii="Times New Roman" w:eastAsia="Cambria" w:hAnsi="Times New Roman" w:cs="Times New Roman"/>
                <w:lang w:val="ro-MD"/>
              </w:rPr>
              <w:t>Link:</w:t>
            </w:r>
          </w:p>
        </w:tc>
      </w:tr>
      <w:tr w:rsidR="00334947" w:rsidRPr="00334947" w14:paraId="0B97DA9D" w14:textId="77777777" w:rsidTr="006226C2">
        <w:trPr>
          <w:trHeight w:val="281"/>
        </w:trPr>
        <w:tc>
          <w:tcPr>
            <w:tcW w:w="4248" w:type="dxa"/>
            <w:shd w:val="clear" w:color="auto" w:fill="FFFFFF" w:themeFill="background1"/>
          </w:tcPr>
          <w:p w14:paraId="219250DA"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Criteriul de atribuire utilizat</w:t>
            </w:r>
          </w:p>
        </w:tc>
        <w:tc>
          <w:tcPr>
            <w:tcW w:w="5570" w:type="dxa"/>
          </w:tcPr>
          <w:p w14:paraId="05348C6C"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Prețul cel mai scăzut □</w:t>
            </w:r>
          </w:p>
          <w:p w14:paraId="4BFBBAD0"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Costul cel mai scăzut □</w:t>
            </w:r>
          </w:p>
          <w:p w14:paraId="133AA484"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Cel mai bun raport calitate-preț □</w:t>
            </w:r>
          </w:p>
          <w:p w14:paraId="4BC62575"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Cel mai bun raport calitate-cost □</w:t>
            </w:r>
          </w:p>
        </w:tc>
      </w:tr>
      <w:tr w:rsidR="00334947" w:rsidRPr="00334947" w14:paraId="04AE9767" w14:textId="77777777" w:rsidTr="006226C2">
        <w:trPr>
          <w:trHeight w:val="281"/>
        </w:trPr>
        <w:tc>
          <w:tcPr>
            <w:tcW w:w="4248" w:type="dxa"/>
            <w:shd w:val="clear" w:color="auto" w:fill="FFFFFF" w:themeFill="background1"/>
          </w:tcPr>
          <w:p w14:paraId="5BAA7C18"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rPr>
              <w:t>Tehnici și instrumente specifice de atribuire utilizate</w:t>
            </w:r>
          </w:p>
        </w:tc>
        <w:tc>
          <w:tcPr>
            <w:tcW w:w="5570" w:type="dxa"/>
          </w:tcPr>
          <w:p w14:paraId="3667945D"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Acord-cadru □ </w:t>
            </w:r>
          </w:p>
          <w:p w14:paraId="3EB37FFD"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rPr>
              <w:t xml:space="preserve">Sistem dinamic de achiziții </w:t>
            </w:r>
            <w:r w:rsidRPr="00334947">
              <w:rPr>
                <w:rFonts w:ascii="Times New Roman" w:eastAsia="Times New Roman" w:hAnsi="Times New Roman" w:cs="Times New Roman"/>
                <w:lang w:val="ro-MD" w:eastAsia="ro-RO"/>
              </w:rPr>
              <w:t xml:space="preserve">□ </w:t>
            </w:r>
          </w:p>
          <w:p w14:paraId="0741DC57"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Licitație electronică □ </w:t>
            </w:r>
          </w:p>
        </w:tc>
      </w:tr>
      <w:tr w:rsidR="00334947" w:rsidRPr="00334947" w14:paraId="2FA40129" w14:textId="77777777" w:rsidTr="006226C2">
        <w:trPr>
          <w:trHeight w:val="281"/>
        </w:trPr>
        <w:tc>
          <w:tcPr>
            <w:tcW w:w="4248" w:type="dxa"/>
            <w:vMerge w:val="restart"/>
            <w:shd w:val="clear" w:color="auto" w:fill="FFFFFF" w:themeFill="background1"/>
          </w:tcPr>
          <w:p w14:paraId="38F2FAD3"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Nr. oferte primite</w:t>
            </w:r>
          </w:p>
        </w:tc>
        <w:tc>
          <w:tcPr>
            <w:tcW w:w="5570" w:type="dxa"/>
          </w:tcPr>
          <w:p w14:paraId="5C8D312A"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Total:</w:t>
            </w:r>
          </w:p>
        </w:tc>
      </w:tr>
      <w:tr w:rsidR="00334947" w:rsidRPr="00334947" w14:paraId="270A76D9" w14:textId="77777777" w:rsidTr="006226C2">
        <w:trPr>
          <w:trHeight w:val="281"/>
        </w:trPr>
        <w:tc>
          <w:tcPr>
            <w:tcW w:w="4248" w:type="dxa"/>
            <w:vMerge/>
            <w:shd w:val="clear" w:color="auto" w:fill="FFFFFF" w:themeFill="background1"/>
          </w:tcPr>
          <w:p w14:paraId="41CD40C2" w14:textId="77777777" w:rsidR="00334947" w:rsidRPr="00334947" w:rsidRDefault="00334947" w:rsidP="00334947">
            <w:pPr>
              <w:spacing w:line="259" w:lineRule="auto"/>
              <w:ind w:right="-1"/>
              <w:jc w:val="both"/>
              <w:rPr>
                <w:rFonts w:ascii="Times New Roman" w:eastAsia="Times New Roman" w:hAnsi="Times New Roman" w:cs="Times New Roman"/>
                <w:lang w:val="ro-MD"/>
              </w:rPr>
            </w:pPr>
          </w:p>
        </w:tc>
        <w:tc>
          <w:tcPr>
            <w:tcW w:w="5570" w:type="dxa"/>
          </w:tcPr>
          <w:p w14:paraId="7A3A3B86"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Calibri" w:hAnsi="Times New Roman" w:cs="Times New Roman"/>
                <w:lang w:val="ro-MD"/>
              </w:rPr>
              <w:t>De la operatori economici care sunt întreprinderi mici și mijlocii:</w:t>
            </w:r>
          </w:p>
        </w:tc>
      </w:tr>
      <w:tr w:rsidR="00334947" w:rsidRPr="00334947" w14:paraId="4C1845A0" w14:textId="77777777" w:rsidTr="006226C2">
        <w:trPr>
          <w:trHeight w:val="281"/>
        </w:trPr>
        <w:tc>
          <w:tcPr>
            <w:tcW w:w="4248" w:type="dxa"/>
            <w:vMerge/>
            <w:shd w:val="clear" w:color="auto" w:fill="FFFFFF" w:themeFill="background1"/>
          </w:tcPr>
          <w:p w14:paraId="577E1D5A" w14:textId="77777777" w:rsidR="00334947" w:rsidRPr="00334947" w:rsidRDefault="00334947" w:rsidP="00334947">
            <w:pPr>
              <w:spacing w:line="259" w:lineRule="auto"/>
              <w:ind w:right="-1"/>
              <w:jc w:val="both"/>
              <w:rPr>
                <w:rFonts w:ascii="Times New Roman" w:eastAsia="Times New Roman" w:hAnsi="Times New Roman" w:cs="Times New Roman"/>
                <w:lang w:val="ro-MD"/>
              </w:rPr>
            </w:pPr>
          </w:p>
        </w:tc>
        <w:tc>
          <w:tcPr>
            <w:tcW w:w="5570" w:type="dxa"/>
          </w:tcPr>
          <w:p w14:paraId="1C38DA38"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Calibri" w:hAnsi="Times New Roman" w:cs="Times New Roman"/>
                <w:lang w:val="ro-MD"/>
              </w:rPr>
              <w:t>De la operatori economici dintr-un alt stat:</w:t>
            </w:r>
          </w:p>
        </w:tc>
      </w:tr>
      <w:tr w:rsidR="00334947" w:rsidRPr="00334947" w14:paraId="43B73159" w14:textId="77777777" w:rsidTr="006226C2">
        <w:trPr>
          <w:trHeight w:val="281"/>
        </w:trPr>
        <w:tc>
          <w:tcPr>
            <w:tcW w:w="4248" w:type="dxa"/>
            <w:vMerge/>
            <w:shd w:val="clear" w:color="auto" w:fill="FFFFFF" w:themeFill="background1"/>
          </w:tcPr>
          <w:p w14:paraId="5A33D634" w14:textId="77777777" w:rsidR="00334947" w:rsidRPr="00334947" w:rsidRDefault="00334947" w:rsidP="00334947">
            <w:pPr>
              <w:spacing w:line="259" w:lineRule="auto"/>
              <w:ind w:right="-1"/>
              <w:jc w:val="both"/>
              <w:rPr>
                <w:rFonts w:ascii="Times New Roman" w:eastAsia="Times New Roman" w:hAnsi="Times New Roman" w:cs="Times New Roman"/>
                <w:lang w:val="ro-MD"/>
              </w:rPr>
            </w:pPr>
          </w:p>
        </w:tc>
        <w:tc>
          <w:tcPr>
            <w:tcW w:w="5570" w:type="dxa"/>
          </w:tcPr>
          <w:p w14:paraId="11AD62E2"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Calibri" w:hAnsi="Times New Roman" w:cs="Times New Roman"/>
                <w:lang w:val="ro-MD"/>
              </w:rPr>
              <w:t>Pe cale electronică:</w:t>
            </w:r>
          </w:p>
        </w:tc>
      </w:tr>
    </w:tbl>
    <w:p w14:paraId="65ECF47A" w14:textId="77777777" w:rsidR="00334947" w:rsidRPr="00334947" w:rsidRDefault="00334947" w:rsidP="00334947">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Date cu privire la atribuirea contractelor de achiziție/acordului-cadru:</w:t>
      </w:r>
    </w:p>
    <w:p w14:paraId="4E6BE1A8" w14:textId="77777777" w:rsidR="00334947" w:rsidRPr="00334947" w:rsidRDefault="00334947" w:rsidP="00334947">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334947">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334947">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334947" w:rsidRPr="00334947" w14:paraId="0B4A1CD2" w14:textId="77777777" w:rsidTr="006226C2">
        <w:trPr>
          <w:trHeight w:val="269"/>
        </w:trPr>
        <w:tc>
          <w:tcPr>
            <w:tcW w:w="4253" w:type="dxa"/>
            <w:shd w:val="clear" w:color="auto" w:fill="FFFFFF" w:themeFill="background1"/>
          </w:tcPr>
          <w:p w14:paraId="1BBCD51B"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Denumire</w:t>
            </w:r>
          </w:p>
        </w:tc>
        <w:tc>
          <w:tcPr>
            <w:tcW w:w="5528" w:type="dxa"/>
          </w:tcPr>
          <w:p w14:paraId="364835F1"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p>
        </w:tc>
      </w:tr>
      <w:tr w:rsidR="00334947" w:rsidRPr="00334947" w14:paraId="77672AEF" w14:textId="77777777" w:rsidTr="006226C2">
        <w:trPr>
          <w:trHeight w:val="269"/>
        </w:trPr>
        <w:tc>
          <w:tcPr>
            <w:tcW w:w="4253" w:type="dxa"/>
            <w:shd w:val="clear" w:color="auto" w:fill="FFFFFF" w:themeFill="background1"/>
          </w:tcPr>
          <w:p w14:paraId="35405598"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IDNO</w:t>
            </w:r>
          </w:p>
        </w:tc>
        <w:tc>
          <w:tcPr>
            <w:tcW w:w="5528" w:type="dxa"/>
          </w:tcPr>
          <w:p w14:paraId="00206FA1"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p>
        </w:tc>
      </w:tr>
      <w:tr w:rsidR="00334947" w:rsidRPr="00334947" w14:paraId="20FAEAF5" w14:textId="77777777" w:rsidTr="006226C2">
        <w:trPr>
          <w:trHeight w:val="269"/>
        </w:trPr>
        <w:tc>
          <w:tcPr>
            <w:tcW w:w="4253" w:type="dxa"/>
            <w:shd w:val="clear" w:color="auto" w:fill="FFFFFF" w:themeFill="background1"/>
          </w:tcPr>
          <w:p w14:paraId="4BE6FC8D"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 xml:space="preserve">Date de contact </w:t>
            </w:r>
          </w:p>
          <w:p w14:paraId="77737A78"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b/>
                <w:i/>
                <w:sz w:val="20"/>
                <w:szCs w:val="20"/>
                <w:lang w:val="ro-MD"/>
              </w:rPr>
            </w:pPr>
            <w:r w:rsidRPr="00334947">
              <w:rPr>
                <w:rFonts w:ascii="Times New Roman" w:eastAsia="Calibri" w:hAnsi="Times New Roman" w:cs="Times New Roman"/>
                <w:i/>
                <w:sz w:val="20"/>
                <w:szCs w:val="20"/>
                <w:lang w:val="ro-MD"/>
              </w:rPr>
              <w:t>(adresa/telefon/fax/e-mail/ pagina web)</w:t>
            </w:r>
          </w:p>
        </w:tc>
        <w:tc>
          <w:tcPr>
            <w:tcW w:w="5528" w:type="dxa"/>
          </w:tcPr>
          <w:p w14:paraId="242E5837"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p>
        </w:tc>
      </w:tr>
      <w:tr w:rsidR="00334947" w:rsidRPr="00334947" w14:paraId="2ADC76F1" w14:textId="77777777" w:rsidTr="006226C2">
        <w:trPr>
          <w:trHeight w:val="269"/>
        </w:trPr>
        <w:tc>
          <w:tcPr>
            <w:tcW w:w="4253" w:type="dxa"/>
            <w:shd w:val="clear" w:color="auto" w:fill="FFFFFF" w:themeFill="background1"/>
          </w:tcPr>
          <w:p w14:paraId="55147C97" w14:textId="77777777" w:rsidR="00334947" w:rsidRPr="00334947" w:rsidRDefault="00334947" w:rsidP="00334947">
            <w:pPr>
              <w:spacing w:line="259" w:lineRule="auto"/>
              <w:ind w:right="-1"/>
              <w:jc w:val="both"/>
              <w:rPr>
                <w:rFonts w:ascii="Times New Roman" w:eastAsia="Calibri" w:hAnsi="Times New Roman" w:cs="Times New Roman"/>
                <w:lang w:val="ro-MD"/>
              </w:rPr>
            </w:pPr>
            <w:r w:rsidRPr="00334947">
              <w:rPr>
                <w:rFonts w:ascii="Times New Roman" w:eastAsia="Times New Roman" w:hAnsi="Times New Roman" w:cs="Times New Roman"/>
                <w:lang w:val="ro-MD" w:eastAsia="ro-RO"/>
              </w:rPr>
              <w:t xml:space="preserve">Întreprindere mică sau mijlocie </w:t>
            </w:r>
          </w:p>
        </w:tc>
        <w:tc>
          <w:tcPr>
            <w:tcW w:w="5528" w:type="dxa"/>
          </w:tcPr>
          <w:p w14:paraId="0DFC808E"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Da □       Nu □       </w:t>
            </w:r>
          </w:p>
        </w:tc>
      </w:tr>
      <w:tr w:rsidR="00334947" w:rsidRPr="00334947" w14:paraId="1CC142F7" w14:textId="77777777" w:rsidTr="006226C2">
        <w:trPr>
          <w:trHeight w:val="269"/>
        </w:trPr>
        <w:tc>
          <w:tcPr>
            <w:tcW w:w="4253" w:type="dxa"/>
            <w:shd w:val="clear" w:color="auto" w:fill="FFFFFF" w:themeFill="background1"/>
          </w:tcPr>
          <w:p w14:paraId="66CBCD98" w14:textId="77777777" w:rsidR="00334947" w:rsidRPr="00334947" w:rsidRDefault="00334947" w:rsidP="00334947">
            <w:pPr>
              <w:tabs>
                <w:tab w:val="left" w:pos="1134"/>
                <w:tab w:val="left" w:pos="2694"/>
              </w:tabs>
              <w:spacing w:line="259" w:lineRule="auto"/>
              <w:jc w:val="both"/>
              <w:rPr>
                <w:rFonts w:ascii="Times New Roman" w:eastAsia="Times New Roman" w:hAnsi="Times New Roman" w:cs="Times New Roman"/>
                <w:lang w:val="ro-MD" w:eastAsia="ro-RO"/>
              </w:rPr>
            </w:pPr>
            <w:r w:rsidRPr="00334947">
              <w:rPr>
                <w:rFonts w:ascii="Times New Roman" w:eastAsia="Calibri" w:hAnsi="Times New Roman" w:cs="Times New Roman"/>
                <w:lang w:val="ro-MD"/>
              </w:rPr>
              <w:lastRenderedPageBreak/>
              <w:t xml:space="preserve">Asociație de operatori economici </w:t>
            </w:r>
          </w:p>
          <w:p w14:paraId="339B3C73" w14:textId="77777777" w:rsidR="00334947" w:rsidRPr="00334947" w:rsidRDefault="00334947" w:rsidP="00334947">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334947">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656AE7C2" w14:textId="77777777" w:rsidR="00334947" w:rsidRPr="00334947" w:rsidRDefault="00334947" w:rsidP="00334947">
            <w:pPr>
              <w:tabs>
                <w:tab w:val="left" w:pos="1134"/>
                <w:tab w:val="left" w:pos="2694"/>
              </w:tabs>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Da □       Nu □       </w:t>
            </w:r>
          </w:p>
          <w:p w14:paraId="5149F177"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p>
        </w:tc>
      </w:tr>
      <w:tr w:rsidR="00334947" w:rsidRPr="00334947" w14:paraId="4F59D510" w14:textId="77777777" w:rsidTr="006226C2">
        <w:trPr>
          <w:trHeight w:val="604"/>
        </w:trPr>
        <w:tc>
          <w:tcPr>
            <w:tcW w:w="4253" w:type="dxa"/>
            <w:shd w:val="clear" w:color="auto" w:fill="FFFFFF" w:themeFill="background1"/>
          </w:tcPr>
          <w:p w14:paraId="3D32C450"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Subcontractanți</w:t>
            </w:r>
          </w:p>
          <w:p w14:paraId="5FA20EF2" w14:textId="77777777" w:rsidR="00334947" w:rsidRPr="00334947" w:rsidRDefault="00334947" w:rsidP="00334947">
            <w:pPr>
              <w:tabs>
                <w:tab w:val="left" w:pos="1134"/>
                <w:tab w:val="left" w:pos="2694"/>
              </w:tabs>
              <w:spacing w:line="259" w:lineRule="auto"/>
              <w:jc w:val="both"/>
              <w:rPr>
                <w:rFonts w:ascii="Times New Roman" w:eastAsia="Calibri" w:hAnsi="Times New Roman" w:cs="Times New Roman"/>
                <w:i/>
                <w:sz w:val="20"/>
                <w:szCs w:val="20"/>
                <w:lang w:val="ro-MD"/>
              </w:rPr>
            </w:pPr>
            <w:r w:rsidRPr="00334947">
              <w:rPr>
                <w:rFonts w:ascii="Times New Roman" w:eastAsia="Calibri" w:hAnsi="Times New Roman" w:cs="Times New Roman"/>
                <w:i/>
                <w:sz w:val="20"/>
                <w:szCs w:val="20"/>
                <w:lang w:val="ro-MD"/>
              </w:rPr>
              <w:t>(denumirea, valoarea și procentul din contract)</w:t>
            </w:r>
          </w:p>
        </w:tc>
        <w:tc>
          <w:tcPr>
            <w:tcW w:w="5528" w:type="dxa"/>
          </w:tcPr>
          <w:p w14:paraId="67244A9B" w14:textId="77777777" w:rsidR="00334947" w:rsidRPr="00334947" w:rsidRDefault="00334947" w:rsidP="00334947">
            <w:pPr>
              <w:tabs>
                <w:tab w:val="left" w:pos="1134"/>
                <w:tab w:val="left" w:pos="2694"/>
              </w:tabs>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Da □       Nu □      </w:t>
            </w:r>
          </w:p>
          <w:p w14:paraId="764EFD56" w14:textId="77777777" w:rsidR="00334947" w:rsidRPr="00334947" w:rsidRDefault="00334947" w:rsidP="00334947">
            <w:pPr>
              <w:tabs>
                <w:tab w:val="left" w:pos="1134"/>
                <w:tab w:val="left" w:pos="2694"/>
              </w:tabs>
              <w:spacing w:line="259" w:lineRule="auto"/>
              <w:jc w:val="both"/>
              <w:rPr>
                <w:rFonts w:ascii="Times New Roman" w:eastAsia="Times New Roman" w:hAnsi="Times New Roman" w:cs="Times New Roman"/>
                <w:lang w:val="ro-MD" w:eastAsia="ro-RO"/>
              </w:rPr>
            </w:pPr>
          </w:p>
        </w:tc>
      </w:tr>
    </w:tbl>
    <w:p w14:paraId="444F945D" w14:textId="77777777" w:rsidR="00334947" w:rsidRPr="00334947" w:rsidRDefault="00334947" w:rsidP="00334947">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334947">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334947" w:rsidRPr="00334947" w14:paraId="06F39504" w14:textId="77777777" w:rsidTr="006226C2">
        <w:tc>
          <w:tcPr>
            <w:tcW w:w="562" w:type="dxa"/>
            <w:shd w:val="clear" w:color="auto" w:fill="F2F2F2"/>
          </w:tcPr>
          <w:p w14:paraId="3BFB8D8D" w14:textId="77777777" w:rsidR="00334947" w:rsidRPr="00334947" w:rsidRDefault="00334947" w:rsidP="00334947">
            <w:pPr>
              <w:tabs>
                <w:tab w:val="left" w:pos="1134"/>
                <w:tab w:val="left" w:pos="2694"/>
              </w:tabs>
              <w:spacing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Nr. crt.</w:t>
            </w:r>
          </w:p>
        </w:tc>
        <w:tc>
          <w:tcPr>
            <w:tcW w:w="3402" w:type="dxa"/>
            <w:shd w:val="clear" w:color="auto" w:fill="F2F2F2"/>
          </w:tcPr>
          <w:p w14:paraId="3C7224ED" w14:textId="77777777" w:rsidR="00334947" w:rsidRPr="00334947" w:rsidRDefault="00334947" w:rsidP="00334947">
            <w:pPr>
              <w:tabs>
                <w:tab w:val="left" w:pos="1134"/>
                <w:tab w:val="left" w:pos="2694"/>
              </w:tabs>
              <w:spacing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Denumirea serviciilor de proiectare sau lucrărilor</w:t>
            </w:r>
          </w:p>
        </w:tc>
        <w:tc>
          <w:tcPr>
            <w:tcW w:w="1418" w:type="dxa"/>
            <w:shd w:val="clear" w:color="auto" w:fill="F2F2F2"/>
          </w:tcPr>
          <w:p w14:paraId="01FF759D" w14:textId="77777777" w:rsidR="00334947" w:rsidRPr="00334947" w:rsidRDefault="00334947" w:rsidP="00334947">
            <w:pPr>
              <w:tabs>
                <w:tab w:val="left" w:pos="1134"/>
                <w:tab w:val="left" w:pos="2694"/>
              </w:tabs>
              <w:spacing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Cod CPV</w:t>
            </w:r>
          </w:p>
        </w:tc>
        <w:tc>
          <w:tcPr>
            <w:tcW w:w="1417" w:type="dxa"/>
            <w:shd w:val="clear" w:color="auto" w:fill="F2F2F2"/>
          </w:tcPr>
          <w:p w14:paraId="404FAF86" w14:textId="77777777" w:rsidR="00334947" w:rsidRPr="00334947" w:rsidRDefault="00334947" w:rsidP="00334947">
            <w:pPr>
              <w:tabs>
                <w:tab w:val="left" w:pos="1134"/>
                <w:tab w:val="left" w:pos="2694"/>
              </w:tabs>
              <w:spacing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Cantitate/ Unitate de măsură</w:t>
            </w:r>
          </w:p>
        </w:tc>
        <w:tc>
          <w:tcPr>
            <w:tcW w:w="1560" w:type="dxa"/>
            <w:shd w:val="clear" w:color="auto" w:fill="F2F2F2"/>
          </w:tcPr>
          <w:p w14:paraId="4C0D76F5" w14:textId="77777777" w:rsidR="00334947" w:rsidRPr="00334947" w:rsidRDefault="00334947" w:rsidP="00334947">
            <w:pPr>
              <w:tabs>
                <w:tab w:val="left" w:pos="1134"/>
                <w:tab w:val="left" w:pos="2694"/>
              </w:tabs>
              <w:spacing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Nr. și data contractului</w:t>
            </w:r>
          </w:p>
        </w:tc>
        <w:tc>
          <w:tcPr>
            <w:tcW w:w="1417" w:type="dxa"/>
            <w:shd w:val="clear" w:color="auto" w:fill="F2F2F2"/>
          </w:tcPr>
          <w:p w14:paraId="3B99663A" w14:textId="77777777" w:rsidR="00334947" w:rsidRPr="00334947" w:rsidRDefault="00334947" w:rsidP="00334947">
            <w:pPr>
              <w:tabs>
                <w:tab w:val="left" w:pos="1134"/>
                <w:tab w:val="left" w:pos="2694"/>
              </w:tabs>
              <w:spacing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Suma, inclusiv TVA</w:t>
            </w:r>
          </w:p>
        </w:tc>
      </w:tr>
      <w:tr w:rsidR="00334947" w:rsidRPr="00334947" w14:paraId="1E6C7F85" w14:textId="77777777" w:rsidTr="006226C2">
        <w:tc>
          <w:tcPr>
            <w:tcW w:w="562" w:type="dxa"/>
          </w:tcPr>
          <w:p w14:paraId="49A87B0B"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1</w:t>
            </w:r>
          </w:p>
        </w:tc>
        <w:tc>
          <w:tcPr>
            <w:tcW w:w="3402" w:type="dxa"/>
          </w:tcPr>
          <w:p w14:paraId="5F851E80" w14:textId="77777777" w:rsidR="00334947" w:rsidRPr="00334947" w:rsidRDefault="00334947" w:rsidP="00334947">
            <w:pPr>
              <w:tabs>
                <w:tab w:val="left" w:pos="1134"/>
                <w:tab w:val="left" w:pos="2694"/>
              </w:tabs>
              <w:spacing w:before="240"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Denumire lot nr. 1</w:t>
            </w:r>
          </w:p>
        </w:tc>
        <w:tc>
          <w:tcPr>
            <w:tcW w:w="1418" w:type="dxa"/>
          </w:tcPr>
          <w:p w14:paraId="10EFF59C"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0AE24BB"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13C40994"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2B03EF7"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r>
      <w:tr w:rsidR="00334947" w:rsidRPr="00334947" w14:paraId="54655AB3" w14:textId="77777777" w:rsidTr="006226C2">
        <w:tc>
          <w:tcPr>
            <w:tcW w:w="562" w:type="dxa"/>
          </w:tcPr>
          <w:p w14:paraId="4364D979"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r w:rsidRPr="00334947">
              <w:rPr>
                <w:rFonts w:ascii="Times New Roman" w:eastAsia="Calibri" w:hAnsi="Times New Roman" w:cs="Times New Roman"/>
                <w:lang w:val="ro-MD"/>
              </w:rPr>
              <w:t>n</w:t>
            </w:r>
          </w:p>
        </w:tc>
        <w:tc>
          <w:tcPr>
            <w:tcW w:w="3402" w:type="dxa"/>
          </w:tcPr>
          <w:p w14:paraId="0EF7CDBA" w14:textId="77777777" w:rsidR="00334947" w:rsidRPr="00334947" w:rsidRDefault="00334947" w:rsidP="00334947">
            <w:pPr>
              <w:tabs>
                <w:tab w:val="left" w:pos="1134"/>
                <w:tab w:val="left" w:pos="2694"/>
              </w:tabs>
              <w:spacing w:before="240"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Denumire lot nr. n</w:t>
            </w:r>
          </w:p>
        </w:tc>
        <w:tc>
          <w:tcPr>
            <w:tcW w:w="1418" w:type="dxa"/>
          </w:tcPr>
          <w:p w14:paraId="539C1915"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67B2388"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5D0ED745"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D655B1E" w14:textId="77777777" w:rsidR="00334947" w:rsidRPr="00334947" w:rsidRDefault="00334947" w:rsidP="00334947">
            <w:pPr>
              <w:tabs>
                <w:tab w:val="left" w:pos="1134"/>
                <w:tab w:val="left" w:pos="2694"/>
              </w:tabs>
              <w:spacing w:before="240" w:line="259" w:lineRule="auto"/>
              <w:jc w:val="center"/>
              <w:rPr>
                <w:rFonts w:ascii="Times New Roman" w:eastAsia="Calibri" w:hAnsi="Times New Roman" w:cs="Times New Roman"/>
                <w:lang w:val="ro-MD"/>
              </w:rPr>
            </w:pPr>
          </w:p>
        </w:tc>
      </w:tr>
    </w:tbl>
    <w:p w14:paraId="4F5565D6" w14:textId="77777777" w:rsidR="00334947" w:rsidRPr="00334947" w:rsidRDefault="00334947" w:rsidP="00334947">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334947">
        <w:rPr>
          <w:rFonts w:ascii="Times New Roman" w:eastAsia="Calibri" w:hAnsi="Times New Roman" w:cs="Times New Roman"/>
          <w:b/>
          <w:i/>
          <w:color w:val="FF0000"/>
          <w:kern w:val="0"/>
          <w:lang w:val="ro-MD"/>
          <w14:ligatures w14:val="none"/>
        </w:rPr>
        <w:t>Notă:</w:t>
      </w:r>
      <w:r w:rsidRPr="00334947">
        <w:rPr>
          <w:rFonts w:ascii="Times New Roman" w:eastAsia="Calibri" w:hAnsi="Times New Roman" w:cs="Times New Roman"/>
          <w:i/>
          <w:kern w:val="0"/>
          <w:lang w:val="ro-MD"/>
          <w14:ligatures w14:val="none"/>
        </w:rPr>
        <w:t xml:space="preserve"> Informațiile respective urmează a fi indicate pentru fiecare atribuire în parte.</w:t>
      </w:r>
    </w:p>
    <w:p w14:paraId="1A30904C" w14:textId="77777777" w:rsidR="00334947" w:rsidRPr="00334947" w:rsidRDefault="00334947" w:rsidP="00334947">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334947" w:rsidRPr="00334947" w14:paraId="271A1ED4" w14:textId="77777777" w:rsidTr="006226C2">
        <w:tc>
          <w:tcPr>
            <w:tcW w:w="5524" w:type="dxa"/>
            <w:shd w:val="clear" w:color="auto" w:fill="FFFFFF" w:themeFill="background1"/>
          </w:tcPr>
          <w:p w14:paraId="541C6702" w14:textId="77777777" w:rsidR="00334947" w:rsidRPr="00334947" w:rsidRDefault="00334947" w:rsidP="00334947">
            <w:pPr>
              <w:tabs>
                <w:tab w:val="left" w:pos="1134"/>
                <w:tab w:val="left" w:pos="2694"/>
              </w:tabs>
              <w:spacing w:line="259" w:lineRule="auto"/>
              <w:contextualSpacing/>
              <w:jc w:val="both"/>
              <w:rPr>
                <w:rFonts w:ascii="Times New Roman" w:eastAsia="Calibri" w:hAnsi="Times New Roman" w:cs="Times New Roman"/>
                <w:bCs/>
                <w:lang w:val="ro-MD"/>
              </w:rPr>
            </w:pPr>
            <w:r w:rsidRPr="00334947">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60A8A8CB"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Nu □        </w:t>
            </w:r>
          </w:p>
          <w:p w14:paraId="41605142"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Da □        </w:t>
            </w:r>
          </w:p>
        </w:tc>
      </w:tr>
      <w:tr w:rsidR="00334947" w:rsidRPr="00334947" w14:paraId="11B4393E" w14:textId="77777777" w:rsidTr="006226C2">
        <w:tc>
          <w:tcPr>
            <w:tcW w:w="5524" w:type="dxa"/>
            <w:vMerge w:val="restart"/>
            <w:shd w:val="clear" w:color="auto" w:fill="FFFFFF" w:themeFill="background1"/>
          </w:tcPr>
          <w:p w14:paraId="301D7A4B" w14:textId="77777777" w:rsidR="00334947" w:rsidRPr="00334947" w:rsidRDefault="00334947" w:rsidP="00334947">
            <w:pPr>
              <w:spacing w:line="259" w:lineRule="auto"/>
              <w:ind w:right="-1"/>
              <w:jc w:val="both"/>
              <w:rPr>
                <w:rFonts w:ascii="Times New Roman" w:eastAsia="Times New Roman" w:hAnsi="Times New Roman" w:cs="Times New Roman"/>
                <w:highlight w:val="yellow"/>
                <w:lang w:val="ro-MD" w:eastAsia="ro-RO"/>
              </w:rPr>
            </w:pPr>
            <w:r w:rsidRPr="00334947">
              <w:rPr>
                <w:rFonts w:ascii="Times New Roman" w:eastAsia="Times New Roman" w:hAnsi="Times New Roman" w:cs="Times New Roman"/>
                <w:lang w:val="ro-MD" w:eastAsia="ro-RO"/>
              </w:rPr>
              <w:t xml:space="preserve">Publicarea anterioară în </w:t>
            </w:r>
            <w:r w:rsidRPr="00334947">
              <w:rPr>
                <w:rFonts w:ascii="Times New Roman" w:eastAsia="Times New Roman" w:hAnsi="Times New Roman" w:cs="Times New Roman"/>
                <w:i/>
                <w:lang w:val="ro-MD" w:eastAsia="zh-CN"/>
              </w:rPr>
              <w:t xml:space="preserve">Jurnalul Oficial al Uniunii Europene </w:t>
            </w:r>
            <w:r w:rsidRPr="00334947">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75E94976"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Nu □        </w:t>
            </w:r>
          </w:p>
        </w:tc>
      </w:tr>
      <w:tr w:rsidR="00334947" w:rsidRPr="00334947" w14:paraId="1DC7EDF2" w14:textId="77777777" w:rsidTr="006226C2">
        <w:tc>
          <w:tcPr>
            <w:tcW w:w="5524" w:type="dxa"/>
            <w:vMerge/>
            <w:shd w:val="clear" w:color="auto" w:fill="FFFFFF" w:themeFill="background1"/>
          </w:tcPr>
          <w:p w14:paraId="4A04BF4A" w14:textId="77777777" w:rsidR="00334947" w:rsidRPr="00334947" w:rsidRDefault="00334947" w:rsidP="00334947">
            <w:pPr>
              <w:spacing w:line="259" w:lineRule="auto"/>
              <w:jc w:val="both"/>
              <w:rPr>
                <w:rFonts w:ascii="Times New Roman" w:eastAsia="Calibri" w:hAnsi="Times New Roman" w:cs="Times New Roman"/>
                <w:lang w:val="ro-MD"/>
              </w:rPr>
            </w:pPr>
          </w:p>
        </w:tc>
        <w:tc>
          <w:tcPr>
            <w:tcW w:w="4394" w:type="dxa"/>
          </w:tcPr>
          <w:p w14:paraId="332B4377" w14:textId="77777777" w:rsidR="00334947" w:rsidRPr="00334947" w:rsidRDefault="00334947" w:rsidP="00334947">
            <w:pPr>
              <w:spacing w:line="259" w:lineRule="auto"/>
              <w:jc w:val="both"/>
              <w:rPr>
                <w:rFonts w:ascii="Times New Roman" w:eastAsia="Calibri" w:hAnsi="Times New Roman" w:cs="Times New Roman"/>
                <w:lang w:val="ro-MD"/>
              </w:rPr>
            </w:pPr>
            <w:r w:rsidRPr="00334947">
              <w:rPr>
                <w:rFonts w:ascii="Times New Roman" w:eastAsia="Times New Roman" w:hAnsi="Times New Roman" w:cs="Times New Roman"/>
                <w:lang w:val="ro-MD" w:eastAsia="ro-RO"/>
              </w:rPr>
              <w:t>Data (datele) și referința (referințele) publicărilor:</w:t>
            </w:r>
          </w:p>
        </w:tc>
      </w:tr>
      <w:tr w:rsidR="00334947" w:rsidRPr="00334947" w14:paraId="0680B9B9" w14:textId="77777777" w:rsidTr="006226C2">
        <w:tc>
          <w:tcPr>
            <w:tcW w:w="5524" w:type="dxa"/>
            <w:shd w:val="clear" w:color="auto" w:fill="FFFFFF" w:themeFill="background1"/>
          </w:tcPr>
          <w:p w14:paraId="1A001BDB" w14:textId="77777777" w:rsidR="00334947" w:rsidRPr="00334947" w:rsidRDefault="00334947" w:rsidP="00334947">
            <w:pPr>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Agenția Națională pentru Soluționarea Contestațiilor</w:t>
            </w:r>
          </w:p>
          <w:p w14:paraId="11396A37" w14:textId="77777777" w:rsidR="00334947" w:rsidRPr="00334947" w:rsidRDefault="00334947" w:rsidP="00334947">
            <w:pPr>
              <w:spacing w:line="259" w:lineRule="auto"/>
              <w:contextualSpacing/>
              <w:jc w:val="both"/>
              <w:rPr>
                <w:rFonts w:ascii="Times New Roman" w:eastAsia="Times New Roman" w:hAnsi="Times New Roman" w:cs="Times New Roman"/>
                <w:lang w:val="ro-MD" w:eastAsia="zh-CN"/>
              </w:rPr>
            </w:pPr>
          </w:p>
        </w:tc>
        <w:tc>
          <w:tcPr>
            <w:tcW w:w="4394" w:type="dxa"/>
          </w:tcPr>
          <w:p w14:paraId="62AC88A9" w14:textId="77777777" w:rsidR="00334947" w:rsidRPr="00334947" w:rsidRDefault="00334947" w:rsidP="00334947">
            <w:pPr>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mun. Chișinău, bd. Ștefan cel Mare și Sfânt, 124, MD-2001;</w:t>
            </w:r>
          </w:p>
          <w:p w14:paraId="10039C94" w14:textId="77777777" w:rsidR="00334947" w:rsidRPr="00334947" w:rsidRDefault="00334947" w:rsidP="00334947">
            <w:pPr>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 xml:space="preserve">tel/fax: (022) 820 652, 820-651 </w:t>
            </w:r>
          </w:p>
          <w:p w14:paraId="759AA3CB" w14:textId="77777777" w:rsidR="00334947" w:rsidRPr="00334947" w:rsidRDefault="00334947" w:rsidP="00334947">
            <w:pPr>
              <w:spacing w:line="259" w:lineRule="auto"/>
              <w:jc w:val="both"/>
              <w:rPr>
                <w:rFonts w:ascii="Times New Roman" w:eastAsia="Calibri" w:hAnsi="Times New Roman" w:cs="Times New Roman"/>
                <w:color w:val="0563C1"/>
                <w:u w:val="single"/>
                <w:lang w:val="ro-MD"/>
              </w:rPr>
            </w:pPr>
            <w:r w:rsidRPr="00334947">
              <w:rPr>
                <w:rFonts w:ascii="Times New Roman" w:eastAsia="Calibri" w:hAnsi="Times New Roman" w:cs="Times New Roman"/>
                <w:lang w:val="ro-MD"/>
              </w:rPr>
              <w:t xml:space="preserve">e-mail: </w:t>
            </w:r>
            <w:hyperlink r:id="rId11" w:history="1">
              <w:r w:rsidRPr="00334947">
                <w:rPr>
                  <w:rFonts w:ascii="Times New Roman" w:eastAsia="Calibri" w:hAnsi="Times New Roman" w:cs="Times New Roman"/>
                  <w:color w:val="0563C1"/>
                  <w:u w:val="single"/>
                  <w:lang w:val="ro-MD"/>
                </w:rPr>
                <w:t>contestatii@ansc.md</w:t>
              </w:r>
            </w:hyperlink>
          </w:p>
          <w:p w14:paraId="488A8E45" w14:textId="77777777" w:rsidR="00334947" w:rsidRPr="00334947" w:rsidRDefault="00334947" w:rsidP="00334947">
            <w:pPr>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 xml:space="preserve">pagina web: </w:t>
            </w:r>
            <w:r w:rsidRPr="00334947">
              <w:rPr>
                <w:rFonts w:ascii="Times New Roman" w:eastAsia="Calibri" w:hAnsi="Times New Roman" w:cs="Times New Roman"/>
                <w:color w:val="0563C1"/>
                <w:u w:val="single"/>
                <w:lang w:val="ro-MD"/>
              </w:rPr>
              <w:t>www.ansc.md</w:t>
            </w:r>
          </w:p>
        </w:tc>
      </w:tr>
      <w:tr w:rsidR="00334947" w:rsidRPr="00334947" w14:paraId="1ED73A72" w14:textId="77777777" w:rsidTr="006226C2">
        <w:tc>
          <w:tcPr>
            <w:tcW w:w="5524" w:type="dxa"/>
            <w:shd w:val="clear" w:color="auto" w:fill="FFFFFF" w:themeFill="background1"/>
          </w:tcPr>
          <w:p w14:paraId="13619AB8" w14:textId="77777777" w:rsidR="00334947" w:rsidRPr="00334947" w:rsidRDefault="00334947" w:rsidP="00334947">
            <w:pPr>
              <w:spacing w:line="259" w:lineRule="auto"/>
              <w:jc w:val="both"/>
              <w:rPr>
                <w:rFonts w:ascii="Times New Roman" w:eastAsia="Calibri" w:hAnsi="Times New Roman" w:cs="Times New Roman"/>
                <w:lang w:val="ro-MD"/>
              </w:rPr>
            </w:pPr>
            <w:r w:rsidRPr="00334947">
              <w:rPr>
                <w:rFonts w:ascii="Times New Roman" w:eastAsia="Calibri" w:hAnsi="Times New Roman" w:cs="Times New Roman"/>
                <w:lang w:val="ro-MD"/>
              </w:rPr>
              <w:t>Alte informații relevante</w:t>
            </w:r>
          </w:p>
        </w:tc>
        <w:tc>
          <w:tcPr>
            <w:tcW w:w="4394" w:type="dxa"/>
          </w:tcPr>
          <w:p w14:paraId="22793447" w14:textId="77777777" w:rsidR="00334947" w:rsidRPr="00334947" w:rsidRDefault="00334947" w:rsidP="00334947">
            <w:pPr>
              <w:spacing w:line="259" w:lineRule="auto"/>
              <w:jc w:val="both"/>
              <w:rPr>
                <w:rFonts w:ascii="Times New Roman" w:eastAsia="Calibri" w:hAnsi="Times New Roman" w:cs="Times New Roman"/>
                <w:lang w:val="ro-MD"/>
              </w:rPr>
            </w:pPr>
          </w:p>
        </w:tc>
      </w:tr>
    </w:tbl>
    <w:p w14:paraId="41E9F929" w14:textId="77777777" w:rsidR="00334947" w:rsidRPr="00334947" w:rsidRDefault="00334947" w:rsidP="00334947">
      <w:pPr>
        <w:spacing w:after="0" w:line="240" w:lineRule="auto"/>
        <w:jc w:val="both"/>
        <w:rPr>
          <w:rFonts w:ascii="Times New Roman" w:eastAsia="Calibri" w:hAnsi="Times New Roman" w:cs="Times New Roman"/>
          <w:kern w:val="0"/>
          <w:lang w:val="ro-MD"/>
          <w14:ligatures w14:val="none"/>
        </w:rPr>
      </w:pPr>
    </w:p>
    <w:p w14:paraId="48087A41" w14:textId="77777777" w:rsidR="00334947" w:rsidRPr="00334947" w:rsidRDefault="00334947" w:rsidP="00334947">
      <w:pPr>
        <w:spacing w:before="120" w:after="0" w:line="240" w:lineRule="auto"/>
        <w:ind w:firstLine="567"/>
        <w:rPr>
          <w:rFonts w:ascii="Times New Roman" w:eastAsia="Calibri" w:hAnsi="Times New Roman" w:cs="Times New Roman"/>
          <w:b/>
          <w:kern w:val="0"/>
          <w:lang w:val="ro-MD"/>
          <w14:ligatures w14:val="none"/>
        </w:rPr>
      </w:pPr>
      <w:r w:rsidRPr="00334947">
        <w:rPr>
          <w:rFonts w:ascii="Times New Roman" w:eastAsia="Calibri" w:hAnsi="Times New Roman" w:cs="Times New Roman"/>
          <w:b/>
          <w:kern w:val="0"/>
          <w:lang w:val="ro-MD"/>
          <w14:ligatures w14:val="none"/>
        </w:rPr>
        <w:t xml:space="preserve">Conducătorul grupului de lucru:  ___________________________                </w:t>
      </w:r>
    </w:p>
    <w:p w14:paraId="0846D9B9" w14:textId="77777777" w:rsidR="00334947" w:rsidRPr="00334947" w:rsidRDefault="00334947" w:rsidP="00334947">
      <w:pPr>
        <w:spacing w:after="0" w:line="240" w:lineRule="auto"/>
        <w:jc w:val="both"/>
        <w:rPr>
          <w:rFonts w:ascii="Times New Roman" w:eastAsia="Calibri" w:hAnsi="Times New Roman" w:cs="Times New Roman"/>
          <w:kern w:val="0"/>
          <w:lang w:val="ro-MD"/>
          <w14:ligatures w14:val="none"/>
        </w:rPr>
      </w:pPr>
    </w:p>
    <w:p w14:paraId="211B33F9"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334947">
        <w:rPr>
          <w:rFonts w:ascii="Times New Roman" w:eastAsia="Calibri" w:hAnsi="Times New Roman" w:cs="Times New Roman"/>
          <w:b/>
          <w:i/>
          <w:color w:val="FF0000"/>
          <w:kern w:val="0"/>
          <w:lang w:val="ro-MD"/>
          <w14:ligatures w14:val="none"/>
        </w:rPr>
        <w:t xml:space="preserve">Notă: </w:t>
      </w:r>
      <w:r w:rsidRPr="00334947">
        <w:rPr>
          <w:rFonts w:ascii="Times New Roman" w:eastAsia="Calibri" w:hAnsi="Times New Roman" w:cs="Times New Roman"/>
          <w:i/>
          <w:kern w:val="0"/>
          <w:lang w:val="ro-MD"/>
          <w14:ligatures w14:val="none"/>
        </w:rPr>
        <w:t>A</w:t>
      </w:r>
      <w:r w:rsidRPr="00334947">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334947">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34947">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2BA59FEA"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BF4A04A"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2B5E6E9"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768630B"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AAC7423"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4F04612"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0BCF4D6"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C09767B"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213241F"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35DB87D"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D7B7DBC"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5936579" w14:textId="77777777" w:rsidR="00334947" w:rsidRPr="00334947" w:rsidRDefault="00334947" w:rsidP="0033494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2A89412" w14:textId="77777777" w:rsidR="00334947" w:rsidRPr="00334947" w:rsidRDefault="00334947" w:rsidP="00334947">
      <w:pPr>
        <w:spacing w:after="0" w:line="240" w:lineRule="auto"/>
        <w:jc w:val="both"/>
        <w:rPr>
          <w:rFonts w:ascii="Times New Roman" w:eastAsia="Calibri" w:hAnsi="Times New Roman" w:cs="Times New Roman"/>
          <w:kern w:val="0"/>
          <w:lang w:val="ro-MD"/>
          <w14:ligatures w14:val="none"/>
        </w:rPr>
      </w:pPr>
    </w:p>
    <w:p w14:paraId="38454A76" w14:textId="77777777" w:rsidR="00334947" w:rsidRPr="00334947" w:rsidRDefault="00334947" w:rsidP="00334947">
      <w:pPr>
        <w:spacing w:after="0" w:line="240" w:lineRule="auto"/>
        <w:jc w:val="both"/>
        <w:rPr>
          <w:rFonts w:ascii="Times New Roman" w:eastAsia="Calibri" w:hAnsi="Times New Roman" w:cs="Times New Roman"/>
          <w:kern w:val="0"/>
          <w:lang w:val="ro-MD"/>
          <w14:ligatures w14:val="none"/>
        </w:rPr>
      </w:pPr>
    </w:p>
    <w:p w14:paraId="55465520" w14:textId="77777777" w:rsidR="00334947" w:rsidRPr="00334947" w:rsidRDefault="00334947" w:rsidP="00334947">
      <w:pPr>
        <w:spacing w:after="0" w:line="240" w:lineRule="auto"/>
        <w:jc w:val="both"/>
        <w:rPr>
          <w:rFonts w:ascii="Times New Roman" w:eastAsia="Calibri" w:hAnsi="Times New Roman" w:cs="Times New Roman"/>
          <w:kern w:val="0"/>
          <w:lang w:val="ro-MD"/>
          <w14:ligatures w14:val="none"/>
        </w:rPr>
      </w:pPr>
    </w:p>
    <w:p w14:paraId="063C98AD"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6</w:t>
      </w:r>
    </w:p>
    <w:p w14:paraId="5DB9D57A"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3D3F7EBD"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47EDF532"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p>
    <w:p w14:paraId="0EE46585" w14:textId="77777777" w:rsidR="00334947" w:rsidRPr="00334947" w:rsidRDefault="00334947" w:rsidP="00334947">
      <w:pPr>
        <w:spacing w:after="0" w:line="240" w:lineRule="auto"/>
        <w:jc w:val="right"/>
        <w:rPr>
          <w:rFonts w:ascii="Times New Roman" w:eastAsia="Times New Roman" w:hAnsi="Times New Roman" w:cs="Times New Roman"/>
          <w:i/>
          <w:kern w:val="0"/>
          <w:sz w:val="22"/>
          <w:szCs w:val="22"/>
          <w:lang w:val="ro-MD"/>
          <w14:ligatures w14:val="none"/>
        </w:rPr>
      </w:pPr>
    </w:p>
    <w:p w14:paraId="6B17576F" w14:textId="77777777" w:rsidR="00334947" w:rsidRPr="00334947" w:rsidRDefault="00334947" w:rsidP="00334947">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79823F66" w14:textId="77777777" w:rsidR="00334947" w:rsidRPr="00334947" w:rsidRDefault="00334947" w:rsidP="00334947">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334947">
        <w:rPr>
          <w:rFonts w:ascii="Times New Roman" w:eastAsia="Times New Roman" w:hAnsi="Times New Roman" w:cs="Times New Roman"/>
          <w:b/>
          <w:bCs/>
          <w:color w:val="000000"/>
          <w:kern w:val="0"/>
          <w:sz w:val="28"/>
          <w:szCs w:val="28"/>
          <w:lang w:val="ro-MD"/>
          <w14:ligatures w14:val="none"/>
        </w:rPr>
        <w:t>ANUNȚ</w:t>
      </w:r>
    </w:p>
    <w:p w14:paraId="14C7127C" w14:textId="77777777" w:rsidR="00334947" w:rsidRPr="00334947" w:rsidRDefault="00334947" w:rsidP="00334947">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334947">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334947">
        <w:rPr>
          <w:rFonts w:ascii="Times New Roman" w:eastAsia="Times New Roman" w:hAnsi="Times New Roman" w:cs="Times New Roman"/>
          <w:b/>
          <w:bCs/>
          <w:color w:val="000000"/>
          <w:kern w:val="0"/>
          <w:sz w:val="22"/>
          <w:szCs w:val="22"/>
          <w:lang w:val="ro-MD"/>
          <w14:ligatures w14:val="none"/>
        </w:rPr>
        <w:br/>
        <w:t>de achiziții publice/acordului-cadru</w:t>
      </w:r>
    </w:p>
    <w:p w14:paraId="341CDE36" w14:textId="77777777" w:rsidR="00334947" w:rsidRPr="00334947" w:rsidRDefault="00334947" w:rsidP="00334947">
      <w:pPr>
        <w:spacing w:before="240" w:after="240" w:line="240" w:lineRule="auto"/>
        <w:ind w:right="-1"/>
        <w:jc w:val="center"/>
        <w:rPr>
          <w:rFonts w:ascii="Times New Roman" w:eastAsia="Cambria" w:hAnsi="Times New Roman" w:cs="Times New Roman"/>
          <w:kern w:val="0"/>
          <w:sz w:val="22"/>
          <w:szCs w:val="22"/>
          <w:lang w:val="ro-MD"/>
          <w14:ligatures w14:val="none"/>
        </w:rPr>
      </w:pPr>
      <w:r w:rsidRPr="00334947">
        <w:rPr>
          <w:rFonts w:ascii="Times New Roman" w:eastAsia="Cambria" w:hAnsi="Times New Roman" w:cs="Times New Roman"/>
          <w:kern w:val="0"/>
          <w:sz w:val="22"/>
          <w:szCs w:val="22"/>
          <w:lang w:val="ro-MD"/>
          <w14:ligatures w14:val="none"/>
        </w:rPr>
        <w:t>Nr. ___________ din _____________</w:t>
      </w:r>
    </w:p>
    <w:p w14:paraId="52859C2D" w14:textId="77777777" w:rsidR="00334947" w:rsidRPr="00334947" w:rsidRDefault="00334947" w:rsidP="0033494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34947">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334947" w:rsidRPr="00334947" w14:paraId="725355A8" w14:textId="77777777" w:rsidTr="006226C2">
        <w:tc>
          <w:tcPr>
            <w:tcW w:w="5353" w:type="dxa"/>
            <w:shd w:val="clear" w:color="auto" w:fill="FFFFFF" w:themeFill="background1"/>
          </w:tcPr>
          <w:p w14:paraId="6AC54D07" w14:textId="77777777" w:rsidR="00334947" w:rsidRPr="00334947" w:rsidRDefault="00334947" w:rsidP="00334947">
            <w:pPr>
              <w:spacing w:line="259" w:lineRule="auto"/>
              <w:jc w:val="both"/>
              <w:rPr>
                <w:rFonts w:ascii="Times New Roman" w:eastAsia="Cambria" w:hAnsi="Times New Roman" w:cs="Times New Roman"/>
                <w:b/>
                <w:lang w:val="ro-MD"/>
              </w:rPr>
            </w:pPr>
            <w:r w:rsidRPr="00334947">
              <w:rPr>
                <w:rFonts w:ascii="Times New Roman" w:eastAsia="Times New Roman" w:hAnsi="Times New Roman" w:cs="Times New Roman"/>
                <w:b/>
                <w:lang w:val="ro-MD"/>
              </w:rPr>
              <w:t>Denumirea autorității contractante</w:t>
            </w:r>
          </w:p>
        </w:tc>
        <w:tc>
          <w:tcPr>
            <w:tcW w:w="4218" w:type="dxa"/>
          </w:tcPr>
          <w:p w14:paraId="2E28E7DA"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7BD7EC24" w14:textId="77777777" w:rsidTr="006226C2">
        <w:tc>
          <w:tcPr>
            <w:tcW w:w="5353" w:type="dxa"/>
            <w:shd w:val="clear" w:color="auto" w:fill="FFFFFF" w:themeFill="background1"/>
          </w:tcPr>
          <w:p w14:paraId="020A0878"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Cambria" w:hAnsi="Times New Roman" w:cs="Times New Roman"/>
                <w:b/>
                <w:lang w:val="ro-MD"/>
              </w:rPr>
              <w:t>Localitate</w:t>
            </w:r>
          </w:p>
        </w:tc>
        <w:tc>
          <w:tcPr>
            <w:tcW w:w="4218" w:type="dxa"/>
          </w:tcPr>
          <w:p w14:paraId="55F38F93"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10D7BDEE" w14:textId="77777777" w:rsidTr="006226C2">
        <w:tc>
          <w:tcPr>
            <w:tcW w:w="5353" w:type="dxa"/>
            <w:shd w:val="clear" w:color="auto" w:fill="FFFFFF" w:themeFill="background1"/>
          </w:tcPr>
          <w:p w14:paraId="258B2DF2" w14:textId="77777777" w:rsidR="00334947" w:rsidRPr="00334947" w:rsidRDefault="00334947" w:rsidP="00334947">
            <w:pPr>
              <w:spacing w:line="259" w:lineRule="auto"/>
              <w:jc w:val="both"/>
              <w:rPr>
                <w:rFonts w:ascii="Times New Roman" w:eastAsia="Cambria" w:hAnsi="Times New Roman" w:cs="Times New Roman"/>
                <w:b/>
                <w:lang w:val="ro-MD"/>
              </w:rPr>
            </w:pPr>
            <w:r w:rsidRPr="00334947">
              <w:rPr>
                <w:rFonts w:ascii="Times New Roman" w:eastAsia="Times New Roman" w:hAnsi="Times New Roman" w:cs="Times New Roman"/>
                <w:b/>
                <w:lang w:val="ro-MD"/>
              </w:rPr>
              <w:t>IDNO</w:t>
            </w:r>
          </w:p>
        </w:tc>
        <w:tc>
          <w:tcPr>
            <w:tcW w:w="4218" w:type="dxa"/>
          </w:tcPr>
          <w:p w14:paraId="676E62F8"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7E0CCFD9" w14:textId="77777777" w:rsidTr="006226C2">
        <w:tc>
          <w:tcPr>
            <w:tcW w:w="5353" w:type="dxa"/>
            <w:shd w:val="clear" w:color="auto" w:fill="FFFFFF" w:themeFill="background1"/>
          </w:tcPr>
          <w:p w14:paraId="3F9E1446"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rPr>
              <w:t>Adresa</w:t>
            </w:r>
          </w:p>
        </w:tc>
        <w:tc>
          <w:tcPr>
            <w:tcW w:w="4218" w:type="dxa"/>
          </w:tcPr>
          <w:p w14:paraId="2E7C9FD7"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4E00E648" w14:textId="77777777" w:rsidTr="006226C2">
        <w:tc>
          <w:tcPr>
            <w:tcW w:w="5353" w:type="dxa"/>
            <w:shd w:val="clear" w:color="auto" w:fill="FFFFFF" w:themeFill="background1"/>
          </w:tcPr>
          <w:p w14:paraId="4C8EA261"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rPr>
              <w:t>Număr de telefon</w:t>
            </w:r>
          </w:p>
        </w:tc>
        <w:tc>
          <w:tcPr>
            <w:tcW w:w="4218" w:type="dxa"/>
          </w:tcPr>
          <w:p w14:paraId="16F84878"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3D91181D" w14:textId="77777777" w:rsidTr="006226C2">
        <w:tc>
          <w:tcPr>
            <w:tcW w:w="5353" w:type="dxa"/>
            <w:shd w:val="clear" w:color="auto" w:fill="FFFFFF" w:themeFill="background1"/>
          </w:tcPr>
          <w:p w14:paraId="138F24F6"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rPr>
              <w:t>Număr de fax</w:t>
            </w:r>
          </w:p>
        </w:tc>
        <w:tc>
          <w:tcPr>
            <w:tcW w:w="4218" w:type="dxa"/>
          </w:tcPr>
          <w:p w14:paraId="7589ABCF"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14BB7241" w14:textId="77777777" w:rsidTr="006226C2">
        <w:tc>
          <w:tcPr>
            <w:tcW w:w="5353" w:type="dxa"/>
            <w:shd w:val="clear" w:color="auto" w:fill="FFFFFF" w:themeFill="background1"/>
          </w:tcPr>
          <w:p w14:paraId="0256EA61"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rPr>
              <w:t xml:space="preserve">E-mail </w:t>
            </w:r>
          </w:p>
        </w:tc>
        <w:tc>
          <w:tcPr>
            <w:tcW w:w="4218" w:type="dxa"/>
          </w:tcPr>
          <w:p w14:paraId="5B6A368C"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47A26C77" w14:textId="77777777" w:rsidTr="006226C2">
        <w:tc>
          <w:tcPr>
            <w:tcW w:w="5353" w:type="dxa"/>
            <w:shd w:val="clear" w:color="auto" w:fill="FFFFFF" w:themeFill="background1"/>
          </w:tcPr>
          <w:p w14:paraId="761AE67A"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rPr>
              <w:t>Pagina web oficială</w:t>
            </w:r>
          </w:p>
        </w:tc>
        <w:tc>
          <w:tcPr>
            <w:tcW w:w="4218" w:type="dxa"/>
          </w:tcPr>
          <w:p w14:paraId="0108BF60"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37112CFB" w14:textId="77777777" w:rsidTr="006226C2">
        <w:tc>
          <w:tcPr>
            <w:tcW w:w="5353" w:type="dxa"/>
            <w:shd w:val="clear" w:color="auto" w:fill="FFFFFF" w:themeFill="background1"/>
          </w:tcPr>
          <w:p w14:paraId="3D27D99D"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rPr>
              <w:t xml:space="preserve">Persoana de contact </w:t>
            </w:r>
          </w:p>
          <w:p w14:paraId="3CD42CCF"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i/>
                <w:lang w:val="ro-MD"/>
              </w:rPr>
              <w:t>(nume, prenume, telefon, e-mail)</w:t>
            </w:r>
          </w:p>
        </w:tc>
        <w:tc>
          <w:tcPr>
            <w:tcW w:w="4218" w:type="dxa"/>
          </w:tcPr>
          <w:p w14:paraId="32C7D3B2" w14:textId="77777777" w:rsidR="00334947" w:rsidRPr="00334947" w:rsidRDefault="00334947" w:rsidP="00334947">
            <w:pPr>
              <w:spacing w:line="259" w:lineRule="auto"/>
              <w:jc w:val="both"/>
              <w:rPr>
                <w:rFonts w:ascii="Times New Roman" w:eastAsia="Cambria" w:hAnsi="Times New Roman" w:cs="Times New Roman"/>
                <w:lang w:val="ro-MD"/>
              </w:rPr>
            </w:pPr>
          </w:p>
        </w:tc>
      </w:tr>
    </w:tbl>
    <w:p w14:paraId="28F76071" w14:textId="77777777" w:rsidR="00334947" w:rsidRPr="00334947" w:rsidRDefault="00334947" w:rsidP="0033494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34947">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334947" w:rsidRPr="00334947" w14:paraId="298FFD16" w14:textId="77777777" w:rsidTr="006226C2">
        <w:tc>
          <w:tcPr>
            <w:tcW w:w="5353" w:type="dxa"/>
            <w:shd w:val="clear" w:color="auto" w:fill="FFFFFF" w:themeFill="background1"/>
          </w:tcPr>
          <w:p w14:paraId="353B9EED"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Tipul procedurii de achiziție</w:t>
            </w:r>
          </w:p>
        </w:tc>
        <w:tc>
          <w:tcPr>
            <w:tcW w:w="4218" w:type="dxa"/>
          </w:tcPr>
          <w:p w14:paraId="4B4CB5B3"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Cererea ofertelor de prețuri □  </w:t>
            </w:r>
          </w:p>
          <w:p w14:paraId="58E3786E" w14:textId="77777777" w:rsidR="00334947" w:rsidRPr="00334947" w:rsidRDefault="00334947" w:rsidP="00334947">
            <w:pPr>
              <w:spacing w:line="259" w:lineRule="auto"/>
              <w:jc w:val="both"/>
              <w:rPr>
                <w:rFonts w:ascii="Times New Roman" w:eastAsia="Times New Roman" w:hAnsi="Times New Roman" w:cs="Times New Roman"/>
                <w:i/>
                <w:lang w:val="ro-MD" w:eastAsia="ro-RO"/>
              </w:rPr>
            </w:pPr>
            <w:r w:rsidRPr="00334947">
              <w:rPr>
                <w:rFonts w:ascii="Times New Roman" w:eastAsia="Times New Roman" w:hAnsi="Times New Roman" w:cs="Times New Roman"/>
                <w:lang w:val="ro-MD" w:eastAsia="ro-RO"/>
              </w:rPr>
              <w:t xml:space="preserve">Licitație deschisă □  Altele: </w:t>
            </w:r>
            <w:r w:rsidRPr="00334947">
              <w:rPr>
                <w:rFonts w:ascii="Times New Roman" w:eastAsia="Times New Roman" w:hAnsi="Times New Roman" w:cs="Times New Roman"/>
                <w:i/>
                <w:lang w:val="ro-MD" w:eastAsia="ro-RO"/>
              </w:rPr>
              <w:t>[Indicați]</w:t>
            </w:r>
          </w:p>
        </w:tc>
      </w:tr>
      <w:tr w:rsidR="00334947" w:rsidRPr="00334947" w14:paraId="548BF1F8" w14:textId="77777777" w:rsidTr="006226C2">
        <w:tc>
          <w:tcPr>
            <w:tcW w:w="5353" w:type="dxa"/>
            <w:shd w:val="clear" w:color="auto" w:fill="FFFFFF" w:themeFill="background1"/>
          </w:tcPr>
          <w:p w14:paraId="13ED08C4"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Obiectul achiziției</w:t>
            </w:r>
          </w:p>
        </w:tc>
        <w:tc>
          <w:tcPr>
            <w:tcW w:w="4218" w:type="dxa"/>
          </w:tcPr>
          <w:p w14:paraId="0775FD88" w14:textId="77777777" w:rsidR="00334947" w:rsidRPr="00334947" w:rsidRDefault="00334947" w:rsidP="00334947">
            <w:pPr>
              <w:spacing w:line="259" w:lineRule="auto"/>
              <w:jc w:val="both"/>
              <w:rPr>
                <w:rFonts w:ascii="Times New Roman" w:eastAsia="Times New Roman" w:hAnsi="Times New Roman" w:cs="Times New Roman"/>
                <w:lang w:val="ro-MD" w:eastAsia="ro-RO"/>
              </w:rPr>
            </w:pPr>
          </w:p>
        </w:tc>
      </w:tr>
      <w:tr w:rsidR="00334947" w:rsidRPr="00334947" w14:paraId="2821F0C7" w14:textId="77777777" w:rsidTr="006226C2">
        <w:tc>
          <w:tcPr>
            <w:tcW w:w="5353" w:type="dxa"/>
            <w:shd w:val="clear" w:color="auto" w:fill="FFFFFF" w:themeFill="background1"/>
          </w:tcPr>
          <w:p w14:paraId="17CE8D57"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Cod CPV</w:t>
            </w:r>
          </w:p>
        </w:tc>
        <w:tc>
          <w:tcPr>
            <w:tcW w:w="4218" w:type="dxa"/>
          </w:tcPr>
          <w:p w14:paraId="6A10F8B4" w14:textId="77777777" w:rsidR="00334947" w:rsidRPr="00334947" w:rsidRDefault="00334947" w:rsidP="00334947">
            <w:pPr>
              <w:spacing w:line="259" w:lineRule="auto"/>
              <w:jc w:val="both"/>
              <w:rPr>
                <w:rFonts w:ascii="Times New Roman" w:eastAsia="Times New Roman" w:hAnsi="Times New Roman" w:cs="Times New Roman"/>
                <w:lang w:val="ro-MD" w:eastAsia="ro-RO"/>
              </w:rPr>
            </w:pPr>
          </w:p>
        </w:tc>
      </w:tr>
      <w:tr w:rsidR="00334947" w:rsidRPr="00334947" w14:paraId="384D1AC2" w14:textId="77777777" w:rsidTr="006226C2">
        <w:tc>
          <w:tcPr>
            <w:tcW w:w="5353" w:type="dxa"/>
            <w:shd w:val="clear" w:color="auto" w:fill="FFFFFF" w:themeFill="background1"/>
          </w:tcPr>
          <w:p w14:paraId="391EBE89"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 xml:space="preserve">Valoarea estimată a achiziției </w:t>
            </w:r>
          </w:p>
        </w:tc>
        <w:tc>
          <w:tcPr>
            <w:tcW w:w="4218" w:type="dxa"/>
          </w:tcPr>
          <w:p w14:paraId="6B80691B"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50765038" w14:textId="77777777" w:rsidTr="006226C2">
        <w:tc>
          <w:tcPr>
            <w:tcW w:w="5353" w:type="dxa"/>
            <w:vMerge w:val="restart"/>
            <w:shd w:val="clear" w:color="auto" w:fill="FFFFFF" w:themeFill="background1"/>
          </w:tcPr>
          <w:p w14:paraId="01085853"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 xml:space="preserve">Nr. și link-ul procedurii </w:t>
            </w:r>
            <w:r w:rsidRPr="00334947">
              <w:rPr>
                <w:rFonts w:ascii="Times New Roman" w:eastAsia="Times New Roman" w:hAnsi="Times New Roman" w:cs="Times New Roman"/>
                <w:i/>
                <w:lang w:val="ro-MD" w:eastAsia="ro-RO"/>
              </w:rPr>
              <w:t xml:space="preserve">(se va indica din cadrul portalului guvernamental </w:t>
            </w:r>
            <w:hyperlink r:id="rId12" w:history="1">
              <w:r w:rsidRPr="00334947">
                <w:rPr>
                  <w:rFonts w:ascii="Times New Roman" w:eastAsia="Times New Roman" w:hAnsi="Times New Roman" w:cs="Times New Roman"/>
                  <w:i/>
                  <w:color w:val="0000FF"/>
                  <w:u w:val="single"/>
                  <w:lang w:val="ro-MD" w:eastAsia="ro-RO"/>
                </w:rPr>
                <w:t>www.mtender.gov.md</w:t>
              </w:r>
            </w:hyperlink>
            <w:r w:rsidRPr="00334947">
              <w:rPr>
                <w:rFonts w:ascii="Times New Roman" w:eastAsia="Times New Roman" w:hAnsi="Times New Roman" w:cs="Times New Roman"/>
                <w:i/>
                <w:lang w:val="ro-MD" w:eastAsia="ro-RO"/>
              </w:rPr>
              <w:t>)</w:t>
            </w:r>
          </w:p>
        </w:tc>
        <w:tc>
          <w:tcPr>
            <w:tcW w:w="4218" w:type="dxa"/>
          </w:tcPr>
          <w:p w14:paraId="38312572" w14:textId="77777777" w:rsidR="00334947" w:rsidRPr="00334947" w:rsidRDefault="00334947" w:rsidP="00334947">
            <w:pPr>
              <w:spacing w:line="259" w:lineRule="auto"/>
              <w:jc w:val="both"/>
              <w:rPr>
                <w:rFonts w:ascii="Times New Roman" w:eastAsia="Cambria" w:hAnsi="Times New Roman" w:cs="Times New Roman"/>
                <w:lang w:val="ro-MD"/>
              </w:rPr>
            </w:pPr>
            <w:r w:rsidRPr="00334947">
              <w:rPr>
                <w:rFonts w:ascii="Times New Roman" w:eastAsia="Cambria" w:hAnsi="Times New Roman" w:cs="Times New Roman"/>
                <w:lang w:val="ro-MD"/>
              </w:rPr>
              <w:t>Nr:</w:t>
            </w:r>
          </w:p>
        </w:tc>
      </w:tr>
      <w:tr w:rsidR="00334947" w:rsidRPr="00334947" w14:paraId="6B8D22BF" w14:textId="77777777" w:rsidTr="006226C2">
        <w:tc>
          <w:tcPr>
            <w:tcW w:w="5353" w:type="dxa"/>
            <w:vMerge/>
            <w:shd w:val="clear" w:color="auto" w:fill="FFFFFF" w:themeFill="background1"/>
          </w:tcPr>
          <w:p w14:paraId="65F0566C"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p>
        </w:tc>
        <w:tc>
          <w:tcPr>
            <w:tcW w:w="4218" w:type="dxa"/>
          </w:tcPr>
          <w:p w14:paraId="50306485" w14:textId="77777777" w:rsidR="00334947" w:rsidRPr="00334947" w:rsidRDefault="00334947" w:rsidP="00334947">
            <w:pPr>
              <w:spacing w:line="259" w:lineRule="auto"/>
              <w:jc w:val="both"/>
              <w:rPr>
                <w:rFonts w:ascii="Times New Roman" w:eastAsia="Cambria" w:hAnsi="Times New Roman" w:cs="Times New Roman"/>
                <w:lang w:val="ro-MD"/>
              </w:rPr>
            </w:pPr>
            <w:r w:rsidRPr="00334947">
              <w:rPr>
                <w:rFonts w:ascii="Times New Roman" w:eastAsia="Cambria" w:hAnsi="Times New Roman" w:cs="Times New Roman"/>
                <w:lang w:val="ro-MD"/>
              </w:rPr>
              <w:t>Link:</w:t>
            </w:r>
          </w:p>
        </w:tc>
      </w:tr>
      <w:tr w:rsidR="00334947" w:rsidRPr="00334947" w14:paraId="652759F7" w14:textId="77777777" w:rsidTr="006226C2">
        <w:tc>
          <w:tcPr>
            <w:tcW w:w="5353" w:type="dxa"/>
            <w:shd w:val="clear" w:color="auto" w:fill="FFFFFF" w:themeFill="background1"/>
          </w:tcPr>
          <w:p w14:paraId="207AF0D3" w14:textId="77777777" w:rsidR="00334947" w:rsidRPr="00334947" w:rsidRDefault="00334947" w:rsidP="00334947">
            <w:pPr>
              <w:spacing w:line="259" w:lineRule="auto"/>
              <w:jc w:val="both"/>
              <w:rPr>
                <w:rFonts w:ascii="Times New Roman" w:eastAsia="Times New Roman" w:hAnsi="Times New Roman" w:cs="Times New Roman"/>
                <w:b/>
                <w:lang w:val="ro-MD"/>
              </w:rPr>
            </w:pPr>
            <w:r w:rsidRPr="00334947">
              <w:rPr>
                <w:rFonts w:ascii="Times New Roman" w:eastAsia="Times New Roman" w:hAnsi="Times New Roman" w:cs="Times New Roman"/>
                <w:b/>
                <w:lang w:val="ro-MD" w:eastAsia="ro-RO"/>
              </w:rPr>
              <w:t>Data publicării anunțului de participare</w:t>
            </w:r>
          </w:p>
        </w:tc>
        <w:tc>
          <w:tcPr>
            <w:tcW w:w="4218" w:type="dxa"/>
          </w:tcPr>
          <w:p w14:paraId="277596CF" w14:textId="77777777" w:rsidR="00334947" w:rsidRPr="00334947" w:rsidRDefault="00334947" w:rsidP="00334947">
            <w:pPr>
              <w:spacing w:line="259" w:lineRule="auto"/>
              <w:jc w:val="both"/>
              <w:rPr>
                <w:rFonts w:ascii="Times New Roman" w:eastAsia="Cambria" w:hAnsi="Times New Roman" w:cs="Times New Roman"/>
                <w:lang w:val="ro-MD"/>
              </w:rPr>
            </w:pPr>
          </w:p>
        </w:tc>
      </w:tr>
      <w:tr w:rsidR="00334947" w:rsidRPr="00334947" w14:paraId="30A7047C" w14:textId="77777777" w:rsidTr="006226C2">
        <w:trPr>
          <w:trHeight w:val="1040"/>
        </w:trPr>
        <w:tc>
          <w:tcPr>
            <w:tcW w:w="5353" w:type="dxa"/>
            <w:shd w:val="clear" w:color="auto" w:fill="FFFFFF" w:themeFill="background1"/>
          </w:tcPr>
          <w:p w14:paraId="31B33F9C"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334947">
              <w:rPr>
                <w:rFonts w:ascii="Times New Roman" w:eastAsia="Times New Roman" w:hAnsi="Times New Roman" w:cs="Times New Roman"/>
                <w:i/>
                <w:color w:val="000000"/>
                <w:lang w:val="ro-MD"/>
              </w:rPr>
              <w:t>(după caz)</w:t>
            </w:r>
          </w:p>
        </w:tc>
        <w:tc>
          <w:tcPr>
            <w:tcW w:w="4218" w:type="dxa"/>
          </w:tcPr>
          <w:p w14:paraId="449C0635" w14:textId="77777777" w:rsidR="00334947" w:rsidRPr="00334947" w:rsidRDefault="00334947" w:rsidP="00334947">
            <w:pPr>
              <w:spacing w:line="259" w:lineRule="auto"/>
              <w:jc w:val="both"/>
              <w:rPr>
                <w:rFonts w:ascii="Times New Roman" w:eastAsia="Cambria" w:hAnsi="Times New Roman" w:cs="Times New Roman"/>
                <w:lang w:val="ro-MD"/>
              </w:rPr>
            </w:pPr>
          </w:p>
        </w:tc>
      </w:tr>
    </w:tbl>
    <w:p w14:paraId="1263CBBC" w14:textId="77777777" w:rsidR="00334947" w:rsidRPr="00334947" w:rsidRDefault="00334947" w:rsidP="0033494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34947">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334947" w:rsidRPr="00334947" w14:paraId="655E3361" w14:textId="77777777" w:rsidTr="006226C2">
        <w:trPr>
          <w:trHeight w:val="304"/>
        </w:trPr>
        <w:tc>
          <w:tcPr>
            <w:tcW w:w="5353" w:type="dxa"/>
            <w:shd w:val="clear" w:color="auto" w:fill="FFFFFF" w:themeFill="background1"/>
          </w:tcPr>
          <w:p w14:paraId="198BB81A"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Tipul contractului de achiziție/acordului-cadru</w:t>
            </w:r>
          </w:p>
        </w:tc>
        <w:tc>
          <w:tcPr>
            <w:tcW w:w="4218" w:type="dxa"/>
          </w:tcPr>
          <w:p w14:paraId="202277E4"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 Servicii de proiectare □      Lucrări □</w:t>
            </w:r>
          </w:p>
        </w:tc>
      </w:tr>
      <w:tr w:rsidR="00334947" w:rsidRPr="00334947" w14:paraId="53CFB0AF" w14:textId="77777777" w:rsidTr="006226C2">
        <w:trPr>
          <w:trHeight w:val="315"/>
        </w:trPr>
        <w:tc>
          <w:tcPr>
            <w:tcW w:w="5353" w:type="dxa"/>
            <w:shd w:val="clear" w:color="auto" w:fill="FFFFFF" w:themeFill="background1"/>
          </w:tcPr>
          <w:p w14:paraId="69E5EA00"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344EF311"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Nu □    Da □</w:t>
            </w:r>
          </w:p>
        </w:tc>
      </w:tr>
      <w:tr w:rsidR="00334947" w:rsidRPr="00334947" w14:paraId="6FF8E01F" w14:textId="77777777" w:rsidTr="006226C2">
        <w:trPr>
          <w:trHeight w:val="525"/>
        </w:trPr>
        <w:tc>
          <w:tcPr>
            <w:tcW w:w="5353" w:type="dxa"/>
            <w:shd w:val="clear" w:color="auto" w:fill="FFFFFF" w:themeFill="background1"/>
          </w:tcPr>
          <w:p w14:paraId="61BA1DC9"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Sursa de finanțare</w:t>
            </w:r>
          </w:p>
        </w:tc>
        <w:tc>
          <w:tcPr>
            <w:tcW w:w="4218" w:type="dxa"/>
          </w:tcPr>
          <w:p w14:paraId="3C159DA8"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Bugetul de stat □     FAOAM □ </w:t>
            </w:r>
          </w:p>
          <w:p w14:paraId="244E169E"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BASS □     Surse externe □ </w:t>
            </w:r>
          </w:p>
          <w:p w14:paraId="62C6640B"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Alte surse: </w:t>
            </w:r>
            <w:r w:rsidRPr="00334947">
              <w:rPr>
                <w:rFonts w:ascii="Times New Roman" w:eastAsia="Times New Roman" w:hAnsi="Times New Roman" w:cs="Times New Roman"/>
                <w:i/>
                <w:lang w:val="ro-MD" w:eastAsia="ro-RO"/>
              </w:rPr>
              <w:t>[Indicați]</w:t>
            </w:r>
          </w:p>
        </w:tc>
      </w:tr>
      <w:tr w:rsidR="00334947" w:rsidRPr="00334947" w14:paraId="29D3AFC7" w14:textId="77777777" w:rsidTr="006226C2">
        <w:trPr>
          <w:trHeight w:val="353"/>
        </w:trPr>
        <w:tc>
          <w:tcPr>
            <w:tcW w:w="5353" w:type="dxa"/>
            <w:shd w:val="clear" w:color="auto" w:fill="FFFFFF" w:themeFill="background1"/>
          </w:tcPr>
          <w:p w14:paraId="39BAF535"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Data deciziei de atribuire a contractului de achiziție/ acordului-cadru</w:t>
            </w:r>
          </w:p>
        </w:tc>
        <w:tc>
          <w:tcPr>
            <w:tcW w:w="4218" w:type="dxa"/>
          </w:tcPr>
          <w:p w14:paraId="545DB41D" w14:textId="77777777" w:rsidR="00334947" w:rsidRPr="00334947" w:rsidRDefault="00334947" w:rsidP="00334947">
            <w:pPr>
              <w:spacing w:line="259" w:lineRule="auto"/>
              <w:jc w:val="both"/>
              <w:rPr>
                <w:rFonts w:ascii="Times New Roman" w:eastAsia="Times New Roman" w:hAnsi="Times New Roman" w:cs="Times New Roman"/>
                <w:lang w:val="ro-MD" w:eastAsia="ro-RO"/>
              </w:rPr>
            </w:pPr>
          </w:p>
        </w:tc>
      </w:tr>
      <w:tr w:rsidR="00334947" w:rsidRPr="00334947" w14:paraId="43F86037" w14:textId="77777777" w:rsidTr="006226C2">
        <w:trPr>
          <w:trHeight w:val="140"/>
        </w:trPr>
        <w:tc>
          <w:tcPr>
            <w:tcW w:w="5353" w:type="dxa"/>
            <w:shd w:val="clear" w:color="auto" w:fill="FFFFFF" w:themeFill="background1"/>
          </w:tcPr>
          <w:p w14:paraId="390B26B5"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Denumirea operatorului economic</w:t>
            </w:r>
          </w:p>
        </w:tc>
        <w:tc>
          <w:tcPr>
            <w:tcW w:w="4218" w:type="dxa"/>
          </w:tcPr>
          <w:p w14:paraId="7BD8B72E" w14:textId="77777777" w:rsidR="00334947" w:rsidRPr="00334947" w:rsidRDefault="00334947" w:rsidP="00334947">
            <w:pPr>
              <w:spacing w:line="259" w:lineRule="auto"/>
              <w:jc w:val="both"/>
              <w:rPr>
                <w:rFonts w:ascii="Times New Roman" w:eastAsia="Times New Roman" w:hAnsi="Times New Roman" w:cs="Times New Roman"/>
                <w:i/>
                <w:lang w:val="ro-MD" w:eastAsia="ro-RO"/>
              </w:rPr>
            </w:pPr>
          </w:p>
        </w:tc>
      </w:tr>
      <w:tr w:rsidR="00334947" w:rsidRPr="00334947" w14:paraId="364B95E0" w14:textId="77777777" w:rsidTr="006226C2">
        <w:trPr>
          <w:trHeight w:val="188"/>
        </w:trPr>
        <w:tc>
          <w:tcPr>
            <w:tcW w:w="5353" w:type="dxa"/>
            <w:vMerge w:val="restart"/>
            <w:shd w:val="clear" w:color="auto" w:fill="FFFFFF" w:themeFill="background1"/>
          </w:tcPr>
          <w:p w14:paraId="2A8FE53D"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Nr. și data contractului de achiziție/acordului-cadru</w:t>
            </w:r>
          </w:p>
        </w:tc>
        <w:tc>
          <w:tcPr>
            <w:tcW w:w="4218" w:type="dxa"/>
          </w:tcPr>
          <w:p w14:paraId="6D5A2508"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Nr:</w:t>
            </w:r>
          </w:p>
        </w:tc>
      </w:tr>
      <w:tr w:rsidR="00334947" w:rsidRPr="00334947" w14:paraId="0C943384" w14:textId="77777777" w:rsidTr="006226C2">
        <w:trPr>
          <w:trHeight w:val="219"/>
        </w:trPr>
        <w:tc>
          <w:tcPr>
            <w:tcW w:w="5353" w:type="dxa"/>
            <w:vMerge/>
            <w:shd w:val="clear" w:color="auto" w:fill="FFFFFF" w:themeFill="background1"/>
          </w:tcPr>
          <w:p w14:paraId="0CC1707E"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p>
        </w:tc>
        <w:tc>
          <w:tcPr>
            <w:tcW w:w="4218" w:type="dxa"/>
          </w:tcPr>
          <w:p w14:paraId="74055B80"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Data:</w:t>
            </w:r>
          </w:p>
        </w:tc>
      </w:tr>
      <w:tr w:rsidR="00334947" w:rsidRPr="00334947" w14:paraId="5E5EDE6E" w14:textId="77777777" w:rsidTr="006226C2">
        <w:trPr>
          <w:trHeight w:val="207"/>
        </w:trPr>
        <w:tc>
          <w:tcPr>
            <w:tcW w:w="5353" w:type="dxa"/>
            <w:vMerge w:val="restart"/>
            <w:shd w:val="clear" w:color="auto" w:fill="FFFFFF" w:themeFill="background1"/>
          </w:tcPr>
          <w:p w14:paraId="2C8905BA"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Valoarea contractului de achiziție/acordului-cadru</w:t>
            </w:r>
          </w:p>
        </w:tc>
        <w:tc>
          <w:tcPr>
            <w:tcW w:w="4218" w:type="dxa"/>
          </w:tcPr>
          <w:p w14:paraId="1FAD81F2"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Fără TVA:</w:t>
            </w:r>
          </w:p>
        </w:tc>
      </w:tr>
      <w:tr w:rsidR="00334947" w:rsidRPr="00334947" w14:paraId="3C537CCD" w14:textId="77777777" w:rsidTr="006226C2">
        <w:trPr>
          <w:trHeight w:val="207"/>
        </w:trPr>
        <w:tc>
          <w:tcPr>
            <w:tcW w:w="5353" w:type="dxa"/>
            <w:vMerge/>
            <w:shd w:val="clear" w:color="auto" w:fill="FFFFFF" w:themeFill="background1"/>
          </w:tcPr>
          <w:p w14:paraId="788800AB"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p>
        </w:tc>
        <w:tc>
          <w:tcPr>
            <w:tcW w:w="4218" w:type="dxa"/>
          </w:tcPr>
          <w:p w14:paraId="148E90BE" w14:textId="77777777" w:rsidR="00334947" w:rsidRPr="00334947" w:rsidRDefault="00334947" w:rsidP="00334947">
            <w:pPr>
              <w:spacing w:line="259" w:lineRule="auto"/>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Inclusiv TVA:</w:t>
            </w:r>
          </w:p>
        </w:tc>
      </w:tr>
      <w:tr w:rsidR="00334947" w:rsidRPr="00334947" w14:paraId="67C3EAE9" w14:textId="77777777" w:rsidTr="006226C2">
        <w:trPr>
          <w:trHeight w:val="115"/>
        </w:trPr>
        <w:tc>
          <w:tcPr>
            <w:tcW w:w="5353" w:type="dxa"/>
            <w:shd w:val="clear" w:color="auto" w:fill="FFFFFF" w:themeFill="background1"/>
          </w:tcPr>
          <w:p w14:paraId="69E78BA7"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Termen de valabilitate</w:t>
            </w:r>
          </w:p>
        </w:tc>
        <w:tc>
          <w:tcPr>
            <w:tcW w:w="4218" w:type="dxa"/>
          </w:tcPr>
          <w:p w14:paraId="72E574EF" w14:textId="77777777" w:rsidR="00334947" w:rsidRPr="00334947" w:rsidRDefault="00334947" w:rsidP="00334947">
            <w:pPr>
              <w:spacing w:line="259" w:lineRule="auto"/>
              <w:jc w:val="both"/>
              <w:rPr>
                <w:rFonts w:ascii="Times New Roman" w:eastAsia="Times New Roman" w:hAnsi="Times New Roman" w:cs="Times New Roman"/>
                <w:lang w:val="ro-MD" w:eastAsia="ro-RO"/>
              </w:rPr>
            </w:pPr>
          </w:p>
        </w:tc>
      </w:tr>
      <w:tr w:rsidR="00334947" w:rsidRPr="00334947" w14:paraId="7FF5315C" w14:textId="77777777" w:rsidTr="006226C2">
        <w:trPr>
          <w:trHeight w:val="70"/>
        </w:trPr>
        <w:tc>
          <w:tcPr>
            <w:tcW w:w="5353" w:type="dxa"/>
            <w:shd w:val="clear" w:color="auto" w:fill="FFFFFF" w:themeFill="background1"/>
          </w:tcPr>
          <w:p w14:paraId="6217D0AC" w14:textId="77777777" w:rsidR="00334947" w:rsidRPr="00334947" w:rsidRDefault="00334947" w:rsidP="00334947">
            <w:pPr>
              <w:spacing w:line="259" w:lineRule="auto"/>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Termen de execuție</w:t>
            </w:r>
          </w:p>
        </w:tc>
        <w:tc>
          <w:tcPr>
            <w:tcW w:w="4218" w:type="dxa"/>
          </w:tcPr>
          <w:p w14:paraId="46AD4321" w14:textId="77777777" w:rsidR="00334947" w:rsidRPr="00334947" w:rsidRDefault="00334947" w:rsidP="00334947">
            <w:pPr>
              <w:spacing w:line="259" w:lineRule="auto"/>
              <w:jc w:val="both"/>
              <w:rPr>
                <w:rFonts w:ascii="Times New Roman" w:eastAsia="Times New Roman" w:hAnsi="Times New Roman" w:cs="Times New Roman"/>
                <w:lang w:val="ro-MD" w:eastAsia="ro-RO"/>
              </w:rPr>
            </w:pPr>
          </w:p>
        </w:tc>
      </w:tr>
    </w:tbl>
    <w:p w14:paraId="7C739798" w14:textId="77777777" w:rsidR="00334947" w:rsidRPr="00334947" w:rsidRDefault="00334947" w:rsidP="0033494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34947">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334947" w:rsidRPr="00334947" w14:paraId="7E4704D9" w14:textId="77777777" w:rsidTr="006226C2">
        <w:tc>
          <w:tcPr>
            <w:tcW w:w="4785" w:type="dxa"/>
            <w:shd w:val="clear" w:color="auto" w:fill="FFFFFF" w:themeFill="background1"/>
          </w:tcPr>
          <w:p w14:paraId="798BA81D" w14:textId="77777777" w:rsidR="00334947" w:rsidRPr="00334947" w:rsidRDefault="00334947" w:rsidP="00334947">
            <w:pPr>
              <w:spacing w:line="259" w:lineRule="auto"/>
              <w:ind w:right="-1"/>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lastRenderedPageBreak/>
              <w:t xml:space="preserve">Tipul modificărilor </w:t>
            </w:r>
          </w:p>
        </w:tc>
        <w:tc>
          <w:tcPr>
            <w:tcW w:w="4786" w:type="dxa"/>
          </w:tcPr>
          <w:p w14:paraId="7DBD5126" w14:textId="77777777" w:rsidR="00334947" w:rsidRPr="00334947" w:rsidRDefault="00334947" w:rsidP="00334947">
            <w:pPr>
              <w:spacing w:line="259" w:lineRule="auto"/>
              <w:ind w:right="-1"/>
              <w:jc w:val="both"/>
              <w:rPr>
                <w:rFonts w:ascii="Times New Roman" w:eastAsia="Times New Roman" w:hAnsi="Times New Roman" w:cs="Times New Roman"/>
                <w:lang w:val="ro-MD"/>
              </w:rPr>
            </w:pPr>
            <w:r w:rsidRPr="00334947">
              <w:rPr>
                <w:rFonts w:ascii="Times New Roman" w:eastAsia="Times New Roman" w:hAnsi="Times New Roman" w:cs="Times New Roman"/>
                <w:lang w:val="ro-MD"/>
              </w:rPr>
              <w:t xml:space="preserve">Micşorarea valorii contractului </w:t>
            </w:r>
            <w:r w:rsidRPr="00334947">
              <w:rPr>
                <w:rFonts w:ascii="Times New Roman" w:eastAsia="Times New Roman" w:hAnsi="Times New Roman" w:cs="Times New Roman"/>
                <w:lang w:val="ro-MD" w:eastAsia="ro-RO"/>
              </w:rPr>
              <w:t xml:space="preserve"> □</w:t>
            </w:r>
          </w:p>
          <w:p w14:paraId="62DF1F4E" w14:textId="77777777" w:rsidR="00334947" w:rsidRPr="00334947" w:rsidRDefault="00334947" w:rsidP="00334947">
            <w:pPr>
              <w:spacing w:line="259" w:lineRule="auto"/>
              <w:ind w:right="-1"/>
              <w:jc w:val="both"/>
              <w:rPr>
                <w:rFonts w:ascii="Times New Roman" w:eastAsia="Times New Roman" w:hAnsi="Times New Roman" w:cs="Times New Roman"/>
                <w:lang w:val="ro-MD"/>
              </w:rPr>
            </w:pPr>
            <w:r w:rsidRPr="00334947">
              <w:rPr>
                <w:rFonts w:ascii="Times New Roman" w:eastAsia="Times New Roman" w:hAnsi="Times New Roman" w:cs="Times New Roman"/>
                <w:lang w:val="ro-MD"/>
              </w:rPr>
              <w:t xml:space="preserve">Majorarea valorii contractului </w:t>
            </w:r>
            <w:r w:rsidRPr="00334947">
              <w:rPr>
                <w:rFonts w:ascii="Times New Roman" w:eastAsia="Times New Roman" w:hAnsi="Times New Roman" w:cs="Times New Roman"/>
                <w:lang w:val="ro-MD" w:eastAsia="ro-RO"/>
              </w:rPr>
              <w:t xml:space="preserve"> □</w:t>
            </w:r>
          </w:p>
          <w:p w14:paraId="24C0E0F5" w14:textId="77777777" w:rsidR="00334947" w:rsidRPr="00334947" w:rsidRDefault="00334947" w:rsidP="00334947">
            <w:pPr>
              <w:spacing w:line="259" w:lineRule="auto"/>
              <w:ind w:right="-1"/>
              <w:rPr>
                <w:rFonts w:ascii="Times New Roman" w:eastAsia="Times New Roman" w:hAnsi="Times New Roman" w:cs="Times New Roman"/>
                <w:lang w:val="ro-MD"/>
              </w:rPr>
            </w:pPr>
            <w:r w:rsidRPr="00334947">
              <w:rPr>
                <w:rFonts w:ascii="Times New Roman" w:eastAsia="Times New Roman" w:hAnsi="Times New Roman" w:cs="Times New Roman"/>
                <w:lang w:val="ro-MD"/>
              </w:rPr>
              <w:t xml:space="preserve">Modificarea termenului de executare/ prestare </w:t>
            </w:r>
            <w:r w:rsidRPr="00334947">
              <w:rPr>
                <w:rFonts w:ascii="Times New Roman" w:eastAsia="Times New Roman" w:hAnsi="Times New Roman" w:cs="Times New Roman"/>
                <w:lang w:val="ro-MD" w:eastAsia="ro-RO"/>
              </w:rPr>
              <w:t xml:space="preserve"> □</w:t>
            </w:r>
          </w:p>
          <w:p w14:paraId="1682E6E1" w14:textId="77777777" w:rsidR="00334947" w:rsidRPr="00334947" w:rsidRDefault="00334947" w:rsidP="00334947">
            <w:pPr>
              <w:spacing w:line="259" w:lineRule="auto"/>
              <w:ind w:right="-1"/>
              <w:jc w:val="both"/>
              <w:rPr>
                <w:rFonts w:ascii="Times New Roman" w:eastAsia="Times New Roman" w:hAnsi="Times New Roman" w:cs="Times New Roman"/>
                <w:lang w:val="ro-MD"/>
              </w:rPr>
            </w:pPr>
            <w:r w:rsidRPr="00334947">
              <w:rPr>
                <w:rFonts w:ascii="Times New Roman" w:eastAsia="Times New Roman" w:hAnsi="Times New Roman" w:cs="Times New Roman"/>
                <w:lang w:val="ro-MD"/>
              </w:rPr>
              <w:t xml:space="preserve">Modificarea termenului de valabilitate </w:t>
            </w:r>
            <w:r w:rsidRPr="00334947">
              <w:rPr>
                <w:rFonts w:ascii="Times New Roman" w:eastAsia="Times New Roman" w:hAnsi="Times New Roman" w:cs="Times New Roman"/>
                <w:lang w:val="ro-MD" w:eastAsia="ro-RO"/>
              </w:rPr>
              <w:t xml:space="preserve"> □</w:t>
            </w:r>
          </w:p>
          <w:p w14:paraId="36E01158"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rPr>
              <w:t xml:space="preserve">Rezoluțiunea contractului </w:t>
            </w:r>
            <w:r w:rsidRPr="00334947">
              <w:rPr>
                <w:rFonts w:ascii="Times New Roman" w:eastAsia="Times New Roman" w:hAnsi="Times New Roman" w:cs="Times New Roman"/>
                <w:lang w:val="ro-MD" w:eastAsia="ro-RO"/>
              </w:rPr>
              <w:t xml:space="preserve"> □</w:t>
            </w:r>
          </w:p>
          <w:p w14:paraId="4D061B02"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r w:rsidRPr="00334947">
              <w:rPr>
                <w:rFonts w:ascii="Times New Roman" w:eastAsia="Times New Roman" w:hAnsi="Times New Roman" w:cs="Times New Roman"/>
                <w:lang w:val="ro-MD" w:eastAsia="ro-RO"/>
              </w:rPr>
              <w:t xml:space="preserve">Altele:  </w:t>
            </w:r>
            <w:r w:rsidRPr="00334947">
              <w:rPr>
                <w:rFonts w:ascii="Times New Roman" w:eastAsia="Times New Roman" w:hAnsi="Times New Roman" w:cs="Times New Roman"/>
                <w:i/>
                <w:lang w:val="ro-MD" w:eastAsia="ro-RO"/>
              </w:rPr>
              <w:t>[Indicați]</w:t>
            </w:r>
          </w:p>
        </w:tc>
      </w:tr>
      <w:tr w:rsidR="00334947" w:rsidRPr="00334947" w14:paraId="10C1F88B" w14:textId="77777777" w:rsidTr="006226C2">
        <w:tc>
          <w:tcPr>
            <w:tcW w:w="4785" w:type="dxa"/>
            <w:shd w:val="clear" w:color="auto" w:fill="FFFFFF" w:themeFill="background1"/>
          </w:tcPr>
          <w:p w14:paraId="0591F2F8" w14:textId="77777777" w:rsidR="00334947" w:rsidRPr="00334947" w:rsidRDefault="00334947" w:rsidP="00334947">
            <w:pPr>
              <w:spacing w:line="259" w:lineRule="auto"/>
              <w:ind w:right="-1"/>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Temeiul juridic</w:t>
            </w:r>
          </w:p>
        </w:tc>
        <w:tc>
          <w:tcPr>
            <w:tcW w:w="4786" w:type="dxa"/>
          </w:tcPr>
          <w:p w14:paraId="4B22CA91" w14:textId="77777777" w:rsidR="00334947" w:rsidRPr="00334947" w:rsidRDefault="00334947" w:rsidP="00334947">
            <w:pPr>
              <w:spacing w:line="259" w:lineRule="auto"/>
              <w:ind w:right="-1"/>
              <w:jc w:val="both"/>
              <w:rPr>
                <w:rFonts w:ascii="Times New Roman" w:eastAsia="Times New Roman" w:hAnsi="Times New Roman" w:cs="Times New Roman"/>
                <w:lang w:val="ro-MD"/>
              </w:rPr>
            </w:pPr>
            <w:r w:rsidRPr="00334947">
              <w:rPr>
                <w:rFonts w:ascii="Times New Roman" w:eastAsia="Times New Roman" w:hAnsi="Times New Roman" w:cs="Times New Roman"/>
                <w:i/>
                <w:lang w:val="ro-MD" w:eastAsia="ro-RO"/>
              </w:rPr>
              <w:t>[Indicați actul normativ, articol, alineat]</w:t>
            </w:r>
          </w:p>
        </w:tc>
      </w:tr>
      <w:tr w:rsidR="00334947" w:rsidRPr="00334947" w14:paraId="6A66A1A7" w14:textId="77777777" w:rsidTr="006226C2">
        <w:tc>
          <w:tcPr>
            <w:tcW w:w="4785" w:type="dxa"/>
            <w:shd w:val="clear" w:color="auto" w:fill="FFFFFF" w:themeFill="background1"/>
          </w:tcPr>
          <w:p w14:paraId="7C689421" w14:textId="77777777" w:rsidR="00334947" w:rsidRPr="00334947" w:rsidRDefault="00334947" w:rsidP="00334947">
            <w:pPr>
              <w:spacing w:line="259" w:lineRule="auto"/>
              <w:ind w:right="-1"/>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 xml:space="preserve">Creșterea </w:t>
            </w:r>
            <w:r w:rsidRPr="00334947">
              <w:rPr>
                <w:rFonts w:ascii="Times New Roman" w:eastAsia="Times New Roman" w:hAnsi="Times New Roman" w:cs="Times New Roman"/>
                <w:b/>
                <w:color w:val="000000"/>
                <w:lang w:val="ro-MD"/>
              </w:rPr>
              <w:t xml:space="preserve">prețului în urma modificării </w:t>
            </w:r>
            <w:r w:rsidRPr="00334947">
              <w:rPr>
                <w:rFonts w:ascii="Times New Roman" w:eastAsia="Times New Roman" w:hAnsi="Times New Roman" w:cs="Times New Roman"/>
                <w:i/>
                <w:lang w:val="ro-MD" w:eastAsia="ro-RO"/>
              </w:rPr>
              <w:t>(după caz)</w:t>
            </w:r>
          </w:p>
        </w:tc>
        <w:tc>
          <w:tcPr>
            <w:tcW w:w="4786" w:type="dxa"/>
          </w:tcPr>
          <w:p w14:paraId="5307B990" w14:textId="77777777" w:rsidR="00334947" w:rsidRPr="00334947" w:rsidRDefault="00334947" w:rsidP="00334947">
            <w:pPr>
              <w:spacing w:line="259" w:lineRule="auto"/>
              <w:ind w:right="-1"/>
              <w:jc w:val="both"/>
              <w:rPr>
                <w:rFonts w:ascii="Times New Roman" w:eastAsia="Times New Roman" w:hAnsi="Times New Roman" w:cs="Times New Roman"/>
                <w:i/>
                <w:lang w:val="ro-MD" w:eastAsia="ro-RO"/>
              </w:rPr>
            </w:pPr>
            <w:r w:rsidRPr="00334947">
              <w:rPr>
                <w:rFonts w:ascii="Times New Roman" w:eastAsia="Times New Roman" w:hAnsi="Times New Roman" w:cs="Times New Roman"/>
                <w:i/>
                <w:lang w:val="ro-MD" w:eastAsia="ro-RO"/>
              </w:rPr>
              <w:t>[</w:t>
            </w:r>
            <w:r w:rsidRPr="00334947">
              <w:rPr>
                <w:rFonts w:ascii="Times New Roman" w:eastAsia="Times New Roman" w:hAnsi="Times New Roman" w:cs="Times New Roman"/>
                <w:i/>
                <w:color w:val="000000"/>
                <w:lang w:val="ro-MD"/>
              </w:rPr>
              <w:t>Se va indica dacă se utilizează preţul actualizat al contractului de achiziţii publice/acordului-cadru</w:t>
            </w:r>
            <w:r w:rsidRPr="00334947">
              <w:rPr>
                <w:rFonts w:ascii="Times New Roman" w:eastAsia="Times New Roman" w:hAnsi="Times New Roman" w:cs="Times New Roman"/>
                <w:i/>
                <w:lang w:val="ro-MD" w:eastAsia="ro-RO"/>
              </w:rPr>
              <w:t>]</w:t>
            </w:r>
          </w:p>
        </w:tc>
      </w:tr>
      <w:tr w:rsidR="00334947" w:rsidRPr="00334947" w14:paraId="24D39F62" w14:textId="77777777" w:rsidTr="006226C2">
        <w:tc>
          <w:tcPr>
            <w:tcW w:w="4785" w:type="dxa"/>
            <w:shd w:val="clear" w:color="auto" w:fill="FFFFFF" w:themeFill="background1"/>
          </w:tcPr>
          <w:p w14:paraId="7E54636C" w14:textId="77777777" w:rsidR="00334947" w:rsidRPr="00334947" w:rsidRDefault="00334947" w:rsidP="00334947">
            <w:pPr>
              <w:spacing w:line="259" w:lineRule="auto"/>
              <w:ind w:right="-1"/>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 xml:space="preserve">Modificarea anterioară a contractului de achiziții publice/acordului-cadru </w:t>
            </w:r>
            <w:r w:rsidRPr="00334947">
              <w:rPr>
                <w:rFonts w:ascii="Times New Roman" w:eastAsia="Times New Roman" w:hAnsi="Times New Roman" w:cs="Times New Roman"/>
                <w:i/>
                <w:lang w:val="ro-MD" w:eastAsia="ro-RO"/>
              </w:rPr>
              <w:t>(după caz)</w:t>
            </w:r>
          </w:p>
        </w:tc>
        <w:tc>
          <w:tcPr>
            <w:tcW w:w="4786" w:type="dxa"/>
          </w:tcPr>
          <w:p w14:paraId="06772BAF" w14:textId="77777777" w:rsidR="00334947" w:rsidRPr="00334947" w:rsidRDefault="00334947" w:rsidP="00334947">
            <w:pPr>
              <w:spacing w:line="259" w:lineRule="auto"/>
              <w:ind w:right="-1"/>
              <w:jc w:val="both"/>
              <w:rPr>
                <w:rFonts w:ascii="Times New Roman" w:eastAsia="Times New Roman" w:hAnsi="Times New Roman" w:cs="Times New Roman"/>
                <w:i/>
                <w:lang w:val="ro-MD" w:eastAsia="ro-RO"/>
              </w:rPr>
            </w:pPr>
            <w:r w:rsidRPr="00334947">
              <w:rPr>
                <w:rFonts w:ascii="Times New Roman" w:eastAsia="Times New Roman" w:hAnsi="Times New Roman" w:cs="Times New Roman"/>
                <w:i/>
                <w:lang w:val="ro-MD" w:eastAsia="ro-RO"/>
              </w:rPr>
              <w:t>[Se vor indica toate modificările operate anterior și valoarea acestora]</w:t>
            </w:r>
          </w:p>
        </w:tc>
      </w:tr>
      <w:tr w:rsidR="00334947" w:rsidRPr="00334947" w14:paraId="3158F42B" w14:textId="77777777" w:rsidTr="006226C2">
        <w:tc>
          <w:tcPr>
            <w:tcW w:w="4785" w:type="dxa"/>
            <w:shd w:val="clear" w:color="auto" w:fill="FFFFFF" w:themeFill="background1"/>
          </w:tcPr>
          <w:p w14:paraId="65963F07" w14:textId="77777777" w:rsidR="00334947" w:rsidRPr="00334947" w:rsidRDefault="00334947" w:rsidP="00334947">
            <w:pPr>
              <w:spacing w:line="259" w:lineRule="auto"/>
              <w:ind w:right="-1"/>
              <w:jc w:val="both"/>
              <w:rPr>
                <w:rFonts w:ascii="Times New Roman" w:eastAsia="Times New Roman" w:hAnsi="Times New Roman" w:cs="Times New Roman"/>
                <w:b/>
                <w:lang w:val="ro-MD" w:eastAsia="ro-RO"/>
              </w:rPr>
            </w:pPr>
            <w:r w:rsidRPr="00334947">
              <w:rPr>
                <w:rFonts w:ascii="Times New Roman" w:eastAsia="Times New Roman" w:hAnsi="Times New Roman" w:cs="Times New Roman"/>
                <w:b/>
                <w:lang w:val="ro-MD" w:eastAsia="ro-RO"/>
              </w:rPr>
              <w:t>Alte informații relevante</w:t>
            </w:r>
          </w:p>
        </w:tc>
        <w:tc>
          <w:tcPr>
            <w:tcW w:w="4786" w:type="dxa"/>
          </w:tcPr>
          <w:p w14:paraId="4FFCD3DF" w14:textId="77777777" w:rsidR="00334947" w:rsidRPr="00334947" w:rsidRDefault="00334947" w:rsidP="00334947">
            <w:pPr>
              <w:spacing w:line="259" w:lineRule="auto"/>
              <w:ind w:right="-1"/>
              <w:jc w:val="both"/>
              <w:rPr>
                <w:rFonts w:ascii="Times New Roman" w:eastAsia="Times New Roman" w:hAnsi="Times New Roman" w:cs="Times New Roman"/>
                <w:lang w:val="ro-MD" w:eastAsia="ro-RO"/>
              </w:rPr>
            </w:pPr>
          </w:p>
        </w:tc>
      </w:tr>
    </w:tbl>
    <w:p w14:paraId="3C9BED83" w14:textId="77777777" w:rsidR="00334947" w:rsidRPr="00334947" w:rsidRDefault="00334947" w:rsidP="00334947">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334947">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4F396E7" w14:textId="77777777" w:rsidR="00334947" w:rsidRPr="00334947" w:rsidRDefault="00334947" w:rsidP="00334947">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334947">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4FF0ED5D" w14:textId="77777777" w:rsidR="00334947" w:rsidRPr="00334947" w:rsidRDefault="00334947" w:rsidP="0033494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334947">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CEF3A1" w14:textId="77777777" w:rsidR="00334947" w:rsidRPr="00334947" w:rsidRDefault="00334947" w:rsidP="00334947">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334947">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66656870" w14:textId="77777777" w:rsidR="00334947" w:rsidRPr="00334947" w:rsidRDefault="00334947" w:rsidP="0033494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334947">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5B6481AE" w14:textId="77777777" w:rsidR="00334947" w:rsidRPr="00334947" w:rsidRDefault="00334947" w:rsidP="0033494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334947">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CFC6C1" w14:textId="77777777" w:rsidR="00334947" w:rsidRPr="00334947" w:rsidRDefault="00334947" w:rsidP="00334947">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334947">
        <w:rPr>
          <w:rFonts w:ascii="Times New Roman" w:eastAsia="Times New Roman" w:hAnsi="Times New Roman" w:cs="Times New Roman"/>
          <w:b/>
          <w:kern w:val="0"/>
          <w:sz w:val="22"/>
          <w:szCs w:val="22"/>
          <w:lang w:val="ro-MD" w:eastAsia="zh-CN"/>
          <w14:ligatures w14:val="none"/>
        </w:rPr>
        <w:t>Rezultatele examinării:</w:t>
      </w:r>
    </w:p>
    <w:p w14:paraId="7308AC15" w14:textId="77777777" w:rsidR="00334947" w:rsidRPr="00334947" w:rsidRDefault="00334947" w:rsidP="00334947">
      <w:pPr>
        <w:spacing w:after="240" w:line="240" w:lineRule="auto"/>
        <w:jc w:val="both"/>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334947" w:rsidRPr="00334947" w14:paraId="19A4790D" w14:textId="77777777" w:rsidTr="006226C2">
        <w:tc>
          <w:tcPr>
            <w:tcW w:w="2093" w:type="dxa"/>
            <w:vMerge w:val="restart"/>
            <w:shd w:val="clear" w:color="auto" w:fill="FFFFFF" w:themeFill="background1"/>
            <w:vAlign w:val="center"/>
          </w:tcPr>
          <w:p w14:paraId="2EBE96E5"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r w:rsidRPr="00334947">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60AF8D01"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r w:rsidRPr="00334947">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49C159F2"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r w:rsidRPr="00334947">
              <w:rPr>
                <w:rFonts w:ascii="Times New Roman" w:eastAsia="Times New Roman" w:hAnsi="Times New Roman" w:cs="Times New Roman"/>
                <w:b/>
                <w:lang w:val="ro-MD"/>
              </w:rPr>
              <w:t xml:space="preserve">Valoarea modificărilor </w:t>
            </w:r>
            <w:r w:rsidRPr="00334947">
              <w:rPr>
                <w:rFonts w:ascii="Times New Roman" w:eastAsia="Times New Roman" w:hAnsi="Times New Roman" w:cs="Times New Roman"/>
                <w:lang w:val="ro-MD"/>
              </w:rPr>
              <w:t>(după caz)</w:t>
            </w:r>
          </w:p>
        </w:tc>
      </w:tr>
      <w:tr w:rsidR="00334947" w:rsidRPr="00334947" w14:paraId="209BE1D3" w14:textId="77777777" w:rsidTr="006226C2">
        <w:tc>
          <w:tcPr>
            <w:tcW w:w="2093" w:type="dxa"/>
            <w:vMerge/>
            <w:shd w:val="clear" w:color="auto" w:fill="FFFFFF" w:themeFill="background1"/>
            <w:vAlign w:val="center"/>
          </w:tcPr>
          <w:p w14:paraId="55C49CEC"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72C4E239"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06279268"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r w:rsidRPr="00334947">
              <w:rPr>
                <w:rFonts w:ascii="Times New Roman" w:eastAsia="Times New Roman" w:hAnsi="Times New Roman" w:cs="Times New Roman"/>
                <w:b/>
                <w:lang w:val="ro-MD"/>
              </w:rPr>
              <w:t>Fără TVA</w:t>
            </w:r>
          </w:p>
        </w:tc>
        <w:tc>
          <w:tcPr>
            <w:tcW w:w="1915" w:type="dxa"/>
            <w:shd w:val="clear" w:color="auto" w:fill="FFFFFF" w:themeFill="background1"/>
            <w:vAlign w:val="center"/>
          </w:tcPr>
          <w:p w14:paraId="37285043" w14:textId="77777777" w:rsidR="00334947" w:rsidRPr="00334947" w:rsidRDefault="00334947" w:rsidP="00334947">
            <w:pPr>
              <w:spacing w:line="259" w:lineRule="auto"/>
              <w:ind w:right="-1"/>
              <w:jc w:val="center"/>
              <w:rPr>
                <w:rFonts w:ascii="Times New Roman" w:eastAsia="Times New Roman" w:hAnsi="Times New Roman" w:cs="Times New Roman"/>
                <w:b/>
                <w:lang w:val="ro-MD"/>
              </w:rPr>
            </w:pPr>
            <w:r w:rsidRPr="00334947">
              <w:rPr>
                <w:rFonts w:ascii="Times New Roman" w:eastAsia="Times New Roman" w:hAnsi="Times New Roman" w:cs="Times New Roman"/>
                <w:b/>
                <w:lang w:val="ro-MD"/>
              </w:rPr>
              <w:t>Inclusiv TVA</w:t>
            </w:r>
          </w:p>
        </w:tc>
      </w:tr>
      <w:tr w:rsidR="00334947" w:rsidRPr="00334947" w14:paraId="4A7D5AE5" w14:textId="77777777" w:rsidTr="006226C2">
        <w:tc>
          <w:tcPr>
            <w:tcW w:w="2093" w:type="dxa"/>
          </w:tcPr>
          <w:p w14:paraId="17331A12" w14:textId="77777777" w:rsidR="00334947" w:rsidRPr="00334947" w:rsidRDefault="00334947" w:rsidP="00334947">
            <w:pPr>
              <w:spacing w:line="259" w:lineRule="auto"/>
              <w:jc w:val="both"/>
              <w:rPr>
                <w:rFonts w:ascii="Times New Roman" w:eastAsia="Times New Roman" w:hAnsi="Times New Roman" w:cs="Times New Roman"/>
                <w:lang w:val="ro-MD"/>
              </w:rPr>
            </w:pPr>
          </w:p>
        </w:tc>
        <w:tc>
          <w:tcPr>
            <w:tcW w:w="1735" w:type="dxa"/>
          </w:tcPr>
          <w:p w14:paraId="1E7BE3C8" w14:textId="77777777" w:rsidR="00334947" w:rsidRPr="00334947" w:rsidRDefault="00334947" w:rsidP="00334947">
            <w:pPr>
              <w:spacing w:line="259" w:lineRule="auto"/>
              <w:jc w:val="both"/>
              <w:rPr>
                <w:rFonts w:ascii="Times New Roman" w:eastAsia="Times New Roman" w:hAnsi="Times New Roman" w:cs="Times New Roman"/>
                <w:lang w:val="ro-MD"/>
              </w:rPr>
            </w:pPr>
          </w:p>
        </w:tc>
        <w:tc>
          <w:tcPr>
            <w:tcW w:w="1667" w:type="dxa"/>
          </w:tcPr>
          <w:p w14:paraId="11DE2ED3" w14:textId="77777777" w:rsidR="00334947" w:rsidRPr="00334947" w:rsidRDefault="00334947" w:rsidP="00334947">
            <w:pPr>
              <w:spacing w:line="259" w:lineRule="auto"/>
              <w:jc w:val="both"/>
              <w:rPr>
                <w:rFonts w:ascii="Times New Roman" w:eastAsia="Times New Roman" w:hAnsi="Times New Roman" w:cs="Times New Roman"/>
                <w:lang w:val="ro-MD"/>
              </w:rPr>
            </w:pPr>
          </w:p>
        </w:tc>
        <w:tc>
          <w:tcPr>
            <w:tcW w:w="2161" w:type="dxa"/>
          </w:tcPr>
          <w:p w14:paraId="13B70CDA" w14:textId="77777777" w:rsidR="00334947" w:rsidRPr="00334947" w:rsidRDefault="00334947" w:rsidP="00334947">
            <w:pPr>
              <w:spacing w:line="259" w:lineRule="auto"/>
              <w:jc w:val="both"/>
              <w:rPr>
                <w:rFonts w:ascii="Times New Roman" w:eastAsia="Times New Roman" w:hAnsi="Times New Roman" w:cs="Times New Roman"/>
                <w:lang w:val="ro-MD"/>
              </w:rPr>
            </w:pPr>
          </w:p>
        </w:tc>
        <w:tc>
          <w:tcPr>
            <w:tcW w:w="1915" w:type="dxa"/>
          </w:tcPr>
          <w:p w14:paraId="7074C383" w14:textId="77777777" w:rsidR="00334947" w:rsidRPr="00334947" w:rsidRDefault="00334947" w:rsidP="00334947">
            <w:pPr>
              <w:spacing w:line="259" w:lineRule="auto"/>
              <w:jc w:val="both"/>
              <w:rPr>
                <w:rFonts w:ascii="Times New Roman" w:eastAsia="Times New Roman" w:hAnsi="Times New Roman" w:cs="Times New Roman"/>
                <w:lang w:val="ro-MD"/>
              </w:rPr>
            </w:pPr>
          </w:p>
        </w:tc>
      </w:tr>
    </w:tbl>
    <w:p w14:paraId="4614E905" w14:textId="77777777" w:rsidR="00334947" w:rsidRPr="00334947" w:rsidRDefault="00334947" w:rsidP="00334947">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334947">
        <w:rPr>
          <w:rFonts w:ascii="Times New Roman" w:eastAsia="Times New Roman" w:hAnsi="Times New Roman" w:cs="Times New Roman"/>
          <w:b/>
          <w:kern w:val="0"/>
          <w:sz w:val="22"/>
          <w:szCs w:val="22"/>
          <w:lang w:val="ro-MD"/>
          <w14:ligatures w14:val="none"/>
        </w:rPr>
        <w:t>Conducătorul grupului de lucru:</w:t>
      </w:r>
    </w:p>
    <w:p w14:paraId="2B3C38E3" w14:textId="77777777" w:rsidR="00334947" w:rsidRPr="00334947" w:rsidRDefault="00334947" w:rsidP="00334947">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sz w:val="22"/>
          <w:szCs w:val="22"/>
          <w:lang w:val="ro-MD"/>
          <w14:ligatures w14:val="none"/>
        </w:rPr>
        <w:t xml:space="preserve">______________________________________                               </w:t>
      </w:r>
      <w:r w:rsidRPr="00334947">
        <w:rPr>
          <w:rFonts w:ascii="Times New Roman" w:eastAsia="Times New Roman" w:hAnsi="Times New Roman" w:cs="Times New Roman"/>
          <w:kern w:val="0"/>
          <w:sz w:val="22"/>
          <w:szCs w:val="22"/>
          <w:lang w:val="ro-MD"/>
          <w14:ligatures w14:val="none"/>
        </w:rPr>
        <w:tab/>
        <w:t>__________________</w:t>
      </w:r>
    </w:p>
    <w:p w14:paraId="405F2EA9" w14:textId="77777777" w:rsidR="00334947" w:rsidRPr="00334947" w:rsidRDefault="00334947" w:rsidP="00334947">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32BBD9F7"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bookmarkStart w:id="46" w:name="_Toc449692095"/>
    </w:p>
    <w:p w14:paraId="4FEB4F43"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41481D48"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16454CD9"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0ACDA734"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634360FE"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D5C9ACE"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087A83A1"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444E341D"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69FBD69"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77B85A71"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2DB37D1"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1E8DED34" w14:textId="76728813"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7</w:t>
      </w:r>
    </w:p>
    <w:p w14:paraId="45D19545"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14584672"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99336BE" w14:textId="77777777" w:rsidR="00334947" w:rsidRPr="00334947" w:rsidRDefault="00334947" w:rsidP="0033494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A7DAC2"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580261C" w14:textId="77777777" w:rsidR="00334947" w:rsidRPr="00334947" w:rsidRDefault="00334947" w:rsidP="00334947">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4042CDA6"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334947">
        <w:rPr>
          <w:rFonts w:ascii="Times New Roman" w:eastAsia="Times New Roman" w:hAnsi="Times New Roman" w:cs="Times New Roman"/>
          <w:b/>
          <w:kern w:val="0"/>
          <w:sz w:val="28"/>
          <w:szCs w:val="28"/>
          <w:lang w:val="ro-MD"/>
          <w14:ligatures w14:val="none"/>
        </w:rPr>
        <w:t>CERERE DE PARTICIPARE</w:t>
      </w:r>
    </w:p>
    <w:p w14:paraId="5DD82C19" w14:textId="77777777" w:rsidR="00334947" w:rsidRPr="00334947" w:rsidRDefault="00334947" w:rsidP="00334947">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4920B045" w14:textId="77777777" w:rsidR="00334947" w:rsidRPr="00334947" w:rsidRDefault="00334947" w:rsidP="00334947">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Către_________________________________________________________________________</w:t>
      </w:r>
      <w:r w:rsidRPr="00334947">
        <w:rPr>
          <w:rFonts w:ascii="Times New Roman" w:eastAsia="Times New Roman" w:hAnsi="Times New Roman" w:cs="Times New Roman"/>
          <w:kern w:val="0"/>
          <w:lang w:val="ro-MD"/>
          <w14:ligatures w14:val="none"/>
        </w:rPr>
        <w:softHyphen/>
      </w:r>
      <w:r w:rsidRPr="00334947">
        <w:rPr>
          <w:rFonts w:ascii="Times New Roman" w:eastAsia="Times New Roman" w:hAnsi="Times New Roman" w:cs="Times New Roman"/>
          <w:kern w:val="0"/>
          <w:lang w:val="ro-MD"/>
          <w14:ligatures w14:val="none"/>
        </w:rPr>
        <w:softHyphen/>
      </w:r>
      <w:r w:rsidRPr="00334947">
        <w:rPr>
          <w:rFonts w:ascii="Times New Roman" w:eastAsia="Times New Roman" w:hAnsi="Times New Roman" w:cs="Times New Roman"/>
          <w:kern w:val="0"/>
          <w:lang w:val="ro-MD"/>
          <w14:ligatures w14:val="none"/>
        </w:rPr>
        <w:softHyphen/>
        <w:t xml:space="preserve">                                                      (denumirea autorităţii contractante şi adresa completă)</w:t>
      </w:r>
    </w:p>
    <w:p w14:paraId="06172435" w14:textId="77777777" w:rsidR="00334947" w:rsidRPr="00334947" w:rsidRDefault="00334947" w:rsidP="00334947">
      <w:pPr>
        <w:tabs>
          <w:tab w:val="left" w:pos="567"/>
        </w:tabs>
        <w:spacing w:after="0" w:line="360" w:lineRule="auto"/>
        <w:jc w:val="both"/>
        <w:rPr>
          <w:rFonts w:ascii="Times New Roman" w:eastAsia="Times New Roman" w:hAnsi="Times New Roman" w:cs="Times New Roman"/>
          <w:kern w:val="0"/>
          <w:lang w:val="ro-MD"/>
          <w14:ligatures w14:val="none"/>
        </w:rPr>
      </w:pPr>
    </w:p>
    <w:p w14:paraId="40D4B043" w14:textId="77777777" w:rsidR="00334947" w:rsidRPr="00334947" w:rsidRDefault="00334947" w:rsidP="00334947">
      <w:pPr>
        <w:tabs>
          <w:tab w:val="left" w:pos="567"/>
        </w:tabs>
        <w:spacing w:after="0" w:line="36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Stimaţi domni</w:t>
      </w:r>
      <w:r w:rsidRPr="00334947">
        <w:rPr>
          <w:rFonts w:ascii="Times New Roman" w:eastAsia="Times New Roman" w:hAnsi="Times New Roman" w:cs="Times New Roman"/>
          <w:kern w:val="0"/>
          <w:lang w:val="ro-MD"/>
          <w14:ligatures w14:val="none"/>
        </w:rPr>
        <w:t>,</w:t>
      </w:r>
    </w:p>
    <w:p w14:paraId="3A7ADE38" w14:textId="77777777" w:rsidR="00334947" w:rsidRPr="00334947" w:rsidRDefault="00334947" w:rsidP="00334947">
      <w:pPr>
        <w:tabs>
          <w:tab w:val="left" w:pos="567"/>
        </w:tabs>
        <w:spacing w:after="0" w:line="36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334947">
        <w:rPr>
          <w:rFonts w:ascii="Times New Roman" w:eastAsia="Times New Roman" w:hAnsi="Times New Roman" w:cs="Times New Roman"/>
          <w:kern w:val="0"/>
          <w:szCs w:val="20"/>
          <w:lang w:val="ro-MD"/>
          <w14:ligatures w14:val="none"/>
        </w:rPr>
        <w:t xml:space="preserve">, </w:t>
      </w:r>
      <w:r w:rsidRPr="00334947">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334947">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334947">
        <w:rPr>
          <w:rFonts w:ascii="Times New Roman" w:eastAsia="Times New Roman" w:hAnsi="Times New Roman" w:cs="Times New Roman"/>
          <w:kern w:val="0"/>
          <w:lang w:val="ro-MD"/>
          <w14:ligatures w14:val="none"/>
        </w:rPr>
        <w:t xml:space="preserve"> neavînd obiecții la documentația de atribuire. </w:t>
      </w:r>
    </w:p>
    <w:p w14:paraId="16ABE90E"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5C18885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Data completării . . . . . . . . . . . . .</w:t>
      </w:r>
      <w:r w:rsidRPr="00334947">
        <w:rPr>
          <w:rFonts w:ascii="Times New Roman" w:eastAsia="Times New Roman" w:hAnsi="Times New Roman" w:cs="Times New Roman"/>
          <w:kern w:val="0"/>
          <w:lang w:val="ro-MD"/>
          <w14:ligatures w14:val="none"/>
        </w:rPr>
        <w:tab/>
        <w:t>Cu stimă,</w:t>
      </w:r>
    </w:p>
    <w:p w14:paraId="34334BAC" w14:textId="77777777" w:rsidR="00334947" w:rsidRPr="00334947" w:rsidRDefault="00334947" w:rsidP="00334947">
      <w:pPr>
        <w:tabs>
          <w:tab w:val="left" w:pos="567"/>
        </w:tabs>
        <w:spacing w:after="0" w:line="36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Ofertant/candidat</w:t>
      </w:r>
    </w:p>
    <w:p w14:paraId="2EEAC5B3" w14:textId="77777777" w:rsidR="00334947" w:rsidRPr="00334947" w:rsidRDefault="00334947" w:rsidP="00334947">
      <w:pPr>
        <w:tabs>
          <w:tab w:val="left" w:pos="567"/>
        </w:tabs>
        <w:spacing w:after="0" w:line="36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 . . . . . . . . . . . . . . . . . . . . . .</w:t>
      </w:r>
    </w:p>
    <w:p w14:paraId="7FAF310D" w14:textId="77777777" w:rsidR="00334947" w:rsidRPr="00334947" w:rsidRDefault="00334947" w:rsidP="00334947">
      <w:pPr>
        <w:tabs>
          <w:tab w:val="left" w:pos="567"/>
        </w:tabs>
        <w:spacing w:after="0" w:line="36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(semnătura autorizată)</w:t>
      </w:r>
    </w:p>
    <w:p w14:paraId="7EF9B56E"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4CB24AF3"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6EF22E35"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5BE3909A"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442F4CC5"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65A0FFD3"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6C832ED2"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FA82113"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009E098"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45FA0973"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24495FB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2DE9A84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7E9797E"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52E6BE79"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92610C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445EA6EB"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8</w:t>
      </w:r>
    </w:p>
    <w:p w14:paraId="7E364C53"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041B0CE2"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CC9EFFA"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0A08144D"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2FF9693" w14:textId="77777777" w:rsidR="00334947" w:rsidRPr="00334947" w:rsidRDefault="00334947" w:rsidP="00334947">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334947">
        <w:rPr>
          <w:rFonts w:ascii="Times New Roman" w:eastAsiaTheme="majorEastAsia" w:hAnsi="Times New Roman" w:cs="Times New Roman"/>
          <w:b/>
          <w:bCs/>
          <w:noProof/>
          <w:kern w:val="0"/>
          <w:lang w:val="ro-MD"/>
          <w14:ligatures w14:val="none"/>
        </w:rPr>
        <w:t>DECLARAŢIE</w:t>
      </w:r>
    </w:p>
    <w:p w14:paraId="524085FA" w14:textId="77777777" w:rsidR="00334947" w:rsidRPr="00334947" w:rsidRDefault="00334947" w:rsidP="00334947">
      <w:pPr>
        <w:tabs>
          <w:tab w:val="left" w:pos="567"/>
        </w:tabs>
        <w:spacing w:after="0" w:line="360" w:lineRule="auto"/>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privind valabilitatea ofertei</w:t>
      </w:r>
    </w:p>
    <w:p w14:paraId="1060BC56"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6A25F406" w14:textId="77777777" w:rsidR="00334947" w:rsidRPr="00334947" w:rsidRDefault="00334947" w:rsidP="00334947">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Către_________________________________________________________________________</w:t>
      </w:r>
      <w:r w:rsidRPr="00334947">
        <w:rPr>
          <w:rFonts w:ascii="Times New Roman" w:eastAsia="Times New Roman" w:hAnsi="Times New Roman" w:cs="Times New Roman"/>
          <w:kern w:val="0"/>
          <w:lang w:val="ro-MD"/>
          <w14:ligatures w14:val="none"/>
        </w:rPr>
        <w:softHyphen/>
      </w:r>
      <w:r w:rsidRPr="00334947">
        <w:rPr>
          <w:rFonts w:ascii="Times New Roman" w:eastAsia="Times New Roman" w:hAnsi="Times New Roman" w:cs="Times New Roman"/>
          <w:kern w:val="0"/>
          <w:lang w:val="ro-MD"/>
          <w14:ligatures w14:val="none"/>
        </w:rPr>
        <w:softHyphen/>
      </w:r>
      <w:r w:rsidRPr="00334947">
        <w:rPr>
          <w:rFonts w:ascii="Times New Roman" w:eastAsia="Times New Roman" w:hAnsi="Times New Roman" w:cs="Times New Roman"/>
          <w:kern w:val="0"/>
          <w:lang w:val="ro-MD"/>
          <w14:ligatures w14:val="none"/>
        </w:rPr>
        <w:softHyphen/>
      </w:r>
      <w:r w:rsidRPr="00334947">
        <w:rPr>
          <w:rFonts w:ascii="Times New Roman" w:eastAsia="Times New Roman" w:hAnsi="Times New Roman" w:cs="Times New Roman"/>
          <w:kern w:val="0"/>
          <w:sz w:val="20"/>
          <w:szCs w:val="20"/>
          <w:lang w:val="ro-MD"/>
          <w14:ligatures w14:val="none"/>
        </w:rPr>
        <w:t>(</w:t>
      </w:r>
      <w:r w:rsidRPr="00334947">
        <w:rPr>
          <w:rFonts w:ascii="Times New Roman" w:eastAsia="Times New Roman" w:hAnsi="Times New Roman" w:cs="Times New Roman"/>
          <w:i/>
          <w:kern w:val="0"/>
          <w:sz w:val="20"/>
          <w:szCs w:val="20"/>
          <w:lang w:val="ro-MD"/>
          <w14:ligatures w14:val="none"/>
        </w:rPr>
        <w:t>denumirea autorităţii contractante şi adresa completă</w:t>
      </w:r>
      <w:r w:rsidRPr="00334947">
        <w:rPr>
          <w:rFonts w:ascii="Times New Roman" w:eastAsia="Times New Roman" w:hAnsi="Times New Roman" w:cs="Times New Roman"/>
          <w:kern w:val="0"/>
          <w:sz w:val="20"/>
          <w:szCs w:val="20"/>
          <w:lang w:val="ro-MD"/>
          <w14:ligatures w14:val="none"/>
        </w:rPr>
        <w:t>)</w:t>
      </w:r>
    </w:p>
    <w:p w14:paraId="4D0F80A4" w14:textId="77777777" w:rsidR="00334947" w:rsidRPr="00334947" w:rsidRDefault="00334947" w:rsidP="00334947">
      <w:pPr>
        <w:tabs>
          <w:tab w:val="left" w:pos="567"/>
        </w:tabs>
        <w:spacing w:after="0" w:line="360" w:lineRule="auto"/>
        <w:jc w:val="both"/>
        <w:rPr>
          <w:rFonts w:ascii="Times New Roman" w:eastAsia="Times New Roman" w:hAnsi="Times New Roman" w:cs="Times New Roman"/>
          <w:kern w:val="0"/>
          <w:lang w:val="ro-MD"/>
          <w14:ligatures w14:val="none"/>
        </w:rPr>
      </w:pPr>
    </w:p>
    <w:p w14:paraId="66C6F415" w14:textId="77777777" w:rsidR="00334947" w:rsidRPr="00334947" w:rsidRDefault="00334947" w:rsidP="00334947">
      <w:pPr>
        <w:tabs>
          <w:tab w:val="left" w:pos="567"/>
        </w:tabs>
        <w:spacing w:after="0" w:line="360" w:lineRule="auto"/>
        <w:jc w:val="both"/>
        <w:rPr>
          <w:rFonts w:ascii="Times New Roman" w:eastAsia="Times New Roman" w:hAnsi="Times New Roman" w:cs="Times New Roman"/>
          <w:kern w:val="0"/>
          <w:lang w:val="ro-MD"/>
          <w14:ligatures w14:val="none"/>
        </w:rPr>
      </w:pPr>
    </w:p>
    <w:p w14:paraId="798EC808" w14:textId="77777777" w:rsidR="00334947" w:rsidRPr="00334947" w:rsidRDefault="00334947" w:rsidP="00334947">
      <w:pPr>
        <w:tabs>
          <w:tab w:val="left" w:pos="567"/>
        </w:tabs>
        <w:spacing w:after="0" w:line="36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Stimaţi domni</w:t>
      </w:r>
      <w:r w:rsidRPr="00334947">
        <w:rPr>
          <w:rFonts w:ascii="Times New Roman" w:eastAsia="Times New Roman" w:hAnsi="Times New Roman" w:cs="Times New Roman"/>
          <w:kern w:val="0"/>
          <w:lang w:val="ro-MD"/>
          <w14:ligatures w14:val="none"/>
        </w:rPr>
        <w:t>,</w:t>
      </w:r>
    </w:p>
    <w:p w14:paraId="759CC52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1A4458E4" w14:textId="77777777" w:rsidR="00334947" w:rsidRPr="00334947" w:rsidRDefault="00334947" w:rsidP="0033494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Calibri" w:hAnsi="Times New Roman" w:cs="Times New Roman"/>
          <w:noProof/>
          <w:kern w:val="0"/>
          <w:lang w:val="ro-MD"/>
          <w14:ligatures w14:val="none"/>
        </w:rPr>
        <w:t xml:space="preserve">    Ne angajăm să menținem oferta valabilă, </w:t>
      </w:r>
      <w:r w:rsidRPr="00334947">
        <w:rPr>
          <w:rFonts w:ascii="Times New Roman" w:eastAsia="Times New Roman" w:hAnsi="Times New Roman" w:cs="Times New Roman"/>
          <w:b/>
          <w:kern w:val="0"/>
          <w:lang w:val="ro-MD" w:eastAsia="ru-RU"/>
          <w14:ligatures w14:val="none"/>
        </w:rPr>
        <w:t xml:space="preserve">privind achiziționarea </w:t>
      </w:r>
      <w:r w:rsidRPr="00334947">
        <w:rPr>
          <w:rFonts w:ascii="Times New Roman" w:eastAsia="Times New Roman" w:hAnsi="Times New Roman" w:cs="Times New Roman"/>
          <w:b/>
          <w:kern w:val="0"/>
          <w:shd w:val="clear" w:color="auto" w:fill="FFFFFF" w:themeFill="background1"/>
          <w:lang w:val="ro-MD" w:eastAsia="ru-RU"/>
          <w14:ligatures w14:val="none"/>
        </w:rPr>
        <w:t>_______________________</w:t>
      </w:r>
      <w:r w:rsidRPr="00334947">
        <w:rPr>
          <w:rFonts w:ascii="Times New Roman" w:eastAsia="Times New Roman" w:hAnsi="Times New Roman" w:cs="Times New Roman"/>
          <w:b/>
          <w:kern w:val="0"/>
          <w:shd w:val="clear" w:color="auto" w:fill="FFFFFF" w:themeFill="background1"/>
          <w:lang w:val="ro-MD" w:eastAsia="ru-RU"/>
          <w14:ligatures w14:val="none"/>
        </w:rPr>
        <w:br/>
      </w:r>
      <w:r w:rsidRPr="00334947">
        <w:rPr>
          <w:rFonts w:ascii="Times New Roman" w:eastAsia="Times New Roman" w:hAnsi="Times New Roman" w:cs="Times New Roman"/>
          <w:kern w:val="0"/>
          <w:sz w:val="20"/>
          <w:lang w:val="ro-MD" w:eastAsia="ru-RU"/>
          <w14:ligatures w14:val="none"/>
        </w:rPr>
        <w:t xml:space="preserve">                                                                                                                                   (se indică obiectul achiziției)</w:t>
      </w:r>
      <w:r w:rsidRPr="00334947">
        <w:rPr>
          <w:rFonts w:ascii="Times New Roman" w:eastAsia="Times New Roman" w:hAnsi="Times New Roman" w:cs="Times New Roman"/>
          <w:b/>
          <w:kern w:val="0"/>
          <w:lang w:val="ro-MD" w:eastAsia="ru-RU"/>
          <w14:ligatures w14:val="none"/>
        </w:rPr>
        <w:br/>
        <w:t>prin procedura de achiziție_____________________________________,</w:t>
      </w:r>
      <w:r w:rsidRPr="00334947">
        <w:rPr>
          <w:rFonts w:ascii="Times New Roman" w:eastAsia="Times New Roman" w:hAnsi="Times New Roman" w:cs="Times New Roman"/>
          <w:b/>
          <w:kern w:val="0"/>
          <w:lang w:val="ro-MD" w:eastAsia="ru-RU"/>
          <w14:ligatures w14:val="none"/>
        </w:rPr>
        <w:br/>
      </w:r>
      <w:r w:rsidRPr="00334947">
        <w:rPr>
          <w:rFonts w:ascii="Times New Roman" w:eastAsia="Times New Roman" w:hAnsi="Times New Roman" w:cs="Times New Roman"/>
          <w:kern w:val="0"/>
          <w:sz w:val="20"/>
          <w:lang w:val="ro-MD" w:eastAsia="ru-RU"/>
          <w14:ligatures w14:val="none"/>
        </w:rPr>
        <w:t xml:space="preserve">                                                                           (tipul procedurii de achiziție)</w:t>
      </w:r>
    </w:p>
    <w:p w14:paraId="4B12CFB6" w14:textId="77777777" w:rsidR="00334947" w:rsidRPr="00334947" w:rsidRDefault="00334947" w:rsidP="00334947">
      <w:pPr>
        <w:autoSpaceDN w:val="0"/>
        <w:adjustRightInd w:val="0"/>
        <w:spacing w:after="0" w:line="240"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BB74B64"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31D3FFBD"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2D06C948"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8649DE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470AA373"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E2D486B"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2A402250"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Data completării . . . . . . . . . . . . .</w:t>
      </w:r>
      <w:r w:rsidRPr="00334947">
        <w:rPr>
          <w:rFonts w:ascii="Times New Roman" w:eastAsia="Times New Roman" w:hAnsi="Times New Roman" w:cs="Times New Roman"/>
          <w:kern w:val="0"/>
          <w:lang w:val="ro-MD"/>
          <w14:ligatures w14:val="none"/>
        </w:rPr>
        <w:tab/>
        <w:t>Cu stimă,</w:t>
      </w:r>
    </w:p>
    <w:p w14:paraId="79713133" w14:textId="77777777" w:rsidR="00334947" w:rsidRPr="00334947" w:rsidRDefault="00334947" w:rsidP="00334947">
      <w:pPr>
        <w:tabs>
          <w:tab w:val="left" w:pos="567"/>
        </w:tabs>
        <w:spacing w:after="0" w:line="36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Ofertant/candidat</w:t>
      </w:r>
    </w:p>
    <w:p w14:paraId="06795F14" w14:textId="77777777" w:rsidR="00334947" w:rsidRPr="00334947" w:rsidRDefault="00334947" w:rsidP="00334947">
      <w:pPr>
        <w:tabs>
          <w:tab w:val="left" w:pos="567"/>
        </w:tabs>
        <w:spacing w:after="0" w:line="36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 . . . . . . . . . . . . . . . . . . . . . .</w:t>
      </w:r>
    </w:p>
    <w:p w14:paraId="794124F4" w14:textId="77777777" w:rsidR="00334947" w:rsidRPr="00334947" w:rsidRDefault="00334947" w:rsidP="00334947">
      <w:pPr>
        <w:tabs>
          <w:tab w:val="left" w:pos="567"/>
        </w:tabs>
        <w:spacing w:after="0" w:line="36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(semnătura autorizată)</w:t>
      </w:r>
    </w:p>
    <w:p w14:paraId="5333A8AA"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FDA5DB1"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7494AA1"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51C10217"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47A1314"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0A3AE798"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10D3797B"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1BE80D32"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304F02C5"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6229FD9B"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p w14:paraId="7FF30C6E"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9</w:t>
      </w:r>
    </w:p>
    <w:p w14:paraId="2A30D219"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DF8BF8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3AD98673" w14:textId="77777777" w:rsidR="00334947" w:rsidRPr="00334947" w:rsidRDefault="00334947" w:rsidP="00334947">
      <w:pPr>
        <w:tabs>
          <w:tab w:val="left" w:pos="567"/>
        </w:tabs>
        <w:spacing w:after="0" w:line="360" w:lineRule="auto"/>
        <w:rPr>
          <w:rFonts w:ascii="Times New Roman" w:eastAsia="Times New Roman" w:hAnsi="Times New Roman" w:cs="Times New Roman"/>
          <w:kern w:val="0"/>
          <w:lang w:val="ro-MD"/>
          <w14:ligatures w14:val="none"/>
        </w:rPr>
      </w:pPr>
    </w:p>
    <w:bookmarkEnd w:id="47"/>
    <w:p w14:paraId="4607B7C7"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p w14:paraId="31222A81"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b/>
      </w:r>
      <w:r w:rsidRPr="00334947">
        <w:rPr>
          <w:rFonts w:ascii="Times New Roman" w:eastAsia="Times New Roman" w:hAnsi="Times New Roman" w:cs="Times New Roman"/>
          <w:b/>
          <w:kern w:val="0"/>
          <w:lang w:val="ro-MD"/>
          <w14:ligatures w14:val="none"/>
        </w:rPr>
        <w:tab/>
      </w:r>
      <w:r w:rsidRPr="00334947">
        <w:rPr>
          <w:rFonts w:ascii="Times New Roman" w:eastAsia="Times New Roman" w:hAnsi="Times New Roman" w:cs="Times New Roman"/>
          <w:b/>
          <w:kern w:val="0"/>
          <w:lang w:val="ro-MD"/>
          <w14:ligatures w14:val="none"/>
        </w:rPr>
        <w:tab/>
        <w:t>BANCA</w:t>
      </w:r>
    </w:p>
    <w:p w14:paraId="06C56F3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w:t>
      </w:r>
    </w:p>
    <w:p w14:paraId="5F47FDA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(denumirea)</w:t>
      </w:r>
    </w:p>
    <w:p w14:paraId="67DAA863"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p w14:paraId="4A7ACB0F"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SCRISOARE  DE  GARANŢIE  BANCARĂ</w:t>
      </w:r>
    </w:p>
    <w:p w14:paraId="63CCEA45"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pentru participare cu ofertă la procedura de atribuire a contractului de achiziţie publică</w:t>
      </w:r>
    </w:p>
    <w:p w14:paraId="4744418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209246B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26B075B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Către_________________________________________________________________________</w:t>
      </w:r>
    </w:p>
    <w:p w14:paraId="5AA091AB"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t xml:space="preserve">                        (denumirea autorităţii contractante şi adresa completă)</w:t>
      </w:r>
    </w:p>
    <w:p w14:paraId="5D01430F"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_____________________________________________________________________________</w:t>
      </w:r>
    </w:p>
    <w:p w14:paraId="14766C8B"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1E2EDF0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t xml:space="preserve">             (denumirea contractului de achiziţie publică)</w:t>
      </w:r>
    </w:p>
    <w:p w14:paraId="072EAA72"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subsemnaţii___________________________________________________________________, </w:t>
      </w:r>
    </w:p>
    <w:p w14:paraId="244D92E9"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(denumirea băncii)</w:t>
      </w:r>
    </w:p>
    <w:p w14:paraId="4F09B0A9"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41CB3031"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(adresa băncii)</w:t>
      </w:r>
    </w:p>
    <w:p w14:paraId="2B0497C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6A3E735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(denumirea autorităţii contractante)</w:t>
      </w:r>
    </w:p>
    <w:p w14:paraId="78DAF112"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025F290B"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r>
    </w:p>
    <w:p w14:paraId="17B634E2"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4178A2F" w14:textId="77777777" w:rsidR="00334947" w:rsidRPr="00334947" w:rsidRDefault="00334947" w:rsidP="00334947">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Ofertantul ____________________________________________________________________</w:t>
      </w:r>
    </w:p>
    <w:p w14:paraId="561D13E0" w14:textId="77777777" w:rsidR="00334947" w:rsidRPr="00334947" w:rsidRDefault="00334947" w:rsidP="00334947">
      <w:pPr>
        <w:tabs>
          <w:tab w:val="left" w:pos="1069"/>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t xml:space="preserve">(denumirea ofertantului)                                </w:t>
      </w:r>
    </w:p>
    <w:p w14:paraId="34905A4F" w14:textId="77777777" w:rsidR="00334947" w:rsidRPr="00334947" w:rsidRDefault="00334947" w:rsidP="00334947">
      <w:pPr>
        <w:tabs>
          <w:tab w:val="left" w:pos="567"/>
        </w:tabs>
        <w:spacing w:after="0" w:line="240" w:lineRule="auto"/>
        <w:ind w:hanging="349"/>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îşi  retrage sau modifică oferta în perioada de  valabilitate a acesteia;</w:t>
      </w:r>
    </w:p>
    <w:p w14:paraId="20E54BB0" w14:textId="77777777" w:rsidR="00334947" w:rsidRPr="00334947" w:rsidRDefault="00334947" w:rsidP="00334947">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7956140" w14:textId="77777777" w:rsidR="00334947" w:rsidRPr="00334947" w:rsidRDefault="00334947" w:rsidP="00334947">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Oferta sa fiind stabilită câştigătoare, ofertantul _______________________________________</w:t>
      </w:r>
    </w:p>
    <w:p w14:paraId="58C0A49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(denumirea ofertantului)</w:t>
      </w:r>
    </w:p>
    <w:p w14:paraId="71766A73" w14:textId="77777777" w:rsidR="00334947" w:rsidRPr="00334947" w:rsidRDefault="00334947" w:rsidP="00334947">
      <w:pPr>
        <w:tabs>
          <w:tab w:val="left" w:pos="567"/>
        </w:tabs>
        <w:spacing w:after="0" w:line="240" w:lineRule="auto"/>
        <w:ind w:hanging="349"/>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nu a constituit garanţia de bună execuție;</w:t>
      </w:r>
    </w:p>
    <w:p w14:paraId="66DEAFD1" w14:textId="77777777" w:rsidR="00334947" w:rsidRPr="00334947" w:rsidRDefault="00334947" w:rsidP="00334947">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Oferta sa fiind stabilită câştigătoare, ofertantul _______________________________________</w:t>
      </w:r>
    </w:p>
    <w:p w14:paraId="080BD074" w14:textId="77777777" w:rsidR="00334947" w:rsidRPr="00334947" w:rsidRDefault="00334947" w:rsidP="00334947">
      <w:pPr>
        <w:tabs>
          <w:tab w:val="left" w:pos="567"/>
        </w:tabs>
        <w:spacing w:after="0" w:line="240" w:lineRule="auto"/>
        <w:ind w:hanging="349"/>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t xml:space="preserve">                                                                              (denumirea ofertantului) </w:t>
      </w:r>
    </w:p>
    <w:p w14:paraId="4848985B" w14:textId="77777777" w:rsidR="00334947" w:rsidRPr="00334947" w:rsidRDefault="00334947" w:rsidP="00334947">
      <w:pPr>
        <w:tabs>
          <w:tab w:val="left" w:pos="567"/>
        </w:tabs>
        <w:spacing w:after="0" w:line="240" w:lineRule="auto"/>
        <w:ind w:hanging="349"/>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a refuzat să semneze contractul de achiziţie publică de lucrări;</w:t>
      </w:r>
    </w:p>
    <w:p w14:paraId="2409A6F7" w14:textId="77777777" w:rsidR="00334947" w:rsidRPr="00334947" w:rsidRDefault="00334947" w:rsidP="00334947">
      <w:pPr>
        <w:tabs>
          <w:tab w:val="left" w:pos="567"/>
        </w:tabs>
        <w:spacing w:after="0" w:line="240" w:lineRule="auto"/>
        <w:ind w:hanging="502"/>
        <w:rPr>
          <w:rFonts w:ascii="Times New Roman" w:eastAsia="Times New Roman" w:hAnsi="Times New Roman" w:cs="Times New Roman"/>
          <w:kern w:val="0"/>
          <w:lang w:val="ro-MD"/>
          <w14:ligatures w14:val="none"/>
        </w:rPr>
      </w:pPr>
    </w:p>
    <w:p w14:paraId="21570549"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227273C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Prezenta garanţie este valabilă până la data de _______________________________________</w:t>
      </w:r>
    </w:p>
    <w:p w14:paraId="1BD12E6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42ED0DD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(semnătura autorizată)</w:t>
      </w:r>
    </w:p>
    <w:p w14:paraId="1B38B957" w14:textId="77777777" w:rsidR="00334947" w:rsidRPr="00334947" w:rsidRDefault="00334947" w:rsidP="00334947">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6A2AF5FA" w14:textId="77777777" w:rsidR="00334947" w:rsidRPr="00334947" w:rsidRDefault="00334947" w:rsidP="00334947">
      <w:pPr>
        <w:spacing w:after="200" w:line="276" w:lineRule="auto"/>
        <w:jc w:val="center"/>
        <w:rPr>
          <w:rFonts w:ascii="Times New Roman" w:eastAsia="Times New Roman" w:hAnsi="Times New Roman" w:cs="Times New Roman"/>
          <w:noProof/>
          <w:kern w:val="0"/>
          <w:lang w:val="ro-MD" w:eastAsia="zh-CN"/>
          <w14:ligatures w14:val="none"/>
        </w:rPr>
      </w:pPr>
    </w:p>
    <w:p w14:paraId="0D2B5A94" w14:textId="77777777" w:rsidR="00334947" w:rsidRPr="00334947" w:rsidRDefault="00334947" w:rsidP="00334947">
      <w:pPr>
        <w:spacing w:after="200" w:line="276" w:lineRule="auto"/>
        <w:jc w:val="center"/>
        <w:rPr>
          <w:rFonts w:ascii="Times New Roman" w:eastAsia="Times New Roman" w:hAnsi="Times New Roman" w:cs="Times New Roman"/>
          <w:noProof/>
          <w:kern w:val="0"/>
          <w:lang w:val="ro-MD" w:eastAsia="zh-CN"/>
          <w14:ligatures w14:val="none"/>
        </w:rPr>
      </w:pPr>
    </w:p>
    <w:p w14:paraId="533EA2AD"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10</w:t>
      </w:r>
    </w:p>
    <w:p w14:paraId="24F3A88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32962408"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44F11595" w14:textId="77777777" w:rsidR="00334947" w:rsidRPr="00334947" w:rsidRDefault="00334947" w:rsidP="00334947">
      <w:pPr>
        <w:spacing w:after="200" w:line="276" w:lineRule="auto"/>
        <w:jc w:val="center"/>
        <w:rPr>
          <w:rFonts w:ascii="Times New Roman" w:eastAsia="Times New Roman" w:hAnsi="Times New Roman" w:cs="Times New Roman"/>
          <w:noProof/>
          <w:kern w:val="0"/>
          <w:lang w:val="ro-MD" w:eastAsia="zh-CN"/>
          <w14:ligatures w14:val="none"/>
        </w:rPr>
      </w:pPr>
    </w:p>
    <w:p w14:paraId="6FD5C453" w14:textId="77777777" w:rsidR="00334947" w:rsidRPr="00334947" w:rsidRDefault="00334947" w:rsidP="00334947">
      <w:pPr>
        <w:spacing w:after="0" w:line="240" w:lineRule="auto"/>
        <w:rPr>
          <w:rFonts w:ascii="Times New Roman" w:eastAsia="Times New Roman" w:hAnsi="Times New Roman" w:cs="Times New Roman"/>
          <w:noProof/>
          <w:kern w:val="0"/>
          <w:lang w:val="ro-MD" w:eastAsia="zh-CN"/>
          <w14:ligatures w14:val="none"/>
        </w:rPr>
      </w:pPr>
    </w:p>
    <w:bookmarkEnd w:id="48"/>
    <w:p w14:paraId="76D9A420"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p>
    <w:p w14:paraId="167A691F"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GRAFIC DE  EXECUTARE A LUCRĂRILOR</w:t>
      </w:r>
    </w:p>
    <w:p w14:paraId="711F89B9"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_____________________________________________________________________________</w:t>
      </w:r>
    </w:p>
    <w:p w14:paraId="61F378A3"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(denumirea lucrărilor)</w:t>
      </w:r>
    </w:p>
    <w:p w14:paraId="5467FDE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34947" w:rsidRPr="00334947" w14:paraId="54CB81EA" w14:textId="77777777" w:rsidTr="006226C2">
        <w:trPr>
          <w:cantSplit/>
          <w:trHeight w:val="300"/>
        </w:trPr>
        <w:tc>
          <w:tcPr>
            <w:tcW w:w="709" w:type="dxa"/>
            <w:vMerge w:val="restart"/>
          </w:tcPr>
          <w:p w14:paraId="3485387A"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Nr.</w:t>
            </w:r>
          </w:p>
          <w:p w14:paraId="75D46FD1"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d/o</w:t>
            </w:r>
          </w:p>
        </w:tc>
        <w:tc>
          <w:tcPr>
            <w:tcW w:w="2825" w:type="dxa"/>
            <w:vMerge w:val="restart"/>
          </w:tcPr>
          <w:p w14:paraId="71D29A69"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Grupa de obiecte/denumirea obiectului</w:t>
            </w:r>
          </w:p>
        </w:tc>
        <w:tc>
          <w:tcPr>
            <w:tcW w:w="3126" w:type="dxa"/>
            <w:gridSpan w:val="3"/>
          </w:tcPr>
          <w:p w14:paraId="377AA728"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Anul 1</w:t>
            </w:r>
          </w:p>
        </w:tc>
        <w:tc>
          <w:tcPr>
            <w:tcW w:w="1044" w:type="dxa"/>
            <w:gridSpan w:val="2"/>
          </w:tcPr>
          <w:p w14:paraId="776B6A7E"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w:t>
            </w:r>
          </w:p>
        </w:tc>
        <w:tc>
          <w:tcPr>
            <w:tcW w:w="1320" w:type="dxa"/>
            <w:gridSpan w:val="2"/>
          </w:tcPr>
          <w:p w14:paraId="6EE1501E"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Anul (n)</w:t>
            </w:r>
          </w:p>
        </w:tc>
      </w:tr>
      <w:tr w:rsidR="00334947" w:rsidRPr="00334947" w14:paraId="160FD830" w14:textId="77777777" w:rsidTr="006226C2">
        <w:trPr>
          <w:cantSplit/>
          <w:trHeight w:val="240"/>
        </w:trPr>
        <w:tc>
          <w:tcPr>
            <w:tcW w:w="709" w:type="dxa"/>
            <w:vMerge/>
          </w:tcPr>
          <w:p w14:paraId="1E43C0F5"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84E2D67"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5A309D4F"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Luna</w:t>
            </w:r>
          </w:p>
        </w:tc>
      </w:tr>
      <w:tr w:rsidR="00334947" w:rsidRPr="00334947" w14:paraId="34F2F73B" w14:textId="77777777" w:rsidTr="006226C2">
        <w:trPr>
          <w:cantSplit/>
          <w:trHeight w:val="120"/>
        </w:trPr>
        <w:tc>
          <w:tcPr>
            <w:tcW w:w="709" w:type="dxa"/>
            <w:vMerge/>
          </w:tcPr>
          <w:p w14:paraId="78E55FE8"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29D4982"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3719CE61"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1</w:t>
            </w:r>
          </w:p>
        </w:tc>
        <w:tc>
          <w:tcPr>
            <w:tcW w:w="1215" w:type="dxa"/>
          </w:tcPr>
          <w:p w14:paraId="740F2405"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2</w:t>
            </w:r>
          </w:p>
        </w:tc>
        <w:tc>
          <w:tcPr>
            <w:tcW w:w="1005" w:type="dxa"/>
            <w:gridSpan w:val="2"/>
          </w:tcPr>
          <w:p w14:paraId="03E5CA48"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3</w:t>
            </w:r>
          </w:p>
        </w:tc>
        <w:tc>
          <w:tcPr>
            <w:tcW w:w="990" w:type="dxa"/>
            <w:gridSpan w:val="2"/>
          </w:tcPr>
          <w:p w14:paraId="218DE661"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w:t>
            </w:r>
          </w:p>
        </w:tc>
        <w:tc>
          <w:tcPr>
            <w:tcW w:w="1245" w:type="dxa"/>
          </w:tcPr>
          <w:p w14:paraId="5BCBCFE2"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n</w:t>
            </w:r>
          </w:p>
        </w:tc>
      </w:tr>
      <w:tr w:rsidR="00334947" w:rsidRPr="00334947" w14:paraId="295814D6" w14:textId="77777777" w:rsidTr="006226C2">
        <w:trPr>
          <w:cantSplit/>
          <w:trHeight w:val="180"/>
        </w:trPr>
        <w:tc>
          <w:tcPr>
            <w:tcW w:w="709" w:type="dxa"/>
          </w:tcPr>
          <w:p w14:paraId="68035C03"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w:t>
            </w:r>
          </w:p>
        </w:tc>
        <w:tc>
          <w:tcPr>
            <w:tcW w:w="2825" w:type="dxa"/>
          </w:tcPr>
          <w:p w14:paraId="63EDC72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Organizare de şantier</w:t>
            </w:r>
          </w:p>
        </w:tc>
        <w:tc>
          <w:tcPr>
            <w:tcW w:w="1035" w:type="dxa"/>
          </w:tcPr>
          <w:p w14:paraId="33FE7B9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4D70CF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9194EC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AEFE31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FE8999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r w:rsidR="00334947" w:rsidRPr="00334947" w14:paraId="15463981" w14:textId="77777777" w:rsidTr="006226C2">
        <w:trPr>
          <w:cantSplit/>
          <w:trHeight w:val="1372"/>
        </w:trPr>
        <w:tc>
          <w:tcPr>
            <w:tcW w:w="709" w:type="dxa"/>
          </w:tcPr>
          <w:p w14:paraId="3324225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2. </w:t>
            </w:r>
          </w:p>
          <w:p w14:paraId="0C456FB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5EDAB33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071A1DA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0FEF3209"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65F2B8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Obiect 01</w:t>
            </w:r>
          </w:p>
          <w:p w14:paraId="6C14E27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Categoria de lucrări:</w:t>
            </w:r>
          </w:p>
          <w:p w14:paraId="7840803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5D8486F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403B883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6E5FDA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03FB3D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6E2712F"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81CCF2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443BA1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r w:rsidR="00334947" w:rsidRPr="00334947" w14:paraId="206EBE35" w14:textId="77777777" w:rsidTr="006226C2">
        <w:trPr>
          <w:cantSplit/>
          <w:trHeight w:val="1412"/>
        </w:trPr>
        <w:tc>
          <w:tcPr>
            <w:tcW w:w="709" w:type="dxa"/>
          </w:tcPr>
          <w:p w14:paraId="4218D21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3.</w:t>
            </w:r>
          </w:p>
          <w:p w14:paraId="4D40C07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482404E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28DCAE7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351DECF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81787A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Obiect 02</w:t>
            </w:r>
          </w:p>
          <w:p w14:paraId="19BB208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Categoria de lucrări:</w:t>
            </w:r>
          </w:p>
          <w:p w14:paraId="3ADBAA3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181EE62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746FAFD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BB9D73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38272F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E81055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6B6700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FF4E12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r w:rsidR="00334947" w:rsidRPr="00334947" w14:paraId="771D8930" w14:textId="77777777" w:rsidTr="006226C2">
        <w:trPr>
          <w:cantSplit/>
          <w:trHeight w:val="1593"/>
        </w:trPr>
        <w:tc>
          <w:tcPr>
            <w:tcW w:w="709" w:type="dxa"/>
          </w:tcPr>
          <w:p w14:paraId="5383C8B3"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w:t>
            </w:r>
          </w:p>
        </w:tc>
        <w:tc>
          <w:tcPr>
            <w:tcW w:w="2825" w:type="dxa"/>
          </w:tcPr>
          <w:p w14:paraId="01B765E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Obiect n …</w:t>
            </w:r>
          </w:p>
          <w:p w14:paraId="73CC1CF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Categoria de lucrări:</w:t>
            </w:r>
          </w:p>
          <w:p w14:paraId="787FFA5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60B4890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08FA3AF3"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2B4287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481FD5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9E0690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129A5B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5C6CFC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bl>
    <w:p w14:paraId="4324E15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78E6680D"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3A32AE90"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_________________________________________</w:t>
      </w:r>
    </w:p>
    <w:p w14:paraId="455F9D42"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__________________________________________</w:t>
      </w:r>
    </w:p>
    <w:p w14:paraId="0020C9B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04E82C8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334947">
        <w:rPr>
          <w:rFonts w:ascii="Times New Roman" w:eastAsia="PMingLiU" w:hAnsi="Times New Roman" w:cs="Times New Roman"/>
          <w:noProof/>
          <w:kern w:val="0"/>
          <w:lang w:val="ro-MD" w:eastAsia="zh-CN"/>
          <w14:ligatures w14:val="none"/>
        </w:rPr>
        <w:t>____</w:t>
      </w:r>
    </w:p>
    <w:p w14:paraId="5A0215B5"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D07ABF7"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A5CE2F2"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687B2AF0"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582B2EE6"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0BB3151C"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703D87B2"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038B9E2C"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E3F9DA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0990EFA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847CD64"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59F2D61"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69C909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0F64E7F3"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2D2313F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35C2D263"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0E0DF503"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87D2DC9"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05524C9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151FFA6"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11</w:t>
      </w:r>
    </w:p>
    <w:p w14:paraId="01C94A44"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232C6B5"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0FDC37C"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7241193A"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671B437"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31B7C6C" w14:textId="77777777" w:rsidR="00334947" w:rsidRPr="00334947" w:rsidRDefault="00334947" w:rsidP="00334947">
      <w:pPr>
        <w:spacing w:after="0" w:line="240" w:lineRule="auto"/>
        <w:jc w:val="center"/>
        <w:rPr>
          <w:rFonts w:ascii="Times New Roman" w:eastAsia="PMingLiU" w:hAnsi="Times New Roman" w:cs="Times New Roman"/>
          <w:noProof/>
          <w:kern w:val="0"/>
          <w:lang w:val="ro-MD" w:eastAsia="zh-CN"/>
          <w14:ligatures w14:val="none"/>
        </w:rPr>
      </w:pPr>
    </w:p>
    <w:p w14:paraId="2080F7EE"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GRAFIC DE  EXECUTARE A DOCUMENTAȚIEI DE PROIECT</w:t>
      </w:r>
    </w:p>
    <w:p w14:paraId="0EB41DE3"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_____________________________________________________________________________</w:t>
      </w:r>
    </w:p>
    <w:p w14:paraId="2EEB3853"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(denumirea serviciilor)</w:t>
      </w:r>
    </w:p>
    <w:p w14:paraId="10DC9E19"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34947" w:rsidRPr="00334947" w14:paraId="4678909C" w14:textId="77777777" w:rsidTr="006226C2">
        <w:trPr>
          <w:cantSplit/>
          <w:trHeight w:val="300"/>
        </w:trPr>
        <w:tc>
          <w:tcPr>
            <w:tcW w:w="709" w:type="dxa"/>
            <w:vMerge w:val="restart"/>
          </w:tcPr>
          <w:p w14:paraId="7AA9E5AB"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Nr.</w:t>
            </w:r>
          </w:p>
          <w:p w14:paraId="62DCC0FD"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d/o</w:t>
            </w:r>
          </w:p>
        </w:tc>
        <w:tc>
          <w:tcPr>
            <w:tcW w:w="2825" w:type="dxa"/>
            <w:vMerge w:val="restart"/>
          </w:tcPr>
          <w:p w14:paraId="49E48B18"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Grupa de obiecte/denumirea obiectului</w:t>
            </w:r>
          </w:p>
        </w:tc>
        <w:tc>
          <w:tcPr>
            <w:tcW w:w="3126" w:type="dxa"/>
            <w:gridSpan w:val="3"/>
          </w:tcPr>
          <w:p w14:paraId="5FB8E1BF"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Anul 1</w:t>
            </w:r>
          </w:p>
        </w:tc>
        <w:tc>
          <w:tcPr>
            <w:tcW w:w="1044" w:type="dxa"/>
            <w:gridSpan w:val="2"/>
          </w:tcPr>
          <w:p w14:paraId="52B947E8"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w:t>
            </w:r>
          </w:p>
        </w:tc>
        <w:tc>
          <w:tcPr>
            <w:tcW w:w="1320" w:type="dxa"/>
            <w:gridSpan w:val="2"/>
          </w:tcPr>
          <w:p w14:paraId="29088239"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Anul (n)</w:t>
            </w:r>
          </w:p>
        </w:tc>
      </w:tr>
      <w:tr w:rsidR="00334947" w:rsidRPr="00334947" w14:paraId="173B985D" w14:textId="77777777" w:rsidTr="006226C2">
        <w:trPr>
          <w:cantSplit/>
          <w:trHeight w:val="240"/>
        </w:trPr>
        <w:tc>
          <w:tcPr>
            <w:tcW w:w="709" w:type="dxa"/>
            <w:vMerge/>
          </w:tcPr>
          <w:p w14:paraId="1A508A97"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EE17522"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4A576E9F"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Luna</w:t>
            </w:r>
          </w:p>
        </w:tc>
      </w:tr>
      <w:tr w:rsidR="00334947" w:rsidRPr="00334947" w14:paraId="1CB1F2C1" w14:textId="77777777" w:rsidTr="006226C2">
        <w:trPr>
          <w:cantSplit/>
          <w:trHeight w:val="120"/>
        </w:trPr>
        <w:tc>
          <w:tcPr>
            <w:tcW w:w="709" w:type="dxa"/>
            <w:vMerge/>
          </w:tcPr>
          <w:p w14:paraId="6450F004"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014A731"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035EBF32"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1</w:t>
            </w:r>
          </w:p>
        </w:tc>
        <w:tc>
          <w:tcPr>
            <w:tcW w:w="1215" w:type="dxa"/>
          </w:tcPr>
          <w:p w14:paraId="64D9A413"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2</w:t>
            </w:r>
          </w:p>
        </w:tc>
        <w:tc>
          <w:tcPr>
            <w:tcW w:w="1005" w:type="dxa"/>
            <w:gridSpan w:val="2"/>
          </w:tcPr>
          <w:p w14:paraId="0C784E9D"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3</w:t>
            </w:r>
          </w:p>
        </w:tc>
        <w:tc>
          <w:tcPr>
            <w:tcW w:w="990" w:type="dxa"/>
            <w:gridSpan w:val="2"/>
          </w:tcPr>
          <w:p w14:paraId="7E6C8B1D"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w:t>
            </w:r>
          </w:p>
        </w:tc>
        <w:tc>
          <w:tcPr>
            <w:tcW w:w="1245" w:type="dxa"/>
          </w:tcPr>
          <w:p w14:paraId="2521CC93"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n</w:t>
            </w:r>
          </w:p>
        </w:tc>
      </w:tr>
      <w:tr w:rsidR="00334947" w:rsidRPr="00334947" w14:paraId="5C6EB98B" w14:textId="77777777" w:rsidTr="006226C2">
        <w:trPr>
          <w:cantSplit/>
          <w:trHeight w:val="180"/>
        </w:trPr>
        <w:tc>
          <w:tcPr>
            <w:tcW w:w="709" w:type="dxa"/>
          </w:tcPr>
          <w:p w14:paraId="71BA974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w:t>
            </w:r>
          </w:p>
        </w:tc>
        <w:tc>
          <w:tcPr>
            <w:tcW w:w="2825" w:type="dxa"/>
          </w:tcPr>
          <w:p w14:paraId="1E4B3FD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Faza 1</w:t>
            </w:r>
          </w:p>
          <w:p w14:paraId="47DDC18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2155188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89AC26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4205DE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8BE5BA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9CDEFA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r w:rsidR="00334947" w:rsidRPr="00334947" w14:paraId="4EEEBCC0" w14:textId="77777777" w:rsidTr="006226C2">
        <w:trPr>
          <w:cantSplit/>
          <w:trHeight w:val="1372"/>
        </w:trPr>
        <w:tc>
          <w:tcPr>
            <w:tcW w:w="709" w:type="dxa"/>
          </w:tcPr>
          <w:p w14:paraId="1ED1035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2. </w:t>
            </w:r>
          </w:p>
          <w:p w14:paraId="537994B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7A4A28B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0A08A2D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085CBC8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8BA0C8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Faza 2</w:t>
            </w:r>
          </w:p>
          <w:p w14:paraId="4480077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Schiță de proiect __________________</w:t>
            </w:r>
          </w:p>
          <w:p w14:paraId="7EAC1BD3"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BB4708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44EB7A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AE840C3"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B092A1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99FB4FB"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r w:rsidR="00334947" w:rsidRPr="00334947" w14:paraId="031C5DC0" w14:textId="77777777" w:rsidTr="006226C2">
        <w:trPr>
          <w:cantSplit/>
          <w:trHeight w:val="1412"/>
        </w:trPr>
        <w:tc>
          <w:tcPr>
            <w:tcW w:w="709" w:type="dxa"/>
          </w:tcPr>
          <w:p w14:paraId="37CBFB1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3.</w:t>
            </w:r>
          </w:p>
          <w:p w14:paraId="276CD6C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1577A0C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2960A78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7C078B5B"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487A0D6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Faza 3</w:t>
            </w:r>
          </w:p>
          <w:p w14:paraId="0D621A0B"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Proiect de execuție (desene și deviz):</w:t>
            </w:r>
          </w:p>
          <w:p w14:paraId="078DCCC0"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65F4906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7255AC0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5BB51069"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C4368D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119814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A82639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733013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AC2ED7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r w:rsidR="00334947" w:rsidRPr="00334947" w14:paraId="4F9FDA65" w14:textId="77777777" w:rsidTr="006226C2">
        <w:trPr>
          <w:cantSplit/>
          <w:trHeight w:val="1593"/>
        </w:trPr>
        <w:tc>
          <w:tcPr>
            <w:tcW w:w="709" w:type="dxa"/>
          </w:tcPr>
          <w:p w14:paraId="724543B9"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w:t>
            </w:r>
          </w:p>
        </w:tc>
        <w:tc>
          <w:tcPr>
            <w:tcW w:w="2825" w:type="dxa"/>
          </w:tcPr>
          <w:p w14:paraId="6643FA2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Faza n</w:t>
            </w:r>
          </w:p>
          <w:p w14:paraId="58E0BB4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w:t>
            </w:r>
          </w:p>
          <w:p w14:paraId="407E72F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4E0CEFC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w:t>
            </w:r>
          </w:p>
          <w:p w14:paraId="6156954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1A9C0A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85083C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3DD7E6E"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34820E6"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122D05A"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tc>
      </w:tr>
    </w:tbl>
    <w:p w14:paraId="428A3C64"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C3BB127"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_________________________________________</w:t>
      </w:r>
    </w:p>
    <w:p w14:paraId="2908036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__________________________________________</w:t>
      </w:r>
    </w:p>
    <w:p w14:paraId="337859C5"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2B18A6F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________________________________</w:t>
      </w:r>
    </w:p>
    <w:p w14:paraId="6BCB429A" w14:textId="77777777" w:rsidR="00334947" w:rsidRPr="00334947" w:rsidRDefault="00334947" w:rsidP="0033494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C6F019"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DF5ED7D"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EA4985F"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B7644B0"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335D50C"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33B27A4"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F6CA934" w14:textId="77777777" w:rsidR="00334947" w:rsidRPr="00334947" w:rsidRDefault="00334947" w:rsidP="0033494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6A3F5A6"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12</w:t>
      </w:r>
    </w:p>
    <w:p w14:paraId="1B13BF44"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5F9D650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bookmarkEnd w:id="49"/>
    <w:p w14:paraId="34388DEA" w14:textId="77777777" w:rsidR="00334947" w:rsidRPr="00334947" w:rsidRDefault="00334947" w:rsidP="00334947">
      <w:pPr>
        <w:spacing w:after="0" w:line="240" w:lineRule="auto"/>
        <w:rPr>
          <w:rFonts w:ascii="Times New Roman" w:eastAsia="PMingLiU" w:hAnsi="Times New Roman" w:cs="Times New Roman"/>
          <w:b/>
          <w:noProof/>
          <w:kern w:val="0"/>
          <w:lang w:val="ro-MD" w:eastAsia="zh-CN"/>
          <w14:ligatures w14:val="none"/>
        </w:rPr>
      </w:pPr>
    </w:p>
    <w:p w14:paraId="78A90679" w14:textId="77777777" w:rsidR="00334947" w:rsidRPr="00334947" w:rsidRDefault="00334947" w:rsidP="00334947">
      <w:pPr>
        <w:spacing w:after="0" w:line="240" w:lineRule="auto"/>
        <w:jc w:val="center"/>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noProof/>
          <w:kern w:val="0"/>
          <w:lang w:val="ro-MD" w:eastAsia="zh-CN"/>
          <w14:ligatures w14:val="none"/>
        </w:rPr>
        <w:t>DECLARAȚIE</w:t>
      </w:r>
    </w:p>
    <w:p w14:paraId="076A4034" w14:textId="77777777" w:rsidR="00334947" w:rsidRPr="00334947" w:rsidRDefault="00334947" w:rsidP="00334947">
      <w:pPr>
        <w:tabs>
          <w:tab w:val="left" w:pos="567"/>
        </w:tabs>
        <w:spacing w:after="0" w:line="240" w:lineRule="auto"/>
        <w:jc w:val="center"/>
        <w:rPr>
          <w:rFonts w:ascii="Baltica RR" w:eastAsia="Times New Roman" w:hAnsi="Baltica RR" w:cs="Times New Roman"/>
          <w:b/>
          <w:kern w:val="0"/>
          <w:szCs w:val="20"/>
          <w:lang w:val="ro-MD"/>
          <w14:ligatures w14:val="none"/>
        </w:rPr>
      </w:pPr>
      <w:r w:rsidRPr="00334947">
        <w:rPr>
          <w:rFonts w:ascii="Baltica RR" w:eastAsia="Times New Roman" w:hAnsi="Baltica RR" w:cs="Times New Roman"/>
          <w:b/>
          <w:kern w:val="0"/>
          <w:szCs w:val="20"/>
          <w:lang w:val="ro-MD"/>
          <w14:ligatures w14:val="none"/>
        </w:rPr>
        <w:t>privind experien</w:t>
      </w:r>
      <w:r w:rsidRPr="00334947">
        <w:rPr>
          <w:rFonts w:ascii="Baltica RR" w:eastAsia="Times New Roman" w:hAnsi="Baltica RR" w:cs="Times New Roman" w:hint="eastAsia"/>
          <w:b/>
          <w:kern w:val="0"/>
          <w:szCs w:val="20"/>
          <w:lang w:val="ro-MD"/>
          <w14:ligatures w14:val="none"/>
        </w:rPr>
        <w:t>ţ</w:t>
      </w:r>
      <w:r w:rsidRPr="00334947">
        <w:rPr>
          <w:rFonts w:ascii="Baltica RR" w:eastAsia="Times New Roman" w:hAnsi="Baltica RR" w:cs="Times New Roman"/>
          <w:b/>
          <w:kern w:val="0"/>
          <w:szCs w:val="20"/>
          <w:lang w:val="ro-MD"/>
          <w14:ligatures w14:val="none"/>
        </w:rPr>
        <w:t>a similar</w:t>
      </w:r>
      <w:r w:rsidRPr="00334947">
        <w:rPr>
          <w:rFonts w:ascii="Baltica RR" w:eastAsia="Times New Roman" w:hAnsi="Baltica RR" w:cs="Times New Roman" w:hint="eastAsia"/>
          <w:b/>
          <w:kern w:val="0"/>
          <w:szCs w:val="20"/>
          <w:lang w:val="ro-MD"/>
          <w14:ligatures w14:val="none"/>
        </w:rPr>
        <w:t>ă</w:t>
      </w:r>
    </w:p>
    <w:p w14:paraId="122DC244"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kern w:val="0"/>
          <w:lang w:val="ro-MD"/>
          <w14:ligatures w14:val="none"/>
        </w:rPr>
      </w:pPr>
    </w:p>
    <w:p w14:paraId="00826719" w14:textId="77777777" w:rsidR="00334947" w:rsidRPr="00334947" w:rsidRDefault="00334947" w:rsidP="00334947">
      <w:pPr>
        <w:tabs>
          <w:tab w:val="left" w:pos="567"/>
        </w:tabs>
        <w:spacing w:after="0" w:line="240" w:lineRule="auto"/>
        <w:ind w:right="-58"/>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 Denumirea şi obiectul contractului______________________________________________</w:t>
      </w:r>
    </w:p>
    <w:p w14:paraId="25B9ECFF" w14:textId="77777777" w:rsidR="00334947" w:rsidRPr="00334947" w:rsidRDefault="00334947" w:rsidP="00334947">
      <w:pPr>
        <w:tabs>
          <w:tab w:val="left" w:pos="567"/>
        </w:tabs>
        <w:spacing w:after="0" w:line="240" w:lineRule="auto"/>
        <w:ind w:right="-58"/>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2. Numărul şi data contractului___________________________________________________</w:t>
      </w:r>
    </w:p>
    <w:p w14:paraId="68C5ADFB" w14:textId="77777777" w:rsidR="00334947" w:rsidRPr="00334947" w:rsidRDefault="00334947" w:rsidP="00334947">
      <w:pPr>
        <w:tabs>
          <w:tab w:val="left" w:pos="567"/>
        </w:tabs>
        <w:spacing w:after="0" w:line="240" w:lineRule="auto"/>
        <w:ind w:right="-58"/>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3. Denumirea/numele beneficiarului_______________________________________________</w:t>
      </w:r>
    </w:p>
    <w:p w14:paraId="02B05622" w14:textId="77777777" w:rsidR="00334947" w:rsidRPr="00334947" w:rsidRDefault="00334947" w:rsidP="00334947">
      <w:pPr>
        <w:tabs>
          <w:tab w:val="left" w:pos="567"/>
        </w:tabs>
        <w:spacing w:after="0" w:line="240" w:lineRule="auto"/>
        <w:ind w:right="-58"/>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4. Adresa beneficiarului_________________________________________________________</w:t>
      </w:r>
    </w:p>
    <w:p w14:paraId="41E50D59" w14:textId="77777777" w:rsidR="00334947" w:rsidRPr="00334947" w:rsidRDefault="00334947" w:rsidP="00334947">
      <w:pPr>
        <w:tabs>
          <w:tab w:val="left" w:pos="567"/>
        </w:tabs>
        <w:spacing w:after="0" w:line="240" w:lineRule="auto"/>
        <w:ind w:right="-58"/>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5. Ţara______________________________________________________________________</w:t>
      </w:r>
    </w:p>
    <w:p w14:paraId="0B3DF59D" w14:textId="77777777" w:rsidR="00334947" w:rsidRPr="00334947" w:rsidRDefault="00334947" w:rsidP="00334947">
      <w:pPr>
        <w:tabs>
          <w:tab w:val="left" w:pos="567"/>
        </w:tabs>
        <w:spacing w:after="0" w:line="240" w:lineRule="auto"/>
        <w:ind w:right="-58"/>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6. Calitatea în care a participat la îndeplinirea contractului______________________________</w:t>
      </w:r>
    </w:p>
    <w:p w14:paraId="63045030" w14:textId="77777777" w:rsidR="00334947" w:rsidRPr="00334947" w:rsidRDefault="00334947" w:rsidP="00334947">
      <w:pPr>
        <w:tabs>
          <w:tab w:val="left" w:pos="567"/>
        </w:tabs>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 notează opţiunea corespunzătoare)</w:t>
      </w:r>
    </w:p>
    <w:p w14:paraId="37853E92" w14:textId="77777777" w:rsidR="00334947" w:rsidRPr="00334947" w:rsidRDefault="00334947" w:rsidP="00334947">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antreprenorul sau antreprenorul general (lider de asociaţie)</w:t>
      </w:r>
    </w:p>
    <w:p w14:paraId="0DBE278E" w14:textId="77777777" w:rsidR="00334947" w:rsidRPr="00334947" w:rsidRDefault="00334947" w:rsidP="00334947">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antreprenor asociat</w:t>
      </w:r>
    </w:p>
    <w:p w14:paraId="5300351F" w14:textId="77777777" w:rsidR="00334947" w:rsidRPr="00334947" w:rsidRDefault="00334947" w:rsidP="00334947">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subantreprenor</w:t>
      </w:r>
    </w:p>
    <w:p w14:paraId="4A02CB7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7.  Valoarea contractului</w:t>
      </w:r>
      <w:r w:rsidRPr="00334947">
        <w:rPr>
          <w:rFonts w:ascii="Times New Roman" w:eastAsia="Times New Roman" w:hAnsi="Times New Roman" w:cs="Times New Roman"/>
          <w:kern w:val="0"/>
          <w:lang w:val="ro-MD"/>
          <w14:ligatures w14:val="none"/>
        </w:rPr>
        <w:tab/>
      </w:r>
      <w:r w:rsidRPr="00334947">
        <w:rPr>
          <w:rFonts w:ascii="Times New Roman" w:eastAsia="Times New Roman" w:hAnsi="Times New Roman" w:cs="Times New Roman"/>
          <w:kern w:val="0"/>
          <w:lang w:val="ro-MD"/>
          <w14:ligatures w14:val="none"/>
        </w:rPr>
        <w:tab/>
        <w:t xml:space="preserve">exprimată în moneda      </w:t>
      </w:r>
      <w:r w:rsidRPr="00334947">
        <w:rPr>
          <w:rFonts w:ascii="Times New Roman" w:eastAsia="Times New Roman" w:hAnsi="Times New Roman" w:cs="Times New Roman"/>
          <w:kern w:val="0"/>
          <w:lang w:val="ro-MD"/>
          <w14:ligatures w14:val="none"/>
        </w:rPr>
        <w:tab/>
        <w:t xml:space="preserve">     exprimată</w:t>
      </w:r>
    </w:p>
    <w:p w14:paraId="68456375"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în care s-a                       </w:t>
      </w:r>
      <w:r w:rsidRPr="00334947">
        <w:rPr>
          <w:rFonts w:ascii="Times New Roman" w:eastAsia="Times New Roman" w:hAnsi="Times New Roman" w:cs="Times New Roman"/>
          <w:kern w:val="0"/>
          <w:lang w:val="ro-MD"/>
          <w14:ligatures w14:val="none"/>
        </w:rPr>
        <w:tab/>
        <w:t xml:space="preserve">     în echivalent</w:t>
      </w:r>
    </w:p>
    <w:p w14:paraId="490572AB" w14:textId="77777777" w:rsidR="00334947" w:rsidRPr="00334947" w:rsidRDefault="00334947" w:rsidP="00334947">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încheiat contractul     </w:t>
      </w:r>
      <w:r w:rsidRPr="00334947">
        <w:rPr>
          <w:rFonts w:ascii="Times New Roman" w:eastAsia="Times New Roman" w:hAnsi="Times New Roman" w:cs="Times New Roman"/>
          <w:kern w:val="0"/>
          <w:lang w:val="ro-MD"/>
          <w14:ligatures w14:val="none"/>
        </w:rPr>
        <w:tab/>
        <w:t>dolari SUA</w:t>
      </w:r>
    </w:p>
    <w:p w14:paraId="710CEAE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a) iniţială (la data semnării contractului )    _________________ </w:t>
      </w:r>
      <w:r w:rsidRPr="00334947">
        <w:rPr>
          <w:rFonts w:ascii="Times New Roman" w:eastAsia="Times New Roman" w:hAnsi="Times New Roman" w:cs="Times New Roman"/>
          <w:kern w:val="0"/>
          <w:lang w:val="ro-MD"/>
          <w14:ligatures w14:val="none"/>
        </w:rPr>
        <w:tab/>
        <w:t xml:space="preserve">        __________________</w:t>
      </w:r>
    </w:p>
    <w:p w14:paraId="179D7A04"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b) finală </w:t>
      </w:r>
      <w:r w:rsidRPr="00334947">
        <w:rPr>
          <w:rFonts w:ascii="Baltica RR" w:eastAsia="Times New Roman" w:hAnsi="Baltica RR" w:cs="Times New Roman"/>
          <w:kern w:val="0"/>
          <w:szCs w:val="20"/>
          <w:lang w:val="ro-MD"/>
          <w14:ligatures w14:val="none"/>
        </w:rPr>
        <w:t>(la data  finaliz</w:t>
      </w:r>
      <w:r w:rsidRPr="00334947">
        <w:rPr>
          <w:rFonts w:ascii="Baltica RR" w:eastAsia="Times New Roman" w:hAnsi="Baltica RR" w:cs="Times New Roman" w:hint="eastAsia"/>
          <w:kern w:val="0"/>
          <w:szCs w:val="20"/>
          <w:lang w:val="ro-MD"/>
          <w14:ligatures w14:val="none"/>
        </w:rPr>
        <w:t>ă</w:t>
      </w:r>
      <w:r w:rsidRPr="00334947">
        <w:rPr>
          <w:rFonts w:ascii="Baltica RR" w:eastAsia="Times New Roman" w:hAnsi="Baltica RR" w:cs="Times New Roman"/>
          <w:kern w:val="0"/>
          <w:szCs w:val="20"/>
          <w:lang w:val="ro-MD"/>
          <w14:ligatures w14:val="none"/>
        </w:rPr>
        <w:t>rii contractului) __________________</w:t>
      </w:r>
      <w:r w:rsidRPr="00334947">
        <w:rPr>
          <w:rFonts w:ascii="Baltica RR" w:eastAsia="Times New Roman" w:hAnsi="Baltica RR" w:cs="Times New Roman"/>
          <w:kern w:val="0"/>
          <w:szCs w:val="20"/>
          <w:lang w:val="ro-MD"/>
          <w14:ligatures w14:val="none"/>
        </w:rPr>
        <w:tab/>
        <w:t xml:space="preserve">    ____________________</w:t>
      </w:r>
    </w:p>
    <w:p w14:paraId="0F5E9EEF"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3C03E222"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9. Perioada de executare a lucrării (luni)</w:t>
      </w:r>
    </w:p>
    <w:p w14:paraId="7C070BBD" w14:textId="77777777" w:rsidR="00334947" w:rsidRPr="00334947" w:rsidRDefault="00334947" w:rsidP="00334947">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contractată_______________________________________________________________</w:t>
      </w:r>
    </w:p>
    <w:p w14:paraId="355A4640" w14:textId="77777777" w:rsidR="00334947" w:rsidRPr="00334947" w:rsidRDefault="00334947" w:rsidP="00334947">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b) efectiv realizată ____________________________________________________________</w:t>
      </w:r>
    </w:p>
    <w:p w14:paraId="6345D100" w14:textId="77777777" w:rsidR="00334947" w:rsidRPr="00334947" w:rsidRDefault="00334947" w:rsidP="00334947">
      <w:pPr>
        <w:tabs>
          <w:tab w:val="left" w:pos="567"/>
          <w:tab w:val="left" w:pos="1080"/>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086FDF58"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10. Numărul şi data procesului-verbal de recepţie la terminarea lucrărilor _________________</w:t>
      </w:r>
    </w:p>
    <w:p w14:paraId="46D7ED7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11. Principalele remedieri şi completări înscrise în procesul-verbal de recepţie_____________</w:t>
      </w:r>
    </w:p>
    <w:p w14:paraId="64BEA8ED"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____________________________________________________________________________</w:t>
      </w:r>
    </w:p>
    <w:p w14:paraId="0163881C"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2693EE3" w14:textId="77777777" w:rsidR="00334947" w:rsidRPr="00334947" w:rsidRDefault="00334947" w:rsidP="00334947">
      <w:pPr>
        <w:spacing w:after="0" w:line="240" w:lineRule="auto"/>
        <w:rPr>
          <w:rFonts w:ascii="Times New Roman" w:eastAsia="MS Mincho" w:hAnsi="Times New Roman" w:cs="Times New Roman"/>
          <w:noProof/>
          <w:kern w:val="0"/>
          <w:lang w:val="ro-MD" w:eastAsia="zh-CN"/>
          <w14:ligatures w14:val="none"/>
        </w:rPr>
      </w:pPr>
    </w:p>
    <w:p w14:paraId="7A9E6474" w14:textId="77777777" w:rsidR="00334947" w:rsidRPr="00334947" w:rsidRDefault="00334947" w:rsidP="00334947">
      <w:pPr>
        <w:spacing w:after="0" w:line="240" w:lineRule="auto"/>
        <w:rPr>
          <w:rFonts w:ascii="Times New Roman" w:eastAsia="MS Mincho" w:hAnsi="Times New Roman" w:cs="Times New Roman"/>
          <w:noProof/>
          <w:kern w:val="0"/>
          <w:lang w:val="ro-MD" w:eastAsia="zh-CN"/>
          <w14:ligatures w14:val="none"/>
        </w:rPr>
      </w:pPr>
      <w:r w:rsidRPr="00334947">
        <w:rPr>
          <w:rFonts w:ascii="Times New Roman" w:eastAsia="MS Mincho" w:hAnsi="Times New Roman" w:cs="Times New Roman"/>
          <w:noProof/>
          <w:kern w:val="0"/>
          <w:lang w:val="ro-MD" w:eastAsia="zh-CN"/>
          <w14:ligatures w14:val="none"/>
        </w:rPr>
        <w:t>Data completării:______________________</w:t>
      </w:r>
    </w:p>
    <w:p w14:paraId="2980A137"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w:t>
      </w:r>
    </w:p>
    <w:p w14:paraId="46B5842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w:t>
      </w:r>
    </w:p>
    <w:p w14:paraId="3C9CEAAC"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6AE39C07" w14:textId="77777777" w:rsidR="00334947" w:rsidRPr="00334947" w:rsidRDefault="00334947" w:rsidP="00334947">
      <w:pPr>
        <w:spacing w:after="0" w:line="240" w:lineRule="auto"/>
        <w:jc w:val="both"/>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w:t>
      </w:r>
    </w:p>
    <w:p w14:paraId="38E5A6B0" w14:textId="77777777" w:rsidR="00334947" w:rsidRPr="00334947" w:rsidRDefault="00334947" w:rsidP="00334947">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5D388860"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5CD4ADEE"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6621623E"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29C2DC1C"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3382F41E"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41DBE37D"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2BB2FBEB"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0C77211E"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513E3EF5"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5C022CA5"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5A77A881"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3B8852A7"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77D798D2"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13</w:t>
      </w:r>
    </w:p>
    <w:p w14:paraId="250EAD6C"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3F1FC8E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416AF007"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p w14:paraId="3E871988"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p>
    <w:bookmarkEnd w:id="50"/>
    <w:p w14:paraId="5FEB39D7"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p>
    <w:p w14:paraId="5E16D93A" w14:textId="77777777" w:rsidR="00334947" w:rsidRPr="00334947" w:rsidRDefault="00334947" w:rsidP="00334947">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334947">
        <w:rPr>
          <w:rFonts w:ascii="Times New Roman" w:eastAsia="PMingLiU" w:hAnsi="Times New Roman" w:cs="Times New Roman"/>
          <w:b/>
          <w:kern w:val="0"/>
          <w:lang w:val="ro-MD" w:eastAsia="zh-CN"/>
          <w14:ligatures w14:val="none"/>
        </w:rPr>
        <w:t xml:space="preserve">DECLARAȚIE </w:t>
      </w:r>
    </w:p>
    <w:p w14:paraId="2D986408"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kern w:val="0"/>
          <w:lang w:val="ro-MD"/>
          <w14:ligatures w14:val="none"/>
        </w:rPr>
      </w:pPr>
      <w:r w:rsidRPr="00334947">
        <w:rPr>
          <w:rFonts w:ascii="Times New Roman" w:eastAsia="PMingLiU" w:hAnsi="Times New Roman" w:cs="Times New Roman"/>
          <w:b/>
          <w:kern w:val="0"/>
          <w:lang w:val="ro-MD" w:eastAsia="zh-CN"/>
          <w14:ligatures w14:val="none"/>
        </w:rPr>
        <w:t xml:space="preserve">privind </w:t>
      </w:r>
      <w:r w:rsidRPr="00334947">
        <w:rPr>
          <w:rFonts w:ascii="Times New Roman" w:eastAsia="Times New Roman" w:hAnsi="Times New Roman" w:cs="Times New Roman"/>
          <w:b/>
          <w:kern w:val="0"/>
          <w:lang w:val="ro-MD"/>
          <w14:ligatures w14:val="none"/>
        </w:rPr>
        <w:t>lista principalelor lucrări executate în ultimul an de activitate</w:t>
      </w:r>
    </w:p>
    <w:p w14:paraId="4A425834" w14:textId="77777777" w:rsidR="00334947" w:rsidRPr="00334947" w:rsidRDefault="00334947" w:rsidP="00334947">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34947" w:rsidRPr="00334947" w14:paraId="6407EECD" w14:textId="77777777" w:rsidTr="006226C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3E9FCD"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Nr</w:t>
            </w:r>
          </w:p>
          <w:p w14:paraId="73855E4D"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eastAsia="zh-CN"/>
                <w14:ligatures w14:val="none"/>
              </w:rPr>
            </w:pPr>
            <w:r w:rsidRPr="00334947">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5E7FA04A"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61351B83"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D6D4841"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Calitatea antreprenorului</w:t>
            </w:r>
            <w:r w:rsidRPr="00334947">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7479D361"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0AF346A"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C7A89DE"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Numărul şi data procesului-verbal de recepţie la terminarea lucrărilor</w:t>
            </w:r>
          </w:p>
        </w:tc>
      </w:tr>
      <w:tr w:rsidR="00334947" w:rsidRPr="00334947" w14:paraId="739132BE" w14:textId="77777777" w:rsidTr="006226C2">
        <w:trPr>
          <w:trHeight w:val="300"/>
        </w:trPr>
        <w:tc>
          <w:tcPr>
            <w:tcW w:w="607" w:type="dxa"/>
            <w:tcBorders>
              <w:top w:val="nil"/>
              <w:left w:val="single" w:sz="4" w:space="0" w:color="auto"/>
              <w:bottom w:val="single" w:sz="4" w:space="0" w:color="auto"/>
              <w:right w:val="single" w:sz="4" w:space="0" w:color="auto"/>
            </w:tcBorders>
            <w:vAlign w:val="center"/>
          </w:tcPr>
          <w:p w14:paraId="1F611C05"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6B7CB4B8"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2A2DECEF"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EE74A7E"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A218A0E"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3BA2377"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6EF40AF"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r>
      <w:tr w:rsidR="00334947" w:rsidRPr="00334947" w14:paraId="089DCA8C" w14:textId="77777777" w:rsidTr="006226C2">
        <w:trPr>
          <w:trHeight w:val="300"/>
        </w:trPr>
        <w:tc>
          <w:tcPr>
            <w:tcW w:w="607" w:type="dxa"/>
            <w:tcBorders>
              <w:top w:val="nil"/>
              <w:left w:val="single" w:sz="4" w:space="0" w:color="auto"/>
              <w:bottom w:val="single" w:sz="4" w:space="0" w:color="auto"/>
              <w:right w:val="single" w:sz="4" w:space="0" w:color="auto"/>
            </w:tcBorders>
            <w:vAlign w:val="center"/>
          </w:tcPr>
          <w:p w14:paraId="24549391"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5BADF4EB"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B99D402"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7671524"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8A2B355"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4C6B8FE"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6B3BE72"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r>
      <w:tr w:rsidR="00334947" w:rsidRPr="00334947" w14:paraId="1153E048" w14:textId="77777777" w:rsidTr="006226C2">
        <w:trPr>
          <w:trHeight w:val="300"/>
        </w:trPr>
        <w:tc>
          <w:tcPr>
            <w:tcW w:w="607" w:type="dxa"/>
            <w:tcBorders>
              <w:top w:val="nil"/>
              <w:left w:val="single" w:sz="4" w:space="0" w:color="auto"/>
              <w:bottom w:val="single" w:sz="4" w:space="0" w:color="auto"/>
              <w:right w:val="single" w:sz="4" w:space="0" w:color="auto"/>
            </w:tcBorders>
            <w:vAlign w:val="center"/>
          </w:tcPr>
          <w:p w14:paraId="28701A01" w14:textId="77777777" w:rsidR="00334947" w:rsidRPr="00334947" w:rsidRDefault="00334947" w:rsidP="00334947">
            <w:pPr>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6FA2543A"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1863A4B"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5772796"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7368540"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1A2C755"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CC5F4FA"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tc>
      </w:tr>
    </w:tbl>
    <w:p w14:paraId="59CFEC3E"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18A6E84F"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vertAlign w:val="superscript"/>
          <w:lang w:val="ro-MD"/>
          <w14:ligatures w14:val="none"/>
        </w:rPr>
        <w:t>*</w:t>
      </w:r>
      <w:r w:rsidRPr="00334947">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562AD3B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40A374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________________________________________</w:t>
      </w:r>
    </w:p>
    <w:p w14:paraId="56F87AE9"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w:t>
      </w:r>
    </w:p>
    <w:p w14:paraId="159012BD"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w:t>
      </w:r>
    </w:p>
    <w:p w14:paraId="532BAB2F"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________________________________</w:t>
      </w:r>
    </w:p>
    <w:p w14:paraId="4D5311B3" w14:textId="77777777" w:rsidR="00334947" w:rsidRPr="00334947" w:rsidRDefault="00334947" w:rsidP="00334947">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06DAE1E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16187D7C"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492C47B"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D8872A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06A2836D"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398A685"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238FF74"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FACD56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4832569"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63EFCF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97A948C"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EA1A76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A9F435A"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AE7AAFD"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49776D6"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1B6E229"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000F006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A8E8000"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7D15605"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4DDD30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CF4E1B8"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09844290"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1FA456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944ADD8"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14</w:t>
      </w:r>
    </w:p>
    <w:p w14:paraId="0ACE313B"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3435E48"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6A84AC5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7ED3C085"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bookmarkEnd w:id="51"/>
    <w:p w14:paraId="1C8D9C63" w14:textId="77777777" w:rsidR="00334947" w:rsidRPr="00334947" w:rsidRDefault="00334947" w:rsidP="00334947">
      <w:pPr>
        <w:spacing w:after="0" w:line="276" w:lineRule="auto"/>
        <w:jc w:val="center"/>
        <w:rPr>
          <w:rFonts w:ascii="Times New Roman" w:eastAsia="PMingLiU" w:hAnsi="Times New Roman" w:cs="Times New Roman"/>
          <w:b/>
          <w:kern w:val="0"/>
          <w:lang w:val="ro-MD" w:eastAsia="zh-CN"/>
          <w14:ligatures w14:val="none"/>
        </w:rPr>
      </w:pPr>
    </w:p>
    <w:p w14:paraId="7FB5555B" w14:textId="77777777" w:rsidR="00334947" w:rsidRPr="00334947" w:rsidRDefault="00334947" w:rsidP="00334947">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334947">
        <w:rPr>
          <w:rFonts w:ascii="Times New Roman" w:eastAsia="PMingLiU" w:hAnsi="Times New Roman" w:cs="Times New Roman"/>
          <w:b/>
          <w:bCs/>
          <w:iCs/>
          <w:noProof/>
          <w:kern w:val="0"/>
          <w:lang w:val="ro-MD" w:eastAsia="zh-CN"/>
          <w14:ligatures w14:val="none"/>
        </w:rPr>
        <w:t>DECLARAŢIE</w:t>
      </w:r>
      <w:bookmarkEnd w:id="52"/>
      <w:bookmarkEnd w:id="53"/>
      <w:bookmarkEnd w:id="54"/>
    </w:p>
    <w:p w14:paraId="6A988AA1" w14:textId="77777777" w:rsidR="00334947" w:rsidRPr="00334947" w:rsidRDefault="00334947" w:rsidP="00334947">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334947">
        <w:rPr>
          <w:rFonts w:ascii="Times New Roman" w:eastAsia="PMingLiU" w:hAnsi="Times New Roman" w:cs="Times New Roman"/>
          <w:b/>
          <w:noProof/>
          <w:kern w:val="0"/>
          <w:lang w:val="ro-MD"/>
          <w14:ligatures w14:val="none"/>
        </w:rPr>
        <w:t xml:space="preserve">privind dotările specifice, utilajul şi echipamentul necesar </w:t>
      </w:r>
      <w:r w:rsidRPr="00334947">
        <w:rPr>
          <w:rFonts w:ascii="Times New Roman" w:eastAsia="PMingLiU" w:hAnsi="Times New Roman" w:cs="Times New Roman"/>
          <w:b/>
          <w:bCs/>
          <w:noProof/>
          <w:spacing w:val="-2"/>
          <w:kern w:val="0"/>
          <w:lang w:val="ro-MD" w:eastAsia="zh-CN"/>
          <w14:ligatures w14:val="none"/>
        </w:rPr>
        <w:t xml:space="preserve">pentru </w:t>
      </w:r>
      <w:r w:rsidRPr="00334947">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790B2504"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34947" w:rsidRPr="00334947" w14:paraId="3C30858A" w14:textId="77777777" w:rsidTr="006226C2">
        <w:trPr>
          <w:trHeight w:val="700"/>
        </w:trPr>
        <w:tc>
          <w:tcPr>
            <w:tcW w:w="720" w:type="dxa"/>
          </w:tcPr>
          <w:p w14:paraId="3B980530" w14:textId="77777777" w:rsidR="00334947" w:rsidRPr="00334947" w:rsidRDefault="00334947" w:rsidP="00334947">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520BCA4B"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Nr.</w:t>
            </w:r>
          </w:p>
          <w:p w14:paraId="295C808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d/o</w:t>
            </w:r>
          </w:p>
        </w:tc>
        <w:tc>
          <w:tcPr>
            <w:tcW w:w="4680" w:type="dxa"/>
            <w:vAlign w:val="center"/>
          </w:tcPr>
          <w:p w14:paraId="5CBAA5DC"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F79D052"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F39CD1A"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Unitatea de măsură</w:t>
            </w:r>
          </w:p>
          <w:p w14:paraId="677E4D43"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(bucăţi şi seturi)</w:t>
            </w:r>
          </w:p>
        </w:tc>
        <w:tc>
          <w:tcPr>
            <w:tcW w:w="1289" w:type="dxa"/>
            <w:vAlign w:val="center"/>
          </w:tcPr>
          <w:p w14:paraId="7366F60D"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FFA5472"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Asigurate din dotare</w:t>
            </w:r>
          </w:p>
        </w:tc>
        <w:tc>
          <w:tcPr>
            <w:tcW w:w="1544" w:type="dxa"/>
            <w:vAlign w:val="center"/>
          </w:tcPr>
          <w:p w14:paraId="51867FD7"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FE3408F"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Asigurate de la terţi sau din alte surse</w:t>
            </w:r>
          </w:p>
        </w:tc>
      </w:tr>
      <w:tr w:rsidR="00334947" w:rsidRPr="00334947" w14:paraId="126AC636" w14:textId="77777777" w:rsidTr="006226C2">
        <w:trPr>
          <w:trHeight w:val="240"/>
        </w:trPr>
        <w:tc>
          <w:tcPr>
            <w:tcW w:w="720" w:type="dxa"/>
          </w:tcPr>
          <w:p w14:paraId="2C7FE5F0"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0</w:t>
            </w:r>
          </w:p>
        </w:tc>
        <w:tc>
          <w:tcPr>
            <w:tcW w:w="4680" w:type="dxa"/>
          </w:tcPr>
          <w:p w14:paraId="41A4E3C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1</w:t>
            </w:r>
          </w:p>
        </w:tc>
        <w:tc>
          <w:tcPr>
            <w:tcW w:w="1260" w:type="dxa"/>
          </w:tcPr>
          <w:p w14:paraId="6DC24C76"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2</w:t>
            </w:r>
          </w:p>
        </w:tc>
        <w:tc>
          <w:tcPr>
            <w:tcW w:w="1289" w:type="dxa"/>
          </w:tcPr>
          <w:p w14:paraId="51FC338B"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3</w:t>
            </w:r>
          </w:p>
        </w:tc>
        <w:tc>
          <w:tcPr>
            <w:tcW w:w="1544" w:type="dxa"/>
          </w:tcPr>
          <w:p w14:paraId="53522BE5"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4</w:t>
            </w:r>
          </w:p>
        </w:tc>
      </w:tr>
      <w:tr w:rsidR="00334947" w:rsidRPr="00334947" w14:paraId="0D6CFB27" w14:textId="77777777" w:rsidTr="006226C2">
        <w:trPr>
          <w:trHeight w:val="240"/>
        </w:trPr>
        <w:tc>
          <w:tcPr>
            <w:tcW w:w="720" w:type="dxa"/>
          </w:tcPr>
          <w:p w14:paraId="2542CD2D"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w:t>
            </w:r>
          </w:p>
        </w:tc>
        <w:tc>
          <w:tcPr>
            <w:tcW w:w="4680" w:type="dxa"/>
          </w:tcPr>
          <w:p w14:paraId="0EC5FCBC"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C7D736A"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3C18F69"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3A78A2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1338469D" w14:textId="77777777" w:rsidTr="006226C2">
        <w:trPr>
          <w:trHeight w:val="240"/>
        </w:trPr>
        <w:tc>
          <w:tcPr>
            <w:tcW w:w="720" w:type="dxa"/>
          </w:tcPr>
          <w:p w14:paraId="28EBC4FC"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w:t>
            </w:r>
          </w:p>
        </w:tc>
        <w:tc>
          <w:tcPr>
            <w:tcW w:w="4680" w:type="dxa"/>
          </w:tcPr>
          <w:p w14:paraId="77F0CBC3"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BC5FE55"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5BB04E2"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2B70B46"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2453A4C7" w14:textId="77777777" w:rsidTr="006226C2">
        <w:trPr>
          <w:trHeight w:val="240"/>
        </w:trPr>
        <w:tc>
          <w:tcPr>
            <w:tcW w:w="720" w:type="dxa"/>
          </w:tcPr>
          <w:p w14:paraId="70F9A1C4"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w:t>
            </w:r>
          </w:p>
        </w:tc>
        <w:tc>
          <w:tcPr>
            <w:tcW w:w="4680" w:type="dxa"/>
          </w:tcPr>
          <w:p w14:paraId="33BFC6E7"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F3E5891"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5D8ABE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447DF71"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4F5C34AA" w14:textId="77777777" w:rsidTr="006226C2">
        <w:trPr>
          <w:trHeight w:val="240"/>
        </w:trPr>
        <w:tc>
          <w:tcPr>
            <w:tcW w:w="720" w:type="dxa"/>
          </w:tcPr>
          <w:p w14:paraId="37E53F02"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w:t>
            </w:r>
          </w:p>
        </w:tc>
        <w:tc>
          <w:tcPr>
            <w:tcW w:w="4680" w:type="dxa"/>
          </w:tcPr>
          <w:p w14:paraId="70AF0BF6"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66ACD37"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A4F595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12479A9"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26BFC61A" w14:textId="77777777" w:rsidTr="006226C2">
        <w:trPr>
          <w:trHeight w:val="240"/>
        </w:trPr>
        <w:tc>
          <w:tcPr>
            <w:tcW w:w="720" w:type="dxa"/>
          </w:tcPr>
          <w:p w14:paraId="1F5D49A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58DF7B16"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081D8A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0615A74"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1D8018A"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2A9274ED" w14:textId="77777777" w:rsidTr="006226C2">
        <w:trPr>
          <w:trHeight w:val="240"/>
        </w:trPr>
        <w:tc>
          <w:tcPr>
            <w:tcW w:w="720" w:type="dxa"/>
          </w:tcPr>
          <w:p w14:paraId="261FAB6A"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n</w:t>
            </w:r>
          </w:p>
        </w:tc>
        <w:tc>
          <w:tcPr>
            <w:tcW w:w="4680" w:type="dxa"/>
          </w:tcPr>
          <w:p w14:paraId="27FFBE6D"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93928ED"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0E3D0F5"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ED41E11"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4F9C8096"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1FDE830"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44C15048"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_________________________________________</w:t>
      </w:r>
    </w:p>
    <w:p w14:paraId="4731A1A3"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__________________________________________</w:t>
      </w:r>
    </w:p>
    <w:p w14:paraId="5612CEF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2A9BCBE1"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_________________________________</w:t>
      </w:r>
    </w:p>
    <w:p w14:paraId="35E935E7" w14:textId="77777777" w:rsidR="00334947" w:rsidRPr="00334947" w:rsidRDefault="00334947" w:rsidP="00334947">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4EC5BD7A"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1302D401"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E8BE64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080F242B"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7EB3367"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51FCF96"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06B66D0"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35411A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0B370B11"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9B0504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C03DFF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1BB33D4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6438C8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87259C1"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5EA04A0"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DC03ADA"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129E970A"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15</w:t>
      </w:r>
    </w:p>
    <w:p w14:paraId="691505F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6691C7F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01B036C8"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0323C0B"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bookmarkEnd w:id="58"/>
    <w:p w14:paraId="02366458" w14:textId="77777777" w:rsidR="00334947" w:rsidRPr="00334947" w:rsidRDefault="00334947" w:rsidP="00334947">
      <w:pPr>
        <w:spacing w:after="0" w:line="276" w:lineRule="auto"/>
        <w:jc w:val="center"/>
        <w:rPr>
          <w:rFonts w:ascii="Times New Roman" w:eastAsia="PMingLiU" w:hAnsi="Times New Roman" w:cs="Times New Roman"/>
          <w:b/>
          <w:kern w:val="0"/>
          <w:lang w:val="ro-MD" w:eastAsia="zh-CN"/>
          <w14:ligatures w14:val="none"/>
        </w:rPr>
      </w:pPr>
    </w:p>
    <w:p w14:paraId="7BB42F20" w14:textId="77777777" w:rsidR="00334947" w:rsidRPr="00334947" w:rsidRDefault="00334947" w:rsidP="00334947">
      <w:pPr>
        <w:spacing w:after="0" w:line="240" w:lineRule="auto"/>
        <w:ind w:firstLine="709"/>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DECLARAŢIE</w:t>
      </w:r>
    </w:p>
    <w:p w14:paraId="4A80D071" w14:textId="77777777" w:rsidR="00334947" w:rsidRPr="00334947" w:rsidRDefault="00334947" w:rsidP="00334947">
      <w:pPr>
        <w:spacing w:after="0" w:line="240" w:lineRule="auto"/>
        <w:ind w:firstLine="709"/>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privind personalul de specialitate propus pentru implementarea contractului</w:t>
      </w:r>
    </w:p>
    <w:p w14:paraId="4AC96C85"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34947" w:rsidRPr="00334947" w14:paraId="60352FD4" w14:textId="77777777" w:rsidTr="006226C2">
        <w:trPr>
          <w:cantSplit/>
          <w:trHeight w:val="1942"/>
        </w:trPr>
        <w:tc>
          <w:tcPr>
            <w:tcW w:w="273" w:type="pct"/>
            <w:vAlign w:val="center"/>
          </w:tcPr>
          <w:p w14:paraId="2C55129E"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56B80B3E"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Nr.</w:t>
            </w:r>
          </w:p>
          <w:p w14:paraId="6D942D2D"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d/o</w:t>
            </w:r>
          </w:p>
        </w:tc>
        <w:tc>
          <w:tcPr>
            <w:tcW w:w="727" w:type="pct"/>
            <w:vAlign w:val="center"/>
          </w:tcPr>
          <w:p w14:paraId="68960783"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EAB29A5"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Funcţia</w:t>
            </w:r>
          </w:p>
        </w:tc>
        <w:tc>
          <w:tcPr>
            <w:tcW w:w="1000" w:type="pct"/>
            <w:vAlign w:val="center"/>
          </w:tcPr>
          <w:p w14:paraId="67697ED9"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53437DA"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4F4F8B0C"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399637EE"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52EC86DE"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Numărul certificatului de atestare</w:t>
            </w:r>
          </w:p>
          <w:p w14:paraId="56FED195"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și data eliberării</w:t>
            </w:r>
          </w:p>
          <w:p w14:paraId="08BB204B"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0DD28496" w14:textId="77777777" w:rsidR="00334947" w:rsidRPr="00334947" w:rsidRDefault="00334947" w:rsidP="0033494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334947" w:rsidRPr="00334947" w14:paraId="26A97477" w14:textId="77777777" w:rsidTr="006226C2">
        <w:trPr>
          <w:cantSplit/>
          <w:trHeight w:val="320"/>
        </w:trPr>
        <w:tc>
          <w:tcPr>
            <w:tcW w:w="273" w:type="pct"/>
          </w:tcPr>
          <w:p w14:paraId="7378C0D6" w14:textId="77777777" w:rsidR="00334947" w:rsidRPr="00334947" w:rsidRDefault="00334947" w:rsidP="00334947">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7A8AD65D"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1</w:t>
            </w:r>
          </w:p>
        </w:tc>
        <w:tc>
          <w:tcPr>
            <w:tcW w:w="1000" w:type="pct"/>
          </w:tcPr>
          <w:p w14:paraId="3B4E9B1B"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2</w:t>
            </w:r>
          </w:p>
        </w:tc>
        <w:tc>
          <w:tcPr>
            <w:tcW w:w="1036" w:type="pct"/>
          </w:tcPr>
          <w:p w14:paraId="51A1353F"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3</w:t>
            </w:r>
          </w:p>
        </w:tc>
        <w:tc>
          <w:tcPr>
            <w:tcW w:w="1056" w:type="pct"/>
          </w:tcPr>
          <w:p w14:paraId="308494F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4</w:t>
            </w:r>
          </w:p>
        </w:tc>
        <w:tc>
          <w:tcPr>
            <w:tcW w:w="908" w:type="pct"/>
          </w:tcPr>
          <w:p w14:paraId="6952C055"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5</w:t>
            </w:r>
          </w:p>
        </w:tc>
      </w:tr>
      <w:tr w:rsidR="00334947" w:rsidRPr="00334947" w14:paraId="02E63D20" w14:textId="77777777" w:rsidTr="006226C2">
        <w:trPr>
          <w:cantSplit/>
          <w:trHeight w:val="140"/>
        </w:trPr>
        <w:tc>
          <w:tcPr>
            <w:tcW w:w="273" w:type="pct"/>
          </w:tcPr>
          <w:p w14:paraId="4DE5CF2C"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449B1F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Arhitect-șef</w:t>
            </w:r>
          </w:p>
        </w:tc>
        <w:tc>
          <w:tcPr>
            <w:tcW w:w="1000" w:type="pct"/>
          </w:tcPr>
          <w:p w14:paraId="1A3C0DB2"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CE62069"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3761F34"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597FD89"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34947" w:rsidRPr="00334947" w14:paraId="1DB72054" w14:textId="77777777" w:rsidTr="006226C2">
        <w:trPr>
          <w:cantSplit/>
          <w:trHeight w:val="140"/>
        </w:trPr>
        <w:tc>
          <w:tcPr>
            <w:tcW w:w="273" w:type="pct"/>
          </w:tcPr>
          <w:p w14:paraId="55C3AB9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E9BD90A"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Inginer-șef</w:t>
            </w:r>
          </w:p>
        </w:tc>
        <w:tc>
          <w:tcPr>
            <w:tcW w:w="1000" w:type="pct"/>
          </w:tcPr>
          <w:p w14:paraId="4BE24327"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23705E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3EB88B3"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0DE823EE"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34947" w:rsidRPr="00334947" w14:paraId="42B9A17B" w14:textId="77777777" w:rsidTr="006226C2">
        <w:trPr>
          <w:cantSplit/>
          <w:trHeight w:val="140"/>
        </w:trPr>
        <w:tc>
          <w:tcPr>
            <w:tcW w:w="273" w:type="pct"/>
          </w:tcPr>
          <w:p w14:paraId="155FF934"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DE80CB2"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Diriginţi de şantier</w:t>
            </w:r>
          </w:p>
        </w:tc>
        <w:tc>
          <w:tcPr>
            <w:tcW w:w="1000" w:type="pct"/>
          </w:tcPr>
          <w:p w14:paraId="6A3BC31B"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1B8D6BA"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B1250F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08B92B2A"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34947" w:rsidRPr="00334947" w14:paraId="3DE6E7FC" w14:textId="77777777" w:rsidTr="006226C2">
        <w:trPr>
          <w:cantSplit/>
          <w:trHeight w:val="140"/>
        </w:trPr>
        <w:tc>
          <w:tcPr>
            <w:tcW w:w="273" w:type="pct"/>
          </w:tcPr>
          <w:p w14:paraId="6674C080"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809E005"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Maiştri</w:t>
            </w:r>
          </w:p>
        </w:tc>
        <w:tc>
          <w:tcPr>
            <w:tcW w:w="1000" w:type="pct"/>
          </w:tcPr>
          <w:p w14:paraId="1DE3DA6A"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93EC9A2"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8CA1D61"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CD5B754"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34947" w:rsidRPr="00334947" w14:paraId="4708F8C6" w14:textId="77777777" w:rsidTr="006226C2">
        <w:trPr>
          <w:cantSplit/>
          <w:trHeight w:val="1270"/>
        </w:trPr>
        <w:tc>
          <w:tcPr>
            <w:tcW w:w="273" w:type="pct"/>
          </w:tcPr>
          <w:p w14:paraId="5E5E798C"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969E93E"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Specialişti</w:t>
            </w:r>
          </w:p>
          <w:p w14:paraId="1F25D34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w:t>
            </w:r>
          </w:p>
          <w:p w14:paraId="09263564"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w:t>
            </w:r>
          </w:p>
          <w:p w14:paraId="19DAE977"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w:t>
            </w:r>
          </w:p>
        </w:tc>
        <w:tc>
          <w:tcPr>
            <w:tcW w:w="1000" w:type="pct"/>
          </w:tcPr>
          <w:p w14:paraId="7E3B2D2E"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F412B55"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2282BD4"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A263697"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3E3CAD6E"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38D62536"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_________________________________________</w:t>
      </w:r>
    </w:p>
    <w:p w14:paraId="0A5E50B4"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__________________________________________</w:t>
      </w:r>
    </w:p>
    <w:p w14:paraId="5F4AB2D3"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4FBB33A6"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_________________________________</w:t>
      </w:r>
    </w:p>
    <w:p w14:paraId="5BB94FD4" w14:textId="77777777" w:rsidR="00334947" w:rsidRPr="00334947" w:rsidRDefault="00334947" w:rsidP="00334947">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6F3860C3"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0E5167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F9CD124"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E102519"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C6C13CF"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940E356"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095E2CB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7CE727F9"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AF56914"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43CCF437"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8C1B48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2A38658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09AEF5D"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2DD9308"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95E8859"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AA1B47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589630C5"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14D9DE18"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16</w:t>
      </w:r>
    </w:p>
    <w:p w14:paraId="052A011C"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3779401A"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419CF060"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3CBE5EEE"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p w14:paraId="6E4C91F2" w14:textId="77777777" w:rsidR="00334947" w:rsidRPr="00334947" w:rsidRDefault="00334947" w:rsidP="00334947">
      <w:pPr>
        <w:spacing w:after="0" w:line="276" w:lineRule="auto"/>
        <w:jc w:val="center"/>
        <w:rPr>
          <w:rFonts w:ascii="Times New Roman" w:eastAsia="PMingLiU" w:hAnsi="Times New Roman" w:cs="Times New Roman"/>
          <w:b/>
          <w:noProof/>
          <w:kern w:val="0"/>
          <w:lang w:val="ro-MD" w:eastAsia="zh-CN"/>
          <w14:ligatures w14:val="none"/>
        </w:rPr>
      </w:pPr>
    </w:p>
    <w:bookmarkEnd w:id="59"/>
    <w:p w14:paraId="0A87E7AE" w14:textId="77777777" w:rsidR="00334947" w:rsidRPr="00334947" w:rsidRDefault="00334947" w:rsidP="00334947">
      <w:pPr>
        <w:spacing w:after="0" w:line="276" w:lineRule="auto"/>
        <w:jc w:val="center"/>
        <w:rPr>
          <w:rFonts w:ascii="Times New Roman" w:eastAsia="PMingLiU" w:hAnsi="Times New Roman" w:cs="Times New Roman"/>
          <w:b/>
          <w:kern w:val="0"/>
          <w:lang w:val="ro-MD" w:eastAsia="zh-CN"/>
          <w14:ligatures w14:val="none"/>
        </w:rPr>
      </w:pPr>
    </w:p>
    <w:p w14:paraId="1ACFADF1" w14:textId="77777777" w:rsidR="00334947" w:rsidRPr="00334947" w:rsidRDefault="00334947" w:rsidP="00334947">
      <w:pPr>
        <w:spacing w:after="0" w:line="240" w:lineRule="auto"/>
        <w:jc w:val="center"/>
        <w:rPr>
          <w:rFonts w:ascii="Times New Roman" w:eastAsia="SimSun" w:hAnsi="Times New Roman" w:cs="Times New Roman"/>
          <w:b/>
          <w:bCs/>
          <w:iCs/>
          <w:noProof/>
          <w:kern w:val="0"/>
          <w:lang w:val="ro-MD" w:eastAsia="zh-CN"/>
          <w14:ligatures w14:val="none"/>
        </w:rPr>
      </w:pPr>
      <w:r w:rsidRPr="00334947">
        <w:rPr>
          <w:rFonts w:ascii="Times New Roman" w:eastAsia="SimSun" w:hAnsi="Times New Roman" w:cs="Times New Roman"/>
          <w:b/>
          <w:bCs/>
          <w:iCs/>
          <w:noProof/>
          <w:kern w:val="0"/>
          <w:lang w:val="ro-MD" w:eastAsia="zh-CN"/>
          <w14:ligatures w14:val="none"/>
        </w:rPr>
        <w:t>LISTA SUBCONTRACTANȚILOR</w:t>
      </w:r>
    </w:p>
    <w:p w14:paraId="2C50C514" w14:textId="77777777" w:rsidR="00334947" w:rsidRPr="00334947" w:rsidRDefault="00334947" w:rsidP="00334947">
      <w:pPr>
        <w:spacing w:after="0" w:line="240" w:lineRule="auto"/>
        <w:jc w:val="center"/>
        <w:rPr>
          <w:rFonts w:ascii="Times New Roman" w:eastAsia="SimSun" w:hAnsi="Times New Roman" w:cs="Times New Roman"/>
          <w:b/>
          <w:bCs/>
          <w:iCs/>
          <w:noProof/>
          <w:kern w:val="0"/>
          <w:lang w:val="ro-MD" w:eastAsia="zh-CN"/>
          <w14:ligatures w14:val="none"/>
        </w:rPr>
      </w:pPr>
      <w:r w:rsidRPr="00334947">
        <w:rPr>
          <w:rFonts w:ascii="Times New Roman" w:eastAsia="SimSun" w:hAnsi="Times New Roman" w:cs="Times New Roman"/>
          <w:b/>
          <w:bCs/>
          <w:iCs/>
          <w:noProof/>
          <w:kern w:val="0"/>
          <w:lang w:val="ro-MD" w:eastAsia="zh-CN"/>
          <w14:ligatures w14:val="none"/>
        </w:rPr>
        <w:t>ŞI PARTEA/PĂRŢILE DIN CONTRACT CARE SUNT</w:t>
      </w:r>
    </w:p>
    <w:p w14:paraId="31A55188" w14:textId="77777777" w:rsidR="00334947" w:rsidRPr="00334947" w:rsidRDefault="00334947" w:rsidP="00334947">
      <w:pPr>
        <w:spacing w:after="0" w:line="240" w:lineRule="auto"/>
        <w:jc w:val="center"/>
        <w:rPr>
          <w:rFonts w:ascii="Times New Roman" w:eastAsia="SimSun" w:hAnsi="Times New Roman" w:cs="Times New Roman"/>
          <w:b/>
          <w:bCs/>
          <w:iCs/>
          <w:noProof/>
          <w:kern w:val="0"/>
          <w:lang w:val="ro-MD" w:eastAsia="zh-CN"/>
          <w14:ligatures w14:val="none"/>
        </w:rPr>
      </w:pPr>
      <w:r w:rsidRPr="00334947">
        <w:rPr>
          <w:rFonts w:ascii="Times New Roman" w:eastAsia="SimSun" w:hAnsi="Times New Roman" w:cs="Times New Roman"/>
          <w:b/>
          <w:bCs/>
          <w:iCs/>
          <w:noProof/>
          <w:kern w:val="0"/>
          <w:lang w:val="ro-MD" w:eastAsia="zh-CN"/>
          <w14:ligatures w14:val="none"/>
        </w:rPr>
        <w:t>ÎNDEPLINITE DE ACEŞTIA</w:t>
      </w:r>
    </w:p>
    <w:p w14:paraId="2E3589E7" w14:textId="77777777" w:rsidR="00334947" w:rsidRPr="00334947" w:rsidRDefault="00334947" w:rsidP="00334947">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34947" w:rsidRPr="00334947" w14:paraId="2CAAA7D8" w14:textId="77777777" w:rsidTr="006226C2">
        <w:trPr>
          <w:cantSplit/>
          <w:trHeight w:val="920"/>
        </w:trPr>
        <w:tc>
          <w:tcPr>
            <w:tcW w:w="0" w:type="auto"/>
            <w:vAlign w:val="center"/>
          </w:tcPr>
          <w:p w14:paraId="56F81EEF"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Nr. d/o</w:t>
            </w:r>
          </w:p>
        </w:tc>
        <w:tc>
          <w:tcPr>
            <w:tcW w:w="3126" w:type="dxa"/>
            <w:vAlign w:val="center"/>
          </w:tcPr>
          <w:p w14:paraId="07C7A3A0"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10DCDAB7" w14:textId="77777777" w:rsidR="00334947" w:rsidRPr="00334947" w:rsidRDefault="00334947" w:rsidP="00334947">
            <w:pPr>
              <w:spacing w:after="0" w:line="240" w:lineRule="auto"/>
              <w:rPr>
                <w:rFonts w:ascii="Times New Roman" w:eastAsia="MS Mincho" w:hAnsi="Times New Roman" w:cs="Times New Roman"/>
                <w:b/>
                <w:noProof/>
                <w:kern w:val="0"/>
                <w:lang w:val="ro-MD" w:eastAsia="zh-CN"/>
                <w14:ligatures w14:val="none"/>
              </w:rPr>
            </w:pPr>
            <w:r w:rsidRPr="00334947">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03BF4AB1" w14:textId="77777777" w:rsidR="00334947" w:rsidRPr="00334947" w:rsidRDefault="00334947" w:rsidP="00334947">
            <w:pPr>
              <w:spacing w:after="0" w:line="240" w:lineRule="auto"/>
              <w:rPr>
                <w:rFonts w:ascii="Times New Roman" w:eastAsia="MS Mincho" w:hAnsi="Times New Roman" w:cs="Times New Roman"/>
                <w:b/>
                <w:noProof/>
                <w:kern w:val="0"/>
                <w:lang w:val="ro-MD" w:eastAsia="zh-CN"/>
                <w14:ligatures w14:val="none"/>
              </w:rPr>
            </w:pPr>
            <w:r w:rsidRPr="00334947">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5CA12238" w14:textId="77777777" w:rsidR="00334947" w:rsidRPr="00334947" w:rsidRDefault="00334947" w:rsidP="00334947">
            <w:pPr>
              <w:spacing w:after="0" w:line="240" w:lineRule="auto"/>
              <w:rPr>
                <w:rFonts w:ascii="Times New Roman" w:eastAsia="MS Mincho" w:hAnsi="Times New Roman" w:cs="Times New Roman"/>
                <w:b/>
                <w:noProof/>
                <w:kern w:val="0"/>
                <w:lang w:val="ro-MD" w:eastAsia="zh-CN"/>
                <w14:ligatures w14:val="none"/>
              </w:rPr>
            </w:pPr>
            <w:r w:rsidRPr="00334947">
              <w:rPr>
                <w:rFonts w:ascii="Times New Roman" w:eastAsia="MS Mincho" w:hAnsi="Times New Roman" w:cs="Times New Roman"/>
                <w:b/>
                <w:noProof/>
                <w:kern w:val="0"/>
                <w:lang w:val="ro-MD" w:eastAsia="zh-CN"/>
                <w14:ligatures w14:val="none"/>
              </w:rPr>
              <w:t>% din valoarea contractului</w:t>
            </w:r>
          </w:p>
        </w:tc>
      </w:tr>
      <w:tr w:rsidR="00334947" w:rsidRPr="00334947" w14:paraId="247DF51E" w14:textId="77777777" w:rsidTr="006226C2">
        <w:trPr>
          <w:trHeight w:val="175"/>
        </w:trPr>
        <w:tc>
          <w:tcPr>
            <w:tcW w:w="0" w:type="auto"/>
          </w:tcPr>
          <w:p w14:paraId="29F5D9B8"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w:t>
            </w:r>
          </w:p>
        </w:tc>
        <w:tc>
          <w:tcPr>
            <w:tcW w:w="3126" w:type="dxa"/>
          </w:tcPr>
          <w:p w14:paraId="57AE2FEC"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07166E5"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9854A31"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97BFBF6"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08E6E1DE" w14:textId="77777777" w:rsidTr="006226C2">
        <w:trPr>
          <w:trHeight w:val="337"/>
        </w:trPr>
        <w:tc>
          <w:tcPr>
            <w:tcW w:w="0" w:type="auto"/>
          </w:tcPr>
          <w:p w14:paraId="0F315758"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w:t>
            </w:r>
          </w:p>
        </w:tc>
        <w:tc>
          <w:tcPr>
            <w:tcW w:w="3126" w:type="dxa"/>
          </w:tcPr>
          <w:p w14:paraId="72F07D7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F0A4EC5"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97C9DE1"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CC1910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75C19E2E" w14:textId="77777777" w:rsidTr="006226C2">
        <w:trPr>
          <w:trHeight w:val="181"/>
        </w:trPr>
        <w:tc>
          <w:tcPr>
            <w:tcW w:w="0" w:type="auto"/>
          </w:tcPr>
          <w:p w14:paraId="1C73A6F7"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w:t>
            </w:r>
          </w:p>
        </w:tc>
        <w:tc>
          <w:tcPr>
            <w:tcW w:w="3126" w:type="dxa"/>
          </w:tcPr>
          <w:p w14:paraId="1BD916BE"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24A35A9"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3F98EE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7EC0D29"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69AF9C4D" w14:textId="77777777" w:rsidTr="006226C2">
        <w:trPr>
          <w:trHeight w:val="181"/>
        </w:trPr>
        <w:tc>
          <w:tcPr>
            <w:tcW w:w="0" w:type="auto"/>
          </w:tcPr>
          <w:p w14:paraId="1FDE4512"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w:t>
            </w:r>
          </w:p>
        </w:tc>
        <w:tc>
          <w:tcPr>
            <w:tcW w:w="3126" w:type="dxa"/>
          </w:tcPr>
          <w:p w14:paraId="2D0C8ED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5D0BD00"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3EF7C3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57E4F2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34947" w:rsidRPr="00334947" w14:paraId="63E1776E" w14:textId="77777777" w:rsidTr="006226C2">
        <w:trPr>
          <w:trHeight w:val="181"/>
        </w:trPr>
        <w:tc>
          <w:tcPr>
            <w:tcW w:w="0" w:type="auto"/>
          </w:tcPr>
          <w:p w14:paraId="110C2FF6"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1B9898C2"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828FA48"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71671A6"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312D0CF" w14:textId="77777777" w:rsidR="00334947" w:rsidRPr="00334947" w:rsidRDefault="00334947" w:rsidP="0033494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5BAF95D2"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7A13717A"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______________________________________</w:t>
      </w:r>
    </w:p>
    <w:p w14:paraId="56F54D81"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w:t>
      </w:r>
    </w:p>
    <w:p w14:paraId="1BAB3531"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w:t>
      </w:r>
    </w:p>
    <w:p w14:paraId="12245EC9"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______________________________</w:t>
      </w:r>
    </w:p>
    <w:p w14:paraId="18551186" w14:textId="77777777" w:rsidR="00334947" w:rsidRPr="00334947" w:rsidRDefault="00334947" w:rsidP="00334947">
      <w:pPr>
        <w:spacing w:after="0" w:line="240" w:lineRule="auto"/>
        <w:rPr>
          <w:rFonts w:ascii="Times New Roman" w:eastAsia="PMingLiU" w:hAnsi="Times New Roman" w:cs="Times New Roman"/>
          <w:noProof/>
          <w:kern w:val="0"/>
          <w:lang w:val="ro-MD" w:eastAsia="zh-CN"/>
          <w14:ligatures w14:val="none"/>
        </w:rPr>
      </w:pPr>
    </w:p>
    <w:p w14:paraId="128E069E" w14:textId="77777777" w:rsidR="00334947" w:rsidRPr="00334947" w:rsidRDefault="00334947" w:rsidP="00334947">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6DA09311"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4436F1CE"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0AE744C8"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65465112"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55A10404"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1D23FD8C"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08C2B383"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306D5F4A"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6EED6449"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242D2C86"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7411C8A6"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694B7C71"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0FF1E9DF"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4EA5DC4A"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17</w:t>
      </w:r>
    </w:p>
    <w:p w14:paraId="4C00D94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579C3CD4"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FD66829"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p w14:paraId="7F66A9E2" w14:textId="77777777" w:rsidR="00334947" w:rsidRPr="00334947" w:rsidRDefault="00334947" w:rsidP="00334947">
      <w:pPr>
        <w:spacing w:after="200" w:line="276" w:lineRule="auto"/>
        <w:jc w:val="center"/>
        <w:rPr>
          <w:rFonts w:ascii="Times New Roman" w:eastAsia="PMingLiU" w:hAnsi="Times New Roman" w:cs="Times New Roman"/>
          <w:b/>
          <w:noProof/>
          <w:kern w:val="0"/>
          <w:lang w:val="ro-MD" w:eastAsia="zh-CN"/>
          <w14:ligatures w14:val="none"/>
        </w:rPr>
      </w:pPr>
    </w:p>
    <w:bookmarkEnd w:id="60"/>
    <w:p w14:paraId="20903DC3"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INFORMAŢII PRIVIND ASOCIEREA</w:t>
      </w:r>
    </w:p>
    <w:p w14:paraId="589E22A7"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în vederea participării la procedura de atribuirea executării obiectivului de investiție</w:t>
      </w:r>
    </w:p>
    <w:p w14:paraId="45A43F14"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____________________________________________________________________________</w:t>
      </w:r>
    </w:p>
    <w:p w14:paraId="4914B702"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(denumirea)</w:t>
      </w:r>
    </w:p>
    <w:p w14:paraId="3ABDB246"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334947">
        <w:rPr>
          <w:rFonts w:ascii="Times New Roman" w:eastAsia="Times New Roman" w:hAnsi="Times New Roman" w:cs="Times New Roman"/>
          <w:b/>
          <w:noProof/>
          <w:kern w:val="0"/>
          <w:lang w:val="ro-MD"/>
          <w14:ligatures w14:val="none"/>
        </w:rPr>
        <w:t>1.Părţi contractante</w:t>
      </w:r>
      <w:r w:rsidRPr="00334947">
        <w:rPr>
          <w:rFonts w:ascii="Times New Roman" w:eastAsia="Times New Roman" w:hAnsi="Times New Roman" w:cs="Times New Roman"/>
          <w:noProof/>
          <w:kern w:val="0"/>
          <w:lang w:val="ro-MD"/>
          <w14:ligatures w14:val="none"/>
        </w:rPr>
        <w:t xml:space="preserve"> ( agenţi economici)</w:t>
      </w:r>
    </w:p>
    <w:p w14:paraId="1A6D0C83" w14:textId="77777777" w:rsidR="00334947" w:rsidRPr="00334947" w:rsidRDefault="00334947" w:rsidP="0033494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w:t>
      </w:r>
    </w:p>
    <w:p w14:paraId="6485B256" w14:textId="77777777" w:rsidR="00334947" w:rsidRPr="00334947" w:rsidRDefault="00334947" w:rsidP="0033494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w:t>
      </w:r>
    </w:p>
    <w:p w14:paraId="781788A5" w14:textId="77777777" w:rsidR="00334947" w:rsidRPr="00334947" w:rsidRDefault="00334947" w:rsidP="0033494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w:t>
      </w:r>
    </w:p>
    <w:p w14:paraId="39E2285D"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2. Adrese, telefon, fax </w:t>
      </w:r>
      <w:r w:rsidRPr="00334947">
        <w:rPr>
          <w:rFonts w:ascii="Times New Roman" w:eastAsia="Times New Roman" w:hAnsi="Times New Roman" w:cs="Times New Roman"/>
          <w:noProof/>
          <w:kern w:val="0"/>
          <w:lang w:val="ro-MD"/>
          <w14:ligatures w14:val="none"/>
        </w:rPr>
        <w:t xml:space="preserve"> ale partenerilor (părţi contractante):</w:t>
      </w:r>
    </w:p>
    <w:p w14:paraId="34334C88" w14:textId="77777777" w:rsidR="00334947" w:rsidRPr="00334947" w:rsidRDefault="00334947" w:rsidP="0033494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w:t>
      </w:r>
    </w:p>
    <w:p w14:paraId="2F0BC198" w14:textId="77777777" w:rsidR="00334947" w:rsidRPr="00334947" w:rsidRDefault="00334947" w:rsidP="0033494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w:t>
      </w:r>
    </w:p>
    <w:p w14:paraId="710EA2EE" w14:textId="77777777" w:rsidR="00334947" w:rsidRPr="00334947" w:rsidRDefault="00334947" w:rsidP="0033494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w:t>
      </w:r>
    </w:p>
    <w:p w14:paraId="598D85F0"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3. Informaţii privind modul de asociere:</w:t>
      </w:r>
    </w:p>
    <w:p w14:paraId="25581D3C"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 Data încheierii contractului de asociere __________________________________________</w:t>
      </w:r>
    </w:p>
    <w:p w14:paraId="4066407E"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2DC4F65E" w14:textId="77777777" w:rsidR="00334947" w:rsidRPr="00334947" w:rsidRDefault="00334947" w:rsidP="00334947">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 Activităţi economice ce se vor realiza în comun ____________________________________</w:t>
      </w:r>
    </w:p>
    <w:p w14:paraId="782C50C2"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_____________________________________________________________________________</w:t>
      </w:r>
    </w:p>
    <w:p w14:paraId="57230FCC" w14:textId="77777777" w:rsidR="00334947" w:rsidRPr="00334947" w:rsidRDefault="00334947" w:rsidP="00334947">
      <w:pPr>
        <w:tabs>
          <w:tab w:val="left" w:pos="284"/>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7721DF8B"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6989E0EA"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_____________________________________________________________________________</w:t>
      </w:r>
    </w:p>
    <w:p w14:paraId="69864FF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f) Condiţii de administrare a asociaţiei______________________________________________</w:t>
      </w:r>
    </w:p>
    <w:p w14:paraId="60B5AFB5"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3522A6D2"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0D6687A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316DEDF3"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j) Alte cauze__________________________________________________________________</w:t>
      </w:r>
    </w:p>
    <w:p w14:paraId="614E6189"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700B1F1"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10B736FB"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 xml:space="preserve">Data completării __________________________________                           </w:t>
      </w:r>
      <w:r w:rsidRPr="00334947">
        <w:rPr>
          <w:rFonts w:ascii="Times New Roman" w:eastAsia="PMingLiU" w:hAnsi="Times New Roman" w:cs="Times New Roman"/>
          <w:noProof/>
          <w:kern w:val="0"/>
          <w:lang w:val="ro-MD" w:eastAsia="zh-CN"/>
          <w14:ligatures w14:val="none"/>
        </w:rPr>
        <w:tab/>
      </w:r>
      <w:r w:rsidRPr="00334947">
        <w:rPr>
          <w:rFonts w:ascii="Times New Roman" w:eastAsia="PMingLiU" w:hAnsi="Times New Roman" w:cs="Times New Roman"/>
          <w:noProof/>
          <w:kern w:val="0"/>
          <w:lang w:val="ro-MD" w:eastAsia="zh-CN"/>
          <w14:ligatures w14:val="none"/>
        </w:rPr>
        <w:tab/>
      </w:r>
    </w:p>
    <w:p w14:paraId="5FC4F926"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Liderul Asociației: __________________________</w:t>
      </w:r>
    </w:p>
    <w:p w14:paraId="229708F6"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__________________________________________</w:t>
      </w:r>
    </w:p>
    <w:p w14:paraId="173F9D43"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7E80C949"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Denumirea întreprinderii: _________________________________</w:t>
      </w:r>
    </w:p>
    <w:p w14:paraId="2DB6ED55"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p>
    <w:p w14:paraId="5DBB9A70"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Semnat Asociatul secund: __________________________</w:t>
      </w:r>
    </w:p>
    <w:p w14:paraId="01209C40"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Nume: __________________________________________</w:t>
      </w:r>
    </w:p>
    <w:p w14:paraId="5B16E365" w14:textId="77777777" w:rsidR="00334947" w:rsidRPr="00334947" w:rsidRDefault="00334947" w:rsidP="00334947">
      <w:pPr>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Funcţia în cadrul întreprinderii: ____________________________</w:t>
      </w:r>
    </w:p>
    <w:p w14:paraId="181E709D" w14:textId="77777777" w:rsidR="00334947" w:rsidRPr="00334947" w:rsidRDefault="00334947" w:rsidP="00334947">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 xml:space="preserve">Denumirea întreprinderii: _________________________________  </w:t>
      </w:r>
    </w:p>
    <w:p w14:paraId="62D2EA96"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07E5522"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994CE9F"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18</w:t>
      </w:r>
    </w:p>
    <w:p w14:paraId="7CC7785C"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0B615005"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2F478731"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61A1F31"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32B8414"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776AE9D" w14:textId="77777777" w:rsidR="00334947" w:rsidRPr="00334947" w:rsidRDefault="00334947" w:rsidP="00334947">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ANGAJAMENT TERŢ SUSŢINĂTOR FINANCIAR</w:t>
      </w:r>
    </w:p>
    <w:p w14:paraId="6F156B1D"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3BB2C93"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334947">
        <w:rPr>
          <w:rFonts w:ascii="Times New Roman" w:eastAsia="Times New Roman" w:hAnsi="Times New Roman" w:cs="Times New Roman"/>
          <w:b/>
          <w:noProof/>
          <w:spacing w:val="-2"/>
          <w:kern w:val="0"/>
          <w:lang w:val="ro-MD"/>
          <w14:ligatures w14:val="none"/>
        </w:rPr>
        <w:t>Terţ susţinător financiar</w:t>
      </w:r>
    </w:p>
    <w:p w14:paraId="5EA9D2C0"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spacing w:val="-2"/>
          <w:kern w:val="0"/>
          <w:lang w:val="ro-MD"/>
          <w14:ligatures w14:val="none"/>
        </w:rPr>
        <w:t>..........................</w:t>
      </w:r>
      <w:r w:rsidRPr="00334947">
        <w:rPr>
          <w:rFonts w:ascii="Times New Roman" w:eastAsia="Times New Roman" w:hAnsi="Times New Roman" w:cs="Times New Roman"/>
          <w:noProof/>
          <w:kern w:val="0"/>
          <w:lang w:val="ro-MD"/>
          <w14:ligatures w14:val="none"/>
        </w:rPr>
        <w:t xml:space="preserve">(denumirea)  </w:t>
      </w:r>
    </w:p>
    <w:p w14:paraId="3406F74D" w14:textId="77777777" w:rsidR="00334947" w:rsidRPr="00334947" w:rsidRDefault="00334947" w:rsidP="0033494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ANGAJAMENT</w:t>
      </w:r>
    </w:p>
    <w:p w14:paraId="0A4A1FDD" w14:textId="77777777" w:rsidR="00334947" w:rsidRPr="00334947" w:rsidRDefault="00334947" w:rsidP="00334947">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privind susţinerea financiară </w:t>
      </w:r>
      <w:r w:rsidRPr="00334947">
        <w:rPr>
          <w:rFonts w:ascii="Times New Roman" w:eastAsia="Times New Roman" w:hAnsi="Times New Roman" w:cs="Times New Roman"/>
          <w:noProof/>
          <w:spacing w:val="-1"/>
          <w:kern w:val="0"/>
          <w:lang w:val="ro-MD"/>
          <w14:ligatures w14:val="none"/>
        </w:rPr>
        <w:t>a ofertantului/candidatului\</w:t>
      </w:r>
    </w:p>
    <w:p w14:paraId="58B5216C" w14:textId="77777777" w:rsidR="00334947" w:rsidRPr="00334947" w:rsidRDefault="00334947" w:rsidP="00334947">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334947">
        <w:rPr>
          <w:rFonts w:ascii="Times New Roman" w:eastAsia="Times New Roman" w:hAnsi="Times New Roman" w:cs="Times New Roman"/>
          <w:noProof/>
          <w:spacing w:val="-3"/>
          <w:kern w:val="0"/>
          <w:lang w:val="ro-MD"/>
          <w14:ligatures w14:val="none"/>
        </w:rPr>
        <w:t>Către, ................................................................................................................................................</w:t>
      </w:r>
    </w:p>
    <w:p w14:paraId="37D018A8"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i/>
          <w:noProof/>
          <w:kern w:val="0"/>
          <w:lang w:val="ro-MD"/>
          <w14:ligatures w14:val="none"/>
        </w:rPr>
        <w:t xml:space="preserve">                            (denumirea autorităţii contractante şi adresa completă)</w:t>
      </w:r>
    </w:p>
    <w:p w14:paraId="454EB880" w14:textId="77777777" w:rsidR="00334947" w:rsidRPr="00334947" w:rsidRDefault="00334947" w:rsidP="00334947">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Cu privire la procedura pentru atribuirea contractului ......................................................................</w:t>
      </w:r>
    </w:p>
    <w:p w14:paraId="7808EDAC" w14:textId="77777777" w:rsidR="00334947" w:rsidRPr="00334947" w:rsidRDefault="00334947" w:rsidP="00334947">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i/>
          <w:noProof/>
          <w:kern w:val="0"/>
          <w:lang w:val="ro-MD"/>
          <w14:ligatures w14:val="none"/>
        </w:rPr>
        <w:t>(denumirea contractului de achiziţie publică),</w:t>
      </w:r>
      <w:r w:rsidRPr="00334947">
        <w:rPr>
          <w:rFonts w:ascii="Times New Roman" w:eastAsia="Times New Roman" w:hAnsi="Times New Roman" w:cs="Times New Roman"/>
          <w:noProof/>
          <w:kern w:val="0"/>
          <w:lang w:val="ro-MD"/>
          <w14:ligatures w14:val="none"/>
        </w:rPr>
        <w:t xml:space="preserve"> noi .......................(</w:t>
      </w:r>
      <w:r w:rsidRPr="00334947">
        <w:rPr>
          <w:rFonts w:ascii="Times New Roman" w:eastAsia="Times New Roman" w:hAnsi="Times New Roman" w:cs="Times New Roman"/>
          <w:i/>
          <w:noProof/>
          <w:kern w:val="0"/>
          <w:lang w:val="ro-MD"/>
          <w14:ligatures w14:val="none"/>
        </w:rPr>
        <w:t>denumirea terţului susţinător financiar)</w:t>
      </w:r>
      <w:r w:rsidRPr="00334947">
        <w:rPr>
          <w:rFonts w:ascii="Times New Roman" w:eastAsia="Times New Roman" w:hAnsi="Times New Roman" w:cs="Times New Roman"/>
          <w:noProof/>
          <w:kern w:val="0"/>
          <w:lang w:val="ro-MD"/>
          <w14:ligatures w14:val="none"/>
        </w:rPr>
        <w:t xml:space="preserve">, având sediul înregistrat </w:t>
      </w:r>
      <w:r w:rsidRPr="00334947">
        <w:rPr>
          <w:rFonts w:ascii="Times New Roman" w:eastAsia="Times New Roman" w:hAnsi="Times New Roman" w:cs="Times New Roman"/>
          <w:noProof/>
          <w:spacing w:val="-7"/>
          <w:kern w:val="0"/>
          <w:lang w:val="ro-MD"/>
          <w14:ligatures w14:val="none"/>
        </w:rPr>
        <w:t xml:space="preserve">la .................. </w:t>
      </w:r>
      <w:r w:rsidRPr="00334947">
        <w:rPr>
          <w:rFonts w:ascii="Times New Roman" w:eastAsia="Times New Roman" w:hAnsi="Times New Roman" w:cs="Times New Roman"/>
          <w:noProof/>
          <w:kern w:val="0"/>
          <w:lang w:val="ro-MD"/>
          <w14:ligatures w14:val="none"/>
        </w:rPr>
        <w:t>(</w:t>
      </w:r>
      <w:r w:rsidRPr="00334947">
        <w:rPr>
          <w:rFonts w:ascii="Times New Roman" w:eastAsia="Times New Roman" w:hAnsi="Times New Roman" w:cs="Times New Roman"/>
          <w:i/>
          <w:noProof/>
          <w:kern w:val="0"/>
          <w:lang w:val="ro-MD"/>
          <w14:ligatures w14:val="none"/>
        </w:rPr>
        <w:t>adresa terţului susţinător financiar)</w:t>
      </w:r>
      <w:r w:rsidRPr="00334947">
        <w:rPr>
          <w:rFonts w:ascii="Times New Roman" w:eastAsia="Times New Roman" w:hAnsi="Times New Roman" w:cs="Times New Roman"/>
          <w:noProof/>
          <w:kern w:val="0"/>
          <w:lang w:val="ro-MD"/>
          <w14:ligatures w14:val="none"/>
        </w:rPr>
        <w:t>, ne obligăm, în mod ferm, necondiţionat şi irevocabil, să punem la dispoziţia ................ (</w:t>
      </w:r>
      <w:r w:rsidRPr="00334947">
        <w:rPr>
          <w:rFonts w:ascii="Times New Roman" w:eastAsia="Times New Roman" w:hAnsi="Times New Roman" w:cs="Times New Roman"/>
          <w:i/>
          <w:noProof/>
          <w:kern w:val="0"/>
          <w:lang w:val="ro-MD"/>
          <w14:ligatures w14:val="none"/>
        </w:rPr>
        <w:t>denumirea ofertantului/candidatului</w:t>
      </w:r>
      <w:r w:rsidRPr="00334947">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92E443"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634B8CB8"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334947">
        <w:rPr>
          <w:rFonts w:ascii="Times New Roman" w:eastAsia="Times New Roman" w:hAnsi="Times New Roman" w:cs="Times New Roman"/>
          <w:i/>
          <w:noProof/>
          <w:kern w:val="0"/>
          <w:lang w:val="ro-MD"/>
          <w14:ligatures w14:val="none"/>
        </w:rPr>
        <w:t xml:space="preserve">denumirea ofertantului/candidatului) </w:t>
      </w:r>
      <w:r w:rsidRPr="00334947">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64625964"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Noi, ............................................ (</w:t>
      </w:r>
      <w:r w:rsidRPr="00334947">
        <w:rPr>
          <w:rFonts w:ascii="Times New Roman" w:eastAsia="Times New Roman" w:hAnsi="Times New Roman" w:cs="Times New Roman"/>
          <w:i/>
          <w:noProof/>
          <w:kern w:val="0"/>
          <w:lang w:val="ro-MD"/>
          <w14:ligatures w14:val="none"/>
        </w:rPr>
        <w:t>denumirea terţului susţinător financiar),</w:t>
      </w:r>
      <w:r w:rsidRPr="00334947">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334947">
        <w:rPr>
          <w:rFonts w:ascii="Times New Roman" w:eastAsia="Times New Roman" w:hAnsi="Times New Roman" w:cs="Times New Roman"/>
          <w:i/>
          <w:noProof/>
          <w:kern w:val="0"/>
          <w:lang w:val="ro-MD"/>
          <w14:ligatures w14:val="none"/>
        </w:rPr>
        <w:t>denumirea ofertantului)</w:t>
      </w:r>
      <w:r w:rsidRPr="00334947">
        <w:rPr>
          <w:rFonts w:ascii="Times New Roman" w:eastAsia="Times New Roman" w:hAnsi="Times New Roman" w:cs="Times New Roman"/>
          <w:noProof/>
          <w:kern w:val="0"/>
          <w:lang w:val="ro-MD"/>
          <w14:ligatures w14:val="none"/>
        </w:rPr>
        <w:t>, în baza contractului de achiziţie publică şi pentru care ...... (</w:t>
      </w:r>
      <w:r w:rsidRPr="00334947">
        <w:rPr>
          <w:rFonts w:ascii="Times New Roman" w:eastAsia="Times New Roman" w:hAnsi="Times New Roman" w:cs="Times New Roman"/>
          <w:i/>
          <w:noProof/>
          <w:kern w:val="0"/>
          <w:lang w:val="ro-MD"/>
          <w14:ligatures w14:val="none"/>
        </w:rPr>
        <w:t>denumirea ofertantului/candidatului)</w:t>
      </w:r>
      <w:r w:rsidRPr="00334947">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2C0C3668"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Noi, ..................... </w:t>
      </w:r>
      <w:r w:rsidRPr="00334947">
        <w:rPr>
          <w:rFonts w:ascii="Times New Roman" w:eastAsia="Times New Roman" w:hAnsi="Times New Roman" w:cs="Times New Roman"/>
          <w:i/>
          <w:noProof/>
          <w:kern w:val="0"/>
          <w:lang w:val="ro-MD"/>
          <w14:ligatures w14:val="none"/>
        </w:rPr>
        <w:t>(denumirea terţului susţinător financiar)</w:t>
      </w:r>
      <w:r w:rsidRPr="00334947">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334947">
        <w:rPr>
          <w:rFonts w:ascii="Times New Roman" w:eastAsia="Times New Roman" w:hAnsi="Times New Roman" w:cs="Times New Roman"/>
          <w:i/>
          <w:noProof/>
          <w:kern w:val="0"/>
          <w:lang w:val="ro-MD"/>
          <w14:ligatures w14:val="none"/>
        </w:rPr>
        <w:t>denumirea ofertantului/candidatului),</w:t>
      </w:r>
      <w:r w:rsidRPr="00334947">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6B900EE4"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Noi,..................................</w:t>
      </w:r>
      <w:r w:rsidRPr="00334947">
        <w:rPr>
          <w:rFonts w:ascii="Times New Roman" w:eastAsia="Times New Roman" w:hAnsi="Times New Roman" w:cs="Times New Roman"/>
          <w:i/>
          <w:noProof/>
          <w:kern w:val="0"/>
          <w:lang w:val="ro-MD"/>
          <w14:ligatures w14:val="none"/>
        </w:rPr>
        <w:t xml:space="preserve"> (denumirea terţului susţinător financiar),</w:t>
      </w:r>
      <w:r w:rsidRPr="00334947">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10983C3D"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34947">
        <w:rPr>
          <w:rFonts w:ascii="Times New Roman" w:eastAsia="Times New Roman" w:hAnsi="Times New Roman" w:cs="Times New Roman"/>
          <w:noProof/>
          <w:kern w:val="0"/>
          <w:lang w:val="ro-MD"/>
          <w14:ligatures w14:val="none"/>
        </w:rPr>
        <w:t xml:space="preserve"> (</w:t>
      </w:r>
      <w:r w:rsidRPr="00334947">
        <w:rPr>
          <w:rFonts w:ascii="Times New Roman" w:eastAsia="Times New Roman" w:hAnsi="Times New Roman" w:cs="Times New Roman"/>
          <w:i/>
          <w:noProof/>
          <w:kern w:val="0"/>
          <w:lang w:val="ro-MD"/>
          <w14:ligatures w14:val="none"/>
        </w:rPr>
        <w:t>denumirea ofertantului/candidatului).</w:t>
      </w:r>
    </w:p>
    <w:p w14:paraId="3B4BA9EE"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0C2EB06"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0BF1DAC"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EE216D1"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29226C5"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BE61B0D" w14:textId="77777777" w:rsidR="00334947" w:rsidRPr="00334947" w:rsidRDefault="00334947" w:rsidP="00334947">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Data completării,</w:t>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t xml:space="preserve">                                        Terţ susţinător,</w:t>
      </w:r>
      <w:r w:rsidRPr="00334947">
        <w:rPr>
          <w:rFonts w:ascii="Times New Roman" w:eastAsia="Times New Roman" w:hAnsi="Times New Roman" w:cs="Times New Roman"/>
          <w:i/>
          <w:noProof/>
          <w:spacing w:val="-1"/>
          <w:kern w:val="0"/>
          <w:lang w:val="ro-MD"/>
          <w14:ligatures w14:val="none"/>
        </w:rPr>
        <w:t xml:space="preserve">  (semnătură autorizată)</w:t>
      </w:r>
    </w:p>
    <w:p w14:paraId="35A88024" w14:textId="77777777" w:rsidR="00334947" w:rsidRPr="00334947" w:rsidRDefault="00334947" w:rsidP="00334947">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1C48A452"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9D49CF5"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C961B33"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19</w:t>
      </w:r>
    </w:p>
    <w:p w14:paraId="059E563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65E119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01D480C8"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05D265D" w14:textId="77777777" w:rsidR="00334947" w:rsidRPr="00334947" w:rsidRDefault="00334947" w:rsidP="00334947">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20958FFC" w14:textId="77777777" w:rsidR="00334947" w:rsidRPr="00334947" w:rsidRDefault="00334947" w:rsidP="00334947">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24C18AFE" w14:textId="77777777" w:rsidR="00334947" w:rsidRPr="00334947" w:rsidRDefault="00334947" w:rsidP="00334947">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2FFE00F3" w14:textId="77777777" w:rsidR="00334947" w:rsidRPr="00334947" w:rsidRDefault="00334947" w:rsidP="00334947">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3E77397A"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p>
    <w:p w14:paraId="7EE4D6EE" w14:textId="77777777" w:rsidR="00334947" w:rsidRPr="00334947" w:rsidRDefault="00334947" w:rsidP="00334947">
      <w:pPr>
        <w:shd w:val="clear" w:color="auto" w:fill="FFFFFF"/>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spacing w:val="-2"/>
          <w:kern w:val="0"/>
          <w:lang w:val="ro-MD"/>
          <w14:ligatures w14:val="none"/>
        </w:rPr>
        <w:t>..........................</w:t>
      </w:r>
    </w:p>
    <w:p w14:paraId="2C1671F5" w14:textId="77777777" w:rsidR="00334947" w:rsidRPr="00334947" w:rsidRDefault="00334947" w:rsidP="00334947">
      <w:pPr>
        <w:shd w:val="clear" w:color="auto" w:fill="FFFFFF"/>
        <w:spacing w:after="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(denumirea)</w:t>
      </w:r>
    </w:p>
    <w:p w14:paraId="741E8377" w14:textId="77777777" w:rsidR="00334947" w:rsidRPr="00334947" w:rsidRDefault="00334947" w:rsidP="0033494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ANGAJAMENT</w:t>
      </w:r>
    </w:p>
    <w:p w14:paraId="51A666AA" w14:textId="77777777" w:rsidR="00334947" w:rsidRPr="00334947" w:rsidRDefault="00334947" w:rsidP="0033494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privind susţinerea tehnică și profesională</w:t>
      </w:r>
    </w:p>
    <w:p w14:paraId="77BD5A1A" w14:textId="77777777" w:rsidR="00334947" w:rsidRPr="00334947" w:rsidRDefault="00334947" w:rsidP="0033494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 ofertantului/candidatului</w:t>
      </w:r>
    </w:p>
    <w:p w14:paraId="36368930" w14:textId="77777777" w:rsidR="00334947" w:rsidRPr="00334947" w:rsidRDefault="00334947" w:rsidP="00334947">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6539C616" w14:textId="77777777" w:rsidR="00334947" w:rsidRPr="00334947" w:rsidRDefault="00334947" w:rsidP="00334947">
      <w:pPr>
        <w:shd w:val="clear" w:color="auto" w:fill="FFFFFF"/>
        <w:spacing w:after="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spacing w:val="-2"/>
          <w:kern w:val="0"/>
          <w:lang w:val="ro-MD"/>
          <w14:ligatures w14:val="none"/>
        </w:rPr>
        <w:t>Către</w:t>
      </w:r>
      <w:r w:rsidRPr="00334947">
        <w:rPr>
          <w:rFonts w:ascii="Times New Roman" w:eastAsia="Times New Roman" w:hAnsi="Times New Roman" w:cs="Times New Roman"/>
          <w:noProof/>
          <w:kern w:val="0"/>
          <w:lang w:val="ro-MD"/>
          <w14:ligatures w14:val="none"/>
        </w:rPr>
        <w:t>, .................................................................................................................................................</w:t>
      </w:r>
    </w:p>
    <w:p w14:paraId="7471170D" w14:textId="77777777" w:rsidR="00334947" w:rsidRPr="00334947" w:rsidRDefault="00334947" w:rsidP="00334947">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i/>
          <w:noProof/>
          <w:kern w:val="0"/>
          <w:lang w:val="ro-MD"/>
          <w14:ligatures w14:val="none"/>
        </w:rPr>
        <w:t xml:space="preserve">                                   (denumirea autorităţii contractante şi adresa completă)</w:t>
      </w:r>
    </w:p>
    <w:p w14:paraId="318E3E7E" w14:textId="77777777" w:rsidR="00334947" w:rsidRPr="00334947" w:rsidRDefault="00334947" w:rsidP="00334947">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Cu privire la procedura pentru atribuirea contractului ................</w:t>
      </w:r>
      <w:r w:rsidRPr="00334947">
        <w:rPr>
          <w:rFonts w:ascii="Times New Roman" w:eastAsia="Times New Roman" w:hAnsi="Times New Roman" w:cs="Times New Roman"/>
          <w:i/>
          <w:noProof/>
          <w:kern w:val="0"/>
          <w:lang w:val="ro-MD"/>
          <w14:ligatures w14:val="none"/>
        </w:rPr>
        <w:t>...... (denumirea contractului de achiziţie publică)</w:t>
      </w:r>
      <w:r w:rsidRPr="00334947">
        <w:rPr>
          <w:rFonts w:ascii="Times New Roman" w:eastAsia="Times New Roman" w:hAnsi="Times New Roman" w:cs="Times New Roman"/>
          <w:noProof/>
          <w:kern w:val="0"/>
          <w:lang w:val="ro-MD"/>
          <w14:ligatures w14:val="none"/>
        </w:rPr>
        <w:t xml:space="preserve">, noi ............. </w:t>
      </w:r>
      <w:r w:rsidRPr="00334947">
        <w:rPr>
          <w:rFonts w:ascii="Times New Roman" w:eastAsia="Times New Roman" w:hAnsi="Times New Roman" w:cs="Times New Roman"/>
          <w:i/>
          <w:noProof/>
          <w:kern w:val="0"/>
          <w:lang w:val="ro-MD"/>
          <w14:ligatures w14:val="none"/>
        </w:rPr>
        <w:t>(denumirea terţului susţinător tehnic şi profesional</w:t>
      </w:r>
      <w:r w:rsidRPr="00334947">
        <w:rPr>
          <w:rFonts w:ascii="Times New Roman" w:eastAsia="Times New Roman" w:hAnsi="Times New Roman" w:cs="Times New Roman"/>
          <w:noProof/>
          <w:kern w:val="0"/>
          <w:lang w:val="ro-MD"/>
          <w14:ligatures w14:val="none"/>
        </w:rPr>
        <w:t>), având sediul înregistrat la .......... .............</w:t>
      </w:r>
      <w:r w:rsidRPr="00334947">
        <w:rPr>
          <w:rFonts w:ascii="Times New Roman" w:eastAsia="Times New Roman" w:hAnsi="Times New Roman" w:cs="Times New Roman"/>
          <w:i/>
          <w:noProof/>
          <w:kern w:val="0"/>
          <w:lang w:val="ro-MD"/>
          <w14:ligatures w14:val="none"/>
        </w:rPr>
        <w:t>(adresa terţului susţinător tehnic şi profesional)</w:t>
      </w:r>
      <w:r w:rsidRPr="00334947">
        <w:rPr>
          <w:rFonts w:ascii="Times New Roman" w:eastAsia="Times New Roman" w:hAnsi="Times New Roman" w:cs="Times New Roman"/>
          <w:noProof/>
          <w:kern w:val="0"/>
          <w:lang w:val="ro-MD"/>
          <w14:ligatures w14:val="none"/>
        </w:rPr>
        <w:t>, ne obligăm, în mod ferm, necondiţionat şi irevocabil, să punem la dispoziţia.............. (</w:t>
      </w:r>
      <w:r w:rsidRPr="00334947">
        <w:rPr>
          <w:rFonts w:ascii="Times New Roman" w:eastAsia="Times New Roman" w:hAnsi="Times New Roman" w:cs="Times New Roman"/>
          <w:i/>
          <w:noProof/>
          <w:kern w:val="0"/>
          <w:lang w:val="ro-MD"/>
          <w14:ligatures w14:val="none"/>
        </w:rPr>
        <w:t>denumirea ofertantului)</w:t>
      </w:r>
      <w:r w:rsidRPr="00334947">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00297C" w14:textId="77777777" w:rsidR="00334947" w:rsidRPr="00334947" w:rsidRDefault="00334947" w:rsidP="00334947">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56445F59"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334947">
        <w:rPr>
          <w:rFonts w:ascii="Times New Roman" w:eastAsia="Times New Roman" w:hAnsi="Times New Roman" w:cs="Times New Roman"/>
          <w:i/>
          <w:noProof/>
          <w:kern w:val="0"/>
          <w:lang w:val="ro-MD"/>
          <w14:ligatures w14:val="none"/>
        </w:rPr>
        <w:t xml:space="preserve">denumirea ofertantului/candidatului) </w:t>
      </w:r>
      <w:r w:rsidRPr="00334947">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180AC95A"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Noi, ....................... </w:t>
      </w:r>
      <w:r w:rsidRPr="00334947">
        <w:rPr>
          <w:rFonts w:ascii="Times New Roman" w:eastAsia="Times New Roman" w:hAnsi="Times New Roman" w:cs="Times New Roman"/>
          <w:i/>
          <w:noProof/>
          <w:kern w:val="0"/>
          <w:lang w:val="ro-MD"/>
          <w14:ligatures w14:val="none"/>
        </w:rPr>
        <w:t>(denumirea terţului susţinător tehnic şiprofesional),</w:t>
      </w:r>
      <w:r w:rsidRPr="00334947">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334947">
        <w:rPr>
          <w:rFonts w:ascii="Times New Roman" w:eastAsia="Times New Roman" w:hAnsi="Times New Roman" w:cs="Times New Roman"/>
          <w:i/>
          <w:noProof/>
          <w:kern w:val="0"/>
          <w:lang w:val="ro-MD"/>
          <w14:ligatures w14:val="none"/>
        </w:rPr>
        <w:t>(denumirea ofertantului/candidatului)</w:t>
      </w:r>
      <w:r w:rsidRPr="00334947">
        <w:rPr>
          <w:rFonts w:ascii="Times New Roman" w:eastAsia="Times New Roman" w:hAnsi="Times New Roman" w:cs="Times New Roman"/>
          <w:noProof/>
          <w:kern w:val="0"/>
          <w:lang w:val="ro-MD"/>
          <w14:ligatures w14:val="none"/>
        </w:rPr>
        <w:t xml:space="preserve">, în baza contractului de achiziţie publică, şi pentru care ................ </w:t>
      </w:r>
      <w:r w:rsidRPr="00334947">
        <w:rPr>
          <w:rFonts w:ascii="Times New Roman" w:eastAsia="Times New Roman" w:hAnsi="Times New Roman" w:cs="Times New Roman"/>
          <w:i/>
          <w:noProof/>
          <w:kern w:val="0"/>
          <w:lang w:val="ro-MD"/>
          <w14:ligatures w14:val="none"/>
        </w:rPr>
        <w:t>(denumire operatorul/candidatului)</w:t>
      </w:r>
      <w:r w:rsidRPr="00334947">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70DB4A60"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Noi, .................. </w:t>
      </w:r>
      <w:r w:rsidRPr="00334947">
        <w:rPr>
          <w:rFonts w:ascii="Times New Roman" w:eastAsia="Times New Roman" w:hAnsi="Times New Roman" w:cs="Times New Roman"/>
          <w:i/>
          <w:noProof/>
          <w:kern w:val="0"/>
          <w:lang w:val="ro-MD"/>
          <w14:ligatures w14:val="none"/>
        </w:rPr>
        <w:t>(denumirea terţului susţinător tehnic şi profesional),</w:t>
      </w:r>
      <w:r w:rsidRPr="00334947">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334947">
        <w:rPr>
          <w:rFonts w:ascii="Times New Roman" w:eastAsia="Times New Roman" w:hAnsi="Times New Roman" w:cs="Times New Roman"/>
          <w:i/>
          <w:noProof/>
          <w:kern w:val="0"/>
          <w:lang w:val="ro-MD"/>
          <w14:ligatures w14:val="none"/>
        </w:rPr>
        <w:t>denumire ofertant),</w:t>
      </w:r>
      <w:r w:rsidRPr="00334947">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27C1260F"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Noi,..................................</w:t>
      </w:r>
      <w:r w:rsidRPr="00334947">
        <w:rPr>
          <w:rFonts w:ascii="Times New Roman" w:eastAsia="Times New Roman" w:hAnsi="Times New Roman" w:cs="Times New Roman"/>
          <w:i/>
          <w:noProof/>
          <w:kern w:val="0"/>
          <w:lang w:val="ro-MD"/>
          <w14:ligatures w14:val="none"/>
        </w:rPr>
        <w:t xml:space="preserve"> (denumirea terţului susţinător tehnic şi profesional),</w:t>
      </w:r>
      <w:r w:rsidRPr="00334947">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37DDD78E" w14:textId="77777777" w:rsidR="00334947" w:rsidRPr="00334947" w:rsidRDefault="00334947" w:rsidP="0033494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334947">
        <w:rPr>
          <w:rFonts w:ascii="Times New Roman" w:eastAsia="Times New Roman" w:hAnsi="Times New Roman" w:cs="Times New Roman"/>
          <w:noProof/>
          <w:kern w:val="0"/>
          <w:lang w:val="ro-MD"/>
          <w14:ligatures w14:val="none"/>
        </w:rPr>
        <w:t xml:space="preserve"> (</w:t>
      </w:r>
      <w:r w:rsidRPr="00334947">
        <w:rPr>
          <w:rFonts w:ascii="Times New Roman" w:eastAsia="Times New Roman" w:hAnsi="Times New Roman" w:cs="Times New Roman"/>
          <w:i/>
          <w:noProof/>
          <w:kern w:val="0"/>
          <w:lang w:val="ro-MD"/>
          <w14:ligatures w14:val="none"/>
        </w:rPr>
        <w:t>denumirea ofertantului/candidatului).</w:t>
      </w:r>
    </w:p>
    <w:p w14:paraId="54A32EB6" w14:textId="77777777" w:rsidR="00334947" w:rsidRPr="00334947" w:rsidRDefault="00334947" w:rsidP="00334947">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1343EAF0" w14:textId="77777777" w:rsidR="00334947" w:rsidRPr="00334947" w:rsidRDefault="00334947" w:rsidP="00334947">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2F98C577" w14:textId="77777777" w:rsidR="00334947" w:rsidRPr="00334947" w:rsidRDefault="00334947" w:rsidP="00334947">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Data completării,</w:t>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t>Terţ susţinător,</w:t>
      </w:r>
    </w:p>
    <w:p w14:paraId="12DC3CA0" w14:textId="77777777" w:rsidR="00334947" w:rsidRPr="00334947" w:rsidRDefault="00334947" w:rsidP="00334947">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334947">
        <w:rPr>
          <w:rFonts w:ascii="Times New Roman" w:eastAsia="Times New Roman" w:hAnsi="Times New Roman" w:cs="Times New Roman"/>
          <w:noProof/>
          <w:spacing w:val="-1"/>
          <w:kern w:val="0"/>
          <w:lang w:val="ro-MD"/>
          <w14:ligatures w14:val="none"/>
        </w:rPr>
        <w:t>...........................</w:t>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r>
      <w:r w:rsidRPr="00334947">
        <w:rPr>
          <w:rFonts w:ascii="Times New Roman" w:eastAsia="Times New Roman" w:hAnsi="Times New Roman" w:cs="Times New Roman"/>
          <w:noProof/>
          <w:spacing w:val="-1"/>
          <w:kern w:val="0"/>
          <w:lang w:val="ro-MD"/>
          <w14:ligatures w14:val="none"/>
        </w:rPr>
        <w:tab/>
        <w:t>.....................</w:t>
      </w:r>
    </w:p>
    <w:p w14:paraId="260E8A29" w14:textId="77777777" w:rsidR="00334947" w:rsidRPr="00334947" w:rsidRDefault="00334947" w:rsidP="00334947">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334947">
        <w:rPr>
          <w:rFonts w:ascii="Times New Roman" w:eastAsia="Times New Roman" w:hAnsi="Times New Roman" w:cs="Times New Roman"/>
          <w:i/>
          <w:noProof/>
          <w:spacing w:val="-1"/>
          <w:kern w:val="0"/>
          <w:lang w:val="ro-MD"/>
          <w14:ligatures w14:val="none"/>
        </w:rPr>
        <w:t>(semnătură autorizată)</w:t>
      </w:r>
    </w:p>
    <w:p w14:paraId="16D71E0A"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5A822A0"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20</w:t>
      </w:r>
    </w:p>
    <w:p w14:paraId="2E45286C"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E2C77F9"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7B0362E5"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BF5EA6B"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42EF532" w14:textId="77777777" w:rsidR="00334947" w:rsidRPr="00334947" w:rsidRDefault="00334947" w:rsidP="00334947">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334947">
        <w:rPr>
          <w:rFonts w:ascii="Times New Roman" w:eastAsia="Times New Roman" w:hAnsi="Times New Roman" w:cs="Times New Roman"/>
          <w:b/>
          <w:bCs/>
          <w:noProof/>
          <w:kern w:val="32"/>
          <w:lang w:val="ro-MD"/>
          <w14:ligatures w14:val="none"/>
        </w:rPr>
        <w:t xml:space="preserve">DECLARAŢIE TERŢ SUSŢINĂTOR TEHNIC </w:t>
      </w:r>
    </w:p>
    <w:p w14:paraId="08814F57" w14:textId="77777777" w:rsidR="00334947" w:rsidRPr="00334947" w:rsidRDefault="00334947" w:rsidP="00334947">
      <w:pPr>
        <w:shd w:val="clear" w:color="auto" w:fill="FFFFFF"/>
        <w:spacing w:after="200" w:line="240" w:lineRule="auto"/>
        <w:rPr>
          <w:rFonts w:ascii="Times New Roman" w:eastAsia="Calibri" w:hAnsi="Times New Roman" w:cs="Times New Roman"/>
          <w:b/>
          <w:i/>
          <w:noProof/>
          <w:kern w:val="0"/>
          <w:lang w:val="ro-MD"/>
          <w14:ligatures w14:val="none"/>
        </w:rPr>
      </w:pPr>
    </w:p>
    <w:p w14:paraId="63CD7DB7" w14:textId="77777777" w:rsidR="00334947" w:rsidRPr="00334947" w:rsidRDefault="00334947" w:rsidP="00334947">
      <w:pPr>
        <w:shd w:val="clear" w:color="auto" w:fill="FFFFFF"/>
        <w:spacing w:after="0" w:line="240" w:lineRule="auto"/>
        <w:rPr>
          <w:rFonts w:ascii="Times New Roman" w:eastAsia="Calibri" w:hAnsi="Times New Roman" w:cs="Times New Roman"/>
          <w:b/>
          <w:noProof/>
          <w:spacing w:val="-2"/>
          <w:kern w:val="0"/>
          <w:lang w:val="ro-MD"/>
          <w14:ligatures w14:val="none"/>
        </w:rPr>
      </w:pPr>
      <w:r w:rsidRPr="00334947">
        <w:rPr>
          <w:rFonts w:ascii="Times New Roman" w:eastAsia="Calibri" w:hAnsi="Times New Roman" w:cs="Times New Roman"/>
          <w:b/>
          <w:noProof/>
          <w:spacing w:val="-2"/>
          <w:kern w:val="0"/>
          <w:lang w:val="ro-MD"/>
          <w14:ligatures w14:val="none"/>
        </w:rPr>
        <w:t xml:space="preserve">Terţ susţinător tehnic </w:t>
      </w:r>
    </w:p>
    <w:p w14:paraId="5D5CCFC3" w14:textId="77777777" w:rsidR="00334947" w:rsidRPr="00334947" w:rsidRDefault="00334947" w:rsidP="00334947">
      <w:pPr>
        <w:shd w:val="clear" w:color="auto" w:fill="FFFFFF"/>
        <w:spacing w:after="0" w:line="240" w:lineRule="auto"/>
        <w:rPr>
          <w:rFonts w:ascii="Times New Roman" w:eastAsia="Calibri" w:hAnsi="Times New Roman" w:cs="Times New Roman"/>
          <w:b/>
          <w:noProof/>
          <w:kern w:val="0"/>
          <w:lang w:val="ro-MD"/>
          <w14:ligatures w14:val="none"/>
        </w:rPr>
      </w:pPr>
      <w:r w:rsidRPr="00334947">
        <w:rPr>
          <w:rFonts w:ascii="Times New Roman" w:eastAsia="Calibri" w:hAnsi="Times New Roman" w:cs="Times New Roman"/>
          <w:b/>
          <w:noProof/>
          <w:spacing w:val="-2"/>
          <w:kern w:val="0"/>
          <w:lang w:val="ro-MD"/>
          <w14:ligatures w14:val="none"/>
        </w:rPr>
        <w:t>..........................</w:t>
      </w:r>
    </w:p>
    <w:p w14:paraId="4C9B5676" w14:textId="77777777" w:rsidR="00334947" w:rsidRPr="00334947" w:rsidRDefault="00334947" w:rsidP="00334947">
      <w:pPr>
        <w:shd w:val="clear" w:color="auto" w:fill="FFFFFF"/>
        <w:spacing w:after="0" w:line="240" w:lineRule="auto"/>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(denumirea)</w:t>
      </w:r>
    </w:p>
    <w:p w14:paraId="7E50D8E9" w14:textId="77777777" w:rsidR="00334947" w:rsidRPr="00334947" w:rsidRDefault="00334947" w:rsidP="00334947">
      <w:pPr>
        <w:shd w:val="clear" w:color="auto" w:fill="FFFFFF"/>
        <w:spacing w:after="0" w:line="240" w:lineRule="auto"/>
        <w:rPr>
          <w:rFonts w:ascii="Times New Roman" w:eastAsia="Calibri" w:hAnsi="Times New Roman" w:cs="Times New Roman"/>
          <w:noProof/>
          <w:kern w:val="0"/>
          <w:lang w:val="ro-MD"/>
          <w14:ligatures w14:val="none"/>
        </w:rPr>
      </w:pPr>
    </w:p>
    <w:p w14:paraId="7E9E5FFF" w14:textId="77777777" w:rsidR="00334947" w:rsidRPr="00334947" w:rsidRDefault="00334947" w:rsidP="00334947">
      <w:pPr>
        <w:spacing w:after="200" w:line="240" w:lineRule="auto"/>
        <w:jc w:val="center"/>
        <w:rPr>
          <w:rFonts w:ascii="Times New Roman" w:eastAsia="Calibri" w:hAnsi="Times New Roman" w:cs="Times New Roman"/>
          <w:b/>
          <w:noProof/>
          <w:kern w:val="0"/>
          <w:lang w:val="ro-MD"/>
          <w14:ligatures w14:val="none"/>
        </w:rPr>
      </w:pPr>
      <w:r w:rsidRPr="00334947">
        <w:rPr>
          <w:rFonts w:ascii="Times New Roman" w:eastAsia="Calibri" w:hAnsi="Times New Roman" w:cs="Times New Roman"/>
          <w:b/>
          <w:noProof/>
          <w:kern w:val="0"/>
          <w:lang w:val="ro-MD"/>
          <w14:ligatures w14:val="none"/>
        </w:rPr>
        <w:t>Declaraţie</w:t>
      </w:r>
    </w:p>
    <w:p w14:paraId="1CD5B57F" w14:textId="77777777" w:rsidR="00334947" w:rsidRPr="00334947" w:rsidRDefault="00334947" w:rsidP="00334947">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Subsemnatul, reprezentant împuternicit al .......................... (</w:t>
      </w:r>
      <w:r w:rsidRPr="00334947">
        <w:rPr>
          <w:rFonts w:ascii="Times New Roman" w:eastAsia="Calibri" w:hAnsi="Times New Roman" w:cs="Times New Roman"/>
          <w:i/>
          <w:noProof/>
          <w:kern w:val="0"/>
          <w:lang w:val="ro-MD"/>
          <w14:ligatures w14:val="none"/>
        </w:rPr>
        <w:t>denumirea terţului susţinător tehnic şi profesional),</w:t>
      </w:r>
      <w:r w:rsidRPr="00334947">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DA0865A" w14:textId="77777777" w:rsidR="00334947" w:rsidRPr="00334947" w:rsidRDefault="00334947" w:rsidP="00334947">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334947">
        <w:rPr>
          <w:rFonts w:ascii="Times New Roman" w:eastAsia="Calibri" w:hAnsi="Times New Roman" w:cs="Times New Roman"/>
          <w:i/>
          <w:noProof/>
          <w:kern w:val="0"/>
          <w:lang w:val="ro-MD"/>
          <w14:ligatures w14:val="none"/>
        </w:rPr>
        <w:t>obiectul contractului).</w:t>
      </w:r>
    </w:p>
    <w:p w14:paraId="224F13E6" w14:textId="77777777" w:rsidR="00334947" w:rsidRPr="00334947" w:rsidRDefault="00334947" w:rsidP="00334947">
      <w:pPr>
        <w:shd w:val="clear" w:color="auto" w:fill="FFFFFF"/>
        <w:spacing w:after="200" w:line="240" w:lineRule="auto"/>
        <w:rPr>
          <w:rFonts w:ascii="Times New Roman" w:eastAsia="Calibri" w:hAnsi="Times New Roman" w:cs="Times New Roman"/>
          <w:noProof/>
          <w:kern w:val="0"/>
          <w:lang w:val="ro-MD"/>
          <w14:ligatures w14:val="none"/>
        </w:rPr>
      </w:pPr>
    </w:p>
    <w:p w14:paraId="4EBB12EE" w14:textId="77777777" w:rsidR="00334947" w:rsidRPr="00334947" w:rsidRDefault="00334947" w:rsidP="00334947">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334947">
        <w:rPr>
          <w:rFonts w:ascii="Times New Roman" w:eastAsia="Calibri" w:hAnsi="Times New Roman" w:cs="Times New Roman"/>
          <w:b/>
          <w:noProof/>
          <w:spacing w:val="-3"/>
          <w:kern w:val="0"/>
          <w:lang w:val="ro-MD"/>
          <w14:ligatures w14:val="none"/>
        </w:rPr>
        <w:t>LISTA</w:t>
      </w:r>
    </w:p>
    <w:p w14:paraId="79D20D06" w14:textId="77777777" w:rsidR="00334947" w:rsidRPr="00334947" w:rsidRDefault="00334947" w:rsidP="00334947">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34947" w:rsidRPr="00334947" w14:paraId="6138F261" w14:textId="77777777" w:rsidTr="006226C2">
        <w:tc>
          <w:tcPr>
            <w:tcW w:w="609" w:type="dxa"/>
            <w:shd w:val="clear" w:color="auto" w:fill="auto"/>
          </w:tcPr>
          <w:p w14:paraId="0A4A93D9"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 xml:space="preserve">Nr. </w:t>
            </w:r>
          </w:p>
          <w:p w14:paraId="6A169843"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crt</w:t>
            </w:r>
          </w:p>
        </w:tc>
        <w:tc>
          <w:tcPr>
            <w:tcW w:w="3477" w:type="dxa"/>
            <w:shd w:val="clear" w:color="auto" w:fill="auto"/>
          </w:tcPr>
          <w:p w14:paraId="7FDC3786"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 xml:space="preserve">Denumire </w:t>
            </w:r>
            <w:r w:rsidRPr="00334947">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3E4B132E"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612B9D28"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Forma de deţinere</w:t>
            </w:r>
          </w:p>
        </w:tc>
      </w:tr>
      <w:tr w:rsidR="00334947" w:rsidRPr="00334947" w14:paraId="3D86077A" w14:textId="77777777" w:rsidTr="006226C2">
        <w:tc>
          <w:tcPr>
            <w:tcW w:w="609" w:type="dxa"/>
            <w:shd w:val="clear" w:color="auto" w:fill="auto"/>
          </w:tcPr>
          <w:p w14:paraId="60B74DD3"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733188A4"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E53F87C"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6707F19"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24C89197"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În chirie</w:t>
            </w:r>
          </w:p>
        </w:tc>
      </w:tr>
      <w:tr w:rsidR="00334947" w:rsidRPr="00334947" w14:paraId="68CCC636" w14:textId="77777777" w:rsidTr="006226C2">
        <w:tc>
          <w:tcPr>
            <w:tcW w:w="609" w:type="dxa"/>
            <w:shd w:val="clear" w:color="auto" w:fill="auto"/>
          </w:tcPr>
          <w:p w14:paraId="59D9A0F2"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D0044A6"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E565AE3"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1E9945A"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8ED0B06"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r>
      <w:tr w:rsidR="00334947" w:rsidRPr="00334947" w14:paraId="2466CE90" w14:textId="77777777" w:rsidTr="006226C2">
        <w:tc>
          <w:tcPr>
            <w:tcW w:w="609" w:type="dxa"/>
            <w:shd w:val="clear" w:color="auto" w:fill="auto"/>
          </w:tcPr>
          <w:p w14:paraId="12DCE813"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3FBFEE4E"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125F22A"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7C80834"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FEF8FA6"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r>
      <w:tr w:rsidR="00334947" w:rsidRPr="00334947" w14:paraId="4D4E08A7" w14:textId="77777777" w:rsidTr="006226C2">
        <w:tc>
          <w:tcPr>
            <w:tcW w:w="609" w:type="dxa"/>
            <w:shd w:val="clear" w:color="auto" w:fill="auto"/>
          </w:tcPr>
          <w:p w14:paraId="170F3C83"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3E912B08"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22CA9A5"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67513AD"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3480D3E7"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p>
        </w:tc>
      </w:tr>
    </w:tbl>
    <w:p w14:paraId="45AED04D" w14:textId="77777777" w:rsidR="00334947" w:rsidRPr="00334947" w:rsidRDefault="00334947" w:rsidP="00334947">
      <w:pPr>
        <w:spacing w:after="200" w:line="240" w:lineRule="auto"/>
        <w:ind w:left="28"/>
        <w:rPr>
          <w:rFonts w:ascii="Times New Roman" w:eastAsia="Calibri" w:hAnsi="Times New Roman" w:cs="Times New Roman"/>
          <w:noProof/>
          <w:kern w:val="0"/>
          <w:lang w:val="ro-MD"/>
          <w14:ligatures w14:val="none"/>
        </w:rPr>
      </w:pPr>
    </w:p>
    <w:p w14:paraId="5E79E772" w14:textId="77777777" w:rsidR="00334947" w:rsidRPr="00334947" w:rsidRDefault="00334947" w:rsidP="00334947">
      <w:pPr>
        <w:spacing w:after="200" w:line="240" w:lineRule="auto"/>
        <w:ind w:left="28"/>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05B0F994" w14:textId="77777777" w:rsidR="00334947" w:rsidRPr="00334947" w:rsidRDefault="00334947" w:rsidP="00334947">
      <w:pPr>
        <w:spacing w:after="200" w:line="240" w:lineRule="auto"/>
        <w:ind w:left="28"/>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w:t>
      </w:r>
      <w:r w:rsidRPr="00334947">
        <w:rPr>
          <w:rFonts w:ascii="Times New Roman" w:eastAsia="Calibri" w:hAnsi="Times New Roman" w:cs="Times New Roman"/>
          <w:i/>
          <w:noProof/>
          <w:kern w:val="0"/>
          <w:lang w:val="ro-MD"/>
          <w14:ligatures w14:val="none"/>
        </w:rPr>
        <w:t>denumirea ofertantului/candidatului).</w:t>
      </w:r>
    </w:p>
    <w:p w14:paraId="71634B39" w14:textId="77777777" w:rsidR="00334947" w:rsidRPr="00334947" w:rsidRDefault="00334947" w:rsidP="0033494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949CD36" w14:textId="77777777" w:rsidR="00334947" w:rsidRPr="00334947" w:rsidRDefault="00334947" w:rsidP="0033494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F523BB3" w14:textId="77777777" w:rsidR="00334947" w:rsidRPr="00334947" w:rsidRDefault="00334947" w:rsidP="0033494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0C92CE0" w14:textId="77777777" w:rsidR="00334947" w:rsidRPr="00334947" w:rsidRDefault="00334947" w:rsidP="0033494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334947">
        <w:rPr>
          <w:rFonts w:ascii="Times New Roman" w:eastAsia="Calibri" w:hAnsi="Times New Roman" w:cs="Times New Roman"/>
          <w:noProof/>
          <w:spacing w:val="-1"/>
          <w:kern w:val="0"/>
          <w:lang w:val="ro-MD"/>
          <w14:ligatures w14:val="none"/>
        </w:rPr>
        <w:t>Data completării,</w:t>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t>Terţ susţinător,</w:t>
      </w:r>
    </w:p>
    <w:p w14:paraId="00CB681E" w14:textId="77777777" w:rsidR="00334947" w:rsidRPr="00334947" w:rsidRDefault="00334947" w:rsidP="00334947">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334947">
        <w:rPr>
          <w:rFonts w:ascii="Times New Roman" w:eastAsia="Calibri" w:hAnsi="Times New Roman" w:cs="Times New Roman"/>
          <w:i/>
          <w:noProof/>
          <w:spacing w:val="-1"/>
          <w:kern w:val="0"/>
          <w:lang w:val="ro-MD"/>
          <w14:ligatures w14:val="none"/>
        </w:rPr>
        <w:t>(semnătură autorizată</w:t>
      </w:r>
      <w:r w:rsidRPr="00334947">
        <w:rPr>
          <w:rFonts w:ascii="Times New Roman" w:eastAsia="Calibri" w:hAnsi="Times New Roman" w:cs="Times New Roman"/>
          <w:i/>
          <w:noProof/>
          <w:spacing w:val="-1"/>
          <w:kern w:val="0"/>
          <w:sz w:val="22"/>
          <w:szCs w:val="22"/>
          <w:lang w:val="ro-MD"/>
          <w14:ligatures w14:val="none"/>
        </w:rPr>
        <w:t>)</w:t>
      </w:r>
    </w:p>
    <w:p w14:paraId="1665F91A"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11228BF"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0B2059D"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88E0824"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BDB1815"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F37B0A6"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t>Anexa nr. 21</w:t>
      </w:r>
    </w:p>
    <w:p w14:paraId="5680B408"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2878E0B"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45610E7E"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775D117"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DE3269D"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E4D24E8" w14:textId="77777777" w:rsidR="00334947" w:rsidRPr="00334947" w:rsidRDefault="00334947" w:rsidP="00334947">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334947">
        <w:rPr>
          <w:rFonts w:ascii="Times New Roman" w:eastAsia="Times New Roman" w:hAnsi="Times New Roman" w:cs="Times New Roman"/>
          <w:b/>
          <w:bCs/>
          <w:noProof/>
          <w:kern w:val="32"/>
          <w:lang w:val="ro-MD"/>
          <w14:ligatures w14:val="none"/>
        </w:rPr>
        <w:t>DECLARAŢIE TERŢ SUSŢINĂTOR PROFESIONAL</w:t>
      </w:r>
    </w:p>
    <w:p w14:paraId="008DCA40" w14:textId="77777777" w:rsidR="00334947" w:rsidRPr="00334947" w:rsidRDefault="00334947" w:rsidP="00334947">
      <w:pPr>
        <w:spacing w:after="0" w:line="276" w:lineRule="auto"/>
        <w:rPr>
          <w:rFonts w:ascii="Times New Roman" w:eastAsia="Calibri" w:hAnsi="Times New Roman" w:cs="Times New Roman"/>
          <w:noProof/>
          <w:kern w:val="0"/>
          <w:lang w:val="ro-MD"/>
          <w14:ligatures w14:val="none"/>
        </w:rPr>
      </w:pPr>
    </w:p>
    <w:p w14:paraId="5A94B74A" w14:textId="77777777" w:rsidR="00334947" w:rsidRPr="00334947" w:rsidRDefault="00334947" w:rsidP="00334947">
      <w:pPr>
        <w:shd w:val="clear" w:color="auto" w:fill="FFFFFF"/>
        <w:spacing w:after="0" w:line="276" w:lineRule="auto"/>
        <w:rPr>
          <w:rFonts w:ascii="Times New Roman" w:eastAsia="Calibri" w:hAnsi="Times New Roman" w:cs="Times New Roman"/>
          <w:b/>
          <w:noProof/>
          <w:spacing w:val="-2"/>
          <w:kern w:val="0"/>
          <w:lang w:val="ro-MD"/>
          <w14:ligatures w14:val="none"/>
        </w:rPr>
      </w:pPr>
      <w:r w:rsidRPr="00334947">
        <w:rPr>
          <w:rFonts w:ascii="Times New Roman" w:eastAsia="Calibri" w:hAnsi="Times New Roman" w:cs="Times New Roman"/>
          <w:b/>
          <w:noProof/>
          <w:spacing w:val="-2"/>
          <w:kern w:val="0"/>
          <w:lang w:val="ro-MD"/>
          <w14:ligatures w14:val="none"/>
        </w:rPr>
        <w:t>Terţ susţinător profesional</w:t>
      </w:r>
    </w:p>
    <w:p w14:paraId="16487B03" w14:textId="77777777" w:rsidR="00334947" w:rsidRPr="00334947" w:rsidRDefault="00334947" w:rsidP="00334947">
      <w:pPr>
        <w:shd w:val="clear" w:color="auto" w:fill="FFFFFF"/>
        <w:spacing w:after="0" w:line="276" w:lineRule="auto"/>
        <w:rPr>
          <w:rFonts w:ascii="Times New Roman" w:eastAsia="Calibri" w:hAnsi="Times New Roman" w:cs="Times New Roman"/>
          <w:b/>
          <w:noProof/>
          <w:kern w:val="0"/>
          <w:lang w:val="ro-MD"/>
          <w14:ligatures w14:val="none"/>
        </w:rPr>
      </w:pPr>
      <w:r w:rsidRPr="00334947">
        <w:rPr>
          <w:rFonts w:ascii="Times New Roman" w:eastAsia="Calibri" w:hAnsi="Times New Roman" w:cs="Times New Roman"/>
          <w:b/>
          <w:noProof/>
          <w:spacing w:val="-2"/>
          <w:kern w:val="0"/>
          <w:lang w:val="ro-MD"/>
          <w14:ligatures w14:val="none"/>
        </w:rPr>
        <w:t>..........................</w:t>
      </w:r>
    </w:p>
    <w:p w14:paraId="75A3DAF5" w14:textId="77777777" w:rsidR="00334947" w:rsidRPr="00334947" w:rsidRDefault="00334947" w:rsidP="00334947">
      <w:pPr>
        <w:shd w:val="clear" w:color="auto" w:fill="FFFFFF"/>
        <w:spacing w:after="0" w:line="276" w:lineRule="auto"/>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(denumirea)</w:t>
      </w:r>
    </w:p>
    <w:p w14:paraId="2A13E40A" w14:textId="77777777" w:rsidR="00334947" w:rsidRPr="00334947" w:rsidRDefault="00334947" w:rsidP="00334947">
      <w:pPr>
        <w:shd w:val="clear" w:color="auto" w:fill="FFFFFF"/>
        <w:spacing w:after="0" w:line="276" w:lineRule="auto"/>
        <w:rPr>
          <w:rFonts w:ascii="Times New Roman" w:eastAsia="Calibri" w:hAnsi="Times New Roman" w:cs="Times New Roman"/>
          <w:noProof/>
          <w:kern w:val="0"/>
          <w:lang w:val="ro-MD"/>
          <w14:ligatures w14:val="none"/>
        </w:rPr>
      </w:pPr>
    </w:p>
    <w:p w14:paraId="582010FF" w14:textId="77777777" w:rsidR="00334947" w:rsidRPr="00334947" w:rsidRDefault="00334947" w:rsidP="00334947">
      <w:pPr>
        <w:spacing w:after="200" w:line="276" w:lineRule="auto"/>
        <w:jc w:val="center"/>
        <w:rPr>
          <w:rFonts w:ascii="Times New Roman" w:eastAsia="Calibri" w:hAnsi="Times New Roman" w:cs="Times New Roman"/>
          <w:b/>
          <w:noProof/>
          <w:kern w:val="0"/>
          <w:lang w:val="ro-MD"/>
          <w14:ligatures w14:val="none"/>
        </w:rPr>
      </w:pPr>
      <w:r w:rsidRPr="00334947">
        <w:rPr>
          <w:rFonts w:ascii="Times New Roman" w:eastAsia="Calibri" w:hAnsi="Times New Roman" w:cs="Times New Roman"/>
          <w:b/>
          <w:noProof/>
          <w:kern w:val="0"/>
          <w:lang w:val="ro-MD"/>
          <w14:ligatures w14:val="none"/>
        </w:rPr>
        <w:t>Declaraţie</w:t>
      </w:r>
    </w:p>
    <w:p w14:paraId="6138FDC5" w14:textId="77777777" w:rsidR="00334947" w:rsidRPr="00334947" w:rsidRDefault="00334947" w:rsidP="00334947">
      <w:pPr>
        <w:shd w:val="clear" w:color="auto" w:fill="FFFFFF"/>
        <w:spacing w:after="200" w:line="276"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26C676D" w14:textId="77777777" w:rsidR="00334947" w:rsidRPr="00334947" w:rsidRDefault="00334947" w:rsidP="00334947">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334947">
        <w:rPr>
          <w:rFonts w:ascii="Times New Roman" w:eastAsia="Calibri" w:hAnsi="Times New Roman" w:cs="Times New Roman"/>
          <w:b/>
          <w:noProof/>
          <w:spacing w:val="-3"/>
          <w:kern w:val="0"/>
          <w:lang w:val="ro-MD"/>
          <w14:ligatures w14:val="none"/>
        </w:rPr>
        <w:t>LISTA</w:t>
      </w:r>
    </w:p>
    <w:p w14:paraId="73C899E9" w14:textId="77777777" w:rsidR="00334947" w:rsidRPr="00334947" w:rsidRDefault="00334947" w:rsidP="00334947">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privind personalului de specialitate angajat care urmează a fi efectiv</w:t>
      </w:r>
    </w:p>
    <w:p w14:paraId="71C56D43" w14:textId="77777777" w:rsidR="00334947" w:rsidRPr="00334947" w:rsidRDefault="00334947" w:rsidP="00334947">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alocat pentru îndeplinirea contractului de achiziţie publică</w:t>
      </w:r>
    </w:p>
    <w:p w14:paraId="3DFD99A7" w14:textId="77777777" w:rsidR="00334947" w:rsidRPr="00334947" w:rsidRDefault="00334947" w:rsidP="00334947">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34947" w:rsidRPr="00334947" w14:paraId="2AA6C869" w14:textId="77777777" w:rsidTr="006226C2">
        <w:trPr>
          <w:jc w:val="center"/>
        </w:trPr>
        <w:tc>
          <w:tcPr>
            <w:tcW w:w="3023" w:type="dxa"/>
            <w:shd w:val="clear" w:color="auto" w:fill="auto"/>
          </w:tcPr>
          <w:p w14:paraId="44FC6E50"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320DA51"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Anul 1</w:t>
            </w:r>
          </w:p>
        </w:tc>
        <w:tc>
          <w:tcPr>
            <w:tcW w:w="1845" w:type="dxa"/>
            <w:shd w:val="clear" w:color="auto" w:fill="auto"/>
          </w:tcPr>
          <w:p w14:paraId="3E641471"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Anul 2</w:t>
            </w:r>
          </w:p>
        </w:tc>
        <w:tc>
          <w:tcPr>
            <w:tcW w:w="1757" w:type="dxa"/>
            <w:shd w:val="clear" w:color="auto" w:fill="auto"/>
          </w:tcPr>
          <w:p w14:paraId="207103AD"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Anul 3</w:t>
            </w:r>
          </w:p>
        </w:tc>
      </w:tr>
      <w:tr w:rsidR="00334947" w:rsidRPr="00334947" w14:paraId="70D23783" w14:textId="77777777" w:rsidTr="006226C2">
        <w:trPr>
          <w:jc w:val="center"/>
        </w:trPr>
        <w:tc>
          <w:tcPr>
            <w:tcW w:w="3023" w:type="dxa"/>
            <w:shd w:val="clear" w:color="auto" w:fill="auto"/>
          </w:tcPr>
          <w:p w14:paraId="5B631F56"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04B6131E"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8081673"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9522E97"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r>
      <w:tr w:rsidR="00334947" w:rsidRPr="00334947" w14:paraId="3657DA7C" w14:textId="77777777" w:rsidTr="006226C2">
        <w:trPr>
          <w:jc w:val="center"/>
        </w:trPr>
        <w:tc>
          <w:tcPr>
            <w:tcW w:w="3023" w:type="dxa"/>
            <w:shd w:val="clear" w:color="auto" w:fill="auto"/>
          </w:tcPr>
          <w:p w14:paraId="4BA88291"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w:t>
            </w:r>
          </w:p>
        </w:tc>
        <w:tc>
          <w:tcPr>
            <w:tcW w:w="1757" w:type="dxa"/>
            <w:shd w:val="clear" w:color="auto" w:fill="auto"/>
          </w:tcPr>
          <w:p w14:paraId="1AA5D6C2"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72CA166"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638A67D"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r>
      <w:tr w:rsidR="00334947" w:rsidRPr="00334947" w14:paraId="565FC333" w14:textId="77777777" w:rsidTr="006226C2">
        <w:trPr>
          <w:jc w:val="center"/>
        </w:trPr>
        <w:tc>
          <w:tcPr>
            <w:tcW w:w="3023" w:type="dxa"/>
            <w:shd w:val="clear" w:color="auto" w:fill="auto"/>
          </w:tcPr>
          <w:p w14:paraId="63658F0D"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w:t>
            </w:r>
          </w:p>
        </w:tc>
        <w:tc>
          <w:tcPr>
            <w:tcW w:w="1757" w:type="dxa"/>
            <w:shd w:val="clear" w:color="auto" w:fill="auto"/>
          </w:tcPr>
          <w:p w14:paraId="4A2DD4EA"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B4E0420"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B0127C6"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r>
      <w:tr w:rsidR="00334947" w:rsidRPr="00334947" w14:paraId="56EDA0C1" w14:textId="77777777" w:rsidTr="006226C2">
        <w:trPr>
          <w:jc w:val="center"/>
        </w:trPr>
        <w:tc>
          <w:tcPr>
            <w:tcW w:w="3023" w:type="dxa"/>
            <w:shd w:val="clear" w:color="auto" w:fill="auto"/>
          </w:tcPr>
          <w:p w14:paraId="32D0676D" w14:textId="77777777" w:rsidR="00334947" w:rsidRPr="00334947" w:rsidRDefault="00334947" w:rsidP="00334947">
            <w:pPr>
              <w:spacing w:after="0" w:line="240" w:lineRule="auto"/>
              <w:jc w:val="center"/>
              <w:rPr>
                <w:rFonts w:ascii="Times New Roman" w:eastAsia="Calibri" w:hAnsi="Times New Roman" w:cs="Times New Roman"/>
                <w:noProof/>
                <w:kern w:val="0"/>
                <w:lang w:val="ro-MD" w:eastAsia="ro-RO"/>
                <w14:ligatures w14:val="none"/>
              </w:rPr>
            </w:pPr>
            <w:r w:rsidRPr="00334947">
              <w:rPr>
                <w:rFonts w:ascii="Times New Roman" w:eastAsia="Calibri" w:hAnsi="Times New Roman" w:cs="Times New Roman"/>
                <w:noProof/>
                <w:kern w:val="0"/>
                <w:lang w:val="ro-MD" w:eastAsia="ro-RO"/>
                <w14:ligatures w14:val="none"/>
              </w:rPr>
              <w:t>………….</w:t>
            </w:r>
          </w:p>
        </w:tc>
        <w:tc>
          <w:tcPr>
            <w:tcW w:w="1757" w:type="dxa"/>
            <w:shd w:val="clear" w:color="auto" w:fill="auto"/>
          </w:tcPr>
          <w:p w14:paraId="001C89A8"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1D9A954"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641D74D" w14:textId="77777777" w:rsidR="00334947" w:rsidRPr="00334947" w:rsidRDefault="00334947" w:rsidP="00334947">
            <w:pPr>
              <w:spacing w:after="0" w:line="240" w:lineRule="auto"/>
              <w:rPr>
                <w:rFonts w:ascii="Times New Roman" w:eastAsia="Calibri" w:hAnsi="Times New Roman" w:cs="Times New Roman"/>
                <w:noProof/>
                <w:kern w:val="0"/>
                <w:lang w:val="ro-MD" w:eastAsia="ro-RO"/>
                <w14:ligatures w14:val="none"/>
              </w:rPr>
            </w:pPr>
          </w:p>
        </w:tc>
      </w:tr>
    </w:tbl>
    <w:p w14:paraId="753CE8A6" w14:textId="77777777" w:rsidR="00334947" w:rsidRPr="00334947" w:rsidRDefault="00334947" w:rsidP="00334947">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3CB60EA8" w14:textId="77777777" w:rsidR="00334947" w:rsidRPr="00334947" w:rsidRDefault="00334947" w:rsidP="00334947">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2F5D21AB" w14:textId="77777777" w:rsidR="00334947" w:rsidRPr="00334947" w:rsidRDefault="00334947" w:rsidP="00334947">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2E16069" w14:textId="77777777" w:rsidR="00334947" w:rsidRPr="00334947" w:rsidRDefault="00334947" w:rsidP="00334947">
      <w:pPr>
        <w:shd w:val="clear" w:color="auto" w:fill="FFFFFF"/>
        <w:spacing w:after="0" w:line="276"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334947">
        <w:rPr>
          <w:rFonts w:ascii="Times New Roman" w:eastAsia="Calibri" w:hAnsi="Times New Roman" w:cs="Times New Roman"/>
          <w:i/>
          <w:noProof/>
          <w:kern w:val="0"/>
          <w:lang w:val="ro-MD"/>
          <w14:ligatures w14:val="none"/>
        </w:rPr>
        <w:t>denumirea şi adresa autorităţii contractante)</w:t>
      </w:r>
      <w:r w:rsidRPr="00334947">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3B3C53F7" w14:textId="77777777" w:rsidR="00334947" w:rsidRPr="00334947" w:rsidRDefault="00334947" w:rsidP="00334947">
      <w:pPr>
        <w:shd w:val="clear" w:color="auto" w:fill="FFFFFF"/>
        <w:spacing w:after="0" w:line="276"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146E10F0" w14:textId="77777777" w:rsidR="00334947" w:rsidRPr="00334947" w:rsidRDefault="00334947" w:rsidP="00334947">
      <w:pPr>
        <w:shd w:val="clear" w:color="auto" w:fill="FFFFFF"/>
        <w:spacing w:after="0" w:line="276" w:lineRule="auto"/>
        <w:jc w:val="both"/>
        <w:rPr>
          <w:rFonts w:ascii="Times New Roman" w:eastAsia="Calibri" w:hAnsi="Times New Roman" w:cs="Times New Roman"/>
          <w:noProof/>
          <w:kern w:val="0"/>
          <w:lang w:val="ro-MD"/>
          <w14:ligatures w14:val="none"/>
        </w:rPr>
      </w:pPr>
      <w:r w:rsidRPr="00334947">
        <w:rPr>
          <w:rFonts w:ascii="Times New Roman" w:eastAsia="Calibri" w:hAnsi="Times New Roman" w:cs="Times New Roman"/>
          <w:noProof/>
          <w:kern w:val="0"/>
          <w:lang w:val="ro-MD"/>
          <w14:ligatures w14:val="none"/>
        </w:rPr>
        <w:t>(</w:t>
      </w:r>
      <w:r w:rsidRPr="00334947">
        <w:rPr>
          <w:rFonts w:ascii="Times New Roman" w:eastAsia="Calibri" w:hAnsi="Times New Roman" w:cs="Times New Roman"/>
          <w:i/>
          <w:noProof/>
          <w:kern w:val="0"/>
          <w:lang w:val="ro-MD"/>
          <w14:ligatures w14:val="none"/>
        </w:rPr>
        <w:t>denumirea ofertantului/candidatului).</w:t>
      </w:r>
    </w:p>
    <w:p w14:paraId="5D8C715F" w14:textId="77777777" w:rsidR="00334947" w:rsidRPr="00334947" w:rsidRDefault="00334947" w:rsidP="00334947">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6FE62D77" w14:textId="77777777" w:rsidR="00334947" w:rsidRPr="00334947" w:rsidRDefault="00334947" w:rsidP="00334947">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334947">
        <w:rPr>
          <w:rFonts w:ascii="Times New Roman" w:eastAsia="Calibri" w:hAnsi="Times New Roman" w:cs="Times New Roman"/>
          <w:noProof/>
          <w:spacing w:val="-1"/>
          <w:kern w:val="0"/>
          <w:lang w:val="ro-MD"/>
          <w14:ligatures w14:val="none"/>
        </w:rPr>
        <w:t>Data completării,</w:t>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r>
      <w:r w:rsidRPr="00334947">
        <w:rPr>
          <w:rFonts w:ascii="Times New Roman" w:eastAsia="Calibri" w:hAnsi="Times New Roman" w:cs="Times New Roman"/>
          <w:noProof/>
          <w:spacing w:val="-1"/>
          <w:kern w:val="0"/>
          <w:lang w:val="ro-MD"/>
          <w14:ligatures w14:val="none"/>
        </w:rPr>
        <w:tab/>
        <w:t>Terţ susţinător,</w:t>
      </w:r>
    </w:p>
    <w:p w14:paraId="6C6B13E8" w14:textId="77777777" w:rsidR="00334947" w:rsidRPr="00334947" w:rsidRDefault="00334947" w:rsidP="00334947">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334947">
        <w:rPr>
          <w:rFonts w:ascii="Times New Roman" w:eastAsia="Calibri" w:hAnsi="Times New Roman" w:cs="Times New Roman"/>
          <w:i/>
          <w:noProof/>
          <w:spacing w:val="-1"/>
          <w:kern w:val="0"/>
          <w:lang w:val="ro-MD"/>
          <w14:ligatures w14:val="none"/>
        </w:rPr>
        <w:t>(semnătură autorizată)</w:t>
      </w:r>
    </w:p>
    <w:p w14:paraId="62E797DA"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22</w:t>
      </w:r>
    </w:p>
    <w:p w14:paraId="69B967AD"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08CB3DC1"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780CC9C9"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DA61876" w14:textId="77777777" w:rsidR="00334947" w:rsidRPr="00334947" w:rsidRDefault="00334947" w:rsidP="00334947">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334947">
        <w:rPr>
          <w:rFonts w:ascii="Times New Roman" w:eastAsia="Times New Roman" w:hAnsi="Times New Roman" w:cs="Times New Roman"/>
          <w:b/>
          <w:noProof/>
          <w:color w:val="000000"/>
          <w:w w:val="90"/>
          <w:kern w:val="0"/>
          <w:lang w:val="ro-MD"/>
          <w14:ligatures w14:val="none"/>
        </w:rPr>
        <w:t>(Antetul instituției)</w:t>
      </w:r>
    </w:p>
    <w:p w14:paraId="080524D6" w14:textId="77777777" w:rsidR="00334947" w:rsidRPr="00334947" w:rsidRDefault="00334947" w:rsidP="00334947">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334947">
        <w:rPr>
          <w:rFonts w:ascii="Times New Roman" w:eastAsia="Times New Roman" w:hAnsi="Times New Roman" w:cs="Times New Roman"/>
          <w:b/>
          <w:noProof/>
          <w:color w:val="000000"/>
          <w:w w:val="90"/>
          <w:kern w:val="0"/>
          <w:lang w:val="ro-MD"/>
          <w14:ligatures w14:val="none"/>
        </w:rPr>
        <w:t>~~~~~~~~~~~~~~~~~~~~~~~~~~~~~~~~~~~~~~~~~~~~~~~~~~~~~~~~~~~~~~~~~~~~~~~</w:t>
      </w:r>
    </w:p>
    <w:p w14:paraId="4862E189" w14:textId="77777777" w:rsidR="00334947" w:rsidRPr="00334947" w:rsidRDefault="00334947" w:rsidP="00334947">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334947">
        <w:rPr>
          <w:rFonts w:ascii="Times New Roman" w:eastAsia="Times New Roman" w:hAnsi="Times New Roman" w:cs="Times New Roman"/>
          <w:b/>
          <w:noProof/>
          <w:color w:val="000000"/>
          <w:w w:val="90"/>
          <w:kern w:val="0"/>
          <w:sz w:val="28"/>
          <w:szCs w:val="28"/>
          <w:lang w:val="ro-MD"/>
          <w14:ligatures w14:val="none"/>
        </w:rPr>
        <w:t>„__” ________ _____</w:t>
      </w:r>
      <w:r w:rsidRPr="00334947">
        <w:rPr>
          <w:rFonts w:ascii="Times New Roman" w:eastAsia="Times New Roman" w:hAnsi="Times New Roman" w:cs="Times New Roman"/>
          <w:noProof/>
          <w:kern w:val="0"/>
          <w:lang w:val="ro-MD"/>
          <w14:ligatures w14:val="none"/>
        </w:rPr>
        <w:t>nr. __________</w:t>
      </w:r>
    </w:p>
    <w:p w14:paraId="14731CAA" w14:textId="77777777" w:rsidR="00334947" w:rsidRPr="00334947" w:rsidRDefault="00334947" w:rsidP="00334947">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334947">
        <w:rPr>
          <w:rFonts w:ascii="Times New Roman" w:eastAsia="Times New Roman" w:hAnsi="Times New Roman" w:cs="Times New Roman"/>
          <w:b/>
          <w:noProof/>
          <w:color w:val="000000"/>
          <w:w w:val="90"/>
          <w:kern w:val="0"/>
          <w:sz w:val="28"/>
          <w:szCs w:val="28"/>
          <w:lang w:val="ro-MD"/>
          <w14:ligatures w14:val="none"/>
        </w:rPr>
        <w:t xml:space="preserve">AVIZ </w:t>
      </w:r>
    </w:p>
    <w:p w14:paraId="1F1F5BB5" w14:textId="77777777" w:rsidR="00334947" w:rsidRPr="00334947" w:rsidRDefault="00334947" w:rsidP="00334947">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110E0034" w14:textId="77777777" w:rsidR="00334947" w:rsidRPr="00334947" w:rsidRDefault="00334947" w:rsidP="00334947">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 xml:space="preserve">Eliberat întreprinderii </w:t>
      </w:r>
      <w:r w:rsidRPr="00334947">
        <w:rPr>
          <w:rFonts w:ascii="Times New Roman" w:eastAsia="PMingLiU" w:hAnsi="Times New Roman" w:cs="Times New Roman"/>
          <w:noProof/>
          <w:kern w:val="0"/>
          <w:lang w:val="ro-MD" w:eastAsia="zh-CN"/>
          <w14:ligatures w14:val="none"/>
        </w:rPr>
        <w:tab/>
        <w:t xml:space="preserve"> IDNO </w:t>
      </w:r>
      <w:r w:rsidRPr="00334947">
        <w:rPr>
          <w:rFonts w:ascii="Times New Roman" w:eastAsia="PMingLiU" w:hAnsi="Times New Roman" w:cs="Times New Roman"/>
          <w:noProof/>
          <w:kern w:val="0"/>
          <w:lang w:val="ro-MD" w:eastAsia="zh-CN"/>
          <w14:ligatures w14:val="none"/>
        </w:rPr>
        <w:tab/>
        <w:t xml:space="preserve"> conform</w:t>
      </w:r>
    </w:p>
    <w:p w14:paraId="612A8F60" w14:textId="77777777" w:rsidR="00334947" w:rsidRPr="00334947" w:rsidRDefault="00334947" w:rsidP="00334947">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 xml:space="preserve">cererii nr. </w:t>
      </w:r>
      <w:r w:rsidRPr="00334947">
        <w:rPr>
          <w:rFonts w:ascii="Times New Roman" w:eastAsia="PMingLiU" w:hAnsi="Times New Roman" w:cs="Times New Roman"/>
          <w:noProof/>
          <w:kern w:val="0"/>
          <w:lang w:val="ro-MD" w:eastAsia="zh-CN"/>
          <w14:ligatures w14:val="none"/>
        </w:rPr>
        <w:tab/>
        <w:t xml:space="preserve"> din </w:t>
      </w:r>
      <w:r w:rsidRPr="00334947">
        <w:rPr>
          <w:rFonts w:ascii="Times New Roman" w:eastAsia="PMingLiU" w:hAnsi="Times New Roman" w:cs="Times New Roman"/>
          <w:noProof/>
          <w:kern w:val="0"/>
          <w:lang w:val="ro-MD" w:eastAsia="zh-CN"/>
          <w14:ligatures w14:val="none"/>
        </w:rPr>
        <w:tab/>
        <w:t>. În urma verificării actelor prezentate și informației rezultate din</w:t>
      </w:r>
    </w:p>
    <w:p w14:paraId="38CB3077"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 xml:space="preserve">actele de control în ultimii 3 (trei) ani, potrivit Ordinului nr. </w:t>
      </w:r>
      <w:r w:rsidRPr="00334947">
        <w:rPr>
          <w:rFonts w:ascii="Times New Roman" w:eastAsia="PMingLiU" w:hAnsi="Times New Roman" w:cs="Times New Roman"/>
          <w:noProof/>
          <w:kern w:val="0"/>
          <w:lang w:val="ro-MD" w:eastAsia="zh-CN"/>
          <w14:ligatures w14:val="none"/>
        </w:rPr>
        <w:tab/>
        <w:t xml:space="preserve"> din</w:t>
      </w:r>
      <w:r w:rsidRPr="00334947">
        <w:rPr>
          <w:rFonts w:ascii="Times New Roman" w:eastAsia="PMingLiU" w:hAnsi="Times New Roman" w:cs="Times New Roman"/>
          <w:noProof/>
          <w:kern w:val="0"/>
          <w:lang w:val="ro-MD" w:eastAsia="zh-CN"/>
          <w14:ligatures w14:val="none"/>
        </w:rPr>
        <w:tab/>
        <w:t xml:space="preserve">, Agenția pentru </w:t>
      </w:r>
      <w:r w:rsidRPr="00334947">
        <w:rPr>
          <w:rFonts w:ascii="Times New Roman" w:eastAsia="PMingLiU" w:hAnsi="Times New Roman" w:cs="Times New Roman"/>
          <w:noProof/>
          <w:kern w:val="0"/>
          <w:lang w:val="ro-MD" w:eastAsia="zh-CN"/>
          <w14:ligatures w14:val="none"/>
        </w:rPr>
        <w:br/>
        <w:t>Supraveghere Tehnică constată următoarele:</w:t>
      </w:r>
    </w:p>
    <w:p w14:paraId="660F0FDB"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AE04176"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83C4434"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334947" w:rsidRPr="00334947" w14:paraId="37593B01" w14:textId="77777777" w:rsidTr="006226C2">
        <w:tc>
          <w:tcPr>
            <w:tcW w:w="471" w:type="dxa"/>
          </w:tcPr>
          <w:p w14:paraId="7B114DF0"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Nr</w:t>
            </w:r>
          </w:p>
        </w:tc>
        <w:tc>
          <w:tcPr>
            <w:tcW w:w="3751" w:type="dxa"/>
          </w:tcPr>
          <w:p w14:paraId="61E7E23A" w14:textId="77777777" w:rsidR="00334947" w:rsidRPr="00334947" w:rsidRDefault="00334947" w:rsidP="00334947">
            <w:pPr>
              <w:tabs>
                <w:tab w:val="left" w:leader="underscore" w:pos="6465"/>
                <w:tab w:val="right" w:leader="underscore" w:pos="9777"/>
              </w:tabs>
              <w:spacing w:line="302" w:lineRule="auto"/>
              <w:jc w:val="center"/>
              <w:rPr>
                <w:rFonts w:eastAsia="PMingLiU"/>
                <w:noProof/>
                <w:lang w:val="ro-MD" w:eastAsia="zh-CN"/>
              </w:rPr>
            </w:pPr>
            <w:r w:rsidRPr="00334947">
              <w:rPr>
                <w:rFonts w:eastAsia="PMingLiU"/>
                <w:noProof/>
                <w:lang w:val="ro-MD" w:eastAsia="zh-CN"/>
              </w:rPr>
              <w:t>Informații</w:t>
            </w:r>
          </w:p>
        </w:tc>
        <w:tc>
          <w:tcPr>
            <w:tcW w:w="4001" w:type="dxa"/>
          </w:tcPr>
          <w:p w14:paraId="17DEB698" w14:textId="77777777" w:rsidR="00334947" w:rsidRPr="00334947" w:rsidRDefault="00334947" w:rsidP="00334947">
            <w:pPr>
              <w:tabs>
                <w:tab w:val="left" w:leader="underscore" w:pos="6465"/>
                <w:tab w:val="right" w:leader="underscore" w:pos="9777"/>
              </w:tabs>
              <w:spacing w:line="302" w:lineRule="auto"/>
              <w:jc w:val="center"/>
              <w:rPr>
                <w:rFonts w:eastAsia="PMingLiU"/>
                <w:noProof/>
                <w:lang w:val="ro-MD" w:eastAsia="zh-CN"/>
              </w:rPr>
            </w:pPr>
            <w:r w:rsidRPr="00334947">
              <w:rPr>
                <w:rFonts w:eastAsia="PMingLiU"/>
                <w:noProof/>
                <w:lang w:val="ro-MD" w:eastAsia="zh-CN"/>
              </w:rPr>
              <w:t>Noțiuni</w:t>
            </w:r>
          </w:p>
        </w:tc>
        <w:tc>
          <w:tcPr>
            <w:tcW w:w="575" w:type="dxa"/>
          </w:tcPr>
          <w:p w14:paraId="560FB1CB"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DA</w:t>
            </w:r>
          </w:p>
        </w:tc>
        <w:tc>
          <w:tcPr>
            <w:tcW w:w="563" w:type="dxa"/>
          </w:tcPr>
          <w:p w14:paraId="3324AB03"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NU</w:t>
            </w:r>
          </w:p>
        </w:tc>
        <w:tc>
          <w:tcPr>
            <w:tcW w:w="846" w:type="dxa"/>
          </w:tcPr>
          <w:p w14:paraId="20C16C02"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Nota</w:t>
            </w:r>
          </w:p>
        </w:tc>
      </w:tr>
      <w:tr w:rsidR="00334947" w:rsidRPr="00334947" w14:paraId="04A16746" w14:textId="77777777" w:rsidTr="006226C2">
        <w:trPr>
          <w:trHeight w:val="540"/>
        </w:trPr>
        <w:tc>
          <w:tcPr>
            <w:tcW w:w="471" w:type="dxa"/>
            <w:vMerge w:val="restart"/>
          </w:tcPr>
          <w:p w14:paraId="75396AA1"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I</w:t>
            </w:r>
          </w:p>
        </w:tc>
        <w:tc>
          <w:tcPr>
            <w:tcW w:w="3751" w:type="dxa"/>
            <w:vMerge w:val="restart"/>
          </w:tcPr>
          <w:p w14:paraId="36BC9774"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Încălcări constatate prin procese - verbale de control, emise în temeiul Legii nr.131/2012 privind controlul de stat asupra activității de întreprinzător</w:t>
            </w:r>
            <w:r w:rsidRPr="00334947">
              <w:rPr>
                <w:noProof/>
                <w:lang w:val="ro-MD"/>
              </w:rPr>
              <w:t>)</w:t>
            </w:r>
            <w:r w:rsidRPr="00334947">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C0B0571"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încalcări foarte grave</w:t>
            </w:r>
          </w:p>
          <w:p w14:paraId="4DDCCB1E" w14:textId="77777777" w:rsidR="00334947" w:rsidRPr="00334947" w:rsidRDefault="00334947" w:rsidP="00334947">
            <w:pPr>
              <w:tabs>
                <w:tab w:val="left" w:leader="underscore" w:pos="6465"/>
                <w:tab w:val="right" w:leader="underscore" w:pos="9777"/>
              </w:tabs>
              <w:spacing w:line="302" w:lineRule="auto"/>
              <w:jc w:val="both"/>
              <w:rPr>
                <w:rFonts w:eastAsia="PMingLiU"/>
                <w:noProof/>
                <w:sz w:val="22"/>
                <w:szCs w:val="22"/>
                <w:lang w:val="ro-MD" w:eastAsia="zh-CN"/>
              </w:rPr>
            </w:pPr>
            <w:r w:rsidRPr="00334947">
              <w:rPr>
                <w:noProof/>
                <w:lang w:val="ro-MD"/>
              </w:rPr>
              <w:t>(art. 5</w:t>
            </w:r>
            <w:r w:rsidRPr="00334947">
              <w:rPr>
                <w:noProof/>
                <w:vertAlign w:val="superscript"/>
                <w:lang w:val="ro-MD"/>
              </w:rPr>
              <w:t>1</w:t>
            </w:r>
            <w:r w:rsidRPr="00334947">
              <w:rPr>
                <w:noProof/>
                <w:lang w:val="ro-MD"/>
              </w:rPr>
              <w:t xml:space="preserve"> Legea nr.131/2012privind controlul de stat asupra activității de întreprinzător)</w:t>
            </w:r>
          </w:p>
        </w:tc>
        <w:tc>
          <w:tcPr>
            <w:tcW w:w="575" w:type="dxa"/>
          </w:tcPr>
          <w:p w14:paraId="2A691C89"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p>
        </w:tc>
        <w:tc>
          <w:tcPr>
            <w:tcW w:w="563" w:type="dxa"/>
          </w:tcPr>
          <w:p w14:paraId="1D78770F"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p>
        </w:tc>
        <w:tc>
          <w:tcPr>
            <w:tcW w:w="846" w:type="dxa"/>
          </w:tcPr>
          <w:p w14:paraId="317C3246"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p>
        </w:tc>
      </w:tr>
      <w:tr w:rsidR="00334947" w:rsidRPr="00334947" w14:paraId="62C0D879" w14:textId="77777777" w:rsidTr="006226C2">
        <w:trPr>
          <w:trHeight w:val="1380"/>
        </w:trPr>
        <w:tc>
          <w:tcPr>
            <w:tcW w:w="471" w:type="dxa"/>
            <w:vMerge/>
          </w:tcPr>
          <w:p w14:paraId="3F03929D"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p>
        </w:tc>
        <w:tc>
          <w:tcPr>
            <w:tcW w:w="3751" w:type="dxa"/>
            <w:vMerge/>
          </w:tcPr>
          <w:p w14:paraId="071C74FE"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69C0F396"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Sancțiuni economice</w:t>
            </w:r>
          </w:p>
          <w:p w14:paraId="2A4DADFD"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(cu exagerări ale costului mai mare de 15% din valoarea lucrărilor executate, inclusiv)</w:t>
            </w:r>
          </w:p>
        </w:tc>
        <w:tc>
          <w:tcPr>
            <w:tcW w:w="575" w:type="dxa"/>
          </w:tcPr>
          <w:p w14:paraId="01189D5A"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8594264"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354AEC1"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2875FF28" w14:textId="77777777" w:rsidTr="006226C2">
        <w:trPr>
          <w:trHeight w:val="420"/>
        </w:trPr>
        <w:tc>
          <w:tcPr>
            <w:tcW w:w="471" w:type="dxa"/>
            <w:vMerge w:val="restart"/>
          </w:tcPr>
          <w:p w14:paraId="1B3D7E8E"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II</w:t>
            </w:r>
          </w:p>
        </w:tc>
        <w:tc>
          <w:tcPr>
            <w:tcW w:w="3751" w:type="dxa"/>
            <w:vMerge w:val="restart"/>
          </w:tcPr>
          <w:p w14:paraId="212CBF31"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Au fost înregistrate cazuri de accidente:</w:t>
            </w:r>
          </w:p>
        </w:tc>
        <w:tc>
          <w:tcPr>
            <w:tcW w:w="4001" w:type="dxa"/>
          </w:tcPr>
          <w:p w14:paraId="4CAF77B8"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Accidente tehnice grave</w:t>
            </w:r>
          </w:p>
        </w:tc>
        <w:tc>
          <w:tcPr>
            <w:tcW w:w="575" w:type="dxa"/>
          </w:tcPr>
          <w:p w14:paraId="02909B2C"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09DABD9"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BD6548A"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102CC784" w14:textId="77777777" w:rsidTr="006226C2">
        <w:trPr>
          <w:trHeight w:val="535"/>
        </w:trPr>
        <w:tc>
          <w:tcPr>
            <w:tcW w:w="471" w:type="dxa"/>
            <w:vMerge/>
          </w:tcPr>
          <w:p w14:paraId="51CA5DC6"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B7C5044"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B202AA7"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2C111C5D"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779F181"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C32B3EA"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6586A7E2" w14:textId="77777777" w:rsidTr="006226C2">
        <w:trPr>
          <w:trHeight w:val="1770"/>
        </w:trPr>
        <w:tc>
          <w:tcPr>
            <w:tcW w:w="471" w:type="dxa"/>
            <w:vMerge w:val="restart"/>
          </w:tcPr>
          <w:p w14:paraId="20EECC93" w14:textId="77777777" w:rsidR="00334947" w:rsidRPr="00334947" w:rsidRDefault="00334947" w:rsidP="00334947">
            <w:pPr>
              <w:tabs>
                <w:tab w:val="left" w:leader="underscore" w:pos="6465"/>
                <w:tab w:val="right" w:leader="underscore" w:pos="9777"/>
              </w:tabs>
              <w:spacing w:line="302" w:lineRule="auto"/>
              <w:rPr>
                <w:rFonts w:eastAsia="PMingLiU"/>
                <w:noProof/>
                <w:lang w:val="ro-MD" w:eastAsia="zh-CN"/>
              </w:rPr>
            </w:pPr>
            <w:r w:rsidRPr="00334947">
              <w:rPr>
                <w:rFonts w:eastAsia="PMingLiU"/>
                <w:noProof/>
                <w:lang w:val="ro-MD" w:eastAsia="zh-CN"/>
              </w:rPr>
              <w:t>III</w:t>
            </w:r>
          </w:p>
        </w:tc>
        <w:tc>
          <w:tcPr>
            <w:tcW w:w="3751" w:type="dxa"/>
            <w:vMerge w:val="restart"/>
          </w:tcPr>
          <w:p w14:paraId="042AF108"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Întreprinderea dispune de necesarul de personal propriu calificat (specialiști și muncitori specializați</w:t>
            </w:r>
            <w:r w:rsidRPr="00334947">
              <w:rPr>
                <w:noProof/>
                <w:lang w:val="ro-MD"/>
              </w:rPr>
              <w:t>cu certificate de atestare tehnico-profesională</w:t>
            </w:r>
            <w:r w:rsidRPr="00334947">
              <w:rPr>
                <w:rFonts w:eastAsia="PMingLiU"/>
                <w:noProof/>
                <w:lang w:val="ro-MD" w:eastAsia="zh-CN"/>
              </w:rPr>
              <w:t xml:space="preserve">),tehnică specializată (mecanisme, utilaje), încăperi separate corespunzătoare genului de activitate (sector de producere, depozit, </w:t>
            </w:r>
            <w:r w:rsidRPr="00334947">
              <w:rPr>
                <w:rFonts w:eastAsia="PMingLiU"/>
                <w:noProof/>
                <w:lang w:val="ro-MD" w:eastAsia="zh-CN"/>
              </w:rPr>
              <w:lastRenderedPageBreak/>
              <w:t>oficiu) pentru executarea următoarelor tipuri de lucrări:</w:t>
            </w:r>
          </w:p>
          <w:p w14:paraId="7E6D7A46"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8F8BC60"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95F8CEA"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1AD9EE9"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CB6296F"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3606A88"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4E3A9C4"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CF48D2E"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lastRenderedPageBreak/>
              <w:t>Construcții civile, industriale și agrozootehnice</w:t>
            </w:r>
          </w:p>
          <w:p w14:paraId="7CD91AC3" w14:textId="77777777" w:rsidR="00334947" w:rsidRPr="00334947" w:rsidRDefault="00334947" w:rsidP="00334947">
            <w:pPr>
              <w:tabs>
                <w:tab w:val="left" w:pos="567"/>
              </w:tabs>
              <w:spacing w:line="259" w:lineRule="auto"/>
              <w:rPr>
                <w:noProof/>
                <w:lang w:val="ro-MD"/>
              </w:rPr>
            </w:pPr>
            <w:r w:rsidRPr="00334947">
              <w:rPr>
                <w:noProof/>
                <w:lang w:val="ro-MD"/>
              </w:rPr>
              <w:t>A.Terasamente, lucrări la structura clădirilor;</w:t>
            </w:r>
          </w:p>
          <w:p w14:paraId="2FE4B130" w14:textId="77777777" w:rsidR="00334947" w:rsidRPr="00334947" w:rsidRDefault="00334947" w:rsidP="00334947">
            <w:pPr>
              <w:tabs>
                <w:tab w:val="decimal" w:pos="216"/>
                <w:tab w:val="left" w:leader="underscore" w:pos="6465"/>
                <w:tab w:val="right" w:leader="underscore" w:pos="9777"/>
              </w:tabs>
              <w:spacing w:line="259" w:lineRule="auto"/>
              <w:ind w:left="360" w:hanging="360"/>
              <w:rPr>
                <w:noProof/>
                <w:lang w:val="ro-MD"/>
              </w:rPr>
            </w:pPr>
            <w:r w:rsidRPr="00334947">
              <w:rPr>
                <w:noProof/>
                <w:lang w:val="ro-MD"/>
              </w:rPr>
              <w:t xml:space="preserve">B. structuri metalice; </w:t>
            </w:r>
          </w:p>
          <w:p w14:paraId="736E4C23" w14:textId="77777777" w:rsidR="00334947" w:rsidRPr="00334947" w:rsidRDefault="00334947" w:rsidP="00334947">
            <w:pPr>
              <w:tabs>
                <w:tab w:val="decimal" w:pos="216"/>
                <w:tab w:val="left" w:leader="underscore" w:pos="6465"/>
                <w:tab w:val="right" w:leader="underscore" w:pos="9777"/>
              </w:tabs>
              <w:spacing w:line="259" w:lineRule="auto"/>
              <w:ind w:left="360" w:hanging="360"/>
              <w:rPr>
                <w:rFonts w:eastAsia="PMingLiU"/>
                <w:noProof/>
                <w:lang w:val="ro-MD" w:eastAsia="zh-CN"/>
              </w:rPr>
            </w:pPr>
            <w:r w:rsidRPr="00334947">
              <w:rPr>
                <w:noProof/>
                <w:lang w:val="ro-MD"/>
              </w:rPr>
              <w:t>C. finisare, amenajare, protecție.</w:t>
            </w:r>
          </w:p>
        </w:tc>
        <w:tc>
          <w:tcPr>
            <w:tcW w:w="575" w:type="dxa"/>
          </w:tcPr>
          <w:p w14:paraId="696BC26A"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60E4555"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C86AC23"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49993B1B" w14:textId="77777777" w:rsidTr="006226C2">
        <w:trPr>
          <w:trHeight w:val="1260"/>
        </w:trPr>
        <w:tc>
          <w:tcPr>
            <w:tcW w:w="471" w:type="dxa"/>
            <w:vMerge/>
          </w:tcPr>
          <w:p w14:paraId="79E37BE3"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714BE29"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1CFE6C3"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 xml:space="preserve"> Construcții rutiere:</w:t>
            </w:r>
          </w:p>
          <w:p w14:paraId="7FD4A5B2" w14:textId="77777777" w:rsidR="00334947" w:rsidRPr="00334947" w:rsidRDefault="00334947" w:rsidP="00334947">
            <w:pPr>
              <w:tabs>
                <w:tab w:val="left" w:leader="underscore" w:pos="6465"/>
                <w:tab w:val="right" w:leader="underscore" w:pos="9777"/>
              </w:tabs>
              <w:spacing w:line="259" w:lineRule="auto"/>
              <w:jc w:val="both"/>
              <w:rPr>
                <w:noProof/>
                <w:lang w:val="ro-MD"/>
              </w:rPr>
            </w:pPr>
            <w:r w:rsidRPr="00334947">
              <w:rPr>
                <w:noProof/>
                <w:lang w:val="ro-MD"/>
              </w:rPr>
              <w:t xml:space="preserve">A.drumuri și piste de aviație; </w:t>
            </w:r>
          </w:p>
          <w:p w14:paraId="1BE59C38" w14:textId="77777777" w:rsidR="00334947" w:rsidRPr="00334947" w:rsidRDefault="00334947" w:rsidP="00334947">
            <w:pPr>
              <w:tabs>
                <w:tab w:val="left" w:leader="underscore" w:pos="6465"/>
                <w:tab w:val="right" w:leader="underscore" w:pos="9777"/>
              </w:tabs>
              <w:spacing w:line="259" w:lineRule="auto"/>
              <w:jc w:val="both"/>
              <w:rPr>
                <w:noProof/>
                <w:lang w:val="ro-MD"/>
              </w:rPr>
            </w:pPr>
            <w:r w:rsidRPr="00334947">
              <w:rPr>
                <w:noProof/>
                <w:lang w:val="ro-MD"/>
              </w:rPr>
              <w:t xml:space="preserve">B.poduri; </w:t>
            </w:r>
          </w:p>
          <w:p w14:paraId="52A6E23D"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noProof/>
                <w:lang w:val="ro-MD"/>
              </w:rPr>
              <w:t>C.căi ferate.</w:t>
            </w:r>
          </w:p>
        </w:tc>
        <w:tc>
          <w:tcPr>
            <w:tcW w:w="575" w:type="dxa"/>
          </w:tcPr>
          <w:p w14:paraId="67422C74"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0B0465D"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5885107"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6C561BB8" w14:textId="77777777" w:rsidTr="006226C2">
        <w:trPr>
          <w:trHeight w:val="1260"/>
        </w:trPr>
        <w:tc>
          <w:tcPr>
            <w:tcW w:w="471" w:type="dxa"/>
            <w:vMerge/>
          </w:tcPr>
          <w:p w14:paraId="167D522E"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0C65A3E"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480EAD2" w14:textId="77777777" w:rsidR="00334947" w:rsidRPr="00334947" w:rsidRDefault="00334947" w:rsidP="00334947">
            <w:pPr>
              <w:tabs>
                <w:tab w:val="left" w:pos="567"/>
              </w:tabs>
              <w:spacing w:line="276" w:lineRule="auto"/>
              <w:rPr>
                <w:noProof/>
                <w:lang w:val="ro-MD"/>
              </w:rPr>
            </w:pPr>
            <w:r w:rsidRPr="00334947">
              <w:rPr>
                <w:noProof/>
                <w:lang w:val="ro-MD"/>
              </w:rPr>
              <w:t>Construcții speciale:</w:t>
            </w:r>
          </w:p>
          <w:p w14:paraId="50BD3C26" w14:textId="77777777" w:rsidR="00334947" w:rsidRPr="00334947" w:rsidRDefault="00334947" w:rsidP="00334947">
            <w:pPr>
              <w:tabs>
                <w:tab w:val="left" w:pos="567"/>
              </w:tabs>
              <w:spacing w:line="276" w:lineRule="auto"/>
              <w:rPr>
                <w:noProof/>
                <w:lang w:val="ro-MD"/>
              </w:rPr>
            </w:pPr>
            <w:r w:rsidRPr="00334947">
              <w:rPr>
                <w:noProof/>
                <w:lang w:val="ro-MD"/>
              </w:rPr>
              <w:t>A. hidrotehnice și pentru îmbunătățiri funciare;</w:t>
            </w:r>
          </w:p>
          <w:p w14:paraId="06B9710C" w14:textId="77777777" w:rsidR="00334947" w:rsidRPr="00334947" w:rsidRDefault="00334947" w:rsidP="00334947">
            <w:pPr>
              <w:tabs>
                <w:tab w:val="left" w:pos="567"/>
              </w:tabs>
              <w:spacing w:line="276" w:lineRule="auto"/>
              <w:rPr>
                <w:noProof/>
                <w:lang w:val="ro-MD"/>
              </w:rPr>
            </w:pPr>
            <w:r w:rsidRPr="00334947">
              <w:rPr>
                <w:noProof/>
                <w:lang w:val="ro-MD"/>
              </w:rPr>
              <w:t xml:space="preserve">B. fântâni arteziene; </w:t>
            </w:r>
          </w:p>
          <w:p w14:paraId="13329AC6" w14:textId="77777777" w:rsidR="00334947" w:rsidRPr="00334947" w:rsidRDefault="00334947" w:rsidP="00334947">
            <w:pPr>
              <w:tabs>
                <w:tab w:val="left" w:pos="567"/>
              </w:tabs>
              <w:spacing w:line="276" w:lineRule="auto"/>
              <w:rPr>
                <w:noProof/>
                <w:lang w:val="ro-MD"/>
              </w:rPr>
            </w:pPr>
            <w:r w:rsidRPr="00334947">
              <w:rPr>
                <w:noProof/>
                <w:lang w:val="ro-MD"/>
              </w:rPr>
              <w:t>C. porturi și debarcadere;</w:t>
            </w:r>
          </w:p>
          <w:p w14:paraId="1768675D"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noProof/>
                <w:lang w:val="ro-MD"/>
              </w:rPr>
              <w:t>D. mine, cariere;     E. tuneluri.</w:t>
            </w:r>
          </w:p>
        </w:tc>
        <w:tc>
          <w:tcPr>
            <w:tcW w:w="575" w:type="dxa"/>
          </w:tcPr>
          <w:p w14:paraId="1B520E90"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605717F"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9DFDE0C"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27C8958E" w14:textId="77777777" w:rsidTr="006226C2">
        <w:trPr>
          <w:trHeight w:val="2055"/>
        </w:trPr>
        <w:tc>
          <w:tcPr>
            <w:tcW w:w="471" w:type="dxa"/>
            <w:vMerge/>
          </w:tcPr>
          <w:p w14:paraId="3E7245E0"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0EF68BC"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B91BD47"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Instalații și rețele tehnico-edilitare:</w:t>
            </w:r>
          </w:p>
          <w:p w14:paraId="6117237C" w14:textId="77777777" w:rsidR="00334947" w:rsidRPr="00334947" w:rsidRDefault="00334947" w:rsidP="00334947">
            <w:pPr>
              <w:tabs>
                <w:tab w:val="left" w:pos="567"/>
              </w:tabs>
              <w:spacing w:line="276" w:lineRule="auto"/>
              <w:rPr>
                <w:noProof/>
                <w:lang w:val="ro-MD"/>
              </w:rPr>
            </w:pPr>
            <w:r w:rsidRPr="00334947">
              <w:rPr>
                <w:noProof/>
                <w:lang w:val="ro-MD"/>
              </w:rPr>
              <w:t>A.de alimentare cu apă și canalizare;</w:t>
            </w:r>
          </w:p>
          <w:p w14:paraId="4FB92BF4" w14:textId="77777777" w:rsidR="00334947" w:rsidRPr="00334947" w:rsidRDefault="00334947" w:rsidP="00334947">
            <w:pPr>
              <w:tabs>
                <w:tab w:val="left" w:pos="567"/>
              </w:tabs>
              <w:spacing w:line="276" w:lineRule="auto"/>
              <w:rPr>
                <w:noProof/>
                <w:lang w:val="ro-MD"/>
              </w:rPr>
            </w:pPr>
            <w:r w:rsidRPr="00334947">
              <w:rPr>
                <w:noProof/>
                <w:lang w:val="ro-MD"/>
              </w:rPr>
              <w:t xml:space="preserve">B.de încălzire; </w:t>
            </w:r>
          </w:p>
          <w:p w14:paraId="0DD81CAA" w14:textId="77777777" w:rsidR="00334947" w:rsidRPr="00334947" w:rsidRDefault="00334947" w:rsidP="00334947">
            <w:pPr>
              <w:tabs>
                <w:tab w:val="left" w:pos="567"/>
              </w:tabs>
              <w:spacing w:line="276" w:lineRule="auto"/>
              <w:rPr>
                <w:noProof/>
                <w:lang w:val="ro-MD"/>
              </w:rPr>
            </w:pPr>
            <w:r w:rsidRPr="00334947">
              <w:rPr>
                <w:noProof/>
                <w:lang w:val="ro-MD"/>
              </w:rPr>
              <w:t>C. ventilație, climatizare; D. electrice;</w:t>
            </w:r>
          </w:p>
          <w:p w14:paraId="36D06440" w14:textId="77777777" w:rsidR="00334947" w:rsidRPr="00334947" w:rsidRDefault="00334947" w:rsidP="00334947">
            <w:pPr>
              <w:tabs>
                <w:tab w:val="left" w:pos="567"/>
              </w:tabs>
              <w:spacing w:line="276" w:lineRule="auto"/>
              <w:rPr>
                <w:noProof/>
                <w:lang w:val="ro-MD"/>
              </w:rPr>
            </w:pPr>
            <w:r w:rsidRPr="00334947">
              <w:rPr>
                <w:noProof/>
                <w:lang w:val="ro-MD"/>
              </w:rPr>
              <w:t>E.de automatizare; F.telecomunicație; G.semnalizare;</w:t>
            </w:r>
          </w:p>
          <w:p w14:paraId="73A2B174" w14:textId="77777777" w:rsidR="00334947" w:rsidRPr="00334947" w:rsidRDefault="00334947" w:rsidP="00334947">
            <w:pPr>
              <w:tabs>
                <w:tab w:val="left" w:leader="underscore" w:pos="6465"/>
                <w:tab w:val="right" w:leader="underscore" w:pos="9777"/>
              </w:tabs>
              <w:spacing w:line="259" w:lineRule="auto"/>
              <w:jc w:val="both"/>
              <w:rPr>
                <w:noProof/>
                <w:lang w:val="ro-MD"/>
              </w:rPr>
            </w:pPr>
            <w:r w:rsidRPr="00334947">
              <w:rPr>
                <w:noProof/>
                <w:lang w:val="ro-MD"/>
              </w:rPr>
              <w:t>H.frigorifice,compresoare;</w:t>
            </w:r>
          </w:p>
          <w:p w14:paraId="437EB6E9" w14:textId="77777777" w:rsidR="00334947" w:rsidRPr="00334947" w:rsidRDefault="00334947" w:rsidP="00334947">
            <w:pPr>
              <w:tabs>
                <w:tab w:val="left" w:leader="underscore" w:pos="6465"/>
                <w:tab w:val="right" w:leader="underscore" w:pos="9777"/>
              </w:tabs>
              <w:spacing w:line="259" w:lineRule="auto"/>
              <w:jc w:val="both"/>
              <w:rPr>
                <w:rFonts w:eastAsia="PMingLiU"/>
                <w:i/>
                <w:noProof/>
                <w:lang w:val="ro-MD" w:eastAsia="zh-CN"/>
              </w:rPr>
            </w:pPr>
            <w:r w:rsidRPr="00334947">
              <w:rPr>
                <w:noProof/>
                <w:lang w:val="ro-MD"/>
              </w:rPr>
              <w:t>I. tehnologice.</w:t>
            </w:r>
          </w:p>
        </w:tc>
        <w:tc>
          <w:tcPr>
            <w:tcW w:w="575" w:type="dxa"/>
          </w:tcPr>
          <w:p w14:paraId="6F3BE793"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82FF7EC"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3470CF4"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34947" w:rsidRPr="00334947" w14:paraId="57239950" w14:textId="77777777" w:rsidTr="006226C2">
        <w:trPr>
          <w:trHeight w:val="945"/>
        </w:trPr>
        <w:tc>
          <w:tcPr>
            <w:tcW w:w="471" w:type="dxa"/>
            <w:vMerge/>
          </w:tcPr>
          <w:p w14:paraId="551E22CE"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02A17D9" w14:textId="77777777" w:rsidR="00334947" w:rsidRPr="00334947" w:rsidRDefault="00334947" w:rsidP="0033494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9E19F98" w14:textId="77777777" w:rsidR="00334947" w:rsidRPr="00334947" w:rsidRDefault="00334947" w:rsidP="00334947">
            <w:pPr>
              <w:tabs>
                <w:tab w:val="left" w:leader="underscore" w:pos="6465"/>
                <w:tab w:val="right" w:leader="underscore" w:pos="9777"/>
              </w:tabs>
              <w:spacing w:line="259" w:lineRule="auto"/>
              <w:jc w:val="both"/>
              <w:rPr>
                <w:rFonts w:eastAsia="PMingLiU"/>
                <w:noProof/>
                <w:lang w:val="ro-MD" w:eastAsia="zh-CN"/>
              </w:rPr>
            </w:pPr>
            <w:r w:rsidRPr="00334947">
              <w:rPr>
                <w:rFonts w:eastAsia="PMingLiU"/>
                <w:noProof/>
                <w:lang w:val="ro-MD" w:eastAsia="zh-CN"/>
              </w:rPr>
              <w:t>Instalații industriale periculoase:</w:t>
            </w:r>
          </w:p>
          <w:p w14:paraId="0FB47A2B" w14:textId="77777777" w:rsidR="00334947" w:rsidRPr="00334947" w:rsidRDefault="00334947" w:rsidP="00334947">
            <w:pPr>
              <w:tabs>
                <w:tab w:val="left" w:pos="567"/>
              </w:tabs>
              <w:spacing w:line="276" w:lineRule="auto"/>
              <w:rPr>
                <w:noProof/>
                <w:lang w:val="ro-MD"/>
              </w:rPr>
            </w:pPr>
            <w:r w:rsidRPr="00334947">
              <w:rPr>
                <w:noProof/>
                <w:lang w:val="ro-MD"/>
              </w:rPr>
              <w:t>A. sub presiune, mecanisme de ridicat, cazane;</w:t>
            </w:r>
          </w:p>
          <w:p w14:paraId="19BF6D5C" w14:textId="77777777" w:rsidR="00334947" w:rsidRPr="00334947" w:rsidRDefault="00334947" w:rsidP="00334947">
            <w:pPr>
              <w:tabs>
                <w:tab w:val="left" w:pos="567"/>
              </w:tabs>
              <w:spacing w:line="276" w:lineRule="auto"/>
              <w:rPr>
                <w:noProof/>
                <w:lang w:val="ro-MD"/>
              </w:rPr>
            </w:pPr>
            <w:r w:rsidRPr="00334947">
              <w:rPr>
                <w:noProof/>
                <w:lang w:val="ro-MD"/>
              </w:rPr>
              <w:t>B. chimico-tehnologice; C. gazoducte magistrale;</w:t>
            </w:r>
          </w:p>
          <w:p w14:paraId="5FD31C91" w14:textId="77777777" w:rsidR="00334947" w:rsidRPr="00334947" w:rsidRDefault="00334947" w:rsidP="00334947">
            <w:pPr>
              <w:numPr>
                <w:ilvl w:val="0"/>
                <w:numId w:val="19"/>
              </w:numPr>
              <w:tabs>
                <w:tab w:val="decimal" w:pos="317"/>
                <w:tab w:val="left" w:pos="1134"/>
              </w:tabs>
              <w:ind w:hanging="650"/>
              <w:jc w:val="both"/>
              <w:rPr>
                <w:rFonts w:eastAsia="PMingLiU"/>
                <w:i/>
                <w:noProof/>
                <w:lang w:val="ro-MD" w:eastAsia="zh-CN"/>
              </w:rPr>
            </w:pPr>
            <w:r w:rsidRPr="00334947">
              <w:rPr>
                <w:lang w:val="ro-MD"/>
              </w:rPr>
              <w:t>D. sisteme de alimentare cu gaze.</w:t>
            </w:r>
          </w:p>
        </w:tc>
        <w:tc>
          <w:tcPr>
            <w:tcW w:w="575" w:type="dxa"/>
          </w:tcPr>
          <w:p w14:paraId="40FBBEB7"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4D05CBB"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8823B24" w14:textId="77777777" w:rsidR="00334947" w:rsidRPr="00334947" w:rsidRDefault="00334947" w:rsidP="00334947">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0BBD659C"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BEFD973"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3B76116E"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 xml:space="preserve">Este valabil </w:t>
      </w:r>
      <w:r w:rsidRPr="00334947">
        <w:rPr>
          <w:rFonts w:ascii="Times New Roman" w:eastAsia="Times New Roman" w:hAnsi="Times New Roman" w:cs="Times New Roman"/>
          <w:b/>
          <w:noProof/>
          <w:kern w:val="0"/>
          <w:u w:val="single"/>
          <w:lang w:val="ro-MD"/>
          <w14:ligatures w14:val="none"/>
        </w:rPr>
        <w:t xml:space="preserve">12 luni  </w:t>
      </w:r>
      <w:r w:rsidRPr="00334947">
        <w:rPr>
          <w:rFonts w:ascii="Times New Roman" w:eastAsia="PMingLiU" w:hAnsi="Times New Roman" w:cs="Times New Roman"/>
          <w:noProof/>
          <w:kern w:val="0"/>
          <w:lang w:val="ro-MD" w:eastAsia="zh-CN"/>
          <w14:ligatures w14:val="none"/>
        </w:rPr>
        <w:t>de la data eliberării.</w:t>
      </w:r>
    </w:p>
    <w:p w14:paraId="3B877E28"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7FF8C29"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1B0F39D"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C7E8507"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CC26A30"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Director                                                      Semnătura           ________________________</w:t>
      </w:r>
    </w:p>
    <w:p w14:paraId="69707B97"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334947">
        <w:rPr>
          <w:rFonts w:ascii="Times New Roman" w:eastAsia="PMingLiU" w:hAnsi="Times New Roman" w:cs="Times New Roman"/>
          <w:noProof/>
          <w:kern w:val="0"/>
          <w:sz w:val="20"/>
          <w:szCs w:val="20"/>
          <w:lang w:val="ro-MD" w:eastAsia="zh-CN"/>
          <w14:ligatures w14:val="none"/>
        </w:rPr>
        <w:t xml:space="preserve">                 </w:t>
      </w:r>
      <w:r w:rsidRPr="00334947">
        <w:rPr>
          <w:rFonts w:ascii="Times New Roman" w:eastAsia="PMingLiU" w:hAnsi="Times New Roman" w:cs="Times New Roman"/>
          <w:i/>
          <w:iCs/>
          <w:noProof/>
          <w:kern w:val="0"/>
          <w:sz w:val="20"/>
          <w:szCs w:val="20"/>
          <w:lang w:val="ro-MD" w:eastAsia="zh-CN"/>
          <w14:ligatures w14:val="none"/>
        </w:rPr>
        <w:t>(Prenume, Nume)</w:t>
      </w:r>
    </w:p>
    <w:p w14:paraId="1B424CFD"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Ex.  _____________________</w:t>
      </w:r>
    </w:p>
    <w:p w14:paraId="5990466C"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334947">
        <w:rPr>
          <w:rFonts w:ascii="Times New Roman" w:eastAsia="PMingLiU" w:hAnsi="Times New Roman" w:cs="Times New Roman"/>
          <w:i/>
          <w:noProof/>
          <w:kern w:val="0"/>
          <w:lang w:val="ro-MD" w:eastAsia="zh-CN"/>
          <w14:ligatures w14:val="none"/>
        </w:rPr>
        <w:t xml:space="preserve">             </w:t>
      </w:r>
      <w:r w:rsidRPr="00334947">
        <w:rPr>
          <w:rFonts w:ascii="Times New Roman" w:eastAsia="PMingLiU" w:hAnsi="Times New Roman" w:cs="Times New Roman"/>
          <w:i/>
          <w:noProof/>
          <w:kern w:val="0"/>
          <w:sz w:val="20"/>
          <w:szCs w:val="20"/>
          <w:lang w:val="ro-MD" w:eastAsia="zh-CN"/>
          <w14:ligatures w14:val="none"/>
        </w:rPr>
        <w:t>(Prenume, Nume)</w:t>
      </w:r>
    </w:p>
    <w:p w14:paraId="0EEA8623"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Tel. _____________________</w:t>
      </w:r>
    </w:p>
    <w:p w14:paraId="5628AB94"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14B35D0"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D5C5FBA"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BD14375"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6158DBB"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3EB41E9"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34C4E9A"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1704450"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AF966C9" w14:textId="77777777" w:rsidR="00334947" w:rsidRPr="00334947" w:rsidRDefault="00334947" w:rsidP="00334947">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334947">
        <w:rPr>
          <w:rFonts w:ascii="Times New Roman" w:eastAsia="Times New Roman" w:hAnsi="Times New Roman" w:cs="Times New Roman"/>
          <w:b/>
          <w:noProof/>
          <w:kern w:val="0"/>
          <w:lang w:val="ro-MD"/>
          <w14:ligatures w14:val="none"/>
        </w:rPr>
        <w:t>~~~~~~~~~~~~~~~~~~~~~~~~~~~~~~~~~~~~~~~~~~~~~~~~~~~~~~~~~~~~~~~~~~~~~~~~~~ (Antetul instituției)</w:t>
      </w:r>
    </w:p>
    <w:p w14:paraId="5CE90FED"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414D368"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3182F80"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2CA5130"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398283A3"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3E50DC66"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63624F9F" w14:textId="77777777" w:rsid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DFF3497" w14:textId="3F2401B5"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23</w:t>
      </w:r>
    </w:p>
    <w:p w14:paraId="22916FC8"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407A06DA"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24659FB4"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9AC934E" w14:textId="77777777" w:rsidR="00334947" w:rsidRPr="00334947" w:rsidRDefault="00334947" w:rsidP="0033494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C9C0C27"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334947">
        <w:rPr>
          <w:rFonts w:ascii="Times New Roman" w:eastAsiaTheme="majorEastAsia" w:hAnsi="Times New Roman" w:cs="Times New Roman"/>
          <w:b/>
          <w:noProof/>
          <w:kern w:val="0"/>
          <w:lang w:val="ro-MD"/>
          <w14:ligatures w14:val="none"/>
        </w:rPr>
        <w:t>CAIET DE SARCINI</w:t>
      </w:r>
      <w:bookmarkEnd w:id="61"/>
    </w:p>
    <w:p w14:paraId="298AEE77"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334947">
        <w:rPr>
          <w:rFonts w:ascii="Times New Roman" w:eastAsiaTheme="majorEastAsia" w:hAnsi="Times New Roman" w:cs="Times New Roman"/>
          <w:b/>
          <w:noProof/>
          <w:kern w:val="0"/>
          <w:lang w:val="ro-MD"/>
          <w14:ligatures w14:val="none"/>
        </w:rPr>
        <w:t xml:space="preserve"> </w:t>
      </w:r>
    </w:p>
    <w:p w14:paraId="51EB0AD8"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334947">
        <w:rPr>
          <w:rFonts w:ascii="Times New Roman" w:eastAsiaTheme="majorEastAsia" w:hAnsi="Times New Roman" w:cs="Times New Roman"/>
          <w:b/>
          <w:bCs/>
          <w:noProof/>
          <w:kern w:val="0"/>
          <w:lang w:val="ro-MD"/>
          <w14:ligatures w14:val="none"/>
        </w:rPr>
        <w:t>FORMULARUL DE DEVIZ NR.1 – LISTA CU CANTITĂȚILE DE LUCRĂRI</w:t>
      </w:r>
      <w:bookmarkEnd w:id="62"/>
    </w:p>
    <w:p w14:paraId="410BE27A"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7FFC2C45"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334947">
        <w:rPr>
          <w:rFonts w:ascii="Times New Roman" w:eastAsiaTheme="majorEastAsia" w:hAnsi="Times New Roman" w:cs="Times New Roman"/>
          <w:b/>
          <w:noProof/>
          <w:kern w:val="0"/>
          <w:sz w:val="26"/>
          <w:szCs w:val="26"/>
          <w:lang w:val="ro-MD"/>
          <w14:ligatures w14:val="none"/>
        </w:rPr>
        <w:t>LUCRĂRI</w:t>
      </w:r>
    </w:p>
    <w:p w14:paraId="083B5DFD"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68915D64"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p>
    <w:p w14:paraId="2BB8C528"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Obiectul_______________________________________________________________</w:t>
      </w:r>
    </w:p>
    <w:p w14:paraId="6A7064B9" w14:textId="77777777" w:rsidR="00334947" w:rsidRPr="00334947" w:rsidRDefault="00334947" w:rsidP="00334947">
      <w:pPr>
        <w:spacing w:after="0" w:line="240" w:lineRule="auto"/>
        <w:ind w:firstLine="709"/>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i/>
          <w:noProof/>
          <w:kern w:val="0"/>
          <w:lang w:val="ro-MD"/>
          <w14:ligatures w14:val="none"/>
        </w:rPr>
        <w:t>(denumirea, adresa)</w:t>
      </w:r>
    </w:p>
    <w:p w14:paraId="74D4FB33"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Autoritatea contractantă__________________________________________________</w:t>
      </w:r>
    </w:p>
    <w:p w14:paraId="29B5C63F" w14:textId="77777777" w:rsidR="00334947" w:rsidRPr="00334947" w:rsidRDefault="00334947" w:rsidP="00334947">
      <w:pPr>
        <w:spacing w:after="0" w:line="240" w:lineRule="auto"/>
        <w:ind w:firstLine="709"/>
        <w:jc w:val="center"/>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i/>
          <w:noProof/>
          <w:kern w:val="0"/>
          <w:lang w:val="ro-MD"/>
          <w14:ligatures w14:val="none"/>
        </w:rPr>
        <w:t>(denumirea, adresa)</w:t>
      </w:r>
    </w:p>
    <w:p w14:paraId="3D8315F6" w14:textId="77777777" w:rsidR="00334947" w:rsidRPr="00334947" w:rsidRDefault="00334947" w:rsidP="00334947">
      <w:pPr>
        <w:spacing w:after="0" w:line="240" w:lineRule="auto"/>
        <w:ind w:firstLine="709"/>
        <w:jc w:val="both"/>
        <w:rPr>
          <w:rFonts w:ascii="Times New Roman" w:eastAsia="Times New Roman" w:hAnsi="Times New Roman" w:cs="Times New Roman"/>
          <w:b/>
          <w:bCs/>
          <w:kern w:val="0"/>
          <w:lang w:val="ro-MD" w:eastAsia="ru-RU"/>
          <w14:ligatures w14:val="none"/>
        </w:rPr>
      </w:pPr>
      <w:r w:rsidRPr="00334947">
        <w:rPr>
          <w:rFonts w:ascii="Times New Roman" w:eastAsia="Times New Roman" w:hAnsi="Times New Roman" w:cs="Times New Roman"/>
          <w:b/>
          <w:bCs/>
          <w:kern w:val="0"/>
          <w:lang w:val="ro-MD" w:eastAsia="ru-RU"/>
          <w14:ligatures w14:val="none"/>
        </w:rPr>
        <w:t>1 . Descriere generală</w:t>
      </w:r>
    </w:p>
    <w:p w14:paraId="68EE453F"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17E37BA6"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2. Informaţii şi proiectare</w:t>
      </w:r>
    </w:p>
    <w:p w14:paraId="0D0B4927"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05021957"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3. Materiale, compatibilităţi, reglementări tehnice şi standarde utilizate</w:t>
      </w:r>
    </w:p>
    <w:p w14:paraId="3C92CC9D"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6C06ABD"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4. Mostre</w:t>
      </w:r>
    </w:p>
    <w:p w14:paraId="7ECBCE57"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modul de prezentare a mostrelor la toate produsele utilizate.</w:t>
      </w:r>
    </w:p>
    <w:p w14:paraId="6BB7DF35"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07FADAFC"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3DAFAA39"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6. Încercări, instrucţiuni, garanţii ale furnizorilor, desene şi scheme de execuţie</w:t>
      </w:r>
    </w:p>
    <w:p w14:paraId="17221AC9"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26A4ED7"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7. Remedierea viciilor ascunse şi a defectelor</w:t>
      </w:r>
    </w:p>
    <w:p w14:paraId="135F3BF7"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478C2C80"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8. Trasarea geodezică a lucrărilor, toleranţe de execuţie</w:t>
      </w:r>
    </w:p>
    <w:p w14:paraId="6794060F"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34B96C4E"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9. Parametrii de calcul ai elementelor constructive</w:t>
      </w:r>
    </w:p>
    <w:p w14:paraId="487CB3AB"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sarcinile luate în calcul: seismicitatea, acţiunile, alţi parametri.</w:t>
      </w:r>
    </w:p>
    <w:p w14:paraId="73057DF6"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34BE3437"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7FE5E08B"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11. Nivelul admis al zgomotului şi al vibraţiilor</w:t>
      </w:r>
    </w:p>
    <w:p w14:paraId="30E42809"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3BE0BEB5"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12. Cerinţe privind montarea utilajelor şi a instalaţiilor</w:t>
      </w:r>
    </w:p>
    <w:p w14:paraId="3800ECA3"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1682FC9D"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13. Lucrări de construcţii aferente montării instalaţiilor</w:t>
      </w:r>
    </w:p>
    <w:p w14:paraId="3A21CCE1"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3DBDB645"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14. Articole, produse şi piese necesare instalaţiilor</w:t>
      </w:r>
    </w:p>
    <w:p w14:paraId="32064970"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363C1565"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3A0D9703"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6672755"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16. Definiţii</w:t>
      </w:r>
    </w:p>
    <w:p w14:paraId="2E5CA82B"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33AC4D9E"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17. Cerinţe privind calculul costului</w:t>
      </w:r>
    </w:p>
    <w:p w14:paraId="742A71A0"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1B55EF0E"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18. Documente obligatorii la depunerea ofertei</w:t>
      </w:r>
    </w:p>
    <w:p w14:paraId="4AC09D2A"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A5A2D1F"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19. Documente obligatorii la evaluarea ofertelor</w:t>
      </w:r>
    </w:p>
    <w:p w14:paraId="5081E86F"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2BED2ED"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p>
    <w:p w14:paraId="0DAE9775"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p>
    <w:p w14:paraId="7DF5104F"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p>
    <w:p w14:paraId="3D7F985E"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p>
    <w:p w14:paraId="630516C1"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p>
    <w:p w14:paraId="5546C453"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w:t>
      </w:r>
    </w:p>
    <w:p w14:paraId="16E698AB"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277B9CE8"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p w14:paraId="4C3F4061" w14:textId="77777777" w:rsidR="00334947" w:rsidRPr="00334947" w:rsidRDefault="00334947" w:rsidP="00334947">
      <w:pPr>
        <w:spacing w:after="0" w:line="240" w:lineRule="auto"/>
        <w:ind w:firstLine="709"/>
        <w:jc w:val="both"/>
        <w:rPr>
          <w:rFonts w:ascii="Times New Roman" w:eastAsia="Times New Roman" w:hAnsi="Times New Roman" w:cs="Times New Roman"/>
          <w:bCs/>
          <w:noProof/>
          <w:kern w:val="0"/>
          <w:lang w:val="ro-MD"/>
          <w14:ligatures w14:val="none"/>
        </w:rPr>
      </w:pPr>
      <w:r w:rsidRPr="00334947">
        <w:rPr>
          <w:rFonts w:ascii="Times New Roman" w:eastAsia="Times New Roman" w:hAnsi="Times New Roman" w:cs="Times New Roman"/>
          <w:bCs/>
          <w:noProof/>
          <w:kern w:val="0"/>
          <w:lang w:val="ro-MD"/>
          <w14:ligatures w14:val="none"/>
        </w:rPr>
        <w:t xml:space="preserve"> </w:t>
      </w:r>
    </w:p>
    <w:p w14:paraId="3195A9BF" w14:textId="77777777" w:rsidR="00334947" w:rsidRPr="00334947" w:rsidRDefault="00334947" w:rsidP="00334947">
      <w:pPr>
        <w:spacing w:after="0" w:line="240" w:lineRule="auto"/>
        <w:ind w:firstLine="709"/>
        <w:jc w:val="both"/>
        <w:rPr>
          <w:rFonts w:ascii="Times New Roman" w:eastAsia="Times New Roman" w:hAnsi="Times New Roman" w:cs="Times New Roman"/>
          <w:bCs/>
          <w:noProof/>
          <w:kern w:val="0"/>
          <w:lang w:val="ro-MD"/>
          <w14:ligatures w14:val="none"/>
        </w:rPr>
      </w:pPr>
    </w:p>
    <w:p w14:paraId="559DDC6D"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Cs/>
          <w:noProof/>
          <w:kern w:val="0"/>
          <w:lang w:val="ro-MD"/>
          <w14:ligatures w14:val="none"/>
        </w:rPr>
        <w:t xml:space="preserve">Autoritatea contractantă </w:t>
      </w:r>
      <w:r w:rsidRPr="00334947">
        <w:rPr>
          <w:rFonts w:ascii="Times New Roman" w:eastAsia="Times New Roman" w:hAnsi="Times New Roman" w:cs="Times New Roman"/>
          <w:noProof/>
          <w:kern w:val="0"/>
          <w:lang w:val="ro-MD"/>
          <w14:ligatures w14:val="none"/>
        </w:rPr>
        <w:t> ___________              </w:t>
      </w:r>
      <w:r w:rsidRPr="00334947">
        <w:rPr>
          <w:rFonts w:ascii="Times New Roman" w:eastAsia="Times New Roman" w:hAnsi="Times New Roman" w:cs="Times New Roman"/>
          <w:bCs/>
          <w:noProof/>
          <w:kern w:val="0"/>
          <w:lang w:val="ro-MD"/>
          <w14:ligatures w14:val="none"/>
        </w:rPr>
        <w:t>Data</w:t>
      </w:r>
      <w:r w:rsidRPr="00334947">
        <w:rPr>
          <w:rFonts w:ascii="Times New Roman" w:eastAsia="Times New Roman" w:hAnsi="Times New Roman" w:cs="Times New Roman"/>
          <w:noProof/>
          <w:kern w:val="0"/>
          <w:lang w:val="ro-MD"/>
          <w14:ligatures w14:val="none"/>
        </w:rPr>
        <w:t xml:space="preserve"> "____"__________________</w:t>
      </w:r>
    </w:p>
    <w:p w14:paraId="241E2BD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3484ED0A"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6A865DDD"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3FCBE132"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0B8B02F3"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6EFCD833"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74FF1802"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7948EBC0"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7D891BA8"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0FF7066D"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12BE49F5"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292804FC"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7F540E3C"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56B31A11"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2FFBEB33"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6E7AC204"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76720005"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0E77C7AA" w14:textId="77777777" w:rsidR="00334947" w:rsidRPr="00334947" w:rsidRDefault="00334947" w:rsidP="00334947">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334947">
        <w:rPr>
          <w:rFonts w:ascii="Times New Roman" w:eastAsiaTheme="majorEastAsia" w:hAnsi="Times New Roman" w:cs="Times New Roman"/>
          <w:b/>
          <w:bCs/>
          <w:noProof/>
          <w:kern w:val="0"/>
          <w:lang w:val="ro-MD"/>
          <w14:ligatures w14:val="none"/>
        </w:rPr>
        <w:t>Formularul de deviz nr.1 – Lista cu cantitățile de lucrări</w:t>
      </w:r>
    </w:p>
    <w:p w14:paraId="24338460" w14:textId="77777777" w:rsidR="00334947" w:rsidRPr="00334947" w:rsidRDefault="00334947" w:rsidP="00334947">
      <w:pPr>
        <w:spacing w:after="0" w:line="240" w:lineRule="auto"/>
        <w:ind w:firstLine="709"/>
        <w:jc w:val="both"/>
        <w:rPr>
          <w:rFonts w:ascii="Times New Roman" w:eastAsia="Times New Roman" w:hAnsi="Times New Roman" w:cs="Times New Roman"/>
          <w:b/>
          <w:noProof/>
          <w:kern w:val="0"/>
          <w:lang w:val="ro-MD"/>
          <w14:ligatures w14:val="none"/>
        </w:rPr>
      </w:pPr>
    </w:p>
    <w:p w14:paraId="676A1284"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Obiectul____________________________________________________________________</w:t>
      </w:r>
    </w:p>
    <w:p w14:paraId="6B554245"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Autoritatea contractantă________________________________________________________</w:t>
      </w:r>
    </w:p>
    <w:p w14:paraId="40DC359F" w14:textId="77777777" w:rsidR="00334947" w:rsidRPr="00334947" w:rsidRDefault="00334947" w:rsidP="00334947">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34947" w:rsidRPr="00334947" w14:paraId="2074B2F4" w14:textId="77777777" w:rsidTr="006226C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B01E59C"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2D26B22"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D64F2E9"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4C79C59"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Unitatea</w:t>
            </w:r>
          </w:p>
          <w:p w14:paraId="28C5FC04"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E61FEB1" w14:textId="77777777" w:rsidR="00334947" w:rsidRPr="00334947" w:rsidRDefault="00334947" w:rsidP="00334947">
            <w:pPr>
              <w:spacing w:after="0" w:line="240" w:lineRule="auto"/>
              <w:jc w:val="center"/>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Cantitatea</w:t>
            </w:r>
          </w:p>
        </w:tc>
      </w:tr>
      <w:tr w:rsidR="00334947" w:rsidRPr="00334947" w14:paraId="55CA9BEA" w14:textId="77777777" w:rsidTr="006226C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020EA3" w14:textId="77777777" w:rsidR="00334947" w:rsidRPr="00334947" w:rsidRDefault="00334947" w:rsidP="00334947">
            <w:pPr>
              <w:spacing w:after="0" w:line="240" w:lineRule="auto"/>
              <w:jc w:val="center"/>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1F84E71" w14:textId="77777777" w:rsidR="00334947" w:rsidRPr="00334947" w:rsidRDefault="00334947" w:rsidP="00334947">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DE62CF9"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2584A30"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022E57D"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34947" w:rsidRPr="00334947" w14:paraId="20C9D414" w14:textId="77777777" w:rsidTr="006226C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CC3FFE" w14:textId="77777777" w:rsidR="00334947" w:rsidRPr="00334947" w:rsidRDefault="00334947" w:rsidP="00334947">
            <w:pPr>
              <w:spacing w:after="0" w:line="240" w:lineRule="auto"/>
              <w:jc w:val="center"/>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2EBFCF49" w14:textId="77777777" w:rsidR="00334947" w:rsidRPr="00334947" w:rsidRDefault="00334947" w:rsidP="00334947">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F7FFF76"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C780079"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2B6FB0C"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34947" w:rsidRPr="00334947" w14:paraId="14A2A851" w14:textId="77777777" w:rsidTr="006226C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9D9B923" w14:textId="77777777" w:rsidR="00334947" w:rsidRPr="00334947" w:rsidRDefault="00334947" w:rsidP="00334947">
            <w:pPr>
              <w:spacing w:after="0" w:line="240" w:lineRule="auto"/>
              <w:jc w:val="center"/>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30A0648F" w14:textId="77777777" w:rsidR="00334947" w:rsidRPr="00334947" w:rsidRDefault="00334947" w:rsidP="00334947">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43E8AB5"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E5C038B"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B00B167"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34947" w:rsidRPr="00334947" w14:paraId="509C39EA" w14:textId="77777777" w:rsidTr="006226C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1FF47B" w14:textId="77777777" w:rsidR="00334947" w:rsidRPr="00334947" w:rsidRDefault="00334947" w:rsidP="00334947">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47F2F058"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DFB3BC1"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A304882"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95A848E"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34947" w:rsidRPr="00334947" w14:paraId="7E943B2F" w14:textId="77777777" w:rsidTr="006226C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66A94A" w14:textId="77777777" w:rsidR="00334947" w:rsidRPr="00334947" w:rsidRDefault="00334947" w:rsidP="00334947">
            <w:pPr>
              <w:spacing w:after="0" w:line="240" w:lineRule="auto"/>
              <w:jc w:val="center"/>
              <w:rPr>
                <w:rFonts w:ascii="Times New Roman" w:eastAsia="PMingLiU" w:hAnsi="Times New Roman" w:cs="Times New Roman"/>
                <w:noProof/>
                <w:kern w:val="0"/>
                <w:lang w:val="ro-MD" w:eastAsia="zh-CN"/>
                <w14:ligatures w14:val="none"/>
              </w:rPr>
            </w:pPr>
            <w:r w:rsidRPr="00334947">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41794936"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4FA6179"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47A5C62"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5371E5B" w14:textId="77777777" w:rsidR="00334947" w:rsidRPr="00334947" w:rsidRDefault="00334947" w:rsidP="0033494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34947" w:rsidRPr="00334947" w14:paraId="3F2CC769" w14:textId="77777777" w:rsidTr="006226C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7AF67C6" w14:textId="77777777" w:rsidR="00334947" w:rsidRPr="00334947" w:rsidRDefault="00334947" w:rsidP="00334947">
            <w:pPr>
              <w:spacing w:after="0" w:line="240" w:lineRule="auto"/>
              <w:rPr>
                <w:rFonts w:ascii="Times New Roman" w:eastAsia="PMingLiU" w:hAnsi="Times New Roman" w:cs="Times New Roman"/>
                <w:b/>
                <w:noProof/>
                <w:kern w:val="0"/>
                <w:lang w:val="ro-MD" w:eastAsia="zh-CN"/>
                <w14:ligatures w14:val="none"/>
              </w:rPr>
            </w:pPr>
            <w:r w:rsidRPr="00334947">
              <w:rPr>
                <w:rFonts w:ascii="Times New Roman" w:eastAsia="PMingLiU" w:hAnsi="Times New Roman" w:cs="Times New Roman"/>
                <w:b/>
                <w:noProof/>
                <w:kern w:val="0"/>
                <w:lang w:val="ro-MD" w:eastAsia="zh-CN"/>
                <w14:ligatures w14:val="none"/>
              </w:rPr>
              <w:t>Total</w:t>
            </w:r>
          </w:p>
        </w:tc>
      </w:tr>
    </w:tbl>
    <w:p w14:paraId="33EACEA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p>
    <w:p w14:paraId="5205B4E7"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r w:rsidRPr="00334947">
        <w:rPr>
          <w:rFonts w:ascii="Times New Roman" w:eastAsia="Times New Roman" w:hAnsi="Times New Roman" w:cs="Times New Roman"/>
          <w:bCs/>
          <w:noProof/>
          <w:kern w:val="0"/>
          <w:lang w:val="ro-MD"/>
          <w14:ligatures w14:val="none"/>
        </w:rPr>
        <w:t xml:space="preserve">Data </w:t>
      </w:r>
      <w:r w:rsidRPr="00334947">
        <w:rPr>
          <w:rFonts w:ascii="Times New Roman" w:eastAsia="Times New Roman" w:hAnsi="Times New Roman" w:cs="Times New Roman"/>
          <w:noProof/>
          <w:kern w:val="0"/>
          <w:lang w:val="ro-MD"/>
          <w14:ligatures w14:val="none"/>
        </w:rPr>
        <w:t>„____"__________________</w:t>
      </w:r>
    </w:p>
    <w:p w14:paraId="3FF9E785" w14:textId="77777777" w:rsidR="00334947" w:rsidRPr="00334947" w:rsidRDefault="00334947" w:rsidP="00334947">
      <w:pPr>
        <w:tabs>
          <w:tab w:val="left" w:pos="567"/>
        </w:tabs>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     ____________________________  </w:t>
      </w:r>
    </w:p>
    <w:p w14:paraId="7133BED7" w14:textId="77777777" w:rsidR="00334947" w:rsidRPr="00334947" w:rsidRDefault="00334947" w:rsidP="00334947">
      <w:pPr>
        <w:tabs>
          <w:tab w:val="left" w:pos="567"/>
        </w:tabs>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(semnătura autorizată)</w:t>
      </w:r>
    </w:p>
    <w:p w14:paraId="692D4307"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08714661" w14:textId="77777777" w:rsidR="00334947" w:rsidRPr="00334947" w:rsidRDefault="00334947" w:rsidP="00334947">
      <w:pPr>
        <w:tabs>
          <w:tab w:val="left" w:pos="567"/>
        </w:tabs>
        <w:spacing w:after="0" w:line="240" w:lineRule="auto"/>
        <w:rPr>
          <w:rFonts w:ascii="Times New Roman" w:eastAsia="Times New Roman" w:hAnsi="Times New Roman" w:cs="Times New Roman"/>
          <w:kern w:val="0"/>
          <w:lang w:val="ro-MD"/>
          <w14:ligatures w14:val="none"/>
        </w:rPr>
      </w:pPr>
    </w:p>
    <w:p w14:paraId="7CA59AC0" w14:textId="77777777" w:rsidR="00334947" w:rsidRPr="00334947" w:rsidRDefault="00334947" w:rsidP="00334947">
      <w:pPr>
        <w:tabs>
          <w:tab w:val="left" w:pos="567"/>
        </w:tabs>
        <w:spacing w:after="0" w:line="240" w:lineRule="auto"/>
        <w:rPr>
          <w:rFonts w:ascii="Times New Roman" w:eastAsia="Times New Roman" w:hAnsi="Times New Roman" w:cs="Times New Roman"/>
          <w:i/>
          <w:kern w:val="0"/>
          <w:szCs w:val="20"/>
          <w:lang w:val="ro-MD"/>
          <w14:ligatures w14:val="none"/>
        </w:rPr>
      </w:pPr>
      <w:r w:rsidRPr="00334947">
        <w:rPr>
          <w:rFonts w:ascii="Times New Roman" w:eastAsia="Times New Roman" w:hAnsi="Times New Roman" w:cs="Times New Roman"/>
          <w:i/>
          <w:kern w:val="0"/>
          <w:lang w:val="ro-MD"/>
          <w14:ligatures w14:val="none"/>
        </w:rPr>
        <w:t xml:space="preserve">Notă: Autoritatea contractantă trebuie să atașeze la caietul de sarcini, </w:t>
      </w:r>
      <w:r w:rsidRPr="00334947">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782EBBB2" w14:textId="77777777" w:rsidR="00334947" w:rsidRPr="00334947" w:rsidRDefault="00334947" w:rsidP="00334947">
      <w:pPr>
        <w:tabs>
          <w:tab w:val="left" w:pos="567"/>
        </w:tabs>
        <w:spacing w:after="0" w:line="240" w:lineRule="auto"/>
        <w:rPr>
          <w:rFonts w:ascii="Times New Roman" w:eastAsia="Times New Roman" w:hAnsi="Times New Roman" w:cs="Times New Roman"/>
          <w:i/>
          <w:kern w:val="0"/>
          <w:lang w:val="ro-MD"/>
          <w14:ligatures w14:val="none"/>
        </w:rPr>
        <w:sectPr w:rsidR="00334947" w:rsidRPr="00334947" w:rsidSect="00334947">
          <w:footerReference w:type="first" r:id="rId13"/>
          <w:pgSz w:w="11906" w:h="16838" w:code="9"/>
          <w:pgMar w:top="426" w:right="1134" w:bottom="851" w:left="1276" w:header="720" w:footer="510" w:gutter="0"/>
          <w:cols w:space="720"/>
          <w:titlePg/>
          <w:docGrid w:linePitch="326"/>
        </w:sectPr>
      </w:pPr>
    </w:p>
    <w:p w14:paraId="33E396EC"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24</w:t>
      </w:r>
    </w:p>
    <w:p w14:paraId="3D21ADE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501A6744"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FF87372"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1971AACB"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CAIET DE SARCINI</w:t>
      </w:r>
    </w:p>
    <w:p w14:paraId="38B1E113"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1B1459A4" w14:textId="77777777" w:rsidR="00334947" w:rsidRPr="00334947" w:rsidRDefault="00334947" w:rsidP="0033494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334947">
        <w:rPr>
          <w:rFonts w:ascii="Times New Roman" w:eastAsiaTheme="majorEastAsia" w:hAnsi="Times New Roman" w:cs="Times New Roman"/>
          <w:b/>
          <w:noProof/>
          <w:kern w:val="0"/>
          <w:lang w:val="ro-MD"/>
          <w14:ligatures w14:val="none"/>
        </w:rPr>
        <w:t>SERVICII DE PROIECTARE</w:t>
      </w:r>
    </w:p>
    <w:p w14:paraId="76BFA3D8"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p>
    <w:p w14:paraId="30FD894F" w14:textId="77777777" w:rsidR="00334947" w:rsidRPr="00334947" w:rsidRDefault="00334947" w:rsidP="00334947">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Denumirea obiectului</w:t>
      </w:r>
    </w:p>
    <w:p w14:paraId="09896EA6"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 precizează descrierea generală a obiectului de proiectare.</w:t>
      </w:r>
    </w:p>
    <w:p w14:paraId="78668CB3"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Amplasarea obiectului </w:t>
      </w:r>
    </w:p>
    <w:p w14:paraId="1130AA4A"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 precizează adresa.</w:t>
      </w:r>
    </w:p>
    <w:p w14:paraId="130184B8"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Beneficiar</w:t>
      </w:r>
      <w:r w:rsidRPr="00334947">
        <w:rPr>
          <w:rFonts w:ascii="Times New Roman" w:eastAsia="Times New Roman" w:hAnsi="Times New Roman" w:cs="Times New Roman"/>
          <w:kern w:val="0"/>
          <w:lang w:val="ro-MD"/>
          <w14:ligatures w14:val="none"/>
        </w:rPr>
        <w:t xml:space="preserve">/investitor </w:t>
      </w:r>
    </w:p>
    <w:p w14:paraId="3C4D4449"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 precizează Autoritatea contractantă.</w:t>
      </w:r>
    </w:p>
    <w:p w14:paraId="7B417C42"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Statutul de protecție  </w:t>
      </w:r>
    </w:p>
    <w:p w14:paraId="1A48E4B8"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 precizează după caz.</w:t>
      </w:r>
    </w:p>
    <w:p w14:paraId="797B1A51"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Temeiul proiectării</w:t>
      </w:r>
    </w:p>
    <w:p w14:paraId="02AD8D77" w14:textId="77777777" w:rsidR="00334947" w:rsidRPr="00334947" w:rsidRDefault="00334947" w:rsidP="00334947">
      <w:pPr>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Se precizează temeiul elaborării documentației. </w:t>
      </w:r>
    </w:p>
    <w:p w14:paraId="5718C168"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Descrierea obiectului </w:t>
      </w:r>
    </w:p>
    <w:p w14:paraId="6BC08EF1"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caracteristicile tehnice ale obiectului.</w:t>
      </w:r>
    </w:p>
    <w:p w14:paraId="5538B46D" w14:textId="77777777" w:rsidR="00334947" w:rsidRPr="00334947" w:rsidRDefault="00334947" w:rsidP="00334947">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Justificarea elaborării documentației de proiect</w:t>
      </w:r>
    </w:p>
    <w:p w14:paraId="7B6EA39E"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necesitatea elaborării documentației.</w:t>
      </w:r>
    </w:p>
    <w:p w14:paraId="5E87E56C"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Cerințe referitor la lucrările planificate la obiect</w:t>
      </w:r>
    </w:p>
    <w:p w14:paraId="1E795859"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Se precizează tipul lucrărilor pentru care este necesară elaborarea documentației de proiect.</w:t>
      </w:r>
    </w:p>
    <w:p w14:paraId="303F0854" w14:textId="77777777" w:rsidR="00334947" w:rsidRPr="00334947" w:rsidRDefault="00334947" w:rsidP="0033494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7D2F489E" w14:textId="77777777" w:rsidR="00334947" w:rsidRPr="00334947" w:rsidRDefault="00334947" w:rsidP="00334947">
      <w:pPr>
        <w:tabs>
          <w:tab w:val="left" w:pos="990"/>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Se precizează etapele, cerințele privindexecuția documentației de proiect etc.</w:t>
      </w:r>
    </w:p>
    <w:p w14:paraId="1A01C7E4" w14:textId="77777777" w:rsidR="00334947" w:rsidRPr="00334947" w:rsidRDefault="00334947" w:rsidP="00334947">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10. Documente obligatorii la depunerea ofertei</w:t>
      </w:r>
    </w:p>
    <w:p w14:paraId="515E3E4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78842CC" w14:textId="77777777" w:rsidR="00334947" w:rsidRPr="00334947" w:rsidRDefault="00334947" w:rsidP="00334947">
      <w:pPr>
        <w:spacing w:after="0" w:line="240" w:lineRule="auto"/>
        <w:ind w:hanging="426"/>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11. Documente obligatorii la evaluarea ofertelor.</w:t>
      </w:r>
    </w:p>
    <w:p w14:paraId="31776281" w14:textId="77777777" w:rsidR="00334947" w:rsidRPr="00334947" w:rsidRDefault="00334947" w:rsidP="00334947">
      <w:pPr>
        <w:spacing w:after="0" w:line="240" w:lineRule="auto"/>
        <w:ind w:hanging="426"/>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C0AB2E6" w14:textId="77777777" w:rsidR="00334947" w:rsidRPr="00334947" w:rsidRDefault="00334947" w:rsidP="00334947">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517DF8B2" w14:textId="77777777" w:rsidR="00334947" w:rsidRPr="00334947" w:rsidRDefault="00334947" w:rsidP="00334947">
      <w:pPr>
        <w:spacing w:after="0" w:line="240" w:lineRule="auto"/>
        <w:ind w:firstLine="142"/>
        <w:jc w:val="both"/>
        <w:rPr>
          <w:rFonts w:ascii="Times New Roman" w:eastAsia="Times New Roman" w:hAnsi="Times New Roman" w:cs="Times New Roman"/>
          <w:b/>
          <w:bCs/>
          <w:noProof/>
          <w:kern w:val="0"/>
          <w:lang w:val="ro-MD"/>
          <w14:ligatures w14:val="none"/>
        </w:rPr>
      </w:pPr>
    </w:p>
    <w:p w14:paraId="68BAA804" w14:textId="77777777" w:rsidR="00334947" w:rsidRPr="00334947" w:rsidRDefault="00334947" w:rsidP="00334947">
      <w:pPr>
        <w:spacing w:after="0" w:line="240" w:lineRule="auto"/>
        <w:ind w:firstLine="142"/>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Autoritatea contractantă </w:t>
      </w:r>
      <w:r w:rsidRPr="00334947">
        <w:rPr>
          <w:rFonts w:ascii="Times New Roman" w:eastAsia="Times New Roman" w:hAnsi="Times New Roman" w:cs="Times New Roman"/>
          <w:noProof/>
          <w:kern w:val="0"/>
          <w:lang w:val="ro-MD"/>
          <w14:ligatures w14:val="none"/>
        </w:rPr>
        <w:t> ___________              </w:t>
      </w:r>
      <w:r w:rsidRPr="00334947">
        <w:rPr>
          <w:rFonts w:ascii="Times New Roman" w:eastAsia="Times New Roman" w:hAnsi="Times New Roman" w:cs="Times New Roman"/>
          <w:b/>
          <w:bCs/>
          <w:noProof/>
          <w:kern w:val="0"/>
          <w:lang w:val="ro-MD"/>
          <w14:ligatures w14:val="none"/>
        </w:rPr>
        <w:t>Data</w:t>
      </w:r>
      <w:r w:rsidRPr="00334947">
        <w:rPr>
          <w:rFonts w:ascii="Times New Roman" w:eastAsia="Times New Roman" w:hAnsi="Times New Roman" w:cs="Times New Roman"/>
          <w:noProof/>
          <w:kern w:val="0"/>
          <w:lang w:val="ro-MD"/>
          <w14:ligatures w14:val="none"/>
        </w:rPr>
        <w:t>„____"__________________</w:t>
      </w:r>
    </w:p>
    <w:p w14:paraId="5BCC9C1C"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38DC546"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0D5E5E0" w14:textId="77777777" w:rsidR="00334947" w:rsidRPr="00334947" w:rsidRDefault="00334947" w:rsidP="00334947">
      <w:pPr>
        <w:spacing w:after="0" w:line="240" w:lineRule="auto"/>
        <w:ind w:firstLine="709"/>
        <w:jc w:val="both"/>
        <w:rPr>
          <w:rFonts w:ascii="Times New Roman" w:eastAsia="Times New Roman" w:hAnsi="Times New Roman" w:cs="Times New Roman"/>
          <w:i/>
          <w:iCs/>
          <w:noProof/>
          <w:kern w:val="0"/>
          <w:lang w:val="ro-MD"/>
          <w14:ligatures w14:val="none"/>
        </w:rPr>
      </w:pPr>
    </w:p>
    <w:p w14:paraId="28E074E1" w14:textId="77777777" w:rsidR="00334947" w:rsidRPr="00334947" w:rsidRDefault="00334947" w:rsidP="00334947">
      <w:pPr>
        <w:spacing w:after="0" w:line="240" w:lineRule="auto"/>
        <w:ind w:firstLine="709"/>
        <w:jc w:val="both"/>
        <w:rPr>
          <w:rFonts w:ascii="Times New Roman" w:eastAsia="Times New Roman" w:hAnsi="Times New Roman" w:cs="Times New Roman"/>
          <w:i/>
          <w:iCs/>
          <w:noProof/>
          <w:kern w:val="0"/>
          <w:lang w:val="ro-MD"/>
          <w14:ligatures w14:val="none"/>
        </w:rPr>
      </w:pPr>
    </w:p>
    <w:p w14:paraId="45F09F8D" w14:textId="77777777" w:rsidR="00334947" w:rsidRPr="00334947" w:rsidRDefault="00334947" w:rsidP="00334947">
      <w:pPr>
        <w:spacing w:after="0" w:line="240" w:lineRule="auto"/>
        <w:ind w:firstLine="709"/>
        <w:jc w:val="both"/>
        <w:rPr>
          <w:rFonts w:ascii="Times New Roman" w:eastAsia="Times New Roman" w:hAnsi="Times New Roman" w:cs="Times New Roman"/>
          <w:i/>
          <w:iCs/>
          <w:noProof/>
          <w:kern w:val="0"/>
          <w:lang w:val="ro-MD"/>
          <w14:ligatures w14:val="none"/>
        </w:rPr>
      </w:pPr>
    </w:p>
    <w:p w14:paraId="3B25B1F6" w14:textId="77777777" w:rsidR="00334947" w:rsidRPr="00334947" w:rsidRDefault="00334947" w:rsidP="00334947">
      <w:pPr>
        <w:spacing w:after="0" w:line="240" w:lineRule="auto"/>
        <w:ind w:firstLine="709"/>
        <w:jc w:val="both"/>
        <w:rPr>
          <w:rFonts w:ascii="Times New Roman" w:eastAsia="Times New Roman" w:hAnsi="Times New Roman" w:cs="Times New Roman"/>
          <w:i/>
          <w:iCs/>
          <w:noProof/>
          <w:kern w:val="0"/>
          <w:lang w:val="ro-MD"/>
          <w14:ligatures w14:val="none"/>
        </w:rPr>
      </w:pPr>
    </w:p>
    <w:p w14:paraId="30290256" w14:textId="77777777" w:rsidR="00334947" w:rsidRPr="00334947" w:rsidRDefault="00334947" w:rsidP="00334947">
      <w:pPr>
        <w:spacing w:after="0" w:line="240" w:lineRule="auto"/>
        <w:ind w:firstLine="709"/>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304B5A29"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5CEA438"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37EE39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65ED08B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1753D8F" w14:textId="77777777" w:rsidR="00334947" w:rsidRPr="00334947" w:rsidRDefault="00334947" w:rsidP="00334947">
      <w:pPr>
        <w:spacing w:after="0" w:line="240" w:lineRule="auto"/>
        <w:jc w:val="right"/>
        <w:rPr>
          <w:rFonts w:ascii="Times New Roman" w:eastAsia="Times New Roman" w:hAnsi="Times New Roman" w:cs="Times New Roman"/>
          <w:kern w:val="0"/>
          <w:sz w:val="22"/>
          <w:szCs w:val="22"/>
          <w:lang w:val="ro-MD"/>
          <w14:ligatures w14:val="none"/>
        </w:rPr>
      </w:pPr>
      <w:r w:rsidRPr="00334947">
        <w:rPr>
          <w:rFonts w:ascii="Times New Roman" w:eastAsia="Times New Roman" w:hAnsi="Times New Roman" w:cs="Times New Roman"/>
          <w:kern w:val="0"/>
          <w:lang w:val="ro-MD"/>
          <w14:ligatures w14:val="none"/>
        </w:rPr>
        <w:lastRenderedPageBreak/>
        <w:t>Anexa nr. 25</w:t>
      </w:r>
    </w:p>
    <w:p w14:paraId="19C77D4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151ED17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5A565137"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C769168"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BB5283C"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FD55D63" w14:textId="77777777" w:rsidR="00334947" w:rsidRPr="00334947" w:rsidRDefault="00334947" w:rsidP="00334947">
      <w:pPr>
        <w:spacing w:after="0" w:line="240" w:lineRule="auto"/>
        <w:jc w:val="center"/>
        <w:rPr>
          <w:rFonts w:ascii="Times New Roman" w:eastAsia="Times New Roman" w:hAnsi="Times New Roman" w:cs="Times New Roman"/>
          <w:b/>
          <w:kern w:val="0"/>
          <w:lang w:val="ro-MD"/>
          <w14:ligatures w14:val="none"/>
        </w:rPr>
      </w:pPr>
    </w:p>
    <w:p w14:paraId="176C85C5" w14:textId="77777777" w:rsidR="00334947" w:rsidRPr="00334947" w:rsidRDefault="00334947" w:rsidP="00334947">
      <w:pPr>
        <w:spacing w:after="0" w:line="240" w:lineRule="auto"/>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CONTRACT – MODEL</w:t>
      </w:r>
    </w:p>
    <w:p w14:paraId="39549223"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7C770BB3" w14:textId="77777777" w:rsidR="00334947" w:rsidRPr="00334947" w:rsidRDefault="00334947" w:rsidP="00334947">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334947" w:rsidRPr="00334947" w14:paraId="6AFA1A6A" w14:textId="77777777" w:rsidTr="006226C2">
        <w:trPr>
          <w:trHeight w:val="697"/>
        </w:trPr>
        <w:tc>
          <w:tcPr>
            <w:tcW w:w="9748" w:type="dxa"/>
            <w:vAlign w:val="center"/>
          </w:tcPr>
          <w:p w14:paraId="7E08BAB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2FEF5BCA" w14:textId="77777777" w:rsidR="00334947" w:rsidRPr="00334947" w:rsidRDefault="00334947" w:rsidP="00334947">
            <w:pPr>
              <w:spacing w:after="0" w:line="240" w:lineRule="auto"/>
              <w:jc w:val="both"/>
              <w:rPr>
                <w:rFonts w:ascii="Times New Roman" w:eastAsia="Times New Roman" w:hAnsi="Times New Roman" w:cs="Times New Roman"/>
                <w:b/>
                <w:caps/>
                <w:noProof/>
                <w:kern w:val="0"/>
                <w:sz w:val="28"/>
                <w:szCs w:val="28"/>
                <w:lang w:val="ro-MD"/>
                <w14:ligatures w14:val="none"/>
              </w:rPr>
            </w:pPr>
          </w:p>
          <w:p w14:paraId="0CA12A7B" w14:textId="77777777" w:rsidR="00334947" w:rsidRPr="00334947" w:rsidRDefault="00334947" w:rsidP="00334947">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334947">
              <w:rPr>
                <w:rFonts w:ascii="Times New Roman" w:eastAsia="Times New Roman" w:hAnsi="Times New Roman" w:cs="Times New Roman"/>
                <w:b/>
                <w:caps/>
                <w:noProof/>
                <w:kern w:val="0"/>
                <w:sz w:val="28"/>
                <w:szCs w:val="28"/>
                <w:lang w:val="ro-MD"/>
                <w14:ligatures w14:val="none"/>
              </w:rPr>
              <w:t>Contract</w:t>
            </w:r>
            <w:r w:rsidRPr="00334947">
              <w:rPr>
                <w:rFonts w:ascii="Times New Roman" w:eastAsia="Times New Roman" w:hAnsi="Times New Roman" w:cs="Times New Roman"/>
                <w:b/>
                <w:noProof/>
                <w:kern w:val="0"/>
                <w:sz w:val="28"/>
                <w:szCs w:val="28"/>
                <w:lang w:val="ro-MD"/>
                <w14:ligatures w14:val="none"/>
              </w:rPr>
              <w:t xml:space="preserve"> DE ANTREPRIZĂ Nr.</w:t>
            </w:r>
          </w:p>
          <w:p w14:paraId="1DE758D9"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privind achiziţia prin</w:t>
            </w:r>
            <w:r w:rsidRPr="00334947">
              <w:rPr>
                <w:rFonts w:ascii="Times New Roman" w:eastAsia="Times New Roman" w:hAnsi="Times New Roman" w:cs="Times New Roman"/>
                <w:b/>
                <w:noProof/>
                <w:kern w:val="0"/>
                <w:lang w:val="ro-MD"/>
                <w14:ligatures w14:val="none"/>
              </w:rPr>
              <w:softHyphen/>
            </w:r>
            <w:r w:rsidRPr="00334947">
              <w:rPr>
                <w:rFonts w:ascii="Times New Roman" w:eastAsia="Times New Roman" w:hAnsi="Times New Roman" w:cs="Times New Roman"/>
                <w:b/>
                <w:noProof/>
                <w:kern w:val="0"/>
                <w:lang w:val="ro-MD"/>
                <w14:ligatures w14:val="none"/>
              </w:rPr>
              <w:softHyphen/>
            </w:r>
            <w:r w:rsidRPr="00334947">
              <w:rPr>
                <w:rFonts w:ascii="Times New Roman" w:eastAsia="Times New Roman" w:hAnsi="Times New Roman" w:cs="Times New Roman"/>
                <w:b/>
                <w:noProof/>
                <w:kern w:val="0"/>
                <w:lang w:val="ro-MD"/>
                <w14:ligatures w14:val="none"/>
              </w:rPr>
              <w:softHyphen/>
              <w:t>________________</w:t>
            </w:r>
          </w:p>
          <w:p w14:paraId="4F483E18" w14:textId="77777777" w:rsidR="00334947" w:rsidRPr="00334947" w:rsidRDefault="00334947" w:rsidP="00334947">
            <w:pPr>
              <w:spacing w:after="0" w:line="240" w:lineRule="auto"/>
              <w:jc w:val="both"/>
              <w:rPr>
                <w:rFonts w:ascii="Times New Roman" w:eastAsia="Times New Roman" w:hAnsi="Times New Roman" w:cs="Times New Roman"/>
                <w:b/>
                <w:i/>
                <w:noProof/>
                <w:kern w:val="0"/>
                <w:lang w:val="ro-MD"/>
                <w14:ligatures w14:val="none"/>
              </w:rPr>
            </w:pPr>
          </w:p>
          <w:p w14:paraId="21830094" w14:textId="77777777" w:rsidR="00334947" w:rsidRPr="00334947" w:rsidRDefault="00334947" w:rsidP="00334947">
            <w:pPr>
              <w:spacing w:after="0" w:line="240" w:lineRule="auto"/>
              <w:jc w:val="both"/>
              <w:rPr>
                <w:rFonts w:ascii="Times New Roman" w:eastAsia="Times New Roman" w:hAnsi="Times New Roman" w:cs="Times New Roman"/>
                <w:b/>
                <w:i/>
                <w:noProof/>
                <w:kern w:val="0"/>
                <w:lang w:val="ro-MD"/>
                <w14:ligatures w14:val="none"/>
              </w:rPr>
            </w:pPr>
          </w:p>
          <w:p w14:paraId="39B9E9C9" w14:textId="77777777" w:rsidR="00334947" w:rsidRPr="00334947" w:rsidRDefault="00334947" w:rsidP="00334947">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„___”_________20__                                                                                  _________________</w:t>
            </w:r>
          </w:p>
          <w:p w14:paraId="2C4A8A74"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sz w:val="20"/>
                <w:szCs w:val="20"/>
                <w:lang w:val="ro-MD"/>
                <w14:ligatures w14:val="none"/>
              </w:rPr>
              <w:t xml:space="preserve">                                                                                                                                    (municipiu, oraş)</w:t>
            </w:r>
          </w:p>
          <w:p w14:paraId="42AE5417"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34DCC8ED"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15150C62" w14:textId="77777777" w:rsidR="00334947" w:rsidRPr="00334947" w:rsidRDefault="00334947" w:rsidP="00334947">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334947">
              <w:rPr>
                <w:rFonts w:ascii="Times New Roman" w:eastAsia="Times New Roman" w:hAnsi="Times New Roman" w:cs="Times New Roman"/>
                <w:b/>
                <w:kern w:val="28"/>
                <w:lang w:val="ro-MD"/>
                <w14:ligatures w14:val="none"/>
              </w:rPr>
              <w:t>PARTEA GENERALĂ</w:t>
            </w:r>
          </w:p>
          <w:p w14:paraId="6388CEBC"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334947">
              <w:rPr>
                <w:rFonts w:ascii="Times New Roman" w:eastAsia="Times New Roman" w:hAnsi="Times New Roman" w:cs="Times New Roman"/>
                <w:kern w:val="28"/>
                <w:sz w:val="20"/>
                <w:szCs w:val="20"/>
                <w:lang w:val="ro-MD"/>
                <w14:ligatures w14:val="none"/>
              </w:rPr>
              <w:t xml:space="preserve"> (OBLIGATORIU)</w:t>
            </w:r>
          </w:p>
          <w:p w14:paraId="126FF8E9" w14:textId="77777777" w:rsidR="00334947" w:rsidRPr="00334947" w:rsidRDefault="00334947" w:rsidP="00334947">
            <w:pPr>
              <w:spacing w:after="0" w:line="240" w:lineRule="auto"/>
              <w:rPr>
                <w:rFonts w:ascii="Times New Roman" w:eastAsia="Times New Roman" w:hAnsi="Times New Roman" w:cs="Times New Roman"/>
                <w:b/>
                <w:noProof/>
                <w:kern w:val="28"/>
                <w:lang w:val="ro-MD"/>
                <w14:ligatures w14:val="none"/>
              </w:rPr>
            </w:pPr>
          </w:p>
          <w:p w14:paraId="6CACCAB9" w14:textId="77777777" w:rsidR="00334947" w:rsidRPr="00334947" w:rsidRDefault="00334947" w:rsidP="00334947">
            <w:pPr>
              <w:spacing w:after="0" w:line="240" w:lineRule="auto"/>
              <w:rPr>
                <w:rFonts w:ascii="Times New Roman" w:eastAsia="Times New Roman" w:hAnsi="Times New Roman" w:cs="Times New Roman"/>
                <w:b/>
                <w:noProof/>
                <w:kern w:val="28"/>
                <w:lang w:val="ro-MD"/>
                <w14:ligatures w14:val="none"/>
              </w:rPr>
            </w:pPr>
            <w:r w:rsidRPr="00334947">
              <w:rPr>
                <w:rFonts w:ascii="Times New Roman" w:eastAsia="Times New Roman" w:hAnsi="Times New Roman" w:cs="Times New Roman"/>
                <w:b/>
                <w:noProof/>
                <w:kern w:val="28"/>
                <w:lang w:val="ro-MD"/>
                <w14:ligatures w14:val="none"/>
              </w:rPr>
              <w:t>PĂRŢILE CONTRACTANTE</w:t>
            </w:r>
          </w:p>
          <w:p w14:paraId="3BEA115F" w14:textId="77777777" w:rsidR="00334947" w:rsidRPr="00334947" w:rsidRDefault="00334947" w:rsidP="00334947">
            <w:pPr>
              <w:spacing w:after="0" w:line="240" w:lineRule="auto"/>
              <w:rPr>
                <w:rFonts w:ascii="Times New Roman" w:eastAsia="Times New Roman" w:hAnsi="Times New Roman" w:cs="Times New Roman"/>
                <w:b/>
                <w:noProof/>
                <w:kern w:val="28"/>
                <w:lang w:val="ro-MD"/>
                <w14:ligatures w14:val="none"/>
              </w:rPr>
            </w:pPr>
          </w:p>
          <w:p w14:paraId="1DA92E39" w14:textId="77777777" w:rsidR="00334947" w:rsidRPr="00334947" w:rsidRDefault="00334947" w:rsidP="00334947">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7E5F09D5" w14:textId="77777777" w:rsidR="00334947" w:rsidRPr="00334947" w:rsidRDefault="00334947" w:rsidP="00334947">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 cu sediul în</w:t>
            </w:r>
          </w:p>
          <w:p w14:paraId="1F093B60" w14:textId="77777777" w:rsidR="00334947" w:rsidRPr="00334947" w:rsidRDefault="00334947" w:rsidP="0033494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334947">
              <w:rPr>
                <w:rFonts w:ascii="Times New Roman" w:eastAsia="Times New Roman" w:hAnsi="Times New Roman" w:cs="Times New Roman"/>
                <w:noProof/>
                <w:kern w:val="0"/>
                <w:sz w:val="20"/>
                <w:szCs w:val="20"/>
                <w:lang w:val="ro-MD"/>
                <w14:ligatures w14:val="none"/>
              </w:rPr>
              <w:t xml:space="preserve">                                                          (denumirea autorităţii contractante) </w:t>
            </w:r>
          </w:p>
          <w:p w14:paraId="40378341" w14:textId="77777777" w:rsidR="00334947" w:rsidRPr="00334947" w:rsidRDefault="00334947" w:rsidP="0033494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______________________________________________________________________________</w:t>
            </w:r>
          </w:p>
          <w:p w14:paraId="2CB322FD"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34947">
              <w:rPr>
                <w:rFonts w:ascii="Times New Roman" w:eastAsia="Times New Roman" w:hAnsi="Times New Roman" w:cs="Times New Roman"/>
                <w:kern w:val="0"/>
                <w:sz w:val="20"/>
                <w:szCs w:val="20"/>
                <w:lang w:val="ro-MD" w:eastAsia="ru-RU"/>
                <w14:ligatures w14:val="none"/>
              </w:rPr>
              <w:t xml:space="preserve">                                                                   (localitatea) </w:t>
            </w:r>
          </w:p>
          <w:p w14:paraId="6F521D99" w14:textId="77777777" w:rsidR="00334947" w:rsidRPr="00334947" w:rsidRDefault="00334947" w:rsidP="0033494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str._____________________________________, </w:t>
            </w:r>
            <w:r w:rsidRPr="00334947">
              <w:rPr>
                <w:rFonts w:ascii="Times New Roman" w:eastAsia="Times New Roman" w:hAnsi="Times New Roman" w:cs="Times New Roman"/>
                <w:noProof/>
                <w:kern w:val="0"/>
                <w:lang w:val="ro-MD"/>
                <w14:ligatures w14:val="none"/>
              </w:rPr>
              <w:tab/>
              <w:t>telefon: ______________, fax: _____________,</w:t>
            </w:r>
          </w:p>
          <w:p w14:paraId="3C4660AE" w14:textId="77777777" w:rsidR="00334947" w:rsidRPr="00334947" w:rsidRDefault="00334947" w:rsidP="00334947">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72F7D4D7"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34947">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28AD2FF2" w14:textId="77777777" w:rsidR="00334947" w:rsidRPr="00334947" w:rsidRDefault="00334947" w:rsidP="0033494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71529DD" w14:textId="77777777" w:rsidR="00334947" w:rsidRPr="00334947" w:rsidRDefault="00334947" w:rsidP="0033494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334947">
              <w:rPr>
                <w:rFonts w:ascii="Times New Roman" w:eastAsia="Times New Roman" w:hAnsi="Times New Roman" w:cs="Times New Roman"/>
                <w:noProof/>
                <w:kern w:val="0"/>
                <w:sz w:val="20"/>
                <w:szCs w:val="20"/>
                <w:lang w:val="ro-MD"/>
                <w14:ligatures w14:val="none"/>
              </w:rPr>
              <w:t xml:space="preserve">                                                                                                (denumirea operatorului economic) </w:t>
            </w:r>
          </w:p>
          <w:p w14:paraId="21F3B9AF" w14:textId="77777777" w:rsidR="00334947" w:rsidRPr="00334947" w:rsidRDefault="00334947" w:rsidP="0033494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cu sediul în _________________________________str._________________________________,</w:t>
            </w:r>
          </w:p>
          <w:p w14:paraId="1E274378" w14:textId="77777777" w:rsidR="00334947" w:rsidRPr="00334947" w:rsidRDefault="00334947" w:rsidP="0033494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334947">
              <w:rPr>
                <w:rFonts w:ascii="Times New Roman" w:eastAsia="Times New Roman" w:hAnsi="Times New Roman" w:cs="Times New Roman"/>
                <w:noProof/>
                <w:kern w:val="0"/>
                <w:sz w:val="20"/>
                <w:szCs w:val="20"/>
                <w:lang w:val="ro-MD"/>
                <w14:ligatures w14:val="none"/>
              </w:rPr>
              <w:t xml:space="preserve">                                                    (localitatea) </w:t>
            </w:r>
          </w:p>
          <w:p w14:paraId="635424B7"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34947">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E115D51"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34947">
              <w:rPr>
                <w:rFonts w:ascii="Times New Roman" w:eastAsia="Times New Roman" w:hAnsi="Times New Roman" w:cs="Times New Roman"/>
                <w:kern w:val="0"/>
                <w:sz w:val="20"/>
                <w:szCs w:val="20"/>
                <w:lang w:val="ro-MD" w:eastAsia="ru-RU"/>
                <w14:ligatures w14:val="none"/>
              </w:rPr>
              <w:t xml:space="preserve"> (numele şi funcţia conducătorului)</w:t>
            </w:r>
          </w:p>
          <w:p w14:paraId="6B35C849" w14:textId="77777777" w:rsidR="00334947" w:rsidRPr="00334947" w:rsidRDefault="00334947" w:rsidP="00334947">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09518CE3" w14:textId="77777777" w:rsidR="00334947" w:rsidRPr="00334947" w:rsidRDefault="00334947" w:rsidP="00334947">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1. OBIECTUL CONTRACTULUI</w:t>
            </w:r>
          </w:p>
          <w:p w14:paraId="18969764" w14:textId="77777777" w:rsidR="00334947" w:rsidRPr="00334947" w:rsidRDefault="00334947" w:rsidP="00334947">
            <w:pPr>
              <w:spacing w:after="0" w:line="276" w:lineRule="auto"/>
              <w:contextualSpacing/>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1.1. Antreprenorul se obligă să execute </w:t>
            </w:r>
            <w:r w:rsidRPr="00334947">
              <w:rPr>
                <w:rFonts w:ascii="Times New Roman" w:eastAsia="Times New Roman" w:hAnsi="Times New Roman" w:cs="Times New Roman"/>
                <w:i/>
                <w:noProof/>
                <w:kern w:val="0"/>
                <w:lang w:val="ro-MD"/>
                <w14:ligatures w14:val="none"/>
              </w:rPr>
              <w:t>lucrările ______________________</w:t>
            </w:r>
            <w:r w:rsidRPr="00334947">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643A9046"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35BDA911" w14:textId="77777777" w:rsidR="00334947" w:rsidRPr="00334947" w:rsidRDefault="00334947" w:rsidP="00334947">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2. PERIOADA DE EXECUŢIE</w:t>
            </w:r>
          </w:p>
          <w:p w14:paraId="480BD0A2"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084FC06E"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7695ECD0"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70AAD1E2" w14:textId="77777777" w:rsidR="00334947" w:rsidRPr="00334947" w:rsidRDefault="00334947" w:rsidP="0033494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generate de Beneficiar;</w:t>
            </w:r>
          </w:p>
          <w:p w14:paraId="6442C1B6" w14:textId="77777777" w:rsidR="00334947" w:rsidRPr="00334947" w:rsidRDefault="00334947" w:rsidP="0033494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700E51A2" w14:textId="77777777" w:rsidR="00334947" w:rsidRPr="00334947" w:rsidRDefault="00334947" w:rsidP="0033494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705EB0FB" w14:textId="77777777" w:rsidR="00334947" w:rsidRPr="00334947" w:rsidRDefault="00334947" w:rsidP="0033494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calamităţilor naturale recunoscute de autoritatea legală.</w:t>
            </w:r>
          </w:p>
          <w:p w14:paraId="7BB87435"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E4F0C2A"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9928B49" w14:textId="77777777" w:rsidR="00334947" w:rsidRPr="00334947" w:rsidRDefault="00334947" w:rsidP="00334947">
            <w:pPr>
              <w:spacing w:after="200" w:line="276" w:lineRule="auto"/>
              <w:contextualSpacing/>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5F65C3E" w14:textId="77777777" w:rsidR="00334947" w:rsidRPr="00334947" w:rsidRDefault="00334947" w:rsidP="00334947">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334947">
              <w:rPr>
                <w:rFonts w:ascii="Times New Roman" w:eastAsia="Times New Roman" w:hAnsi="Times New Roman" w:cs="Times New Roman"/>
                <w:noProof/>
                <w:kern w:val="0"/>
                <w:lang w:val="ro-MD"/>
                <w14:ligatures w14:val="none"/>
              </w:rPr>
              <w:t>2.7.Se indică t</w:t>
            </w:r>
            <w:r w:rsidRPr="00334947">
              <w:rPr>
                <w:rFonts w:ascii="Times New Roman" w:eastAsia="Times New Roman" w:hAnsi="Times New Roman" w:cs="Times New Roman"/>
                <w:kern w:val="0"/>
                <w:lang w:val="ro-MD" w:eastAsia="ru-RU"/>
                <w14:ligatures w14:val="none"/>
              </w:rPr>
              <w:t>ermenul de garanție a lucrărilor</w:t>
            </w:r>
            <w:r w:rsidRPr="00334947">
              <w:rPr>
                <w:rFonts w:ascii="Times New Roman" w:eastAsia="Times New Roman" w:hAnsi="Times New Roman" w:cs="Times New Roman"/>
                <w:b/>
                <w:kern w:val="0"/>
                <w:lang w:val="ro-MD" w:eastAsia="ru-RU"/>
                <w14:ligatures w14:val="none"/>
              </w:rPr>
              <w:t>___________________.</w:t>
            </w:r>
          </w:p>
          <w:p w14:paraId="473D7F81" w14:textId="77777777" w:rsidR="00334947" w:rsidRPr="00334947" w:rsidRDefault="00334947" w:rsidP="00334947">
            <w:pPr>
              <w:tabs>
                <w:tab w:val="left" w:pos="1134"/>
              </w:tabs>
              <w:spacing w:after="0" w:line="240" w:lineRule="auto"/>
              <w:jc w:val="both"/>
              <w:rPr>
                <w:rFonts w:ascii="Times New Roman" w:eastAsia="Times New Roman" w:hAnsi="Times New Roman" w:cs="Times New Roman"/>
                <w:kern w:val="0"/>
                <w:lang w:val="ro-MD"/>
                <w14:ligatures w14:val="none"/>
              </w:rPr>
            </w:pPr>
          </w:p>
          <w:p w14:paraId="1D514E8F" w14:textId="77777777" w:rsidR="00334947" w:rsidRPr="00334947" w:rsidRDefault="00334947" w:rsidP="00334947">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3. VALOAREA LUCRĂRILOR ŞI MODALITĂŢILE DE PLATĂ</w:t>
            </w:r>
          </w:p>
          <w:p w14:paraId="533F7D7E"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334947">
              <w:rPr>
                <w:rFonts w:ascii="Times New Roman" w:eastAsia="Times New Roman" w:hAnsi="Times New Roman" w:cs="Times New Roman"/>
                <w:noProof/>
                <w:kern w:val="0"/>
                <w:sz w:val="20"/>
                <w:szCs w:val="20"/>
                <w:lang w:val="ro-MD"/>
                <w14:ligatures w14:val="none"/>
              </w:rPr>
              <w:t xml:space="preserve">.                                                         </w:t>
            </w:r>
            <w:r w:rsidRPr="00334947">
              <w:rPr>
                <w:rFonts w:ascii="Times New Roman" w:eastAsia="Times New Roman" w:hAnsi="Times New Roman" w:cs="Times New Roman"/>
                <w:i/>
                <w:noProof/>
                <w:kern w:val="0"/>
                <w:sz w:val="20"/>
                <w:szCs w:val="20"/>
                <w:lang w:val="ro-MD"/>
                <w14:ligatures w14:val="none"/>
              </w:rPr>
              <w:t>(suma cu cifre şi litere)                                                                     (suma cu cifre şi litere)</w:t>
            </w:r>
          </w:p>
          <w:p w14:paraId="45BE37CB" w14:textId="77777777" w:rsidR="00334947" w:rsidRPr="00334947" w:rsidRDefault="00334947" w:rsidP="00334947">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2D6F4B9A" w14:textId="77777777" w:rsidR="00334947" w:rsidRPr="00334947" w:rsidRDefault="00334947" w:rsidP="0033494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21B41928" w14:textId="77777777" w:rsidR="00334947" w:rsidRPr="00334947" w:rsidRDefault="00334947" w:rsidP="0033494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535CE94" w14:textId="77777777" w:rsidR="00334947" w:rsidRPr="00334947" w:rsidRDefault="00334947" w:rsidP="0033494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4C42BC56" w14:textId="77777777" w:rsidR="00334947" w:rsidRPr="00334947" w:rsidRDefault="00334947" w:rsidP="0033494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7400E67" w14:textId="77777777" w:rsidR="00334947" w:rsidRPr="00334947" w:rsidRDefault="00334947" w:rsidP="00334947">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2F75531F" w14:textId="77777777" w:rsidR="00334947" w:rsidRPr="00334947" w:rsidRDefault="00334947" w:rsidP="00334947">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4. DREPTURILE ŞI OBLIGAŢIUNILE ANTREPRENORULUI ŞI ALE BENEFICIARULUI</w:t>
            </w:r>
          </w:p>
          <w:p w14:paraId="43028D99" w14:textId="77777777" w:rsidR="00334947" w:rsidRPr="00334947" w:rsidRDefault="00334947" w:rsidP="00334947">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3FF0F68" w14:textId="77777777" w:rsidR="00334947" w:rsidRPr="00334947" w:rsidRDefault="00334947" w:rsidP="00334947">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AFEE70A"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FF257CE"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2F1F4657" w14:textId="77777777" w:rsidR="00334947" w:rsidRPr="00334947" w:rsidRDefault="00334947" w:rsidP="00334947">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DDA3C8A"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851582C"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3B041E4"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BDC7A42"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44AF2D1"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A5228A5"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3CEE315C"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334947">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18E87429"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8BD054A"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680AACA"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41250F74"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5CEA996"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44CAE2B"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CC276D2"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B552FE7"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4E1B940C"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30B761D"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9BF03A3"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6FFB5A88" w14:textId="77777777" w:rsidR="00334947" w:rsidRPr="00334947" w:rsidRDefault="00334947" w:rsidP="0033494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18CCF6D7" w14:textId="77777777" w:rsidR="00334947" w:rsidRPr="00334947" w:rsidRDefault="00334947" w:rsidP="0033494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0A264B15" w14:textId="77777777" w:rsidR="00334947" w:rsidRPr="00334947" w:rsidRDefault="00334947" w:rsidP="0033494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7A1B2836"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EE299AC"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62E57A4"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AE507AB" w14:textId="77777777" w:rsidR="00334947" w:rsidRPr="00334947" w:rsidRDefault="00334947" w:rsidP="00334947">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F6403D6" w14:textId="77777777" w:rsidR="00334947" w:rsidRPr="00334947" w:rsidRDefault="00334947" w:rsidP="00334947">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4AF404FB" w14:textId="77777777" w:rsidR="00334947" w:rsidRPr="00334947" w:rsidRDefault="00334947" w:rsidP="00334947">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5. AJUSTAREA VALORII CONTRACTULUI</w:t>
            </w:r>
          </w:p>
          <w:p w14:paraId="0E6FDBAA" w14:textId="77777777" w:rsidR="00334947" w:rsidRPr="00334947" w:rsidRDefault="00334947" w:rsidP="00334947">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44AD15C" w14:textId="77777777" w:rsidR="00334947" w:rsidRPr="00334947" w:rsidRDefault="00334947" w:rsidP="00334947">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754EB6FF" w14:textId="77777777" w:rsidR="00334947" w:rsidRPr="00334947" w:rsidRDefault="00334947" w:rsidP="00334947">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 xml:space="preserve">6. ANTREPRENORUL ŞI SUBANTREPRENORII </w:t>
            </w:r>
          </w:p>
          <w:p w14:paraId="67CF4926"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6362208"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35C43D9C"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447C660F" w14:textId="77777777" w:rsidR="00334947" w:rsidRPr="00334947" w:rsidRDefault="00334947" w:rsidP="00334947">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736425DD" w14:textId="77777777" w:rsidR="00334947" w:rsidRPr="00334947" w:rsidRDefault="00334947" w:rsidP="00334947">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640D7603" w14:textId="77777777" w:rsidR="00334947" w:rsidRPr="00334947" w:rsidRDefault="00334947" w:rsidP="00334947">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7. FORŢA DE MUNCĂ</w:t>
            </w:r>
          </w:p>
          <w:p w14:paraId="73752C20" w14:textId="77777777" w:rsidR="00334947" w:rsidRPr="00334947" w:rsidRDefault="00334947" w:rsidP="00334947">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712ABC10" w14:textId="77777777" w:rsidR="00334947" w:rsidRPr="00334947" w:rsidRDefault="00334947" w:rsidP="00334947">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0F7D9625" w14:textId="77777777" w:rsidR="00334947" w:rsidRPr="00334947" w:rsidRDefault="00334947" w:rsidP="00334947">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8. MATERIALELE ŞI EXECUŢIA LUCRĂRILOR PROPRIU-ZISE</w:t>
            </w:r>
          </w:p>
          <w:p w14:paraId="5FF5C54F" w14:textId="77777777" w:rsidR="00334947" w:rsidRPr="00334947" w:rsidRDefault="00334947" w:rsidP="00334947">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29F468E" w14:textId="77777777" w:rsidR="00334947" w:rsidRPr="00334947" w:rsidRDefault="00334947" w:rsidP="00334947">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6362B423" w14:textId="77777777" w:rsidR="00334947" w:rsidRPr="00334947" w:rsidRDefault="00334947" w:rsidP="00334947">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CA59AF9" w14:textId="77777777" w:rsidR="00334947" w:rsidRPr="00334947" w:rsidRDefault="00334947" w:rsidP="0033494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83730C0" w14:textId="77777777" w:rsidR="00334947" w:rsidRPr="00334947" w:rsidRDefault="00334947" w:rsidP="0033494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8561DF9" w14:textId="77777777" w:rsidR="00334947" w:rsidRPr="00334947" w:rsidRDefault="00334947" w:rsidP="0033494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AC8CCB2" w14:textId="77777777" w:rsidR="00334947" w:rsidRPr="00334947" w:rsidRDefault="00334947" w:rsidP="0033494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0461B072" w14:textId="77777777" w:rsidR="00334947" w:rsidRPr="00334947" w:rsidRDefault="00334947" w:rsidP="0033494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2BAA88E" w14:textId="77777777" w:rsidR="00334947" w:rsidRPr="00334947" w:rsidRDefault="00334947" w:rsidP="00334947">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3DE130B2" w14:textId="77777777" w:rsidR="00334947" w:rsidRPr="00334947" w:rsidRDefault="00334947" w:rsidP="00334947">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0315DFBB" w14:textId="77777777" w:rsidR="00334947" w:rsidRPr="00334947" w:rsidRDefault="00334947" w:rsidP="00334947">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9. PERIOADA DE GARANŢIE ŞI REMEDIERI ÎN PERIOADA DE GARANŢIE</w:t>
            </w:r>
          </w:p>
          <w:p w14:paraId="7934ABD9"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9.1. Perioada de garanţie pentru lucrărieste de  </w:t>
            </w:r>
            <w:r w:rsidRPr="00334947">
              <w:rPr>
                <w:rFonts w:ascii="Times New Roman" w:eastAsia="Times New Roman" w:hAnsi="Times New Roman" w:cs="Times New Roman"/>
                <w:b/>
                <w:kern w:val="0"/>
                <w:lang w:val="ro-MD" w:eastAsia="ru-RU"/>
                <w14:ligatures w14:val="none"/>
              </w:rPr>
              <w:t>___</w:t>
            </w:r>
            <w:r w:rsidRPr="00334947">
              <w:rPr>
                <w:rFonts w:ascii="Times New Roman" w:eastAsia="Times New Roman" w:hAnsi="Times New Roman" w:cs="Times New Roman"/>
                <w:kern w:val="0"/>
                <w:lang w:val="ro-MD" w:eastAsia="ru-RU"/>
                <w14:ligatures w14:val="none"/>
              </w:rPr>
              <w:t xml:space="preserve"> ani. </w:t>
            </w:r>
          </w:p>
          <w:p w14:paraId="74B19666"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5BE3AD7B"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48832D36"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6B6A4F2D" w14:textId="77777777" w:rsidR="00334947" w:rsidRPr="00334947" w:rsidRDefault="00334947" w:rsidP="00334947">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10. RĂSPUNDEREA PĂRŢILOR</w:t>
            </w:r>
          </w:p>
          <w:p w14:paraId="686C5407"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1EE072ED"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3A5B488"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270B955B"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26D96A2"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1387EC5"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F643512"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254B46E"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769A9EF9"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24D1AD72" w14:textId="77777777" w:rsidR="00334947" w:rsidRPr="00334947" w:rsidRDefault="00334947" w:rsidP="00334947">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AF7B2FA" w14:textId="77777777" w:rsidR="00334947" w:rsidRPr="00334947" w:rsidRDefault="00334947" w:rsidP="00334947">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2B99DC04" w14:textId="77777777" w:rsidR="00334947" w:rsidRPr="00334947" w:rsidRDefault="00334947" w:rsidP="00334947">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489A4BF6" w14:textId="77777777" w:rsidR="00334947" w:rsidRPr="00334947" w:rsidRDefault="00334947" w:rsidP="00334947">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11. SOLUŢIONAREA LITIGIILOR</w:t>
            </w:r>
          </w:p>
          <w:p w14:paraId="6260F348" w14:textId="77777777" w:rsidR="00334947" w:rsidRPr="00334947" w:rsidRDefault="00334947" w:rsidP="00334947">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3C6205F8" w14:textId="77777777" w:rsidR="00334947" w:rsidRPr="00334947" w:rsidRDefault="00334947" w:rsidP="00334947">
            <w:pPr>
              <w:tabs>
                <w:tab w:val="left" w:pos="567"/>
              </w:tabs>
              <w:spacing w:after="0" w:line="240" w:lineRule="auto"/>
              <w:jc w:val="both"/>
              <w:rPr>
                <w:rFonts w:ascii="Times New Roman" w:eastAsia="Times New Roman" w:hAnsi="Times New Roman" w:cs="Times New Roman"/>
                <w:noProof/>
                <w:kern w:val="0"/>
                <w:lang w:val="ro-MD"/>
                <w14:ligatures w14:val="none"/>
              </w:rPr>
            </w:pPr>
          </w:p>
          <w:p w14:paraId="178BDBC1" w14:textId="77777777" w:rsidR="00334947" w:rsidRPr="00334947" w:rsidRDefault="00334947" w:rsidP="00334947">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12. REZOLUȚIUNEACONTRACTULUI</w:t>
            </w:r>
          </w:p>
          <w:p w14:paraId="6B7A3ABA" w14:textId="77777777" w:rsidR="00334947" w:rsidRPr="00334947" w:rsidRDefault="00334947" w:rsidP="0033494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12.1. Antreprenorul poate cere rezoluțiunea contractului, dacă: </w:t>
            </w:r>
          </w:p>
          <w:p w14:paraId="4B2BD393" w14:textId="77777777" w:rsidR="00334947" w:rsidRPr="00334947" w:rsidRDefault="00334947" w:rsidP="0033494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6B609EB8" w14:textId="77777777" w:rsidR="00334947" w:rsidRPr="00334947" w:rsidRDefault="00334947" w:rsidP="0033494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b) Beneficiarul nu onorează o plată scadentă mai mult de 3 luni; </w:t>
            </w:r>
          </w:p>
          <w:p w14:paraId="74B5DD65" w14:textId="77777777" w:rsidR="00334947" w:rsidRPr="00334947" w:rsidRDefault="00334947" w:rsidP="0033494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7FFB62E6" w14:textId="77777777" w:rsidR="00334947" w:rsidRPr="00334947" w:rsidRDefault="00334947" w:rsidP="0033494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12.2. Beneficiarul poate cere rezoluțiunea contractului, dacă: </w:t>
            </w:r>
          </w:p>
          <w:p w14:paraId="6A0E1174" w14:textId="77777777" w:rsidR="00334947" w:rsidRPr="00334947" w:rsidRDefault="00334947" w:rsidP="0033494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38C091BE" w14:textId="77777777" w:rsidR="00334947" w:rsidRPr="00334947" w:rsidRDefault="00334947" w:rsidP="0033494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4EA3F080" w14:textId="77777777" w:rsidR="00334947" w:rsidRPr="00334947" w:rsidRDefault="00334947" w:rsidP="0033494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024E4D79" w14:textId="77777777" w:rsidR="00334947" w:rsidRPr="00334947" w:rsidRDefault="00334947" w:rsidP="0033494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10FECED0"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1A50A95B"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237DBD7C"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9DB0515"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525EB199" w14:textId="77777777" w:rsidR="00334947" w:rsidRPr="00334947" w:rsidRDefault="00334947" w:rsidP="00334947">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12.7. Cazuri specifice de încetare a contractului de achiziţii publice:</w:t>
            </w:r>
          </w:p>
          <w:p w14:paraId="15D0128D" w14:textId="77777777" w:rsidR="00334947" w:rsidRPr="00334947" w:rsidRDefault="00334947" w:rsidP="00334947">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6A646823" w14:textId="77777777" w:rsidR="00334947" w:rsidRPr="00334947" w:rsidRDefault="00334947" w:rsidP="0033494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28FBFA68" w14:textId="77777777" w:rsidR="00334947" w:rsidRPr="00334947" w:rsidRDefault="00334947" w:rsidP="0033494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65C22CA3" w14:textId="77777777" w:rsidR="00334947" w:rsidRPr="00334947" w:rsidRDefault="00334947" w:rsidP="0033494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53766A5" w14:textId="77777777" w:rsidR="00334947" w:rsidRPr="00334947" w:rsidRDefault="00334947" w:rsidP="00334947">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1969A455" w14:textId="77777777" w:rsidR="00334947" w:rsidRPr="00334947" w:rsidRDefault="00334947" w:rsidP="00334947">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13. DISPOZIŢII FINALE</w:t>
            </w:r>
          </w:p>
          <w:p w14:paraId="04D202EF"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07C74B31" w14:textId="77777777" w:rsidR="00334947" w:rsidRPr="00334947" w:rsidRDefault="00334947" w:rsidP="0033494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 Caietul de sarcini;</w:t>
            </w:r>
          </w:p>
          <w:p w14:paraId="039C4B68" w14:textId="77777777" w:rsidR="00334947" w:rsidRPr="00334947" w:rsidRDefault="00334947" w:rsidP="0033494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 Propunerea tehnică;</w:t>
            </w:r>
          </w:p>
          <w:p w14:paraId="1E057587" w14:textId="77777777" w:rsidR="00334947" w:rsidRPr="00334947" w:rsidRDefault="00334947" w:rsidP="0033494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 Propunerea financiară;</w:t>
            </w:r>
          </w:p>
          <w:p w14:paraId="527A7DFB" w14:textId="77777777" w:rsidR="00334947" w:rsidRPr="00334947" w:rsidRDefault="00334947" w:rsidP="0033494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d) Graficul de executare a lucrărilor ; </w:t>
            </w:r>
          </w:p>
          <w:p w14:paraId="403FDA07" w14:textId="77777777" w:rsidR="00334947" w:rsidRPr="00334947" w:rsidRDefault="00334947" w:rsidP="0033494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e) Garanția de bună execuție.</w:t>
            </w:r>
          </w:p>
          <w:p w14:paraId="6C9C2232"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13.2. Documentele contractului vor fi întocmite în limba română.</w:t>
            </w:r>
          </w:p>
          <w:p w14:paraId="3CD8C855" w14:textId="77777777" w:rsidR="00334947" w:rsidRPr="00334947" w:rsidRDefault="00334947" w:rsidP="0033494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638A3B92" w14:textId="77777777" w:rsidR="00334947" w:rsidRPr="00334947" w:rsidRDefault="00334947" w:rsidP="00334947">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491C2FF2"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6843E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030CAE"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0A356B"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B02B4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7921BA"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0FBBB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A1D9A3"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2720DA"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240E7A"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4C62D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79C4EC" w14:textId="77777777" w:rsidR="00334947" w:rsidRPr="00334947" w:rsidRDefault="00334947" w:rsidP="00334947">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PARTEA CE ȚINE DE CONDIȚIILE </w:t>
            </w:r>
          </w:p>
          <w:p w14:paraId="20848F9E" w14:textId="77777777" w:rsidR="00334947" w:rsidRPr="00334947" w:rsidRDefault="00334947" w:rsidP="00334947">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SPECIALE A CONTRACTULUI</w:t>
            </w:r>
          </w:p>
          <w:p w14:paraId="188659DF"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w:t>
            </w:r>
            <w:r w:rsidRPr="00334947">
              <w:rPr>
                <w:rFonts w:ascii="Times New Roman" w:eastAsia="Times New Roman" w:hAnsi="Times New Roman" w:cs="Times New Roman"/>
                <w:noProof/>
                <w:kern w:val="0"/>
                <w:sz w:val="20"/>
                <w:szCs w:val="20"/>
                <w:lang w:val="ro-MD"/>
                <w14:ligatures w14:val="none"/>
              </w:rPr>
              <w:t>LA NECESITATE)</w:t>
            </w:r>
          </w:p>
          <w:p w14:paraId="75327FB3"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D59DF01"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BCCEF45"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0415F7"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7CB6DCA"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23F95AE"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C5E1000"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F989708"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BE6EF3C"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574CF20"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D3AE20E"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6FF0E59"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1D64F50"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5AD87E0"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D429816"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ED13346"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AA8CF82"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92D8838" w14:textId="77777777" w:rsidR="00334947" w:rsidRPr="00334947" w:rsidRDefault="00334947" w:rsidP="0033494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2CF8598" w14:textId="77777777" w:rsidR="00334947" w:rsidRPr="00334947" w:rsidRDefault="00334947" w:rsidP="00334947">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 xml:space="preserve">                 RECHIZITELE JURIDICE, POŞTALE ŞI DE PLĂŢI ALE PĂRŢILOR</w:t>
            </w:r>
          </w:p>
          <w:p w14:paraId="6E44C300" w14:textId="77777777" w:rsidR="00334947" w:rsidRPr="00334947" w:rsidRDefault="00334947" w:rsidP="00334947">
            <w:pPr>
              <w:tabs>
                <w:tab w:val="left" w:pos="2685"/>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947" w:rsidRPr="00334947" w14:paraId="7D3F46B8" w14:textId="77777777" w:rsidTr="006226C2">
              <w:trPr>
                <w:jc w:val="center"/>
              </w:trPr>
              <w:tc>
                <w:tcPr>
                  <w:tcW w:w="5163" w:type="dxa"/>
                  <w:tcBorders>
                    <w:top w:val="nil"/>
                    <w:left w:val="nil"/>
                    <w:bottom w:val="nil"/>
                    <w:right w:val="nil"/>
                  </w:tcBorders>
                </w:tcPr>
                <w:p w14:paraId="5EF9CC57" w14:textId="77777777" w:rsidR="00334947" w:rsidRPr="00334947" w:rsidRDefault="00334947" w:rsidP="00334947">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30210165" w14:textId="77777777" w:rsidR="00334947" w:rsidRPr="00334947" w:rsidRDefault="00334947" w:rsidP="00334947">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iCs/>
                      <w:noProof/>
                      <w:kern w:val="0"/>
                      <w:lang w:val="ro-MD"/>
                      <w14:ligatures w14:val="none"/>
                    </w:rPr>
                    <w:t>BENEFICIARUL</w:t>
                  </w:r>
                </w:p>
              </w:tc>
            </w:tr>
            <w:tr w:rsidR="00334947" w:rsidRPr="00334947" w14:paraId="35A4784F" w14:textId="77777777" w:rsidTr="006226C2">
              <w:trPr>
                <w:jc w:val="center"/>
              </w:trPr>
              <w:tc>
                <w:tcPr>
                  <w:tcW w:w="5163" w:type="dxa"/>
                  <w:tcBorders>
                    <w:top w:val="nil"/>
                    <w:left w:val="nil"/>
                    <w:bottom w:val="nil"/>
                    <w:right w:val="nil"/>
                  </w:tcBorders>
                  <w:vAlign w:val="center"/>
                </w:tcPr>
                <w:p w14:paraId="7F890889"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47196E2C"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Adresa poştală:</w:t>
                  </w:r>
                </w:p>
              </w:tc>
            </w:tr>
            <w:tr w:rsidR="00334947" w:rsidRPr="00334947" w14:paraId="1FFE0755" w14:textId="77777777" w:rsidTr="006226C2">
              <w:trPr>
                <w:jc w:val="center"/>
              </w:trPr>
              <w:tc>
                <w:tcPr>
                  <w:tcW w:w="5163" w:type="dxa"/>
                  <w:tcBorders>
                    <w:top w:val="nil"/>
                    <w:left w:val="nil"/>
                    <w:bottom w:val="nil"/>
                    <w:right w:val="nil"/>
                  </w:tcBorders>
                  <w:vAlign w:val="center"/>
                </w:tcPr>
                <w:p w14:paraId="01A83EE0"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2E80D87D"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Telefon:</w:t>
                  </w:r>
                </w:p>
              </w:tc>
            </w:tr>
            <w:tr w:rsidR="00334947" w:rsidRPr="00334947" w14:paraId="76E93C15" w14:textId="77777777" w:rsidTr="006226C2">
              <w:trPr>
                <w:jc w:val="center"/>
              </w:trPr>
              <w:tc>
                <w:tcPr>
                  <w:tcW w:w="5163" w:type="dxa"/>
                  <w:tcBorders>
                    <w:top w:val="nil"/>
                    <w:left w:val="nil"/>
                    <w:bottom w:val="nil"/>
                    <w:right w:val="nil"/>
                  </w:tcBorders>
                  <w:vAlign w:val="center"/>
                </w:tcPr>
                <w:p w14:paraId="6F6C17A3"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20D3C2EA"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 fiscal:</w:t>
                  </w:r>
                </w:p>
              </w:tc>
            </w:tr>
            <w:tr w:rsidR="00334947" w:rsidRPr="00334947" w14:paraId="483C0D59" w14:textId="77777777" w:rsidTr="006226C2">
              <w:trPr>
                <w:jc w:val="center"/>
              </w:trPr>
              <w:tc>
                <w:tcPr>
                  <w:tcW w:w="5163" w:type="dxa"/>
                  <w:tcBorders>
                    <w:top w:val="nil"/>
                    <w:left w:val="nil"/>
                    <w:bottom w:val="nil"/>
                    <w:right w:val="nil"/>
                  </w:tcBorders>
                  <w:vAlign w:val="center"/>
                </w:tcPr>
                <w:p w14:paraId="6CB2F0DB"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7CEEBE2"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Banca:</w:t>
                  </w:r>
                </w:p>
              </w:tc>
            </w:tr>
            <w:tr w:rsidR="00334947" w:rsidRPr="00334947" w14:paraId="3FC0DC5A" w14:textId="77777777" w:rsidTr="006226C2">
              <w:trPr>
                <w:jc w:val="center"/>
              </w:trPr>
              <w:tc>
                <w:tcPr>
                  <w:tcW w:w="5163" w:type="dxa"/>
                  <w:tcBorders>
                    <w:top w:val="nil"/>
                    <w:left w:val="nil"/>
                    <w:bottom w:val="nil"/>
                    <w:right w:val="nil"/>
                  </w:tcBorders>
                  <w:vAlign w:val="center"/>
                </w:tcPr>
                <w:p w14:paraId="42D8FDC7"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198C8B18"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w:t>
                  </w:r>
                </w:p>
              </w:tc>
            </w:tr>
            <w:tr w:rsidR="00334947" w:rsidRPr="00334947" w14:paraId="792A0202" w14:textId="77777777" w:rsidTr="006226C2">
              <w:trPr>
                <w:jc w:val="center"/>
              </w:trPr>
              <w:tc>
                <w:tcPr>
                  <w:tcW w:w="5163" w:type="dxa"/>
                  <w:tcBorders>
                    <w:top w:val="nil"/>
                    <w:left w:val="nil"/>
                    <w:bottom w:val="nil"/>
                    <w:right w:val="nil"/>
                  </w:tcBorders>
                  <w:vAlign w:val="center"/>
                </w:tcPr>
                <w:p w14:paraId="64D25138"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382BA17"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IBAN</w:t>
                  </w:r>
                </w:p>
              </w:tc>
            </w:tr>
            <w:tr w:rsidR="00334947" w:rsidRPr="00334947" w14:paraId="659B984B" w14:textId="77777777" w:rsidTr="006226C2">
              <w:trPr>
                <w:trHeight w:val="713"/>
                <w:jc w:val="center"/>
              </w:trPr>
              <w:tc>
                <w:tcPr>
                  <w:tcW w:w="5163" w:type="dxa"/>
                  <w:tcBorders>
                    <w:top w:val="nil"/>
                    <w:left w:val="nil"/>
                    <w:bottom w:val="nil"/>
                    <w:right w:val="nil"/>
                  </w:tcBorders>
                  <w:vAlign w:val="center"/>
                </w:tcPr>
                <w:p w14:paraId="5B9BF817" w14:textId="77777777" w:rsidR="00334947" w:rsidRPr="00334947" w:rsidRDefault="00334947" w:rsidP="00334947">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98983D1"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B92AD42"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50DAFFE"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9257638"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D351F1A"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9F723B4"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9218297"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1D2E735A" w14:textId="77777777" w:rsidR="00334947" w:rsidRPr="00334947" w:rsidRDefault="00334947" w:rsidP="00334947">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334947" w:rsidRPr="00334947" w14:paraId="0947992C" w14:textId="77777777" w:rsidTr="006226C2">
              <w:trPr>
                <w:trHeight w:val="357"/>
                <w:jc w:val="center"/>
              </w:trPr>
              <w:tc>
                <w:tcPr>
                  <w:tcW w:w="5188" w:type="dxa"/>
                  <w:vAlign w:val="center"/>
                </w:tcPr>
                <w:p w14:paraId="1A0C1213"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ANTREPRENOR</w:t>
                  </w:r>
                </w:p>
              </w:tc>
              <w:tc>
                <w:tcPr>
                  <w:tcW w:w="4559" w:type="dxa"/>
                  <w:vAlign w:val="center"/>
                </w:tcPr>
                <w:p w14:paraId="5C1E163A"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BENEFICIAR</w:t>
                  </w:r>
                </w:p>
              </w:tc>
            </w:tr>
            <w:tr w:rsidR="00334947" w:rsidRPr="00334947" w14:paraId="15D7E3D6" w14:textId="77777777" w:rsidTr="006226C2">
              <w:trPr>
                <w:trHeight w:val="357"/>
                <w:jc w:val="center"/>
              </w:trPr>
              <w:tc>
                <w:tcPr>
                  <w:tcW w:w="5188" w:type="dxa"/>
                  <w:vAlign w:val="center"/>
                </w:tcPr>
                <w:p w14:paraId="1ACBE841"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1B99D317"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7743EC26"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03C762FF"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132D876A"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54B09884"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tc>
            </w:tr>
          </w:tbl>
          <w:p w14:paraId="164C4117"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69D99D"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CE0FBD"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3E85D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A2AF6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062FD1C5"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738F33C0"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Anexa nr. 1</w:t>
            </w:r>
          </w:p>
          <w:p w14:paraId="57C14E00"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la Contractul nr. ___________</w:t>
            </w:r>
          </w:p>
          <w:p w14:paraId="2DDA3C94"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Din „____”  _____ 20_______</w:t>
            </w:r>
          </w:p>
          <w:p w14:paraId="2852C6CB"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A12919"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B26545"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E3E2F4"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869125"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7AFE80"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48247F9"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0FDC45"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82217A"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SPECIFICAŢII TEHNICE</w:t>
            </w:r>
          </w:p>
          <w:p w14:paraId="674B1A10"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34947" w:rsidRPr="00334947" w14:paraId="6EBB593C" w14:textId="77777777" w:rsidTr="006226C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33C25C"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B42880"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82919D"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D190914"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Specificarea tehnică deplină solicitată de către autoritatea contractantă</w:t>
                  </w:r>
                </w:p>
                <w:p w14:paraId="047E2454"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4458BE"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bCs/>
                      <w:kern w:val="0"/>
                      <w:lang w:val="ro-MD"/>
                      <w14:ligatures w14:val="none"/>
                    </w:rPr>
                    <w:t xml:space="preserve">Specificarea tehnică </w:t>
                  </w:r>
                  <w:r w:rsidRPr="00334947">
                    <w:rPr>
                      <w:rFonts w:ascii="Times New Roman" w:eastAsia="Times New Roman" w:hAnsi="Times New Roman" w:cs="Times New Roman"/>
                      <w:b/>
                      <w:noProof/>
                      <w:kern w:val="0"/>
                      <w:lang w:val="ro-MD"/>
                      <w14:ligatures w14:val="none"/>
                    </w:rPr>
                    <w:t>deplină propusă de către ofertant</w:t>
                  </w:r>
                </w:p>
                <w:p w14:paraId="370D7400"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EAF6" w14:textId="77777777" w:rsidR="00334947" w:rsidRPr="00334947" w:rsidRDefault="00334947" w:rsidP="00334947">
                  <w:pPr>
                    <w:spacing w:after="0" w:line="240" w:lineRule="auto"/>
                    <w:ind w:right="94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Standarde de</w:t>
                  </w:r>
                </w:p>
                <w:p w14:paraId="086D935F" w14:textId="77777777" w:rsidR="00334947" w:rsidRPr="00334947" w:rsidRDefault="00334947" w:rsidP="00334947">
                  <w:pPr>
                    <w:spacing w:after="0" w:line="240" w:lineRule="auto"/>
                    <w:ind w:right="94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referinţă</w:t>
                  </w:r>
                </w:p>
              </w:tc>
            </w:tr>
            <w:tr w:rsidR="00334947" w:rsidRPr="00334947" w14:paraId="0E7CA6DB" w14:textId="77777777" w:rsidTr="006226C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5B35B4"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280B3D"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D43FCA0"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3F5B52"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F206C"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B9B95"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r w:rsidR="00334947" w:rsidRPr="00334947" w14:paraId="09675E48" w14:textId="77777777" w:rsidTr="006226C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9DF9F"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BC36"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5619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0D04EA"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26DE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F428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r w:rsidR="00334947" w:rsidRPr="00334947" w14:paraId="3B1D5FCC" w14:textId="77777777" w:rsidTr="006226C2">
              <w:tc>
                <w:tcPr>
                  <w:tcW w:w="2261" w:type="dxa"/>
                  <w:gridSpan w:val="2"/>
                  <w:tcBorders>
                    <w:top w:val="single" w:sz="6" w:space="0" w:color="000000"/>
                    <w:left w:val="nil"/>
                    <w:bottom w:val="nil"/>
                    <w:right w:val="nil"/>
                  </w:tcBorders>
                </w:tcPr>
                <w:p w14:paraId="5D98969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41D62607"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4F7DA81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22A67A7C"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67B5B1C0"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070F04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47BE0831"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604D0F13"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07482C7D"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76DF700E"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74DAAF36"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04809AA4"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54B927F8" w14:textId="77777777" w:rsidR="00334947" w:rsidRPr="00334947" w:rsidRDefault="00334947" w:rsidP="00334947">
                  <w:pPr>
                    <w:spacing w:after="0" w:line="240" w:lineRule="auto"/>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SEMNĂTURILE PĂRŢILOR</w:t>
                  </w:r>
                </w:p>
                <w:p w14:paraId="5E3F3D3E"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p>
              </w:tc>
            </w:tr>
            <w:tr w:rsidR="00334947" w:rsidRPr="00334947" w14:paraId="4CBC4128" w14:textId="77777777" w:rsidTr="006226C2">
              <w:tc>
                <w:tcPr>
                  <w:tcW w:w="4763" w:type="dxa"/>
                  <w:gridSpan w:val="4"/>
                  <w:tcBorders>
                    <w:top w:val="nil"/>
                    <w:left w:val="nil"/>
                    <w:bottom w:val="nil"/>
                    <w:right w:val="nil"/>
                  </w:tcBorders>
                  <w:tcMar>
                    <w:top w:w="24" w:type="dxa"/>
                    <w:left w:w="48" w:type="dxa"/>
                    <w:bottom w:w="24" w:type="dxa"/>
                    <w:right w:w="48" w:type="dxa"/>
                  </w:tcMar>
                  <w:hideMark/>
                </w:tcPr>
                <w:p w14:paraId="70F0DAA4"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ANTREPRENORUL</w:t>
                  </w:r>
                </w:p>
                <w:p w14:paraId="6300B4FF"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2D2C7860" w14:textId="77777777" w:rsidR="00334947" w:rsidRPr="00334947" w:rsidRDefault="00334947" w:rsidP="00334947">
                  <w:pPr>
                    <w:spacing w:after="0" w:line="240" w:lineRule="auto"/>
                    <w:ind w:firstLine="567"/>
                    <w:rPr>
                      <w:rFonts w:ascii="Times New Roman" w:eastAsia="Times New Roman" w:hAnsi="Times New Roman" w:cs="Times New Roman"/>
                      <w:kern w:val="0"/>
                      <w:lang w:val="ro-MD"/>
                      <w14:ligatures w14:val="none"/>
                    </w:rPr>
                  </w:pPr>
                </w:p>
                <w:p w14:paraId="1E12B745" w14:textId="77777777" w:rsidR="00334947" w:rsidRPr="00334947" w:rsidRDefault="00334947" w:rsidP="00334947">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4F0D94FA"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57191C87"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 xml:space="preserve">                               BENEFICIAR</w:t>
                  </w:r>
                </w:p>
                <w:p w14:paraId="79683B7C"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2EBEF916"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p>
                <w:p w14:paraId="6F669057"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bl>
          <w:p w14:paraId="6D1C7691"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FD8D1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1B75DD"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9858185"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C683D0"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7BB9AC1"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2CAFE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664B26"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5DDD27"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F9EDAB"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1FA46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F37AE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BEEE8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D249A5"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604882"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CA8FF2"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012642"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2588A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CF8E807"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lastRenderedPageBreak/>
              <w:t>Anexa nr. 2</w:t>
            </w:r>
          </w:p>
          <w:p w14:paraId="73EA419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Contractul nr.__________</w:t>
            </w:r>
          </w:p>
          <w:p w14:paraId="7CE2163D"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087C15C7"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B5C3143"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ADA9322" w14:textId="77777777" w:rsidR="00334947" w:rsidRPr="00334947" w:rsidRDefault="00334947" w:rsidP="00334947">
            <w:pPr>
              <w:spacing w:after="0" w:line="240" w:lineRule="auto"/>
              <w:ind w:firstLine="567"/>
              <w:jc w:val="both"/>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SPECIFICAŢII DE PREŢ</w:t>
            </w:r>
          </w:p>
          <w:p w14:paraId="6E4B573D"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34947" w:rsidRPr="00334947" w14:paraId="68F09E76" w14:textId="77777777" w:rsidTr="006226C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5EC1D5" w14:textId="77777777" w:rsidR="00334947" w:rsidRPr="00334947" w:rsidRDefault="00334947" w:rsidP="00334947">
                  <w:pPr>
                    <w:spacing w:after="0" w:line="240" w:lineRule="auto"/>
                    <w:ind w:right="-176"/>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3F0030" w14:textId="77777777" w:rsidR="00334947" w:rsidRPr="00334947" w:rsidRDefault="00334947" w:rsidP="00334947">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Denumirea</w:t>
                  </w:r>
                </w:p>
                <w:p w14:paraId="54F71C49" w14:textId="77777777" w:rsidR="00334947" w:rsidRPr="00334947" w:rsidRDefault="00334947" w:rsidP="00334947">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lucrărilor</w:t>
                  </w:r>
                </w:p>
                <w:p w14:paraId="2704F71C" w14:textId="77777777" w:rsidR="00334947" w:rsidRPr="00334947" w:rsidRDefault="00334947" w:rsidP="0033494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88B7CE"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000A05"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8D0D6C"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48DD7F"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663551"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1838A6"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Termenii de executare</w:t>
                  </w:r>
                </w:p>
                <w:p w14:paraId="5C41F213" w14:textId="77777777" w:rsidR="00334947" w:rsidRPr="00334947" w:rsidRDefault="00334947" w:rsidP="00334947">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334947" w:rsidRPr="00334947" w14:paraId="575A5996" w14:textId="77777777" w:rsidTr="006226C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FC13B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D6789"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9EFFA"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B081160"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8F7B9E"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866465"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C6443E"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34D84B"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334947" w:rsidRPr="00334947" w14:paraId="73B4F6F9" w14:textId="77777777" w:rsidTr="006226C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BAD01"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8CD36"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58642"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FC4C32"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03F92D"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AF31C"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CD691E"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6659C"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334947" w:rsidRPr="00334947" w14:paraId="1C023C4C" w14:textId="77777777" w:rsidTr="006226C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0739E7B"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6E937713"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A4BFC0E"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0117689"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8FD2A40"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34ADA34"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9A1C799"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E72EFBB"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SEMNĂTURILE PĂRŢILOR</w:t>
                  </w:r>
                </w:p>
                <w:p w14:paraId="3A63A6C9"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p>
              </w:tc>
            </w:tr>
            <w:tr w:rsidR="00334947" w:rsidRPr="00334947" w14:paraId="59353AA8" w14:textId="77777777" w:rsidTr="006226C2">
              <w:tc>
                <w:tcPr>
                  <w:tcW w:w="5303" w:type="dxa"/>
                  <w:gridSpan w:val="5"/>
                  <w:tcBorders>
                    <w:top w:val="nil"/>
                    <w:left w:val="nil"/>
                    <w:bottom w:val="nil"/>
                    <w:right w:val="nil"/>
                  </w:tcBorders>
                  <w:tcMar>
                    <w:top w:w="24" w:type="dxa"/>
                    <w:left w:w="48" w:type="dxa"/>
                    <w:bottom w:w="24" w:type="dxa"/>
                    <w:right w:w="48" w:type="dxa"/>
                  </w:tcMar>
                  <w:hideMark/>
                </w:tcPr>
                <w:p w14:paraId="1CCFE9D5"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ANTREPRENOR</w:t>
                  </w:r>
                </w:p>
                <w:p w14:paraId="6F4A4906" w14:textId="77777777" w:rsidR="00334947" w:rsidRPr="00334947" w:rsidRDefault="00334947" w:rsidP="00334947">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0FE0514F"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2B9C0D5B"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BENEFICIAR</w:t>
                  </w:r>
                </w:p>
                <w:p w14:paraId="1CB924BE"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05C347D9"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FA7F380"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tc>
            </w:tr>
          </w:tbl>
          <w:p w14:paraId="6A1831F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41E95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4A24856"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BDE3E3"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DC2A60"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C524D1E"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652544"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538E16"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7EC533"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5FFBE2"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4EFC71"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37781A"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0783B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554F08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Anexa nr. 26</w:t>
            </w:r>
          </w:p>
          <w:p w14:paraId="069B435B"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0D73C045"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2CA3D21D"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C05B1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73F9F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496CCB" w14:textId="77777777" w:rsidR="00334947" w:rsidRPr="00334947" w:rsidRDefault="00334947" w:rsidP="00334947">
            <w:pPr>
              <w:spacing w:after="0" w:line="240" w:lineRule="auto"/>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lastRenderedPageBreak/>
              <w:t>CONTRACT – MODEL</w:t>
            </w:r>
          </w:p>
          <w:p w14:paraId="34DF8F73" w14:textId="77777777" w:rsidR="00334947" w:rsidRPr="00334947" w:rsidRDefault="00334947" w:rsidP="00334947">
            <w:pPr>
              <w:spacing w:after="0" w:line="240" w:lineRule="auto"/>
              <w:jc w:val="center"/>
              <w:rPr>
                <w:rFonts w:ascii="Times New Roman" w:eastAsia="Times New Roman" w:hAnsi="Times New Roman" w:cs="Times New Roman"/>
                <w:b/>
                <w:kern w:val="0"/>
                <w:lang w:val="ro-MD"/>
                <w14:ligatures w14:val="none"/>
              </w:rPr>
            </w:pPr>
          </w:p>
          <w:p w14:paraId="7F8EF13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C98F6C"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caps/>
                <w:noProof/>
                <w:kern w:val="0"/>
                <w:lang w:val="ro-MD"/>
                <w14:ligatures w14:val="none"/>
              </w:rPr>
              <w:t>Contract</w:t>
            </w:r>
            <w:r w:rsidRPr="00334947">
              <w:rPr>
                <w:rFonts w:ascii="Times New Roman" w:eastAsia="Times New Roman" w:hAnsi="Times New Roman" w:cs="Times New Roman"/>
                <w:b/>
                <w:noProof/>
                <w:kern w:val="0"/>
                <w:lang w:val="ro-MD"/>
                <w14:ligatures w14:val="none"/>
              </w:rPr>
              <w:t xml:space="preserve"> nr.  </w:t>
            </w:r>
            <w:r w:rsidRPr="00334947">
              <w:rPr>
                <w:rFonts w:ascii="Times New Roman" w:eastAsia="Times New Roman" w:hAnsi="Times New Roman" w:cs="Times New Roman"/>
                <w:noProof/>
                <w:kern w:val="0"/>
                <w:u w:val="single"/>
                <w:lang w:val="ro-MD"/>
                <w14:ligatures w14:val="none"/>
              </w:rPr>
              <w:t>______________</w:t>
            </w:r>
          </w:p>
          <w:p w14:paraId="348FE931" w14:textId="77777777" w:rsidR="00334947" w:rsidRPr="00334947" w:rsidRDefault="00334947" w:rsidP="00334947">
            <w:pPr>
              <w:spacing w:after="0" w:line="240" w:lineRule="auto"/>
              <w:jc w:val="center"/>
              <w:rPr>
                <w:rFonts w:ascii="Times New Roman" w:eastAsia="Times New Roman" w:hAnsi="Times New Roman" w:cs="Times New Roman"/>
                <w:b/>
                <w:i/>
                <w:noProof/>
                <w:kern w:val="0"/>
                <w:lang w:val="ro-MD"/>
                <w14:ligatures w14:val="none"/>
              </w:rPr>
            </w:pPr>
            <w:r w:rsidRPr="00334947">
              <w:rPr>
                <w:rFonts w:ascii="Times New Roman" w:eastAsia="Times New Roman" w:hAnsi="Times New Roman" w:cs="Times New Roman"/>
                <w:b/>
                <w:noProof/>
                <w:kern w:val="0"/>
                <w:lang w:val="ro-MD"/>
                <w14:ligatures w14:val="none"/>
              </w:rPr>
              <w:t xml:space="preserve">de achiziţionare aserviciilor de proiectare </w:t>
            </w:r>
          </w:p>
          <w:p w14:paraId="0FF1D72B"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D84258" w14:textId="77777777" w:rsidR="00334947" w:rsidRPr="00334947" w:rsidRDefault="00334947" w:rsidP="00334947">
            <w:pPr>
              <w:spacing w:after="0" w:line="240" w:lineRule="auto"/>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b/>
                <w:noProof/>
                <w:kern w:val="0"/>
                <w:lang w:val="ro-MD"/>
                <w14:ligatures w14:val="none"/>
              </w:rPr>
              <w:t xml:space="preserve">”___” _____________  202..                                                                 </w:t>
            </w:r>
            <w:r w:rsidRPr="00334947">
              <w:rPr>
                <w:rFonts w:ascii="Times New Roman" w:eastAsia="Times New Roman" w:hAnsi="Times New Roman" w:cs="Times New Roman"/>
                <w:noProof/>
                <w:kern w:val="0"/>
                <w:lang w:val="ro-MD"/>
                <w14:ligatures w14:val="none"/>
              </w:rPr>
              <w:t>oraș/municipiu</w:t>
            </w:r>
            <w:r w:rsidRPr="00334947">
              <w:rPr>
                <w:rFonts w:ascii="Times New Roman" w:eastAsia="Times New Roman" w:hAnsi="Times New Roman" w:cs="Times New Roman"/>
                <w:b/>
                <w:noProof/>
                <w:kern w:val="0"/>
                <w:lang w:val="ro-MD"/>
                <w14:ligatures w14:val="none"/>
              </w:rPr>
              <w:t>…...………</w:t>
            </w:r>
          </w:p>
          <w:p w14:paraId="42760CE0"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D8BE39" w14:textId="77777777" w:rsidR="00334947" w:rsidRPr="00334947" w:rsidRDefault="00334947" w:rsidP="00334947">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334947">
              <w:rPr>
                <w:rFonts w:ascii="Times New Roman" w:eastAsia="Times New Roman" w:hAnsi="Times New Roman" w:cs="Times New Roman"/>
                <w:b/>
                <w:kern w:val="28"/>
                <w:lang w:val="ro-MD"/>
                <w14:ligatures w14:val="none"/>
              </w:rPr>
              <w:t>PARTEA GENERALĂ</w:t>
            </w:r>
          </w:p>
          <w:p w14:paraId="27066A2C"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334947">
              <w:rPr>
                <w:rFonts w:ascii="Times New Roman" w:eastAsia="Times New Roman" w:hAnsi="Times New Roman" w:cs="Times New Roman"/>
                <w:kern w:val="28"/>
                <w:sz w:val="20"/>
                <w:szCs w:val="20"/>
                <w:lang w:val="ro-MD"/>
                <w14:ligatures w14:val="none"/>
              </w:rPr>
              <w:t xml:space="preserve">                    (OBLIGATORIU)</w:t>
            </w:r>
          </w:p>
          <w:p w14:paraId="3C23EF2E"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34947" w:rsidRPr="00334947" w14:paraId="27CB6A27" w14:textId="77777777" w:rsidTr="006226C2">
              <w:tc>
                <w:tcPr>
                  <w:tcW w:w="2650" w:type="pct"/>
                </w:tcPr>
                <w:p w14:paraId="499B7F58"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Beneficiar</w:t>
                  </w:r>
                </w:p>
              </w:tc>
              <w:tc>
                <w:tcPr>
                  <w:tcW w:w="2350" w:type="pct"/>
                </w:tcPr>
                <w:p w14:paraId="6D711F51"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Antreprenor</w:t>
                  </w:r>
                </w:p>
              </w:tc>
            </w:tr>
            <w:tr w:rsidR="00334947" w:rsidRPr="00334947" w14:paraId="1F96920F" w14:textId="77777777" w:rsidTr="006226C2">
              <w:tc>
                <w:tcPr>
                  <w:tcW w:w="2650" w:type="pct"/>
                </w:tcPr>
                <w:p w14:paraId="41B41A3B"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w:t>
                  </w:r>
                  <w:r w:rsidRPr="00334947">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334947">
                    <w:rPr>
                      <w:rFonts w:ascii="Times New Roman" w:eastAsia="Times New Roman" w:hAnsi="Times New Roman" w:cs="Times New Roman"/>
                      <w:i/>
                      <w:noProof/>
                      <w:kern w:val="0"/>
                      <w:lang w:val="ro-MD"/>
                      <w14:ligatures w14:val="none"/>
                    </w:rPr>
                    <w:t>Beneficiar</w:t>
                  </w:r>
                  <w:r w:rsidRPr="00334947">
                    <w:rPr>
                      <w:rFonts w:ascii="Times New Roman" w:eastAsia="Times New Roman" w:hAnsi="Times New Roman" w:cs="Times New Roman"/>
                      <w:noProof/>
                      <w:kern w:val="0"/>
                      <w:lang w:val="ro-MD"/>
                      <w14:ligatures w14:val="none"/>
                    </w:rPr>
                    <w:t xml:space="preserve">, </w:t>
                  </w:r>
                  <w:r w:rsidRPr="00334947">
                    <w:rPr>
                      <w:rFonts w:ascii="Times New Roman" w:eastAsia="Times New Roman" w:hAnsi="Times New Roman" w:cs="Times New Roman"/>
                      <w:i/>
                      <w:noProof/>
                      <w:kern w:val="0"/>
                      <w:lang w:val="ro-MD"/>
                      <w14:ligatures w14:val="none"/>
                    </w:rPr>
                    <w:t xml:space="preserve">IDNO, </w:t>
                  </w:r>
                  <w:r w:rsidRPr="00334947">
                    <w:rPr>
                      <w:rFonts w:ascii="Times New Roman" w:eastAsia="Times New Roman" w:hAnsi="Times New Roman" w:cs="Times New Roman"/>
                      <w:noProof/>
                      <w:kern w:val="0"/>
                      <w:lang w:val="ro-MD"/>
                      <w14:ligatures w14:val="none"/>
                    </w:rPr>
                    <w:t xml:space="preserve"> pe de o parte,</w:t>
                  </w:r>
                </w:p>
              </w:tc>
              <w:tc>
                <w:tcPr>
                  <w:tcW w:w="2350" w:type="pct"/>
                </w:tcPr>
                <w:p w14:paraId="355F2EE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w:t>
                  </w:r>
                  <w:r w:rsidRPr="00334947">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334947">
                    <w:rPr>
                      <w:rFonts w:ascii="Times New Roman" w:eastAsia="Times New Roman" w:hAnsi="Times New Roman" w:cs="Times New Roman"/>
                      <w:i/>
                      <w:noProof/>
                      <w:kern w:val="0"/>
                      <w:lang w:val="ro-MD"/>
                      <w14:ligatures w14:val="none"/>
                    </w:rPr>
                    <w:t xml:space="preserve">Antreprenor, IDNO, </w:t>
                  </w:r>
                  <w:r w:rsidRPr="00334947">
                    <w:rPr>
                      <w:rFonts w:ascii="Times New Roman" w:eastAsia="Times New Roman" w:hAnsi="Times New Roman" w:cs="Times New Roman"/>
                      <w:noProof/>
                      <w:kern w:val="0"/>
                      <w:lang w:val="ro-MD"/>
                      <w14:ligatures w14:val="none"/>
                    </w:rPr>
                    <w:t xml:space="preserve"> pe de altă parte,</w:t>
                  </w:r>
                </w:p>
              </w:tc>
            </w:tr>
          </w:tbl>
          <w:p w14:paraId="6E6E09E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ambii (denumiţi în continuare </w:t>
            </w:r>
            <w:r w:rsidRPr="00334947">
              <w:rPr>
                <w:rFonts w:ascii="Times New Roman" w:eastAsia="Times New Roman" w:hAnsi="Times New Roman" w:cs="Times New Roman"/>
                <w:i/>
                <w:noProof/>
                <w:kern w:val="0"/>
                <w:lang w:val="ro-MD"/>
                <w14:ligatures w14:val="none"/>
              </w:rPr>
              <w:t>Părţi</w:t>
            </w:r>
            <w:r w:rsidRPr="00334947">
              <w:rPr>
                <w:rFonts w:ascii="Times New Roman" w:eastAsia="Times New Roman" w:hAnsi="Times New Roman" w:cs="Times New Roman"/>
                <w:noProof/>
                <w:kern w:val="0"/>
                <w:lang w:val="ro-MD"/>
                <w14:ligatures w14:val="none"/>
              </w:rPr>
              <w:t>), au încheiat prezentul Contract referitor la următoarele:</w:t>
            </w:r>
          </w:p>
          <w:p w14:paraId="0E7E2B66"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953AB1E"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 Achiziţionarea </w:t>
            </w:r>
            <w:r w:rsidRPr="00334947">
              <w:rPr>
                <w:rFonts w:ascii="Times New Roman" w:eastAsia="Times New Roman" w:hAnsi="Times New Roman" w:cs="Times New Roman"/>
                <w:b/>
                <w:noProof/>
                <w:kern w:val="0"/>
                <w:lang w:val="ro-MD"/>
                <w14:ligatures w14:val="none"/>
              </w:rPr>
              <w:t>serviciilor de proiectare …………..,</w:t>
            </w:r>
            <w:r w:rsidRPr="00334947">
              <w:rPr>
                <w:rFonts w:ascii="Times New Roman" w:eastAsia="Times New Roman" w:hAnsi="Times New Roman" w:cs="Times New Roman"/>
                <w:noProof/>
                <w:kern w:val="0"/>
                <w:lang w:val="ro-MD"/>
                <w14:ligatures w14:val="none"/>
              </w:rPr>
              <w:t xml:space="preserve"> denumite în </w:t>
            </w:r>
            <w:r w:rsidRPr="00334947">
              <w:rPr>
                <w:rFonts w:ascii="Times New Roman" w:eastAsia="Times New Roman" w:hAnsi="Times New Roman" w:cs="Times New Roman"/>
                <w:noProof/>
                <w:kern w:val="0"/>
                <w:shd w:val="clear" w:color="auto" w:fill="FFFFFF" w:themeFill="background1"/>
                <w:lang w:val="ro-MD"/>
                <w14:ligatures w14:val="none"/>
              </w:rPr>
              <w:t>continuare Lucrări</w:t>
            </w:r>
            <w:r w:rsidRPr="00334947">
              <w:rPr>
                <w:rFonts w:ascii="Times New Roman" w:eastAsia="Times New Roman" w:hAnsi="Times New Roman" w:cs="Times New Roman"/>
                <w:noProof/>
                <w:kern w:val="0"/>
                <w:lang w:val="ro-MD"/>
                <w14:ligatures w14:val="none"/>
              </w:rPr>
              <w:t>, conform procedurii de achiziție publică nr…</w:t>
            </w:r>
            <w:r w:rsidRPr="00334947">
              <w:rPr>
                <w:rFonts w:ascii="Times New Roman" w:eastAsia="Times New Roman" w:hAnsi="Times New Roman" w:cs="Times New Roman"/>
                <w:b/>
                <w:noProof/>
                <w:kern w:val="0"/>
                <w:shd w:val="clear" w:color="auto" w:fill="FFFFFF"/>
                <w:lang w:val="ro-MD"/>
                <w14:ligatures w14:val="none"/>
              </w:rPr>
              <w:t>……………</w:t>
            </w:r>
            <w:r w:rsidRPr="00334947">
              <w:rPr>
                <w:rFonts w:ascii="Times New Roman" w:eastAsia="Times New Roman" w:hAnsi="Times New Roman" w:cs="Times New Roman"/>
                <w:noProof/>
                <w:kern w:val="0"/>
                <w:lang w:val="ro-MD"/>
                <w14:ligatures w14:val="none"/>
              </w:rPr>
              <w:t>din ………..în baza deciziei grupului de lucru al Beneficiarului din ………..</w:t>
            </w:r>
          </w:p>
          <w:p w14:paraId="39D8672E"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DFB1BE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 Următoarele documente vor fi considerate părţi componente ale Contractului:</w:t>
            </w:r>
          </w:p>
          <w:p w14:paraId="656AAF6E" w14:textId="77777777" w:rsidR="00334947" w:rsidRPr="00334947" w:rsidRDefault="00334947" w:rsidP="00334947">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Formularul Contractului;</w:t>
            </w:r>
          </w:p>
          <w:p w14:paraId="48D8FD7B" w14:textId="77777777" w:rsidR="00334947" w:rsidRPr="00334947" w:rsidRDefault="00334947" w:rsidP="0033494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noProof/>
                <w:kern w:val="0"/>
                <w:lang w:val="ro-MD"/>
                <w14:ligatures w14:val="none"/>
              </w:rPr>
              <w:t>Formularul ofertei;</w:t>
            </w:r>
          </w:p>
          <w:p w14:paraId="47812E73" w14:textId="77777777" w:rsidR="00334947" w:rsidRPr="00334947" w:rsidRDefault="00334947" w:rsidP="0033494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noProof/>
                <w:kern w:val="0"/>
                <w:lang w:val="ro-MD"/>
                <w14:ligatures w14:val="none"/>
              </w:rPr>
              <w:t>Caietul de sarcini;</w:t>
            </w:r>
          </w:p>
          <w:p w14:paraId="41DFD8A7" w14:textId="77777777" w:rsidR="00334947" w:rsidRPr="00334947" w:rsidRDefault="00334947" w:rsidP="0033494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noProof/>
                <w:kern w:val="0"/>
                <w:lang w:val="ro-MD"/>
                <w14:ligatures w14:val="none"/>
              </w:rPr>
              <w:t>Garanția de bună execuție.</w:t>
            </w:r>
          </w:p>
          <w:p w14:paraId="43876791"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3C9D0AE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FB828F7"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7087EE6" w14:textId="77777777" w:rsidR="00334947" w:rsidRPr="00334947" w:rsidRDefault="00334947" w:rsidP="00334947">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6BF8F812"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 OBIECTUL CONTRACTULUI</w:t>
            </w:r>
          </w:p>
          <w:p w14:paraId="4951C56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610F95E0"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2DF5A3D1"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439A62EA"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4D18A9F"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2.TERMENII ŞI CONDIŢIILE DE PRESTARE</w:t>
            </w:r>
          </w:p>
          <w:p w14:paraId="45BFA08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334947">
              <w:rPr>
                <w:rFonts w:ascii="Times New Roman" w:eastAsia="Times New Roman" w:hAnsi="Times New Roman" w:cs="Times New Roman"/>
                <w:noProof/>
                <w:kern w:val="0"/>
                <w:shd w:val="clear" w:color="auto" w:fill="FFFFFF" w:themeFill="background1"/>
                <w:lang w:val="ro-MD"/>
                <w14:ligatures w14:val="none"/>
              </w:rPr>
              <w:t>şi anexa nr……..</w:t>
            </w:r>
            <w:r w:rsidRPr="00334947">
              <w:rPr>
                <w:rFonts w:ascii="Times New Roman" w:eastAsia="Times New Roman" w:hAnsi="Times New Roman" w:cs="Times New Roman"/>
                <w:noProof/>
                <w:kern w:val="0"/>
                <w:lang w:val="ro-MD"/>
                <w14:ligatures w14:val="none"/>
              </w:rPr>
              <w:t xml:space="preserve">la prezentul Contract. </w:t>
            </w:r>
          </w:p>
          <w:p w14:paraId="637EE9D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2.2. Termenul limită de predare a documentaţiei de proiect şi deviz – </w:t>
            </w:r>
            <w:r w:rsidRPr="00334947">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334947">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16DD7B74"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334947">
              <w:rPr>
                <w:rFonts w:ascii="Times New Roman" w:eastAsia="Times New Roman" w:hAnsi="Times New Roman" w:cs="Times New Roman"/>
                <w:noProof/>
                <w:kern w:val="0"/>
                <w:lang w:val="ro-MD"/>
                <w14:ligatures w14:val="none"/>
              </w:rPr>
              <w:lastRenderedPageBreak/>
              <w:t>prezenta spre aprobare către beneficiar, conceptul soluțiilor de reparație pentru care s-a optat, acesta se va baza pe date relevante, precum și argumentarea tehnico-economică.</w:t>
            </w:r>
          </w:p>
          <w:p w14:paraId="49D5DA4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2C236DB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66341D54"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p>
          <w:p w14:paraId="78560D48"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3. PREŢUL ŞI CONDIŢIILE DE PLATĂ</w:t>
            </w:r>
          </w:p>
          <w:p w14:paraId="1848875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3.1. Preţul Lucrărilor conform prezentului Contract este stabilit în lei moldoveneşti.</w:t>
            </w:r>
          </w:p>
          <w:p w14:paraId="317C8B3E"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r w:rsidRPr="00334947">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334947">
              <w:rPr>
                <w:rFonts w:ascii="Times New Roman" w:eastAsia="Times New Roman" w:hAnsi="Times New Roman" w:cs="Times New Roman"/>
                <w:b/>
                <w:noProof/>
                <w:kern w:val="0"/>
                <w:lang w:val="ro-MD"/>
                <w14:ligatures w14:val="none"/>
              </w:rPr>
              <w:t>……..</w:t>
            </w:r>
          </w:p>
          <w:p w14:paraId="11F68851"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39D84725"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I etapă</w:t>
            </w:r>
            <w:r w:rsidRPr="00334947">
              <w:rPr>
                <w:rFonts w:ascii="Times New Roman" w:eastAsia="Times New Roman" w:hAnsi="Times New Roman" w:cs="Times New Roman"/>
                <w:noProof/>
                <w:kern w:val="0"/>
                <w:lang w:val="ro-MD"/>
                <w14:ligatures w14:val="none"/>
              </w:rPr>
              <w:t xml:space="preserve"> – predarea raportului topogeodezic, hidrologic și geologic – </w:t>
            </w:r>
            <w:r w:rsidRPr="00334947">
              <w:rPr>
                <w:rFonts w:ascii="Times New Roman" w:eastAsia="Times New Roman" w:hAnsi="Times New Roman" w:cs="Times New Roman"/>
                <w:b/>
                <w:noProof/>
                <w:kern w:val="0"/>
                <w:lang w:val="ro-MD"/>
                <w14:ligatures w14:val="none"/>
              </w:rPr>
              <w:t>…….., inclusiv TVA,</w:t>
            </w:r>
            <w:r w:rsidRPr="00334947">
              <w:rPr>
                <w:rFonts w:ascii="Times New Roman" w:eastAsia="Times New Roman" w:hAnsi="Times New Roman" w:cs="Times New Roman"/>
                <w:noProof/>
                <w:kern w:val="0"/>
                <w:lang w:val="ro-MD"/>
                <w14:ligatures w14:val="none"/>
              </w:rPr>
              <w:t xml:space="preserve"> conform Specificației;</w:t>
            </w:r>
          </w:p>
          <w:p w14:paraId="392E275D"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noProof/>
                <w:kern w:val="0"/>
                <w:lang w:val="ro-MD"/>
                <w14:ligatures w14:val="none"/>
              </w:rPr>
              <w:t>II etapă</w:t>
            </w:r>
            <w:r w:rsidRPr="00334947">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334947">
              <w:rPr>
                <w:rFonts w:ascii="Times New Roman" w:eastAsia="Times New Roman" w:hAnsi="Times New Roman" w:cs="Times New Roman"/>
                <w:b/>
                <w:noProof/>
                <w:kern w:val="0"/>
                <w:lang w:val="ro-MD"/>
                <w14:ligatures w14:val="none"/>
              </w:rPr>
              <w:t>……., inclusiv TVA,</w:t>
            </w:r>
            <w:r w:rsidRPr="00334947">
              <w:rPr>
                <w:rFonts w:ascii="Times New Roman" w:eastAsia="Times New Roman" w:hAnsi="Times New Roman" w:cs="Times New Roman"/>
                <w:noProof/>
                <w:kern w:val="0"/>
                <w:lang w:val="ro-MD"/>
                <w14:ligatures w14:val="none"/>
              </w:rPr>
              <w:t xml:space="preserve"> conform Specificației. </w:t>
            </w:r>
          </w:p>
          <w:p w14:paraId="3AA8FB3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7FBA646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3.5. Plăţile se vor efectua prin ……………, indicat în prezentul Contract.</w:t>
            </w:r>
          </w:p>
          <w:p w14:paraId="2CAB24E1" w14:textId="77777777" w:rsidR="00334947" w:rsidRPr="00334947" w:rsidRDefault="00334947" w:rsidP="0033494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CB294A5"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4. CONDIŢIILE DE PREDARE-PRIMIRE</w:t>
            </w:r>
          </w:p>
          <w:p w14:paraId="29FD4DAB"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759956C9" w14:textId="77777777" w:rsidR="00334947" w:rsidRPr="00334947" w:rsidRDefault="00334947" w:rsidP="00334947">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16A349AB" w14:textId="77777777" w:rsidR="00334947" w:rsidRPr="00334947" w:rsidRDefault="00334947" w:rsidP="00334947">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calitatea Lucrărilor corespunde documentelor normative și standardelor de stat.</w:t>
            </w:r>
          </w:p>
          <w:p w14:paraId="114DE749" w14:textId="77777777" w:rsidR="00334947" w:rsidRPr="00334947" w:rsidRDefault="00334947" w:rsidP="00334947">
            <w:pPr>
              <w:spacing w:after="0" w:line="240" w:lineRule="auto"/>
              <w:ind w:firstLine="720"/>
              <w:jc w:val="center"/>
              <w:rPr>
                <w:rFonts w:ascii="Times New Roman" w:eastAsia="Times New Roman" w:hAnsi="Times New Roman" w:cs="Times New Roman"/>
                <w:b/>
                <w:noProof/>
                <w:kern w:val="0"/>
                <w:lang w:val="ro-MD"/>
                <w14:ligatures w14:val="none"/>
              </w:rPr>
            </w:pPr>
          </w:p>
          <w:p w14:paraId="74AE9DE7"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5. STANDARDE</w:t>
            </w:r>
          </w:p>
          <w:p w14:paraId="69ECA49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3672666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5DCF76CD"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p>
          <w:p w14:paraId="7B0D7A33"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6. OBLIGAŢIILE PĂRŢILOR</w:t>
            </w:r>
          </w:p>
          <w:p w14:paraId="4F15EDA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6.1. În baza prezentului Contract, Antreprenorul se obligă:</w:t>
            </w:r>
          </w:p>
          <w:p w14:paraId="174B6568"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427E07AB"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presteze Lucrările conform condiţiilor prevăzute de prezentul Contract;</w:t>
            </w:r>
          </w:p>
          <w:p w14:paraId="77F9107F"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indice t</w:t>
            </w:r>
            <w:r w:rsidRPr="00334947">
              <w:rPr>
                <w:rFonts w:ascii="Times New Roman" w:eastAsia="Times New Roman" w:hAnsi="Times New Roman" w:cs="Times New Roman"/>
                <w:kern w:val="0"/>
                <w:lang w:val="ro-MD" w:eastAsia="ru-RU"/>
                <w14:ligatures w14:val="none"/>
              </w:rPr>
              <w:t>ermenul de garanție a lucrărilor;</w:t>
            </w:r>
          </w:p>
          <w:p w14:paraId="28FACF20"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38E8C32F"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5494C3A1"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6A21E45B"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31427457" w14:textId="77777777" w:rsidR="00334947" w:rsidRPr="00334947" w:rsidRDefault="00334947" w:rsidP="0033494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lastRenderedPageBreak/>
              <w:t>să stabilească modul de tratare a neconformităților și defectelor apărute în execuție, din vina sa, precum și să urmărească aplicarea pe șantier a soluțiilor adoptate;</w:t>
            </w:r>
          </w:p>
          <w:p w14:paraId="5D75FC0E" w14:textId="77777777" w:rsidR="00334947" w:rsidRPr="00334947" w:rsidRDefault="00334947" w:rsidP="00334947">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125385BF"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6.2.  În baza prezentului Contract, Beneficiarul se obligă:</w:t>
            </w:r>
          </w:p>
          <w:p w14:paraId="293EB001" w14:textId="77777777" w:rsidR="00334947" w:rsidRPr="00334947" w:rsidRDefault="00334947" w:rsidP="0033494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64F2D201" w14:textId="77777777" w:rsidR="00334947" w:rsidRPr="00334947" w:rsidRDefault="00334947" w:rsidP="0033494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26F60AE" w14:textId="77777777" w:rsidR="00334947" w:rsidRPr="00334947" w:rsidRDefault="00334947" w:rsidP="0033494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15DCD7C5" w14:textId="77777777" w:rsidR="00334947" w:rsidRPr="00334947" w:rsidRDefault="00334947" w:rsidP="00334947">
            <w:pPr>
              <w:spacing w:after="0" w:line="240" w:lineRule="auto"/>
              <w:ind w:firstLine="720"/>
              <w:jc w:val="center"/>
              <w:rPr>
                <w:rFonts w:ascii="Times New Roman" w:eastAsia="Times New Roman" w:hAnsi="Times New Roman" w:cs="Times New Roman"/>
                <w:b/>
                <w:noProof/>
                <w:kern w:val="0"/>
                <w:lang w:val="ro-MD"/>
                <w14:ligatures w14:val="none"/>
              </w:rPr>
            </w:pPr>
          </w:p>
          <w:p w14:paraId="544E4AE6"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7. JUSTIFICAREA DATORITĂ UNUI IMPEDIMENT</w:t>
            </w:r>
          </w:p>
          <w:p w14:paraId="5A9C4B7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90731DA"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4103F1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50B5A9"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p>
          <w:p w14:paraId="5955F49A"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8. REZOLUȚIUNEA CONTRACTULUI</w:t>
            </w:r>
          </w:p>
          <w:p w14:paraId="51959A7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8.1.Rezoluțiunea Contractului se poate realiza cu acordul comun al Părţilor.</w:t>
            </w:r>
          </w:p>
          <w:p w14:paraId="73540EB0"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8.2. Contractul poate fi rezolvitîn mod unilateral în caz de:</w:t>
            </w:r>
          </w:p>
          <w:p w14:paraId="7AC46401" w14:textId="77777777" w:rsidR="00334947" w:rsidRPr="00334947" w:rsidRDefault="00334947" w:rsidP="0033494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5B3D741F" w14:textId="77777777" w:rsidR="00334947" w:rsidRPr="00334947" w:rsidRDefault="00334947" w:rsidP="0033494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nerespectare de către Antreprenor a termenelor de executare stabilite;</w:t>
            </w:r>
          </w:p>
          <w:p w14:paraId="5F9CA98B" w14:textId="77777777" w:rsidR="00334947" w:rsidRPr="00334947" w:rsidRDefault="00334947" w:rsidP="0033494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nerespectare de către Beneficiar a termenelor de plată a Lucrărilor;</w:t>
            </w:r>
          </w:p>
          <w:p w14:paraId="182122FF" w14:textId="77777777" w:rsidR="00334947" w:rsidRPr="00334947" w:rsidRDefault="00334947" w:rsidP="0033494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4A4860E2" w14:textId="77777777" w:rsidR="00334947" w:rsidRPr="00334947" w:rsidRDefault="00334947" w:rsidP="0033494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55B9AC8B" w14:textId="77777777" w:rsidR="00334947" w:rsidRPr="00334947" w:rsidRDefault="00334947" w:rsidP="00334947">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F1D46A8" w14:textId="77777777" w:rsidR="00334947" w:rsidRPr="00334947" w:rsidRDefault="00334947" w:rsidP="00334947">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12C860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141EA31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7662ABE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426A7A64"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9. RECLAMAŢII ŞI SANCŢIUNI</w:t>
            </w:r>
          </w:p>
          <w:p w14:paraId="09E61956"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B66A4E6"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BD0EF4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6978944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51DDD3BE"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4610F957"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143A45DE"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1A96FF2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2DC79380"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p>
          <w:p w14:paraId="5C72538A"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10. DREPTURI DE PROPRIETATE INTELECTUALĂ</w:t>
            </w:r>
          </w:p>
          <w:p w14:paraId="28FBBE4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10.1. Antreprenorul are obligaţia să despăgubească Beneficiarul împotriva oricăror:</w:t>
            </w:r>
          </w:p>
          <w:p w14:paraId="5CBEBDBF"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C822513"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47D517D4" w14:textId="77777777" w:rsidR="00334947" w:rsidRPr="00334947" w:rsidRDefault="00334947" w:rsidP="00334947">
            <w:pPr>
              <w:spacing w:after="0" w:line="240" w:lineRule="auto"/>
              <w:ind w:firstLine="720"/>
              <w:jc w:val="both"/>
              <w:rPr>
                <w:rFonts w:ascii="Times New Roman" w:eastAsia="Times New Roman" w:hAnsi="Times New Roman" w:cs="Times New Roman"/>
                <w:noProof/>
                <w:kern w:val="0"/>
                <w:lang w:val="ro-MD"/>
                <w14:ligatures w14:val="none"/>
              </w:rPr>
            </w:pPr>
          </w:p>
          <w:p w14:paraId="54FFF642" w14:textId="77777777" w:rsidR="00334947" w:rsidRPr="00334947" w:rsidRDefault="00334947" w:rsidP="00334947">
            <w:pPr>
              <w:spacing w:after="0" w:line="240" w:lineRule="auto"/>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11. DISPOZIŢII FINALE</w:t>
            </w:r>
          </w:p>
          <w:p w14:paraId="7A971E6F"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12778E1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0F922B3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590E5A6"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52C6F72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3603A77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453D8C4D"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653C45A7"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54491625"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12E37AA9"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3BE56A7B"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6B32B64A"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13882B46"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69F0CF9A"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56594978"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3A646A78"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39554A52" w14:textId="77777777" w:rsidR="00334947" w:rsidRPr="00334947" w:rsidRDefault="00334947" w:rsidP="00334947">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PARTEA CE ȚINE DE CONDIȚIILE</w:t>
            </w:r>
          </w:p>
          <w:p w14:paraId="181105A1" w14:textId="77777777" w:rsidR="00334947" w:rsidRPr="00334947" w:rsidRDefault="00334947" w:rsidP="00334947">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SPECIALE AL CONTRACTULUI</w:t>
            </w:r>
          </w:p>
          <w:p w14:paraId="6011C329"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w:t>
            </w:r>
            <w:r w:rsidRPr="00334947">
              <w:rPr>
                <w:rFonts w:ascii="Times New Roman" w:eastAsia="Times New Roman" w:hAnsi="Times New Roman" w:cs="Times New Roman"/>
                <w:noProof/>
                <w:kern w:val="0"/>
                <w:sz w:val="20"/>
                <w:szCs w:val="20"/>
                <w:lang w:val="ro-MD"/>
                <w14:ligatures w14:val="none"/>
              </w:rPr>
              <w:t>LA NECESITATE)</w:t>
            </w:r>
          </w:p>
          <w:p w14:paraId="2478D549"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4A9B1FBF"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3C1DAE24"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59AE670E"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12B464F9"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2D92529D"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617826AD" w14:textId="77777777" w:rsidR="00334947" w:rsidRPr="00334947" w:rsidRDefault="00334947" w:rsidP="00334947">
            <w:pPr>
              <w:spacing w:after="0" w:line="276" w:lineRule="auto"/>
              <w:contextualSpacing/>
              <w:rPr>
                <w:rFonts w:ascii="Times New Roman" w:eastAsia="Times New Roman" w:hAnsi="Times New Roman" w:cs="Times New Roman"/>
                <w:noProof/>
                <w:kern w:val="0"/>
                <w:lang w:val="ro-MD"/>
                <w14:ligatures w14:val="none"/>
              </w:rPr>
            </w:pPr>
          </w:p>
          <w:p w14:paraId="5970AC4A" w14:textId="77777777" w:rsidR="00334947" w:rsidRPr="00334947" w:rsidRDefault="00334947" w:rsidP="00334947">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kern w:val="0"/>
                <w:lang w:val="ro-MD"/>
                <w14:ligatures w14:val="none"/>
              </w:rPr>
              <w:t>RECHIZITELE JURIDICE, POŞTALE ŞI DE PLĂŢI ALE PĂRŢILOR</w:t>
            </w:r>
          </w:p>
          <w:p w14:paraId="528E6CDF" w14:textId="77777777" w:rsidR="00334947" w:rsidRPr="00334947" w:rsidRDefault="00334947" w:rsidP="00334947">
            <w:pPr>
              <w:tabs>
                <w:tab w:val="left" w:pos="2685"/>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947" w:rsidRPr="00334947" w14:paraId="06F9839F" w14:textId="77777777" w:rsidTr="006226C2">
              <w:trPr>
                <w:jc w:val="center"/>
              </w:trPr>
              <w:tc>
                <w:tcPr>
                  <w:tcW w:w="5163" w:type="dxa"/>
                  <w:tcBorders>
                    <w:top w:val="nil"/>
                    <w:left w:val="nil"/>
                    <w:bottom w:val="nil"/>
                    <w:right w:val="nil"/>
                  </w:tcBorders>
                </w:tcPr>
                <w:p w14:paraId="3CF3869F" w14:textId="77777777" w:rsidR="00334947" w:rsidRPr="00334947" w:rsidRDefault="00334947" w:rsidP="00334947">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658052E8" w14:textId="77777777" w:rsidR="00334947" w:rsidRPr="00334947" w:rsidRDefault="00334947" w:rsidP="00334947">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iCs/>
                      <w:noProof/>
                      <w:kern w:val="0"/>
                      <w:lang w:val="ro-MD"/>
                      <w14:ligatures w14:val="none"/>
                    </w:rPr>
                    <w:t>BENEFICIARUL</w:t>
                  </w:r>
                </w:p>
              </w:tc>
            </w:tr>
            <w:tr w:rsidR="00334947" w:rsidRPr="00334947" w14:paraId="5258769F" w14:textId="77777777" w:rsidTr="006226C2">
              <w:trPr>
                <w:jc w:val="center"/>
              </w:trPr>
              <w:tc>
                <w:tcPr>
                  <w:tcW w:w="5163" w:type="dxa"/>
                  <w:tcBorders>
                    <w:top w:val="nil"/>
                    <w:left w:val="nil"/>
                    <w:bottom w:val="nil"/>
                    <w:right w:val="nil"/>
                  </w:tcBorders>
                  <w:vAlign w:val="center"/>
                </w:tcPr>
                <w:p w14:paraId="2D3B2F79"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5298FE16"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Adresa poştală:</w:t>
                  </w:r>
                </w:p>
              </w:tc>
            </w:tr>
            <w:tr w:rsidR="00334947" w:rsidRPr="00334947" w14:paraId="3DA1DBF6" w14:textId="77777777" w:rsidTr="006226C2">
              <w:trPr>
                <w:jc w:val="center"/>
              </w:trPr>
              <w:tc>
                <w:tcPr>
                  <w:tcW w:w="5163" w:type="dxa"/>
                  <w:tcBorders>
                    <w:top w:val="nil"/>
                    <w:left w:val="nil"/>
                    <w:bottom w:val="nil"/>
                    <w:right w:val="nil"/>
                  </w:tcBorders>
                  <w:vAlign w:val="center"/>
                </w:tcPr>
                <w:p w14:paraId="26CB896E"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6964085E"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Telefon:</w:t>
                  </w:r>
                </w:p>
              </w:tc>
            </w:tr>
            <w:tr w:rsidR="00334947" w:rsidRPr="00334947" w14:paraId="0B67B64B" w14:textId="77777777" w:rsidTr="006226C2">
              <w:trPr>
                <w:jc w:val="center"/>
              </w:trPr>
              <w:tc>
                <w:tcPr>
                  <w:tcW w:w="5163" w:type="dxa"/>
                  <w:tcBorders>
                    <w:top w:val="nil"/>
                    <w:left w:val="nil"/>
                    <w:bottom w:val="nil"/>
                    <w:right w:val="nil"/>
                  </w:tcBorders>
                  <w:vAlign w:val="center"/>
                </w:tcPr>
                <w:p w14:paraId="05802FBB"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21B3D7BA"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 fiscal:</w:t>
                  </w:r>
                </w:p>
              </w:tc>
            </w:tr>
            <w:tr w:rsidR="00334947" w:rsidRPr="00334947" w14:paraId="7DDB7823" w14:textId="77777777" w:rsidTr="006226C2">
              <w:trPr>
                <w:jc w:val="center"/>
              </w:trPr>
              <w:tc>
                <w:tcPr>
                  <w:tcW w:w="5163" w:type="dxa"/>
                  <w:tcBorders>
                    <w:top w:val="nil"/>
                    <w:left w:val="nil"/>
                    <w:bottom w:val="nil"/>
                    <w:right w:val="nil"/>
                  </w:tcBorders>
                  <w:vAlign w:val="center"/>
                </w:tcPr>
                <w:p w14:paraId="24C905CF"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4EF09045"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Banca:</w:t>
                  </w:r>
                </w:p>
              </w:tc>
            </w:tr>
            <w:tr w:rsidR="00334947" w:rsidRPr="00334947" w14:paraId="65863847" w14:textId="77777777" w:rsidTr="006226C2">
              <w:trPr>
                <w:jc w:val="center"/>
              </w:trPr>
              <w:tc>
                <w:tcPr>
                  <w:tcW w:w="5163" w:type="dxa"/>
                  <w:tcBorders>
                    <w:top w:val="nil"/>
                    <w:left w:val="nil"/>
                    <w:bottom w:val="nil"/>
                    <w:right w:val="nil"/>
                  </w:tcBorders>
                  <w:vAlign w:val="center"/>
                </w:tcPr>
                <w:p w14:paraId="679CC515"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0441A5E7"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Cod:</w:t>
                  </w:r>
                </w:p>
              </w:tc>
            </w:tr>
            <w:tr w:rsidR="00334947" w:rsidRPr="00334947" w14:paraId="6DAC2432" w14:textId="77777777" w:rsidTr="006226C2">
              <w:trPr>
                <w:jc w:val="center"/>
              </w:trPr>
              <w:tc>
                <w:tcPr>
                  <w:tcW w:w="5163" w:type="dxa"/>
                  <w:tcBorders>
                    <w:top w:val="nil"/>
                    <w:left w:val="nil"/>
                    <w:bottom w:val="nil"/>
                    <w:right w:val="nil"/>
                  </w:tcBorders>
                  <w:vAlign w:val="center"/>
                </w:tcPr>
                <w:p w14:paraId="6929DFD2"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067C67F0"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IBAN</w:t>
                  </w:r>
                </w:p>
              </w:tc>
            </w:tr>
            <w:tr w:rsidR="00334947" w:rsidRPr="00334947" w14:paraId="6B3F4CCD" w14:textId="77777777" w:rsidTr="006226C2">
              <w:trPr>
                <w:trHeight w:val="749"/>
                <w:jc w:val="center"/>
              </w:trPr>
              <w:tc>
                <w:tcPr>
                  <w:tcW w:w="5163" w:type="dxa"/>
                  <w:tcBorders>
                    <w:top w:val="nil"/>
                    <w:left w:val="nil"/>
                    <w:bottom w:val="nil"/>
                    <w:right w:val="nil"/>
                  </w:tcBorders>
                  <w:vAlign w:val="center"/>
                </w:tcPr>
                <w:p w14:paraId="7FF59356" w14:textId="77777777" w:rsidR="00334947" w:rsidRPr="00334947" w:rsidRDefault="00334947" w:rsidP="00334947">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B225025"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E693F55"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6AF79F1"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4E5F920"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5933404" w14:textId="77777777" w:rsidR="00334947" w:rsidRPr="00334947" w:rsidRDefault="00334947" w:rsidP="0033494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76723C05" w14:textId="77777777" w:rsidR="00334947" w:rsidRPr="00334947" w:rsidRDefault="00334947" w:rsidP="00334947">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SEMNĂTURILE PĂRŢILOR</w:t>
            </w:r>
          </w:p>
          <w:p w14:paraId="17758D38" w14:textId="77777777" w:rsidR="00334947" w:rsidRPr="00334947" w:rsidRDefault="00334947" w:rsidP="00334947">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334947" w:rsidRPr="00334947" w14:paraId="68074CD5" w14:textId="77777777" w:rsidTr="006226C2">
              <w:trPr>
                <w:trHeight w:val="357"/>
                <w:jc w:val="center"/>
              </w:trPr>
              <w:tc>
                <w:tcPr>
                  <w:tcW w:w="5188" w:type="dxa"/>
                  <w:vAlign w:val="center"/>
                </w:tcPr>
                <w:p w14:paraId="13B76B7F"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ANTREPRENOR</w:t>
                  </w:r>
                </w:p>
              </w:tc>
              <w:tc>
                <w:tcPr>
                  <w:tcW w:w="4559" w:type="dxa"/>
                  <w:vAlign w:val="center"/>
                </w:tcPr>
                <w:p w14:paraId="7EA3ABEB"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BENEFICIAR</w:t>
                  </w:r>
                </w:p>
              </w:tc>
            </w:tr>
            <w:tr w:rsidR="00334947" w:rsidRPr="00334947" w14:paraId="1AA37401" w14:textId="77777777" w:rsidTr="006226C2">
              <w:trPr>
                <w:trHeight w:val="357"/>
                <w:jc w:val="center"/>
              </w:trPr>
              <w:tc>
                <w:tcPr>
                  <w:tcW w:w="5188" w:type="dxa"/>
                  <w:vAlign w:val="center"/>
                </w:tcPr>
                <w:p w14:paraId="7B1B67F5"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65702760"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tc>
            </w:tr>
          </w:tbl>
          <w:p w14:paraId="0BA613F2"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57EC9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1D9B6E" w14:textId="77777777" w:rsidR="00334947" w:rsidRPr="00334947" w:rsidRDefault="00334947" w:rsidP="0033494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7E0949D" w14:textId="77777777" w:rsidR="00334947" w:rsidRPr="00334947" w:rsidRDefault="00334947" w:rsidP="0033494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DB23A14" w14:textId="77777777" w:rsidR="00334947" w:rsidRPr="00334947" w:rsidRDefault="00334947" w:rsidP="0033494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196AF273"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6E3EFCF"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739D5B"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689F00"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67A88EE6"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487F0DD5"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4D427D05"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0AC2FE17"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759A6097"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3E786F73"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2D586C84"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3447C059"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3FAAD93E"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185D013C"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430508E1"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33326E6A"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lastRenderedPageBreak/>
              <w:t>Anexa nr. 1</w:t>
            </w:r>
          </w:p>
          <w:p w14:paraId="30C2A7B5"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la Contractul nr. ___________</w:t>
            </w:r>
          </w:p>
          <w:p w14:paraId="36A8A45E" w14:textId="77777777" w:rsidR="00334947" w:rsidRPr="00334947" w:rsidRDefault="00334947" w:rsidP="0033494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din „____”  _____ 20_______</w:t>
            </w:r>
          </w:p>
          <w:p w14:paraId="7EB68D46"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56C28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72421C"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5F106E"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0600C9"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58FB0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A33DD8"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SPECIFICAŢII TEHNICE</w:t>
            </w:r>
          </w:p>
          <w:p w14:paraId="01885C71"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334947" w:rsidRPr="00334947" w14:paraId="6294340E" w14:textId="77777777" w:rsidTr="006226C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4F0DC6"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D06402"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9886D"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C13A66C"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Specificarea tehnică deplină solicitată de către autoritatea contractantă</w:t>
                  </w:r>
                </w:p>
                <w:p w14:paraId="28E45B92"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99BDD0"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bCs/>
                      <w:kern w:val="0"/>
                      <w:lang w:val="ro-MD"/>
                      <w14:ligatures w14:val="none"/>
                    </w:rPr>
                    <w:t>Specificarea tehnică</w:t>
                  </w:r>
                  <w:r w:rsidRPr="00334947">
                    <w:rPr>
                      <w:rFonts w:ascii="Times New Roman" w:eastAsia="Times New Roman" w:hAnsi="Times New Roman" w:cs="Times New Roman"/>
                      <w:b/>
                      <w:noProof/>
                      <w:kern w:val="0"/>
                      <w:lang w:val="ro-MD"/>
                      <w14:ligatures w14:val="none"/>
                    </w:rPr>
                    <w:t>deplină propusă de către ofertant</w:t>
                  </w:r>
                </w:p>
                <w:p w14:paraId="3413C33C"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5359322" w14:textId="77777777" w:rsidR="00334947" w:rsidRPr="00334947" w:rsidRDefault="00334947" w:rsidP="00334947">
                  <w:pPr>
                    <w:spacing w:after="0" w:line="240" w:lineRule="auto"/>
                    <w:ind w:left="378" w:right="377"/>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Standarde de</w:t>
                  </w:r>
                </w:p>
                <w:p w14:paraId="235A845A" w14:textId="77777777" w:rsidR="00334947" w:rsidRPr="00334947" w:rsidRDefault="00334947" w:rsidP="00334947">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referinţă</w:t>
                  </w:r>
                </w:p>
              </w:tc>
            </w:tr>
            <w:tr w:rsidR="00334947" w:rsidRPr="00334947" w14:paraId="7241AC74" w14:textId="77777777" w:rsidTr="006226C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DE23D"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FD203E"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CABB7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85E4D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929E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1B9716F"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r w:rsidR="00334947" w:rsidRPr="00334947" w14:paraId="20A3EE55" w14:textId="77777777" w:rsidTr="006226C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1C52A"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5D32A"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2FC94"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10793C"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7A080"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5A54710"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r w:rsidR="00334947" w:rsidRPr="00334947" w14:paraId="73FE4205" w14:textId="77777777" w:rsidTr="006226C2">
              <w:tc>
                <w:tcPr>
                  <w:tcW w:w="2261" w:type="dxa"/>
                  <w:gridSpan w:val="2"/>
                  <w:tcBorders>
                    <w:top w:val="single" w:sz="6" w:space="0" w:color="000000"/>
                    <w:left w:val="nil"/>
                    <w:bottom w:val="nil"/>
                    <w:right w:val="nil"/>
                  </w:tcBorders>
                </w:tcPr>
                <w:p w14:paraId="4BFAEB39"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741EDA52"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5EAA7C37"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4D6C30B5"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4A956AB7"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12BDBF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6AA1E193"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5F57BE9C"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44384A54"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3E884252"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0C651A69"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1DB2E0B9"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7263E3FC"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p>
                <w:p w14:paraId="7D2E1F06" w14:textId="77777777" w:rsidR="00334947" w:rsidRPr="00334947" w:rsidRDefault="00334947" w:rsidP="00334947">
                  <w:pPr>
                    <w:spacing w:after="0" w:line="240" w:lineRule="auto"/>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SEMNĂTURILE PĂRŢILOR</w:t>
                  </w:r>
                </w:p>
                <w:p w14:paraId="6D691958"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p>
              </w:tc>
            </w:tr>
            <w:tr w:rsidR="00334947" w:rsidRPr="00334947" w14:paraId="5F904859" w14:textId="77777777" w:rsidTr="006226C2">
              <w:tc>
                <w:tcPr>
                  <w:tcW w:w="4763" w:type="dxa"/>
                  <w:gridSpan w:val="4"/>
                  <w:tcBorders>
                    <w:top w:val="nil"/>
                    <w:left w:val="nil"/>
                    <w:bottom w:val="nil"/>
                    <w:right w:val="nil"/>
                  </w:tcBorders>
                  <w:tcMar>
                    <w:top w:w="24" w:type="dxa"/>
                    <w:left w:w="48" w:type="dxa"/>
                    <w:bottom w:w="24" w:type="dxa"/>
                    <w:right w:w="48" w:type="dxa"/>
                  </w:tcMar>
                  <w:hideMark/>
                </w:tcPr>
                <w:p w14:paraId="7C37C029"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Antreprenorul/Prestatorul de lucrări/de servicii de proiectare</w:t>
                  </w:r>
                </w:p>
                <w:p w14:paraId="01D3D8F6"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373716C8"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5771C016" w14:textId="77777777" w:rsidR="00334947" w:rsidRPr="00334947" w:rsidRDefault="00334947" w:rsidP="00334947">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41E2FD22" w14:textId="77777777" w:rsidR="00334947" w:rsidRPr="00334947" w:rsidRDefault="00334947" w:rsidP="00334947">
                  <w:pPr>
                    <w:spacing w:after="0" w:line="240" w:lineRule="auto"/>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 xml:space="preserve">                                  Beneficiar</w:t>
                  </w:r>
                </w:p>
                <w:p w14:paraId="3C15E5D5"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2F1EE61C"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4F6E8FD2"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tc>
            </w:tr>
          </w:tbl>
          <w:p w14:paraId="3D346F19"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1F96FA16"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7E04D5F6"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1A913282"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4F4B6DAE"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1BBB9EDB"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07C9E797"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67C64FE3"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3DF3B4F8"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49727173"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46771D12"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62A322A3"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2774C505"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45B729AE"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1EC6E263"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4EE7B23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29AC3E3F"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Anexa nr. 2</w:t>
            </w:r>
          </w:p>
          <w:p w14:paraId="4FDCCA0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Contractul nr.__________</w:t>
            </w:r>
          </w:p>
          <w:p w14:paraId="64406CC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1698F0A6"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454BD31"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1EAACB5"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2F08686"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065BCAA" w14:textId="77777777" w:rsidR="00334947" w:rsidRPr="00334947" w:rsidRDefault="00334947" w:rsidP="00334947">
            <w:pPr>
              <w:spacing w:after="0" w:line="240" w:lineRule="auto"/>
              <w:jc w:val="both"/>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 xml:space="preserve">        SPECIFICAŢII DE PREŢ</w:t>
            </w:r>
          </w:p>
          <w:p w14:paraId="1A039483"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34947" w:rsidRPr="00334947" w14:paraId="21BFD6FB" w14:textId="77777777" w:rsidTr="006226C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651566" w14:textId="77777777" w:rsidR="00334947" w:rsidRPr="00334947" w:rsidRDefault="00334947" w:rsidP="00334947">
                  <w:pPr>
                    <w:spacing w:after="0" w:line="240" w:lineRule="auto"/>
                    <w:ind w:right="-176"/>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F2992F" w14:textId="77777777" w:rsidR="00334947" w:rsidRPr="00334947" w:rsidRDefault="00334947" w:rsidP="0033494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Denumirea</w:t>
                  </w:r>
                </w:p>
                <w:p w14:paraId="7BEB8393" w14:textId="77777777" w:rsidR="00334947" w:rsidRPr="00334947" w:rsidRDefault="00334947" w:rsidP="0033494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lucrărilor/</w:t>
                  </w:r>
                </w:p>
                <w:p w14:paraId="1523A700" w14:textId="77777777" w:rsidR="00334947" w:rsidRPr="00334947" w:rsidRDefault="00334947" w:rsidP="0033494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 xml:space="preserve">     serviciilor</w:t>
                  </w:r>
                </w:p>
                <w:p w14:paraId="13CA6393" w14:textId="77777777" w:rsidR="00334947" w:rsidRPr="00334947" w:rsidRDefault="00334947" w:rsidP="0033494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5AB732"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32ED3A"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C3B1C5" w14:textId="77777777" w:rsidR="00334947" w:rsidRPr="00334947" w:rsidRDefault="00334947" w:rsidP="00334947">
                  <w:pPr>
                    <w:spacing w:after="0" w:line="240" w:lineRule="auto"/>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87BB63"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Preţul unitar,</w:t>
                  </w:r>
                </w:p>
                <w:p w14:paraId="392CC997"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3E6CD1"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E141EE"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Termenii de executare/</w:t>
                  </w:r>
                </w:p>
                <w:p w14:paraId="13AAFD30"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prestare</w:t>
                  </w:r>
                </w:p>
              </w:tc>
            </w:tr>
            <w:tr w:rsidR="00334947" w:rsidRPr="00334947" w14:paraId="607D5554" w14:textId="77777777" w:rsidTr="006226C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A72C0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51085F"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AF9B5"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E0A5C6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870E52"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16C9"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0034C"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B523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r w:rsidR="00334947" w:rsidRPr="00334947" w14:paraId="02C1AB79" w14:textId="77777777" w:rsidTr="006226C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F5972"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5753C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35488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BC05A"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F12B7"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FDBE09"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04B04"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ABA15"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tc>
            </w:tr>
            <w:tr w:rsidR="00334947" w:rsidRPr="00334947" w14:paraId="259E187C" w14:textId="77777777" w:rsidTr="006226C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ADBED63"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422EE42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1BF3A04F"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6C59BF01"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4A016E11"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33E860D0"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74D6CED8"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6FCA3904"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3BFA34BB" w14:textId="77777777" w:rsidR="00334947" w:rsidRPr="00334947" w:rsidRDefault="00334947" w:rsidP="00334947">
                  <w:pPr>
                    <w:spacing w:after="0" w:line="240" w:lineRule="auto"/>
                    <w:jc w:val="both"/>
                    <w:rPr>
                      <w:rFonts w:ascii="Times New Roman" w:eastAsia="Times New Roman" w:hAnsi="Times New Roman" w:cs="Times New Roman"/>
                      <w:kern w:val="0"/>
                      <w:lang w:val="ro-MD"/>
                      <w14:ligatures w14:val="none"/>
                    </w:rPr>
                  </w:pPr>
                </w:p>
                <w:p w14:paraId="08C5C187"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SEMNĂTURILE PĂRŢILOR</w:t>
                  </w:r>
                </w:p>
              </w:tc>
            </w:tr>
            <w:tr w:rsidR="00334947" w:rsidRPr="00334947" w14:paraId="613FFD0B" w14:textId="77777777" w:rsidTr="006226C2">
              <w:tc>
                <w:tcPr>
                  <w:tcW w:w="5303" w:type="dxa"/>
                  <w:gridSpan w:val="5"/>
                  <w:tcBorders>
                    <w:top w:val="nil"/>
                    <w:left w:val="nil"/>
                    <w:bottom w:val="nil"/>
                    <w:right w:val="nil"/>
                  </w:tcBorders>
                  <w:tcMar>
                    <w:top w:w="24" w:type="dxa"/>
                    <w:left w:w="48" w:type="dxa"/>
                    <w:bottom w:w="24" w:type="dxa"/>
                    <w:right w:w="48" w:type="dxa"/>
                  </w:tcMar>
                  <w:hideMark/>
                </w:tcPr>
                <w:p w14:paraId="3D1E089E" w14:textId="77777777" w:rsidR="00334947" w:rsidRPr="00334947" w:rsidRDefault="00334947" w:rsidP="00334947">
                  <w:pPr>
                    <w:spacing w:after="0" w:line="240" w:lineRule="auto"/>
                    <w:jc w:val="center"/>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Antreprenorul/Prestatorul de lucrări/</w:t>
                  </w:r>
                </w:p>
                <w:p w14:paraId="443D5862"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de servicii de proiectare</w:t>
                  </w:r>
                </w:p>
                <w:p w14:paraId="00749048"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12CFC41F"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47A381F3"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Beneficiar</w:t>
                  </w:r>
                </w:p>
                <w:p w14:paraId="66BD1E74"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 </w:t>
                  </w:r>
                </w:p>
                <w:p w14:paraId="00464221"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p w14:paraId="22639460" w14:textId="77777777" w:rsidR="00334947" w:rsidRPr="00334947" w:rsidRDefault="00334947" w:rsidP="00334947">
                  <w:pPr>
                    <w:spacing w:after="0" w:line="240" w:lineRule="auto"/>
                    <w:ind w:firstLine="567"/>
                    <w:jc w:val="both"/>
                    <w:rPr>
                      <w:rFonts w:ascii="Times New Roman" w:eastAsia="Times New Roman" w:hAnsi="Times New Roman" w:cs="Times New Roman"/>
                      <w:kern w:val="0"/>
                      <w:lang w:val="ro-MD"/>
                      <w14:ligatures w14:val="none"/>
                    </w:rPr>
                  </w:pPr>
                </w:p>
              </w:tc>
            </w:tr>
          </w:tbl>
          <w:p w14:paraId="6EDB72DF" w14:textId="77777777" w:rsidR="00334947" w:rsidRPr="00334947" w:rsidRDefault="00334947" w:rsidP="0033494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3D2DA15" w14:textId="77777777" w:rsidR="00334947" w:rsidRPr="00334947" w:rsidRDefault="00334947" w:rsidP="0033494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B05483E" w14:textId="77777777" w:rsidR="00334947" w:rsidRPr="00334947" w:rsidRDefault="00334947" w:rsidP="00334947">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14B17307"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6969ACC"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ABD7A5A"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20B741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C713BF9"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0F1679FB"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6C524056"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A7B1F4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06AA567"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6584161"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22D0DB5D"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417C504F"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5921B227"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p>
          <w:p w14:paraId="7CBC58A2"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Anexa nr. 27</w:t>
            </w:r>
          </w:p>
          <w:p w14:paraId="60A13037"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22C3A771"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46FB5E63" w14:textId="77777777" w:rsidR="00334947" w:rsidRPr="00334947" w:rsidRDefault="00334947" w:rsidP="00334947">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3460C89E"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FFD2844"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334947" w:rsidRPr="00334947" w14:paraId="58B63E35" w14:textId="77777777" w:rsidTr="006226C2">
              <w:tc>
                <w:tcPr>
                  <w:tcW w:w="9640" w:type="dxa"/>
                  <w:gridSpan w:val="2"/>
                </w:tcPr>
                <w:p w14:paraId="2DFEB4DC"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caps/>
                      <w:noProof/>
                      <w:kern w:val="0"/>
                      <w:lang w:val="ro-MD"/>
                      <w14:ligatures w14:val="none"/>
                    </w:rPr>
                    <w:t>ACORD ADIȚIONAL</w:t>
                  </w:r>
                  <w:r w:rsidRPr="00334947">
                    <w:rPr>
                      <w:rFonts w:ascii="Times New Roman" w:eastAsia="Times New Roman" w:hAnsi="Times New Roman" w:cs="Times New Roman"/>
                      <w:b/>
                      <w:noProof/>
                      <w:kern w:val="0"/>
                      <w:lang w:val="ro-MD"/>
                      <w14:ligatures w14:val="none"/>
                    </w:rPr>
                    <w:t xml:space="preserve"> Nr.______</w:t>
                  </w:r>
                </w:p>
                <w:p w14:paraId="1F6D3504"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p>
                <w:p w14:paraId="3B978CCE"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la contractul nr.</w:t>
                  </w:r>
                  <w:r w:rsidRPr="00334947">
                    <w:rPr>
                      <w:rFonts w:ascii="Times New Roman" w:eastAsia="Calibri" w:hAnsi="Times New Roman" w:cs="Times New Roman"/>
                      <w:noProof/>
                      <w:kern w:val="0"/>
                      <w:lang w:val="ro-MD"/>
                      <w14:ligatures w14:val="none"/>
                    </w:rPr>
                    <w:t>________</w:t>
                  </w:r>
                  <w:r w:rsidRPr="00334947">
                    <w:rPr>
                      <w:rFonts w:ascii="Times New Roman" w:eastAsia="Times New Roman" w:hAnsi="Times New Roman" w:cs="Times New Roman"/>
                      <w:noProof/>
                      <w:kern w:val="0"/>
                      <w:lang w:val="ro-MD"/>
                      <w14:ligatures w14:val="none"/>
                    </w:rPr>
                    <w:t>din ”__„_________ 20___</w:t>
                  </w:r>
                </w:p>
                <w:p w14:paraId="40019713"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180D7E62"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tc>
            </w:tr>
            <w:tr w:rsidR="00334947" w:rsidRPr="00334947" w14:paraId="70608FB8" w14:textId="77777777" w:rsidTr="006226C2">
              <w:tc>
                <w:tcPr>
                  <w:tcW w:w="9640" w:type="dxa"/>
                  <w:gridSpan w:val="2"/>
                </w:tcPr>
                <w:p w14:paraId="627D5177" w14:textId="77777777" w:rsidR="00334947" w:rsidRPr="00334947" w:rsidRDefault="00334947" w:rsidP="00334947">
                  <w:pPr>
                    <w:spacing w:after="0" w:line="240" w:lineRule="auto"/>
                    <w:ind w:firstLine="720"/>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334947">
                    <w:rPr>
                      <w:rFonts w:ascii="Times New Roman" w:eastAsia="Calibri" w:hAnsi="Times New Roman" w:cs="Times New Roman"/>
                      <w:kern w:val="0"/>
                      <w:lang w:val="ro-MD"/>
                      <w14:ligatures w14:val="none"/>
                    </w:rPr>
                    <w:t>și</w:t>
                  </w:r>
                  <w:r w:rsidRPr="00334947">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CAB36BE" w14:textId="77777777" w:rsidR="00334947" w:rsidRPr="00334947" w:rsidRDefault="00334947" w:rsidP="00334947">
                  <w:pPr>
                    <w:spacing w:after="0" w:line="240" w:lineRule="auto"/>
                    <w:jc w:val="both"/>
                    <w:rPr>
                      <w:rFonts w:ascii="Times New Roman" w:eastAsia="Times New Roman" w:hAnsi="Times New Roman" w:cs="Times New Roman"/>
                      <w:kern w:val="0"/>
                      <w:lang w:val="ro-MD" w:eastAsia="ru-RU"/>
                      <w14:ligatures w14:val="none"/>
                    </w:rPr>
                  </w:pPr>
                </w:p>
                <w:p w14:paraId="4F60022C" w14:textId="77777777" w:rsidR="00334947" w:rsidRPr="00334947" w:rsidRDefault="00334947" w:rsidP="00334947">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334947">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3140223C" w14:textId="77777777" w:rsidR="00334947" w:rsidRPr="00334947" w:rsidRDefault="00334947" w:rsidP="00334947">
                  <w:pPr>
                    <w:spacing w:after="0" w:line="240" w:lineRule="auto"/>
                    <w:jc w:val="both"/>
                    <w:rPr>
                      <w:rFonts w:ascii="Times New Roman" w:eastAsia="Times New Roman" w:hAnsi="Times New Roman" w:cs="Times New Roman"/>
                      <w:kern w:val="0"/>
                      <w:lang w:val="ro-MD" w:eastAsia="ru-RU"/>
                      <w14:ligatures w14:val="none"/>
                    </w:rPr>
                  </w:pPr>
                </w:p>
                <w:p w14:paraId="046E1FE2" w14:textId="77777777" w:rsidR="00334947" w:rsidRPr="00334947" w:rsidRDefault="00334947" w:rsidP="00334947">
                  <w:pPr>
                    <w:spacing w:after="0" w:line="240" w:lineRule="auto"/>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0FC9CA8A" w14:textId="77777777" w:rsidR="00334947" w:rsidRPr="00334947" w:rsidRDefault="00334947" w:rsidP="00334947">
                  <w:pPr>
                    <w:tabs>
                      <w:tab w:val="right" w:pos="10205"/>
                    </w:tabs>
                    <w:spacing w:after="0" w:line="240" w:lineRule="auto"/>
                    <w:rPr>
                      <w:rFonts w:ascii="Times New Roman" w:eastAsia="Times New Roman" w:hAnsi="Times New Roman" w:cs="Times New Roman"/>
                      <w:kern w:val="0"/>
                      <w:lang w:val="ro-MD" w:eastAsia="ru-RU"/>
                      <w14:ligatures w14:val="none"/>
                    </w:rPr>
                  </w:pPr>
                </w:p>
                <w:p w14:paraId="4B6BD4C4" w14:textId="77777777" w:rsidR="00334947" w:rsidRPr="00334947" w:rsidRDefault="00334947" w:rsidP="00334947">
                  <w:pPr>
                    <w:spacing w:after="0" w:line="240" w:lineRule="auto"/>
                    <w:ind w:right="-1"/>
                    <w:jc w:val="both"/>
                    <w:rPr>
                      <w:rFonts w:ascii="Times New Roman" w:eastAsia="Times New Roman" w:hAnsi="Times New Roman" w:cs="Times New Roman"/>
                      <w:kern w:val="0"/>
                      <w:lang w:val="ro-MD" w:eastAsia="ru-RU"/>
                      <w14:ligatures w14:val="none"/>
                    </w:rPr>
                  </w:pPr>
                  <w:r w:rsidRPr="00334947">
                    <w:rPr>
                      <w:rFonts w:ascii="Times New Roman" w:eastAsia="Times New Roman" w:hAnsi="Times New Roman" w:cs="Times New Roman"/>
                      <w:kern w:val="0"/>
                      <w:lang w:val="ro-MD" w:eastAsia="ru-RU"/>
                      <w14:ligatures w14:val="none"/>
                    </w:rPr>
                    <w:t>Prin prezentul acord, în Contract se aplică următoarele modificări:</w:t>
                  </w:r>
                </w:p>
                <w:p w14:paraId="02CE4BBB" w14:textId="77777777" w:rsidR="00334947" w:rsidRPr="00334947" w:rsidRDefault="00334947" w:rsidP="00334947">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________________________________________________________________________</w:t>
                  </w:r>
                </w:p>
                <w:p w14:paraId="3F3C0752" w14:textId="77777777" w:rsidR="00334947" w:rsidRPr="00334947" w:rsidRDefault="00334947" w:rsidP="00334947">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7CF1AC14" w14:textId="77777777" w:rsidR="00334947" w:rsidRPr="00334947" w:rsidRDefault="00334947" w:rsidP="00334947">
                  <w:pPr>
                    <w:spacing w:after="0" w:line="240" w:lineRule="auto"/>
                    <w:ind w:right="-1" w:firstLine="567"/>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5E63838F" w14:textId="77777777" w:rsidR="00334947" w:rsidRPr="00334947" w:rsidRDefault="00334947" w:rsidP="00334947">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2ABAEE60"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p w14:paraId="6057A227" w14:textId="77777777" w:rsidR="00334947" w:rsidRPr="00334947" w:rsidRDefault="00334947" w:rsidP="00334947">
                  <w:pPr>
                    <w:spacing w:after="0" w:line="240" w:lineRule="auto"/>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b/>
                      <w:bCs/>
                      <w:kern w:val="0"/>
                      <w:lang w:val="ro-MD"/>
                      <w14:ligatures w14:val="none"/>
                    </w:rPr>
                    <w:t>SEMNĂTURILE PĂRŢILOR</w:t>
                  </w:r>
                </w:p>
                <w:p w14:paraId="1CF4A4BC"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tc>
            </w:tr>
            <w:tr w:rsidR="00334947" w:rsidRPr="00334947" w14:paraId="64E7E9F8" w14:textId="77777777" w:rsidTr="006226C2">
              <w:trPr>
                <w:trHeight w:val="357"/>
              </w:trPr>
              <w:tc>
                <w:tcPr>
                  <w:tcW w:w="5179" w:type="dxa"/>
                  <w:vAlign w:val="center"/>
                </w:tcPr>
                <w:p w14:paraId="4376745D" w14:textId="77777777" w:rsidR="00334947" w:rsidRPr="00334947" w:rsidRDefault="00334947" w:rsidP="00334947">
                  <w:pPr>
                    <w:spacing w:after="0" w:line="240" w:lineRule="auto"/>
                    <w:jc w:val="center"/>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bCs/>
                      <w:kern w:val="0"/>
                      <w:lang w:val="ro-MD"/>
                      <w14:ligatures w14:val="none"/>
                    </w:rPr>
                    <w:t>ANTREPRENORUL/PRESTATORUL</w:t>
                  </w:r>
                </w:p>
              </w:tc>
              <w:tc>
                <w:tcPr>
                  <w:tcW w:w="4461" w:type="dxa"/>
                  <w:vAlign w:val="center"/>
                </w:tcPr>
                <w:p w14:paraId="325AEAA1" w14:textId="77777777" w:rsidR="00334947" w:rsidRPr="00334947" w:rsidRDefault="00334947" w:rsidP="00334947">
                  <w:pPr>
                    <w:spacing w:after="0" w:line="240" w:lineRule="auto"/>
                    <w:jc w:val="center"/>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b/>
                      <w:bCs/>
                      <w:kern w:val="0"/>
                      <w:lang w:val="ro-MD"/>
                      <w14:ligatures w14:val="none"/>
                    </w:rPr>
                    <w:t>BENEFICIAR</w:t>
                  </w:r>
                </w:p>
              </w:tc>
            </w:tr>
            <w:tr w:rsidR="00334947" w:rsidRPr="00334947" w14:paraId="4D0A0790" w14:textId="77777777" w:rsidTr="006226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3007B3E0"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328C579E" w14:textId="77777777" w:rsidR="00334947" w:rsidRPr="00334947" w:rsidRDefault="00334947" w:rsidP="00334947">
                  <w:pPr>
                    <w:spacing w:after="0" w:line="240" w:lineRule="auto"/>
                    <w:rPr>
                      <w:rFonts w:ascii="Times New Roman" w:eastAsia="Times New Roman" w:hAnsi="Times New Roman" w:cs="Times New Roman"/>
                      <w:noProof/>
                      <w:kern w:val="0"/>
                      <w:lang w:val="ro-MD"/>
                      <w14:ligatures w14:val="none"/>
                    </w:rPr>
                  </w:pPr>
                </w:p>
              </w:tc>
            </w:tr>
          </w:tbl>
          <w:p w14:paraId="14D0FDE0"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0A836B2"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047069B"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D54E22"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52368C9"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A77B95E"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E0F1687"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3E0088B"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4B48B9F"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D5D2569"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970EE08"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C688E4A"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2275725"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A46EB00"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DB2408E"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Anexa nr. 28</w:t>
            </w:r>
          </w:p>
          <w:p w14:paraId="6A637474"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la Documentația standard nr._____</w:t>
            </w:r>
          </w:p>
          <w:p w14:paraId="04778380" w14:textId="77777777" w:rsidR="00334947" w:rsidRPr="00334947" w:rsidRDefault="00334947" w:rsidP="00334947">
            <w:pPr>
              <w:spacing w:after="0" w:line="240" w:lineRule="auto"/>
              <w:jc w:val="right"/>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din “____” ________ 20___</w:t>
            </w:r>
          </w:p>
          <w:p w14:paraId="77FC748D"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B104820"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AABB3B1"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8194C65"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ACORD-CADRU </w:t>
            </w:r>
          </w:p>
          <w:p w14:paraId="1D946FEC"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nr. ________ data ___________</w:t>
            </w:r>
          </w:p>
          <w:p w14:paraId="6296712C" w14:textId="77777777" w:rsidR="00334947" w:rsidRPr="00334947" w:rsidRDefault="00334947" w:rsidP="00334947">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408086EA" w14:textId="77777777" w:rsidR="00334947" w:rsidRPr="00334947" w:rsidRDefault="00334947" w:rsidP="00334947">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1. Părţile acordului-cadru</w:t>
            </w:r>
          </w:p>
          <w:p w14:paraId="1DC4A85C" w14:textId="77777777" w:rsidR="00334947" w:rsidRPr="00334947" w:rsidRDefault="00334947" w:rsidP="00334947">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1C7B93B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4BDF639F"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3FD99CF"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între</w:t>
            </w:r>
          </w:p>
          <w:p w14:paraId="43028C3D"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3CAEB8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i/>
                <w:noProof/>
                <w:kern w:val="0"/>
                <w:lang w:val="ro-MD"/>
                <w14:ligatures w14:val="none"/>
              </w:rPr>
              <w:t>(Denumirea autorităţii contractante)…………………………</w:t>
            </w:r>
            <w:r w:rsidRPr="00334947">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334947">
              <w:rPr>
                <w:rFonts w:ascii="Times New Roman" w:eastAsia="Times New Roman" w:hAnsi="Times New Roman" w:cs="Times New Roman"/>
                <w:b/>
                <w:noProof/>
                <w:kern w:val="0"/>
                <w:lang w:val="ro-MD"/>
                <w14:ligatures w14:val="none"/>
              </w:rPr>
              <w:t>promitent-achizitor</w:t>
            </w:r>
            <w:r w:rsidRPr="00334947">
              <w:rPr>
                <w:rFonts w:ascii="Times New Roman" w:eastAsia="Times New Roman" w:hAnsi="Times New Roman" w:cs="Times New Roman"/>
                <w:noProof/>
                <w:kern w:val="0"/>
                <w:lang w:val="ro-MD"/>
                <w14:ligatures w14:val="none"/>
              </w:rPr>
              <w:t xml:space="preserve">, pe de o parte, </w:t>
            </w:r>
            <w:r w:rsidRPr="00334947">
              <w:rPr>
                <w:rFonts w:ascii="Times New Roman" w:eastAsia="Times New Roman" w:hAnsi="Times New Roman" w:cs="Times New Roman"/>
                <w:b/>
                <w:bCs/>
                <w:noProof/>
                <w:kern w:val="0"/>
                <w:lang w:val="ro-MD"/>
                <w14:ligatures w14:val="none"/>
              </w:rPr>
              <w:t>  </w:t>
            </w:r>
            <w:r w:rsidRPr="00334947">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334947">
              <w:rPr>
                <w:rFonts w:ascii="Times New Roman" w:eastAsia="Times New Roman" w:hAnsi="Times New Roman" w:cs="Times New Roman"/>
                <w:b/>
                <w:bCs/>
                <w:noProof/>
                <w:kern w:val="0"/>
                <w:lang w:val="ro-MD"/>
                <w14:ligatures w14:val="none"/>
              </w:rPr>
              <w:t>promitent-executor/prestator</w:t>
            </w:r>
            <w:r w:rsidRPr="00334947">
              <w:rPr>
                <w:rFonts w:ascii="Times New Roman" w:eastAsia="Times New Roman" w:hAnsi="Times New Roman" w:cs="Times New Roman"/>
                <w:noProof/>
                <w:kern w:val="0"/>
                <w:lang w:val="ro-MD"/>
                <w14:ligatures w14:val="none"/>
              </w:rPr>
              <w:t>, pe de alta parte.</w:t>
            </w:r>
          </w:p>
          <w:p w14:paraId="2ABAA569"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568814A" w14:textId="77777777" w:rsidR="00334947" w:rsidRPr="00334947" w:rsidRDefault="00334947" w:rsidP="00334947">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2. Scopul acordului-cadru</w:t>
            </w:r>
          </w:p>
          <w:p w14:paraId="2534CD0D"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5AB250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1B8EF1D"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EB9F66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F2E1F69"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777EB44"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           3. Durata acordului-cadru</w:t>
            </w:r>
          </w:p>
          <w:p w14:paraId="2E896DBD"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943C3EC"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67C033E3"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3936EAB" w14:textId="77777777" w:rsidR="00334947" w:rsidRPr="00334947" w:rsidRDefault="00334947" w:rsidP="00334947">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  4.  Obligaţiile promitentului-executor/prestator</w:t>
            </w:r>
          </w:p>
          <w:p w14:paraId="5A0982D7"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39ED617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2C04F7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06B58E81"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7E28B184" w14:textId="77777777" w:rsidR="00334947" w:rsidRPr="00334947" w:rsidRDefault="00334947" w:rsidP="00334947">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           5.  Obligaţiile promitentului-achizitor</w:t>
            </w:r>
          </w:p>
          <w:p w14:paraId="7A2F202B"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CF1FE57"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334947">
              <w:rPr>
                <w:rFonts w:ascii="Times New Roman" w:eastAsia="Times New Roman" w:hAnsi="Times New Roman" w:cs="Times New Roman"/>
                <w:noProof/>
                <w:kern w:val="0"/>
                <w:lang w:val="ro-MD"/>
                <w14:ligatures w14:val="none"/>
              </w:rPr>
              <w:lastRenderedPageBreak/>
              <w:t>către aceștia de contracte subsecvente, în urma reluării competiției potrivit prevederilor documentației de atribuire.</w:t>
            </w:r>
          </w:p>
          <w:p w14:paraId="6AB73F06"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2F9A6EB" w14:textId="77777777" w:rsidR="00334947" w:rsidRPr="00334947" w:rsidRDefault="00334947" w:rsidP="00334947">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 xml:space="preserve">      6. Rezoluțiune unilaterală</w:t>
            </w:r>
          </w:p>
          <w:p w14:paraId="0E8541C4" w14:textId="77777777" w:rsidR="00334947" w:rsidRPr="00334947" w:rsidRDefault="00334947" w:rsidP="00334947">
            <w:pPr>
              <w:spacing w:after="0" w:line="240" w:lineRule="auto"/>
              <w:ind w:left="660"/>
              <w:jc w:val="both"/>
              <w:rPr>
                <w:rFonts w:ascii="Times New Roman" w:eastAsia="Times New Roman" w:hAnsi="Times New Roman" w:cs="Times New Roman"/>
                <w:b/>
                <w:bCs/>
                <w:noProof/>
                <w:kern w:val="0"/>
                <w:lang w:val="ro-MD"/>
                <w14:ligatures w14:val="none"/>
              </w:rPr>
            </w:pPr>
          </w:p>
          <w:p w14:paraId="2938BF1E"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1089D3F" w14:textId="77777777" w:rsidR="00334947" w:rsidRPr="00334947" w:rsidRDefault="00334947" w:rsidP="00334947">
            <w:pPr>
              <w:tabs>
                <w:tab w:val="left" w:pos="729"/>
              </w:tabs>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428527F8" w14:textId="77777777" w:rsidR="00334947" w:rsidRPr="00334947" w:rsidRDefault="00334947" w:rsidP="00334947">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095B23C6" w14:textId="77777777" w:rsidR="00334947" w:rsidRPr="00334947" w:rsidRDefault="00334947" w:rsidP="00334947">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334947">
              <w:rPr>
                <w:rFonts w:ascii="Times New Roman" w:eastAsia="Times New Roman" w:hAnsi="Times New Roman" w:cs="Times New Roman"/>
                <w:b/>
                <w:bCs/>
                <w:noProof/>
                <w:kern w:val="0"/>
                <w:lang w:val="ro-MD"/>
                <w14:ligatures w14:val="none"/>
              </w:rPr>
              <w:t>Documentele acordului-cadru:</w:t>
            </w:r>
          </w:p>
          <w:p w14:paraId="0878173C" w14:textId="77777777" w:rsidR="00334947" w:rsidRPr="00334947" w:rsidRDefault="00334947" w:rsidP="00334947">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02200409"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334947">
              <w:rPr>
                <w:rFonts w:ascii="Times New Roman" w:eastAsia="Times New Roman" w:hAnsi="Times New Roman" w:cs="Times New Roman"/>
                <w:iCs/>
                <w:noProof/>
                <w:kern w:val="0"/>
                <w:lang w:val="ro-MD"/>
                <w14:ligatures w14:val="none"/>
              </w:rPr>
              <w:t>a) propunerea tehnică;</w:t>
            </w:r>
          </w:p>
          <w:p w14:paraId="21477954"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b) propunerea financiară;</w:t>
            </w:r>
          </w:p>
          <w:p w14:paraId="4E065DDD"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c) caietul de sarcini;</w:t>
            </w:r>
          </w:p>
          <w:p w14:paraId="654BC9AA"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d) alte anexe, după caz.</w:t>
            </w:r>
          </w:p>
          <w:p w14:paraId="27846B8E"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E1EF689" w14:textId="77777777" w:rsidR="00334947" w:rsidRPr="00334947" w:rsidRDefault="00334947" w:rsidP="00334947">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334947">
              <w:rPr>
                <w:rFonts w:ascii="Times New Roman" w:eastAsia="Times New Roman" w:hAnsi="Times New Roman" w:cs="Times New Roman"/>
                <w:b/>
                <w:bCs/>
                <w:kern w:val="0"/>
                <w:lang w:val="ro-MD"/>
                <w14:ligatures w14:val="none"/>
              </w:rPr>
              <w:t>Încetarea acordului cadru</w:t>
            </w:r>
          </w:p>
          <w:p w14:paraId="24E4B858" w14:textId="77777777" w:rsidR="00334947" w:rsidRPr="00334947" w:rsidRDefault="00334947" w:rsidP="00334947">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7580C1E3"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8.1    Prezentul acord-cadru încetează de drept- prin ajungerea la termen;</w:t>
            </w:r>
          </w:p>
          <w:p w14:paraId="679B0AF6"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8.2    Acordul-cadru poate înceta şi în următoarele cazuri:</w:t>
            </w:r>
          </w:p>
          <w:p w14:paraId="420075FB" w14:textId="77777777" w:rsidR="00334947" w:rsidRPr="00334947" w:rsidRDefault="00334947" w:rsidP="00334947">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prin acordul de voinţă al părţilor ;</w:t>
            </w:r>
          </w:p>
          <w:p w14:paraId="26BAE644" w14:textId="77777777" w:rsidR="00334947" w:rsidRPr="00334947" w:rsidRDefault="00334947" w:rsidP="00334947">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334947">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6B208E80" w14:textId="77777777" w:rsidR="00334947" w:rsidRPr="00334947" w:rsidRDefault="00334947" w:rsidP="0033494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B07AF7F" w14:textId="77777777" w:rsidR="00334947" w:rsidRPr="00334947" w:rsidRDefault="00334947" w:rsidP="00334947">
            <w:pPr>
              <w:spacing w:after="0" w:line="240" w:lineRule="auto"/>
              <w:jc w:val="both"/>
              <w:rPr>
                <w:rFonts w:ascii="Times New Roman" w:eastAsia="Times New Roman" w:hAnsi="Times New Roman" w:cs="Times New Roman"/>
                <w:i/>
                <w:noProof/>
                <w:kern w:val="0"/>
                <w:lang w:val="ro-MD"/>
                <w14:ligatures w14:val="none"/>
              </w:rPr>
            </w:pPr>
            <w:r w:rsidRPr="00334947">
              <w:rPr>
                <w:rFonts w:ascii="Times New Roman" w:eastAsia="Times New Roman" w:hAnsi="Times New Roman" w:cs="Times New Roman"/>
                <w:i/>
                <w:noProof/>
                <w:kern w:val="0"/>
                <w:lang w:val="ro-MD"/>
                <w14:ligatures w14:val="none"/>
              </w:rPr>
              <w:t>CLAUZE APLICABILE CONTRACTELOR SUBSECVENTE</w:t>
            </w:r>
          </w:p>
          <w:p w14:paraId="50E483A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699BD324" w14:textId="77777777" w:rsidR="00334947" w:rsidRPr="00334947" w:rsidRDefault="00334947" w:rsidP="00334947">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334947">
              <w:rPr>
                <w:rFonts w:ascii="Times New Roman" w:eastAsia="Times New Roman" w:hAnsi="Times New Roman" w:cs="Times New Roman"/>
                <w:b/>
                <w:kern w:val="0"/>
                <w:lang w:val="ro-MD"/>
                <w14:ligatures w14:val="none"/>
              </w:rPr>
              <w:t xml:space="preserve">Executarea contractelor subsecvente </w:t>
            </w:r>
          </w:p>
          <w:p w14:paraId="1A0009BC" w14:textId="77777777" w:rsidR="00334947" w:rsidRPr="00334947" w:rsidRDefault="00334947" w:rsidP="00334947">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0E823C3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9.1 Executarea contractelor subsecvente va începe din momentul încheierii acestora.</w:t>
            </w:r>
          </w:p>
          <w:p w14:paraId="354D4920"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70FB121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6AF2B2EE"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7BC750E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287815F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1EFB9C4" w14:textId="77777777" w:rsidR="00334947" w:rsidRPr="00334947" w:rsidRDefault="00334947" w:rsidP="00334947">
            <w:pPr>
              <w:spacing w:after="0" w:line="240" w:lineRule="auto"/>
              <w:jc w:val="both"/>
              <w:rPr>
                <w:rFonts w:ascii="Times New Roman" w:eastAsia="Times New Roman" w:hAnsi="Times New Roman" w:cs="Times New Roman"/>
                <w:b/>
                <w:noProof/>
                <w:kern w:val="0"/>
                <w:lang w:val="ro-MD"/>
                <w14:ligatures w14:val="none"/>
              </w:rPr>
            </w:pPr>
          </w:p>
          <w:p w14:paraId="04B6528C" w14:textId="77777777" w:rsidR="00334947" w:rsidRPr="00334947" w:rsidRDefault="00334947" w:rsidP="00334947">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334947">
              <w:rPr>
                <w:rFonts w:ascii="Times New Roman" w:eastAsia="Times New Roman" w:hAnsi="Times New Roman" w:cs="Times New Roman"/>
                <w:b/>
                <w:noProof/>
                <w:kern w:val="0"/>
                <w:lang w:val="ro-MD"/>
                <w14:ligatures w14:val="none"/>
              </w:rPr>
              <w:t xml:space="preserve">          11. Litigii</w:t>
            </w:r>
          </w:p>
          <w:p w14:paraId="61897D21"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729244A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705FFF66"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DD5D25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7EF2DE77"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464D886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27766CA0"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0531F91D"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692E8FD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3A51482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5B49F594"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Promitent-achizitor,                                              Promitent- executor/prestator,</w:t>
            </w:r>
          </w:p>
          <w:p w14:paraId="3F5F20CF"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p w14:paraId="3F7A6A3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(semnătura autorizată)                                              (semnătura autorizată)</w:t>
            </w:r>
          </w:p>
          <w:p w14:paraId="5649584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56CBB01F"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Promitent-achizitor,                                              Promitent- executor/prestator,</w:t>
            </w:r>
          </w:p>
          <w:p w14:paraId="5F306E6D"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                                                     ..................................</w:t>
            </w:r>
          </w:p>
          <w:p w14:paraId="60092B4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(semnătura autorizată)                                              (semnătura autorizată)</w:t>
            </w:r>
          </w:p>
          <w:p w14:paraId="5ACE4145"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35AAE54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782AE69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Promitent-achizitor,                                              Promitent- executor/prestator,</w:t>
            </w:r>
          </w:p>
          <w:p w14:paraId="20DD8DEB"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w:t>
            </w:r>
          </w:p>
          <w:p w14:paraId="6E9A4078"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r w:rsidRPr="00334947">
              <w:rPr>
                <w:rFonts w:ascii="Times New Roman" w:eastAsia="Times New Roman" w:hAnsi="Times New Roman" w:cs="Times New Roman"/>
                <w:noProof/>
                <w:kern w:val="0"/>
                <w:lang w:val="ro-MD"/>
                <w14:ligatures w14:val="none"/>
              </w:rPr>
              <w:t xml:space="preserve"> (semnătura autorizată)                                              (semnătura autorizată)</w:t>
            </w:r>
          </w:p>
          <w:p w14:paraId="2EA81C1A"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024AE97D" w14:textId="77777777" w:rsidR="00334947" w:rsidRPr="00334947" w:rsidRDefault="00334947" w:rsidP="00334947">
            <w:pPr>
              <w:spacing w:after="0" w:line="240" w:lineRule="auto"/>
              <w:jc w:val="both"/>
              <w:rPr>
                <w:rFonts w:ascii="Times New Roman" w:eastAsia="Times New Roman" w:hAnsi="Times New Roman" w:cs="Times New Roman"/>
                <w:noProof/>
                <w:kern w:val="0"/>
                <w:sz w:val="28"/>
                <w:szCs w:val="28"/>
                <w:lang w:val="ro-MD"/>
                <w14:ligatures w14:val="none"/>
              </w:rPr>
            </w:pPr>
          </w:p>
          <w:p w14:paraId="0EEC244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143940D2"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73786E29"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6E270BB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tc>
      </w:tr>
    </w:tbl>
    <w:p w14:paraId="17D43CBC" w14:textId="77777777" w:rsidR="00334947" w:rsidRPr="00334947" w:rsidRDefault="00334947" w:rsidP="00334947">
      <w:pPr>
        <w:spacing w:after="0" w:line="240" w:lineRule="auto"/>
        <w:jc w:val="both"/>
        <w:rPr>
          <w:rFonts w:ascii="Times New Roman" w:eastAsia="Times New Roman" w:hAnsi="Times New Roman" w:cs="Times New Roman"/>
          <w:noProof/>
          <w:kern w:val="0"/>
          <w:lang w:val="ro-MD"/>
          <w14:ligatures w14:val="none"/>
        </w:rPr>
      </w:pPr>
    </w:p>
    <w:p w14:paraId="442AC540" w14:textId="77777777" w:rsidR="00334947" w:rsidRPr="00334947" w:rsidRDefault="00334947" w:rsidP="00334947">
      <w:pPr>
        <w:spacing w:after="0" w:line="240" w:lineRule="auto"/>
        <w:rPr>
          <w:rFonts w:ascii="Times New Roman" w:eastAsia="Times New Roman" w:hAnsi="Times New Roman" w:cs="Times New Roman"/>
          <w:noProof/>
          <w:kern w:val="0"/>
          <w:lang w:val="ro-RO"/>
          <w14:ligatures w14:val="none"/>
        </w:rPr>
      </w:pPr>
    </w:p>
    <w:p w14:paraId="37DDF0A2" w14:textId="77777777" w:rsidR="00334947" w:rsidRPr="00334947" w:rsidRDefault="00334947" w:rsidP="00334947">
      <w:pPr>
        <w:spacing w:line="259" w:lineRule="auto"/>
        <w:rPr>
          <w:kern w:val="0"/>
          <w:sz w:val="22"/>
          <w:szCs w:val="22"/>
          <w14:ligatures w14:val="none"/>
        </w:rPr>
      </w:pPr>
    </w:p>
    <w:p w14:paraId="58653C29" w14:textId="77777777" w:rsidR="00334947" w:rsidRPr="00334947" w:rsidRDefault="00334947" w:rsidP="00334947">
      <w:pPr>
        <w:spacing w:line="259" w:lineRule="auto"/>
        <w:rPr>
          <w:kern w:val="0"/>
          <w:sz w:val="22"/>
          <w:szCs w:val="22"/>
          <w14:ligatures w14:val="none"/>
        </w:rPr>
      </w:pPr>
    </w:p>
    <w:p w14:paraId="3EC1CB69" w14:textId="77777777" w:rsidR="00334947" w:rsidRPr="00334947" w:rsidRDefault="00334947" w:rsidP="00334947">
      <w:pPr>
        <w:spacing w:line="259" w:lineRule="auto"/>
        <w:rPr>
          <w:kern w:val="0"/>
          <w:sz w:val="22"/>
          <w:szCs w:val="22"/>
          <w14:ligatures w14:val="none"/>
        </w:rPr>
      </w:pPr>
    </w:p>
    <w:p w14:paraId="2BA53ECE" w14:textId="77777777" w:rsidR="00334947" w:rsidRPr="00334947" w:rsidRDefault="00334947" w:rsidP="00334947">
      <w:pPr>
        <w:spacing w:line="259" w:lineRule="auto"/>
        <w:rPr>
          <w:kern w:val="0"/>
          <w:sz w:val="22"/>
          <w:szCs w:val="22"/>
          <w14:ligatures w14:val="none"/>
        </w:rPr>
      </w:pPr>
    </w:p>
    <w:p w14:paraId="7D673F7F" w14:textId="77777777" w:rsidR="00334947" w:rsidRPr="00334947" w:rsidRDefault="00334947" w:rsidP="00334947">
      <w:pPr>
        <w:spacing w:line="259" w:lineRule="auto"/>
        <w:rPr>
          <w:kern w:val="0"/>
          <w:sz w:val="22"/>
          <w:szCs w:val="22"/>
          <w14:ligatures w14:val="none"/>
        </w:rPr>
      </w:pPr>
    </w:p>
    <w:p w14:paraId="597A19D8" w14:textId="77777777" w:rsidR="0039109E" w:rsidRDefault="0039109E"/>
    <w:sectPr w:rsidR="0039109E" w:rsidSect="00334947">
      <w:footerReference w:type="default" r:id="rId14"/>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5A13A" w14:textId="77777777" w:rsidR="00000000" w:rsidRDefault="00000000"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3F33D08" w14:textId="77777777" w:rsidR="00000000" w:rsidRDefault="00000000">
        <w:pPr>
          <w:pStyle w:val="ac"/>
          <w:jc w:val="right"/>
        </w:pPr>
        <w:r>
          <w:fldChar w:fldCharType="begin"/>
        </w:r>
        <w:r>
          <w:instrText xml:space="preserve"> PAGE   \* MERGEFORMAT </w:instrText>
        </w:r>
        <w:r>
          <w:fldChar w:fldCharType="separate"/>
        </w:r>
        <w:r>
          <w:t>7</w:t>
        </w:r>
        <w:r>
          <w:t>1</w:t>
        </w:r>
        <w:r>
          <w:fldChar w:fldCharType="end"/>
        </w:r>
      </w:p>
    </w:sdtContent>
  </w:sdt>
  <w:p w14:paraId="75790A0F" w14:textId="77777777" w:rsidR="00000000" w:rsidRDefault="00000000">
    <w:pPr>
      <w:pStyle w:val="ac"/>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DAF"/>
    <w:rsid w:val="00073D12"/>
    <w:rsid w:val="00334947"/>
    <w:rsid w:val="0039109E"/>
    <w:rsid w:val="003D3DAF"/>
    <w:rsid w:val="00BE54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E86B6"/>
  <w15:chartTrackingRefBased/>
  <w15:docId w15:val="{8FB14269-F5E2-464F-BB4A-3660AF76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3D3D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3D3D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3D3DAF"/>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3D3DA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3D3DA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D3D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D3D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3D3D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3D3D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3DA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3D3DA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3D3DAF"/>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3D3DAF"/>
    <w:rPr>
      <w:rFonts w:eastAsiaTheme="majorEastAsia" w:cstheme="majorBidi"/>
      <w:i/>
      <w:iCs/>
      <w:color w:val="0F4761" w:themeColor="accent1" w:themeShade="BF"/>
    </w:rPr>
  </w:style>
  <w:style w:type="character" w:customStyle="1" w:styleId="50">
    <w:name w:val="Заголовок 5 Знак"/>
    <w:basedOn w:val="a0"/>
    <w:link w:val="5"/>
    <w:rsid w:val="003D3DA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D3DA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D3DAF"/>
    <w:rPr>
      <w:rFonts w:eastAsiaTheme="majorEastAsia" w:cstheme="majorBidi"/>
      <w:color w:val="595959" w:themeColor="text1" w:themeTint="A6"/>
    </w:rPr>
  </w:style>
  <w:style w:type="character" w:customStyle="1" w:styleId="80">
    <w:name w:val="Заголовок 8 Знак"/>
    <w:basedOn w:val="a0"/>
    <w:link w:val="8"/>
    <w:semiHidden/>
    <w:rsid w:val="003D3DAF"/>
    <w:rPr>
      <w:rFonts w:eastAsiaTheme="majorEastAsia" w:cstheme="majorBidi"/>
      <w:i/>
      <w:iCs/>
      <w:color w:val="272727" w:themeColor="text1" w:themeTint="D8"/>
    </w:rPr>
  </w:style>
  <w:style w:type="character" w:customStyle="1" w:styleId="90">
    <w:name w:val="Заголовок 9 Знак"/>
    <w:basedOn w:val="a0"/>
    <w:link w:val="9"/>
    <w:semiHidden/>
    <w:rsid w:val="003D3DAF"/>
    <w:rPr>
      <w:rFonts w:eastAsiaTheme="majorEastAsia" w:cstheme="majorBidi"/>
      <w:color w:val="272727" w:themeColor="text1" w:themeTint="D8"/>
    </w:rPr>
  </w:style>
  <w:style w:type="paragraph" w:styleId="a3">
    <w:name w:val="Title"/>
    <w:basedOn w:val="a"/>
    <w:next w:val="a"/>
    <w:link w:val="a4"/>
    <w:uiPriority w:val="10"/>
    <w:qFormat/>
    <w:rsid w:val="003D3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D3DAF"/>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3D3DA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3D3DA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D3DAF"/>
    <w:pPr>
      <w:spacing w:before="160"/>
      <w:jc w:val="center"/>
    </w:pPr>
    <w:rPr>
      <w:i/>
      <w:iCs/>
      <w:color w:val="404040" w:themeColor="text1" w:themeTint="BF"/>
    </w:rPr>
  </w:style>
  <w:style w:type="character" w:customStyle="1" w:styleId="22">
    <w:name w:val="Цитата 2 Знак"/>
    <w:basedOn w:val="a0"/>
    <w:link w:val="21"/>
    <w:uiPriority w:val="29"/>
    <w:rsid w:val="003D3DAF"/>
    <w:rPr>
      <w:i/>
      <w:iCs/>
      <w:color w:val="404040" w:themeColor="text1" w:themeTint="BF"/>
    </w:rPr>
  </w:style>
  <w:style w:type="paragraph" w:styleId="a7">
    <w:name w:val="List Paragraph"/>
    <w:aliases w:val="HotarirePunct1"/>
    <w:basedOn w:val="a"/>
    <w:uiPriority w:val="1"/>
    <w:qFormat/>
    <w:rsid w:val="003D3DAF"/>
    <w:pPr>
      <w:ind w:left="720"/>
      <w:contextualSpacing/>
    </w:pPr>
  </w:style>
  <w:style w:type="character" w:styleId="a8">
    <w:name w:val="Intense Emphasis"/>
    <w:basedOn w:val="a0"/>
    <w:uiPriority w:val="21"/>
    <w:qFormat/>
    <w:rsid w:val="003D3DAF"/>
    <w:rPr>
      <w:i/>
      <w:iCs/>
      <w:color w:val="0F4761" w:themeColor="accent1" w:themeShade="BF"/>
    </w:rPr>
  </w:style>
  <w:style w:type="paragraph" w:styleId="a9">
    <w:name w:val="Intense Quote"/>
    <w:basedOn w:val="a"/>
    <w:next w:val="a"/>
    <w:link w:val="aa"/>
    <w:uiPriority w:val="30"/>
    <w:qFormat/>
    <w:rsid w:val="003D3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3D3DAF"/>
    <w:rPr>
      <w:i/>
      <w:iCs/>
      <w:color w:val="0F4761" w:themeColor="accent1" w:themeShade="BF"/>
    </w:rPr>
  </w:style>
  <w:style w:type="character" w:styleId="ab">
    <w:name w:val="Intense Reference"/>
    <w:basedOn w:val="a0"/>
    <w:uiPriority w:val="32"/>
    <w:qFormat/>
    <w:rsid w:val="003D3DAF"/>
    <w:rPr>
      <w:b/>
      <w:bCs/>
      <w:smallCaps/>
      <w:color w:val="0F4761" w:themeColor="accent1" w:themeShade="BF"/>
      <w:spacing w:val="5"/>
    </w:rPr>
  </w:style>
  <w:style w:type="numbering" w:customStyle="1" w:styleId="11">
    <w:name w:val="Нет списка1"/>
    <w:next w:val="a2"/>
    <w:uiPriority w:val="99"/>
    <w:semiHidden/>
    <w:unhideWhenUsed/>
    <w:rsid w:val="00334947"/>
  </w:style>
  <w:style w:type="numbering" w:customStyle="1" w:styleId="110">
    <w:name w:val="Нет списка11"/>
    <w:next w:val="a2"/>
    <w:uiPriority w:val="99"/>
    <w:semiHidden/>
    <w:unhideWhenUsed/>
    <w:rsid w:val="00334947"/>
  </w:style>
  <w:style w:type="paragraph" w:styleId="ac">
    <w:name w:val="footer"/>
    <w:basedOn w:val="a"/>
    <w:link w:val="ad"/>
    <w:uiPriority w:val="99"/>
    <w:rsid w:val="00334947"/>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334947"/>
    <w:rPr>
      <w:rFonts w:ascii="Times New Roman" w:eastAsia="Times New Roman" w:hAnsi="Times New Roman" w:cs="Times New Roman"/>
      <w:noProof/>
      <w:kern w:val="0"/>
      <w:lang w:val="ro-RO"/>
      <w14:ligatures w14:val="none"/>
    </w:rPr>
  </w:style>
  <w:style w:type="character" w:styleId="ae">
    <w:name w:val="page number"/>
    <w:basedOn w:val="a0"/>
    <w:rsid w:val="00334947"/>
  </w:style>
  <w:style w:type="paragraph" w:styleId="af">
    <w:name w:val="Body Text"/>
    <w:basedOn w:val="a"/>
    <w:link w:val="af0"/>
    <w:uiPriority w:val="1"/>
    <w:qFormat/>
    <w:rsid w:val="00334947"/>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334947"/>
    <w:rPr>
      <w:rFonts w:ascii="Baltica RR" w:eastAsia="Times New Roman" w:hAnsi="Baltica RR" w:cs="Times New Roman"/>
      <w:kern w:val="0"/>
      <w:szCs w:val="20"/>
      <w:lang w:val="ro-RO"/>
      <w14:ligatures w14:val="none"/>
    </w:rPr>
  </w:style>
  <w:style w:type="paragraph" w:styleId="af1">
    <w:name w:val="header"/>
    <w:basedOn w:val="a"/>
    <w:link w:val="af2"/>
    <w:rsid w:val="00334947"/>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334947"/>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334947"/>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334947"/>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334947"/>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334947"/>
    <w:rPr>
      <w:rFonts w:ascii="Baltica RR" w:eastAsia="Times New Roman" w:hAnsi="Baltica RR" w:cs="Times New Roman"/>
      <w:kern w:val="0"/>
      <w:szCs w:val="20"/>
      <w:lang w:val="ro-RO" w:eastAsia="ru-RU"/>
      <w14:ligatures w14:val="none"/>
    </w:rPr>
  </w:style>
  <w:style w:type="paragraph" w:styleId="25">
    <w:name w:val="Body Text 2"/>
    <w:basedOn w:val="a"/>
    <w:link w:val="26"/>
    <w:rsid w:val="00334947"/>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334947"/>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334947"/>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334947"/>
    <w:rPr>
      <w:rFonts w:ascii="Tahoma" w:eastAsia="Times New Roman" w:hAnsi="Tahoma" w:cs="Tahoma"/>
      <w:kern w:val="0"/>
      <w:sz w:val="16"/>
      <w:szCs w:val="16"/>
      <w:lang w:eastAsia="ru-RU"/>
      <w14:ligatures w14:val="none"/>
    </w:rPr>
  </w:style>
  <w:style w:type="table" w:styleId="af7">
    <w:name w:val="Table Grid"/>
    <w:basedOn w:val="a1"/>
    <w:uiPriority w:val="39"/>
    <w:rsid w:val="0033494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334947"/>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334947"/>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334947"/>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334947"/>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334947"/>
    <w:rPr>
      <w:rFonts w:ascii="Times New Roman" w:eastAsia="Times New Roman" w:hAnsi="Times New Roman" w:cs="Times New Roman"/>
      <w:kern w:val="0"/>
      <w:sz w:val="16"/>
      <w:szCs w:val="16"/>
      <w:lang w:val="ro-RO"/>
      <w14:ligatures w14:val="none"/>
    </w:rPr>
  </w:style>
  <w:style w:type="character" w:styleId="af9">
    <w:name w:val="Hyperlink"/>
    <w:uiPriority w:val="99"/>
    <w:rsid w:val="00334947"/>
    <w:rPr>
      <w:color w:val="0000FF"/>
      <w:u w:val="single"/>
    </w:rPr>
  </w:style>
  <w:style w:type="paragraph" w:customStyle="1" w:styleId="cp">
    <w:name w:val="cp"/>
    <w:basedOn w:val="a"/>
    <w:rsid w:val="00334947"/>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334947"/>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334947"/>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334947"/>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334947"/>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334947"/>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334947"/>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334947"/>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334947"/>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334947"/>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334947"/>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334947"/>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334947"/>
    <w:rPr>
      <w:rFonts w:ascii="Times New Roman" w:eastAsia="Times New Roman" w:hAnsi="Times New Roman" w:cs="Times New Roman"/>
      <w:kern w:val="0"/>
      <w:sz w:val="20"/>
      <w:szCs w:val="20"/>
      <w:lang w:val="en-US"/>
      <w14:ligatures w14:val="none"/>
    </w:rPr>
  </w:style>
  <w:style w:type="character" w:styleId="afd">
    <w:name w:val="footnote reference"/>
    <w:rsid w:val="00334947"/>
    <w:rPr>
      <w:vertAlign w:val="superscript"/>
    </w:rPr>
  </w:style>
  <w:style w:type="character" w:styleId="afe">
    <w:name w:val="annotation reference"/>
    <w:uiPriority w:val="99"/>
    <w:rsid w:val="00334947"/>
    <w:rPr>
      <w:sz w:val="16"/>
      <w:szCs w:val="16"/>
    </w:rPr>
  </w:style>
  <w:style w:type="paragraph" w:styleId="aff">
    <w:name w:val="annotation text"/>
    <w:basedOn w:val="a"/>
    <w:link w:val="aff0"/>
    <w:uiPriority w:val="99"/>
    <w:rsid w:val="00334947"/>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334947"/>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334947"/>
    <w:rPr>
      <w:b/>
      <w:bCs/>
    </w:rPr>
  </w:style>
  <w:style w:type="character" w:customStyle="1" w:styleId="aff2">
    <w:name w:val="Тема примечания Знак"/>
    <w:basedOn w:val="aff0"/>
    <w:link w:val="aff1"/>
    <w:rsid w:val="00334947"/>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334947"/>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334947"/>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334947"/>
  </w:style>
  <w:style w:type="paragraph" w:customStyle="1" w:styleId="Style3">
    <w:name w:val="Style3"/>
    <w:basedOn w:val="3"/>
    <w:link w:val="Style3Char"/>
    <w:qFormat/>
    <w:rsid w:val="00334947"/>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334947"/>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334947"/>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334947"/>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334947"/>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334947"/>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334947"/>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334947"/>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334947"/>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334947"/>
    <w:rPr>
      <w:rFonts w:ascii="Times New Roman" w:hAnsi="Times New Roman" w:cs="Times New Roman"/>
      <w:b/>
      <w:bCs/>
      <w:i/>
      <w:iCs/>
      <w:sz w:val="22"/>
      <w:szCs w:val="22"/>
    </w:rPr>
  </w:style>
  <w:style w:type="paragraph" w:customStyle="1" w:styleId="Style73">
    <w:name w:val="Style73"/>
    <w:basedOn w:val="a"/>
    <w:uiPriority w:val="99"/>
    <w:rsid w:val="00334947"/>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334947"/>
    <w:rPr>
      <w:rFonts w:ascii="Times New Roman" w:hAnsi="Times New Roman" w:cs="Times New Roman"/>
      <w:sz w:val="22"/>
      <w:szCs w:val="22"/>
    </w:rPr>
  </w:style>
  <w:style w:type="paragraph" w:styleId="HTML">
    <w:name w:val="HTML Preformatted"/>
    <w:basedOn w:val="a"/>
    <w:link w:val="HTML0"/>
    <w:uiPriority w:val="99"/>
    <w:semiHidden/>
    <w:unhideWhenUsed/>
    <w:rsid w:val="00334947"/>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334947"/>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334947"/>
    <w:rPr>
      <w:rFonts w:ascii="Times New Roman" w:eastAsia="Calibri" w:hAnsi="Times New Roman" w:cs="Times New Roman"/>
      <w:b/>
      <w:kern w:val="0"/>
      <w:lang w:val="ru-RU" w:eastAsia="ru-RU" w:bidi="ar-SA"/>
      <w14:ligatures w14:val="none"/>
    </w:rPr>
  </w:style>
  <w:style w:type="character" w:customStyle="1" w:styleId="shorttext">
    <w:name w:val="short_text"/>
    <w:rsid w:val="00334947"/>
  </w:style>
  <w:style w:type="paragraph" w:styleId="aff3">
    <w:name w:val="caption"/>
    <w:basedOn w:val="a"/>
    <w:qFormat/>
    <w:rsid w:val="00334947"/>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334947"/>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334947"/>
    <w:rPr>
      <w:b/>
      <w:bCs/>
    </w:rPr>
  </w:style>
  <w:style w:type="paragraph" w:styleId="aff6">
    <w:name w:val="Revision"/>
    <w:hidden/>
    <w:uiPriority w:val="99"/>
    <w:semiHidden/>
    <w:rsid w:val="00334947"/>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334947"/>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33494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334947"/>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334947"/>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334947"/>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334947"/>
    <w:rPr>
      <w:color w:val="808080"/>
    </w:rPr>
  </w:style>
  <w:style w:type="character" w:customStyle="1" w:styleId="ln2paragraf1">
    <w:name w:val="ln2paragraf1"/>
    <w:rsid w:val="00334947"/>
    <w:rPr>
      <w:b/>
      <w:bCs/>
    </w:rPr>
  </w:style>
  <w:style w:type="character" w:customStyle="1" w:styleId="ln2tparagraf">
    <w:name w:val="ln2tparagraf"/>
    <w:rsid w:val="00334947"/>
  </w:style>
  <w:style w:type="character" w:customStyle="1" w:styleId="ln2tpunct">
    <w:name w:val="ln2tpunct"/>
    <w:rsid w:val="00334947"/>
  </w:style>
  <w:style w:type="paragraph" w:customStyle="1" w:styleId="nt">
    <w:name w:val="nt"/>
    <w:basedOn w:val="a"/>
    <w:rsid w:val="00334947"/>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334947"/>
    <w:rPr>
      <w:b/>
      <w:bCs/>
      <w:sz w:val="26"/>
      <w:szCs w:val="26"/>
    </w:rPr>
  </w:style>
  <w:style w:type="paragraph" w:customStyle="1" w:styleId="DefaultText">
    <w:name w:val="Default Text"/>
    <w:basedOn w:val="a"/>
    <w:link w:val="DefaultTextChar"/>
    <w:uiPriority w:val="99"/>
    <w:rsid w:val="00334947"/>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334947"/>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33494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33494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33494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33494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3494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34947"/>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334947"/>
    <w:rPr>
      <w:color w:val="605E5C"/>
      <w:shd w:val="clear" w:color="auto" w:fill="E1DFDD"/>
    </w:rPr>
  </w:style>
  <w:style w:type="table" w:customStyle="1" w:styleId="Grigliatabella219">
    <w:name w:val="Griglia tabella219"/>
    <w:basedOn w:val="a1"/>
    <w:uiPriority w:val="39"/>
    <w:rsid w:val="0033494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mailto:contestatii@ansc.md" TargetMode="External"/><Relationship Id="rId5" Type="http://schemas.openxmlformats.org/officeDocument/2006/relationships/hyperlink" Target="https://www.legis.md/cautare/getResults?doc_id=123036&amp;lang=ro" TargetMode="External"/><Relationship Id="rId15" Type="http://schemas.openxmlformats.org/officeDocument/2006/relationships/fontTable" Target="fontTable.xml"/><Relationship Id="rId10" Type="http://schemas.openxmlformats.org/officeDocument/2006/relationships/hyperlink" Target="https://primaria.causeni.org/achizitii-publice/"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70</Pages>
  <Words>25175</Words>
  <Characters>143500</Characters>
  <Application>Microsoft Office Word</Application>
  <DocSecurity>0</DocSecurity>
  <Lines>1195</Lines>
  <Paragraphs>336</Paragraphs>
  <ScaleCrop>false</ScaleCrop>
  <Company/>
  <LinksUpToDate>false</LinksUpToDate>
  <CharactersWithSpaces>168339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2026-02-04T12:47:00Z</dcterms:created>
  <dcterms:modified xsi:type="dcterms:W3CDTF">2026-02-04T12:49:00Z</dcterms:modified>
</cp:coreProperties>
</file>