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90F82"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bookmarkStart w:id="0" w:name="_GoBack"/>
      <w:r w:rsidR="001C03B0" w:rsidRPr="00FF430B">
        <w:rPr>
          <w:lang w:val="ro-MD"/>
        </w:rPr>
        <w:t>DUAE</w:t>
      </w:r>
      <w:bookmarkEnd w:id="0"/>
      <w:r w:rsidR="001C03B0" w:rsidRPr="00FF430B">
        <w:rPr>
          <w:lang w:val="ro-MD"/>
        </w:rPr>
        <w:t xml:space="preserv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lastRenderedPageBreak/>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lastRenderedPageBreak/>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lastRenderedPageBreak/>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82EFFF" w14:textId="77777777" w:rsidR="00F90F82" w:rsidRDefault="00F90F82" w:rsidP="00A20ACF">
      <w:r>
        <w:separator/>
      </w:r>
    </w:p>
  </w:endnote>
  <w:endnote w:type="continuationSeparator" w:id="0">
    <w:p w14:paraId="347E1CD6" w14:textId="77777777" w:rsidR="00F90F82" w:rsidRDefault="00F90F8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2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DC5AC0">
          <w:t>47</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8BEC21" w14:textId="77777777" w:rsidR="00F90F82" w:rsidRDefault="00F90F82" w:rsidP="00A20ACF">
      <w:r>
        <w:separator/>
      </w:r>
    </w:p>
  </w:footnote>
  <w:footnote w:type="continuationSeparator" w:id="0">
    <w:p w14:paraId="4765C0AB" w14:textId="77777777" w:rsidR="00F90F82" w:rsidRDefault="00F90F8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79D"/>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5AC0"/>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3B7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0F8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54A3D5-1EBE-4CC5-B634-DD413C06A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24617</Words>
  <Characters>140318</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Eugen Abasev</cp:lastModifiedBy>
  <cp:revision>2</cp:revision>
  <cp:lastPrinted>2021-06-01T11:52:00Z</cp:lastPrinted>
  <dcterms:created xsi:type="dcterms:W3CDTF">2022-06-13T11:49:00Z</dcterms:created>
  <dcterms:modified xsi:type="dcterms:W3CDTF">2022-06-13T11:49:00Z</dcterms:modified>
</cp:coreProperties>
</file>