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219A91CC"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564FD3">
        <w:rPr>
          <w:noProof w:val="0"/>
          <w:lang w:eastAsia="ru-RU"/>
        </w:rPr>
        <w:t>69</w:t>
      </w:r>
      <w:r w:rsidRPr="00FF430B">
        <w:rPr>
          <w:noProof w:val="0"/>
          <w:lang w:eastAsia="ru-RU"/>
        </w:rPr>
        <w:t xml:space="preserve">   </w:t>
      </w:r>
      <w:r w:rsidRPr="00564FD3">
        <w:rPr>
          <w:noProof w:val="0"/>
          <w:lang w:eastAsia="ru-RU"/>
        </w:rPr>
        <w:t xml:space="preserve">din </w:t>
      </w:r>
      <w:r w:rsidR="00564FD3" w:rsidRPr="00564FD3">
        <w:t>7 mai</w:t>
      </w:r>
      <w:r w:rsidR="00564FD3" w:rsidRPr="00A44377">
        <w:rPr>
          <w:sz w:val="20"/>
          <w:szCs w:val="20"/>
        </w:rPr>
        <w:t xml:space="preserve">  </w:t>
      </w:r>
      <w:r w:rsidR="00564FD3">
        <w:rPr>
          <w:sz w:val="20"/>
          <w:szCs w:val="20"/>
        </w:rPr>
        <w:t xml:space="preserve">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427A278D" w14:textId="77777777" w:rsidR="001007F6" w:rsidRDefault="001007F6" w:rsidP="003961E7">
      <w:pPr>
        <w:tabs>
          <w:tab w:val="left" w:pos="5103"/>
          <w:tab w:val="left" w:pos="10348"/>
        </w:tabs>
        <w:jc w:val="center"/>
        <w:rPr>
          <w:b/>
          <w:noProof w:val="0"/>
          <w:lang w:eastAsia="ru-RU"/>
        </w:rPr>
      </w:pPr>
    </w:p>
    <w:p w14:paraId="634C1799" w14:textId="77777777" w:rsidR="001007F6" w:rsidRDefault="001007F6" w:rsidP="003961E7">
      <w:pPr>
        <w:tabs>
          <w:tab w:val="left" w:pos="5103"/>
          <w:tab w:val="left" w:pos="10348"/>
        </w:tabs>
        <w:jc w:val="center"/>
        <w:rPr>
          <w:b/>
          <w:noProof w:val="0"/>
          <w:lang w:eastAsia="ru-RU"/>
        </w:rPr>
      </w:pPr>
    </w:p>
    <w:p w14:paraId="79323E71" w14:textId="77777777" w:rsidR="001007F6" w:rsidRDefault="001007F6" w:rsidP="003961E7">
      <w:pPr>
        <w:tabs>
          <w:tab w:val="left" w:pos="5103"/>
          <w:tab w:val="left" w:pos="10348"/>
        </w:tabs>
        <w:jc w:val="center"/>
        <w:rPr>
          <w:b/>
          <w:noProof w:val="0"/>
          <w:lang w:eastAsia="ru-RU"/>
        </w:rPr>
      </w:pPr>
    </w:p>
    <w:p w14:paraId="17926A8B" w14:textId="77777777" w:rsidR="001007F6" w:rsidRDefault="001007F6" w:rsidP="003961E7">
      <w:pPr>
        <w:tabs>
          <w:tab w:val="left" w:pos="5103"/>
          <w:tab w:val="left" w:pos="10348"/>
        </w:tabs>
        <w:jc w:val="center"/>
        <w:rPr>
          <w:b/>
          <w:noProof w:val="0"/>
          <w:lang w:eastAsia="ru-RU"/>
        </w:rPr>
      </w:pPr>
    </w:p>
    <w:p w14:paraId="670E02C7" w14:textId="77777777" w:rsidR="001007F6" w:rsidRDefault="001007F6" w:rsidP="003961E7">
      <w:pPr>
        <w:tabs>
          <w:tab w:val="left" w:pos="5103"/>
          <w:tab w:val="left" w:pos="10348"/>
        </w:tabs>
        <w:jc w:val="center"/>
        <w:rPr>
          <w:b/>
          <w:noProof w:val="0"/>
          <w:lang w:eastAsia="ru-RU"/>
        </w:rPr>
      </w:pPr>
    </w:p>
    <w:p w14:paraId="1F8D738C" w14:textId="77777777" w:rsidR="001007F6" w:rsidRDefault="001007F6" w:rsidP="003961E7">
      <w:pPr>
        <w:tabs>
          <w:tab w:val="left" w:pos="5103"/>
          <w:tab w:val="left" w:pos="10348"/>
        </w:tabs>
        <w:jc w:val="center"/>
        <w:rPr>
          <w:b/>
          <w:noProof w:val="0"/>
          <w:lang w:eastAsia="ru-RU"/>
        </w:rPr>
      </w:pPr>
    </w:p>
    <w:p w14:paraId="109680E1" w14:textId="77777777" w:rsidR="001007F6" w:rsidRDefault="001007F6" w:rsidP="003961E7">
      <w:pPr>
        <w:tabs>
          <w:tab w:val="left" w:pos="5103"/>
          <w:tab w:val="left" w:pos="10348"/>
        </w:tabs>
        <w:jc w:val="center"/>
        <w:rPr>
          <w:b/>
          <w:noProof w:val="0"/>
          <w:lang w:eastAsia="ru-RU"/>
        </w:rPr>
      </w:pPr>
    </w:p>
    <w:p w14:paraId="7BF55F64"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DOCUMENTAŢIA STANDARD</w:t>
      </w:r>
    </w:p>
    <w:p w14:paraId="0F597365" w14:textId="77777777" w:rsidR="003961E7" w:rsidRPr="001007F6" w:rsidRDefault="003961E7" w:rsidP="003961E7">
      <w:pPr>
        <w:tabs>
          <w:tab w:val="left" w:pos="5103"/>
          <w:tab w:val="left" w:pos="10348"/>
        </w:tabs>
        <w:jc w:val="center"/>
        <w:rPr>
          <w:b/>
          <w:noProof w:val="0"/>
          <w:sz w:val="32"/>
          <w:szCs w:val="32"/>
          <w:lang w:eastAsia="ru-RU"/>
        </w:rPr>
      </w:pPr>
      <w:r w:rsidRPr="001007F6">
        <w:rPr>
          <w:b/>
          <w:noProof w:val="0"/>
          <w:sz w:val="32"/>
          <w:szCs w:val="32"/>
          <w:lang w:eastAsia="ru-RU"/>
        </w:rPr>
        <w:t>pentru realizarea achizițiilor publice de lucrări</w:t>
      </w:r>
    </w:p>
    <w:p w14:paraId="07B1E350" w14:textId="77777777" w:rsidR="001007F6" w:rsidRPr="001007F6" w:rsidRDefault="001007F6" w:rsidP="003961E7">
      <w:pPr>
        <w:tabs>
          <w:tab w:val="left" w:pos="5103"/>
          <w:tab w:val="left" w:pos="10348"/>
        </w:tabs>
        <w:jc w:val="center"/>
        <w:rPr>
          <w:b/>
          <w:noProof w:val="0"/>
          <w:sz w:val="32"/>
          <w:szCs w:val="32"/>
          <w:lang w:eastAsia="ru-RU"/>
        </w:rPr>
      </w:pPr>
    </w:p>
    <w:p w14:paraId="4E6A382C" w14:textId="77777777" w:rsidR="001007F6" w:rsidRPr="001007F6" w:rsidRDefault="001007F6" w:rsidP="003961E7">
      <w:pPr>
        <w:tabs>
          <w:tab w:val="left" w:pos="5103"/>
          <w:tab w:val="left" w:pos="10348"/>
        </w:tabs>
        <w:jc w:val="center"/>
        <w:rPr>
          <w:b/>
          <w:noProof w:val="0"/>
          <w:sz w:val="32"/>
          <w:szCs w:val="32"/>
          <w:lang w:eastAsia="ru-RU"/>
        </w:rPr>
      </w:pPr>
    </w:p>
    <w:p w14:paraId="02E2A617" w14:textId="77777777" w:rsidR="00DA39E1" w:rsidRPr="00DA39E1" w:rsidRDefault="00DA39E1" w:rsidP="003961E7">
      <w:pPr>
        <w:tabs>
          <w:tab w:val="left" w:pos="5103"/>
          <w:tab w:val="left" w:pos="10348"/>
        </w:tabs>
        <w:jc w:val="center"/>
        <w:rPr>
          <w:b/>
          <w:sz w:val="32"/>
          <w:szCs w:val="32"/>
          <w:lang w:val="ro-MO"/>
        </w:rPr>
      </w:pPr>
      <w:r w:rsidRPr="00DA39E1">
        <w:rPr>
          <w:b/>
          <w:sz w:val="32"/>
          <w:szCs w:val="32"/>
          <w:lang w:val="ro-MO"/>
        </w:rPr>
        <w:t xml:space="preserve">Licitație Deschisă </w:t>
      </w:r>
    </w:p>
    <w:p w14:paraId="592DD390" w14:textId="77777777" w:rsidR="00DA39E1" w:rsidRDefault="00DA39E1" w:rsidP="003961E7">
      <w:pPr>
        <w:tabs>
          <w:tab w:val="left" w:pos="5103"/>
          <w:tab w:val="left" w:pos="10348"/>
        </w:tabs>
        <w:jc w:val="center"/>
        <w:rPr>
          <w:b/>
          <w:bCs/>
          <w:i/>
          <w:u w:val="single"/>
          <w:lang w:val="en-US"/>
        </w:rPr>
      </w:pPr>
    </w:p>
    <w:p w14:paraId="1D25ECFF" w14:textId="6286BB7D" w:rsidR="001007F6" w:rsidRPr="00D71D50" w:rsidRDefault="00D71D50" w:rsidP="003961E7">
      <w:pPr>
        <w:tabs>
          <w:tab w:val="left" w:pos="5103"/>
          <w:tab w:val="left" w:pos="10348"/>
        </w:tabs>
        <w:jc w:val="center"/>
        <w:rPr>
          <w:b/>
          <w:noProof w:val="0"/>
          <w:sz w:val="32"/>
          <w:szCs w:val="32"/>
          <w:lang w:eastAsia="ru-RU"/>
        </w:rPr>
      </w:pPr>
      <w:r w:rsidRPr="00D71D50">
        <w:rPr>
          <w:b/>
          <w:bCs/>
          <w:i/>
          <w:sz w:val="32"/>
          <w:szCs w:val="32"/>
          <w:u w:val="single"/>
        </w:rPr>
        <w:t>Construcția unui Scuar în aer liber pentru evenimente social culturale în curtea L.T. „Dragos-Voda cu iluminat sradal precum și pavarea și amenajarea curții L.T.„Dragos-Voda  com. Stăuceni, mun. Chișinău</w:t>
      </w:r>
    </w:p>
    <w:p w14:paraId="5301A703" w14:textId="77777777" w:rsidR="001007F6" w:rsidRDefault="001007F6" w:rsidP="003961E7">
      <w:pPr>
        <w:tabs>
          <w:tab w:val="left" w:pos="5103"/>
          <w:tab w:val="left" w:pos="10348"/>
        </w:tabs>
        <w:jc w:val="center"/>
        <w:rPr>
          <w:b/>
          <w:noProof w:val="0"/>
          <w:lang w:eastAsia="ru-RU"/>
        </w:rPr>
      </w:pPr>
    </w:p>
    <w:p w14:paraId="0170F6A9" w14:textId="77777777" w:rsidR="001007F6" w:rsidRDefault="001007F6" w:rsidP="003961E7">
      <w:pPr>
        <w:tabs>
          <w:tab w:val="left" w:pos="5103"/>
          <w:tab w:val="left" w:pos="10348"/>
        </w:tabs>
        <w:jc w:val="center"/>
        <w:rPr>
          <w:b/>
          <w:noProof w:val="0"/>
          <w:lang w:eastAsia="ru-RU"/>
        </w:rPr>
      </w:pPr>
    </w:p>
    <w:p w14:paraId="65B35954" w14:textId="77777777" w:rsidR="001007F6" w:rsidRDefault="001007F6" w:rsidP="003961E7">
      <w:pPr>
        <w:tabs>
          <w:tab w:val="left" w:pos="5103"/>
          <w:tab w:val="left" w:pos="10348"/>
        </w:tabs>
        <w:jc w:val="center"/>
        <w:rPr>
          <w:b/>
          <w:noProof w:val="0"/>
          <w:lang w:eastAsia="ru-RU"/>
        </w:rPr>
      </w:pPr>
    </w:p>
    <w:p w14:paraId="383E6C35" w14:textId="4DC9F87B" w:rsidR="00D71D50" w:rsidRPr="00D71D50" w:rsidRDefault="00D71D50" w:rsidP="00D71D50">
      <w:pPr>
        <w:shd w:val="clear" w:color="auto" w:fill="FFFFFF" w:themeFill="background1"/>
        <w:rPr>
          <w:b/>
          <w:bCs/>
          <w:sz w:val="28"/>
          <w:szCs w:val="28"/>
        </w:rPr>
      </w:pPr>
      <w:r w:rsidRPr="00D71D50">
        <w:rPr>
          <w:b/>
          <w:noProof w:val="0"/>
          <w:sz w:val="28"/>
          <w:szCs w:val="28"/>
          <w:lang w:eastAsia="ru-RU"/>
        </w:rPr>
        <w:t xml:space="preserve">LOT I-  </w:t>
      </w:r>
      <w:r w:rsidRPr="00D71D50">
        <w:rPr>
          <w:b/>
          <w:bCs/>
          <w:sz w:val="28"/>
          <w:szCs w:val="28"/>
        </w:rPr>
        <w:t>Construcția unui Scuar în aer liber pentru evenimente social culturale</w:t>
      </w:r>
    </w:p>
    <w:p w14:paraId="016FEB38" w14:textId="77777777" w:rsidR="0027181B" w:rsidRDefault="0027181B" w:rsidP="00D71D50">
      <w:pPr>
        <w:tabs>
          <w:tab w:val="left" w:pos="5103"/>
          <w:tab w:val="left" w:pos="10348"/>
        </w:tabs>
        <w:rPr>
          <w:b/>
          <w:noProof w:val="0"/>
          <w:sz w:val="28"/>
          <w:szCs w:val="28"/>
          <w:lang w:eastAsia="ru-RU"/>
        </w:rPr>
      </w:pPr>
    </w:p>
    <w:p w14:paraId="2C76E49A" w14:textId="4BC9E017" w:rsidR="001007F6" w:rsidRPr="00D71D50" w:rsidRDefault="00D71D50" w:rsidP="00D71D50">
      <w:pPr>
        <w:tabs>
          <w:tab w:val="left" w:pos="5103"/>
          <w:tab w:val="left" w:pos="10348"/>
        </w:tabs>
        <w:rPr>
          <w:b/>
          <w:noProof w:val="0"/>
          <w:sz w:val="28"/>
          <w:szCs w:val="28"/>
          <w:lang w:eastAsia="ru-RU"/>
        </w:rPr>
      </w:pPr>
      <w:r w:rsidRPr="00D71D50">
        <w:rPr>
          <w:b/>
          <w:noProof w:val="0"/>
          <w:sz w:val="28"/>
          <w:szCs w:val="28"/>
          <w:lang w:eastAsia="ru-RU"/>
        </w:rPr>
        <w:t xml:space="preserve">LOT II- </w:t>
      </w:r>
      <w:r w:rsidRPr="00D71D50">
        <w:rPr>
          <w:b/>
          <w:bCs/>
          <w:sz w:val="28"/>
          <w:szCs w:val="28"/>
        </w:rPr>
        <w:t>Iluminare scuar</w:t>
      </w:r>
    </w:p>
    <w:p w14:paraId="3D9F70C0" w14:textId="77777777" w:rsidR="0027181B" w:rsidRDefault="0027181B" w:rsidP="00D71D50">
      <w:pPr>
        <w:tabs>
          <w:tab w:val="left" w:pos="5103"/>
          <w:tab w:val="left" w:pos="10348"/>
        </w:tabs>
        <w:rPr>
          <w:b/>
          <w:noProof w:val="0"/>
          <w:sz w:val="28"/>
          <w:szCs w:val="28"/>
          <w:lang w:eastAsia="ru-RU"/>
        </w:rPr>
      </w:pPr>
    </w:p>
    <w:p w14:paraId="03052F79" w14:textId="0280BA76" w:rsidR="00D71D50" w:rsidRPr="00D71D50" w:rsidRDefault="00D71D50" w:rsidP="00D71D50">
      <w:pPr>
        <w:tabs>
          <w:tab w:val="left" w:pos="5103"/>
          <w:tab w:val="left" w:pos="10348"/>
        </w:tabs>
        <w:rPr>
          <w:b/>
          <w:noProof w:val="0"/>
          <w:sz w:val="28"/>
          <w:szCs w:val="28"/>
          <w:lang w:eastAsia="ru-RU"/>
        </w:rPr>
      </w:pPr>
      <w:r w:rsidRPr="00D71D50">
        <w:rPr>
          <w:b/>
          <w:noProof w:val="0"/>
          <w:sz w:val="28"/>
          <w:szCs w:val="28"/>
          <w:lang w:eastAsia="ru-RU"/>
        </w:rPr>
        <w:t xml:space="preserve">LOT III- </w:t>
      </w:r>
      <w:r w:rsidRPr="00D71D50">
        <w:rPr>
          <w:b/>
          <w:bCs/>
          <w:sz w:val="28"/>
          <w:szCs w:val="28"/>
        </w:rPr>
        <w:t>Pavarea și amenajarea curții L.T.„Dragos-Voda  com. Stăuceni</w:t>
      </w:r>
    </w:p>
    <w:p w14:paraId="6E92F594" w14:textId="77777777" w:rsidR="001007F6" w:rsidRDefault="001007F6" w:rsidP="003961E7">
      <w:pPr>
        <w:tabs>
          <w:tab w:val="left" w:pos="5103"/>
          <w:tab w:val="left" w:pos="10348"/>
        </w:tabs>
        <w:jc w:val="center"/>
        <w:rPr>
          <w:b/>
          <w:noProof w:val="0"/>
          <w:lang w:eastAsia="ru-RU"/>
        </w:rPr>
      </w:pPr>
    </w:p>
    <w:p w14:paraId="16E4229C" w14:textId="77777777" w:rsidR="001007F6" w:rsidRDefault="001007F6" w:rsidP="003961E7">
      <w:pPr>
        <w:tabs>
          <w:tab w:val="left" w:pos="5103"/>
          <w:tab w:val="left" w:pos="10348"/>
        </w:tabs>
        <w:jc w:val="center"/>
        <w:rPr>
          <w:b/>
          <w:noProof w:val="0"/>
          <w:lang w:eastAsia="ru-RU"/>
        </w:rPr>
      </w:pPr>
    </w:p>
    <w:p w14:paraId="4910757E" w14:textId="77777777" w:rsidR="001007F6" w:rsidRDefault="001007F6" w:rsidP="003961E7">
      <w:pPr>
        <w:tabs>
          <w:tab w:val="left" w:pos="5103"/>
          <w:tab w:val="left" w:pos="10348"/>
        </w:tabs>
        <w:jc w:val="center"/>
        <w:rPr>
          <w:b/>
          <w:noProof w:val="0"/>
          <w:lang w:eastAsia="ru-RU"/>
        </w:rPr>
      </w:pPr>
    </w:p>
    <w:p w14:paraId="17782CCE" w14:textId="77777777" w:rsidR="001007F6" w:rsidRDefault="001007F6" w:rsidP="003961E7">
      <w:pPr>
        <w:tabs>
          <w:tab w:val="left" w:pos="5103"/>
          <w:tab w:val="left" w:pos="10348"/>
        </w:tabs>
        <w:jc w:val="center"/>
        <w:rPr>
          <w:b/>
          <w:noProof w:val="0"/>
          <w:lang w:eastAsia="ru-RU"/>
        </w:rPr>
      </w:pPr>
    </w:p>
    <w:p w14:paraId="785B9FFE" w14:textId="77777777" w:rsidR="001007F6" w:rsidRDefault="001007F6" w:rsidP="003961E7">
      <w:pPr>
        <w:tabs>
          <w:tab w:val="left" w:pos="5103"/>
          <w:tab w:val="left" w:pos="10348"/>
        </w:tabs>
        <w:jc w:val="center"/>
        <w:rPr>
          <w:b/>
          <w:noProof w:val="0"/>
          <w:lang w:eastAsia="ru-RU"/>
        </w:rPr>
      </w:pPr>
    </w:p>
    <w:p w14:paraId="6E15C636" w14:textId="77777777" w:rsidR="001007F6" w:rsidRDefault="001007F6" w:rsidP="003961E7">
      <w:pPr>
        <w:tabs>
          <w:tab w:val="left" w:pos="5103"/>
          <w:tab w:val="left" w:pos="10348"/>
        </w:tabs>
        <w:jc w:val="center"/>
        <w:rPr>
          <w:b/>
          <w:noProof w:val="0"/>
          <w:lang w:eastAsia="ru-RU"/>
        </w:rPr>
      </w:pPr>
    </w:p>
    <w:p w14:paraId="5461F7E2" w14:textId="77777777" w:rsidR="001007F6" w:rsidRDefault="001007F6" w:rsidP="003961E7">
      <w:pPr>
        <w:tabs>
          <w:tab w:val="left" w:pos="5103"/>
          <w:tab w:val="left" w:pos="10348"/>
        </w:tabs>
        <w:jc w:val="center"/>
        <w:rPr>
          <w:b/>
          <w:noProof w:val="0"/>
          <w:lang w:eastAsia="ru-RU"/>
        </w:rPr>
      </w:pPr>
    </w:p>
    <w:p w14:paraId="4D6F7317" w14:textId="77777777" w:rsidR="001007F6" w:rsidRDefault="001007F6" w:rsidP="003961E7">
      <w:pPr>
        <w:tabs>
          <w:tab w:val="left" w:pos="5103"/>
          <w:tab w:val="left" w:pos="10348"/>
        </w:tabs>
        <w:jc w:val="center"/>
        <w:rPr>
          <w:b/>
          <w:noProof w:val="0"/>
          <w:lang w:eastAsia="ru-RU"/>
        </w:rPr>
      </w:pPr>
    </w:p>
    <w:p w14:paraId="479F18F7" w14:textId="77777777" w:rsidR="001007F6" w:rsidRDefault="001007F6" w:rsidP="003961E7">
      <w:pPr>
        <w:tabs>
          <w:tab w:val="left" w:pos="5103"/>
          <w:tab w:val="left" w:pos="10348"/>
        </w:tabs>
        <w:jc w:val="center"/>
        <w:rPr>
          <w:b/>
          <w:noProof w:val="0"/>
          <w:lang w:eastAsia="ru-RU"/>
        </w:rPr>
      </w:pPr>
    </w:p>
    <w:p w14:paraId="3D8D8CE1" w14:textId="77777777" w:rsidR="001007F6" w:rsidRDefault="001007F6" w:rsidP="003961E7">
      <w:pPr>
        <w:tabs>
          <w:tab w:val="left" w:pos="5103"/>
          <w:tab w:val="left" w:pos="10348"/>
        </w:tabs>
        <w:jc w:val="center"/>
        <w:rPr>
          <w:b/>
          <w:noProof w:val="0"/>
          <w:lang w:eastAsia="ru-RU"/>
        </w:rPr>
      </w:pPr>
    </w:p>
    <w:p w14:paraId="7A6262B6" w14:textId="77777777" w:rsidR="001007F6" w:rsidRDefault="001007F6" w:rsidP="003961E7">
      <w:pPr>
        <w:tabs>
          <w:tab w:val="left" w:pos="5103"/>
          <w:tab w:val="left" w:pos="10348"/>
        </w:tabs>
        <w:jc w:val="center"/>
        <w:rPr>
          <w:b/>
          <w:noProof w:val="0"/>
          <w:lang w:eastAsia="ru-RU"/>
        </w:rPr>
      </w:pPr>
    </w:p>
    <w:p w14:paraId="2B71CB31" w14:textId="77777777" w:rsidR="001007F6" w:rsidRDefault="001007F6" w:rsidP="003961E7">
      <w:pPr>
        <w:tabs>
          <w:tab w:val="left" w:pos="5103"/>
          <w:tab w:val="left" w:pos="10348"/>
        </w:tabs>
        <w:jc w:val="center"/>
        <w:rPr>
          <w:b/>
          <w:noProof w:val="0"/>
          <w:lang w:eastAsia="ru-RU"/>
        </w:rPr>
      </w:pPr>
    </w:p>
    <w:p w14:paraId="478CE001" w14:textId="77777777" w:rsidR="001007F6" w:rsidRDefault="001007F6" w:rsidP="003961E7">
      <w:pPr>
        <w:tabs>
          <w:tab w:val="left" w:pos="5103"/>
          <w:tab w:val="left" w:pos="10348"/>
        </w:tabs>
        <w:jc w:val="center"/>
        <w:rPr>
          <w:b/>
          <w:noProof w:val="0"/>
          <w:lang w:eastAsia="ru-RU"/>
        </w:rPr>
      </w:pPr>
    </w:p>
    <w:p w14:paraId="027A71F7" w14:textId="77777777" w:rsidR="001007F6" w:rsidRDefault="001007F6" w:rsidP="003961E7">
      <w:pPr>
        <w:tabs>
          <w:tab w:val="left" w:pos="5103"/>
          <w:tab w:val="left" w:pos="10348"/>
        </w:tabs>
        <w:jc w:val="center"/>
        <w:rPr>
          <w:b/>
          <w:noProof w:val="0"/>
          <w:lang w:eastAsia="ru-RU"/>
        </w:rPr>
      </w:pPr>
    </w:p>
    <w:p w14:paraId="2E72BDEA" w14:textId="77777777" w:rsidR="001007F6" w:rsidRDefault="001007F6" w:rsidP="003961E7">
      <w:pPr>
        <w:tabs>
          <w:tab w:val="left" w:pos="5103"/>
          <w:tab w:val="left" w:pos="10348"/>
        </w:tabs>
        <w:jc w:val="center"/>
        <w:rPr>
          <w:b/>
          <w:noProof w:val="0"/>
          <w:lang w:eastAsia="ru-RU"/>
        </w:rPr>
      </w:pPr>
    </w:p>
    <w:p w14:paraId="02EC81CC" w14:textId="77777777" w:rsidR="001007F6" w:rsidRDefault="001007F6" w:rsidP="003961E7">
      <w:pPr>
        <w:tabs>
          <w:tab w:val="left" w:pos="5103"/>
          <w:tab w:val="left" w:pos="10348"/>
        </w:tabs>
        <w:jc w:val="center"/>
        <w:rPr>
          <w:b/>
          <w:noProof w:val="0"/>
          <w:lang w:eastAsia="ru-RU"/>
        </w:rPr>
      </w:pPr>
    </w:p>
    <w:p w14:paraId="463C13AD" w14:textId="77777777" w:rsidR="001007F6" w:rsidRDefault="001007F6" w:rsidP="003961E7">
      <w:pPr>
        <w:tabs>
          <w:tab w:val="left" w:pos="5103"/>
          <w:tab w:val="left" w:pos="10348"/>
        </w:tabs>
        <w:jc w:val="center"/>
        <w:rPr>
          <w:b/>
          <w:noProof w:val="0"/>
          <w:lang w:eastAsia="ru-RU"/>
        </w:rPr>
      </w:pPr>
    </w:p>
    <w:p w14:paraId="09CB9FE8" w14:textId="77777777" w:rsidR="001007F6" w:rsidRDefault="001007F6" w:rsidP="003961E7">
      <w:pPr>
        <w:tabs>
          <w:tab w:val="left" w:pos="5103"/>
          <w:tab w:val="left" w:pos="10348"/>
        </w:tabs>
        <w:jc w:val="center"/>
        <w:rPr>
          <w:b/>
          <w:noProof w:val="0"/>
          <w:lang w:eastAsia="ru-RU"/>
        </w:rPr>
      </w:pPr>
    </w:p>
    <w:p w14:paraId="63C23968" w14:textId="77777777" w:rsidR="001007F6" w:rsidRDefault="001007F6" w:rsidP="003961E7">
      <w:pPr>
        <w:tabs>
          <w:tab w:val="left" w:pos="5103"/>
          <w:tab w:val="left" w:pos="10348"/>
        </w:tabs>
        <w:jc w:val="center"/>
        <w:rPr>
          <w:b/>
          <w:noProof w:val="0"/>
          <w:lang w:eastAsia="ru-RU"/>
        </w:rPr>
      </w:pPr>
    </w:p>
    <w:p w14:paraId="2D21387A" w14:textId="77777777" w:rsidR="001007F6" w:rsidRPr="00FF430B" w:rsidRDefault="001007F6" w:rsidP="003961E7">
      <w:pPr>
        <w:tabs>
          <w:tab w:val="left" w:pos="5103"/>
          <w:tab w:val="left" w:pos="10348"/>
        </w:tabs>
        <w:jc w:val="center"/>
        <w:rPr>
          <w:b/>
          <w:noProof w:val="0"/>
          <w:lang w:eastAsia="ru-RU"/>
        </w:rPr>
      </w:pPr>
    </w:p>
    <w:p w14:paraId="40BD325C" w14:textId="77777777" w:rsidR="00DB41A6" w:rsidRDefault="00DB41A6" w:rsidP="00502EFF">
      <w:pPr>
        <w:jc w:val="right"/>
        <w:rPr>
          <w:noProof w:val="0"/>
        </w:rPr>
      </w:pPr>
    </w:p>
    <w:p w14:paraId="0433DA9E" w14:textId="26E02AB2" w:rsidR="00502EFF" w:rsidRPr="00D71D50" w:rsidRDefault="00502EFF" w:rsidP="00502EFF">
      <w:pPr>
        <w:jc w:val="right"/>
        <w:rPr>
          <w:noProof w:val="0"/>
          <w:sz w:val="20"/>
          <w:szCs w:val="20"/>
        </w:rPr>
      </w:pPr>
      <w:r w:rsidRPr="00D71D50">
        <w:rPr>
          <w:noProof w:val="0"/>
          <w:sz w:val="20"/>
          <w:szCs w:val="20"/>
        </w:rPr>
        <w:t>Anexa nr.</w:t>
      </w:r>
      <w:r w:rsidR="00FF430B" w:rsidRPr="00D71D50">
        <w:rPr>
          <w:noProof w:val="0"/>
          <w:sz w:val="20"/>
          <w:szCs w:val="20"/>
        </w:rPr>
        <w:t xml:space="preserve"> </w:t>
      </w:r>
      <w:r w:rsidRPr="00D71D50">
        <w:rPr>
          <w:noProof w:val="0"/>
          <w:sz w:val="20"/>
          <w:szCs w:val="20"/>
        </w:rPr>
        <w:t>5</w:t>
      </w:r>
    </w:p>
    <w:p w14:paraId="5456847D" w14:textId="77777777" w:rsidR="00502EFF" w:rsidRPr="00D71D50" w:rsidRDefault="00502EFF" w:rsidP="00502EFF">
      <w:pPr>
        <w:jc w:val="right"/>
        <w:rPr>
          <w:noProof w:val="0"/>
          <w:sz w:val="20"/>
          <w:szCs w:val="20"/>
        </w:rPr>
      </w:pPr>
      <w:r w:rsidRPr="00D71D50">
        <w:rPr>
          <w:noProof w:val="0"/>
          <w:sz w:val="20"/>
          <w:szCs w:val="20"/>
        </w:rPr>
        <w:t xml:space="preserve">la </w:t>
      </w:r>
      <w:r w:rsidR="00FA0A8D" w:rsidRPr="00D71D50">
        <w:rPr>
          <w:noProof w:val="0"/>
          <w:sz w:val="20"/>
          <w:szCs w:val="20"/>
        </w:rPr>
        <w:t>D</w:t>
      </w:r>
      <w:r w:rsidRPr="00D71D50">
        <w:rPr>
          <w:noProof w:val="0"/>
          <w:sz w:val="20"/>
          <w:szCs w:val="20"/>
        </w:rPr>
        <w:t>ocumentația standard nr._____</w:t>
      </w:r>
    </w:p>
    <w:p w14:paraId="162585E1" w14:textId="77777777" w:rsidR="00502EFF" w:rsidRPr="00FF430B" w:rsidRDefault="00502EFF" w:rsidP="00502EFF">
      <w:pPr>
        <w:jc w:val="right"/>
        <w:rPr>
          <w:noProof w:val="0"/>
        </w:rPr>
      </w:pPr>
      <w:r w:rsidRPr="00D71D50">
        <w:rPr>
          <w:noProof w:val="0"/>
          <w:sz w:val="20"/>
          <w:szCs w:val="20"/>
        </w:rPr>
        <w:t>din “____” ________</w:t>
      </w:r>
      <w:r w:rsidRPr="00FF430B">
        <w:rPr>
          <w:noProof w:val="0"/>
        </w:rPr>
        <w:t xml:space="preserve"> 20___</w:t>
      </w: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D75299">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564FD3" w:rsidRPr="00EC30C2" w14:paraId="24A61AAA" w14:textId="77777777" w:rsidTr="00657833">
        <w:tc>
          <w:tcPr>
            <w:tcW w:w="4248" w:type="dxa"/>
            <w:shd w:val="clear" w:color="auto" w:fill="FFFFFF" w:themeFill="background1"/>
          </w:tcPr>
          <w:p w14:paraId="009BA8A0" w14:textId="77777777" w:rsidR="00564FD3" w:rsidRPr="00FF430B" w:rsidRDefault="00564FD3"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492B6C70" w:rsidR="00564FD3" w:rsidRPr="00FF430B" w:rsidRDefault="00564FD3" w:rsidP="009D62FF">
            <w:pPr>
              <w:ind w:right="-1"/>
              <w:jc w:val="both"/>
              <w:rPr>
                <w:rFonts w:eastAsia="Cambria"/>
                <w:noProof w:val="0"/>
              </w:rPr>
            </w:pPr>
            <w:r w:rsidRPr="00EE0C65">
              <w:rPr>
                <w:rFonts w:eastAsia="Cambria"/>
                <w:color w:val="000000" w:themeColor="text1"/>
              </w:rPr>
              <w:t>Primăria comunei Stăuceni</w:t>
            </w:r>
          </w:p>
        </w:tc>
      </w:tr>
      <w:tr w:rsidR="00564FD3" w:rsidRPr="00EC30C2" w14:paraId="4C193E48" w14:textId="77777777" w:rsidTr="00657833">
        <w:tc>
          <w:tcPr>
            <w:tcW w:w="4248" w:type="dxa"/>
            <w:shd w:val="clear" w:color="auto" w:fill="FFFFFF" w:themeFill="background1"/>
          </w:tcPr>
          <w:p w14:paraId="1359C35A" w14:textId="77777777" w:rsidR="00564FD3" w:rsidRPr="00FF430B" w:rsidRDefault="00564FD3" w:rsidP="009D62FF">
            <w:pPr>
              <w:ind w:right="-1"/>
              <w:jc w:val="both"/>
              <w:rPr>
                <w:rFonts w:eastAsia="Calibri"/>
                <w:noProof w:val="0"/>
              </w:rPr>
            </w:pPr>
            <w:r w:rsidRPr="00FF430B">
              <w:rPr>
                <w:rFonts w:eastAsia="Cambria"/>
                <w:noProof w:val="0"/>
              </w:rPr>
              <w:t>Localitate</w:t>
            </w:r>
          </w:p>
        </w:tc>
        <w:tc>
          <w:tcPr>
            <w:tcW w:w="5528" w:type="dxa"/>
          </w:tcPr>
          <w:p w14:paraId="75A81421" w14:textId="21EBE293" w:rsidR="00564FD3" w:rsidRPr="00FF430B" w:rsidRDefault="00564FD3" w:rsidP="009D62FF">
            <w:pPr>
              <w:ind w:right="-1"/>
              <w:jc w:val="both"/>
              <w:rPr>
                <w:rFonts w:eastAsia="Cambria"/>
                <w:noProof w:val="0"/>
              </w:rPr>
            </w:pPr>
            <w:r w:rsidRPr="00EE0C65">
              <w:rPr>
                <w:rFonts w:eastAsia="Cambria"/>
                <w:color w:val="000000" w:themeColor="text1"/>
              </w:rPr>
              <w:t>com. Stăuceni, mun. Chișinău</w:t>
            </w:r>
          </w:p>
        </w:tc>
      </w:tr>
      <w:tr w:rsidR="00564FD3" w:rsidRPr="00EC30C2" w14:paraId="4DDCD27F" w14:textId="77777777" w:rsidTr="00657833">
        <w:tc>
          <w:tcPr>
            <w:tcW w:w="4248" w:type="dxa"/>
            <w:shd w:val="clear" w:color="auto" w:fill="FFFFFF" w:themeFill="background1"/>
          </w:tcPr>
          <w:p w14:paraId="7F773994" w14:textId="77777777" w:rsidR="00564FD3" w:rsidRPr="00FF430B" w:rsidRDefault="00564FD3" w:rsidP="009D62FF">
            <w:pPr>
              <w:ind w:right="-1"/>
              <w:jc w:val="both"/>
              <w:rPr>
                <w:rFonts w:eastAsia="Cambria"/>
                <w:noProof w:val="0"/>
              </w:rPr>
            </w:pPr>
            <w:r w:rsidRPr="00FF430B">
              <w:rPr>
                <w:rFonts w:eastAsia="Calibri"/>
                <w:noProof w:val="0"/>
              </w:rPr>
              <w:t>IDNO</w:t>
            </w:r>
          </w:p>
        </w:tc>
        <w:tc>
          <w:tcPr>
            <w:tcW w:w="5528" w:type="dxa"/>
          </w:tcPr>
          <w:p w14:paraId="1BE8D269" w14:textId="715FEBBB" w:rsidR="00564FD3" w:rsidRPr="00FF430B" w:rsidRDefault="00564FD3" w:rsidP="009D62FF">
            <w:pPr>
              <w:ind w:right="-1"/>
              <w:jc w:val="both"/>
              <w:rPr>
                <w:rFonts w:eastAsia="Cambria"/>
                <w:noProof w:val="0"/>
              </w:rPr>
            </w:pPr>
            <w:r w:rsidRPr="00EE0C65">
              <w:rPr>
                <w:rFonts w:eastAsia="Cambria"/>
                <w:color w:val="000000" w:themeColor="text1"/>
              </w:rPr>
              <w:t>1007601009990</w:t>
            </w:r>
          </w:p>
        </w:tc>
      </w:tr>
      <w:tr w:rsidR="00564FD3" w:rsidRPr="00EC30C2" w14:paraId="05861707" w14:textId="77777777" w:rsidTr="00657833">
        <w:tc>
          <w:tcPr>
            <w:tcW w:w="4248" w:type="dxa"/>
            <w:shd w:val="clear" w:color="auto" w:fill="FFFFFF" w:themeFill="background1"/>
          </w:tcPr>
          <w:p w14:paraId="2B842F80" w14:textId="77777777" w:rsidR="00564FD3" w:rsidRPr="00FF430B" w:rsidRDefault="00564FD3" w:rsidP="009D62FF">
            <w:pPr>
              <w:ind w:right="-1"/>
              <w:jc w:val="both"/>
              <w:rPr>
                <w:rFonts w:eastAsia="Calibri"/>
                <w:noProof w:val="0"/>
              </w:rPr>
            </w:pPr>
            <w:r w:rsidRPr="00FF430B">
              <w:rPr>
                <w:rFonts w:eastAsia="Calibri"/>
                <w:noProof w:val="0"/>
              </w:rPr>
              <w:t>Adresa</w:t>
            </w:r>
          </w:p>
        </w:tc>
        <w:tc>
          <w:tcPr>
            <w:tcW w:w="5528" w:type="dxa"/>
          </w:tcPr>
          <w:p w14:paraId="091F016B" w14:textId="07E345F8" w:rsidR="00564FD3" w:rsidRPr="00FF430B" w:rsidRDefault="00564FD3" w:rsidP="009D62FF">
            <w:pPr>
              <w:ind w:right="-1"/>
              <w:jc w:val="both"/>
              <w:rPr>
                <w:rFonts w:eastAsia="Cambria"/>
                <w:noProof w:val="0"/>
              </w:rPr>
            </w:pPr>
            <w:r w:rsidRPr="00EE0C65">
              <w:rPr>
                <w:rFonts w:eastAsia="Cambria"/>
                <w:color w:val="000000" w:themeColor="text1"/>
              </w:rPr>
              <w:t>com. Stăuceni, str. A. Mateevici nr. 13</w:t>
            </w:r>
          </w:p>
        </w:tc>
      </w:tr>
      <w:tr w:rsidR="00564FD3" w:rsidRPr="00EC30C2" w14:paraId="5FB68C0D" w14:textId="77777777" w:rsidTr="00657833">
        <w:tc>
          <w:tcPr>
            <w:tcW w:w="4248" w:type="dxa"/>
            <w:shd w:val="clear" w:color="auto" w:fill="FFFFFF" w:themeFill="background1"/>
          </w:tcPr>
          <w:p w14:paraId="042E2104" w14:textId="77777777" w:rsidR="00564FD3" w:rsidRPr="00FF430B" w:rsidRDefault="00564FD3" w:rsidP="009D62FF">
            <w:pPr>
              <w:ind w:right="-1"/>
              <w:jc w:val="both"/>
              <w:rPr>
                <w:rFonts w:eastAsia="Calibri"/>
                <w:noProof w:val="0"/>
              </w:rPr>
            </w:pPr>
            <w:r w:rsidRPr="00FF430B">
              <w:rPr>
                <w:rFonts w:eastAsia="Calibri"/>
                <w:noProof w:val="0"/>
              </w:rPr>
              <w:t>Număr de telefon/fax</w:t>
            </w:r>
          </w:p>
        </w:tc>
        <w:tc>
          <w:tcPr>
            <w:tcW w:w="5528" w:type="dxa"/>
          </w:tcPr>
          <w:p w14:paraId="78B55624" w14:textId="34FFF743" w:rsidR="00564FD3" w:rsidRPr="00FF430B" w:rsidRDefault="00564FD3" w:rsidP="009D62FF">
            <w:pPr>
              <w:ind w:right="-1"/>
              <w:jc w:val="both"/>
              <w:rPr>
                <w:rFonts w:eastAsia="Cambria"/>
                <w:noProof w:val="0"/>
              </w:rPr>
            </w:pPr>
            <w:r w:rsidRPr="00EE0C65">
              <w:rPr>
                <w:rFonts w:eastAsia="Cambria"/>
                <w:color w:val="000000" w:themeColor="text1"/>
              </w:rPr>
              <w:t>022326976</w:t>
            </w:r>
          </w:p>
        </w:tc>
      </w:tr>
      <w:tr w:rsidR="00564FD3" w:rsidRPr="00EC30C2" w14:paraId="4883F70A" w14:textId="77777777" w:rsidTr="00657833">
        <w:tc>
          <w:tcPr>
            <w:tcW w:w="4248" w:type="dxa"/>
            <w:shd w:val="clear" w:color="auto" w:fill="FFFFFF" w:themeFill="background1"/>
          </w:tcPr>
          <w:p w14:paraId="7927BAFE" w14:textId="77777777" w:rsidR="00564FD3" w:rsidRPr="00FF430B" w:rsidRDefault="00564FD3" w:rsidP="009D62FF">
            <w:pPr>
              <w:ind w:right="-1"/>
              <w:jc w:val="both"/>
              <w:rPr>
                <w:rFonts w:eastAsia="Calibri"/>
                <w:noProof w:val="0"/>
              </w:rPr>
            </w:pPr>
            <w:r w:rsidRPr="00FF430B">
              <w:rPr>
                <w:rFonts w:eastAsia="Calibri"/>
                <w:noProof w:val="0"/>
              </w:rPr>
              <w:t>E-mail</w:t>
            </w:r>
          </w:p>
        </w:tc>
        <w:tc>
          <w:tcPr>
            <w:tcW w:w="5528" w:type="dxa"/>
          </w:tcPr>
          <w:p w14:paraId="043D8E2D" w14:textId="5ABD99B5" w:rsidR="00564FD3" w:rsidRPr="00FF430B" w:rsidRDefault="006D0142" w:rsidP="009D62FF">
            <w:pPr>
              <w:ind w:right="-1"/>
              <w:jc w:val="both"/>
              <w:rPr>
                <w:rFonts w:eastAsia="Cambria"/>
                <w:noProof w:val="0"/>
              </w:rPr>
            </w:pPr>
            <w:hyperlink r:id="rId9" w:history="1">
              <w:r w:rsidR="00564FD3" w:rsidRPr="00EE0C65">
                <w:rPr>
                  <w:rStyle w:val="af3"/>
                  <w:rFonts w:eastAsia="Cambria"/>
                </w:rPr>
                <w:t>info@stauceni.md</w:t>
              </w:r>
            </w:hyperlink>
            <w:r w:rsidR="00564FD3" w:rsidRPr="00EE0C65">
              <w:rPr>
                <w:rFonts w:eastAsia="Cambria"/>
              </w:rPr>
              <w:t xml:space="preserve">, </w:t>
            </w:r>
            <w:hyperlink r:id="rId10" w:history="1">
              <w:r w:rsidR="00564FD3" w:rsidRPr="00EE0C65">
                <w:rPr>
                  <w:rStyle w:val="af3"/>
                  <w:rFonts w:eastAsia="Cambria"/>
                </w:rPr>
                <w:t>achizitii.stauceni@gmail.com</w:t>
              </w:r>
            </w:hyperlink>
          </w:p>
        </w:tc>
      </w:tr>
      <w:tr w:rsidR="00564FD3" w:rsidRPr="00EC30C2" w14:paraId="5B010D4D" w14:textId="77777777" w:rsidTr="00657833">
        <w:tc>
          <w:tcPr>
            <w:tcW w:w="4248" w:type="dxa"/>
            <w:shd w:val="clear" w:color="auto" w:fill="FFFFFF" w:themeFill="background1"/>
          </w:tcPr>
          <w:p w14:paraId="09A9184C" w14:textId="77777777" w:rsidR="00564FD3" w:rsidRPr="00FF430B" w:rsidRDefault="00564FD3" w:rsidP="009D62FF">
            <w:pPr>
              <w:ind w:right="-1"/>
              <w:jc w:val="both"/>
              <w:rPr>
                <w:rFonts w:eastAsia="Calibri"/>
                <w:noProof w:val="0"/>
              </w:rPr>
            </w:pPr>
            <w:r w:rsidRPr="00FF430B">
              <w:rPr>
                <w:rFonts w:eastAsia="Calibri"/>
                <w:noProof w:val="0"/>
              </w:rPr>
              <w:t>Pagina web oficială</w:t>
            </w:r>
          </w:p>
        </w:tc>
        <w:tc>
          <w:tcPr>
            <w:tcW w:w="5528" w:type="dxa"/>
          </w:tcPr>
          <w:p w14:paraId="3715D109" w14:textId="36BEA2D3" w:rsidR="00564FD3" w:rsidRPr="00FF430B" w:rsidRDefault="006D0142" w:rsidP="009D62FF">
            <w:pPr>
              <w:ind w:right="-1"/>
              <w:jc w:val="both"/>
              <w:rPr>
                <w:rFonts w:eastAsia="Cambria"/>
                <w:noProof w:val="0"/>
              </w:rPr>
            </w:pPr>
            <w:hyperlink r:id="rId11" w:history="1">
              <w:r w:rsidR="00564FD3" w:rsidRPr="00EE0C65">
                <w:rPr>
                  <w:rStyle w:val="af3"/>
                  <w:rFonts w:eastAsia="Cambria"/>
                </w:rPr>
                <w:t>www.stauceni.md</w:t>
              </w:r>
            </w:hyperlink>
            <w:r w:rsidR="00564FD3" w:rsidRPr="00EE0C65">
              <w:rPr>
                <w:rFonts w:eastAsia="Cambria"/>
              </w:rPr>
              <w:t xml:space="preserve"> </w:t>
            </w:r>
          </w:p>
        </w:tc>
      </w:tr>
      <w:tr w:rsidR="00564FD3" w:rsidRPr="00EC30C2" w14:paraId="098A1942" w14:textId="77777777" w:rsidTr="00657833">
        <w:tc>
          <w:tcPr>
            <w:tcW w:w="4248" w:type="dxa"/>
            <w:shd w:val="clear" w:color="auto" w:fill="FFFFFF" w:themeFill="background1"/>
          </w:tcPr>
          <w:p w14:paraId="5268244E" w14:textId="77777777" w:rsidR="00564FD3" w:rsidRPr="00FF430B" w:rsidRDefault="00564FD3" w:rsidP="009D62FF">
            <w:pPr>
              <w:ind w:right="-1"/>
              <w:jc w:val="both"/>
              <w:rPr>
                <w:rFonts w:eastAsia="Calibri"/>
                <w:noProof w:val="0"/>
              </w:rPr>
            </w:pPr>
            <w:r w:rsidRPr="00FF430B">
              <w:rPr>
                <w:rFonts w:eastAsia="Calibri"/>
                <w:noProof w:val="0"/>
              </w:rPr>
              <w:t>Persoana de contact</w:t>
            </w:r>
          </w:p>
        </w:tc>
        <w:tc>
          <w:tcPr>
            <w:tcW w:w="5528" w:type="dxa"/>
          </w:tcPr>
          <w:p w14:paraId="00459C4E" w14:textId="4A794BF9" w:rsidR="00564FD3" w:rsidRPr="00FF430B" w:rsidRDefault="00564FD3" w:rsidP="009D62FF">
            <w:pPr>
              <w:ind w:right="-1"/>
              <w:jc w:val="both"/>
              <w:rPr>
                <w:rFonts w:eastAsia="Cambria"/>
                <w:noProof w:val="0"/>
              </w:rPr>
            </w:pPr>
            <w:r w:rsidRPr="00EE0C65">
              <w:rPr>
                <w:rFonts w:eastAsia="Cambria"/>
              </w:rPr>
              <w:t xml:space="preserve">Alexandr Vornicu, tel. </w:t>
            </w:r>
            <w:r w:rsidRPr="00EE0C65">
              <w:rPr>
                <w:rFonts w:eastAsia="Cambria"/>
                <w:color w:val="000000" w:themeColor="text1"/>
              </w:rPr>
              <w:t>022326976</w:t>
            </w:r>
          </w:p>
        </w:tc>
      </w:tr>
      <w:tr w:rsidR="00564FD3" w:rsidRPr="00EC30C2" w14:paraId="4298E1CC" w14:textId="77777777" w:rsidTr="00657833">
        <w:tc>
          <w:tcPr>
            <w:tcW w:w="4248" w:type="dxa"/>
            <w:shd w:val="clear" w:color="auto" w:fill="FFFFFF" w:themeFill="background1"/>
          </w:tcPr>
          <w:p w14:paraId="11F79FF2" w14:textId="77777777" w:rsidR="00564FD3" w:rsidRPr="00FF430B" w:rsidRDefault="00564FD3"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564FD3" w:rsidRPr="00FF430B" w:rsidRDefault="00564FD3"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69115B50" w:rsidR="00564FD3" w:rsidRPr="00FF430B" w:rsidRDefault="00564FD3" w:rsidP="009D62FF">
            <w:pPr>
              <w:ind w:right="-1"/>
              <w:jc w:val="both"/>
              <w:rPr>
                <w:rFonts w:eastAsia="Cambria"/>
                <w:noProof w:val="0"/>
              </w:rPr>
            </w:pPr>
            <w:r>
              <w:rPr>
                <w:rFonts w:eastAsia="Cambria"/>
              </w:rPr>
              <w:t>APL</w:t>
            </w:r>
          </w:p>
        </w:tc>
      </w:tr>
    </w:tbl>
    <w:p w14:paraId="7E1B20DA" w14:textId="77777777" w:rsidR="009D62FF" w:rsidRPr="00FF430B" w:rsidRDefault="009D62FF" w:rsidP="00D75299">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Ind w:w="-176" w:type="dxa"/>
        <w:tblLook w:val="04A0" w:firstRow="1" w:lastRow="0" w:firstColumn="1" w:lastColumn="0" w:noHBand="0" w:noVBand="1"/>
      </w:tblPr>
      <w:tblGrid>
        <w:gridCol w:w="4248"/>
        <w:gridCol w:w="5570"/>
      </w:tblGrid>
      <w:tr w:rsidR="009D62FF" w:rsidRPr="00EC30C2" w14:paraId="44CFCA44" w14:textId="77777777" w:rsidTr="00DB41A6">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4BE6624D" w:rsidR="009D62FF" w:rsidRPr="00FF430B" w:rsidRDefault="00DA39E1" w:rsidP="009D62FF">
            <w:pPr>
              <w:spacing w:after="160" w:line="259" w:lineRule="auto"/>
              <w:ind w:right="-1"/>
              <w:jc w:val="both"/>
              <w:rPr>
                <w:i/>
                <w:noProof w:val="0"/>
                <w:lang w:eastAsia="ro-RO"/>
              </w:rPr>
            </w:pPr>
            <w:r>
              <w:rPr>
                <w:i/>
                <w:noProof w:val="0"/>
                <w:lang w:eastAsia="ro-RO"/>
              </w:rPr>
              <w:t>LD</w:t>
            </w:r>
          </w:p>
        </w:tc>
      </w:tr>
      <w:tr w:rsidR="009D62FF" w:rsidRPr="00EC30C2" w14:paraId="6520CFB2" w14:textId="77777777" w:rsidTr="00DB41A6">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3CC98DF3" w:rsidR="009D62FF" w:rsidRPr="00FF430B" w:rsidRDefault="00DA39E1" w:rsidP="009D62FF">
            <w:pPr>
              <w:spacing w:after="160" w:line="259" w:lineRule="auto"/>
              <w:ind w:right="-1"/>
              <w:jc w:val="both"/>
              <w:rPr>
                <w:i/>
                <w:noProof w:val="0"/>
                <w:lang w:eastAsia="ro-RO"/>
              </w:rPr>
            </w:pPr>
            <w:r>
              <w:rPr>
                <w:lang w:eastAsia="ro-RO"/>
              </w:rPr>
              <w:t>Art. 4</w:t>
            </w:r>
            <w:r w:rsidR="004A4E38">
              <w:rPr>
                <w:lang w:eastAsia="ro-RO"/>
              </w:rPr>
              <w:t>7 al Legii 131/2015</w:t>
            </w:r>
          </w:p>
        </w:tc>
      </w:tr>
      <w:tr w:rsidR="009D62FF" w:rsidRPr="00EC30C2" w14:paraId="423F5702" w14:textId="77777777" w:rsidTr="00DB41A6">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Lucrări </w:t>
            </w:r>
            <w:r w:rsidRPr="00564FD3">
              <w:rPr>
                <w:noProof w:val="0"/>
                <w:shd w:val="clear" w:color="auto" w:fill="000000" w:themeFill="text1"/>
                <w:lang w:eastAsia="ro-RO"/>
              </w:rPr>
              <w:t>□</w:t>
            </w:r>
          </w:p>
        </w:tc>
      </w:tr>
      <w:tr w:rsidR="009D62FF" w:rsidRPr="00EC30C2" w14:paraId="27292760" w14:textId="77777777" w:rsidTr="00DB41A6">
        <w:tc>
          <w:tcPr>
            <w:tcW w:w="4248" w:type="dxa"/>
            <w:shd w:val="clear" w:color="auto" w:fill="FFFFFF" w:themeFill="background1"/>
          </w:tcPr>
          <w:p w14:paraId="12F9B787" w14:textId="77777777" w:rsidR="009D62FF" w:rsidRPr="00FF430B" w:rsidRDefault="009D62FF" w:rsidP="00247B62">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051AA907" w:rsidR="009D62FF" w:rsidRPr="00D71D50" w:rsidRDefault="00D71D50" w:rsidP="00D71D50">
            <w:pPr>
              <w:tabs>
                <w:tab w:val="left" w:pos="5103"/>
                <w:tab w:val="left" w:pos="10348"/>
              </w:tabs>
              <w:rPr>
                <w:b/>
                <w:noProof w:val="0"/>
                <w:sz w:val="20"/>
                <w:szCs w:val="20"/>
                <w:lang w:eastAsia="ru-RU"/>
              </w:rPr>
            </w:pPr>
            <w:r w:rsidRPr="00D71D50">
              <w:rPr>
                <w:b/>
                <w:bCs/>
                <w:sz w:val="20"/>
                <w:szCs w:val="20"/>
              </w:rPr>
              <w:t>Construcția unui Scuar în aer liber pentru evenimente social culturale în curtea L.T. „Dragos-Voda cu iluminat sradal precum și pavarea și amenajarea curții L.T.„Dragos-Voda  com. Stăuceni, mun. Chișinău</w:t>
            </w:r>
          </w:p>
        </w:tc>
      </w:tr>
      <w:tr w:rsidR="009D62FF" w:rsidRPr="00EC30C2" w14:paraId="22F80A95" w14:textId="77777777" w:rsidTr="00DB41A6">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DB41A6">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DB41A6">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DB41A6">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Prețul cel mai scăzut </w:t>
            </w:r>
            <w:r w:rsidRPr="00564FD3">
              <w:rPr>
                <w:noProof w:val="0"/>
                <w:shd w:val="clear" w:color="auto" w:fill="000000" w:themeFill="text1"/>
                <w:lang w:eastAsia="ro-RO"/>
              </w:rPr>
              <w:t>□</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DB41A6">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DB41A6">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DB41A6">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DB41A6">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DB41A6">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D75299">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D75299">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2F7C0EE3" w14:textId="7C18FEE9" w:rsidR="009D62FF" w:rsidRPr="00564FD3" w:rsidRDefault="009D62FF" w:rsidP="009D62FF">
      <w:pPr>
        <w:jc w:val="both"/>
        <w:rPr>
          <w:rFonts w:eastAsia="Calibri"/>
          <w:noProof w:val="0"/>
          <w:sz w:val="16"/>
          <w:szCs w:val="16"/>
        </w:rPr>
      </w:pPr>
      <w:r w:rsidRPr="00564FD3">
        <w:rPr>
          <w:rFonts w:eastAsia="Calibri"/>
          <w:b/>
          <w:i/>
          <w:noProof w:val="0"/>
          <w:color w:val="FF0000"/>
          <w:sz w:val="16"/>
          <w:szCs w:val="16"/>
        </w:rPr>
        <w:t>Notă:</w:t>
      </w:r>
      <w:r w:rsidR="00EC30C2" w:rsidRPr="00564FD3">
        <w:rPr>
          <w:rFonts w:eastAsia="Calibri"/>
          <w:b/>
          <w:i/>
          <w:noProof w:val="0"/>
          <w:color w:val="FF0000"/>
          <w:sz w:val="16"/>
          <w:szCs w:val="16"/>
        </w:rPr>
        <w:t xml:space="preserve"> </w:t>
      </w:r>
      <w:r w:rsidRPr="00564FD3">
        <w:rPr>
          <w:rFonts w:eastAsia="Calibri"/>
          <w:i/>
          <w:noProof w:val="0"/>
          <w:sz w:val="16"/>
          <w:szCs w:val="16"/>
        </w:rPr>
        <w:t>A</w:t>
      </w:r>
      <w:r w:rsidRPr="00564FD3">
        <w:rPr>
          <w:rFonts w:eastAsia="Calibri"/>
          <w:i/>
          <w:noProof w:val="0"/>
          <w:sz w:val="16"/>
          <w:szCs w:val="1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564FD3">
        <w:rPr>
          <w:i/>
          <w:noProof w:val="0"/>
          <w:sz w:val="16"/>
          <w:szCs w:val="1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64FD3">
        <w:rPr>
          <w:rFonts w:eastAsia="Calibri"/>
          <w:i/>
          <w:noProof w:val="0"/>
          <w:sz w:val="16"/>
          <w:szCs w:val="16"/>
          <w:bdr w:val="none" w:sz="0" w:space="0" w:color="auto" w:frame="1"/>
          <w:shd w:val="clear" w:color="auto" w:fill="FFFFFF"/>
        </w:rPr>
        <w:t xml:space="preserve"> (art. 30 al Legii nr. 131</w:t>
      </w:r>
      <w:r w:rsidR="00C32CB2" w:rsidRPr="00564FD3">
        <w:rPr>
          <w:rFonts w:eastAsia="Calibri"/>
          <w:i/>
          <w:noProof w:val="0"/>
          <w:sz w:val="16"/>
          <w:szCs w:val="16"/>
          <w:bdr w:val="none" w:sz="0" w:space="0" w:color="auto" w:frame="1"/>
          <w:shd w:val="clear" w:color="auto" w:fill="FFFFFF"/>
        </w:rPr>
        <w:t>/</w:t>
      </w:r>
      <w:r w:rsidRPr="00564FD3">
        <w:rPr>
          <w:rFonts w:eastAsia="Calibri"/>
          <w:i/>
          <w:noProof w:val="0"/>
          <w:sz w:val="16"/>
          <w:szCs w:val="16"/>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D75299">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D75299">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D75299">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D75299">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D75299">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75299">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75299">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0"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1" w:name="_Toc449692096"/>
      <w:bookmarkEnd w:id="0"/>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Default="00BE49DD" w:rsidP="00950D18">
      <w:pPr>
        <w:pStyle w:val="a7"/>
        <w:tabs>
          <w:tab w:val="left" w:pos="567"/>
        </w:tabs>
        <w:spacing w:line="360" w:lineRule="auto"/>
        <w:rPr>
          <w:rFonts w:ascii="Times New Roman" w:hAnsi="Times New Roman"/>
          <w:szCs w:val="24"/>
        </w:rPr>
      </w:pPr>
    </w:p>
    <w:p w14:paraId="36A069B4" w14:textId="77777777" w:rsidR="00DB41A6" w:rsidRDefault="00DB41A6" w:rsidP="00950D18">
      <w:pPr>
        <w:pStyle w:val="a7"/>
        <w:tabs>
          <w:tab w:val="left" w:pos="567"/>
        </w:tabs>
        <w:spacing w:line="360" w:lineRule="auto"/>
        <w:rPr>
          <w:rFonts w:ascii="Times New Roman" w:hAnsi="Times New Roman"/>
          <w:szCs w:val="24"/>
        </w:rPr>
      </w:pPr>
    </w:p>
    <w:p w14:paraId="4303FEF9" w14:textId="77777777" w:rsidR="00DB41A6" w:rsidRPr="00FF430B" w:rsidRDefault="00DB41A6"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1"/>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Default="00950D18" w:rsidP="00196AB4">
      <w:pPr>
        <w:spacing w:after="200" w:line="276" w:lineRule="auto"/>
        <w:jc w:val="center"/>
        <w:rPr>
          <w:lang w:eastAsia="zh-CN"/>
        </w:rPr>
      </w:pPr>
      <w:bookmarkStart w:id="2" w:name="_Toc449692097"/>
    </w:p>
    <w:p w14:paraId="0B597578" w14:textId="77777777" w:rsidR="00DB41A6" w:rsidRDefault="00DB41A6" w:rsidP="00196AB4">
      <w:pPr>
        <w:spacing w:after="200" w:line="276" w:lineRule="auto"/>
        <w:jc w:val="center"/>
        <w:rPr>
          <w:lang w:eastAsia="zh-CN"/>
        </w:rPr>
      </w:pPr>
    </w:p>
    <w:p w14:paraId="01FC3C5D" w14:textId="77777777" w:rsidR="00DB41A6" w:rsidRPr="00FF430B" w:rsidRDefault="00DB41A6"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2"/>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3"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Default="00B65C93" w:rsidP="00F43D02">
      <w:pPr>
        <w:jc w:val="both"/>
        <w:rPr>
          <w:rFonts w:eastAsia="PMingLiU"/>
          <w:lang w:eastAsia="zh-CN"/>
        </w:rPr>
      </w:pPr>
    </w:p>
    <w:p w14:paraId="53B336D5" w14:textId="77777777" w:rsidR="006561F1" w:rsidRDefault="006561F1" w:rsidP="00F43D02">
      <w:pPr>
        <w:jc w:val="both"/>
        <w:rPr>
          <w:rFonts w:eastAsia="PMingLiU"/>
          <w:lang w:eastAsia="zh-CN"/>
        </w:rPr>
      </w:pPr>
    </w:p>
    <w:p w14:paraId="1D4B6F95" w14:textId="77777777" w:rsidR="006561F1" w:rsidRDefault="006561F1" w:rsidP="00F43D02">
      <w:pPr>
        <w:jc w:val="both"/>
        <w:rPr>
          <w:rFonts w:eastAsia="PMingLiU"/>
          <w:lang w:eastAsia="zh-CN"/>
        </w:rPr>
      </w:pPr>
    </w:p>
    <w:p w14:paraId="720477AD" w14:textId="77777777" w:rsidR="006561F1" w:rsidRDefault="006561F1" w:rsidP="00F43D02">
      <w:pPr>
        <w:jc w:val="both"/>
        <w:rPr>
          <w:rFonts w:eastAsia="PMingLiU"/>
          <w:lang w:eastAsia="zh-CN"/>
        </w:rPr>
      </w:pPr>
    </w:p>
    <w:p w14:paraId="30700BCE" w14:textId="77777777" w:rsidR="006561F1" w:rsidRDefault="006561F1" w:rsidP="00F43D02">
      <w:pPr>
        <w:jc w:val="both"/>
        <w:rPr>
          <w:rFonts w:eastAsia="PMingLiU"/>
          <w:lang w:eastAsia="zh-CN"/>
        </w:rPr>
      </w:pPr>
    </w:p>
    <w:p w14:paraId="55819D26" w14:textId="77777777" w:rsidR="006561F1" w:rsidRDefault="006561F1" w:rsidP="00F43D02">
      <w:pPr>
        <w:jc w:val="both"/>
        <w:rPr>
          <w:rFonts w:eastAsia="PMingLiU"/>
          <w:lang w:eastAsia="zh-CN"/>
        </w:rPr>
      </w:pPr>
    </w:p>
    <w:p w14:paraId="6876A74C" w14:textId="77777777" w:rsidR="006561F1" w:rsidRDefault="006561F1" w:rsidP="00F43D02">
      <w:pPr>
        <w:jc w:val="both"/>
        <w:rPr>
          <w:rFonts w:eastAsia="PMingLiU"/>
          <w:lang w:eastAsia="zh-CN"/>
        </w:rPr>
      </w:pPr>
    </w:p>
    <w:p w14:paraId="2AFD0F6A" w14:textId="77777777" w:rsidR="006561F1" w:rsidRDefault="006561F1" w:rsidP="00F43D02">
      <w:pPr>
        <w:jc w:val="both"/>
        <w:rPr>
          <w:rFonts w:eastAsia="PMingLiU"/>
          <w:lang w:eastAsia="zh-CN"/>
        </w:rPr>
      </w:pPr>
    </w:p>
    <w:p w14:paraId="49451233" w14:textId="77777777" w:rsidR="006561F1" w:rsidRPr="00FF430B" w:rsidRDefault="006561F1" w:rsidP="00F43D02">
      <w:pPr>
        <w:jc w:val="both"/>
        <w:rPr>
          <w:rFonts w:eastAsia="PMingLiU"/>
          <w:lang w:eastAsia="zh-CN"/>
        </w:rPr>
      </w:pPr>
    </w:p>
    <w:p w14:paraId="44A45F00" w14:textId="77777777" w:rsidR="00DB41A6" w:rsidRDefault="00DB41A6" w:rsidP="00BA7FF4">
      <w:pPr>
        <w:jc w:val="right"/>
        <w:rPr>
          <w:noProof w:val="0"/>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3"/>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4"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Default="00EF4276" w:rsidP="009A7C84">
      <w:pPr>
        <w:jc w:val="center"/>
        <w:rPr>
          <w:rFonts w:eastAsia="PMingLiU"/>
          <w:b/>
          <w:lang w:eastAsia="zh-CN"/>
        </w:rPr>
      </w:pPr>
    </w:p>
    <w:p w14:paraId="70DD6B13" w14:textId="77777777" w:rsidR="00DB41A6" w:rsidRDefault="00DB41A6" w:rsidP="009A7C84">
      <w:pPr>
        <w:jc w:val="center"/>
        <w:rPr>
          <w:rFonts w:eastAsia="PMingLiU"/>
          <w:b/>
          <w:lang w:eastAsia="zh-CN"/>
        </w:rPr>
      </w:pPr>
    </w:p>
    <w:p w14:paraId="7961B435" w14:textId="77777777" w:rsidR="00DB41A6" w:rsidRPr="00FF430B" w:rsidRDefault="00DB41A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Default="002D6E71" w:rsidP="00284ED0">
      <w:pPr>
        <w:spacing w:line="276" w:lineRule="auto"/>
        <w:jc w:val="center"/>
        <w:rPr>
          <w:rFonts w:eastAsia="PMingLiU"/>
          <w:b/>
          <w:lang w:eastAsia="zh-CN"/>
        </w:rPr>
      </w:pPr>
    </w:p>
    <w:p w14:paraId="79D80D4F" w14:textId="77777777" w:rsidR="006561F1" w:rsidRDefault="006561F1" w:rsidP="00284ED0">
      <w:pPr>
        <w:spacing w:line="276" w:lineRule="auto"/>
        <w:jc w:val="center"/>
        <w:rPr>
          <w:rFonts w:eastAsia="PMingLiU"/>
          <w:b/>
          <w:lang w:eastAsia="zh-CN"/>
        </w:rPr>
      </w:pPr>
    </w:p>
    <w:p w14:paraId="70838748" w14:textId="77777777" w:rsidR="006561F1" w:rsidRDefault="006561F1" w:rsidP="00284ED0">
      <w:pPr>
        <w:spacing w:line="276" w:lineRule="auto"/>
        <w:jc w:val="center"/>
        <w:rPr>
          <w:rFonts w:eastAsia="PMingLiU"/>
          <w:b/>
          <w:lang w:eastAsia="zh-CN"/>
        </w:rPr>
      </w:pPr>
    </w:p>
    <w:p w14:paraId="00E9D177" w14:textId="77777777" w:rsidR="006561F1" w:rsidRPr="00FF430B" w:rsidRDefault="006561F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6" w:name="_Toc449632664"/>
      <w:bookmarkStart w:id="7" w:name="_Toc449633156"/>
      <w:bookmarkStart w:id="8" w:name="_Toc449692111"/>
      <w:r w:rsidRPr="00FF430B">
        <w:rPr>
          <w:rFonts w:eastAsia="PMingLiU"/>
          <w:b/>
          <w:bCs/>
          <w:iCs/>
          <w:lang w:eastAsia="zh-CN"/>
        </w:rPr>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eastAsia="zh-CN"/>
        </w:rPr>
      </w:pPr>
      <w:bookmarkStart w:id="9" w:name="_Toc449632665"/>
      <w:bookmarkStart w:id="10" w:name="_Toc449633157"/>
      <w:bookmarkStart w:id="11"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12"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344B3C48" w14:textId="77777777" w:rsidR="00DB41A6" w:rsidRDefault="00DB41A6" w:rsidP="00BA7FF4">
      <w:pPr>
        <w:jc w:val="right"/>
        <w:rPr>
          <w:noProof w:val="0"/>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12"/>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1515"/>
        <w:gridCol w:w="2084"/>
        <w:gridCol w:w="2159"/>
        <w:gridCol w:w="2201"/>
        <w:gridCol w:w="1893"/>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13"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Default="002D6E71" w:rsidP="004F77F1">
      <w:pPr>
        <w:spacing w:line="276" w:lineRule="auto"/>
        <w:jc w:val="center"/>
        <w:rPr>
          <w:rFonts w:eastAsia="PMingLiU"/>
          <w:b/>
          <w:lang w:eastAsia="zh-CN"/>
        </w:rPr>
      </w:pPr>
    </w:p>
    <w:p w14:paraId="251582E5" w14:textId="77777777" w:rsidR="006561F1" w:rsidRDefault="006561F1" w:rsidP="004F77F1">
      <w:pPr>
        <w:spacing w:line="276" w:lineRule="auto"/>
        <w:jc w:val="center"/>
        <w:rPr>
          <w:rFonts w:eastAsia="PMingLiU"/>
          <w:b/>
          <w:lang w:eastAsia="zh-CN"/>
        </w:rPr>
      </w:pPr>
    </w:p>
    <w:p w14:paraId="455466B4" w14:textId="77777777" w:rsidR="00DB41A6" w:rsidRDefault="00DB41A6" w:rsidP="004F77F1">
      <w:pPr>
        <w:spacing w:line="276" w:lineRule="auto"/>
        <w:jc w:val="center"/>
        <w:rPr>
          <w:rFonts w:eastAsia="PMingLiU"/>
          <w:b/>
          <w:lang w:eastAsia="zh-CN"/>
        </w:rPr>
      </w:pPr>
    </w:p>
    <w:p w14:paraId="51F4EB58" w14:textId="77777777" w:rsidR="00DB41A6" w:rsidRPr="00FF430B" w:rsidRDefault="00DB41A6"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13"/>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590"/>
        <w:gridCol w:w="28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14"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3BF574A6" w14:textId="77777777" w:rsidR="00DB41A6" w:rsidRDefault="00DB41A6" w:rsidP="00BA7FF4">
      <w:pPr>
        <w:jc w:val="right"/>
        <w:rPr>
          <w:noProof w:val="0"/>
        </w:rPr>
      </w:pPr>
    </w:p>
    <w:p w14:paraId="5288CA70" w14:textId="77777777" w:rsidR="00DB41A6" w:rsidRDefault="00DB41A6" w:rsidP="00BA7FF4">
      <w:pPr>
        <w:jc w:val="right"/>
        <w:rPr>
          <w:noProof w:val="0"/>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64CB0520" w14:textId="77777777" w:rsidR="00DB41A6" w:rsidRDefault="00DB41A6" w:rsidP="00BA7FF4">
      <w:pPr>
        <w:jc w:val="right"/>
        <w:rPr>
          <w:noProof w:val="0"/>
        </w:rPr>
      </w:pP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D75299">
            <w:pPr>
              <w:pStyle w:val="a"/>
              <w:numPr>
                <w:ilvl w:val="0"/>
                <w:numId w:val="16"/>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B907FAE" w14:textId="77777777" w:rsidR="00DB41A6" w:rsidRDefault="00DB41A6" w:rsidP="000C5DFB">
      <w:pPr>
        <w:jc w:val="right"/>
        <w:rPr>
          <w:noProof w:val="0"/>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5B8FDCAB"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w:t>
      </w:r>
      <w:r w:rsidR="00077F47">
        <w:rPr>
          <w:noProof w:val="0"/>
        </w:rPr>
        <w:t>69</w:t>
      </w:r>
    </w:p>
    <w:p w14:paraId="3A42D009" w14:textId="0F2EA403" w:rsidR="000C5DFB" w:rsidRPr="00FF430B" w:rsidRDefault="000C5DFB" w:rsidP="000C5DFB">
      <w:pPr>
        <w:jc w:val="right"/>
        <w:rPr>
          <w:noProof w:val="0"/>
        </w:rPr>
      </w:pPr>
      <w:r w:rsidRPr="00FF430B">
        <w:rPr>
          <w:noProof w:val="0"/>
        </w:rPr>
        <w:t>din “</w:t>
      </w:r>
      <w:r w:rsidR="00077F47">
        <w:rPr>
          <w:noProof w:val="0"/>
        </w:rPr>
        <w:t>07</w:t>
      </w:r>
      <w:r w:rsidRPr="00FF430B">
        <w:rPr>
          <w:noProof w:val="0"/>
        </w:rPr>
        <w:t xml:space="preserve">” </w:t>
      </w:r>
      <w:r w:rsidR="00077F47">
        <w:rPr>
          <w:noProof w:val="0"/>
        </w:rPr>
        <w:t xml:space="preserve">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5538518" w14:textId="77777777" w:rsidR="00564FD3" w:rsidRPr="008B47FF" w:rsidRDefault="00564FD3" w:rsidP="00564FD3">
      <w:pPr>
        <w:ind w:right="567"/>
        <w:jc w:val="center"/>
        <w:rPr>
          <w:b/>
          <w:bCs/>
          <w:sz w:val="28"/>
          <w:szCs w:val="28"/>
          <w:lang w:val="en-US"/>
        </w:rPr>
      </w:pPr>
      <w:r w:rsidRPr="008B47FF">
        <w:rPr>
          <w:b/>
          <w:bCs/>
          <w:sz w:val="28"/>
          <w:szCs w:val="28"/>
          <w:lang w:val="en-US"/>
        </w:rPr>
        <w:t>CAIET DE SARCINI</w:t>
      </w:r>
    </w:p>
    <w:p w14:paraId="5025D863" w14:textId="77777777" w:rsidR="00564FD3" w:rsidRPr="00CB1E8B" w:rsidRDefault="00564FD3" w:rsidP="00564FD3">
      <w:pPr>
        <w:ind w:right="567"/>
        <w:jc w:val="center"/>
        <w:rPr>
          <w:b/>
          <w:bCs/>
          <w:sz w:val="28"/>
          <w:szCs w:val="28"/>
          <w:lang w:val="en-US"/>
        </w:rPr>
      </w:pPr>
      <w:r w:rsidRPr="008B47FF">
        <w:rPr>
          <w:b/>
          <w:bCs/>
          <w:sz w:val="28"/>
          <w:szCs w:val="28"/>
          <w:lang w:val="en-US"/>
        </w:rPr>
        <w:t>PENTRU  CEREREA OFERTEI  DE  PREŢ</w:t>
      </w:r>
    </w:p>
    <w:p w14:paraId="56EB32AB" w14:textId="77777777" w:rsidR="00564FD3" w:rsidRPr="008B47FF" w:rsidRDefault="00564FD3" w:rsidP="00564FD3">
      <w:pPr>
        <w:ind w:right="567"/>
        <w:jc w:val="center"/>
        <w:rPr>
          <w:b/>
          <w:bCs/>
          <w:sz w:val="28"/>
          <w:szCs w:val="28"/>
          <w:lang w:val="en-US"/>
        </w:rPr>
      </w:pPr>
    </w:p>
    <w:p w14:paraId="1803A8C2" w14:textId="46C042D2" w:rsidR="00564FD3" w:rsidRPr="004A4E38" w:rsidRDefault="00564FD3" w:rsidP="00564FD3">
      <w:pPr>
        <w:ind w:right="567"/>
        <w:rPr>
          <w:lang w:val="en-US"/>
        </w:rPr>
      </w:pPr>
      <w:r w:rsidRPr="002C2F63">
        <w:rPr>
          <w:b/>
          <w:bCs/>
          <w:lang w:val="en-US"/>
        </w:rPr>
        <w:t xml:space="preserve">1. Denumerea </w:t>
      </w:r>
      <w:r w:rsidRPr="004A4E38">
        <w:rPr>
          <w:b/>
          <w:bCs/>
          <w:lang w:val="en-US"/>
        </w:rPr>
        <w:t xml:space="preserve">beneficiarului de stat   </w:t>
      </w:r>
      <w:r w:rsidR="004A4E38" w:rsidRPr="004A4E38">
        <w:rPr>
          <w:b/>
          <w:bCs/>
          <w:i/>
          <w:u w:val="single"/>
          <w:lang w:val="en-US"/>
        </w:rPr>
        <w:t>Primăria Stăuceni</w:t>
      </w:r>
    </w:p>
    <w:p w14:paraId="5F6DDDC3" w14:textId="58D05EA2" w:rsidR="00564FD3" w:rsidRPr="004A4E38" w:rsidRDefault="00564FD3" w:rsidP="00564FD3">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004A4E38" w:rsidRPr="004A4E38">
        <w:rPr>
          <w:b/>
          <w:bCs/>
          <w:i/>
          <w:u w:val="single"/>
          <w:lang w:val="en-US"/>
        </w:rPr>
        <w:t>Primăria Stăuceni</w:t>
      </w:r>
    </w:p>
    <w:p w14:paraId="68F91EF8" w14:textId="3CB41AD2" w:rsidR="00DA39E1" w:rsidRPr="00DA39E1" w:rsidRDefault="00564FD3" w:rsidP="00DA39E1">
      <w:pPr>
        <w:ind w:right="-1"/>
        <w:rPr>
          <w:noProof w:val="0"/>
          <w:lang w:eastAsia="ro-RO"/>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Pr>
          <w:b/>
          <w:bCs/>
          <w:lang w:val="en-US"/>
        </w:rPr>
        <w:t xml:space="preserve"> </w:t>
      </w:r>
      <w:r w:rsidR="00D71D50" w:rsidRPr="00D71D50">
        <w:rPr>
          <w:b/>
          <w:bCs/>
          <w:i/>
          <w:u w:val="single"/>
        </w:rPr>
        <w:t>Construcția unui Scuar în aer liber pentru evenimente social culturale în curtea L.T. „Dragos-Voda cu iluminat sradal precum și pavarea și amenajarea curții L.T.„Dragos-Voda  com. Stăuceni, mun. Chișinău</w:t>
      </w:r>
    </w:p>
    <w:p w14:paraId="1854C432" w14:textId="6D0D15DA" w:rsidR="00DB41A6" w:rsidRPr="00DB41A6" w:rsidRDefault="00DB41A6" w:rsidP="00DB41A6">
      <w:pPr>
        <w:ind w:right="-1"/>
        <w:rPr>
          <w:noProof w:val="0"/>
          <w:lang w:eastAsia="ro-RO"/>
        </w:rPr>
      </w:pPr>
    </w:p>
    <w:p w14:paraId="3F5DBC36" w14:textId="77777777" w:rsidR="00564FD3" w:rsidRPr="008B47FF" w:rsidRDefault="00564FD3" w:rsidP="00564FD3">
      <w:pPr>
        <w:rPr>
          <w:sz w:val="2"/>
          <w:szCs w:val="2"/>
          <w:lang w:val="en-US"/>
        </w:rPr>
      </w:pPr>
    </w:p>
    <w:p w14:paraId="72A1AAA1" w14:textId="77777777" w:rsidR="003009B9" w:rsidRDefault="003009B9" w:rsidP="003009B9">
      <w:pPr>
        <w:rPr>
          <w:sz w:val="2"/>
          <w:szCs w:val="2"/>
          <w:lang w:val="en-US"/>
        </w:rPr>
      </w:pPr>
    </w:p>
    <w:p w14:paraId="327E2E01" w14:textId="1CCD9722" w:rsidR="00077F47" w:rsidRPr="00D71D50" w:rsidRDefault="00017CA5" w:rsidP="00017CA5">
      <w:pPr>
        <w:jc w:val="center"/>
        <w:rPr>
          <w:b/>
          <w:bCs/>
          <w:color w:val="FF0000"/>
          <w:sz w:val="32"/>
          <w:szCs w:val="32"/>
          <w:lang w:val="en-US"/>
        </w:rPr>
      </w:pPr>
      <w:r w:rsidRPr="00D71D50">
        <w:rPr>
          <w:b/>
          <w:bCs/>
          <w:color w:val="FF0000"/>
          <w:sz w:val="32"/>
          <w:szCs w:val="32"/>
          <w:lang w:val="en-US"/>
        </w:rPr>
        <w:t>Lista cu cantita</w:t>
      </w:r>
      <w:r w:rsidRPr="00D71D50">
        <w:rPr>
          <w:b/>
          <w:bCs/>
          <w:color w:val="FF0000"/>
          <w:sz w:val="32"/>
          <w:szCs w:val="32"/>
        </w:rPr>
        <w:t>ţile de lucrări</w:t>
      </w:r>
      <w:r w:rsidRPr="00D71D50">
        <w:rPr>
          <w:b/>
          <w:bCs/>
          <w:color w:val="FF0000"/>
          <w:sz w:val="32"/>
          <w:szCs w:val="32"/>
          <w:lang w:val="en-US"/>
        </w:rPr>
        <w:t xml:space="preserve"> </w:t>
      </w:r>
    </w:p>
    <w:p w14:paraId="2F8F3BB6" w14:textId="77777777" w:rsidR="00017CA5" w:rsidRDefault="00017CA5" w:rsidP="00017CA5">
      <w:pPr>
        <w:rPr>
          <w:sz w:val="2"/>
          <w:szCs w:val="2"/>
          <w:lang w:val="en-US"/>
        </w:rPr>
      </w:pPr>
    </w:p>
    <w:p w14:paraId="74415522" w14:textId="77777777" w:rsidR="004A4E38" w:rsidRPr="008B47FF" w:rsidRDefault="004A4E38" w:rsidP="004A4E38">
      <w:pPr>
        <w:rPr>
          <w:sz w:val="2"/>
          <w:szCs w:val="2"/>
          <w:lang w:val="en-US"/>
        </w:rPr>
      </w:pPr>
    </w:p>
    <w:p w14:paraId="789B2904" w14:textId="77777777" w:rsidR="00DB41A6" w:rsidRPr="008B47FF" w:rsidRDefault="00DB41A6" w:rsidP="00DB41A6">
      <w:pPr>
        <w:rPr>
          <w:sz w:val="2"/>
          <w:szCs w:val="2"/>
          <w:lang w:val="en-US"/>
        </w:rPr>
      </w:pPr>
    </w:p>
    <w:p w14:paraId="4F060E4D" w14:textId="77777777" w:rsidR="00D71D50" w:rsidRPr="00D71D50" w:rsidRDefault="00D71D50" w:rsidP="00D71D50">
      <w:pPr>
        <w:shd w:val="clear" w:color="auto" w:fill="FFFFFF" w:themeFill="background1"/>
        <w:rPr>
          <w:b/>
          <w:bCs/>
          <w:sz w:val="28"/>
          <w:szCs w:val="28"/>
        </w:rPr>
      </w:pPr>
      <w:r w:rsidRPr="00D71D50">
        <w:rPr>
          <w:b/>
          <w:noProof w:val="0"/>
          <w:sz w:val="28"/>
          <w:szCs w:val="28"/>
          <w:lang w:eastAsia="ru-RU"/>
        </w:rPr>
        <w:t xml:space="preserve">LOT I-  </w:t>
      </w:r>
      <w:r w:rsidRPr="00D71D50">
        <w:rPr>
          <w:b/>
          <w:bCs/>
          <w:sz w:val="28"/>
          <w:szCs w:val="28"/>
        </w:rPr>
        <w:t>Construcția unui Scuar în aer liber pentru evenimente social culturale</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71D50" w14:paraId="7F762EC6"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250F4BF" w14:textId="77777777" w:rsidR="00D71D50" w:rsidRPr="00D71D50" w:rsidRDefault="00D71D50" w:rsidP="00D71D50">
            <w:pPr>
              <w:ind w:right="-108"/>
              <w:jc w:val="center"/>
              <w:rPr>
                <w:sz w:val="22"/>
                <w:szCs w:val="22"/>
              </w:rPr>
            </w:pPr>
            <w:r>
              <w:rPr>
                <w:sz w:val="22"/>
                <w:szCs w:val="22"/>
              </w:rPr>
              <w:t>№</w:t>
            </w:r>
          </w:p>
          <w:p w14:paraId="06CA3282" w14:textId="77777777" w:rsidR="00D71D50" w:rsidRDefault="00D71D50" w:rsidP="00D71D50">
            <w:pPr>
              <w:ind w:right="-108"/>
              <w:jc w:val="center"/>
              <w:rPr>
                <w:sz w:val="22"/>
                <w:szCs w:val="22"/>
              </w:rPr>
            </w:pPr>
            <w:r>
              <w:rPr>
                <w:sz w:val="22"/>
                <w:szCs w:val="22"/>
              </w:rPr>
              <w:t xml:space="preserve"> </w:t>
            </w:r>
            <w:r w:rsidRPr="00D71D50">
              <w:rPr>
                <w:sz w:val="22"/>
                <w:szCs w:val="22"/>
              </w:rPr>
              <w:t>crt</w:t>
            </w:r>
            <w:r>
              <w:rPr>
                <w:sz w:val="22"/>
                <w:szCs w:val="22"/>
              </w:rPr>
              <w:t>.</w:t>
            </w:r>
          </w:p>
        </w:tc>
        <w:tc>
          <w:tcPr>
            <w:tcW w:w="1701" w:type="dxa"/>
            <w:tcBorders>
              <w:top w:val="single" w:sz="6" w:space="0" w:color="auto"/>
              <w:left w:val="single" w:sz="6" w:space="0" w:color="auto"/>
              <w:bottom w:val="double" w:sz="6" w:space="0" w:color="auto"/>
              <w:right w:val="nil"/>
            </w:tcBorders>
            <w:shd w:val="pct5" w:color="auto" w:fill="auto"/>
          </w:tcPr>
          <w:p w14:paraId="16006704" w14:textId="77777777" w:rsidR="00D71D50" w:rsidRPr="00D71D50" w:rsidRDefault="00D71D50" w:rsidP="00D71D50">
            <w:pPr>
              <w:ind w:left="-120" w:right="-108"/>
              <w:jc w:val="center"/>
              <w:rPr>
                <w:sz w:val="22"/>
                <w:szCs w:val="22"/>
              </w:rPr>
            </w:pPr>
            <w:r>
              <w:rPr>
                <w:sz w:val="22"/>
                <w:szCs w:val="22"/>
              </w:rPr>
              <w:t>Simbol</w:t>
            </w:r>
            <w:r w:rsidRPr="00D71D50">
              <w:rPr>
                <w:sz w:val="22"/>
                <w:szCs w:val="22"/>
              </w:rPr>
              <w:t xml:space="preserve"> </w:t>
            </w:r>
            <w:r>
              <w:rPr>
                <w:sz w:val="22"/>
                <w:szCs w:val="22"/>
              </w:rPr>
              <w:t xml:space="preserve">norme si cod </w:t>
            </w:r>
            <w:r w:rsidRPr="00D71D50">
              <w:rPr>
                <w:sz w:val="22"/>
                <w:szCs w:val="22"/>
              </w:rPr>
              <w:t xml:space="preserve"> </w:t>
            </w:r>
            <w:r>
              <w:rPr>
                <w:sz w:val="22"/>
                <w:szCs w:val="22"/>
              </w:rPr>
              <w:t xml:space="preserve">resurse  </w:t>
            </w:r>
          </w:p>
        </w:tc>
        <w:tc>
          <w:tcPr>
            <w:tcW w:w="4961" w:type="dxa"/>
            <w:tcBorders>
              <w:top w:val="single" w:sz="6" w:space="0" w:color="auto"/>
              <w:left w:val="single" w:sz="6" w:space="0" w:color="auto"/>
              <w:bottom w:val="double" w:sz="6" w:space="0" w:color="auto"/>
              <w:right w:val="nil"/>
            </w:tcBorders>
            <w:shd w:val="pct5" w:color="auto" w:fill="auto"/>
          </w:tcPr>
          <w:p w14:paraId="287CCA5D" w14:textId="77777777" w:rsidR="00D71D50" w:rsidRDefault="00D71D50" w:rsidP="00D71D50">
            <w:pPr>
              <w:jc w:val="center"/>
              <w:rPr>
                <w:sz w:val="22"/>
                <w:szCs w:val="22"/>
              </w:rPr>
            </w:pPr>
          </w:p>
          <w:p w14:paraId="566C1751" w14:textId="77777777" w:rsidR="00D71D50" w:rsidRDefault="00D71D50" w:rsidP="00D71D50">
            <w:pPr>
              <w:jc w:val="center"/>
              <w:rPr>
                <w:sz w:val="22"/>
                <w:szCs w:val="22"/>
              </w:rPr>
            </w:pPr>
            <w:r>
              <w:rPr>
                <w:sz w:val="22"/>
                <w:szCs w:val="22"/>
              </w:rPr>
              <w:t xml:space="preserve">Denumire lucrărilor       </w:t>
            </w:r>
          </w:p>
        </w:tc>
        <w:tc>
          <w:tcPr>
            <w:tcW w:w="1560" w:type="dxa"/>
            <w:tcBorders>
              <w:top w:val="single" w:sz="6" w:space="0" w:color="auto"/>
              <w:left w:val="single" w:sz="6" w:space="0" w:color="auto"/>
              <w:bottom w:val="double" w:sz="6" w:space="0" w:color="auto"/>
              <w:right w:val="nil"/>
            </w:tcBorders>
            <w:shd w:val="pct5" w:color="auto" w:fill="auto"/>
          </w:tcPr>
          <w:p w14:paraId="0BC76DD9" w14:textId="77777777" w:rsidR="00D71D50" w:rsidRDefault="00D71D50" w:rsidP="00D71D50">
            <w:pPr>
              <w:ind w:left="-108" w:right="-108"/>
              <w:jc w:val="center"/>
              <w:rPr>
                <w:sz w:val="22"/>
                <w:szCs w:val="22"/>
              </w:rPr>
            </w:pPr>
            <w:r>
              <w:rPr>
                <w:sz w:val="22"/>
                <w:szCs w:val="22"/>
              </w:rPr>
              <w:t xml:space="preserve">Unitatea de măsură </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CCDD520" w14:textId="77777777" w:rsidR="00D71D50" w:rsidRPr="00D71D50" w:rsidRDefault="00D71D50" w:rsidP="00D71D50">
            <w:pPr>
              <w:ind w:left="-108" w:right="-108"/>
              <w:jc w:val="center"/>
              <w:rPr>
                <w:sz w:val="22"/>
                <w:szCs w:val="22"/>
              </w:rPr>
            </w:pPr>
            <w:r>
              <w:rPr>
                <w:sz w:val="22"/>
                <w:szCs w:val="22"/>
              </w:rPr>
              <w:t xml:space="preserve">Volum </w:t>
            </w:r>
          </w:p>
        </w:tc>
      </w:tr>
      <w:tr w:rsidR="00D71D50" w14:paraId="1DA30156"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3ED4F66" w14:textId="77777777" w:rsidR="00D71D50" w:rsidRPr="00D71D50" w:rsidRDefault="00D71D50" w:rsidP="00D71D50">
            <w:pPr>
              <w:ind w:right="-108"/>
              <w:jc w:val="center"/>
              <w:rPr>
                <w:sz w:val="22"/>
                <w:szCs w:val="22"/>
              </w:rPr>
            </w:pPr>
          </w:p>
        </w:tc>
        <w:tc>
          <w:tcPr>
            <w:tcW w:w="1701" w:type="dxa"/>
            <w:tcBorders>
              <w:top w:val="single" w:sz="6" w:space="0" w:color="auto"/>
              <w:left w:val="single" w:sz="6" w:space="0" w:color="auto"/>
              <w:bottom w:val="double" w:sz="6" w:space="0" w:color="auto"/>
              <w:right w:val="nil"/>
            </w:tcBorders>
            <w:shd w:val="pct5" w:color="auto" w:fill="auto"/>
          </w:tcPr>
          <w:p w14:paraId="720BE46D" w14:textId="77777777" w:rsidR="00D71D50" w:rsidRPr="00D71D50" w:rsidRDefault="00D71D50" w:rsidP="00D71D50">
            <w:pPr>
              <w:ind w:left="-120" w:right="-108"/>
              <w:jc w:val="center"/>
              <w:rPr>
                <w:sz w:val="22"/>
                <w:szCs w:val="22"/>
              </w:rPr>
            </w:pPr>
          </w:p>
        </w:tc>
        <w:tc>
          <w:tcPr>
            <w:tcW w:w="4961" w:type="dxa"/>
            <w:tcBorders>
              <w:top w:val="single" w:sz="6" w:space="0" w:color="auto"/>
              <w:left w:val="single" w:sz="6" w:space="0" w:color="auto"/>
              <w:bottom w:val="double" w:sz="6" w:space="0" w:color="auto"/>
              <w:right w:val="nil"/>
            </w:tcBorders>
            <w:shd w:val="pct5" w:color="auto" w:fill="auto"/>
          </w:tcPr>
          <w:p w14:paraId="4D472AD9" w14:textId="77777777" w:rsidR="00D71D50" w:rsidRPr="00D71D50" w:rsidRDefault="00D71D50" w:rsidP="00D71D50">
            <w:pPr>
              <w:jc w:val="center"/>
              <w:rPr>
                <w:sz w:val="22"/>
                <w:szCs w:val="22"/>
              </w:rPr>
            </w:pPr>
          </w:p>
        </w:tc>
        <w:tc>
          <w:tcPr>
            <w:tcW w:w="1560" w:type="dxa"/>
            <w:tcBorders>
              <w:top w:val="single" w:sz="6" w:space="0" w:color="auto"/>
              <w:left w:val="single" w:sz="6" w:space="0" w:color="auto"/>
              <w:bottom w:val="double" w:sz="6" w:space="0" w:color="auto"/>
              <w:right w:val="nil"/>
            </w:tcBorders>
            <w:shd w:val="pct5" w:color="auto" w:fill="auto"/>
          </w:tcPr>
          <w:p w14:paraId="3E43AD69" w14:textId="77777777" w:rsidR="00D71D50" w:rsidRPr="00D71D50" w:rsidRDefault="00D71D50" w:rsidP="00D71D50">
            <w:pPr>
              <w:ind w:left="-108" w:right="-108"/>
              <w:jc w:val="center"/>
              <w:rPr>
                <w:sz w:val="22"/>
                <w:szCs w:val="22"/>
              </w:rPr>
            </w:pP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560622C" w14:textId="77777777" w:rsidR="00D71D50" w:rsidRPr="00D71D50" w:rsidRDefault="00D71D50" w:rsidP="00D71D50">
            <w:pPr>
              <w:ind w:left="-108" w:right="-108"/>
              <w:jc w:val="center"/>
              <w:rPr>
                <w:sz w:val="22"/>
                <w:szCs w:val="22"/>
              </w:rPr>
            </w:pPr>
          </w:p>
        </w:tc>
      </w:tr>
      <w:tr w:rsidR="00D71D50" w14:paraId="16389A83"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4DDB362" w14:textId="77777777" w:rsidR="00D71D50" w:rsidRDefault="00D71D50" w:rsidP="00D71D5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837A26C" w14:textId="77777777" w:rsidR="00D71D50" w:rsidRDefault="00D71D50" w:rsidP="00D71D5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95EF1AF" w14:textId="77777777" w:rsidR="00D71D50" w:rsidRDefault="00D71D50" w:rsidP="00D71D5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A6AA85A" w14:textId="77777777" w:rsidR="00D71D50" w:rsidRDefault="00D71D50" w:rsidP="00D71D5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8C98678" w14:textId="77777777" w:rsidR="00D71D50" w:rsidRDefault="00D71D50" w:rsidP="00D71D50">
            <w:pPr>
              <w:ind w:left="-108" w:right="-108"/>
              <w:jc w:val="center"/>
              <w:rPr>
                <w:sz w:val="22"/>
                <w:szCs w:val="22"/>
              </w:rPr>
            </w:pPr>
            <w:r>
              <w:rPr>
                <w:sz w:val="22"/>
                <w:szCs w:val="22"/>
              </w:rPr>
              <w:t>5</w:t>
            </w:r>
          </w:p>
        </w:tc>
      </w:tr>
      <w:tr w:rsidR="00D71D50" w14:paraId="13C71D88" w14:textId="77777777" w:rsidTr="00D71D50">
        <w:tc>
          <w:tcPr>
            <w:tcW w:w="709" w:type="dxa"/>
            <w:tcBorders>
              <w:top w:val="nil"/>
              <w:left w:val="single" w:sz="6" w:space="0" w:color="auto"/>
              <w:bottom w:val="nil"/>
              <w:right w:val="nil"/>
            </w:tcBorders>
          </w:tcPr>
          <w:p w14:paraId="148C632B" w14:textId="77777777" w:rsidR="00D71D50" w:rsidRDefault="00D71D50" w:rsidP="00D71D50">
            <w:pPr>
              <w:jc w:val="center"/>
            </w:pPr>
          </w:p>
        </w:tc>
        <w:tc>
          <w:tcPr>
            <w:tcW w:w="1701" w:type="dxa"/>
            <w:tcBorders>
              <w:top w:val="nil"/>
              <w:left w:val="single" w:sz="6" w:space="0" w:color="auto"/>
              <w:bottom w:val="nil"/>
              <w:right w:val="nil"/>
            </w:tcBorders>
          </w:tcPr>
          <w:p w14:paraId="68C51859" w14:textId="77777777" w:rsidR="00D71D50" w:rsidRDefault="00D71D50" w:rsidP="00D71D50"/>
        </w:tc>
        <w:tc>
          <w:tcPr>
            <w:tcW w:w="4961" w:type="dxa"/>
            <w:tcBorders>
              <w:top w:val="nil"/>
              <w:left w:val="single" w:sz="6" w:space="0" w:color="auto"/>
              <w:bottom w:val="nil"/>
              <w:right w:val="nil"/>
            </w:tcBorders>
          </w:tcPr>
          <w:p w14:paraId="6C440338" w14:textId="77777777" w:rsidR="00D71D50" w:rsidRPr="006A7C78" w:rsidRDefault="00D71D50" w:rsidP="00D71D50">
            <w:pPr>
              <w:rPr>
                <w:b/>
                <w:bCs/>
                <w:sz w:val="22"/>
                <w:szCs w:val="22"/>
                <w:lang w:val="en-US"/>
              </w:rPr>
            </w:pPr>
            <w:r>
              <w:rPr>
                <w:b/>
                <w:bCs/>
                <w:sz w:val="22"/>
                <w:szCs w:val="22"/>
                <w:lang w:val="en-US"/>
              </w:rPr>
              <w:t xml:space="preserve">Capitolul </w:t>
            </w:r>
            <w:r w:rsidRPr="00B40365">
              <w:rPr>
                <w:b/>
                <w:bCs/>
                <w:sz w:val="22"/>
                <w:szCs w:val="22"/>
              </w:rPr>
              <w:t>1. Obiectul investitiei</w:t>
            </w:r>
          </w:p>
        </w:tc>
        <w:tc>
          <w:tcPr>
            <w:tcW w:w="1560" w:type="dxa"/>
            <w:tcBorders>
              <w:top w:val="nil"/>
              <w:left w:val="single" w:sz="6" w:space="0" w:color="auto"/>
              <w:bottom w:val="nil"/>
              <w:right w:val="nil"/>
            </w:tcBorders>
          </w:tcPr>
          <w:p w14:paraId="083C62F9" w14:textId="77777777" w:rsidR="00D71D50" w:rsidRDefault="00D71D50" w:rsidP="00D71D50"/>
        </w:tc>
        <w:tc>
          <w:tcPr>
            <w:tcW w:w="1559" w:type="dxa"/>
            <w:tcBorders>
              <w:top w:val="nil"/>
              <w:left w:val="single" w:sz="6" w:space="0" w:color="auto"/>
              <w:bottom w:val="nil"/>
              <w:right w:val="single" w:sz="4" w:space="0" w:color="auto"/>
            </w:tcBorders>
          </w:tcPr>
          <w:p w14:paraId="0FADA607" w14:textId="77777777" w:rsidR="00D71D50" w:rsidRDefault="00D71D50" w:rsidP="00D71D50"/>
        </w:tc>
      </w:tr>
      <w:tr w:rsidR="00D71D50" w14:paraId="2007D6C9" w14:textId="77777777" w:rsidTr="00D71D50">
        <w:tc>
          <w:tcPr>
            <w:tcW w:w="709" w:type="dxa"/>
            <w:tcBorders>
              <w:top w:val="nil"/>
              <w:left w:val="single" w:sz="6" w:space="0" w:color="auto"/>
              <w:bottom w:val="nil"/>
              <w:right w:val="nil"/>
            </w:tcBorders>
          </w:tcPr>
          <w:p w14:paraId="58C4ACB7" w14:textId="77777777" w:rsidR="00D71D50" w:rsidRDefault="00D71D50" w:rsidP="00D71D50">
            <w:pPr>
              <w:jc w:val="center"/>
            </w:pPr>
          </w:p>
        </w:tc>
        <w:tc>
          <w:tcPr>
            <w:tcW w:w="1701" w:type="dxa"/>
            <w:tcBorders>
              <w:top w:val="nil"/>
              <w:left w:val="single" w:sz="6" w:space="0" w:color="auto"/>
              <w:bottom w:val="nil"/>
              <w:right w:val="nil"/>
            </w:tcBorders>
          </w:tcPr>
          <w:p w14:paraId="0C22DF2C" w14:textId="77777777" w:rsidR="00D71D50" w:rsidRDefault="00D71D50" w:rsidP="00D71D50"/>
        </w:tc>
        <w:tc>
          <w:tcPr>
            <w:tcW w:w="4961" w:type="dxa"/>
            <w:tcBorders>
              <w:top w:val="nil"/>
              <w:left w:val="single" w:sz="6" w:space="0" w:color="auto"/>
              <w:bottom w:val="nil"/>
              <w:right w:val="nil"/>
            </w:tcBorders>
          </w:tcPr>
          <w:p w14:paraId="30D843AC" w14:textId="77777777" w:rsidR="00D71D50" w:rsidRPr="006A7C78" w:rsidRDefault="00D71D50" w:rsidP="00D71D50">
            <w:pPr>
              <w:rPr>
                <w:b/>
                <w:bCs/>
                <w:sz w:val="22"/>
                <w:szCs w:val="22"/>
                <w:lang w:val="en-US"/>
              </w:rPr>
            </w:pPr>
            <w:r>
              <w:rPr>
                <w:b/>
                <w:bCs/>
                <w:sz w:val="22"/>
                <w:szCs w:val="22"/>
                <w:lang w:val="en-US"/>
              </w:rPr>
              <w:t xml:space="preserve">Capitolul </w:t>
            </w:r>
            <w:r w:rsidRPr="00B40365">
              <w:rPr>
                <w:b/>
                <w:bCs/>
                <w:sz w:val="22"/>
                <w:szCs w:val="22"/>
              </w:rPr>
              <w:t>1.1. Lucrari de demontare si pregatire a terenului</w:t>
            </w:r>
          </w:p>
        </w:tc>
        <w:tc>
          <w:tcPr>
            <w:tcW w:w="1560" w:type="dxa"/>
            <w:tcBorders>
              <w:top w:val="nil"/>
              <w:left w:val="single" w:sz="6" w:space="0" w:color="auto"/>
              <w:bottom w:val="nil"/>
              <w:right w:val="nil"/>
            </w:tcBorders>
          </w:tcPr>
          <w:p w14:paraId="73A8E929" w14:textId="77777777" w:rsidR="00D71D50" w:rsidRDefault="00D71D50" w:rsidP="00D71D50"/>
        </w:tc>
        <w:tc>
          <w:tcPr>
            <w:tcW w:w="1559" w:type="dxa"/>
            <w:tcBorders>
              <w:top w:val="nil"/>
              <w:left w:val="single" w:sz="6" w:space="0" w:color="auto"/>
              <w:bottom w:val="nil"/>
              <w:right w:val="single" w:sz="4" w:space="0" w:color="auto"/>
            </w:tcBorders>
          </w:tcPr>
          <w:p w14:paraId="3205B545" w14:textId="77777777" w:rsidR="00D71D50" w:rsidRDefault="00D71D50" w:rsidP="00D71D50"/>
        </w:tc>
      </w:tr>
      <w:tr w:rsidR="00D71D50" w14:paraId="43566FF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C791C4" w14:textId="77777777" w:rsidR="00D71D50" w:rsidRDefault="00D71D50" w:rsidP="00D71D50">
            <w:r>
              <w:t>1</w:t>
            </w:r>
          </w:p>
        </w:tc>
        <w:tc>
          <w:tcPr>
            <w:tcW w:w="1701" w:type="dxa"/>
            <w:tcBorders>
              <w:top w:val="single" w:sz="4" w:space="0" w:color="auto"/>
              <w:bottom w:val="single" w:sz="4" w:space="0" w:color="auto"/>
            </w:tcBorders>
            <w:vAlign w:val="center"/>
          </w:tcPr>
          <w:p w14:paraId="6E30079C" w14:textId="77777777" w:rsidR="00D71D50" w:rsidRPr="006A7C78" w:rsidRDefault="00D71D50" w:rsidP="00D71D50">
            <w:pPr>
              <w:rPr>
                <w:lang w:val="en-US"/>
              </w:rPr>
            </w:pPr>
            <w:r>
              <w:rPr>
                <w:lang w:val="en-US"/>
              </w:rPr>
              <w:t>RpCS20G</w:t>
            </w:r>
          </w:p>
        </w:tc>
        <w:tc>
          <w:tcPr>
            <w:tcW w:w="4961" w:type="dxa"/>
            <w:tcBorders>
              <w:top w:val="single" w:sz="4" w:space="0" w:color="auto"/>
              <w:bottom w:val="single" w:sz="4" w:space="0" w:color="auto"/>
            </w:tcBorders>
            <w:vAlign w:val="center"/>
          </w:tcPr>
          <w:p w14:paraId="43A0CBBB" w14:textId="77777777" w:rsidR="00D71D50" w:rsidRPr="006A7C78" w:rsidRDefault="00D71D50" w:rsidP="00D71D50">
            <w:pPr>
              <w:adjustRightInd w:val="0"/>
              <w:rPr>
                <w:lang w:val="en-US"/>
              </w:rPr>
            </w:pPr>
            <w:r>
              <w:t>Demontarea gardutului metalic decorativ</w:t>
            </w:r>
          </w:p>
        </w:tc>
        <w:tc>
          <w:tcPr>
            <w:tcW w:w="1560" w:type="dxa"/>
            <w:tcBorders>
              <w:top w:val="single" w:sz="4" w:space="0" w:color="auto"/>
              <w:bottom w:val="single" w:sz="4" w:space="0" w:color="auto"/>
            </w:tcBorders>
            <w:vAlign w:val="center"/>
          </w:tcPr>
          <w:p w14:paraId="0AB49988"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4D72ACA7" w14:textId="77777777" w:rsidR="00D71D50" w:rsidRPr="006A7C78" w:rsidRDefault="00D71D50" w:rsidP="00D71D50">
            <w:pPr>
              <w:adjustRightInd w:val="0"/>
              <w:jc w:val="center"/>
              <w:rPr>
                <w:rFonts w:ascii="Arial CYR" w:hAnsi="Arial CYR" w:cs="Arial CYR"/>
              </w:rPr>
            </w:pPr>
            <w:r>
              <w:t>924.00</w:t>
            </w:r>
          </w:p>
        </w:tc>
      </w:tr>
      <w:tr w:rsidR="00D71D50" w14:paraId="1308D91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131746" w14:textId="77777777" w:rsidR="00D71D50" w:rsidRDefault="00D71D50" w:rsidP="00D71D50">
            <w:r>
              <w:t xml:space="preserve"> 2</w:t>
            </w:r>
          </w:p>
        </w:tc>
        <w:tc>
          <w:tcPr>
            <w:tcW w:w="1701" w:type="dxa"/>
            <w:tcBorders>
              <w:top w:val="single" w:sz="4" w:space="0" w:color="auto"/>
              <w:bottom w:val="single" w:sz="4" w:space="0" w:color="auto"/>
            </w:tcBorders>
            <w:vAlign w:val="center"/>
          </w:tcPr>
          <w:p w14:paraId="0570B485" w14:textId="77777777" w:rsidR="00D71D50" w:rsidRPr="006A7C78" w:rsidRDefault="00D71D50" w:rsidP="00D71D50">
            <w:pPr>
              <w:rPr>
                <w:lang w:val="en-US"/>
              </w:rPr>
            </w:pPr>
            <w:r>
              <w:rPr>
                <w:lang w:val="en-US"/>
              </w:rPr>
              <w:t>RpCS20G</w:t>
            </w:r>
          </w:p>
        </w:tc>
        <w:tc>
          <w:tcPr>
            <w:tcW w:w="4961" w:type="dxa"/>
            <w:tcBorders>
              <w:top w:val="single" w:sz="4" w:space="0" w:color="auto"/>
              <w:bottom w:val="single" w:sz="4" w:space="0" w:color="auto"/>
            </w:tcBorders>
            <w:vAlign w:val="center"/>
          </w:tcPr>
          <w:p w14:paraId="4FCA0EDC" w14:textId="77777777" w:rsidR="00D71D50" w:rsidRPr="006A7C78" w:rsidRDefault="00D71D50" w:rsidP="00D71D50">
            <w:pPr>
              <w:adjustRightInd w:val="0"/>
              <w:rPr>
                <w:lang w:val="en-US"/>
              </w:rPr>
            </w:pPr>
            <w:r>
              <w:t>Demontarea imprejmuirilor din plasa metalica</w:t>
            </w:r>
          </w:p>
        </w:tc>
        <w:tc>
          <w:tcPr>
            <w:tcW w:w="1560" w:type="dxa"/>
            <w:tcBorders>
              <w:top w:val="single" w:sz="4" w:space="0" w:color="auto"/>
              <w:bottom w:val="single" w:sz="4" w:space="0" w:color="auto"/>
            </w:tcBorders>
            <w:vAlign w:val="center"/>
          </w:tcPr>
          <w:p w14:paraId="15A8DEC6"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0A770509" w14:textId="77777777" w:rsidR="00D71D50" w:rsidRPr="006A7C78" w:rsidRDefault="00D71D50" w:rsidP="00D71D50">
            <w:pPr>
              <w:adjustRightInd w:val="0"/>
              <w:jc w:val="center"/>
              <w:rPr>
                <w:rFonts w:ascii="Arial CYR" w:hAnsi="Arial CYR" w:cs="Arial CYR"/>
              </w:rPr>
            </w:pPr>
            <w:r>
              <w:t>514.00</w:t>
            </w:r>
          </w:p>
        </w:tc>
      </w:tr>
      <w:tr w:rsidR="00D71D50" w14:paraId="5510565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D8213" w14:textId="77777777" w:rsidR="00D71D50" w:rsidRDefault="00D71D50" w:rsidP="00D71D50">
            <w:r>
              <w:t xml:space="preserve"> 3</w:t>
            </w:r>
          </w:p>
        </w:tc>
        <w:tc>
          <w:tcPr>
            <w:tcW w:w="1701" w:type="dxa"/>
            <w:tcBorders>
              <w:top w:val="single" w:sz="4" w:space="0" w:color="auto"/>
              <w:bottom w:val="single" w:sz="4" w:space="0" w:color="auto"/>
            </w:tcBorders>
            <w:vAlign w:val="center"/>
          </w:tcPr>
          <w:p w14:paraId="4AF4059E" w14:textId="77777777" w:rsidR="00D71D50" w:rsidRPr="006A7C78" w:rsidRDefault="00D71D50" w:rsidP="00D71D50">
            <w:pPr>
              <w:rPr>
                <w:lang w:val="en-US"/>
              </w:rPr>
            </w:pPr>
            <w:r>
              <w:rPr>
                <w:lang w:val="en-US"/>
              </w:rPr>
              <w:t>DG04B</w:t>
            </w:r>
          </w:p>
        </w:tc>
        <w:tc>
          <w:tcPr>
            <w:tcW w:w="4961" w:type="dxa"/>
            <w:tcBorders>
              <w:top w:val="single" w:sz="4" w:space="0" w:color="auto"/>
              <w:bottom w:val="single" w:sz="4" w:space="0" w:color="auto"/>
            </w:tcBorders>
            <w:vAlign w:val="center"/>
          </w:tcPr>
          <w:p w14:paraId="0E885BC3" w14:textId="77777777" w:rsidR="00D71D50" w:rsidRPr="006A7C78" w:rsidRDefault="00D71D50" w:rsidP="00D71D50">
            <w:pPr>
              <w:adjustRightInd w:val="0"/>
              <w:rPr>
                <w:lang w:val="en-US"/>
              </w:rPr>
            </w:pPr>
            <w:r>
              <w:t>Desfacerea de borduri de beton de orice dimensiune, asezate pe beton</w:t>
            </w:r>
          </w:p>
        </w:tc>
        <w:tc>
          <w:tcPr>
            <w:tcW w:w="1560" w:type="dxa"/>
            <w:tcBorders>
              <w:top w:val="single" w:sz="4" w:space="0" w:color="auto"/>
              <w:bottom w:val="single" w:sz="4" w:space="0" w:color="auto"/>
            </w:tcBorders>
            <w:vAlign w:val="center"/>
          </w:tcPr>
          <w:p w14:paraId="203507C2"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2D774EA2" w14:textId="77777777" w:rsidR="00D71D50" w:rsidRPr="006A7C78" w:rsidRDefault="00D71D50" w:rsidP="00D71D50">
            <w:pPr>
              <w:adjustRightInd w:val="0"/>
              <w:jc w:val="center"/>
              <w:rPr>
                <w:rFonts w:ascii="Arial CYR" w:hAnsi="Arial CYR" w:cs="Arial CYR"/>
              </w:rPr>
            </w:pPr>
            <w:r>
              <w:t>358.00</w:t>
            </w:r>
          </w:p>
        </w:tc>
      </w:tr>
      <w:tr w:rsidR="00D71D50" w14:paraId="611B7D0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CC6DD7" w14:textId="77777777" w:rsidR="00D71D50" w:rsidRDefault="00D71D50" w:rsidP="00D71D50">
            <w:r>
              <w:t xml:space="preserve"> 4</w:t>
            </w:r>
          </w:p>
        </w:tc>
        <w:tc>
          <w:tcPr>
            <w:tcW w:w="1701" w:type="dxa"/>
            <w:tcBorders>
              <w:top w:val="single" w:sz="4" w:space="0" w:color="auto"/>
              <w:bottom w:val="single" w:sz="4" w:space="0" w:color="auto"/>
            </w:tcBorders>
            <w:vAlign w:val="center"/>
          </w:tcPr>
          <w:p w14:paraId="339EBA15" w14:textId="77777777" w:rsidR="00D71D50" w:rsidRPr="006A7C78" w:rsidRDefault="00D71D50" w:rsidP="00D71D50">
            <w:pPr>
              <w:rPr>
                <w:lang w:val="en-US"/>
              </w:rPr>
            </w:pPr>
            <w:r>
              <w:rPr>
                <w:lang w:val="en-US"/>
              </w:rPr>
              <w:t>TsG02A</w:t>
            </w:r>
          </w:p>
        </w:tc>
        <w:tc>
          <w:tcPr>
            <w:tcW w:w="4961" w:type="dxa"/>
            <w:tcBorders>
              <w:top w:val="single" w:sz="4" w:space="0" w:color="auto"/>
              <w:bottom w:val="single" w:sz="4" w:space="0" w:color="auto"/>
            </w:tcBorders>
            <w:vAlign w:val="center"/>
          </w:tcPr>
          <w:p w14:paraId="6B557D89" w14:textId="77777777" w:rsidR="00D71D50" w:rsidRPr="006A7C78" w:rsidRDefault="00D71D50" w:rsidP="00D71D50">
            <w:pPr>
              <w:adjustRightInd w:val="0"/>
              <w:rPr>
                <w:lang w:val="en-US"/>
              </w:rPr>
            </w:pPr>
            <w:r>
              <w:t>Curatarea terenului de iarba si buruieni</w:t>
            </w:r>
          </w:p>
        </w:tc>
        <w:tc>
          <w:tcPr>
            <w:tcW w:w="1560" w:type="dxa"/>
            <w:tcBorders>
              <w:top w:val="single" w:sz="4" w:space="0" w:color="auto"/>
              <w:bottom w:val="single" w:sz="4" w:space="0" w:color="auto"/>
            </w:tcBorders>
            <w:vAlign w:val="center"/>
          </w:tcPr>
          <w:p w14:paraId="49BDDCAA" w14:textId="77777777" w:rsidR="00D71D50" w:rsidRDefault="00D71D50" w:rsidP="00D71D50">
            <w:pPr>
              <w:jc w:val="center"/>
            </w:pPr>
            <w:r>
              <w:t>100m2</w:t>
            </w:r>
          </w:p>
        </w:tc>
        <w:tc>
          <w:tcPr>
            <w:tcW w:w="1559" w:type="dxa"/>
            <w:tcBorders>
              <w:top w:val="single" w:sz="4" w:space="0" w:color="auto"/>
              <w:bottom w:val="single" w:sz="4" w:space="0" w:color="auto"/>
            </w:tcBorders>
            <w:vAlign w:val="center"/>
          </w:tcPr>
          <w:p w14:paraId="13C7552E" w14:textId="77777777" w:rsidR="00D71D50" w:rsidRPr="006A7C78" w:rsidRDefault="00D71D50" w:rsidP="00D71D50">
            <w:pPr>
              <w:adjustRightInd w:val="0"/>
              <w:jc w:val="center"/>
              <w:rPr>
                <w:rFonts w:ascii="Arial CYR" w:hAnsi="Arial CYR" w:cs="Arial CYR"/>
              </w:rPr>
            </w:pPr>
            <w:r>
              <w:t>41.50</w:t>
            </w:r>
          </w:p>
        </w:tc>
      </w:tr>
      <w:tr w:rsidR="00D71D50" w14:paraId="350B25D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979183" w14:textId="77777777" w:rsidR="00D71D50" w:rsidRDefault="00D71D50" w:rsidP="00D71D50">
            <w:r>
              <w:t xml:space="preserve"> 5</w:t>
            </w:r>
          </w:p>
        </w:tc>
        <w:tc>
          <w:tcPr>
            <w:tcW w:w="1701" w:type="dxa"/>
            <w:tcBorders>
              <w:top w:val="single" w:sz="4" w:space="0" w:color="auto"/>
              <w:bottom w:val="single" w:sz="4" w:space="0" w:color="auto"/>
            </w:tcBorders>
            <w:vAlign w:val="center"/>
          </w:tcPr>
          <w:p w14:paraId="2FB63BFD" w14:textId="77777777" w:rsidR="00D71D50" w:rsidRPr="006A7C78" w:rsidRDefault="00D71D50" w:rsidP="00D71D50">
            <w:pPr>
              <w:rPr>
                <w:lang w:val="en-US"/>
              </w:rPr>
            </w:pPr>
            <w:r>
              <w:rPr>
                <w:lang w:val="en-US"/>
              </w:rPr>
              <w:t>TsG08G</w:t>
            </w:r>
          </w:p>
        </w:tc>
        <w:tc>
          <w:tcPr>
            <w:tcW w:w="4961" w:type="dxa"/>
            <w:tcBorders>
              <w:top w:val="single" w:sz="4" w:space="0" w:color="auto"/>
              <w:bottom w:val="single" w:sz="4" w:space="0" w:color="auto"/>
            </w:tcBorders>
            <w:vAlign w:val="center"/>
          </w:tcPr>
          <w:p w14:paraId="7D2813E0" w14:textId="77777777" w:rsidR="00D71D50" w:rsidRPr="006A7C78" w:rsidRDefault="00D71D50" w:rsidP="00D71D50">
            <w:pPr>
              <w:adjustRightInd w:val="0"/>
              <w:rPr>
                <w:lang w:val="en-US"/>
              </w:rPr>
            </w:pPr>
            <w:r>
              <w:t>Doborirea cu ferastraul mecanic a arborilor de esente foioase moi, inclusiv transportarea mauala a materialului lemnos in depozite, in afara sau in zona lucrarilor, arborii avind diametrul de 10...30 cm</w:t>
            </w:r>
          </w:p>
        </w:tc>
        <w:tc>
          <w:tcPr>
            <w:tcW w:w="1560" w:type="dxa"/>
            <w:tcBorders>
              <w:top w:val="single" w:sz="4" w:space="0" w:color="auto"/>
              <w:bottom w:val="single" w:sz="4" w:space="0" w:color="auto"/>
            </w:tcBorders>
            <w:vAlign w:val="center"/>
          </w:tcPr>
          <w:p w14:paraId="058F76B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BC9BAAB" w14:textId="77777777" w:rsidR="00D71D50" w:rsidRPr="006A7C78" w:rsidRDefault="00D71D50" w:rsidP="00D71D50">
            <w:pPr>
              <w:adjustRightInd w:val="0"/>
              <w:jc w:val="center"/>
              <w:rPr>
                <w:rFonts w:ascii="Arial CYR" w:hAnsi="Arial CYR" w:cs="Arial CYR"/>
              </w:rPr>
            </w:pPr>
            <w:r>
              <w:t>32.00</w:t>
            </w:r>
          </w:p>
        </w:tc>
      </w:tr>
      <w:tr w:rsidR="00D71D50" w14:paraId="5FAA727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B6616D" w14:textId="77777777" w:rsidR="00D71D50" w:rsidRDefault="00D71D50" w:rsidP="00D71D50">
            <w:r>
              <w:t xml:space="preserve"> 6</w:t>
            </w:r>
          </w:p>
        </w:tc>
        <w:tc>
          <w:tcPr>
            <w:tcW w:w="1701" w:type="dxa"/>
            <w:tcBorders>
              <w:top w:val="single" w:sz="4" w:space="0" w:color="auto"/>
              <w:bottom w:val="single" w:sz="4" w:space="0" w:color="auto"/>
            </w:tcBorders>
            <w:vAlign w:val="center"/>
          </w:tcPr>
          <w:p w14:paraId="7AC4434C" w14:textId="77777777" w:rsidR="00D71D50" w:rsidRPr="006A7C78" w:rsidRDefault="00D71D50" w:rsidP="00D71D50">
            <w:pPr>
              <w:rPr>
                <w:lang w:val="en-US"/>
              </w:rPr>
            </w:pPr>
            <w:r>
              <w:rPr>
                <w:lang w:val="en-US"/>
              </w:rPr>
              <w:t>TsG06A</w:t>
            </w:r>
          </w:p>
        </w:tc>
        <w:tc>
          <w:tcPr>
            <w:tcW w:w="4961" w:type="dxa"/>
            <w:tcBorders>
              <w:top w:val="single" w:sz="4" w:space="0" w:color="auto"/>
              <w:bottom w:val="single" w:sz="4" w:space="0" w:color="auto"/>
            </w:tcBorders>
            <w:vAlign w:val="center"/>
          </w:tcPr>
          <w:p w14:paraId="5656BD5C" w14:textId="77777777" w:rsidR="00D71D50" w:rsidRPr="006A7C78" w:rsidRDefault="00D71D50" w:rsidP="00D71D50">
            <w:pPr>
              <w:adjustRightInd w:val="0"/>
              <w:rPr>
                <w:lang w:val="en-US"/>
              </w:rPr>
            </w:pPr>
            <w:r>
              <w:t>Scoaterea cu mijloace manuale a cioatelor de  foioase moi si transportarea materialului lemnos in depozite, in afara sau in zona lucrarilor, transportarea facindu-se prin purtarea manuala, diametrul cioatelor sau radacinilor de 10...30 cm</w:t>
            </w:r>
          </w:p>
        </w:tc>
        <w:tc>
          <w:tcPr>
            <w:tcW w:w="1560" w:type="dxa"/>
            <w:tcBorders>
              <w:top w:val="single" w:sz="4" w:space="0" w:color="auto"/>
              <w:bottom w:val="single" w:sz="4" w:space="0" w:color="auto"/>
            </w:tcBorders>
            <w:vAlign w:val="center"/>
          </w:tcPr>
          <w:p w14:paraId="58AB4AE9"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E65BA57" w14:textId="77777777" w:rsidR="00D71D50" w:rsidRPr="006A7C78" w:rsidRDefault="00D71D50" w:rsidP="00D71D50">
            <w:pPr>
              <w:adjustRightInd w:val="0"/>
              <w:jc w:val="center"/>
              <w:rPr>
                <w:rFonts w:ascii="Arial CYR" w:hAnsi="Arial CYR" w:cs="Arial CYR"/>
              </w:rPr>
            </w:pPr>
            <w:r>
              <w:t>32.00</w:t>
            </w:r>
          </w:p>
        </w:tc>
      </w:tr>
      <w:tr w:rsidR="00D71D50" w14:paraId="23E125A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56D43" w14:textId="77777777" w:rsidR="00D71D50" w:rsidRDefault="00D71D50" w:rsidP="00D71D50">
            <w:r>
              <w:t xml:space="preserve"> 7</w:t>
            </w:r>
          </w:p>
        </w:tc>
        <w:tc>
          <w:tcPr>
            <w:tcW w:w="1701" w:type="dxa"/>
            <w:tcBorders>
              <w:top w:val="single" w:sz="4" w:space="0" w:color="auto"/>
              <w:bottom w:val="single" w:sz="4" w:space="0" w:color="auto"/>
            </w:tcBorders>
            <w:vAlign w:val="center"/>
          </w:tcPr>
          <w:p w14:paraId="6A6D61C1" w14:textId="77777777" w:rsidR="00D71D50" w:rsidRPr="006A7C78" w:rsidRDefault="00D71D50" w:rsidP="00D71D50">
            <w:pPr>
              <w:rPr>
                <w:lang w:val="en-US"/>
              </w:rPr>
            </w:pPr>
            <w:r>
              <w:rPr>
                <w:lang w:val="en-US"/>
              </w:rPr>
              <w:t>TsC18B1</w:t>
            </w:r>
          </w:p>
        </w:tc>
        <w:tc>
          <w:tcPr>
            <w:tcW w:w="4961" w:type="dxa"/>
            <w:tcBorders>
              <w:top w:val="single" w:sz="4" w:space="0" w:color="auto"/>
              <w:bottom w:val="single" w:sz="4" w:space="0" w:color="auto"/>
            </w:tcBorders>
            <w:vAlign w:val="center"/>
          </w:tcPr>
          <w:p w14:paraId="014C0EB8" w14:textId="77777777" w:rsidR="00D71D50" w:rsidRPr="006A7C78" w:rsidRDefault="00D71D50" w:rsidP="00D71D50">
            <w:pPr>
              <w:adjustRightInd w:val="0"/>
              <w:rPr>
                <w:lang w:val="en-US"/>
              </w:rPr>
            </w:pPr>
            <w:r>
              <w:t>Sapatura mecanica cu buldozer pe tractor pe senile de 65-80 CP, inclusiv impingerea pamintului pina la 10 m, in teren catg. 2</w:t>
            </w:r>
          </w:p>
        </w:tc>
        <w:tc>
          <w:tcPr>
            <w:tcW w:w="1560" w:type="dxa"/>
            <w:tcBorders>
              <w:top w:val="single" w:sz="4" w:space="0" w:color="auto"/>
              <w:bottom w:val="single" w:sz="4" w:space="0" w:color="auto"/>
            </w:tcBorders>
            <w:vAlign w:val="center"/>
          </w:tcPr>
          <w:p w14:paraId="5DDD6802"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11EBF34A" w14:textId="77777777" w:rsidR="00D71D50" w:rsidRPr="006A7C78" w:rsidRDefault="00D71D50" w:rsidP="00D71D50">
            <w:pPr>
              <w:adjustRightInd w:val="0"/>
              <w:jc w:val="center"/>
              <w:rPr>
                <w:rFonts w:ascii="Arial CYR" w:hAnsi="Arial CYR" w:cs="Arial CYR"/>
              </w:rPr>
            </w:pPr>
            <w:r>
              <w:t>9.55</w:t>
            </w:r>
          </w:p>
        </w:tc>
      </w:tr>
      <w:tr w:rsidR="00D71D50" w14:paraId="1F5CEBF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6EC50D" w14:textId="77777777" w:rsidR="00D71D50" w:rsidRDefault="00D71D50" w:rsidP="00D71D50">
            <w:r>
              <w:t xml:space="preserve"> 8</w:t>
            </w:r>
          </w:p>
        </w:tc>
        <w:tc>
          <w:tcPr>
            <w:tcW w:w="1701" w:type="dxa"/>
            <w:tcBorders>
              <w:top w:val="single" w:sz="4" w:space="0" w:color="auto"/>
              <w:bottom w:val="single" w:sz="4" w:space="0" w:color="auto"/>
            </w:tcBorders>
            <w:vAlign w:val="center"/>
          </w:tcPr>
          <w:p w14:paraId="278A327B" w14:textId="77777777" w:rsidR="00D71D50" w:rsidRPr="006A7C78" w:rsidRDefault="00D71D50" w:rsidP="00D71D50">
            <w:pPr>
              <w:rPr>
                <w:lang w:val="en-US"/>
              </w:rPr>
            </w:pPr>
            <w:r>
              <w:rPr>
                <w:lang w:val="en-US"/>
              </w:rPr>
              <w:t>TsC22B1</w:t>
            </w:r>
          </w:p>
        </w:tc>
        <w:tc>
          <w:tcPr>
            <w:tcW w:w="4961" w:type="dxa"/>
            <w:tcBorders>
              <w:top w:val="single" w:sz="4" w:space="0" w:color="auto"/>
              <w:bottom w:val="single" w:sz="4" w:space="0" w:color="auto"/>
            </w:tcBorders>
            <w:vAlign w:val="center"/>
          </w:tcPr>
          <w:p w14:paraId="7BBF5958" w14:textId="77777777" w:rsidR="00D71D50" w:rsidRDefault="00D71D50" w:rsidP="00D71D50">
            <w:pPr>
              <w:adjustRightInd w:val="0"/>
              <w:rPr>
                <w:lang w:val="en-US"/>
              </w:rPr>
            </w:pPr>
            <w:r>
              <w:t>Spor la consumurile de ore-utilaj din art. TsC18, pentru transportul pamintului pe fiecare 10 m in plus peste distanta prevazuta la articolul, teren catg. II</w:t>
            </w:r>
          </w:p>
          <w:p w14:paraId="76D37BCD" w14:textId="77777777" w:rsidR="00D71D50" w:rsidRPr="006A7C78" w:rsidRDefault="00D71D50" w:rsidP="00D71D50">
            <w:pPr>
              <w:adjustRightInd w:val="0"/>
              <w:rPr>
                <w:rFonts w:ascii="Times New Roman CYR" w:hAnsi="Times New Roman CYR" w:cs="Times New Roman CYR"/>
                <w:sz w:val="16"/>
                <w:szCs w:val="16"/>
              </w:rPr>
            </w:pPr>
            <w:r>
              <w:rPr>
                <w:rFonts w:ascii="Times New Roman CYR" w:hAnsi="Times New Roman CYR" w:cs="Times New Roman CYR"/>
                <w:sz w:val="16"/>
                <w:szCs w:val="16"/>
              </w:rPr>
              <w:t>Volum echivalent - coeficient K=3.50</w:t>
            </w:r>
          </w:p>
        </w:tc>
        <w:tc>
          <w:tcPr>
            <w:tcW w:w="1560" w:type="dxa"/>
            <w:tcBorders>
              <w:top w:val="single" w:sz="4" w:space="0" w:color="auto"/>
              <w:bottom w:val="single" w:sz="4" w:space="0" w:color="auto"/>
            </w:tcBorders>
            <w:vAlign w:val="center"/>
          </w:tcPr>
          <w:p w14:paraId="2A416AD3"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2AABE42A" w14:textId="77777777" w:rsidR="00D71D50" w:rsidRPr="006A7C78" w:rsidRDefault="00D71D50" w:rsidP="00D71D50">
            <w:pPr>
              <w:adjustRightInd w:val="0"/>
              <w:jc w:val="center"/>
              <w:rPr>
                <w:rFonts w:ascii="Arial CYR" w:hAnsi="Arial CYR" w:cs="Arial CYR"/>
              </w:rPr>
            </w:pPr>
            <w:r>
              <w:t>9.55</w:t>
            </w:r>
          </w:p>
        </w:tc>
      </w:tr>
      <w:tr w:rsidR="00D71D50" w14:paraId="791950A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D5FC63" w14:textId="77777777" w:rsidR="00D71D50" w:rsidRDefault="00D71D50" w:rsidP="00D71D50">
            <w:r>
              <w:t xml:space="preserve"> 9</w:t>
            </w:r>
          </w:p>
        </w:tc>
        <w:tc>
          <w:tcPr>
            <w:tcW w:w="1701" w:type="dxa"/>
            <w:tcBorders>
              <w:top w:val="single" w:sz="4" w:space="0" w:color="auto"/>
              <w:bottom w:val="single" w:sz="4" w:space="0" w:color="auto"/>
            </w:tcBorders>
            <w:vAlign w:val="center"/>
          </w:tcPr>
          <w:p w14:paraId="0E4033A4" w14:textId="77777777" w:rsidR="00D71D50" w:rsidRPr="006A7C78" w:rsidRDefault="00D71D50" w:rsidP="00D71D50">
            <w:pPr>
              <w:rPr>
                <w:lang w:val="en-US"/>
              </w:rPr>
            </w:pPr>
            <w:r>
              <w:rPr>
                <w:lang w:val="en-US"/>
              </w:rPr>
              <w:t>DI109</w:t>
            </w:r>
          </w:p>
        </w:tc>
        <w:tc>
          <w:tcPr>
            <w:tcW w:w="4961" w:type="dxa"/>
            <w:tcBorders>
              <w:top w:val="single" w:sz="4" w:space="0" w:color="auto"/>
              <w:bottom w:val="single" w:sz="4" w:space="0" w:color="auto"/>
            </w:tcBorders>
            <w:vAlign w:val="center"/>
          </w:tcPr>
          <w:p w14:paraId="5009CD9B" w14:textId="77777777" w:rsidR="00D71D50" w:rsidRPr="006A7C78" w:rsidRDefault="00D71D50" w:rsidP="00D71D50">
            <w:pPr>
              <w:adjustRightInd w:val="0"/>
              <w:rPr>
                <w:lang w:val="en-US"/>
              </w:rPr>
            </w:pPr>
            <w:r>
              <w:t>Decaparea mecanizata a imbracamintei din beton asfaltic</w:t>
            </w:r>
          </w:p>
        </w:tc>
        <w:tc>
          <w:tcPr>
            <w:tcW w:w="1560" w:type="dxa"/>
            <w:tcBorders>
              <w:top w:val="single" w:sz="4" w:space="0" w:color="auto"/>
              <w:bottom w:val="single" w:sz="4" w:space="0" w:color="auto"/>
            </w:tcBorders>
            <w:vAlign w:val="center"/>
          </w:tcPr>
          <w:p w14:paraId="23218189"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57733085" w14:textId="77777777" w:rsidR="00D71D50" w:rsidRPr="006A7C78" w:rsidRDefault="00D71D50" w:rsidP="00D71D50">
            <w:pPr>
              <w:adjustRightInd w:val="0"/>
              <w:jc w:val="center"/>
              <w:rPr>
                <w:rFonts w:ascii="Arial CYR" w:hAnsi="Arial CYR" w:cs="Arial CYR"/>
              </w:rPr>
            </w:pPr>
            <w:r>
              <w:t>37.00</w:t>
            </w:r>
          </w:p>
        </w:tc>
      </w:tr>
      <w:tr w:rsidR="00D71D50" w14:paraId="47D44E0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81DEA" w14:textId="77777777" w:rsidR="00D71D50" w:rsidRDefault="00D71D50" w:rsidP="00D71D50">
            <w:r>
              <w:t xml:space="preserve"> 10</w:t>
            </w:r>
          </w:p>
        </w:tc>
        <w:tc>
          <w:tcPr>
            <w:tcW w:w="1701" w:type="dxa"/>
            <w:tcBorders>
              <w:top w:val="single" w:sz="4" w:space="0" w:color="auto"/>
              <w:bottom w:val="single" w:sz="4" w:space="0" w:color="auto"/>
            </w:tcBorders>
            <w:vAlign w:val="center"/>
          </w:tcPr>
          <w:p w14:paraId="12E06E9B" w14:textId="77777777" w:rsidR="00D71D50" w:rsidRPr="006A7C78" w:rsidRDefault="00D71D50" w:rsidP="00D71D50">
            <w:pPr>
              <w:rPr>
                <w:lang w:val="en-US"/>
              </w:rPr>
            </w:pPr>
            <w:r>
              <w:rPr>
                <w:lang w:val="en-US"/>
              </w:rPr>
              <w:t>DI118</w:t>
            </w:r>
          </w:p>
        </w:tc>
        <w:tc>
          <w:tcPr>
            <w:tcW w:w="4961" w:type="dxa"/>
            <w:tcBorders>
              <w:top w:val="single" w:sz="4" w:space="0" w:color="auto"/>
              <w:bottom w:val="single" w:sz="4" w:space="0" w:color="auto"/>
            </w:tcBorders>
            <w:vAlign w:val="center"/>
          </w:tcPr>
          <w:p w14:paraId="46FFE68E" w14:textId="77777777" w:rsidR="00D71D50" w:rsidRPr="006A7C78" w:rsidRDefault="00D71D50" w:rsidP="00D71D50">
            <w:pPr>
              <w:adjustRightInd w:val="0"/>
              <w:rPr>
                <w:lang w:val="en-US"/>
              </w:rPr>
            </w:pPr>
            <w:r>
              <w:t>Decaparea mecanizata a imbracamintei din piatra sparta</w:t>
            </w:r>
          </w:p>
        </w:tc>
        <w:tc>
          <w:tcPr>
            <w:tcW w:w="1560" w:type="dxa"/>
            <w:tcBorders>
              <w:top w:val="single" w:sz="4" w:space="0" w:color="auto"/>
              <w:bottom w:val="single" w:sz="4" w:space="0" w:color="auto"/>
            </w:tcBorders>
            <w:vAlign w:val="center"/>
          </w:tcPr>
          <w:p w14:paraId="623CC2E8"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500E18A5" w14:textId="77777777" w:rsidR="00D71D50" w:rsidRPr="006A7C78" w:rsidRDefault="00D71D50" w:rsidP="00D71D50">
            <w:pPr>
              <w:adjustRightInd w:val="0"/>
              <w:jc w:val="center"/>
              <w:rPr>
                <w:rFonts w:ascii="Arial CYR" w:hAnsi="Arial CYR" w:cs="Arial CYR"/>
              </w:rPr>
            </w:pPr>
            <w:r>
              <w:t>37.00</w:t>
            </w:r>
          </w:p>
        </w:tc>
      </w:tr>
      <w:tr w:rsidR="00D71D50" w14:paraId="5877736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24573" w14:textId="77777777" w:rsidR="00D71D50" w:rsidRDefault="00D71D50" w:rsidP="00D71D50">
            <w:r>
              <w:t xml:space="preserve"> 11</w:t>
            </w:r>
          </w:p>
        </w:tc>
        <w:tc>
          <w:tcPr>
            <w:tcW w:w="1701" w:type="dxa"/>
            <w:tcBorders>
              <w:top w:val="single" w:sz="4" w:space="0" w:color="auto"/>
              <w:bottom w:val="single" w:sz="4" w:space="0" w:color="auto"/>
            </w:tcBorders>
            <w:vAlign w:val="center"/>
          </w:tcPr>
          <w:p w14:paraId="55EF1DA0" w14:textId="77777777" w:rsidR="00D71D50" w:rsidRPr="006A7C78" w:rsidRDefault="00D71D50" w:rsidP="00D71D50">
            <w:pPr>
              <w:rPr>
                <w:lang w:val="en-US"/>
              </w:rPr>
            </w:pPr>
            <w:r>
              <w:rPr>
                <w:lang w:val="en-US"/>
              </w:rPr>
              <w:t>RpCB18E</w:t>
            </w:r>
          </w:p>
        </w:tc>
        <w:tc>
          <w:tcPr>
            <w:tcW w:w="4961" w:type="dxa"/>
            <w:tcBorders>
              <w:top w:val="single" w:sz="4" w:space="0" w:color="auto"/>
              <w:bottom w:val="single" w:sz="4" w:space="0" w:color="auto"/>
            </w:tcBorders>
            <w:vAlign w:val="center"/>
          </w:tcPr>
          <w:p w14:paraId="51505C97" w14:textId="77777777" w:rsidR="00D71D50" w:rsidRPr="006A7C78" w:rsidRDefault="00D71D50" w:rsidP="00D71D50">
            <w:pPr>
              <w:adjustRightInd w:val="0"/>
              <w:rPr>
                <w:lang w:val="en-US"/>
              </w:rPr>
            </w:pPr>
            <w:r>
              <w:t>Demolarea betoanelor vechi cu mijloace manuale, placi prefabricate la retele de termoficare cu grosimi peste 15 cm</w:t>
            </w:r>
          </w:p>
        </w:tc>
        <w:tc>
          <w:tcPr>
            <w:tcW w:w="1560" w:type="dxa"/>
            <w:tcBorders>
              <w:top w:val="single" w:sz="4" w:space="0" w:color="auto"/>
              <w:bottom w:val="single" w:sz="4" w:space="0" w:color="auto"/>
            </w:tcBorders>
            <w:vAlign w:val="center"/>
          </w:tcPr>
          <w:p w14:paraId="12FCE20D"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0A78D45C" w14:textId="77777777" w:rsidR="00D71D50" w:rsidRPr="006A7C78" w:rsidRDefault="00D71D50" w:rsidP="00D71D50">
            <w:pPr>
              <w:adjustRightInd w:val="0"/>
              <w:jc w:val="center"/>
              <w:rPr>
                <w:rFonts w:ascii="Arial CYR" w:hAnsi="Arial CYR" w:cs="Arial CYR"/>
              </w:rPr>
            </w:pPr>
            <w:r>
              <w:t>2.10</w:t>
            </w:r>
          </w:p>
        </w:tc>
      </w:tr>
      <w:tr w:rsidR="00D71D50" w14:paraId="206CB31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936081" w14:textId="77777777" w:rsidR="00D71D50" w:rsidRDefault="00D71D50" w:rsidP="00D71D50">
            <w:r>
              <w:lastRenderedPageBreak/>
              <w:t xml:space="preserve"> 12</w:t>
            </w:r>
          </w:p>
        </w:tc>
        <w:tc>
          <w:tcPr>
            <w:tcW w:w="1701" w:type="dxa"/>
            <w:tcBorders>
              <w:top w:val="single" w:sz="4" w:space="0" w:color="auto"/>
              <w:bottom w:val="single" w:sz="4" w:space="0" w:color="auto"/>
            </w:tcBorders>
            <w:vAlign w:val="center"/>
          </w:tcPr>
          <w:p w14:paraId="25EA1B24" w14:textId="77777777" w:rsidR="00D71D50" w:rsidRPr="006A7C78" w:rsidRDefault="00D71D50" w:rsidP="00D71D50">
            <w:pPr>
              <w:rPr>
                <w:lang w:val="en-US"/>
              </w:rPr>
            </w:pPr>
            <w:r>
              <w:rPr>
                <w:lang w:val="en-US"/>
              </w:rPr>
              <w:t>TsC03F1</w:t>
            </w:r>
          </w:p>
        </w:tc>
        <w:tc>
          <w:tcPr>
            <w:tcW w:w="4961" w:type="dxa"/>
            <w:tcBorders>
              <w:top w:val="single" w:sz="4" w:space="0" w:color="auto"/>
              <w:bottom w:val="single" w:sz="4" w:space="0" w:color="auto"/>
            </w:tcBorders>
            <w:vAlign w:val="center"/>
          </w:tcPr>
          <w:p w14:paraId="21200BAC" w14:textId="77777777" w:rsidR="00D71D50" w:rsidRPr="006A7C78" w:rsidRDefault="00D71D50" w:rsidP="00D71D50">
            <w:pPr>
              <w:adjustRightInd w:val="0"/>
              <w:rPr>
                <w:lang w:val="en-US"/>
              </w:rPr>
            </w:pPr>
            <w:r>
              <w:t>Sapatura mecanica cu excavatorul de 0,40-0,70 mc, cu motor cu ardere interna si comanda hidraulica, in pamint cu umiditate naturala, descarcare in autovehicule teren catg. II</w:t>
            </w:r>
          </w:p>
        </w:tc>
        <w:tc>
          <w:tcPr>
            <w:tcW w:w="1560" w:type="dxa"/>
            <w:tcBorders>
              <w:top w:val="single" w:sz="4" w:space="0" w:color="auto"/>
              <w:bottom w:val="single" w:sz="4" w:space="0" w:color="auto"/>
            </w:tcBorders>
            <w:vAlign w:val="center"/>
          </w:tcPr>
          <w:p w14:paraId="656C85EC"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0F5A90AB" w14:textId="77777777" w:rsidR="00D71D50" w:rsidRPr="006A7C78" w:rsidRDefault="00D71D50" w:rsidP="00D71D50">
            <w:pPr>
              <w:adjustRightInd w:val="0"/>
              <w:jc w:val="center"/>
              <w:rPr>
                <w:rFonts w:ascii="Arial CYR" w:hAnsi="Arial CYR" w:cs="Arial CYR"/>
              </w:rPr>
            </w:pPr>
            <w:r>
              <w:t>9.55</w:t>
            </w:r>
          </w:p>
        </w:tc>
      </w:tr>
      <w:tr w:rsidR="00D71D50" w14:paraId="0B9FB22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1FFB7D" w14:textId="77777777" w:rsidR="00D71D50" w:rsidRDefault="00D71D50" w:rsidP="00D71D50">
            <w:r>
              <w:t xml:space="preserve"> 13</w:t>
            </w:r>
          </w:p>
        </w:tc>
        <w:tc>
          <w:tcPr>
            <w:tcW w:w="1701" w:type="dxa"/>
            <w:tcBorders>
              <w:top w:val="single" w:sz="4" w:space="0" w:color="auto"/>
              <w:bottom w:val="single" w:sz="4" w:space="0" w:color="auto"/>
            </w:tcBorders>
            <w:vAlign w:val="center"/>
          </w:tcPr>
          <w:p w14:paraId="36FF945F" w14:textId="77777777" w:rsidR="00D71D50" w:rsidRPr="006A7C78" w:rsidRDefault="00D71D50" w:rsidP="00D71D50">
            <w:pPr>
              <w:rPr>
                <w:lang w:val="en-US"/>
              </w:rPr>
            </w:pPr>
            <w:r>
              <w:rPr>
                <w:lang w:val="en-US"/>
              </w:rPr>
              <w:t>TsC03G1</w:t>
            </w:r>
          </w:p>
        </w:tc>
        <w:tc>
          <w:tcPr>
            <w:tcW w:w="4961" w:type="dxa"/>
            <w:tcBorders>
              <w:top w:val="single" w:sz="4" w:space="0" w:color="auto"/>
              <w:bottom w:val="single" w:sz="4" w:space="0" w:color="auto"/>
            </w:tcBorders>
            <w:vAlign w:val="center"/>
          </w:tcPr>
          <w:p w14:paraId="05EBCF91" w14:textId="77777777" w:rsidR="00D71D50" w:rsidRPr="006A7C78" w:rsidRDefault="00D71D50" w:rsidP="00D71D50">
            <w:pPr>
              <w:adjustRightInd w:val="0"/>
              <w:rPr>
                <w:lang w:val="en-US"/>
              </w:rPr>
            </w:pPr>
            <w:r>
              <w:t>Sapatura mecanica cu excavatorul de 0,40-0,70 mc, cu motor cu ardere interna si comanda hidraulica, in pamint cu umiditate naturala, descarcare in autovehicule teren catg. III</w:t>
            </w:r>
          </w:p>
        </w:tc>
        <w:tc>
          <w:tcPr>
            <w:tcW w:w="1560" w:type="dxa"/>
            <w:tcBorders>
              <w:top w:val="single" w:sz="4" w:space="0" w:color="auto"/>
              <w:bottom w:val="single" w:sz="4" w:space="0" w:color="auto"/>
            </w:tcBorders>
            <w:vAlign w:val="center"/>
          </w:tcPr>
          <w:p w14:paraId="428692FE"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3FC1DF48" w14:textId="77777777" w:rsidR="00D71D50" w:rsidRPr="006A7C78" w:rsidRDefault="00D71D50" w:rsidP="00D71D50">
            <w:pPr>
              <w:adjustRightInd w:val="0"/>
              <w:jc w:val="center"/>
              <w:rPr>
                <w:rFonts w:ascii="Arial CYR" w:hAnsi="Arial CYR" w:cs="Arial CYR"/>
              </w:rPr>
            </w:pPr>
            <w:r>
              <w:t>0.86</w:t>
            </w:r>
          </w:p>
        </w:tc>
      </w:tr>
      <w:tr w:rsidR="00D71D50" w14:paraId="1FA85E3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82A30B" w14:textId="77777777" w:rsidR="00D71D50" w:rsidRDefault="00D71D50" w:rsidP="00D71D50">
            <w:r>
              <w:t xml:space="preserve"> 14</w:t>
            </w:r>
          </w:p>
        </w:tc>
        <w:tc>
          <w:tcPr>
            <w:tcW w:w="1701" w:type="dxa"/>
            <w:tcBorders>
              <w:top w:val="single" w:sz="4" w:space="0" w:color="auto"/>
              <w:bottom w:val="single" w:sz="4" w:space="0" w:color="auto"/>
            </w:tcBorders>
            <w:vAlign w:val="center"/>
          </w:tcPr>
          <w:p w14:paraId="16B58FCD" w14:textId="77777777" w:rsidR="00D71D50" w:rsidRPr="006A7C78" w:rsidRDefault="00D71D50" w:rsidP="00D71D50">
            <w:pPr>
              <w:rPr>
                <w:lang w:val="en-US"/>
              </w:rPr>
            </w:pPr>
            <w:r>
              <w:rPr>
                <w:lang w:val="en-US"/>
              </w:rPr>
              <w:t>TsI51A10</w:t>
            </w:r>
          </w:p>
        </w:tc>
        <w:tc>
          <w:tcPr>
            <w:tcW w:w="4961" w:type="dxa"/>
            <w:tcBorders>
              <w:top w:val="single" w:sz="4" w:space="0" w:color="auto"/>
              <w:bottom w:val="single" w:sz="4" w:space="0" w:color="auto"/>
            </w:tcBorders>
            <w:vAlign w:val="center"/>
          </w:tcPr>
          <w:p w14:paraId="4E5A64CB" w14:textId="77777777" w:rsidR="00D71D50" w:rsidRPr="006A7C78" w:rsidRDefault="00D71D50" w:rsidP="00D71D50">
            <w:pPr>
              <w:adjustRightInd w:val="0"/>
              <w:rPr>
                <w:lang w:val="en-US"/>
              </w:rPr>
            </w:pPr>
            <w:r>
              <w:t>Transportarea pamintului cu autobasculanta de 10 t la distanta de 10 km</w:t>
            </w:r>
          </w:p>
        </w:tc>
        <w:tc>
          <w:tcPr>
            <w:tcW w:w="1560" w:type="dxa"/>
            <w:tcBorders>
              <w:top w:val="single" w:sz="4" w:space="0" w:color="auto"/>
              <w:bottom w:val="single" w:sz="4" w:space="0" w:color="auto"/>
            </w:tcBorders>
            <w:vAlign w:val="center"/>
          </w:tcPr>
          <w:p w14:paraId="7CD997DC"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42A3C424" w14:textId="77777777" w:rsidR="00D71D50" w:rsidRPr="006A7C78" w:rsidRDefault="00D71D50" w:rsidP="00D71D50">
            <w:pPr>
              <w:adjustRightInd w:val="0"/>
              <w:jc w:val="center"/>
              <w:rPr>
                <w:rFonts w:ascii="Arial CYR" w:hAnsi="Arial CYR" w:cs="Arial CYR"/>
              </w:rPr>
            </w:pPr>
            <w:r>
              <w:t>1 621.25</w:t>
            </w:r>
          </w:p>
        </w:tc>
      </w:tr>
      <w:tr w:rsidR="00D71D50" w14:paraId="19D1B0E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3416BD" w14:textId="77777777" w:rsidR="00D71D50" w:rsidRDefault="00D71D50" w:rsidP="00D71D50">
            <w:r>
              <w:t xml:space="preserve"> 15</w:t>
            </w:r>
          </w:p>
        </w:tc>
        <w:tc>
          <w:tcPr>
            <w:tcW w:w="1701" w:type="dxa"/>
            <w:tcBorders>
              <w:top w:val="single" w:sz="4" w:space="0" w:color="auto"/>
              <w:bottom w:val="single" w:sz="4" w:space="0" w:color="auto"/>
            </w:tcBorders>
            <w:vAlign w:val="center"/>
          </w:tcPr>
          <w:p w14:paraId="7E591C8F" w14:textId="77777777" w:rsidR="00D71D50" w:rsidRPr="006A7C78" w:rsidRDefault="00D71D50" w:rsidP="00D71D50">
            <w:pPr>
              <w:rPr>
                <w:lang w:val="en-US"/>
              </w:rPr>
            </w:pPr>
            <w:r>
              <w:rPr>
                <w:lang w:val="en-US"/>
              </w:rPr>
              <w:t>TsC51B</w:t>
            </w:r>
          </w:p>
        </w:tc>
        <w:tc>
          <w:tcPr>
            <w:tcW w:w="4961" w:type="dxa"/>
            <w:tcBorders>
              <w:top w:val="single" w:sz="4" w:space="0" w:color="auto"/>
              <w:bottom w:val="single" w:sz="4" w:space="0" w:color="auto"/>
            </w:tcBorders>
            <w:vAlign w:val="center"/>
          </w:tcPr>
          <w:p w14:paraId="3BA99A3A" w14:textId="77777777" w:rsidR="00D71D50" w:rsidRPr="006A7C78" w:rsidRDefault="00D71D50" w:rsidP="00D71D50">
            <w:pPr>
              <w:adjustRightInd w:val="0"/>
              <w:rPr>
                <w:lang w:val="en-US"/>
              </w:rPr>
            </w:pPr>
            <w:r>
              <w:t>Lucrari la descarcarea pamintului in depozit, teren categoria II</w:t>
            </w:r>
          </w:p>
        </w:tc>
        <w:tc>
          <w:tcPr>
            <w:tcW w:w="1560" w:type="dxa"/>
            <w:tcBorders>
              <w:top w:val="single" w:sz="4" w:space="0" w:color="auto"/>
              <w:bottom w:val="single" w:sz="4" w:space="0" w:color="auto"/>
            </w:tcBorders>
            <w:vAlign w:val="center"/>
          </w:tcPr>
          <w:p w14:paraId="748E7BB5"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192CCA63" w14:textId="77777777" w:rsidR="00D71D50" w:rsidRDefault="00D71D50" w:rsidP="00D71D50">
            <w:pPr>
              <w:adjustRightInd w:val="0"/>
              <w:jc w:val="center"/>
              <w:rPr>
                <w:rFonts w:ascii="Arial CYR" w:hAnsi="Arial CYR" w:cs="Arial CYR"/>
              </w:rPr>
            </w:pPr>
            <w:r>
              <w:t>9.55</w:t>
            </w:r>
          </w:p>
          <w:p w14:paraId="665D0690" w14:textId="77777777" w:rsidR="00D71D50" w:rsidRDefault="00D71D50" w:rsidP="00D71D50">
            <w:pPr>
              <w:jc w:val="center"/>
            </w:pPr>
          </w:p>
        </w:tc>
      </w:tr>
      <w:tr w:rsidR="00D71D50" w14:paraId="3514718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7C9205" w14:textId="77777777" w:rsidR="00D71D50" w:rsidRDefault="00D71D50" w:rsidP="00D71D50">
            <w:r>
              <w:t xml:space="preserve"> 16</w:t>
            </w:r>
          </w:p>
        </w:tc>
        <w:tc>
          <w:tcPr>
            <w:tcW w:w="1701" w:type="dxa"/>
            <w:tcBorders>
              <w:top w:val="single" w:sz="4" w:space="0" w:color="auto"/>
              <w:bottom w:val="single" w:sz="4" w:space="0" w:color="auto"/>
            </w:tcBorders>
            <w:vAlign w:val="center"/>
          </w:tcPr>
          <w:p w14:paraId="71FA8635" w14:textId="77777777" w:rsidR="00D71D50" w:rsidRPr="006A7C78" w:rsidRDefault="00D71D50" w:rsidP="00D71D50">
            <w:pPr>
              <w:rPr>
                <w:lang w:val="en-US"/>
              </w:rPr>
            </w:pPr>
            <w:r>
              <w:rPr>
                <w:lang w:val="en-US"/>
              </w:rPr>
              <w:t>TsC51C</w:t>
            </w:r>
          </w:p>
        </w:tc>
        <w:tc>
          <w:tcPr>
            <w:tcW w:w="4961" w:type="dxa"/>
            <w:tcBorders>
              <w:top w:val="single" w:sz="4" w:space="0" w:color="auto"/>
              <w:bottom w:val="single" w:sz="4" w:space="0" w:color="auto"/>
            </w:tcBorders>
            <w:vAlign w:val="center"/>
          </w:tcPr>
          <w:p w14:paraId="32FB8887" w14:textId="77777777" w:rsidR="00D71D50" w:rsidRPr="006A7C78" w:rsidRDefault="00D71D50" w:rsidP="00D71D50">
            <w:pPr>
              <w:adjustRightInd w:val="0"/>
              <w:rPr>
                <w:lang w:val="en-US"/>
              </w:rPr>
            </w:pPr>
            <w:r>
              <w:t>Lucrari la descarcarea pamintului in depozit, teren categoria III</w:t>
            </w:r>
          </w:p>
        </w:tc>
        <w:tc>
          <w:tcPr>
            <w:tcW w:w="1560" w:type="dxa"/>
            <w:tcBorders>
              <w:top w:val="single" w:sz="4" w:space="0" w:color="auto"/>
              <w:bottom w:val="single" w:sz="4" w:space="0" w:color="auto"/>
            </w:tcBorders>
            <w:vAlign w:val="center"/>
          </w:tcPr>
          <w:p w14:paraId="76B184D2"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13416E11" w14:textId="77777777" w:rsidR="00D71D50" w:rsidRDefault="00D71D50" w:rsidP="00D71D50">
            <w:pPr>
              <w:adjustRightInd w:val="0"/>
              <w:jc w:val="center"/>
              <w:rPr>
                <w:rFonts w:ascii="Arial CYR" w:hAnsi="Arial CYR" w:cs="Arial CYR"/>
              </w:rPr>
            </w:pPr>
            <w:r>
              <w:t>0.94</w:t>
            </w:r>
          </w:p>
          <w:p w14:paraId="50284CBB" w14:textId="77777777" w:rsidR="00D71D50" w:rsidRDefault="00D71D50" w:rsidP="00D71D50">
            <w:pPr>
              <w:jc w:val="center"/>
            </w:pPr>
          </w:p>
        </w:tc>
      </w:tr>
      <w:tr w:rsidR="00D71D50" w14:paraId="3727296C" w14:textId="77777777" w:rsidTr="00D71D50">
        <w:tc>
          <w:tcPr>
            <w:tcW w:w="709" w:type="dxa"/>
            <w:tcBorders>
              <w:top w:val="nil"/>
              <w:left w:val="single" w:sz="6" w:space="0" w:color="auto"/>
              <w:bottom w:val="nil"/>
              <w:right w:val="nil"/>
            </w:tcBorders>
          </w:tcPr>
          <w:p w14:paraId="6C535E51"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55563E50" w14:textId="77777777" w:rsidR="00D71D50" w:rsidRDefault="00D71D50" w:rsidP="00D71D50"/>
        </w:tc>
        <w:tc>
          <w:tcPr>
            <w:tcW w:w="4961" w:type="dxa"/>
            <w:tcBorders>
              <w:top w:val="nil"/>
              <w:left w:val="single" w:sz="6" w:space="0" w:color="auto"/>
              <w:bottom w:val="nil"/>
              <w:right w:val="nil"/>
            </w:tcBorders>
          </w:tcPr>
          <w:p w14:paraId="68A16AB0" w14:textId="77777777" w:rsidR="00D71D50" w:rsidRPr="006A7C78" w:rsidRDefault="00D71D50" w:rsidP="00D71D50">
            <w:pPr>
              <w:rPr>
                <w:b/>
                <w:bCs/>
                <w:sz w:val="22"/>
                <w:szCs w:val="22"/>
                <w:lang w:val="en-US"/>
              </w:rPr>
            </w:pPr>
            <w:r>
              <w:rPr>
                <w:b/>
                <w:bCs/>
                <w:sz w:val="22"/>
                <w:szCs w:val="22"/>
                <w:lang w:val="en-US"/>
              </w:rPr>
              <w:t xml:space="preserve">Capitolul </w:t>
            </w:r>
            <w:r w:rsidRPr="00B40365">
              <w:rPr>
                <w:b/>
                <w:bCs/>
                <w:sz w:val="22"/>
                <w:szCs w:val="22"/>
              </w:rPr>
              <w:t>1.2. Lucrari de constructii</w:t>
            </w:r>
          </w:p>
        </w:tc>
        <w:tc>
          <w:tcPr>
            <w:tcW w:w="1560" w:type="dxa"/>
            <w:tcBorders>
              <w:top w:val="nil"/>
              <w:left w:val="single" w:sz="6" w:space="0" w:color="auto"/>
              <w:bottom w:val="nil"/>
              <w:right w:val="nil"/>
            </w:tcBorders>
          </w:tcPr>
          <w:p w14:paraId="1386C3CC" w14:textId="77777777" w:rsidR="00D71D50" w:rsidRDefault="00D71D50" w:rsidP="00D71D50"/>
        </w:tc>
        <w:tc>
          <w:tcPr>
            <w:tcW w:w="1559" w:type="dxa"/>
            <w:tcBorders>
              <w:top w:val="nil"/>
              <w:left w:val="single" w:sz="6" w:space="0" w:color="auto"/>
              <w:bottom w:val="nil"/>
              <w:right w:val="single" w:sz="4" w:space="0" w:color="auto"/>
            </w:tcBorders>
          </w:tcPr>
          <w:p w14:paraId="34122521" w14:textId="77777777" w:rsidR="00D71D50" w:rsidRDefault="00D71D50" w:rsidP="00D71D50"/>
        </w:tc>
      </w:tr>
      <w:tr w:rsidR="00D71D50" w14:paraId="7439D0F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6CE42E" w14:textId="77777777" w:rsidR="00D71D50" w:rsidRDefault="00D71D50" w:rsidP="00D71D50">
            <w:r>
              <w:t>17</w:t>
            </w:r>
          </w:p>
        </w:tc>
        <w:tc>
          <w:tcPr>
            <w:tcW w:w="1701" w:type="dxa"/>
            <w:tcBorders>
              <w:top w:val="single" w:sz="4" w:space="0" w:color="auto"/>
              <w:bottom w:val="single" w:sz="4" w:space="0" w:color="auto"/>
            </w:tcBorders>
            <w:vAlign w:val="center"/>
          </w:tcPr>
          <w:p w14:paraId="107AB1A6" w14:textId="77777777" w:rsidR="00D71D50" w:rsidRPr="006A7C78" w:rsidRDefault="00D71D50" w:rsidP="00D71D50">
            <w:pPr>
              <w:rPr>
                <w:lang w:val="en-US"/>
              </w:rPr>
            </w:pPr>
            <w:r>
              <w:rPr>
                <w:lang w:val="en-US"/>
              </w:rPr>
              <w:t>TsE06B</w:t>
            </w:r>
          </w:p>
        </w:tc>
        <w:tc>
          <w:tcPr>
            <w:tcW w:w="4961" w:type="dxa"/>
            <w:tcBorders>
              <w:top w:val="single" w:sz="4" w:space="0" w:color="auto"/>
              <w:bottom w:val="single" w:sz="4" w:space="0" w:color="auto"/>
            </w:tcBorders>
            <w:vAlign w:val="center"/>
          </w:tcPr>
          <w:p w14:paraId="4DFDE739" w14:textId="77777777" w:rsidR="00D71D50" w:rsidRPr="006A7C78" w:rsidRDefault="00D71D50" w:rsidP="00D71D50">
            <w:pPr>
              <w:adjustRightInd w:val="0"/>
              <w:rPr>
                <w:lang w:val="en-US"/>
              </w:rPr>
            </w:pPr>
            <w:r>
              <w:t>Pregatirea platformei de pamint in vederea asternerii unui strat izolator sau de reparatie din nisip sau balast, prin nivelare manuala si compactare cu rulou compresor static autopropulsat, de 10-12 t, in teren coeziv</w:t>
            </w:r>
          </w:p>
        </w:tc>
        <w:tc>
          <w:tcPr>
            <w:tcW w:w="1560" w:type="dxa"/>
            <w:tcBorders>
              <w:top w:val="single" w:sz="4" w:space="0" w:color="auto"/>
              <w:bottom w:val="single" w:sz="4" w:space="0" w:color="auto"/>
            </w:tcBorders>
            <w:vAlign w:val="center"/>
          </w:tcPr>
          <w:p w14:paraId="209C5F35" w14:textId="77777777" w:rsidR="00D71D50" w:rsidRDefault="00D71D50" w:rsidP="00D71D50">
            <w:pPr>
              <w:jc w:val="center"/>
            </w:pPr>
            <w:r>
              <w:t>100m2</w:t>
            </w:r>
          </w:p>
        </w:tc>
        <w:tc>
          <w:tcPr>
            <w:tcW w:w="1559" w:type="dxa"/>
            <w:tcBorders>
              <w:top w:val="single" w:sz="4" w:space="0" w:color="auto"/>
              <w:bottom w:val="single" w:sz="4" w:space="0" w:color="auto"/>
            </w:tcBorders>
            <w:vAlign w:val="center"/>
          </w:tcPr>
          <w:p w14:paraId="29FD4481" w14:textId="77777777" w:rsidR="00D71D50" w:rsidRPr="006A7C78" w:rsidRDefault="00D71D50" w:rsidP="00D71D50">
            <w:pPr>
              <w:adjustRightInd w:val="0"/>
              <w:jc w:val="center"/>
              <w:rPr>
                <w:rFonts w:ascii="Arial CYR" w:hAnsi="Arial CYR" w:cs="Arial CYR"/>
              </w:rPr>
            </w:pPr>
            <w:r>
              <w:t>38.79</w:t>
            </w:r>
          </w:p>
        </w:tc>
      </w:tr>
      <w:tr w:rsidR="00D71D50" w14:paraId="599B5E9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1A3B6" w14:textId="77777777" w:rsidR="00D71D50" w:rsidRDefault="00D71D50" w:rsidP="00D71D50">
            <w:r>
              <w:t xml:space="preserve"> 18</w:t>
            </w:r>
          </w:p>
        </w:tc>
        <w:tc>
          <w:tcPr>
            <w:tcW w:w="1701" w:type="dxa"/>
            <w:tcBorders>
              <w:top w:val="single" w:sz="4" w:space="0" w:color="auto"/>
              <w:bottom w:val="single" w:sz="4" w:space="0" w:color="auto"/>
            </w:tcBorders>
            <w:vAlign w:val="center"/>
          </w:tcPr>
          <w:p w14:paraId="64C26830" w14:textId="77777777" w:rsidR="00D71D50" w:rsidRPr="006A7C78" w:rsidRDefault="00D71D50" w:rsidP="00D71D50">
            <w:pPr>
              <w:rPr>
                <w:lang w:val="en-US"/>
              </w:rPr>
            </w:pPr>
            <w:r>
              <w:rPr>
                <w:lang w:val="en-US"/>
              </w:rPr>
              <w:t>TsC54B</w:t>
            </w:r>
          </w:p>
        </w:tc>
        <w:tc>
          <w:tcPr>
            <w:tcW w:w="4961" w:type="dxa"/>
            <w:tcBorders>
              <w:top w:val="single" w:sz="4" w:space="0" w:color="auto"/>
              <w:bottom w:val="single" w:sz="4" w:space="0" w:color="auto"/>
            </w:tcBorders>
            <w:vAlign w:val="center"/>
          </w:tcPr>
          <w:p w14:paraId="1123E8EF" w14:textId="77777777" w:rsidR="00D71D50" w:rsidRPr="006A7C78" w:rsidRDefault="00D71D50" w:rsidP="00D71D50">
            <w:pPr>
              <w:adjustRightInd w:val="0"/>
              <w:rPr>
                <w:lang w:val="en-US"/>
              </w:rPr>
            </w:pPr>
            <w:r>
              <w:t>Strat de fundatie din piatra sparta la borduri</w:t>
            </w:r>
          </w:p>
        </w:tc>
        <w:tc>
          <w:tcPr>
            <w:tcW w:w="1560" w:type="dxa"/>
            <w:tcBorders>
              <w:top w:val="single" w:sz="4" w:space="0" w:color="auto"/>
              <w:bottom w:val="single" w:sz="4" w:space="0" w:color="auto"/>
            </w:tcBorders>
            <w:vAlign w:val="center"/>
          </w:tcPr>
          <w:p w14:paraId="29ABD717"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40676506" w14:textId="77777777" w:rsidR="00D71D50" w:rsidRPr="006A7C78" w:rsidRDefault="00D71D50" w:rsidP="00D71D50">
            <w:pPr>
              <w:adjustRightInd w:val="0"/>
              <w:jc w:val="center"/>
              <w:rPr>
                <w:rFonts w:ascii="Arial CYR" w:hAnsi="Arial CYR" w:cs="Arial CYR"/>
              </w:rPr>
            </w:pPr>
            <w:r>
              <w:t>2.20</w:t>
            </w:r>
          </w:p>
        </w:tc>
      </w:tr>
      <w:tr w:rsidR="00D71D50" w14:paraId="257D7BB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887E4E" w14:textId="77777777" w:rsidR="00D71D50" w:rsidRDefault="00D71D50" w:rsidP="00D71D50">
            <w:r>
              <w:t xml:space="preserve"> 19</w:t>
            </w:r>
          </w:p>
        </w:tc>
        <w:tc>
          <w:tcPr>
            <w:tcW w:w="1701" w:type="dxa"/>
            <w:tcBorders>
              <w:top w:val="single" w:sz="4" w:space="0" w:color="auto"/>
              <w:bottom w:val="single" w:sz="4" w:space="0" w:color="auto"/>
            </w:tcBorders>
            <w:vAlign w:val="center"/>
          </w:tcPr>
          <w:p w14:paraId="676239B2" w14:textId="77777777" w:rsidR="00D71D50" w:rsidRPr="006A7C78" w:rsidRDefault="00D71D50" w:rsidP="00D71D50">
            <w:pPr>
              <w:rPr>
                <w:lang w:val="en-US"/>
              </w:rPr>
            </w:pPr>
            <w:r>
              <w:rPr>
                <w:lang w:val="en-US"/>
              </w:rPr>
              <w:t>CB03A</w:t>
            </w:r>
          </w:p>
        </w:tc>
        <w:tc>
          <w:tcPr>
            <w:tcW w:w="4961" w:type="dxa"/>
            <w:tcBorders>
              <w:top w:val="single" w:sz="4" w:space="0" w:color="auto"/>
              <w:bottom w:val="single" w:sz="4" w:space="0" w:color="auto"/>
            </w:tcBorders>
            <w:vAlign w:val="center"/>
          </w:tcPr>
          <w:p w14:paraId="3E4C46D1" w14:textId="77777777" w:rsidR="00D71D50" w:rsidRPr="006A7C78" w:rsidRDefault="00D71D50" w:rsidP="00D71D50">
            <w:pPr>
              <w:adjustRightInd w:val="0"/>
              <w:rPr>
                <w:lang w:val="en-US"/>
              </w:rPr>
            </w:pPr>
            <w:r>
              <w:t>Cofraje din panouri refolosibile, cu placaj de 15 mm pentru turnarea betonului in fundatii pentru stilpii de imprejmuiri si platforma pentru scena</w:t>
            </w:r>
          </w:p>
        </w:tc>
        <w:tc>
          <w:tcPr>
            <w:tcW w:w="1560" w:type="dxa"/>
            <w:tcBorders>
              <w:top w:val="single" w:sz="4" w:space="0" w:color="auto"/>
              <w:bottom w:val="single" w:sz="4" w:space="0" w:color="auto"/>
            </w:tcBorders>
            <w:vAlign w:val="center"/>
          </w:tcPr>
          <w:p w14:paraId="0F45A203"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7D64F7A5" w14:textId="77777777" w:rsidR="00D71D50" w:rsidRPr="006A7C78" w:rsidRDefault="00D71D50" w:rsidP="00D71D50">
            <w:pPr>
              <w:adjustRightInd w:val="0"/>
              <w:jc w:val="center"/>
              <w:rPr>
                <w:rFonts w:ascii="Arial CYR" w:hAnsi="Arial CYR" w:cs="Arial CYR"/>
              </w:rPr>
            </w:pPr>
            <w:r>
              <w:t>19.20</w:t>
            </w:r>
          </w:p>
        </w:tc>
      </w:tr>
      <w:tr w:rsidR="00D71D50" w14:paraId="224C231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00D2CE" w14:textId="77777777" w:rsidR="00D71D50" w:rsidRDefault="00D71D50" w:rsidP="00D71D50">
            <w:r>
              <w:t xml:space="preserve"> 20</w:t>
            </w:r>
          </w:p>
        </w:tc>
        <w:tc>
          <w:tcPr>
            <w:tcW w:w="1701" w:type="dxa"/>
            <w:tcBorders>
              <w:top w:val="single" w:sz="4" w:space="0" w:color="auto"/>
              <w:bottom w:val="single" w:sz="4" w:space="0" w:color="auto"/>
            </w:tcBorders>
            <w:vAlign w:val="center"/>
          </w:tcPr>
          <w:p w14:paraId="6CA41E2C" w14:textId="77777777" w:rsidR="00D71D50" w:rsidRPr="006A7C78" w:rsidRDefault="00D71D50" w:rsidP="00D71D50">
            <w:pPr>
              <w:rPr>
                <w:lang w:val="en-US"/>
              </w:rPr>
            </w:pPr>
            <w:r>
              <w:rPr>
                <w:lang w:val="en-US"/>
              </w:rPr>
              <w:t>CC01F1</w:t>
            </w:r>
          </w:p>
        </w:tc>
        <w:tc>
          <w:tcPr>
            <w:tcW w:w="4961" w:type="dxa"/>
            <w:tcBorders>
              <w:top w:val="single" w:sz="4" w:space="0" w:color="auto"/>
              <w:bottom w:val="single" w:sz="4" w:space="0" w:color="auto"/>
            </w:tcBorders>
            <w:vAlign w:val="center"/>
          </w:tcPr>
          <w:p w14:paraId="6F26690E" w14:textId="77777777" w:rsidR="00D71D50" w:rsidRPr="006A7C78" w:rsidRDefault="00D71D50" w:rsidP="00D71D50">
            <w:pPr>
              <w:adjustRightInd w:val="0"/>
              <w:rPr>
                <w:lang w:val="en-US"/>
              </w:rPr>
            </w:pPr>
            <w:r>
              <w:t>Armaturi din otel beton PC 52  fasonate in ateliere de santier si montate cu diametrul barelor peste  8 mm inclusiv in fundatii continue si radiere</w:t>
            </w:r>
          </w:p>
        </w:tc>
        <w:tc>
          <w:tcPr>
            <w:tcW w:w="1560" w:type="dxa"/>
            <w:tcBorders>
              <w:top w:val="single" w:sz="4" w:space="0" w:color="auto"/>
              <w:bottom w:val="single" w:sz="4" w:space="0" w:color="auto"/>
            </w:tcBorders>
            <w:vAlign w:val="center"/>
          </w:tcPr>
          <w:p w14:paraId="2F992DA8"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22794B58" w14:textId="77777777" w:rsidR="00D71D50" w:rsidRPr="006A7C78" w:rsidRDefault="00D71D50" w:rsidP="00D71D50">
            <w:pPr>
              <w:adjustRightInd w:val="0"/>
              <w:jc w:val="center"/>
              <w:rPr>
                <w:rFonts w:ascii="Arial CYR" w:hAnsi="Arial CYR" w:cs="Arial CYR"/>
              </w:rPr>
            </w:pPr>
            <w:r>
              <w:t>2 433.00</w:t>
            </w:r>
          </w:p>
        </w:tc>
      </w:tr>
      <w:tr w:rsidR="00D71D50" w14:paraId="7233C6C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EC1FEC" w14:textId="77777777" w:rsidR="00D71D50" w:rsidRDefault="00D71D50" w:rsidP="00D71D50">
            <w:r>
              <w:t xml:space="preserve"> 21</w:t>
            </w:r>
          </w:p>
        </w:tc>
        <w:tc>
          <w:tcPr>
            <w:tcW w:w="1701" w:type="dxa"/>
            <w:tcBorders>
              <w:top w:val="single" w:sz="4" w:space="0" w:color="auto"/>
              <w:bottom w:val="single" w:sz="4" w:space="0" w:color="auto"/>
            </w:tcBorders>
            <w:vAlign w:val="center"/>
          </w:tcPr>
          <w:p w14:paraId="46917B66" w14:textId="77777777" w:rsidR="00D71D50" w:rsidRPr="006A7C78" w:rsidRDefault="00D71D50" w:rsidP="00D71D50">
            <w:pPr>
              <w:rPr>
                <w:lang w:val="en-US"/>
              </w:rPr>
            </w:pPr>
            <w:r>
              <w:rPr>
                <w:lang w:val="en-US"/>
              </w:rPr>
              <w:t>CC01E</w:t>
            </w:r>
          </w:p>
        </w:tc>
        <w:tc>
          <w:tcPr>
            <w:tcW w:w="4961" w:type="dxa"/>
            <w:tcBorders>
              <w:top w:val="single" w:sz="4" w:space="0" w:color="auto"/>
              <w:bottom w:val="single" w:sz="4" w:space="0" w:color="auto"/>
            </w:tcBorders>
            <w:vAlign w:val="center"/>
          </w:tcPr>
          <w:p w14:paraId="5637C9A7" w14:textId="77777777" w:rsidR="00D71D50" w:rsidRPr="006A7C78" w:rsidRDefault="00D71D50" w:rsidP="00D71D50">
            <w:pPr>
              <w:adjustRightInd w:val="0"/>
              <w:rPr>
                <w:lang w:val="en-US"/>
              </w:rPr>
            </w:pPr>
            <w:r>
              <w:t>Armaturi din otel beton OB 37 fasonate in ateliere de santier si montate cu diametrul barelor pina la 8 mm inclusiv in fundatii continue si radiere</w:t>
            </w:r>
          </w:p>
        </w:tc>
        <w:tc>
          <w:tcPr>
            <w:tcW w:w="1560" w:type="dxa"/>
            <w:tcBorders>
              <w:top w:val="single" w:sz="4" w:space="0" w:color="auto"/>
              <w:bottom w:val="single" w:sz="4" w:space="0" w:color="auto"/>
            </w:tcBorders>
            <w:vAlign w:val="center"/>
          </w:tcPr>
          <w:p w14:paraId="353FDE17"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6E37EAB3" w14:textId="77777777" w:rsidR="00D71D50" w:rsidRPr="006A7C78" w:rsidRDefault="00D71D50" w:rsidP="00D71D50">
            <w:pPr>
              <w:adjustRightInd w:val="0"/>
              <w:jc w:val="center"/>
              <w:rPr>
                <w:rFonts w:ascii="Arial CYR" w:hAnsi="Arial CYR" w:cs="Arial CYR"/>
              </w:rPr>
            </w:pPr>
            <w:r>
              <w:t>75.00</w:t>
            </w:r>
          </w:p>
        </w:tc>
      </w:tr>
      <w:tr w:rsidR="00D71D50" w14:paraId="7912C51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5D4311" w14:textId="77777777" w:rsidR="00D71D50" w:rsidRDefault="00D71D50" w:rsidP="00D71D50">
            <w:r>
              <w:t xml:space="preserve"> 22</w:t>
            </w:r>
          </w:p>
        </w:tc>
        <w:tc>
          <w:tcPr>
            <w:tcW w:w="1701" w:type="dxa"/>
            <w:tcBorders>
              <w:top w:val="single" w:sz="4" w:space="0" w:color="auto"/>
              <w:bottom w:val="single" w:sz="4" w:space="0" w:color="auto"/>
            </w:tcBorders>
            <w:vAlign w:val="center"/>
          </w:tcPr>
          <w:p w14:paraId="5FE2B260" w14:textId="77777777" w:rsidR="00D71D50" w:rsidRPr="006A7C78" w:rsidRDefault="00D71D50" w:rsidP="00D71D50">
            <w:pPr>
              <w:rPr>
                <w:lang w:val="en-US"/>
              </w:rPr>
            </w:pPr>
            <w:r>
              <w:rPr>
                <w:lang w:val="en-US"/>
              </w:rPr>
              <w:t>CA03A2</w:t>
            </w:r>
          </w:p>
        </w:tc>
        <w:tc>
          <w:tcPr>
            <w:tcW w:w="4961" w:type="dxa"/>
            <w:tcBorders>
              <w:top w:val="single" w:sz="4" w:space="0" w:color="auto"/>
              <w:bottom w:val="single" w:sz="4" w:space="0" w:color="auto"/>
            </w:tcBorders>
            <w:vAlign w:val="center"/>
          </w:tcPr>
          <w:p w14:paraId="16E1E67E" w14:textId="77777777" w:rsidR="00D71D50" w:rsidRDefault="00D71D50" w:rsidP="00D71D50">
            <w:pPr>
              <w:adjustRightInd w:val="0"/>
              <w:rPr>
                <w:lang w:val="en-US"/>
              </w:rPr>
            </w:pPr>
            <w:r>
              <w:t>Beton turnat in la pavaje pe perimetrul zonelor verzi, fundatii stilp de gard, fundatii carcasa banner sub cota zero si platforma scena, preparat cu betoniera pe santier si turnarea cu mijloace clasice beton simplu clasa C 5/4 (Bc 5/B 75)</w:t>
            </w:r>
          </w:p>
          <w:p w14:paraId="73542C8A" w14:textId="77777777" w:rsidR="00D71D50" w:rsidRPr="006A7C78" w:rsidRDefault="00D71D50" w:rsidP="00D71D50">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 marunt (dulapi de rasinoase, cuie, scoabe)=1.01</w:t>
            </w:r>
          </w:p>
        </w:tc>
        <w:tc>
          <w:tcPr>
            <w:tcW w:w="1560" w:type="dxa"/>
            <w:tcBorders>
              <w:top w:val="single" w:sz="4" w:space="0" w:color="auto"/>
              <w:bottom w:val="single" w:sz="4" w:space="0" w:color="auto"/>
            </w:tcBorders>
            <w:vAlign w:val="center"/>
          </w:tcPr>
          <w:p w14:paraId="7F3D8FE2"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77C5C490" w14:textId="77777777" w:rsidR="00D71D50" w:rsidRPr="006A7C78" w:rsidRDefault="00D71D50" w:rsidP="00D71D50">
            <w:pPr>
              <w:adjustRightInd w:val="0"/>
              <w:jc w:val="center"/>
              <w:rPr>
                <w:rFonts w:ascii="Arial CYR" w:hAnsi="Arial CYR" w:cs="Arial CYR"/>
              </w:rPr>
            </w:pPr>
            <w:r>
              <w:t>35.28</w:t>
            </w:r>
          </w:p>
        </w:tc>
      </w:tr>
      <w:tr w:rsidR="00D71D50" w14:paraId="41054CD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1F07A6" w14:textId="77777777" w:rsidR="00D71D50" w:rsidRDefault="00D71D50" w:rsidP="00D71D50">
            <w:r>
              <w:t xml:space="preserve"> 23</w:t>
            </w:r>
          </w:p>
        </w:tc>
        <w:tc>
          <w:tcPr>
            <w:tcW w:w="1701" w:type="dxa"/>
            <w:tcBorders>
              <w:top w:val="single" w:sz="4" w:space="0" w:color="auto"/>
              <w:bottom w:val="single" w:sz="4" w:space="0" w:color="auto"/>
            </w:tcBorders>
            <w:vAlign w:val="center"/>
          </w:tcPr>
          <w:p w14:paraId="2175497E" w14:textId="77777777" w:rsidR="00D71D50" w:rsidRPr="006A7C78" w:rsidRDefault="00D71D50" w:rsidP="00D71D50">
            <w:pPr>
              <w:rPr>
                <w:lang w:val="en-US"/>
              </w:rPr>
            </w:pPr>
            <w:r>
              <w:rPr>
                <w:lang w:val="en-US"/>
              </w:rPr>
              <w:t>CL57A</w:t>
            </w:r>
          </w:p>
        </w:tc>
        <w:tc>
          <w:tcPr>
            <w:tcW w:w="4961" w:type="dxa"/>
            <w:tcBorders>
              <w:top w:val="single" w:sz="4" w:space="0" w:color="auto"/>
              <w:bottom w:val="single" w:sz="4" w:space="0" w:color="auto"/>
            </w:tcBorders>
            <w:vAlign w:val="center"/>
          </w:tcPr>
          <w:p w14:paraId="2B91269D" w14:textId="77777777" w:rsidR="00D71D50" w:rsidRDefault="00D71D50" w:rsidP="00D71D50">
            <w:pPr>
              <w:adjustRightInd w:val="0"/>
              <w:rPr>
                <w:lang w:val="en-US"/>
              </w:rPr>
            </w:pPr>
            <w:r>
              <w:t>Montarea si fixarea pieselor inglobate in beton armat monolit pentru stilpi de drapel cu greutatea sub 4 kg</w:t>
            </w:r>
          </w:p>
          <w:p w14:paraId="7A832594" w14:textId="77777777" w:rsidR="00D71D50" w:rsidRPr="006A7C78" w:rsidRDefault="00D71D50" w:rsidP="00D71D50">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si de montaj (vaselina, cirpe, petrol, etc)=1.01</w:t>
            </w:r>
          </w:p>
        </w:tc>
        <w:tc>
          <w:tcPr>
            <w:tcW w:w="1560" w:type="dxa"/>
            <w:tcBorders>
              <w:top w:val="single" w:sz="4" w:space="0" w:color="auto"/>
              <w:bottom w:val="single" w:sz="4" w:space="0" w:color="auto"/>
            </w:tcBorders>
            <w:vAlign w:val="center"/>
          </w:tcPr>
          <w:p w14:paraId="1445A916"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4F74704E" w14:textId="77777777" w:rsidR="00D71D50" w:rsidRPr="006A7C78" w:rsidRDefault="00D71D50" w:rsidP="00D71D50">
            <w:pPr>
              <w:adjustRightInd w:val="0"/>
              <w:jc w:val="center"/>
              <w:rPr>
                <w:rFonts w:ascii="Arial CYR" w:hAnsi="Arial CYR" w:cs="Arial CYR"/>
              </w:rPr>
            </w:pPr>
            <w:r>
              <w:t>48.00</w:t>
            </w:r>
          </w:p>
        </w:tc>
      </w:tr>
      <w:tr w:rsidR="00D71D50" w14:paraId="112A2D1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6161D2" w14:textId="77777777" w:rsidR="00D71D50" w:rsidRDefault="00D71D50" w:rsidP="00D71D50">
            <w:r>
              <w:t xml:space="preserve"> 24</w:t>
            </w:r>
          </w:p>
        </w:tc>
        <w:tc>
          <w:tcPr>
            <w:tcW w:w="1701" w:type="dxa"/>
            <w:tcBorders>
              <w:top w:val="single" w:sz="4" w:space="0" w:color="auto"/>
              <w:bottom w:val="single" w:sz="4" w:space="0" w:color="auto"/>
            </w:tcBorders>
            <w:vAlign w:val="center"/>
          </w:tcPr>
          <w:p w14:paraId="49F271FB" w14:textId="77777777" w:rsidR="00D71D50" w:rsidRPr="006A7C78" w:rsidRDefault="00D71D50" w:rsidP="00D71D50">
            <w:pPr>
              <w:rPr>
                <w:lang w:val="en-US"/>
              </w:rPr>
            </w:pPr>
            <w:r>
              <w:rPr>
                <w:lang w:val="en-US"/>
              </w:rPr>
              <w:t>CO07B1</w:t>
            </w:r>
          </w:p>
        </w:tc>
        <w:tc>
          <w:tcPr>
            <w:tcW w:w="4961" w:type="dxa"/>
            <w:tcBorders>
              <w:top w:val="single" w:sz="4" w:space="0" w:color="auto"/>
              <w:bottom w:val="single" w:sz="4" w:space="0" w:color="auto"/>
            </w:tcBorders>
            <w:vAlign w:val="center"/>
          </w:tcPr>
          <w:p w14:paraId="750B88F7" w14:textId="77777777" w:rsidR="00D71D50" w:rsidRPr="006A7C78" w:rsidRDefault="00D71D50" w:rsidP="00D71D50">
            <w:pPr>
              <w:adjustRightInd w:val="0"/>
              <w:rPr>
                <w:lang w:val="en-US"/>
              </w:rPr>
            </w:pPr>
            <w:r>
              <w:t>Imprejmuiri metalice din otel INOX profilat, model decorativ cu montarea panoului gata confectionat in calitate de gard</w:t>
            </w:r>
          </w:p>
        </w:tc>
        <w:tc>
          <w:tcPr>
            <w:tcW w:w="1560" w:type="dxa"/>
            <w:tcBorders>
              <w:top w:val="single" w:sz="4" w:space="0" w:color="auto"/>
              <w:bottom w:val="single" w:sz="4" w:space="0" w:color="auto"/>
            </w:tcBorders>
            <w:vAlign w:val="center"/>
          </w:tcPr>
          <w:p w14:paraId="56926351"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48F8F05E" w14:textId="77777777" w:rsidR="00D71D50" w:rsidRPr="006A7C78" w:rsidRDefault="00D71D50" w:rsidP="00D71D50">
            <w:pPr>
              <w:adjustRightInd w:val="0"/>
              <w:jc w:val="center"/>
              <w:rPr>
                <w:rFonts w:ascii="Arial CYR" w:hAnsi="Arial CYR" w:cs="Arial CYR"/>
              </w:rPr>
            </w:pPr>
            <w:r>
              <w:t>960.00</w:t>
            </w:r>
          </w:p>
        </w:tc>
      </w:tr>
      <w:tr w:rsidR="00D71D50" w14:paraId="708E12F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1107F4" w14:textId="77777777" w:rsidR="00D71D50" w:rsidRDefault="00D71D50" w:rsidP="00D71D50">
            <w:r>
              <w:t xml:space="preserve"> 25</w:t>
            </w:r>
          </w:p>
        </w:tc>
        <w:tc>
          <w:tcPr>
            <w:tcW w:w="1701" w:type="dxa"/>
            <w:tcBorders>
              <w:top w:val="single" w:sz="4" w:space="0" w:color="auto"/>
              <w:bottom w:val="single" w:sz="4" w:space="0" w:color="auto"/>
            </w:tcBorders>
            <w:vAlign w:val="center"/>
          </w:tcPr>
          <w:p w14:paraId="1A6AD663" w14:textId="77777777" w:rsidR="00D71D50" w:rsidRPr="006A7C78" w:rsidRDefault="00D71D50" w:rsidP="00D71D50">
            <w:pPr>
              <w:rPr>
                <w:lang w:val="en-US"/>
              </w:rPr>
            </w:pPr>
            <w:r>
              <w:rPr>
                <w:lang w:val="en-US"/>
              </w:rPr>
              <w:t>CO07B1</w:t>
            </w:r>
          </w:p>
        </w:tc>
        <w:tc>
          <w:tcPr>
            <w:tcW w:w="4961" w:type="dxa"/>
            <w:tcBorders>
              <w:top w:val="single" w:sz="4" w:space="0" w:color="auto"/>
              <w:bottom w:val="single" w:sz="4" w:space="0" w:color="auto"/>
            </w:tcBorders>
            <w:vAlign w:val="center"/>
          </w:tcPr>
          <w:p w14:paraId="0FAF5707" w14:textId="77777777" w:rsidR="00D71D50" w:rsidRPr="006A7C78" w:rsidRDefault="00D71D50" w:rsidP="00D71D50">
            <w:pPr>
              <w:adjustRightInd w:val="0"/>
              <w:rPr>
                <w:lang w:val="en-US"/>
              </w:rPr>
            </w:pPr>
            <w:r>
              <w:t>Imprejmuiri metalice din otel INOX profilat, model decorativ cu montarea panoului gata confectionat in calitate de poarta</w:t>
            </w:r>
          </w:p>
        </w:tc>
        <w:tc>
          <w:tcPr>
            <w:tcW w:w="1560" w:type="dxa"/>
            <w:tcBorders>
              <w:top w:val="single" w:sz="4" w:space="0" w:color="auto"/>
              <w:bottom w:val="single" w:sz="4" w:space="0" w:color="auto"/>
            </w:tcBorders>
            <w:vAlign w:val="center"/>
          </w:tcPr>
          <w:p w14:paraId="54AA70D2" w14:textId="77777777" w:rsidR="00D71D50" w:rsidRDefault="00D71D50" w:rsidP="00D71D50">
            <w:pPr>
              <w:jc w:val="center"/>
            </w:pPr>
            <w:r>
              <w:t>kg</w:t>
            </w:r>
          </w:p>
        </w:tc>
        <w:tc>
          <w:tcPr>
            <w:tcW w:w="1559" w:type="dxa"/>
            <w:tcBorders>
              <w:top w:val="single" w:sz="4" w:space="0" w:color="auto"/>
              <w:bottom w:val="single" w:sz="4" w:space="0" w:color="auto"/>
            </w:tcBorders>
            <w:vAlign w:val="center"/>
          </w:tcPr>
          <w:p w14:paraId="29B71ADB" w14:textId="77777777" w:rsidR="00D71D50" w:rsidRPr="006A7C78" w:rsidRDefault="00D71D50" w:rsidP="00D71D50">
            <w:pPr>
              <w:adjustRightInd w:val="0"/>
              <w:jc w:val="center"/>
              <w:rPr>
                <w:rFonts w:ascii="Arial CYR" w:hAnsi="Arial CYR" w:cs="Arial CYR"/>
              </w:rPr>
            </w:pPr>
            <w:r>
              <w:t>320.00</w:t>
            </w:r>
          </w:p>
        </w:tc>
      </w:tr>
      <w:tr w:rsidR="00D71D50" w14:paraId="73534BD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7B15B5" w14:textId="77777777" w:rsidR="00D71D50" w:rsidRDefault="00D71D50" w:rsidP="00D71D50">
            <w:r>
              <w:t xml:space="preserve"> 26</w:t>
            </w:r>
          </w:p>
        </w:tc>
        <w:tc>
          <w:tcPr>
            <w:tcW w:w="1701" w:type="dxa"/>
            <w:tcBorders>
              <w:top w:val="single" w:sz="4" w:space="0" w:color="auto"/>
              <w:bottom w:val="single" w:sz="4" w:space="0" w:color="auto"/>
            </w:tcBorders>
            <w:vAlign w:val="center"/>
          </w:tcPr>
          <w:p w14:paraId="2DFC713C" w14:textId="77777777" w:rsidR="00D71D50" w:rsidRPr="006A7C78" w:rsidRDefault="00D71D50" w:rsidP="00D71D50">
            <w:pPr>
              <w:rPr>
                <w:lang w:val="en-US"/>
              </w:rPr>
            </w:pPr>
            <w:r>
              <w:rPr>
                <w:lang w:val="en-US"/>
              </w:rPr>
              <w:t>CL17C</w:t>
            </w:r>
          </w:p>
        </w:tc>
        <w:tc>
          <w:tcPr>
            <w:tcW w:w="4961" w:type="dxa"/>
            <w:tcBorders>
              <w:top w:val="single" w:sz="4" w:space="0" w:color="auto"/>
              <w:bottom w:val="single" w:sz="4" w:space="0" w:color="auto"/>
            </w:tcBorders>
            <w:vAlign w:val="center"/>
          </w:tcPr>
          <w:p w14:paraId="4890D247" w14:textId="77777777" w:rsidR="00D71D50" w:rsidRDefault="00D71D50" w:rsidP="00D71D50">
            <w:pPr>
              <w:adjustRightInd w:val="0"/>
            </w:pPr>
            <w:r>
              <w:t>Confectii metalice diverse, montate aparent - carcasa pentru baner.</w:t>
            </w:r>
          </w:p>
          <w:p w14:paraId="76DFD292" w14:textId="77777777" w:rsidR="00D71D50" w:rsidRDefault="00D71D50" w:rsidP="00D71D50">
            <w:pPr>
              <w:adjustRightInd w:val="0"/>
            </w:pPr>
            <w:r>
              <w:lastRenderedPageBreak/>
              <w:t>metal 60x20x2 - 226 kg</w:t>
            </w:r>
          </w:p>
          <w:p w14:paraId="039E10A5" w14:textId="77777777" w:rsidR="00D71D50" w:rsidRPr="006A7C78" w:rsidRDefault="00D71D50" w:rsidP="00D71D50">
            <w:pPr>
              <w:adjustRightInd w:val="0"/>
              <w:rPr>
                <w:lang w:val="en-US"/>
              </w:rPr>
            </w:pPr>
            <w:r>
              <w:t>metal 20x20x2 - 174 kg</w:t>
            </w:r>
          </w:p>
        </w:tc>
        <w:tc>
          <w:tcPr>
            <w:tcW w:w="1560" w:type="dxa"/>
            <w:tcBorders>
              <w:top w:val="single" w:sz="4" w:space="0" w:color="auto"/>
              <w:bottom w:val="single" w:sz="4" w:space="0" w:color="auto"/>
            </w:tcBorders>
            <w:vAlign w:val="center"/>
          </w:tcPr>
          <w:p w14:paraId="61F1491B" w14:textId="77777777" w:rsidR="00D71D50" w:rsidRDefault="00D71D50" w:rsidP="00D71D50">
            <w:pPr>
              <w:jc w:val="center"/>
            </w:pPr>
            <w:r>
              <w:lastRenderedPageBreak/>
              <w:t>kg</w:t>
            </w:r>
          </w:p>
        </w:tc>
        <w:tc>
          <w:tcPr>
            <w:tcW w:w="1559" w:type="dxa"/>
            <w:tcBorders>
              <w:top w:val="single" w:sz="4" w:space="0" w:color="auto"/>
              <w:bottom w:val="single" w:sz="4" w:space="0" w:color="auto"/>
            </w:tcBorders>
            <w:vAlign w:val="center"/>
          </w:tcPr>
          <w:p w14:paraId="008E6F5F" w14:textId="77777777" w:rsidR="00D71D50" w:rsidRPr="006A7C78" w:rsidRDefault="00D71D50" w:rsidP="00D71D50">
            <w:pPr>
              <w:adjustRightInd w:val="0"/>
              <w:jc w:val="center"/>
              <w:rPr>
                <w:rFonts w:ascii="Arial CYR" w:hAnsi="Arial CYR" w:cs="Arial CYR"/>
              </w:rPr>
            </w:pPr>
            <w:r>
              <w:t>400.00</w:t>
            </w:r>
          </w:p>
        </w:tc>
      </w:tr>
      <w:tr w:rsidR="00D71D50" w14:paraId="3725440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90E652" w14:textId="77777777" w:rsidR="00D71D50" w:rsidRDefault="00D71D50" w:rsidP="00D71D50">
            <w:r>
              <w:lastRenderedPageBreak/>
              <w:t xml:space="preserve"> 27</w:t>
            </w:r>
          </w:p>
        </w:tc>
        <w:tc>
          <w:tcPr>
            <w:tcW w:w="1701" w:type="dxa"/>
            <w:tcBorders>
              <w:top w:val="single" w:sz="4" w:space="0" w:color="auto"/>
              <w:bottom w:val="single" w:sz="4" w:space="0" w:color="auto"/>
            </w:tcBorders>
            <w:vAlign w:val="center"/>
          </w:tcPr>
          <w:p w14:paraId="1AE0C928" w14:textId="77777777" w:rsidR="00D71D50" w:rsidRPr="006A7C78" w:rsidRDefault="00D71D50" w:rsidP="00D71D50">
            <w:pPr>
              <w:rPr>
                <w:lang w:val="en-US"/>
              </w:rPr>
            </w:pPr>
            <w:r>
              <w:rPr>
                <w:lang w:val="en-US"/>
              </w:rPr>
              <w:t>DI111</w:t>
            </w:r>
          </w:p>
        </w:tc>
        <w:tc>
          <w:tcPr>
            <w:tcW w:w="4961" w:type="dxa"/>
            <w:tcBorders>
              <w:top w:val="single" w:sz="4" w:space="0" w:color="auto"/>
              <w:bottom w:val="single" w:sz="4" w:space="0" w:color="auto"/>
            </w:tcBorders>
            <w:vAlign w:val="center"/>
          </w:tcPr>
          <w:p w14:paraId="3C91D68D" w14:textId="77777777" w:rsidR="00D71D50" w:rsidRPr="006A7C78" w:rsidRDefault="00D71D50" w:rsidP="00D71D50">
            <w:pPr>
              <w:adjustRightInd w:val="0"/>
              <w:rPr>
                <w:lang w:val="en-US"/>
              </w:rPr>
            </w:pPr>
            <w:r>
              <w:t>Executarea mecanizata a straturilor de fundatie cu h=12 cm din piatra sparta la trotuare</w:t>
            </w:r>
          </w:p>
        </w:tc>
        <w:tc>
          <w:tcPr>
            <w:tcW w:w="1560" w:type="dxa"/>
            <w:tcBorders>
              <w:top w:val="single" w:sz="4" w:space="0" w:color="auto"/>
              <w:bottom w:val="single" w:sz="4" w:space="0" w:color="auto"/>
            </w:tcBorders>
            <w:vAlign w:val="center"/>
          </w:tcPr>
          <w:p w14:paraId="41E0C2F4"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66A3DB69" w14:textId="77777777" w:rsidR="00D71D50" w:rsidRPr="006A7C78" w:rsidRDefault="00D71D50" w:rsidP="00D71D50">
            <w:pPr>
              <w:adjustRightInd w:val="0"/>
              <w:jc w:val="center"/>
              <w:rPr>
                <w:rFonts w:ascii="Arial CYR" w:hAnsi="Arial CYR" w:cs="Arial CYR"/>
              </w:rPr>
            </w:pPr>
            <w:r>
              <w:t>3 789.20</w:t>
            </w:r>
          </w:p>
        </w:tc>
      </w:tr>
      <w:tr w:rsidR="00D71D50" w14:paraId="13BFA03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EB3AE" w14:textId="77777777" w:rsidR="00D71D50" w:rsidRDefault="00D71D50" w:rsidP="00D71D50">
            <w:r>
              <w:t xml:space="preserve"> 28</w:t>
            </w:r>
          </w:p>
        </w:tc>
        <w:tc>
          <w:tcPr>
            <w:tcW w:w="1701" w:type="dxa"/>
            <w:tcBorders>
              <w:top w:val="single" w:sz="4" w:space="0" w:color="auto"/>
              <w:bottom w:val="single" w:sz="4" w:space="0" w:color="auto"/>
            </w:tcBorders>
            <w:vAlign w:val="center"/>
          </w:tcPr>
          <w:p w14:paraId="682FE177" w14:textId="77777777" w:rsidR="00D71D50" w:rsidRPr="006A7C78" w:rsidRDefault="00D71D50" w:rsidP="00D71D50">
            <w:pPr>
              <w:rPr>
                <w:lang w:val="en-US"/>
              </w:rPr>
            </w:pPr>
            <w:r>
              <w:rPr>
                <w:lang w:val="en-US"/>
              </w:rPr>
              <w:t>DI112</w:t>
            </w:r>
          </w:p>
        </w:tc>
        <w:tc>
          <w:tcPr>
            <w:tcW w:w="4961" w:type="dxa"/>
            <w:tcBorders>
              <w:top w:val="single" w:sz="4" w:space="0" w:color="auto"/>
              <w:bottom w:val="single" w:sz="4" w:space="0" w:color="auto"/>
            </w:tcBorders>
            <w:vAlign w:val="center"/>
          </w:tcPr>
          <w:p w14:paraId="0FE98878" w14:textId="77777777" w:rsidR="00D71D50" w:rsidRDefault="00D71D50" w:rsidP="00D71D50">
            <w:pPr>
              <w:adjustRightInd w:val="0"/>
              <w:rPr>
                <w:lang w:val="en-US"/>
              </w:rPr>
            </w:pPr>
            <w:r>
              <w:t>Pentru fiecare 1 cm schimbare a grosimii stratului de piatra sparta se adauga sau se scade la norma Dl111</w:t>
            </w:r>
          </w:p>
          <w:p w14:paraId="0D252F33" w14:textId="77777777" w:rsidR="00D71D50" w:rsidRPr="006A7C78" w:rsidRDefault="00D71D50" w:rsidP="00D71D50">
            <w:pPr>
              <w:adjustRightInd w:val="0"/>
              <w:rPr>
                <w:rFonts w:ascii="Times New Roman CYR" w:hAnsi="Times New Roman CYR" w:cs="Times New Roman CYR"/>
                <w:sz w:val="16"/>
                <w:szCs w:val="16"/>
              </w:rPr>
            </w:pPr>
            <w:r>
              <w:rPr>
                <w:rFonts w:ascii="Times New Roman CYR" w:hAnsi="Times New Roman CYR" w:cs="Times New Roman CYR"/>
                <w:sz w:val="16"/>
                <w:szCs w:val="16"/>
              </w:rPr>
              <w:t>2 cm - coeficient K=2.00</w:t>
            </w:r>
          </w:p>
        </w:tc>
        <w:tc>
          <w:tcPr>
            <w:tcW w:w="1560" w:type="dxa"/>
            <w:tcBorders>
              <w:top w:val="single" w:sz="4" w:space="0" w:color="auto"/>
              <w:bottom w:val="single" w:sz="4" w:space="0" w:color="auto"/>
            </w:tcBorders>
            <w:vAlign w:val="center"/>
          </w:tcPr>
          <w:p w14:paraId="66907591"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4EFB24CD" w14:textId="77777777" w:rsidR="00D71D50" w:rsidRPr="006A7C78" w:rsidRDefault="00D71D50" w:rsidP="00D71D50">
            <w:pPr>
              <w:adjustRightInd w:val="0"/>
              <w:jc w:val="center"/>
              <w:rPr>
                <w:rFonts w:ascii="Arial CYR" w:hAnsi="Arial CYR" w:cs="Arial CYR"/>
              </w:rPr>
            </w:pPr>
            <w:r>
              <w:t>-3 789.20</w:t>
            </w:r>
          </w:p>
        </w:tc>
      </w:tr>
      <w:tr w:rsidR="00D71D50" w14:paraId="06AA798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734736" w14:textId="77777777" w:rsidR="00D71D50" w:rsidRDefault="00D71D50" w:rsidP="00D71D50">
            <w:r>
              <w:t xml:space="preserve"> 29</w:t>
            </w:r>
          </w:p>
        </w:tc>
        <w:tc>
          <w:tcPr>
            <w:tcW w:w="1701" w:type="dxa"/>
            <w:tcBorders>
              <w:top w:val="single" w:sz="4" w:space="0" w:color="auto"/>
              <w:bottom w:val="single" w:sz="4" w:space="0" w:color="auto"/>
            </w:tcBorders>
            <w:vAlign w:val="center"/>
          </w:tcPr>
          <w:p w14:paraId="167FB08C" w14:textId="77777777" w:rsidR="00D71D50" w:rsidRPr="006A7C78" w:rsidRDefault="00D71D50" w:rsidP="00D71D50">
            <w:pPr>
              <w:rPr>
                <w:lang w:val="en-US"/>
              </w:rPr>
            </w:pPr>
            <w:r>
              <w:rPr>
                <w:lang w:val="en-US"/>
              </w:rPr>
              <w:t>DE17B</w:t>
            </w:r>
          </w:p>
        </w:tc>
        <w:tc>
          <w:tcPr>
            <w:tcW w:w="4961" w:type="dxa"/>
            <w:tcBorders>
              <w:top w:val="single" w:sz="4" w:space="0" w:color="auto"/>
              <w:bottom w:val="single" w:sz="4" w:space="0" w:color="auto"/>
            </w:tcBorders>
            <w:vAlign w:val="center"/>
          </w:tcPr>
          <w:p w14:paraId="3BA49ABD" w14:textId="77777777" w:rsidR="00D71D50" w:rsidRPr="006A7C78" w:rsidRDefault="00D71D50" w:rsidP="00D71D50">
            <w:pPr>
              <w:adjustRightInd w:val="0"/>
              <w:rPr>
                <w:lang w:val="en-US"/>
              </w:rPr>
            </w:pPr>
            <w:r>
              <w:t>Pavaje Gri-Inchis executate din placi de trotuare din beton vibropresat asezate pe un strat din amestec uscat de ciment si nisip, in proportie 1:3, rostuit cu amestec uscat de ciment si nisip, grosime strat de 10 cm</w:t>
            </w:r>
          </w:p>
        </w:tc>
        <w:tc>
          <w:tcPr>
            <w:tcW w:w="1560" w:type="dxa"/>
            <w:tcBorders>
              <w:top w:val="single" w:sz="4" w:space="0" w:color="auto"/>
              <w:bottom w:val="single" w:sz="4" w:space="0" w:color="auto"/>
            </w:tcBorders>
            <w:vAlign w:val="center"/>
          </w:tcPr>
          <w:p w14:paraId="34D1211F"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55F081A5" w14:textId="77777777" w:rsidR="00D71D50" w:rsidRPr="006A7C78" w:rsidRDefault="00D71D50" w:rsidP="00D71D50">
            <w:pPr>
              <w:adjustRightInd w:val="0"/>
              <w:jc w:val="center"/>
              <w:rPr>
                <w:rFonts w:ascii="Arial CYR" w:hAnsi="Arial CYR" w:cs="Arial CYR"/>
              </w:rPr>
            </w:pPr>
            <w:r>
              <w:t>2 967.60</w:t>
            </w:r>
          </w:p>
        </w:tc>
      </w:tr>
      <w:tr w:rsidR="00D71D50" w14:paraId="067E5DD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05CB32" w14:textId="77777777" w:rsidR="00D71D50" w:rsidRDefault="00D71D50" w:rsidP="00D71D50">
            <w:r>
              <w:t xml:space="preserve"> 30</w:t>
            </w:r>
          </w:p>
        </w:tc>
        <w:tc>
          <w:tcPr>
            <w:tcW w:w="1701" w:type="dxa"/>
            <w:tcBorders>
              <w:top w:val="single" w:sz="4" w:space="0" w:color="auto"/>
              <w:bottom w:val="single" w:sz="4" w:space="0" w:color="auto"/>
            </w:tcBorders>
            <w:vAlign w:val="center"/>
          </w:tcPr>
          <w:p w14:paraId="5A51271D" w14:textId="77777777" w:rsidR="00D71D50" w:rsidRPr="006A7C78" w:rsidRDefault="00D71D50" w:rsidP="00D71D50">
            <w:pPr>
              <w:rPr>
                <w:lang w:val="en-US"/>
              </w:rPr>
            </w:pPr>
            <w:r>
              <w:rPr>
                <w:lang w:val="en-US"/>
              </w:rPr>
              <w:t>DE17B</w:t>
            </w:r>
          </w:p>
        </w:tc>
        <w:tc>
          <w:tcPr>
            <w:tcW w:w="4961" w:type="dxa"/>
            <w:tcBorders>
              <w:top w:val="single" w:sz="4" w:space="0" w:color="auto"/>
              <w:bottom w:val="single" w:sz="4" w:space="0" w:color="auto"/>
            </w:tcBorders>
            <w:vAlign w:val="center"/>
          </w:tcPr>
          <w:p w14:paraId="7656573A" w14:textId="77777777" w:rsidR="00D71D50" w:rsidRPr="006A7C78" w:rsidRDefault="00D71D50" w:rsidP="00D71D50">
            <w:pPr>
              <w:adjustRightInd w:val="0"/>
              <w:rPr>
                <w:lang w:val="en-US"/>
              </w:rPr>
            </w:pPr>
            <w:r>
              <w:t>Pavaje Gri-Deschis executate din placi de trotuare din beton vibropresat asezate pe un strat din amestec uscat de ciment si nisip, in proportie 1:3, rostuit cu amestec uscat de ciment si nisip, grosime strat de 10 cm</w:t>
            </w:r>
          </w:p>
        </w:tc>
        <w:tc>
          <w:tcPr>
            <w:tcW w:w="1560" w:type="dxa"/>
            <w:tcBorders>
              <w:top w:val="single" w:sz="4" w:space="0" w:color="auto"/>
              <w:bottom w:val="single" w:sz="4" w:space="0" w:color="auto"/>
            </w:tcBorders>
            <w:vAlign w:val="center"/>
          </w:tcPr>
          <w:p w14:paraId="695D4826"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3AA5D237" w14:textId="77777777" w:rsidR="00D71D50" w:rsidRPr="006A7C78" w:rsidRDefault="00D71D50" w:rsidP="00D71D50">
            <w:pPr>
              <w:adjustRightInd w:val="0"/>
              <w:jc w:val="center"/>
              <w:rPr>
                <w:rFonts w:ascii="Arial CYR" w:hAnsi="Arial CYR" w:cs="Arial CYR"/>
              </w:rPr>
            </w:pPr>
            <w:r>
              <w:t>451.60</w:t>
            </w:r>
          </w:p>
        </w:tc>
      </w:tr>
      <w:tr w:rsidR="00D71D50" w14:paraId="1ABCB75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E32DD1" w14:textId="77777777" w:rsidR="00D71D50" w:rsidRDefault="00D71D50" w:rsidP="00D71D50">
            <w:r>
              <w:t xml:space="preserve"> 31</w:t>
            </w:r>
          </w:p>
        </w:tc>
        <w:tc>
          <w:tcPr>
            <w:tcW w:w="1701" w:type="dxa"/>
            <w:tcBorders>
              <w:top w:val="single" w:sz="4" w:space="0" w:color="auto"/>
              <w:bottom w:val="single" w:sz="4" w:space="0" w:color="auto"/>
            </w:tcBorders>
            <w:vAlign w:val="center"/>
          </w:tcPr>
          <w:p w14:paraId="7E61788C" w14:textId="77777777" w:rsidR="00D71D50" w:rsidRPr="006A7C78" w:rsidRDefault="00D71D50" w:rsidP="00D71D50">
            <w:pPr>
              <w:rPr>
                <w:lang w:val="en-US"/>
              </w:rPr>
            </w:pPr>
            <w:r>
              <w:rPr>
                <w:lang w:val="en-US"/>
              </w:rPr>
              <w:t>DE17B</w:t>
            </w:r>
          </w:p>
        </w:tc>
        <w:tc>
          <w:tcPr>
            <w:tcW w:w="4961" w:type="dxa"/>
            <w:tcBorders>
              <w:top w:val="single" w:sz="4" w:space="0" w:color="auto"/>
              <w:bottom w:val="single" w:sz="4" w:space="0" w:color="auto"/>
            </w:tcBorders>
            <w:vAlign w:val="center"/>
          </w:tcPr>
          <w:p w14:paraId="7C5A99F4" w14:textId="77777777" w:rsidR="00D71D50" w:rsidRPr="006A7C78" w:rsidRDefault="00D71D50" w:rsidP="00D71D50">
            <w:pPr>
              <w:adjustRightInd w:val="0"/>
              <w:rPr>
                <w:lang w:val="en-US"/>
              </w:rPr>
            </w:pPr>
            <w:r>
              <w:t>Pavaje Negru executate din placi de trotuare din beton vibropresat asezate pe un strat din amestec uscat de ciment si nisip, in proportie 1:3, rostuit cu amestec uscat de ciment si nisip, grosime strat de 10 cm</w:t>
            </w:r>
          </w:p>
        </w:tc>
        <w:tc>
          <w:tcPr>
            <w:tcW w:w="1560" w:type="dxa"/>
            <w:tcBorders>
              <w:top w:val="single" w:sz="4" w:space="0" w:color="auto"/>
              <w:bottom w:val="single" w:sz="4" w:space="0" w:color="auto"/>
            </w:tcBorders>
            <w:vAlign w:val="center"/>
          </w:tcPr>
          <w:p w14:paraId="3AD112A9"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01C5C254" w14:textId="77777777" w:rsidR="00D71D50" w:rsidRPr="006A7C78" w:rsidRDefault="00D71D50" w:rsidP="00D71D50">
            <w:pPr>
              <w:adjustRightInd w:val="0"/>
              <w:jc w:val="center"/>
              <w:rPr>
                <w:rFonts w:ascii="Arial CYR" w:hAnsi="Arial CYR" w:cs="Arial CYR"/>
              </w:rPr>
            </w:pPr>
            <w:r>
              <w:t>460.00</w:t>
            </w:r>
          </w:p>
        </w:tc>
      </w:tr>
      <w:tr w:rsidR="00D71D50" w14:paraId="14A5F83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D1EECE" w14:textId="77777777" w:rsidR="00D71D50" w:rsidRDefault="00D71D50" w:rsidP="00D71D50">
            <w:r>
              <w:t xml:space="preserve"> 32</w:t>
            </w:r>
          </w:p>
        </w:tc>
        <w:tc>
          <w:tcPr>
            <w:tcW w:w="1701" w:type="dxa"/>
            <w:tcBorders>
              <w:top w:val="single" w:sz="4" w:space="0" w:color="auto"/>
              <w:bottom w:val="single" w:sz="4" w:space="0" w:color="auto"/>
            </w:tcBorders>
            <w:vAlign w:val="center"/>
          </w:tcPr>
          <w:p w14:paraId="14C324CA" w14:textId="77777777" w:rsidR="00D71D50" w:rsidRPr="006A7C78" w:rsidRDefault="00D71D50" w:rsidP="00D71D50">
            <w:pPr>
              <w:rPr>
                <w:lang w:val="en-US"/>
              </w:rPr>
            </w:pPr>
            <w:r>
              <w:rPr>
                <w:lang w:val="en-US"/>
              </w:rPr>
              <w:t>CP16B</w:t>
            </w:r>
          </w:p>
        </w:tc>
        <w:tc>
          <w:tcPr>
            <w:tcW w:w="4961" w:type="dxa"/>
            <w:tcBorders>
              <w:top w:val="single" w:sz="4" w:space="0" w:color="auto"/>
              <w:bottom w:val="single" w:sz="4" w:space="0" w:color="auto"/>
            </w:tcBorders>
            <w:vAlign w:val="center"/>
          </w:tcPr>
          <w:p w14:paraId="1D670598" w14:textId="77777777" w:rsidR="00D71D50" w:rsidRPr="006A7C78" w:rsidRDefault="00D71D50" w:rsidP="00D71D50">
            <w:pPr>
              <w:adjustRightInd w:val="0"/>
              <w:rPr>
                <w:lang w:val="en-US"/>
              </w:rPr>
            </w:pPr>
            <w:r>
              <w:t>Montarea  elementelor prefabricate din beton armat pentru canale pentru termoficare, placi drepte</w:t>
            </w:r>
          </w:p>
        </w:tc>
        <w:tc>
          <w:tcPr>
            <w:tcW w:w="1560" w:type="dxa"/>
            <w:tcBorders>
              <w:top w:val="single" w:sz="4" w:space="0" w:color="auto"/>
              <w:bottom w:val="single" w:sz="4" w:space="0" w:color="auto"/>
            </w:tcBorders>
            <w:vAlign w:val="center"/>
          </w:tcPr>
          <w:p w14:paraId="144E522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BB1F237" w14:textId="77777777" w:rsidR="00D71D50" w:rsidRPr="006A7C78" w:rsidRDefault="00D71D50" w:rsidP="00D71D50">
            <w:pPr>
              <w:adjustRightInd w:val="0"/>
              <w:jc w:val="center"/>
              <w:rPr>
                <w:rFonts w:ascii="Arial CYR" w:hAnsi="Arial CYR" w:cs="Arial CYR"/>
              </w:rPr>
            </w:pPr>
            <w:r>
              <w:t>1.00</w:t>
            </w:r>
          </w:p>
        </w:tc>
      </w:tr>
      <w:tr w:rsidR="00D71D50" w14:paraId="4947AB7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30B784" w14:textId="77777777" w:rsidR="00D71D50" w:rsidRDefault="00D71D50" w:rsidP="00D71D50">
            <w:r>
              <w:t xml:space="preserve"> 33</w:t>
            </w:r>
          </w:p>
        </w:tc>
        <w:tc>
          <w:tcPr>
            <w:tcW w:w="1701" w:type="dxa"/>
            <w:tcBorders>
              <w:top w:val="single" w:sz="4" w:space="0" w:color="auto"/>
              <w:bottom w:val="single" w:sz="4" w:space="0" w:color="auto"/>
            </w:tcBorders>
            <w:vAlign w:val="center"/>
          </w:tcPr>
          <w:p w14:paraId="6DFD12C0" w14:textId="77777777" w:rsidR="00D71D50" w:rsidRDefault="00D71D50" w:rsidP="00D71D50">
            <w:pPr>
              <w:rPr>
                <w:lang w:val="en-US"/>
              </w:rPr>
            </w:pPr>
            <w:r>
              <w:rPr>
                <w:lang w:val="en-US"/>
              </w:rPr>
              <w:t>CL22A</w:t>
            </w:r>
          </w:p>
          <w:p w14:paraId="20C53AC0" w14:textId="77777777" w:rsidR="00D71D50" w:rsidRDefault="00D71D50" w:rsidP="00D71D50"/>
        </w:tc>
        <w:tc>
          <w:tcPr>
            <w:tcW w:w="4961" w:type="dxa"/>
            <w:tcBorders>
              <w:top w:val="single" w:sz="4" w:space="0" w:color="auto"/>
              <w:bottom w:val="single" w:sz="4" w:space="0" w:color="auto"/>
            </w:tcBorders>
            <w:vAlign w:val="center"/>
          </w:tcPr>
          <w:p w14:paraId="496B99E9" w14:textId="77777777" w:rsidR="00D71D50" w:rsidRPr="006A7C78" w:rsidRDefault="00D71D50" w:rsidP="00D71D50">
            <w:pPr>
              <w:adjustRightInd w:val="0"/>
              <w:rPr>
                <w:lang w:val="en-US"/>
              </w:rPr>
            </w:pPr>
            <w:r>
              <w:t>Capace din tabla striata de 5 mm grosime cu intaritura din otel cornier si minere din otel rotund, montate la canale de conducte, inclusiv confectionarea lor, exclusiv confectia metalica pentru protectia muchiilor canalului</w:t>
            </w:r>
          </w:p>
        </w:tc>
        <w:tc>
          <w:tcPr>
            <w:tcW w:w="1560" w:type="dxa"/>
            <w:tcBorders>
              <w:top w:val="single" w:sz="4" w:space="0" w:color="auto"/>
              <w:bottom w:val="single" w:sz="4" w:space="0" w:color="auto"/>
            </w:tcBorders>
            <w:vAlign w:val="center"/>
          </w:tcPr>
          <w:p w14:paraId="3FFC6865"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513DC1FB" w14:textId="77777777" w:rsidR="00D71D50" w:rsidRPr="006A7C78" w:rsidRDefault="00D71D50" w:rsidP="00D71D50">
            <w:pPr>
              <w:adjustRightInd w:val="0"/>
              <w:jc w:val="center"/>
              <w:rPr>
                <w:rFonts w:ascii="Arial CYR" w:hAnsi="Arial CYR" w:cs="Arial CYR"/>
              </w:rPr>
            </w:pPr>
            <w:r>
              <w:t>1.50</w:t>
            </w:r>
          </w:p>
        </w:tc>
      </w:tr>
      <w:tr w:rsidR="00D71D50" w14:paraId="4AB70C0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8A335F" w14:textId="77777777" w:rsidR="00D71D50" w:rsidRDefault="00D71D50" w:rsidP="00D71D50">
            <w:r>
              <w:t xml:space="preserve"> 34</w:t>
            </w:r>
          </w:p>
        </w:tc>
        <w:tc>
          <w:tcPr>
            <w:tcW w:w="1701" w:type="dxa"/>
            <w:tcBorders>
              <w:top w:val="single" w:sz="4" w:space="0" w:color="auto"/>
              <w:bottom w:val="single" w:sz="4" w:space="0" w:color="auto"/>
            </w:tcBorders>
            <w:vAlign w:val="center"/>
          </w:tcPr>
          <w:p w14:paraId="19E1AB5D" w14:textId="77777777" w:rsidR="00D71D50" w:rsidRDefault="00D71D50" w:rsidP="00D71D50">
            <w:pPr>
              <w:rPr>
                <w:lang w:val="en-US"/>
              </w:rPr>
            </w:pPr>
            <w:r>
              <w:rPr>
                <w:lang w:val="en-US"/>
              </w:rPr>
              <w:t>CL01A</w:t>
            </w:r>
          </w:p>
          <w:p w14:paraId="0177DF30" w14:textId="77777777" w:rsidR="00D71D50" w:rsidRDefault="00D71D50" w:rsidP="00D71D50"/>
        </w:tc>
        <w:tc>
          <w:tcPr>
            <w:tcW w:w="4961" w:type="dxa"/>
            <w:tcBorders>
              <w:top w:val="single" w:sz="4" w:space="0" w:color="auto"/>
              <w:bottom w:val="single" w:sz="4" w:space="0" w:color="auto"/>
            </w:tcBorders>
            <w:vAlign w:val="center"/>
          </w:tcPr>
          <w:p w14:paraId="6EB9E417" w14:textId="77777777" w:rsidR="00D71D50" w:rsidRDefault="00D71D50" w:rsidP="00D71D50">
            <w:pPr>
              <w:adjustRightInd w:val="0"/>
            </w:pPr>
            <w:r>
              <w:t>Stilpi din otel gata confectionati pentru drapele, livrati complet asamblati, montati la inaltimi pina la 35 m, avind pina la 1 t inclusiv</w:t>
            </w:r>
          </w:p>
          <w:p w14:paraId="6C703446" w14:textId="77777777" w:rsidR="00D71D50" w:rsidRPr="006A7C78" w:rsidRDefault="00D71D50" w:rsidP="00D71D50">
            <w:pPr>
              <w:adjustRightInd w:val="0"/>
              <w:rPr>
                <w:lang w:val="en-US"/>
              </w:rPr>
            </w:pPr>
            <w:r>
              <w:t>(6buc, greutate 300 kg), stilpul in utilaje</w:t>
            </w:r>
          </w:p>
        </w:tc>
        <w:tc>
          <w:tcPr>
            <w:tcW w:w="1560" w:type="dxa"/>
            <w:tcBorders>
              <w:top w:val="single" w:sz="4" w:space="0" w:color="auto"/>
              <w:bottom w:val="single" w:sz="4" w:space="0" w:color="auto"/>
            </w:tcBorders>
            <w:vAlign w:val="center"/>
          </w:tcPr>
          <w:p w14:paraId="279258A4"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345F651E" w14:textId="77777777" w:rsidR="00D71D50" w:rsidRPr="006A7C78" w:rsidRDefault="00D71D50" w:rsidP="00D71D50">
            <w:pPr>
              <w:adjustRightInd w:val="0"/>
              <w:jc w:val="center"/>
              <w:rPr>
                <w:rFonts w:ascii="Arial CYR" w:hAnsi="Arial CYR" w:cs="Arial CYR"/>
              </w:rPr>
            </w:pPr>
            <w:r>
              <w:t>1.80</w:t>
            </w:r>
          </w:p>
        </w:tc>
      </w:tr>
      <w:tr w:rsidR="00D71D50" w14:paraId="30973A62" w14:textId="77777777" w:rsidTr="00D71D50">
        <w:tc>
          <w:tcPr>
            <w:tcW w:w="709" w:type="dxa"/>
            <w:tcBorders>
              <w:top w:val="nil"/>
              <w:left w:val="single" w:sz="6" w:space="0" w:color="auto"/>
              <w:bottom w:val="nil"/>
              <w:right w:val="nil"/>
            </w:tcBorders>
          </w:tcPr>
          <w:p w14:paraId="6B568552"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71458DE0" w14:textId="77777777" w:rsidR="00D71D50" w:rsidRDefault="00D71D50" w:rsidP="00D71D50"/>
        </w:tc>
        <w:tc>
          <w:tcPr>
            <w:tcW w:w="4961" w:type="dxa"/>
            <w:tcBorders>
              <w:top w:val="nil"/>
              <w:left w:val="single" w:sz="6" w:space="0" w:color="auto"/>
              <w:bottom w:val="nil"/>
              <w:right w:val="nil"/>
            </w:tcBorders>
          </w:tcPr>
          <w:p w14:paraId="1460CA95" w14:textId="77777777" w:rsidR="00D71D50" w:rsidRPr="006A7C78" w:rsidRDefault="00D71D50" w:rsidP="00D71D50">
            <w:pPr>
              <w:rPr>
                <w:b/>
                <w:bCs/>
                <w:sz w:val="22"/>
                <w:szCs w:val="22"/>
                <w:lang w:val="en-US"/>
              </w:rPr>
            </w:pPr>
            <w:r>
              <w:rPr>
                <w:b/>
                <w:bCs/>
                <w:sz w:val="22"/>
                <w:szCs w:val="22"/>
                <w:lang w:val="en-US"/>
              </w:rPr>
              <w:t xml:space="preserve">Capitolul </w:t>
            </w:r>
            <w:r w:rsidRPr="00B40365">
              <w:rPr>
                <w:b/>
                <w:bCs/>
                <w:sz w:val="22"/>
                <w:szCs w:val="22"/>
              </w:rPr>
              <w:t>1.3. Lucrari de amenajare si amplasare mobilier</w:t>
            </w:r>
          </w:p>
        </w:tc>
        <w:tc>
          <w:tcPr>
            <w:tcW w:w="1560" w:type="dxa"/>
            <w:tcBorders>
              <w:top w:val="nil"/>
              <w:left w:val="single" w:sz="6" w:space="0" w:color="auto"/>
              <w:bottom w:val="nil"/>
              <w:right w:val="nil"/>
            </w:tcBorders>
          </w:tcPr>
          <w:p w14:paraId="60486183" w14:textId="77777777" w:rsidR="00D71D50" w:rsidRDefault="00D71D50" w:rsidP="00D71D50"/>
        </w:tc>
        <w:tc>
          <w:tcPr>
            <w:tcW w:w="1559" w:type="dxa"/>
            <w:tcBorders>
              <w:top w:val="nil"/>
              <w:left w:val="single" w:sz="6" w:space="0" w:color="auto"/>
              <w:bottom w:val="nil"/>
              <w:right w:val="single" w:sz="4" w:space="0" w:color="auto"/>
            </w:tcBorders>
          </w:tcPr>
          <w:p w14:paraId="53D1BEF2" w14:textId="77777777" w:rsidR="00D71D50" w:rsidRDefault="00D71D50" w:rsidP="00D71D50"/>
        </w:tc>
      </w:tr>
      <w:tr w:rsidR="00D71D50" w14:paraId="0DF32FC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A78DBB" w14:textId="77777777" w:rsidR="00D71D50" w:rsidRDefault="00D71D50" w:rsidP="00D71D50">
            <w:r>
              <w:t>35</w:t>
            </w:r>
          </w:p>
        </w:tc>
        <w:tc>
          <w:tcPr>
            <w:tcW w:w="1701" w:type="dxa"/>
            <w:tcBorders>
              <w:top w:val="single" w:sz="4" w:space="0" w:color="auto"/>
              <w:bottom w:val="single" w:sz="4" w:space="0" w:color="auto"/>
            </w:tcBorders>
            <w:vAlign w:val="center"/>
          </w:tcPr>
          <w:p w14:paraId="1AF50764" w14:textId="77777777" w:rsidR="00D71D50" w:rsidRDefault="00D71D50" w:rsidP="00D71D50">
            <w:pPr>
              <w:rPr>
                <w:lang w:val="en-US"/>
              </w:rPr>
            </w:pPr>
            <w:r>
              <w:rPr>
                <w:lang w:val="en-US"/>
              </w:rPr>
              <w:t>TsC03E1</w:t>
            </w:r>
          </w:p>
          <w:p w14:paraId="4529539B" w14:textId="77777777" w:rsidR="00D71D50" w:rsidRDefault="00D71D50" w:rsidP="00D71D50"/>
        </w:tc>
        <w:tc>
          <w:tcPr>
            <w:tcW w:w="4961" w:type="dxa"/>
            <w:tcBorders>
              <w:top w:val="single" w:sz="4" w:space="0" w:color="auto"/>
              <w:bottom w:val="single" w:sz="4" w:space="0" w:color="auto"/>
            </w:tcBorders>
            <w:vAlign w:val="center"/>
          </w:tcPr>
          <w:p w14:paraId="5D7937B3" w14:textId="77777777" w:rsidR="00D71D50" w:rsidRDefault="00D71D50" w:rsidP="00D71D50">
            <w:pPr>
              <w:adjustRightInd w:val="0"/>
            </w:pPr>
            <w:r>
              <w:t>Sapatura mecanica cu excavatorul de 0,40-0,70 mc, cu motor cu ardere interna si comanda hidraulica, in pamint cu umiditate naturala, descarcare in autovehicule teren catg. I</w:t>
            </w:r>
          </w:p>
          <w:p w14:paraId="0E5AB86E" w14:textId="77777777" w:rsidR="00D71D50" w:rsidRPr="006A7C78" w:rsidRDefault="00D71D50" w:rsidP="00D71D50">
            <w:pPr>
              <w:adjustRightInd w:val="0"/>
              <w:rPr>
                <w:lang w:val="en-US"/>
              </w:rPr>
            </w:pPr>
            <w:r>
              <w:t>(Pamant pentru inverzire)</w:t>
            </w:r>
          </w:p>
        </w:tc>
        <w:tc>
          <w:tcPr>
            <w:tcW w:w="1560" w:type="dxa"/>
            <w:tcBorders>
              <w:top w:val="single" w:sz="4" w:space="0" w:color="auto"/>
              <w:bottom w:val="single" w:sz="4" w:space="0" w:color="auto"/>
            </w:tcBorders>
            <w:vAlign w:val="center"/>
          </w:tcPr>
          <w:p w14:paraId="496204BD"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505CAA04" w14:textId="77777777" w:rsidR="00D71D50" w:rsidRPr="006A7C78" w:rsidRDefault="00D71D50" w:rsidP="00D71D50">
            <w:pPr>
              <w:adjustRightInd w:val="0"/>
              <w:jc w:val="center"/>
              <w:rPr>
                <w:rFonts w:ascii="Arial CYR" w:hAnsi="Arial CYR" w:cs="Arial CYR"/>
              </w:rPr>
            </w:pPr>
            <w:r>
              <w:t>0.74</w:t>
            </w:r>
          </w:p>
        </w:tc>
      </w:tr>
      <w:tr w:rsidR="00D71D50" w14:paraId="5DAAB41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7B997D" w14:textId="77777777" w:rsidR="00D71D50" w:rsidRDefault="00D71D50" w:rsidP="00D71D50">
            <w:r>
              <w:t xml:space="preserve"> 36</w:t>
            </w:r>
          </w:p>
        </w:tc>
        <w:tc>
          <w:tcPr>
            <w:tcW w:w="1701" w:type="dxa"/>
            <w:tcBorders>
              <w:top w:val="single" w:sz="4" w:space="0" w:color="auto"/>
              <w:bottom w:val="single" w:sz="4" w:space="0" w:color="auto"/>
            </w:tcBorders>
            <w:vAlign w:val="center"/>
          </w:tcPr>
          <w:p w14:paraId="31BC27DA" w14:textId="77777777" w:rsidR="00D71D50" w:rsidRDefault="00D71D50" w:rsidP="00D71D50">
            <w:pPr>
              <w:rPr>
                <w:lang w:val="en-US"/>
              </w:rPr>
            </w:pPr>
            <w:r>
              <w:rPr>
                <w:lang w:val="en-US"/>
              </w:rPr>
              <w:t>TsI51A10</w:t>
            </w:r>
          </w:p>
          <w:p w14:paraId="1A51AF10" w14:textId="77777777" w:rsidR="00D71D50" w:rsidRDefault="00D71D50" w:rsidP="00D71D50"/>
        </w:tc>
        <w:tc>
          <w:tcPr>
            <w:tcW w:w="4961" w:type="dxa"/>
            <w:tcBorders>
              <w:top w:val="single" w:sz="4" w:space="0" w:color="auto"/>
              <w:bottom w:val="single" w:sz="4" w:space="0" w:color="auto"/>
            </w:tcBorders>
            <w:vAlign w:val="center"/>
          </w:tcPr>
          <w:p w14:paraId="4AB5BC9F" w14:textId="77777777" w:rsidR="00D71D50" w:rsidRDefault="00D71D50" w:rsidP="00D71D50">
            <w:pPr>
              <w:adjustRightInd w:val="0"/>
            </w:pPr>
            <w:r>
              <w:t>Transportarea pamintului cu autobasculanta de 10 t la distanta de 10 km</w:t>
            </w:r>
          </w:p>
          <w:p w14:paraId="3912085D" w14:textId="77777777" w:rsidR="00D71D50" w:rsidRDefault="00D71D50" w:rsidP="00D71D50">
            <w:pPr>
              <w:adjustRightInd w:val="0"/>
              <w:rPr>
                <w:lang w:val="en-US"/>
              </w:rPr>
            </w:pPr>
            <w:r>
              <w:t>(Transport pamant pentru inverzire)</w:t>
            </w:r>
          </w:p>
          <w:p w14:paraId="03D7A125" w14:textId="77777777" w:rsidR="00D71D50" w:rsidRDefault="00D71D50" w:rsidP="00D71D50"/>
        </w:tc>
        <w:tc>
          <w:tcPr>
            <w:tcW w:w="1560" w:type="dxa"/>
            <w:tcBorders>
              <w:top w:val="single" w:sz="4" w:space="0" w:color="auto"/>
              <w:bottom w:val="single" w:sz="4" w:space="0" w:color="auto"/>
            </w:tcBorders>
            <w:vAlign w:val="center"/>
          </w:tcPr>
          <w:p w14:paraId="024DB541"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7A2F238D" w14:textId="77777777" w:rsidR="00D71D50" w:rsidRDefault="00D71D50" w:rsidP="00D71D50">
            <w:pPr>
              <w:adjustRightInd w:val="0"/>
              <w:jc w:val="center"/>
              <w:rPr>
                <w:rFonts w:ascii="Arial CYR" w:hAnsi="Arial CYR" w:cs="Arial CYR"/>
              </w:rPr>
            </w:pPr>
            <w:r>
              <w:t>121.35</w:t>
            </w:r>
          </w:p>
          <w:p w14:paraId="7D73C71E" w14:textId="77777777" w:rsidR="00D71D50" w:rsidRDefault="00D71D50" w:rsidP="00D71D50">
            <w:pPr>
              <w:jc w:val="center"/>
            </w:pPr>
          </w:p>
        </w:tc>
      </w:tr>
      <w:tr w:rsidR="00D71D50" w14:paraId="4C5CD59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CAFF36" w14:textId="77777777" w:rsidR="00D71D50" w:rsidRDefault="00D71D50" w:rsidP="00D71D50">
            <w:r>
              <w:t xml:space="preserve"> 37</w:t>
            </w:r>
          </w:p>
        </w:tc>
        <w:tc>
          <w:tcPr>
            <w:tcW w:w="1701" w:type="dxa"/>
            <w:tcBorders>
              <w:top w:val="single" w:sz="4" w:space="0" w:color="auto"/>
              <w:bottom w:val="single" w:sz="4" w:space="0" w:color="auto"/>
            </w:tcBorders>
            <w:vAlign w:val="center"/>
          </w:tcPr>
          <w:p w14:paraId="1EADB14E" w14:textId="77777777" w:rsidR="00D71D50" w:rsidRDefault="00D71D50" w:rsidP="00D71D50">
            <w:pPr>
              <w:rPr>
                <w:lang w:val="en-US"/>
              </w:rPr>
            </w:pPr>
            <w:r>
              <w:rPr>
                <w:lang w:val="en-US"/>
              </w:rPr>
              <w:t>TsH05A</w:t>
            </w:r>
          </w:p>
          <w:p w14:paraId="0877CC64" w14:textId="77777777" w:rsidR="00D71D50" w:rsidRDefault="00D71D50" w:rsidP="00D71D50"/>
        </w:tc>
        <w:tc>
          <w:tcPr>
            <w:tcW w:w="4961" w:type="dxa"/>
            <w:tcBorders>
              <w:top w:val="single" w:sz="4" w:space="0" w:color="auto"/>
              <w:bottom w:val="single" w:sz="4" w:space="0" w:color="auto"/>
            </w:tcBorders>
            <w:vAlign w:val="center"/>
          </w:tcPr>
          <w:p w14:paraId="76E8BDA4" w14:textId="77777777" w:rsidR="00D71D50" w:rsidRDefault="00D71D50" w:rsidP="00D71D50">
            <w:pPr>
              <w:adjustRightInd w:val="0"/>
              <w:rPr>
                <w:lang w:val="en-US"/>
              </w:rPr>
            </w:pPr>
            <w:r w:rsidRPr="00291E8F">
              <w:rPr>
                <w:lang w:val="en-US"/>
              </w:rPr>
              <w:t>Asternerea uniforma a stratului de pamint vegetal, pe teren orizontal sau cu  panta de 20%, cu pastrarea structurii, in straturi de 10 cm grosime</w:t>
            </w:r>
          </w:p>
          <w:p w14:paraId="59C027F3" w14:textId="77777777" w:rsidR="00D71D50" w:rsidRPr="00291E8F" w:rsidRDefault="00D71D50" w:rsidP="00D71D50">
            <w:pPr>
              <w:rPr>
                <w:lang w:val="en-US"/>
              </w:rPr>
            </w:pPr>
          </w:p>
        </w:tc>
        <w:tc>
          <w:tcPr>
            <w:tcW w:w="1560" w:type="dxa"/>
            <w:tcBorders>
              <w:top w:val="single" w:sz="4" w:space="0" w:color="auto"/>
              <w:bottom w:val="single" w:sz="4" w:space="0" w:color="auto"/>
            </w:tcBorders>
            <w:vAlign w:val="center"/>
          </w:tcPr>
          <w:p w14:paraId="3BC97A5B" w14:textId="77777777" w:rsidR="00D71D50" w:rsidRDefault="00D71D50" w:rsidP="00D71D50">
            <w:pPr>
              <w:jc w:val="center"/>
            </w:pPr>
            <w:r>
              <w:lastRenderedPageBreak/>
              <w:t>m2</w:t>
            </w:r>
          </w:p>
        </w:tc>
        <w:tc>
          <w:tcPr>
            <w:tcW w:w="1559" w:type="dxa"/>
            <w:tcBorders>
              <w:top w:val="single" w:sz="4" w:space="0" w:color="auto"/>
              <w:bottom w:val="single" w:sz="4" w:space="0" w:color="auto"/>
            </w:tcBorders>
            <w:vAlign w:val="center"/>
          </w:tcPr>
          <w:p w14:paraId="3B67D02C" w14:textId="77777777" w:rsidR="00D71D50" w:rsidRDefault="00D71D50" w:rsidP="00D71D50">
            <w:pPr>
              <w:adjustRightInd w:val="0"/>
              <w:jc w:val="center"/>
              <w:rPr>
                <w:rFonts w:ascii="Arial CYR" w:hAnsi="Arial CYR" w:cs="Arial CYR"/>
              </w:rPr>
            </w:pPr>
            <w:r>
              <w:t>607.80</w:t>
            </w:r>
          </w:p>
          <w:p w14:paraId="18A9FD08" w14:textId="77777777" w:rsidR="00D71D50" w:rsidRDefault="00D71D50" w:rsidP="00D71D50">
            <w:pPr>
              <w:jc w:val="center"/>
            </w:pPr>
          </w:p>
        </w:tc>
      </w:tr>
      <w:tr w:rsidR="00D71D50" w14:paraId="778B12F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7B498B" w14:textId="77777777" w:rsidR="00D71D50" w:rsidRDefault="00D71D50" w:rsidP="00D71D50">
            <w:r>
              <w:lastRenderedPageBreak/>
              <w:t xml:space="preserve"> 38</w:t>
            </w:r>
          </w:p>
        </w:tc>
        <w:tc>
          <w:tcPr>
            <w:tcW w:w="1701" w:type="dxa"/>
            <w:tcBorders>
              <w:top w:val="single" w:sz="4" w:space="0" w:color="auto"/>
              <w:bottom w:val="single" w:sz="4" w:space="0" w:color="auto"/>
            </w:tcBorders>
            <w:vAlign w:val="center"/>
          </w:tcPr>
          <w:p w14:paraId="34C10FBF" w14:textId="77777777" w:rsidR="00D71D50" w:rsidRDefault="00D71D50" w:rsidP="00D71D50">
            <w:pPr>
              <w:rPr>
                <w:lang w:val="en-US"/>
              </w:rPr>
            </w:pPr>
            <w:r>
              <w:rPr>
                <w:lang w:val="en-US"/>
              </w:rPr>
              <w:t>TsH45A</w:t>
            </w:r>
          </w:p>
          <w:p w14:paraId="6D85D957" w14:textId="77777777" w:rsidR="00D71D50" w:rsidRDefault="00D71D50" w:rsidP="00D71D50"/>
        </w:tc>
        <w:tc>
          <w:tcPr>
            <w:tcW w:w="4961" w:type="dxa"/>
            <w:tcBorders>
              <w:top w:val="single" w:sz="4" w:space="0" w:color="auto"/>
              <w:bottom w:val="single" w:sz="4" w:space="0" w:color="auto"/>
            </w:tcBorders>
            <w:vAlign w:val="center"/>
          </w:tcPr>
          <w:p w14:paraId="42EFDF55" w14:textId="77777777" w:rsidR="00D71D50" w:rsidRDefault="00D71D50" w:rsidP="00D71D50">
            <w:pPr>
              <w:adjustRightInd w:val="0"/>
              <w:rPr>
                <w:lang w:val="en-US"/>
              </w:rPr>
            </w:pPr>
            <w:r>
              <w:t>Executarea gazoanelor gata crescute in rulouri: suprafete orizontale si taluzuri cu panta sub 1:2</w:t>
            </w:r>
          </w:p>
          <w:p w14:paraId="07579BF8" w14:textId="77777777" w:rsidR="00D71D50" w:rsidRDefault="00D71D50" w:rsidP="00D71D50"/>
        </w:tc>
        <w:tc>
          <w:tcPr>
            <w:tcW w:w="1560" w:type="dxa"/>
            <w:tcBorders>
              <w:top w:val="single" w:sz="4" w:space="0" w:color="auto"/>
              <w:bottom w:val="single" w:sz="4" w:space="0" w:color="auto"/>
            </w:tcBorders>
            <w:vAlign w:val="center"/>
          </w:tcPr>
          <w:p w14:paraId="470735A3" w14:textId="77777777" w:rsidR="00D71D50" w:rsidRDefault="00D71D50" w:rsidP="00D71D50">
            <w:pPr>
              <w:jc w:val="center"/>
            </w:pPr>
            <w:r>
              <w:t>100m2</w:t>
            </w:r>
          </w:p>
        </w:tc>
        <w:tc>
          <w:tcPr>
            <w:tcW w:w="1559" w:type="dxa"/>
            <w:tcBorders>
              <w:top w:val="single" w:sz="4" w:space="0" w:color="auto"/>
              <w:bottom w:val="single" w:sz="4" w:space="0" w:color="auto"/>
            </w:tcBorders>
            <w:vAlign w:val="center"/>
          </w:tcPr>
          <w:p w14:paraId="7AA17F0F" w14:textId="77777777" w:rsidR="00D71D50" w:rsidRDefault="00D71D50" w:rsidP="00D71D50">
            <w:pPr>
              <w:adjustRightInd w:val="0"/>
              <w:jc w:val="center"/>
              <w:rPr>
                <w:rFonts w:ascii="Arial CYR" w:hAnsi="Arial CYR" w:cs="Arial CYR"/>
              </w:rPr>
            </w:pPr>
            <w:r>
              <w:t>6.08</w:t>
            </w:r>
          </w:p>
          <w:p w14:paraId="20946247" w14:textId="77777777" w:rsidR="00D71D50" w:rsidRDefault="00D71D50" w:rsidP="00D71D50">
            <w:pPr>
              <w:jc w:val="center"/>
            </w:pPr>
          </w:p>
        </w:tc>
      </w:tr>
      <w:tr w:rsidR="00D71D50" w14:paraId="434B894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643B8B" w14:textId="77777777" w:rsidR="00D71D50" w:rsidRDefault="00D71D50" w:rsidP="00D71D50">
            <w:r>
              <w:t xml:space="preserve"> 39</w:t>
            </w:r>
          </w:p>
        </w:tc>
        <w:tc>
          <w:tcPr>
            <w:tcW w:w="1701" w:type="dxa"/>
            <w:tcBorders>
              <w:top w:val="single" w:sz="4" w:space="0" w:color="auto"/>
              <w:bottom w:val="single" w:sz="4" w:space="0" w:color="auto"/>
            </w:tcBorders>
            <w:vAlign w:val="center"/>
          </w:tcPr>
          <w:p w14:paraId="794D0FD8" w14:textId="77777777" w:rsidR="00D71D50" w:rsidRDefault="00D71D50" w:rsidP="00D71D50">
            <w:pPr>
              <w:rPr>
                <w:lang w:val="en-US"/>
              </w:rPr>
            </w:pPr>
            <w:r>
              <w:rPr>
                <w:lang w:val="en-US"/>
              </w:rPr>
              <w:t>TsH110A</w:t>
            </w:r>
          </w:p>
          <w:p w14:paraId="1C65D532" w14:textId="77777777" w:rsidR="00D71D50" w:rsidRDefault="00D71D50" w:rsidP="00D71D50"/>
        </w:tc>
        <w:tc>
          <w:tcPr>
            <w:tcW w:w="4961" w:type="dxa"/>
            <w:tcBorders>
              <w:top w:val="single" w:sz="4" w:space="0" w:color="auto"/>
              <w:bottom w:val="single" w:sz="4" w:space="0" w:color="auto"/>
            </w:tcBorders>
            <w:vAlign w:val="center"/>
          </w:tcPr>
          <w:p w14:paraId="09B09F15" w14:textId="77777777" w:rsidR="00D71D50" w:rsidRDefault="00D71D50" w:rsidP="00D71D50">
            <w:pPr>
              <w:adjustRightInd w:val="0"/>
              <w:rPr>
                <w:lang w:val="en-US"/>
              </w:rPr>
            </w:pPr>
            <w:r>
              <w:t>Plantarea arborilor cu balot in gropi gata sapate: artari globular h=2 m</w:t>
            </w:r>
          </w:p>
          <w:p w14:paraId="57D399C8" w14:textId="77777777" w:rsidR="00D71D50" w:rsidRDefault="00D71D50" w:rsidP="00D71D50"/>
        </w:tc>
        <w:tc>
          <w:tcPr>
            <w:tcW w:w="1560" w:type="dxa"/>
            <w:tcBorders>
              <w:top w:val="single" w:sz="4" w:space="0" w:color="auto"/>
              <w:bottom w:val="single" w:sz="4" w:space="0" w:color="auto"/>
            </w:tcBorders>
            <w:vAlign w:val="center"/>
          </w:tcPr>
          <w:p w14:paraId="6BBF6D7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9D83A77" w14:textId="77777777" w:rsidR="00D71D50" w:rsidRDefault="00D71D50" w:rsidP="00D71D50">
            <w:pPr>
              <w:adjustRightInd w:val="0"/>
              <w:jc w:val="center"/>
              <w:rPr>
                <w:rFonts w:ascii="Arial CYR" w:hAnsi="Arial CYR" w:cs="Arial CYR"/>
              </w:rPr>
            </w:pPr>
            <w:r>
              <w:t>6.00</w:t>
            </w:r>
          </w:p>
          <w:p w14:paraId="6747A9D7" w14:textId="77777777" w:rsidR="00D71D50" w:rsidRDefault="00D71D50" w:rsidP="00D71D50">
            <w:pPr>
              <w:jc w:val="center"/>
            </w:pPr>
          </w:p>
        </w:tc>
      </w:tr>
      <w:tr w:rsidR="00D71D50" w14:paraId="5DDAA92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DF33E7" w14:textId="77777777" w:rsidR="00D71D50" w:rsidRDefault="00D71D50" w:rsidP="00D71D50">
            <w:r>
              <w:t xml:space="preserve"> 40</w:t>
            </w:r>
          </w:p>
        </w:tc>
        <w:tc>
          <w:tcPr>
            <w:tcW w:w="1701" w:type="dxa"/>
            <w:tcBorders>
              <w:top w:val="single" w:sz="4" w:space="0" w:color="auto"/>
              <w:bottom w:val="single" w:sz="4" w:space="0" w:color="auto"/>
            </w:tcBorders>
            <w:vAlign w:val="center"/>
          </w:tcPr>
          <w:p w14:paraId="64D6F218" w14:textId="77777777" w:rsidR="00D71D50" w:rsidRDefault="00D71D50" w:rsidP="00D71D50">
            <w:pPr>
              <w:rPr>
                <w:lang w:val="en-US"/>
              </w:rPr>
            </w:pPr>
            <w:r>
              <w:rPr>
                <w:lang w:val="en-US"/>
              </w:rPr>
              <w:t>TsH26E</w:t>
            </w:r>
          </w:p>
          <w:p w14:paraId="25126002" w14:textId="77777777" w:rsidR="00D71D50" w:rsidRDefault="00D71D50" w:rsidP="00D71D50"/>
        </w:tc>
        <w:tc>
          <w:tcPr>
            <w:tcW w:w="4961" w:type="dxa"/>
            <w:tcBorders>
              <w:top w:val="single" w:sz="4" w:space="0" w:color="auto"/>
              <w:bottom w:val="single" w:sz="4" w:space="0" w:color="auto"/>
            </w:tcBorders>
            <w:vAlign w:val="center"/>
          </w:tcPr>
          <w:p w14:paraId="4CF9E5AC" w14:textId="77777777" w:rsidR="00D71D50" w:rsidRDefault="00D71D50" w:rsidP="00D71D50">
            <w:pPr>
              <w:adjustRightInd w:val="0"/>
              <w:rPr>
                <w:lang w:val="en-US"/>
              </w:rPr>
            </w:pPr>
            <w:r>
              <w:t>Plantari pentru gard viu, buxus pe un rind</w:t>
            </w:r>
          </w:p>
          <w:p w14:paraId="29ECD320" w14:textId="77777777" w:rsidR="00D71D50" w:rsidRDefault="00D71D50" w:rsidP="00D71D50"/>
        </w:tc>
        <w:tc>
          <w:tcPr>
            <w:tcW w:w="1560" w:type="dxa"/>
            <w:tcBorders>
              <w:top w:val="single" w:sz="4" w:space="0" w:color="auto"/>
              <w:bottom w:val="single" w:sz="4" w:space="0" w:color="auto"/>
            </w:tcBorders>
            <w:vAlign w:val="center"/>
          </w:tcPr>
          <w:p w14:paraId="7D6C2BB8"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39D61B6B" w14:textId="77777777" w:rsidR="00D71D50" w:rsidRDefault="00D71D50" w:rsidP="00D71D50">
            <w:pPr>
              <w:adjustRightInd w:val="0"/>
              <w:jc w:val="center"/>
              <w:rPr>
                <w:rFonts w:ascii="Arial CYR" w:hAnsi="Arial CYR" w:cs="Arial CYR"/>
              </w:rPr>
            </w:pPr>
            <w:r>
              <w:t>123.12</w:t>
            </w:r>
          </w:p>
          <w:p w14:paraId="65E6AF29" w14:textId="77777777" w:rsidR="00D71D50" w:rsidRDefault="00D71D50" w:rsidP="00D71D50">
            <w:pPr>
              <w:jc w:val="center"/>
            </w:pPr>
          </w:p>
        </w:tc>
      </w:tr>
      <w:tr w:rsidR="00D71D50" w14:paraId="2B672C8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99627E" w14:textId="77777777" w:rsidR="00D71D50" w:rsidRDefault="00D71D50" w:rsidP="00D71D50">
            <w:r>
              <w:t xml:space="preserve"> 41</w:t>
            </w:r>
          </w:p>
        </w:tc>
        <w:tc>
          <w:tcPr>
            <w:tcW w:w="1701" w:type="dxa"/>
            <w:tcBorders>
              <w:top w:val="single" w:sz="4" w:space="0" w:color="auto"/>
              <w:bottom w:val="single" w:sz="4" w:space="0" w:color="auto"/>
            </w:tcBorders>
            <w:vAlign w:val="center"/>
          </w:tcPr>
          <w:p w14:paraId="1F643D43" w14:textId="77777777" w:rsidR="00D71D50" w:rsidRDefault="00D71D50" w:rsidP="00D71D50">
            <w:pPr>
              <w:rPr>
                <w:lang w:val="en-US"/>
              </w:rPr>
            </w:pPr>
            <w:r>
              <w:rPr>
                <w:lang w:val="en-US"/>
              </w:rPr>
              <w:t>TsH94A</w:t>
            </w:r>
          </w:p>
          <w:p w14:paraId="638F03BC" w14:textId="77777777" w:rsidR="00D71D50" w:rsidRDefault="00D71D50" w:rsidP="00D71D50"/>
        </w:tc>
        <w:tc>
          <w:tcPr>
            <w:tcW w:w="4961" w:type="dxa"/>
            <w:tcBorders>
              <w:top w:val="single" w:sz="4" w:space="0" w:color="auto"/>
              <w:bottom w:val="single" w:sz="4" w:space="0" w:color="auto"/>
            </w:tcBorders>
            <w:vAlign w:val="center"/>
          </w:tcPr>
          <w:p w14:paraId="008F3FAF" w14:textId="77777777" w:rsidR="00D71D50" w:rsidRDefault="00D71D50" w:rsidP="00D71D50">
            <w:pPr>
              <w:adjustRightInd w:val="0"/>
              <w:rPr>
                <w:lang w:val="en-US"/>
              </w:rPr>
            </w:pPr>
            <w:r>
              <w:t>Udarea prin ajutaj de la cisterna GAZ-53 OG a arborilor cu virsta pina la 10 ani</w:t>
            </w:r>
          </w:p>
          <w:p w14:paraId="128ABDC5" w14:textId="77777777" w:rsidR="00D71D50" w:rsidRDefault="00D71D50" w:rsidP="00D71D50"/>
        </w:tc>
        <w:tc>
          <w:tcPr>
            <w:tcW w:w="1560" w:type="dxa"/>
            <w:tcBorders>
              <w:top w:val="single" w:sz="4" w:space="0" w:color="auto"/>
              <w:bottom w:val="single" w:sz="4" w:space="0" w:color="auto"/>
            </w:tcBorders>
            <w:vAlign w:val="center"/>
          </w:tcPr>
          <w:p w14:paraId="6F9EF3F3"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40019E43" w14:textId="77777777" w:rsidR="00D71D50" w:rsidRDefault="00D71D50" w:rsidP="00D71D50">
            <w:pPr>
              <w:adjustRightInd w:val="0"/>
              <w:jc w:val="center"/>
              <w:rPr>
                <w:rFonts w:ascii="Arial CYR" w:hAnsi="Arial CYR" w:cs="Arial CYR"/>
              </w:rPr>
            </w:pPr>
            <w:r>
              <w:t>0.06</w:t>
            </w:r>
          </w:p>
          <w:p w14:paraId="19213E7E" w14:textId="77777777" w:rsidR="00D71D50" w:rsidRDefault="00D71D50" w:rsidP="00D71D50">
            <w:pPr>
              <w:jc w:val="center"/>
            </w:pPr>
          </w:p>
        </w:tc>
      </w:tr>
      <w:tr w:rsidR="00D71D50" w14:paraId="4EBA24B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253A0D" w14:textId="77777777" w:rsidR="00D71D50" w:rsidRDefault="00D71D50" w:rsidP="00D71D50">
            <w:r>
              <w:t xml:space="preserve"> 42</w:t>
            </w:r>
          </w:p>
        </w:tc>
        <w:tc>
          <w:tcPr>
            <w:tcW w:w="1701" w:type="dxa"/>
            <w:tcBorders>
              <w:top w:val="single" w:sz="4" w:space="0" w:color="auto"/>
              <w:bottom w:val="single" w:sz="4" w:space="0" w:color="auto"/>
            </w:tcBorders>
            <w:vAlign w:val="center"/>
          </w:tcPr>
          <w:p w14:paraId="1F30BEDF" w14:textId="77777777" w:rsidR="00D71D50" w:rsidRDefault="00D71D50" w:rsidP="00D71D50">
            <w:pPr>
              <w:rPr>
                <w:lang w:val="en-US"/>
              </w:rPr>
            </w:pPr>
            <w:r>
              <w:rPr>
                <w:lang w:val="en-US"/>
              </w:rPr>
              <w:t>TsH95A</w:t>
            </w:r>
          </w:p>
          <w:p w14:paraId="2C1722B1" w14:textId="77777777" w:rsidR="00D71D50" w:rsidRDefault="00D71D50" w:rsidP="00D71D50"/>
        </w:tc>
        <w:tc>
          <w:tcPr>
            <w:tcW w:w="4961" w:type="dxa"/>
            <w:tcBorders>
              <w:top w:val="single" w:sz="4" w:space="0" w:color="auto"/>
              <w:bottom w:val="single" w:sz="4" w:space="0" w:color="auto"/>
            </w:tcBorders>
            <w:vAlign w:val="center"/>
          </w:tcPr>
          <w:p w14:paraId="0E9AA430" w14:textId="77777777" w:rsidR="00D71D50" w:rsidRDefault="00D71D50" w:rsidP="00D71D50">
            <w:pPr>
              <w:adjustRightInd w:val="0"/>
              <w:rPr>
                <w:lang w:val="en-US"/>
              </w:rPr>
            </w:pPr>
            <w:r>
              <w:t>Udarea prin ajutaj de la cisterna GAZ-53 OG a arbustilor cu inaltimea pina la 1 m</w:t>
            </w:r>
          </w:p>
          <w:p w14:paraId="5D998EA4" w14:textId="77777777" w:rsidR="00D71D50" w:rsidRDefault="00D71D50" w:rsidP="00D71D50"/>
        </w:tc>
        <w:tc>
          <w:tcPr>
            <w:tcW w:w="1560" w:type="dxa"/>
            <w:tcBorders>
              <w:top w:val="single" w:sz="4" w:space="0" w:color="auto"/>
              <w:bottom w:val="single" w:sz="4" w:space="0" w:color="auto"/>
            </w:tcBorders>
            <w:vAlign w:val="center"/>
          </w:tcPr>
          <w:p w14:paraId="6702152C"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55F332E4" w14:textId="77777777" w:rsidR="00D71D50" w:rsidRDefault="00D71D50" w:rsidP="00D71D50">
            <w:pPr>
              <w:adjustRightInd w:val="0"/>
              <w:jc w:val="center"/>
              <w:rPr>
                <w:rFonts w:ascii="Arial CYR" w:hAnsi="Arial CYR" w:cs="Arial CYR"/>
              </w:rPr>
            </w:pPr>
            <w:r>
              <w:t>8.77</w:t>
            </w:r>
          </w:p>
          <w:p w14:paraId="6DF442F8" w14:textId="77777777" w:rsidR="00D71D50" w:rsidRDefault="00D71D50" w:rsidP="00D71D50">
            <w:pPr>
              <w:jc w:val="center"/>
            </w:pPr>
          </w:p>
        </w:tc>
      </w:tr>
      <w:tr w:rsidR="00D71D50" w14:paraId="4856DE6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208894" w14:textId="77777777" w:rsidR="00D71D50" w:rsidRDefault="00D71D50" w:rsidP="00D71D50">
            <w:r>
              <w:t xml:space="preserve"> 43</w:t>
            </w:r>
          </w:p>
        </w:tc>
        <w:tc>
          <w:tcPr>
            <w:tcW w:w="1701" w:type="dxa"/>
            <w:tcBorders>
              <w:top w:val="single" w:sz="4" w:space="0" w:color="auto"/>
              <w:bottom w:val="single" w:sz="4" w:space="0" w:color="auto"/>
            </w:tcBorders>
            <w:vAlign w:val="center"/>
          </w:tcPr>
          <w:p w14:paraId="392483C3" w14:textId="77777777" w:rsidR="00D71D50" w:rsidRDefault="00D71D50" w:rsidP="00D71D50">
            <w:pPr>
              <w:rPr>
                <w:lang w:val="en-US"/>
              </w:rPr>
            </w:pPr>
            <w:r>
              <w:rPr>
                <w:lang w:val="en-US"/>
              </w:rPr>
              <w:t>TsH96A</w:t>
            </w:r>
          </w:p>
          <w:p w14:paraId="48DF9C31" w14:textId="77777777" w:rsidR="00D71D50" w:rsidRDefault="00D71D50" w:rsidP="00D71D50"/>
        </w:tc>
        <w:tc>
          <w:tcPr>
            <w:tcW w:w="4961" w:type="dxa"/>
            <w:tcBorders>
              <w:top w:val="single" w:sz="4" w:space="0" w:color="auto"/>
              <w:bottom w:val="single" w:sz="4" w:space="0" w:color="auto"/>
            </w:tcBorders>
            <w:vAlign w:val="center"/>
          </w:tcPr>
          <w:p w14:paraId="4577E129" w14:textId="77777777" w:rsidR="00D71D50" w:rsidRDefault="00D71D50" w:rsidP="00D71D50">
            <w:pPr>
              <w:adjustRightInd w:val="0"/>
              <w:rPr>
                <w:lang w:val="en-US"/>
              </w:rPr>
            </w:pPr>
            <w:r>
              <w:t>Udarea gazoanelor si florilor de la cisterna GAZ-53 OG</w:t>
            </w:r>
          </w:p>
          <w:p w14:paraId="2305C82C" w14:textId="77777777" w:rsidR="00D71D50" w:rsidRDefault="00D71D50" w:rsidP="00D71D50"/>
        </w:tc>
        <w:tc>
          <w:tcPr>
            <w:tcW w:w="1560" w:type="dxa"/>
            <w:tcBorders>
              <w:top w:val="single" w:sz="4" w:space="0" w:color="auto"/>
              <w:bottom w:val="single" w:sz="4" w:space="0" w:color="auto"/>
            </w:tcBorders>
            <w:vAlign w:val="center"/>
          </w:tcPr>
          <w:p w14:paraId="2FDD1780" w14:textId="77777777" w:rsidR="00D71D50" w:rsidRDefault="00D71D50" w:rsidP="00D71D50">
            <w:pPr>
              <w:jc w:val="center"/>
            </w:pPr>
            <w:r>
              <w:t>100m2</w:t>
            </w:r>
          </w:p>
        </w:tc>
        <w:tc>
          <w:tcPr>
            <w:tcW w:w="1559" w:type="dxa"/>
            <w:tcBorders>
              <w:top w:val="single" w:sz="4" w:space="0" w:color="auto"/>
              <w:bottom w:val="single" w:sz="4" w:space="0" w:color="auto"/>
            </w:tcBorders>
            <w:vAlign w:val="center"/>
          </w:tcPr>
          <w:p w14:paraId="4FDB6955" w14:textId="77777777" w:rsidR="00D71D50" w:rsidRDefault="00D71D50" w:rsidP="00D71D50">
            <w:pPr>
              <w:adjustRightInd w:val="0"/>
              <w:jc w:val="center"/>
              <w:rPr>
                <w:rFonts w:ascii="Arial CYR" w:hAnsi="Arial CYR" w:cs="Arial CYR"/>
              </w:rPr>
            </w:pPr>
            <w:r>
              <w:t>6.08</w:t>
            </w:r>
          </w:p>
          <w:p w14:paraId="2F64C7EF" w14:textId="77777777" w:rsidR="00D71D50" w:rsidRDefault="00D71D50" w:rsidP="00D71D50">
            <w:pPr>
              <w:jc w:val="center"/>
            </w:pPr>
          </w:p>
        </w:tc>
      </w:tr>
      <w:tr w:rsidR="00D71D50" w14:paraId="5E159D4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03485" w14:textId="77777777" w:rsidR="00D71D50" w:rsidRDefault="00D71D50" w:rsidP="00D71D50">
            <w:r>
              <w:t xml:space="preserve"> 44</w:t>
            </w:r>
          </w:p>
        </w:tc>
        <w:tc>
          <w:tcPr>
            <w:tcW w:w="1701" w:type="dxa"/>
            <w:tcBorders>
              <w:top w:val="single" w:sz="4" w:space="0" w:color="auto"/>
              <w:bottom w:val="single" w:sz="4" w:space="0" w:color="auto"/>
            </w:tcBorders>
            <w:vAlign w:val="center"/>
          </w:tcPr>
          <w:p w14:paraId="680BB73E" w14:textId="77777777" w:rsidR="00D71D50" w:rsidRDefault="00D71D50" w:rsidP="00D71D50">
            <w:pPr>
              <w:rPr>
                <w:lang w:val="en-US"/>
              </w:rPr>
            </w:pPr>
            <w:r>
              <w:rPr>
                <w:lang w:val="en-US"/>
              </w:rPr>
              <w:t>TsH91A</w:t>
            </w:r>
          </w:p>
          <w:p w14:paraId="2481B911" w14:textId="77777777" w:rsidR="00D71D50" w:rsidRDefault="00D71D50" w:rsidP="00D71D50"/>
        </w:tc>
        <w:tc>
          <w:tcPr>
            <w:tcW w:w="4961" w:type="dxa"/>
            <w:tcBorders>
              <w:top w:val="single" w:sz="4" w:space="0" w:color="auto"/>
              <w:bottom w:val="single" w:sz="4" w:space="0" w:color="auto"/>
            </w:tcBorders>
            <w:vAlign w:val="center"/>
          </w:tcPr>
          <w:p w14:paraId="29FD3664" w14:textId="306E0E5C" w:rsidR="00D71D50" w:rsidRPr="00D71D50" w:rsidRDefault="00D71D50" w:rsidP="00D71D50">
            <w:pPr>
              <w:adjustRightInd w:val="0"/>
            </w:pPr>
            <w:r>
              <w:t>Instalarea banci pe 2 picioare conform proiectului tehnic (banca utilaj)</w:t>
            </w:r>
          </w:p>
        </w:tc>
        <w:tc>
          <w:tcPr>
            <w:tcW w:w="1560" w:type="dxa"/>
            <w:tcBorders>
              <w:top w:val="single" w:sz="4" w:space="0" w:color="auto"/>
              <w:bottom w:val="single" w:sz="4" w:space="0" w:color="auto"/>
            </w:tcBorders>
            <w:vAlign w:val="center"/>
          </w:tcPr>
          <w:p w14:paraId="721C75F6"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8E66430" w14:textId="77777777" w:rsidR="00D71D50" w:rsidRDefault="00D71D50" w:rsidP="00D71D50">
            <w:pPr>
              <w:adjustRightInd w:val="0"/>
              <w:jc w:val="center"/>
              <w:rPr>
                <w:rFonts w:ascii="Arial CYR" w:hAnsi="Arial CYR" w:cs="Arial CYR"/>
              </w:rPr>
            </w:pPr>
            <w:r>
              <w:t>22.00</w:t>
            </w:r>
          </w:p>
          <w:p w14:paraId="499E6F03" w14:textId="77777777" w:rsidR="00D71D50" w:rsidRDefault="00D71D50" w:rsidP="00D71D50">
            <w:pPr>
              <w:jc w:val="center"/>
            </w:pPr>
          </w:p>
        </w:tc>
      </w:tr>
      <w:tr w:rsidR="00D71D50" w14:paraId="5FEFF1D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0A3A8" w14:textId="77777777" w:rsidR="00D71D50" w:rsidRDefault="00D71D50" w:rsidP="00D71D50">
            <w:r>
              <w:t xml:space="preserve"> 45</w:t>
            </w:r>
          </w:p>
        </w:tc>
        <w:tc>
          <w:tcPr>
            <w:tcW w:w="1701" w:type="dxa"/>
            <w:tcBorders>
              <w:top w:val="single" w:sz="4" w:space="0" w:color="auto"/>
              <w:bottom w:val="single" w:sz="4" w:space="0" w:color="auto"/>
            </w:tcBorders>
            <w:vAlign w:val="center"/>
          </w:tcPr>
          <w:p w14:paraId="10D35A92" w14:textId="77777777" w:rsidR="00D71D50" w:rsidRDefault="00D71D50" w:rsidP="00D71D50">
            <w:pPr>
              <w:rPr>
                <w:lang w:val="en-US"/>
              </w:rPr>
            </w:pPr>
            <w:r>
              <w:rPr>
                <w:lang w:val="en-US"/>
              </w:rPr>
              <w:t>TsH91B</w:t>
            </w:r>
          </w:p>
          <w:p w14:paraId="17465428" w14:textId="77777777" w:rsidR="00D71D50" w:rsidRDefault="00D71D50" w:rsidP="00D71D50"/>
        </w:tc>
        <w:tc>
          <w:tcPr>
            <w:tcW w:w="4961" w:type="dxa"/>
            <w:tcBorders>
              <w:top w:val="single" w:sz="4" w:space="0" w:color="auto"/>
              <w:bottom w:val="single" w:sz="4" w:space="0" w:color="auto"/>
            </w:tcBorders>
            <w:vAlign w:val="center"/>
          </w:tcPr>
          <w:p w14:paraId="149CA69E" w14:textId="145F8B42" w:rsidR="00D71D50" w:rsidRPr="00D71D50" w:rsidRDefault="00D71D50" w:rsidP="00D71D50">
            <w:pPr>
              <w:adjustRightInd w:val="0"/>
              <w:rPr>
                <w:lang w:val="en-US"/>
              </w:rPr>
            </w:pPr>
            <w:r>
              <w:t>Instalarea urnei conform proiectului tehnic (cos de gunoi utilaj)</w:t>
            </w:r>
          </w:p>
        </w:tc>
        <w:tc>
          <w:tcPr>
            <w:tcW w:w="1560" w:type="dxa"/>
            <w:tcBorders>
              <w:top w:val="single" w:sz="4" w:space="0" w:color="auto"/>
              <w:bottom w:val="single" w:sz="4" w:space="0" w:color="auto"/>
            </w:tcBorders>
            <w:vAlign w:val="center"/>
          </w:tcPr>
          <w:p w14:paraId="58B0C11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FEC2748" w14:textId="77777777" w:rsidR="00D71D50" w:rsidRDefault="00D71D50" w:rsidP="00D71D50">
            <w:pPr>
              <w:adjustRightInd w:val="0"/>
              <w:jc w:val="center"/>
              <w:rPr>
                <w:rFonts w:ascii="Arial CYR" w:hAnsi="Arial CYR" w:cs="Arial CYR"/>
              </w:rPr>
            </w:pPr>
            <w:r>
              <w:t>16.00</w:t>
            </w:r>
          </w:p>
          <w:p w14:paraId="71AB9E97" w14:textId="77777777" w:rsidR="00D71D50" w:rsidRDefault="00D71D50" w:rsidP="00D71D50">
            <w:pPr>
              <w:jc w:val="center"/>
            </w:pPr>
          </w:p>
        </w:tc>
      </w:tr>
      <w:tr w:rsidR="00D71D50" w14:paraId="566CA47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E20B9" w14:textId="77777777" w:rsidR="00D71D50" w:rsidRDefault="00D71D50" w:rsidP="00D71D50">
            <w:r>
              <w:t xml:space="preserve"> 46</w:t>
            </w:r>
          </w:p>
        </w:tc>
        <w:tc>
          <w:tcPr>
            <w:tcW w:w="1701" w:type="dxa"/>
            <w:tcBorders>
              <w:top w:val="single" w:sz="4" w:space="0" w:color="auto"/>
              <w:bottom w:val="single" w:sz="4" w:space="0" w:color="auto"/>
            </w:tcBorders>
            <w:vAlign w:val="center"/>
          </w:tcPr>
          <w:p w14:paraId="05DA1B99" w14:textId="77777777" w:rsidR="00D71D50" w:rsidRDefault="00D71D50" w:rsidP="00D71D50">
            <w:pPr>
              <w:rPr>
                <w:lang w:val="en-US"/>
              </w:rPr>
            </w:pPr>
            <w:r>
              <w:rPr>
                <w:lang w:val="en-US"/>
              </w:rPr>
              <w:t>TsH91A</w:t>
            </w:r>
          </w:p>
          <w:p w14:paraId="1B616D83" w14:textId="77777777" w:rsidR="00D71D50" w:rsidRDefault="00D71D50" w:rsidP="00D71D50"/>
        </w:tc>
        <w:tc>
          <w:tcPr>
            <w:tcW w:w="4961" w:type="dxa"/>
            <w:tcBorders>
              <w:top w:val="single" w:sz="4" w:space="0" w:color="auto"/>
              <w:bottom w:val="single" w:sz="4" w:space="0" w:color="auto"/>
            </w:tcBorders>
            <w:vAlign w:val="center"/>
          </w:tcPr>
          <w:p w14:paraId="05E78B5F" w14:textId="6EA03D60" w:rsidR="00D71D50" w:rsidRPr="00D71D50" w:rsidRDefault="00D71D50" w:rsidP="00D71D50">
            <w:pPr>
              <w:adjustRightInd w:val="0"/>
              <w:rPr>
                <w:lang w:val="en-US"/>
              </w:rPr>
            </w:pPr>
            <w:r>
              <w:t>Instalarea suport pentru parcare biciclete (suport utilaj)</w:t>
            </w:r>
          </w:p>
        </w:tc>
        <w:tc>
          <w:tcPr>
            <w:tcW w:w="1560" w:type="dxa"/>
            <w:tcBorders>
              <w:top w:val="single" w:sz="4" w:space="0" w:color="auto"/>
              <w:bottom w:val="single" w:sz="4" w:space="0" w:color="auto"/>
            </w:tcBorders>
            <w:vAlign w:val="center"/>
          </w:tcPr>
          <w:p w14:paraId="1EDA7D0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EFA3966" w14:textId="77777777" w:rsidR="00D71D50" w:rsidRDefault="00D71D50" w:rsidP="00D71D50">
            <w:pPr>
              <w:adjustRightInd w:val="0"/>
              <w:jc w:val="center"/>
              <w:rPr>
                <w:rFonts w:ascii="Arial CYR" w:hAnsi="Arial CYR" w:cs="Arial CYR"/>
              </w:rPr>
            </w:pPr>
            <w:r>
              <w:t>3.00</w:t>
            </w:r>
          </w:p>
          <w:p w14:paraId="2078D413" w14:textId="77777777" w:rsidR="00D71D50" w:rsidRDefault="00D71D50" w:rsidP="00D71D50">
            <w:pPr>
              <w:jc w:val="center"/>
            </w:pPr>
          </w:p>
        </w:tc>
      </w:tr>
      <w:tr w:rsidR="00D71D50" w14:paraId="3F4EFBC1" w14:textId="77777777" w:rsidTr="00D71D50">
        <w:tc>
          <w:tcPr>
            <w:tcW w:w="709" w:type="dxa"/>
            <w:tcBorders>
              <w:top w:val="nil"/>
              <w:left w:val="single" w:sz="6" w:space="0" w:color="auto"/>
              <w:bottom w:val="nil"/>
              <w:right w:val="nil"/>
            </w:tcBorders>
          </w:tcPr>
          <w:p w14:paraId="20EE0841"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66BF60BB" w14:textId="77777777" w:rsidR="00D71D50" w:rsidRDefault="00D71D50" w:rsidP="00D71D50"/>
        </w:tc>
        <w:tc>
          <w:tcPr>
            <w:tcW w:w="4961" w:type="dxa"/>
            <w:tcBorders>
              <w:top w:val="nil"/>
              <w:left w:val="single" w:sz="6" w:space="0" w:color="auto"/>
              <w:bottom w:val="nil"/>
              <w:right w:val="nil"/>
            </w:tcBorders>
          </w:tcPr>
          <w:p w14:paraId="56EECBD6"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 Costul utilajului</w:t>
            </w:r>
          </w:p>
          <w:p w14:paraId="220EABC8"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27E0E5BC" w14:textId="77777777" w:rsidR="00D71D50" w:rsidRDefault="00D71D50" w:rsidP="00D71D50"/>
        </w:tc>
        <w:tc>
          <w:tcPr>
            <w:tcW w:w="1559" w:type="dxa"/>
            <w:tcBorders>
              <w:top w:val="nil"/>
              <w:left w:val="single" w:sz="6" w:space="0" w:color="auto"/>
              <w:bottom w:val="nil"/>
              <w:right w:val="single" w:sz="4" w:space="0" w:color="auto"/>
            </w:tcBorders>
          </w:tcPr>
          <w:p w14:paraId="79DA1B1C" w14:textId="77777777" w:rsidR="00D71D50" w:rsidRDefault="00D71D50" w:rsidP="00D71D50"/>
        </w:tc>
      </w:tr>
      <w:tr w:rsidR="00D71D50" w14:paraId="4545332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CFB3F" w14:textId="77777777" w:rsidR="00D71D50" w:rsidRDefault="00D71D50" w:rsidP="00D71D50">
            <w:r>
              <w:t>47</w:t>
            </w:r>
          </w:p>
        </w:tc>
        <w:tc>
          <w:tcPr>
            <w:tcW w:w="1701" w:type="dxa"/>
            <w:tcBorders>
              <w:top w:val="single" w:sz="4" w:space="0" w:color="auto"/>
              <w:bottom w:val="single" w:sz="4" w:space="0" w:color="auto"/>
            </w:tcBorders>
            <w:vAlign w:val="center"/>
          </w:tcPr>
          <w:p w14:paraId="76DF7B72" w14:textId="77777777" w:rsidR="00D71D50" w:rsidRDefault="00D71D50" w:rsidP="00D71D50">
            <w:pPr>
              <w:rPr>
                <w:lang w:val="en-US"/>
              </w:rPr>
            </w:pPr>
            <w:r>
              <w:rPr>
                <w:lang w:val="en-US"/>
              </w:rPr>
              <w:t>pret de piata</w:t>
            </w:r>
          </w:p>
          <w:p w14:paraId="768FC344" w14:textId="77777777" w:rsidR="00D71D50" w:rsidRDefault="00D71D50" w:rsidP="00D71D50"/>
        </w:tc>
        <w:tc>
          <w:tcPr>
            <w:tcW w:w="4961" w:type="dxa"/>
            <w:tcBorders>
              <w:top w:val="single" w:sz="4" w:space="0" w:color="auto"/>
              <w:bottom w:val="single" w:sz="4" w:space="0" w:color="auto"/>
            </w:tcBorders>
            <w:vAlign w:val="center"/>
          </w:tcPr>
          <w:p w14:paraId="0442F57A" w14:textId="77777777" w:rsidR="00D71D50" w:rsidRDefault="00D71D50" w:rsidP="00D71D50">
            <w:pPr>
              <w:adjustRightInd w:val="0"/>
              <w:rPr>
                <w:lang w:val="en-US"/>
              </w:rPr>
            </w:pPr>
            <w:r>
              <w:t>Banca stradala cu cadru din otel galvanizat, sezut si spatar din rigle din lemn de molid tratate cu lac UV pe baza de apa, cu dimensiunile de 1910 x 560 x 820 mm</w:t>
            </w:r>
          </w:p>
          <w:p w14:paraId="17D000D8" w14:textId="77777777" w:rsidR="00D71D50" w:rsidRDefault="00D71D50" w:rsidP="00D71D50"/>
        </w:tc>
        <w:tc>
          <w:tcPr>
            <w:tcW w:w="1560" w:type="dxa"/>
            <w:tcBorders>
              <w:top w:val="single" w:sz="4" w:space="0" w:color="auto"/>
              <w:bottom w:val="single" w:sz="4" w:space="0" w:color="auto"/>
            </w:tcBorders>
            <w:vAlign w:val="center"/>
          </w:tcPr>
          <w:p w14:paraId="21BD28C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0D2FB24" w14:textId="77777777" w:rsidR="00D71D50" w:rsidRDefault="00D71D50" w:rsidP="00D71D50">
            <w:pPr>
              <w:adjustRightInd w:val="0"/>
              <w:jc w:val="center"/>
              <w:rPr>
                <w:rFonts w:ascii="Arial CYR" w:hAnsi="Arial CYR" w:cs="Arial CYR"/>
              </w:rPr>
            </w:pPr>
            <w:r>
              <w:t>22.00</w:t>
            </w:r>
          </w:p>
          <w:p w14:paraId="68F97688" w14:textId="77777777" w:rsidR="00D71D50" w:rsidRDefault="00D71D50" w:rsidP="00D71D50">
            <w:pPr>
              <w:jc w:val="center"/>
            </w:pPr>
          </w:p>
        </w:tc>
      </w:tr>
      <w:tr w:rsidR="00D71D50" w14:paraId="0AE06CE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C8EAD1" w14:textId="77777777" w:rsidR="00D71D50" w:rsidRDefault="00D71D50" w:rsidP="00D71D50">
            <w:r>
              <w:t xml:space="preserve"> 48</w:t>
            </w:r>
          </w:p>
        </w:tc>
        <w:tc>
          <w:tcPr>
            <w:tcW w:w="1701" w:type="dxa"/>
            <w:tcBorders>
              <w:top w:val="single" w:sz="4" w:space="0" w:color="auto"/>
              <w:bottom w:val="single" w:sz="4" w:space="0" w:color="auto"/>
            </w:tcBorders>
            <w:vAlign w:val="center"/>
          </w:tcPr>
          <w:p w14:paraId="58E50082" w14:textId="77777777" w:rsidR="00D71D50" w:rsidRDefault="00D71D50" w:rsidP="00D71D50">
            <w:pPr>
              <w:rPr>
                <w:lang w:val="en-US"/>
              </w:rPr>
            </w:pPr>
            <w:r>
              <w:rPr>
                <w:lang w:val="en-US"/>
              </w:rPr>
              <w:t>pret de piata</w:t>
            </w:r>
          </w:p>
          <w:p w14:paraId="645157FC" w14:textId="77777777" w:rsidR="00D71D50" w:rsidRDefault="00D71D50" w:rsidP="00D71D50"/>
        </w:tc>
        <w:tc>
          <w:tcPr>
            <w:tcW w:w="4961" w:type="dxa"/>
            <w:tcBorders>
              <w:top w:val="single" w:sz="4" w:space="0" w:color="auto"/>
              <w:bottom w:val="single" w:sz="4" w:space="0" w:color="auto"/>
            </w:tcBorders>
            <w:vAlign w:val="center"/>
          </w:tcPr>
          <w:p w14:paraId="1FA959CE" w14:textId="77777777" w:rsidR="00D71D50" w:rsidRDefault="00D71D50" w:rsidP="00D71D50">
            <w:pPr>
              <w:adjustRightInd w:val="0"/>
              <w:rPr>
                <w:lang w:val="en-US"/>
              </w:rPr>
            </w:pPr>
            <w:r>
              <w:t>Stilp delimitator din beton h=0.9m</w:t>
            </w:r>
          </w:p>
          <w:p w14:paraId="3EE705F5" w14:textId="77777777" w:rsidR="00D71D50" w:rsidRDefault="00D71D50" w:rsidP="00D71D50"/>
        </w:tc>
        <w:tc>
          <w:tcPr>
            <w:tcW w:w="1560" w:type="dxa"/>
            <w:tcBorders>
              <w:top w:val="single" w:sz="4" w:space="0" w:color="auto"/>
              <w:bottom w:val="single" w:sz="4" w:space="0" w:color="auto"/>
            </w:tcBorders>
            <w:vAlign w:val="center"/>
          </w:tcPr>
          <w:p w14:paraId="3FDC64D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51567F9" w14:textId="77777777" w:rsidR="00D71D50" w:rsidRDefault="00D71D50" w:rsidP="00D71D50">
            <w:pPr>
              <w:adjustRightInd w:val="0"/>
              <w:jc w:val="center"/>
              <w:rPr>
                <w:rFonts w:ascii="Arial CYR" w:hAnsi="Arial CYR" w:cs="Arial CYR"/>
              </w:rPr>
            </w:pPr>
            <w:r>
              <w:t>4.00</w:t>
            </w:r>
          </w:p>
          <w:p w14:paraId="21426319" w14:textId="77777777" w:rsidR="00D71D50" w:rsidRDefault="00D71D50" w:rsidP="00D71D50">
            <w:pPr>
              <w:jc w:val="center"/>
            </w:pPr>
          </w:p>
        </w:tc>
      </w:tr>
      <w:tr w:rsidR="00D71D50" w14:paraId="5DCCFBC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FBECD" w14:textId="77777777" w:rsidR="00D71D50" w:rsidRDefault="00D71D50" w:rsidP="00D71D50">
            <w:r>
              <w:t xml:space="preserve"> 49</w:t>
            </w:r>
          </w:p>
        </w:tc>
        <w:tc>
          <w:tcPr>
            <w:tcW w:w="1701" w:type="dxa"/>
            <w:tcBorders>
              <w:top w:val="single" w:sz="4" w:space="0" w:color="auto"/>
              <w:bottom w:val="single" w:sz="4" w:space="0" w:color="auto"/>
            </w:tcBorders>
            <w:vAlign w:val="center"/>
          </w:tcPr>
          <w:p w14:paraId="7D079E3A" w14:textId="77777777" w:rsidR="00D71D50" w:rsidRDefault="00D71D50" w:rsidP="00D71D50">
            <w:pPr>
              <w:rPr>
                <w:lang w:val="en-US"/>
              </w:rPr>
            </w:pPr>
            <w:r>
              <w:rPr>
                <w:lang w:val="en-US"/>
              </w:rPr>
              <w:t>pret de piata</w:t>
            </w:r>
          </w:p>
          <w:p w14:paraId="284E1C85" w14:textId="77777777" w:rsidR="00D71D50" w:rsidRDefault="00D71D50" w:rsidP="00D71D50"/>
        </w:tc>
        <w:tc>
          <w:tcPr>
            <w:tcW w:w="4961" w:type="dxa"/>
            <w:tcBorders>
              <w:top w:val="single" w:sz="4" w:space="0" w:color="auto"/>
              <w:bottom w:val="single" w:sz="4" w:space="0" w:color="auto"/>
            </w:tcBorders>
            <w:vAlign w:val="center"/>
          </w:tcPr>
          <w:p w14:paraId="57A8E11F" w14:textId="77777777" w:rsidR="00D71D50" w:rsidRDefault="00D71D50" w:rsidP="00D71D50">
            <w:pPr>
              <w:adjustRightInd w:val="0"/>
              <w:rPr>
                <w:lang w:val="en-US"/>
              </w:rPr>
            </w:pPr>
            <w:r>
              <w:t>Cos stradal din otel cu capacitatea de 36 litri, cu dimensiunile 350 x 370 x 700 mm</w:t>
            </w:r>
          </w:p>
          <w:p w14:paraId="04D1550E" w14:textId="77777777" w:rsidR="00D71D50" w:rsidRDefault="00D71D50" w:rsidP="00D71D50"/>
        </w:tc>
        <w:tc>
          <w:tcPr>
            <w:tcW w:w="1560" w:type="dxa"/>
            <w:tcBorders>
              <w:top w:val="single" w:sz="4" w:space="0" w:color="auto"/>
              <w:bottom w:val="single" w:sz="4" w:space="0" w:color="auto"/>
            </w:tcBorders>
            <w:vAlign w:val="center"/>
          </w:tcPr>
          <w:p w14:paraId="6DB8B80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279ACE0" w14:textId="77777777" w:rsidR="00D71D50" w:rsidRDefault="00D71D50" w:rsidP="00D71D50">
            <w:pPr>
              <w:adjustRightInd w:val="0"/>
              <w:jc w:val="center"/>
              <w:rPr>
                <w:rFonts w:ascii="Arial CYR" w:hAnsi="Arial CYR" w:cs="Arial CYR"/>
              </w:rPr>
            </w:pPr>
            <w:r>
              <w:t>16.00</w:t>
            </w:r>
          </w:p>
          <w:p w14:paraId="70EA0BA0" w14:textId="77777777" w:rsidR="00D71D50" w:rsidRDefault="00D71D50" w:rsidP="00D71D50">
            <w:pPr>
              <w:jc w:val="center"/>
            </w:pPr>
          </w:p>
        </w:tc>
      </w:tr>
      <w:tr w:rsidR="00D71D50" w14:paraId="382F4E6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E4B8EC" w14:textId="77777777" w:rsidR="00D71D50" w:rsidRDefault="00D71D50" w:rsidP="00D71D50">
            <w:r>
              <w:t xml:space="preserve"> 50</w:t>
            </w:r>
          </w:p>
        </w:tc>
        <w:tc>
          <w:tcPr>
            <w:tcW w:w="1701" w:type="dxa"/>
            <w:tcBorders>
              <w:top w:val="single" w:sz="4" w:space="0" w:color="auto"/>
              <w:bottom w:val="single" w:sz="4" w:space="0" w:color="auto"/>
            </w:tcBorders>
            <w:vAlign w:val="center"/>
          </w:tcPr>
          <w:p w14:paraId="3096FA38" w14:textId="77777777" w:rsidR="00D71D50" w:rsidRDefault="00D71D50" w:rsidP="00D71D50">
            <w:pPr>
              <w:rPr>
                <w:lang w:val="en-US"/>
              </w:rPr>
            </w:pPr>
            <w:r>
              <w:rPr>
                <w:lang w:val="en-US"/>
              </w:rPr>
              <w:t>pret de piata</w:t>
            </w:r>
          </w:p>
          <w:p w14:paraId="2B0A10EF" w14:textId="77777777" w:rsidR="00D71D50" w:rsidRDefault="00D71D50" w:rsidP="00D71D50"/>
        </w:tc>
        <w:tc>
          <w:tcPr>
            <w:tcW w:w="4961" w:type="dxa"/>
            <w:tcBorders>
              <w:top w:val="single" w:sz="4" w:space="0" w:color="auto"/>
              <w:bottom w:val="single" w:sz="4" w:space="0" w:color="auto"/>
            </w:tcBorders>
            <w:vAlign w:val="center"/>
          </w:tcPr>
          <w:p w14:paraId="3C386B74" w14:textId="77777777" w:rsidR="00D71D50" w:rsidRDefault="00D71D50" w:rsidP="00D71D50">
            <w:pPr>
              <w:adjustRightInd w:val="0"/>
              <w:rPr>
                <w:lang w:val="en-US"/>
              </w:rPr>
            </w:pPr>
            <w:r>
              <w:t>Stilpi pentru drapel h=5 m inclusiv scripetii de ridicare si drapel</w:t>
            </w:r>
          </w:p>
          <w:p w14:paraId="5B7F17AE" w14:textId="77777777" w:rsidR="00D71D50" w:rsidRDefault="00D71D50" w:rsidP="00D71D50"/>
        </w:tc>
        <w:tc>
          <w:tcPr>
            <w:tcW w:w="1560" w:type="dxa"/>
            <w:tcBorders>
              <w:top w:val="single" w:sz="4" w:space="0" w:color="auto"/>
              <w:bottom w:val="single" w:sz="4" w:space="0" w:color="auto"/>
            </w:tcBorders>
            <w:vAlign w:val="center"/>
          </w:tcPr>
          <w:p w14:paraId="35BC668C"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7B6D7C3" w14:textId="77777777" w:rsidR="00D71D50" w:rsidRDefault="00D71D50" w:rsidP="00D71D50">
            <w:pPr>
              <w:adjustRightInd w:val="0"/>
              <w:jc w:val="center"/>
              <w:rPr>
                <w:rFonts w:ascii="Arial CYR" w:hAnsi="Arial CYR" w:cs="Arial CYR"/>
              </w:rPr>
            </w:pPr>
            <w:r>
              <w:t>6.00</w:t>
            </w:r>
          </w:p>
          <w:p w14:paraId="5C801194" w14:textId="77777777" w:rsidR="00D71D50" w:rsidRDefault="00D71D50" w:rsidP="00D71D50">
            <w:pPr>
              <w:jc w:val="center"/>
            </w:pPr>
          </w:p>
        </w:tc>
      </w:tr>
      <w:tr w:rsidR="00D71D50" w14:paraId="7BF139C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DEC37F" w14:textId="77777777" w:rsidR="00D71D50" w:rsidRDefault="00D71D50" w:rsidP="00D71D50">
            <w:r>
              <w:t xml:space="preserve"> 51</w:t>
            </w:r>
          </w:p>
        </w:tc>
        <w:tc>
          <w:tcPr>
            <w:tcW w:w="1701" w:type="dxa"/>
            <w:tcBorders>
              <w:top w:val="single" w:sz="4" w:space="0" w:color="auto"/>
              <w:bottom w:val="single" w:sz="4" w:space="0" w:color="auto"/>
            </w:tcBorders>
            <w:vAlign w:val="center"/>
          </w:tcPr>
          <w:p w14:paraId="41FE93F6" w14:textId="77777777" w:rsidR="00D71D50" w:rsidRDefault="00D71D50" w:rsidP="00D71D50">
            <w:pPr>
              <w:rPr>
                <w:lang w:val="en-US"/>
              </w:rPr>
            </w:pPr>
            <w:r>
              <w:rPr>
                <w:lang w:val="en-US"/>
              </w:rPr>
              <w:t>pret de piata</w:t>
            </w:r>
          </w:p>
          <w:p w14:paraId="5E7F2061" w14:textId="77777777" w:rsidR="00D71D50" w:rsidRDefault="00D71D50" w:rsidP="00D71D50"/>
        </w:tc>
        <w:tc>
          <w:tcPr>
            <w:tcW w:w="4961" w:type="dxa"/>
            <w:tcBorders>
              <w:top w:val="single" w:sz="4" w:space="0" w:color="auto"/>
              <w:bottom w:val="single" w:sz="4" w:space="0" w:color="auto"/>
            </w:tcBorders>
            <w:vAlign w:val="center"/>
          </w:tcPr>
          <w:p w14:paraId="4E0A052D" w14:textId="77777777" w:rsidR="00D71D50" w:rsidRDefault="00D71D50" w:rsidP="00D71D50">
            <w:pPr>
              <w:adjustRightInd w:val="0"/>
              <w:rPr>
                <w:lang w:val="en-US"/>
              </w:rPr>
            </w:pPr>
            <w:r>
              <w:t>Suport pentru biciclete executat din cadru metalic</w:t>
            </w:r>
          </w:p>
          <w:p w14:paraId="71756450" w14:textId="77777777" w:rsidR="00D71D50" w:rsidRDefault="00D71D50" w:rsidP="00D71D50"/>
        </w:tc>
        <w:tc>
          <w:tcPr>
            <w:tcW w:w="1560" w:type="dxa"/>
            <w:tcBorders>
              <w:top w:val="single" w:sz="4" w:space="0" w:color="auto"/>
              <w:bottom w:val="single" w:sz="4" w:space="0" w:color="auto"/>
            </w:tcBorders>
            <w:vAlign w:val="center"/>
          </w:tcPr>
          <w:p w14:paraId="3F96508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49BB0BF" w14:textId="77777777" w:rsidR="00D71D50" w:rsidRDefault="00D71D50" w:rsidP="00D71D50">
            <w:pPr>
              <w:adjustRightInd w:val="0"/>
              <w:jc w:val="center"/>
              <w:rPr>
                <w:rFonts w:ascii="Arial CYR" w:hAnsi="Arial CYR" w:cs="Arial CYR"/>
              </w:rPr>
            </w:pPr>
            <w:r>
              <w:t>3.00</w:t>
            </w:r>
          </w:p>
          <w:p w14:paraId="63D84C3A" w14:textId="77777777" w:rsidR="00D71D50" w:rsidRDefault="00D71D50" w:rsidP="00D71D50">
            <w:pPr>
              <w:jc w:val="center"/>
            </w:pPr>
          </w:p>
        </w:tc>
      </w:tr>
      <w:tr w:rsidR="00D71D50" w14:paraId="68A02CB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42E9B9" w14:textId="77777777" w:rsidR="00D71D50" w:rsidRDefault="00D71D50" w:rsidP="00D71D50">
            <w:r>
              <w:t xml:space="preserve"> 52</w:t>
            </w:r>
          </w:p>
        </w:tc>
        <w:tc>
          <w:tcPr>
            <w:tcW w:w="1701" w:type="dxa"/>
            <w:tcBorders>
              <w:top w:val="single" w:sz="4" w:space="0" w:color="auto"/>
              <w:bottom w:val="single" w:sz="4" w:space="0" w:color="auto"/>
            </w:tcBorders>
            <w:vAlign w:val="center"/>
          </w:tcPr>
          <w:p w14:paraId="520D5B43" w14:textId="77777777" w:rsidR="00D71D50" w:rsidRDefault="00D71D50" w:rsidP="00D71D50">
            <w:pPr>
              <w:rPr>
                <w:lang w:val="en-US"/>
              </w:rPr>
            </w:pPr>
            <w:r>
              <w:rPr>
                <w:lang w:val="en-US"/>
              </w:rPr>
              <w:t>pret de piata</w:t>
            </w:r>
          </w:p>
          <w:p w14:paraId="6572F952" w14:textId="77777777" w:rsidR="00D71D50" w:rsidRDefault="00D71D50" w:rsidP="00D71D50"/>
        </w:tc>
        <w:tc>
          <w:tcPr>
            <w:tcW w:w="4961" w:type="dxa"/>
            <w:tcBorders>
              <w:top w:val="single" w:sz="4" w:space="0" w:color="auto"/>
              <w:bottom w:val="single" w:sz="4" w:space="0" w:color="auto"/>
            </w:tcBorders>
            <w:vAlign w:val="center"/>
          </w:tcPr>
          <w:p w14:paraId="027E5D08" w14:textId="0929BFC9" w:rsidR="00D71D50" w:rsidRPr="00D71D50" w:rsidRDefault="00D71D50" w:rsidP="00D71D50">
            <w:pPr>
              <w:adjustRightInd w:val="0"/>
              <w:rPr>
                <w:lang w:val="en-US"/>
              </w:rPr>
            </w:pPr>
            <w:r>
              <w:t>Gratare de protectie pentru copaci din fonta cu dimensiunile 1000x1000x25</w:t>
            </w:r>
          </w:p>
        </w:tc>
        <w:tc>
          <w:tcPr>
            <w:tcW w:w="1560" w:type="dxa"/>
            <w:tcBorders>
              <w:top w:val="single" w:sz="4" w:space="0" w:color="auto"/>
              <w:bottom w:val="single" w:sz="4" w:space="0" w:color="auto"/>
            </w:tcBorders>
            <w:vAlign w:val="center"/>
          </w:tcPr>
          <w:p w14:paraId="44C39C2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F495584" w14:textId="77777777" w:rsidR="00D71D50" w:rsidRDefault="00D71D50" w:rsidP="00D71D50">
            <w:pPr>
              <w:adjustRightInd w:val="0"/>
              <w:jc w:val="center"/>
              <w:rPr>
                <w:rFonts w:ascii="Arial CYR" w:hAnsi="Arial CYR" w:cs="Arial CYR"/>
              </w:rPr>
            </w:pPr>
            <w:r>
              <w:t>10.00</w:t>
            </w:r>
          </w:p>
          <w:p w14:paraId="5B6263EC" w14:textId="77777777" w:rsidR="00D71D50" w:rsidRDefault="00D71D50" w:rsidP="00D71D50">
            <w:pPr>
              <w:jc w:val="center"/>
            </w:pPr>
          </w:p>
        </w:tc>
      </w:tr>
      <w:tr w:rsidR="00D71D50" w14:paraId="0916629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DFB24E" w14:textId="77777777" w:rsidR="00D71D50" w:rsidRDefault="00D71D50" w:rsidP="00D71D50">
            <w:r>
              <w:t xml:space="preserve"> 53</w:t>
            </w:r>
          </w:p>
        </w:tc>
        <w:tc>
          <w:tcPr>
            <w:tcW w:w="1701" w:type="dxa"/>
            <w:tcBorders>
              <w:top w:val="single" w:sz="4" w:space="0" w:color="auto"/>
              <w:bottom w:val="single" w:sz="4" w:space="0" w:color="auto"/>
            </w:tcBorders>
            <w:vAlign w:val="center"/>
          </w:tcPr>
          <w:p w14:paraId="17C84E07" w14:textId="77777777" w:rsidR="00D71D50" w:rsidRDefault="00D71D50" w:rsidP="00D71D50">
            <w:pPr>
              <w:rPr>
                <w:lang w:val="en-US"/>
              </w:rPr>
            </w:pPr>
            <w:r>
              <w:rPr>
                <w:lang w:val="en-US"/>
              </w:rPr>
              <w:t>pret de piata</w:t>
            </w:r>
          </w:p>
          <w:p w14:paraId="7A662766" w14:textId="77777777" w:rsidR="00D71D50" w:rsidRDefault="00D71D50" w:rsidP="00D71D50"/>
        </w:tc>
        <w:tc>
          <w:tcPr>
            <w:tcW w:w="4961" w:type="dxa"/>
            <w:tcBorders>
              <w:top w:val="single" w:sz="4" w:space="0" w:color="auto"/>
              <w:bottom w:val="single" w:sz="4" w:space="0" w:color="auto"/>
            </w:tcBorders>
            <w:vAlign w:val="center"/>
          </w:tcPr>
          <w:p w14:paraId="44C87E6F" w14:textId="21AF25C3" w:rsidR="00D71D50" w:rsidRPr="00D71D50" w:rsidRDefault="00D71D50" w:rsidP="00D71D50">
            <w:pPr>
              <w:adjustRightInd w:val="0"/>
              <w:rPr>
                <w:lang w:val="en-US"/>
              </w:rPr>
            </w:pPr>
            <w:r>
              <w:t>Set de automatizari pentru actionare electrica la portilor batante, cu 2 brate la fiecare poarta inclusiv accesoriile</w:t>
            </w:r>
          </w:p>
        </w:tc>
        <w:tc>
          <w:tcPr>
            <w:tcW w:w="1560" w:type="dxa"/>
            <w:tcBorders>
              <w:top w:val="single" w:sz="4" w:space="0" w:color="auto"/>
              <w:bottom w:val="single" w:sz="4" w:space="0" w:color="auto"/>
            </w:tcBorders>
            <w:vAlign w:val="center"/>
          </w:tcPr>
          <w:p w14:paraId="5AA740B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D6B7963" w14:textId="77777777" w:rsidR="00D71D50" w:rsidRDefault="00D71D50" w:rsidP="00D71D50">
            <w:pPr>
              <w:adjustRightInd w:val="0"/>
              <w:jc w:val="center"/>
              <w:rPr>
                <w:rFonts w:ascii="Arial CYR" w:hAnsi="Arial CYR" w:cs="Arial CYR"/>
              </w:rPr>
            </w:pPr>
            <w:r>
              <w:t>5.00</w:t>
            </w:r>
          </w:p>
          <w:p w14:paraId="7F1CA5ED" w14:textId="77777777" w:rsidR="00D71D50" w:rsidRDefault="00D71D50" w:rsidP="00D71D50">
            <w:pPr>
              <w:jc w:val="center"/>
            </w:pPr>
          </w:p>
        </w:tc>
      </w:tr>
    </w:tbl>
    <w:p w14:paraId="5505A6D2" w14:textId="77777777" w:rsidR="00D71D50" w:rsidRDefault="00D71D50" w:rsidP="00D71D50">
      <w:pPr>
        <w:tabs>
          <w:tab w:val="left" w:pos="5103"/>
          <w:tab w:val="left" w:pos="10348"/>
        </w:tabs>
        <w:rPr>
          <w:b/>
          <w:noProof w:val="0"/>
          <w:sz w:val="28"/>
          <w:szCs w:val="28"/>
          <w:lang w:eastAsia="ru-RU"/>
        </w:rPr>
      </w:pPr>
    </w:p>
    <w:p w14:paraId="10A6AC05" w14:textId="77777777" w:rsidR="00D71D50" w:rsidRDefault="00D71D50" w:rsidP="00D71D50">
      <w:pPr>
        <w:tabs>
          <w:tab w:val="left" w:pos="5103"/>
          <w:tab w:val="left" w:pos="10348"/>
        </w:tabs>
        <w:rPr>
          <w:b/>
          <w:noProof w:val="0"/>
          <w:sz w:val="28"/>
          <w:szCs w:val="28"/>
          <w:lang w:eastAsia="ru-RU"/>
        </w:rPr>
      </w:pPr>
    </w:p>
    <w:p w14:paraId="6521FF1A" w14:textId="77777777" w:rsidR="00D71D50" w:rsidRDefault="00D71D50" w:rsidP="00D71D50">
      <w:pPr>
        <w:tabs>
          <w:tab w:val="left" w:pos="5103"/>
          <w:tab w:val="left" w:pos="10348"/>
        </w:tabs>
        <w:rPr>
          <w:b/>
          <w:noProof w:val="0"/>
          <w:sz w:val="28"/>
          <w:szCs w:val="28"/>
          <w:lang w:eastAsia="ru-RU"/>
        </w:rPr>
      </w:pPr>
    </w:p>
    <w:p w14:paraId="365F6DC0" w14:textId="77777777" w:rsidR="00D71D50" w:rsidRPr="00D71D50" w:rsidRDefault="00D71D50" w:rsidP="00D71D50">
      <w:pPr>
        <w:tabs>
          <w:tab w:val="left" w:pos="5103"/>
          <w:tab w:val="left" w:pos="10348"/>
        </w:tabs>
        <w:rPr>
          <w:b/>
          <w:noProof w:val="0"/>
          <w:sz w:val="28"/>
          <w:szCs w:val="28"/>
          <w:lang w:eastAsia="ru-RU"/>
        </w:rPr>
      </w:pPr>
      <w:r w:rsidRPr="00D71D50">
        <w:rPr>
          <w:b/>
          <w:noProof w:val="0"/>
          <w:sz w:val="28"/>
          <w:szCs w:val="28"/>
          <w:lang w:eastAsia="ru-RU"/>
        </w:rPr>
        <w:t xml:space="preserve">LOT II- </w:t>
      </w:r>
      <w:r w:rsidRPr="00D71D50">
        <w:rPr>
          <w:b/>
          <w:bCs/>
          <w:sz w:val="28"/>
          <w:szCs w:val="28"/>
        </w:rPr>
        <w:t>Iluminare scuar</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71D50" w14:paraId="5E4E3EB0"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7B6313D" w14:textId="77777777" w:rsidR="00D71D50" w:rsidRPr="00D71D50" w:rsidRDefault="00D71D50" w:rsidP="00D71D50">
            <w:pPr>
              <w:ind w:right="-108"/>
              <w:jc w:val="center"/>
              <w:rPr>
                <w:sz w:val="22"/>
                <w:szCs w:val="22"/>
              </w:rPr>
            </w:pPr>
            <w:r>
              <w:rPr>
                <w:sz w:val="22"/>
                <w:szCs w:val="22"/>
              </w:rPr>
              <w:t>№</w:t>
            </w:r>
          </w:p>
          <w:p w14:paraId="438BAAA2" w14:textId="77777777" w:rsidR="00D71D50" w:rsidRDefault="00D71D50" w:rsidP="00D71D50">
            <w:pPr>
              <w:ind w:right="-108"/>
              <w:jc w:val="center"/>
              <w:rPr>
                <w:sz w:val="22"/>
                <w:szCs w:val="22"/>
              </w:rPr>
            </w:pPr>
            <w:r>
              <w:rPr>
                <w:sz w:val="22"/>
                <w:szCs w:val="22"/>
              </w:rPr>
              <w:t xml:space="preserve"> </w:t>
            </w:r>
            <w:r w:rsidRPr="00D71D50">
              <w:rPr>
                <w:sz w:val="22"/>
                <w:szCs w:val="22"/>
              </w:rPr>
              <w:t>crt</w:t>
            </w:r>
            <w:r>
              <w:rPr>
                <w:sz w:val="22"/>
                <w:szCs w:val="22"/>
              </w:rPr>
              <w:t>.</w:t>
            </w:r>
          </w:p>
        </w:tc>
        <w:tc>
          <w:tcPr>
            <w:tcW w:w="1701" w:type="dxa"/>
            <w:tcBorders>
              <w:top w:val="single" w:sz="6" w:space="0" w:color="auto"/>
              <w:left w:val="single" w:sz="6" w:space="0" w:color="auto"/>
              <w:bottom w:val="double" w:sz="6" w:space="0" w:color="auto"/>
              <w:right w:val="nil"/>
            </w:tcBorders>
            <w:shd w:val="pct5" w:color="auto" w:fill="auto"/>
          </w:tcPr>
          <w:p w14:paraId="601DDF8B" w14:textId="77777777" w:rsidR="00D71D50" w:rsidRPr="00D71D50" w:rsidRDefault="00D71D50" w:rsidP="00D71D50">
            <w:pPr>
              <w:ind w:left="-120" w:right="-108"/>
              <w:jc w:val="center"/>
              <w:rPr>
                <w:sz w:val="22"/>
                <w:szCs w:val="22"/>
              </w:rPr>
            </w:pPr>
            <w:r>
              <w:rPr>
                <w:sz w:val="22"/>
                <w:szCs w:val="22"/>
              </w:rPr>
              <w:t>Simbol</w:t>
            </w:r>
            <w:r w:rsidRPr="00D71D50">
              <w:rPr>
                <w:sz w:val="22"/>
                <w:szCs w:val="22"/>
              </w:rPr>
              <w:t xml:space="preserve"> </w:t>
            </w:r>
            <w:r>
              <w:rPr>
                <w:sz w:val="22"/>
                <w:szCs w:val="22"/>
              </w:rPr>
              <w:t xml:space="preserve">norme si cod </w:t>
            </w:r>
            <w:r w:rsidRPr="00D71D50">
              <w:rPr>
                <w:sz w:val="22"/>
                <w:szCs w:val="22"/>
              </w:rPr>
              <w:t xml:space="preserve"> </w:t>
            </w:r>
            <w:r>
              <w:rPr>
                <w:sz w:val="22"/>
                <w:szCs w:val="22"/>
              </w:rPr>
              <w:t xml:space="preserve">resurse  </w:t>
            </w:r>
          </w:p>
        </w:tc>
        <w:tc>
          <w:tcPr>
            <w:tcW w:w="4961" w:type="dxa"/>
            <w:tcBorders>
              <w:top w:val="single" w:sz="6" w:space="0" w:color="auto"/>
              <w:left w:val="single" w:sz="6" w:space="0" w:color="auto"/>
              <w:bottom w:val="double" w:sz="6" w:space="0" w:color="auto"/>
              <w:right w:val="nil"/>
            </w:tcBorders>
            <w:shd w:val="pct5" w:color="auto" w:fill="auto"/>
          </w:tcPr>
          <w:p w14:paraId="7515B767" w14:textId="77777777" w:rsidR="00D71D50" w:rsidRDefault="00D71D50" w:rsidP="00D71D50">
            <w:pPr>
              <w:jc w:val="center"/>
              <w:rPr>
                <w:sz w:val="22"/>
                <w:szCs w:val="22"/>
              </w:rPr>
            </w:pPr>
          </w:p>
          <w:p w14:paraId="5D29D770" w14:textId="77777777" w:rsidR="00D71D50" w:rsidRDefault="00D71D50" w:rsidP="00D71D50">
            <w:pPr>
              <w:jc w:val="center"/>
              <w:rPr>
                <w:sz w:val="22"/>
                <w:szCs w:val="22"/>
              </w:rPr>
            </w:pPr>
            <w:r>
              <w:rPr>
                <w:sz w:val="22"/>
                <w:szCs w:val="22"/>
              </w:rPr>
              <w:t xml:space="preserve">Denumire lucrărilor       </w:t>
            </w:r>
          </w:p>
        </w:tc>
        <w:tc>
          <w:tcPr>
            <w:tcW w:w="1560" w:type="dxa"/>
            <w:tcBorders>
              <w:top w:val="single" w:sz="6" w:space="0" w:color="auto"/>
              <w:left w:val="single" w:sz="6" w:space="0" w:color="auto"/>
              <w:bottom w:val="double" w:sz="6" w:space="0" w:color="auto"/>
              <w:right w:val="nil"/>
            </w:tcBorders>
            <w:shd w:val="pct5" w:color="auto" w:fill="auto"/>
          </w:tcPr>
          <w:p w14:paraId="293AC89E" w14:textId="77777777" w:rsidR="00D71D50" w:rsidRDefault="00D71D50" w:rsidP="00D71D50">
            <w:pPr>
              <w:ind w:left="-108" w:right="-108"/>
              <w:jc w:val="center"/>
              <w:rPr>
                <w:sz w:val="22"/>
                <w:szCs w:val="22"/>
              </w:rPr>
            </w:pPr>
            <w:r>
              <w:rPr>
                <w:sz w:val="22"/>
                <w:szCs w:val="22"/>
              </w:rPr>
              <w:t xml:space="preserve">Unitatea de măsură </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F2F2293" w14:textId="77777777" w:rsidR="00D71D50" w:rsidRPr="00D71D50" w:rsidRDefault="00D71D50" w:rsidP="00D71D50">
            <w:pPr>
              <w:ind w:left="-108" w:right="-108"/>
              <w:jc w:val="center"/>
              <w:rPr>
                <w:sz w:val="22"/>
                <w:szCs w:val="22"/>
              </w:rPr>
            </w:pPr>
            <w:r>
              <w:rPr>
                <w:sz w:val="22"/>
                <w:szCs w:val="22"/>
              </w:rPr>
              <w:t xml:space="preserve">Volum </w:t>
            </w:r>
          </w:p>
        </w:tc>
      </w:tr>
      <w:tr w:rsidR="00D71D50" w14:paraId="41D6089C"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AC7C53E" w14:textId="77777777" w:rsidR="00D71D50" w:rsidRPr="00D71D50" w:rsidRDefault="00D71D50" w:rsidP="00D71D50">
            <w:pPr>
              <w:ind w:right="-108"/>
              <w:jc w:val="center"/>
              <w:rPr>
                <w:sz w:val="22"/>
                <w:szCs w:val="22"/>
              </w:rPr>
            </w:pPr>
          </w:p>
        </w:tc>
        <w:tc>
          <w:tcPr>
            <w:tcW w:w="1701" w:type="dxa"/>
            <w:tcBorders>
              <w:top w:val="single" w:sz="6" w:space="0" w:color="auto"/>
              <w:left w:val="single" w:sz="6" w:space="0" w:color="auto"/>
              <w:bottom w:val="double" w:sz="6" w:space="0" w:color="auto"/>
              <w:right w:val="nil"/>
            </w:tcBorders>
            <w:shd w:val="pct5" w:color="auto" w:fill="auto"/>
          </w:tcPr>
          <w:p w14:paraId="5CE6DD86" w14:textId="77777777" w:rsidR="00D71D50" w:rsidRPr="00D71D50" w:rsidRDefault="00D71D50" w:rsidP="00D71D50">
            <w:pPr>
              <w:ind w:left="-120" w:right="-108"/>
              <w:jc w:val="center"/>
              <w:rPr>
                <w:sz w:val="22"/>
                <w:szCs w:val="22"/>
              </w:rPr>
            </w:pPr>
          </w:p>
        </w:tc>
        <w:tc>
          <w:tcPr>
            <w:tcW w:w="4961" w:type="dxa"/>
            <w:tcBorders>
              <w:top w:val="single" w:sz="6" w:space="0" w:color="auto"/>
              <w:left w:val="single" w:sz="6" w:space="0" w:color="auto"/>
              <w:bottom w:val="double" w:sz="6" w:space="0" w:color="auto"/>
              <w:right w:val="nil"/>
            </w:tcBorders>
            <w:shd w:val="pct5" w:color="auto" w:fill="auto"/>
          </w:tcPr>
          <w:p w14:paraId="1FCD3D37" w14:textId="77777777" w:rsidR="00D71D50" w:rsidRPr="00D71D50" w:rsidRDefault="00D71D50" w:rsidP="00D71D50">
            <w:pPr>
              <w:jc w:val="center"/>
              <w:rPr>
                <w:sz w:val="22"/>
                <w:szCs w:val="22"/>
              </w:rPr>
            </w:pPr>
          </w:p>
        </w:tc>
        <w:tc>
          <w:tcPr>
            <w:tcW w:w="1560" w:type="dxa"/>
            <w:tcBorders>
              <w:top w:val="single" w:sz="6" w:space="0" w:color="auto"/>
              <w:left w:val="single" w:sz="6" w:space="0" w:color="auto"/>
              <w:bottom w:val="double" w:sz="6" w:space="0" w:color="auto"/>
              <w:right w:val="nil"/>
            </w:tcBorders>
            <w:shd w:val="pct5" w:color="auto" w:fill="auto"/>
          </w:tcPr>
          <w:p w14:paraId="1FB23129" w14:textId="77777777" w:rsidR="00D71D50" w:rsidRPr="00D71D50" w:rsidRDefault="00D71D50" w:rsidP="00D71D50">
            <w:pPr>
              <w:ind w:left="-108" w:right="-108"/>
              <w:jc w:val="center"/>
              <w:rPr>
                <w:sz w:val="22"/>
                <w:szCs w:val="22"/>
              </w:rPr>
            </w:pP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214C4FE" w14:textId="77777777" w:rsidR="00D71D50" w:rsidRPr="00D71D50" w:rsidRDefault="00D71D50" w:rsidP="00D71D50">
            <w:pPr>
              <w:ind w:left="-108" w:right="-108"/>
              <w:jc w:val="center"/>
              <w:rPr>
                <w:sz w:val="22"/>
                <w:szCs w:val="22"/>
              </w:rPr>
            </w:pPr>
          </w:p>
        </w:tc>
      </w:tr>
      <w:tr w:rsidR="00D71D50" w14:paraId="3E64AF44"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847DB49" w14:textId="77777777" w:rsidR="00D71D50" w:rsidRDefault="00D71D50" w:rsidP="00D71D5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7B44282" w14:textId="77777777" w:rsidR="00D71D50" w:rsidRDefault="00D71D50" w:rsidP="00D71D5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968378A" w14:textId="77777777" w:rsidR="00D71D50" w:rsidRDefault="00D71D50" w:rsidP="00D71D5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E277975" w14:textId="77777777" w:rsidR="00D71D50" w:rsidRDefault="00D71D50" w:rsidP="00D71D5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6B4C8D" w14:textId="77777777" w:rsidR="00D71D50" w:rsidRDefault="00D71D50" w:rsidP="00D71D50">
            <w:pPr>
              <w:ind w:left="-108" w:right="-108"/>
              <w:jc w:val="center"/>
              <w:rPr>
                <w:sz w:val="22"/>
                <w:szCs w:val="22"/>
              </w:rPr>
            </w:pPr>
            <w:r>
              <w:rPr>
                <w:sz w:val="22"/>
                <w:szCs w:val="22"/>
              </w:rPr>
              <w:t>5</w:t>
            </w:r>
          </w:p>
        </w:tc>
      </w:tr>
      <w:tr w:rsidR="00D71D50" w14:paraId="04E13AB4" w14:textId="77777777" w:rsidTr="00D71D50">
        <w:tc>
          <w:tcPr>
            <w:tcW w:w="709" w:type="dxa"/>
            <w:tcBorders>
              <w:top w:val="nil"/>
              <w:left w:val="single" w:sz="6" w:space="0" w:color="auto"/>
              <w:bottom w:val="nil"/>
              <w:right w:val="nil"/>
            </w:tcBorders>
          </w:tcPr>
          <w:p w14:paraId="37A488B7" w14:textId="77777777" w:rsidR="00D71D50" w:rsidRDefault="00D71D50" w:rsidP="00D71D50">
            <w:pPr>
              <w:jc w:val="center"/>
            </w:pPr>
          </w:p>
        </w:tc>
        <w:tc>
          <w:tcPr>
            <w:tcW w:w="1701" w:type="dxa"/>
            <w:tcBorders>
              <w:top w:val="nil"/>
              <w:left w:val="single" w:sz="6" w:space="0" w:color="auto"/>
              <w:bottom w:val="nil"/>
              <w:right w:val="nil"/>
            </w:tcBorders>
          </w:tcPr>
          <w:p w14:paraId="3E1D931F" w14:textId="77777777" w:rsidR="00D71D50" w:rsidRDefault="00D71D50" w:rsidP="00D71D50"/>
        </w:tc>
        <w:tc>
          <w:tcPr>
            <w:tcW w:w="4961" w:type="dxa"/>
            <w:tcBorders>
              <w:top w:val="nil"/>
              <w:left w:val="single" w:sz="6" w:space="0" w:color="auto"/>
              <w:bottom w:val="nil"/>
              <w:right w:val="nil"/>
            </w:tcBorders>
          </w:tcPr>
          <w:p w14:paraId="0FA1E069" w14:textId="77777777" w:rsidR="00D71D50" w:rsidRPr="00C3520F" w:rsidRDefault="00D71D50" w:rsidP="00D71D50">
            <w:pPr>
              <w:rPr>
                <w:b/>
                <w:bCs/>
                <w:sz w:val="22"/>
                <w:szCs w:val="22"/>
                <w:lang w:val="en-US"/>
              </w:rPr>
            </w:pPr>
            <w:r>
              <w:rPr>
                <w:b/>
                <w:bCs/>
                <w:sz w:val="22"/>
                <w:szCs w:val="22"/>
                <w:lang w:val="en-US"/>
              </w:rPr>
              <w:t xml:space="preserve">Capitolul </w:t>
            </w:r>
            <w:r w:rsidRPr="00B40365">
              <w:rPr>
                <w:b/>
                <w:bCs/>
                <w:sz w:val="22"/>
                <w:szCs w:val="22"/>
              </w:rPr>
              <w:t>1. Lucrari de constructii</w:t>
            </w:r>
          </w:p>
        </w:tc>
        <w:tc>
          <w:tcPr>
            <w:tcW w:w="1560" w:type="dxa"/>
            <w:tcBorders>
              <w:top w:val="nil"/>
              <w:left w:val="single" w:sz="6" w:space="0" w:color="auto"/>
              <w:bottom w:val="nil"/>
              <w:right w:val="nil"/>
            </w:tcBorders>
          </w:tcPr>
          <w:p w14:paraId="502ACEF2" w14:textId="77777777" w:rsidR="00D71D50" w:rsidRDefault="00D71D50" w:rsidP="00D71D50"/>
        </w:tc>
        <w:tc>
          <w:tcPr>
            <w:tcW w:w="1559" w:type="dxa"/>
            <w:tcBorders>
              <w:top w:val="nil"/>
              <w:left w:val="single" w:sz="6" w:space="0" w:color="auto"/>
              <w:bottom w:val="nil"/>
              <w:right w:val="single" w:sz="4" w:space="0" w:color="auto"/>
            </w:tcBorders>
          </w:tcPr>
          <w:p w14:paraId="1551F99A" w14:textId="77777777" w:rsidR="00D71D50" w:rsidRDefault="00D71D50" w:rsidP="00D71D50"/>
        </w:tc>
      </w:tr>
      <w:tr w:rsidR="00D71D50" w14:paraId="0C286B3E" w14:textId="77777777" w:rsidTr="00D71D50">
        <w:tc>
          <w:tcPr>
            <w:tcW w:w="709" w:type="dxa"/>
            <w:tcBorders>
              <w:top w:val="nil"/>
              <w:left w:val="single" w:sz="6" w:space="0" w:color="auto"/>
              <w:bottom w:val="nil"/>
              <w:right w:val="nil"/>
            </w:tcBorders>
          </w:tcPr>
          <w:p w14:paraId="4F95AFE1" w14:textId="77777777" w:rsidR="00D71D50" w:rsidRDefault="00D71D50" w:rsidP="00D71D50">
            <w:pPr>
              <w:jc w:val="center"/>
            </w:pPr>
          </w:p>
        </w:tc>
        <w:tc>
          <w:tcPr>
            <w:tcW w:w="1701" w:type="dxa"/>
            <w:tcBorders>
              <w:top w:val="nil"/>
              <w:left w:val="single" w:sz="6" w:space="0" w:color="auto"/>
              <w:bottom w:val="nil"/>
              <w:right w:val="nil"/>
            </w:tcBorders>
          </w:tcPr>
          <w:p w14:paraId="3C893630" w14:textId="77777777" w:rsidR="00D71D50" w:rsidRDefault="00D71D50" w:rsidP="00D71D50"/>
        </w:tc>
        <w:tc>
          <w:tcPr>
            <w:tcW w:w="4961" w:type="dxa"/>
            <w:tcBorders>
              <w:top w:val="nil"/>
              <w:left w:val="single" w:sz="6" w:space="0" w:color="auto"/>
              <w:bottom w:val="nil"/>
              <w:right w:val="nil"/>
            </w:tcBorders>
          </w:tcPr>
          <w:p w14:paraId="76F0950B" w14:textId="77777777" w:rsidR="00D71D50" w:rsidRPr="00C3520F" w:rsidRDefault="00D71D50" w:rsidP="00D71D50">
            <w:pPr>
              <w:rPr>
                <w:b/>
                <w:bCs/>
                <w:sz w:val="22"/>
                <w:szCs w:val="22"/>
                <w:lang w:val="en-US"/>
              </w:rPr>
            </w:pPr>
            <w:r>
              <w:rPr>
                <w:b/>
                <w:bCs/>
                <w:sz w:val="22"/>
                <w:szCs w:val="22"/>
                <w:lang w:val="en-US"/>
              </w:rPr>
              <w:t xml:space="preserve">Capitolul </w:t>
            </w:r>
            <w:r w:rsidRPr="00B40365">
              <w:rPr>
                <w:b/>
                <w:bCs/>
                <w:sz w:val="22"/>
                <w:szCs w:val="22"/>
              </w:rPr>
              <w:t>1.1. Executarea santurilor</w:t>
            </w:r>
          </w:p>
        </w:tc>
        <w:tc>
          <w:tcPr>
            <w:tcW w:w="1560" w:type="dxa"/>
            <w:tcBorders>
              <w:top w:val="nil"/>
              <w:left w:val="single" w:sz="6" w:space="0" w:color="auto"/>
              <w:bottom w:val="nil"/>
              <w:right w:val="nil"/>
            </w:tcBorders>
          </w:tcPr>
          <w:p w14:paraId="0692BD63" w14:textId="77777777" w:rsidR="00D71D50" w:rsidRDefault="00D71D50" w:rsidP="00D71D50"/>
        </w:tc>
        <w:tc>
          <w:tcPr>
            <w:tcW w:w="1559" w:type="dxa"/>
            <w:tcBorders>
              <w:top w:val="nil"/>
              <w:left w:val="single" w:sz="6" w:space="0" w:color="auto"/>
              <w:bottom w:val="nil"/>
              <w:right w:val="single" w:sz="4" w:space="0" w:color="auto"/>
            </w:tcBorders>
          </w:tcPr>
          <w:p w14:paraId="46783224" w14:textId="77777777" w:rsidR="00D71D50" w:rsidRDefault="00D71D50" w:rsidP="00D71D50"/>
        </w:tc>
      </w:tr>
      <w:tr w:rsidR="00D71D50" w14:paraId="148EB35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A6ED0A" w14:textId="77777777" w:rsidR="00D71D50" w:rsidRDefault="00D71D50" w:rsidP="00D71D50">
            <w:r>
              <w:t>1</w:t>
            </w:r>
          </w:p>
        </w:tc>
        <w:tc>
          <w:tcPr>
            <w:tcW w:w="1701" w:type="dxa"/>
            <w:tcBorders>
              <w:top w:val="single" w:sz="4" w:space="0" w:color="auto"/>
              <w:bottom w:val="single" w:sz="4" w:space="0" w:color="auto"/>
            </w:tcBorders>
            <w:vAlign w:val="center"/>
          </w:tcPr>
          <w:p w14:paraId="6FE03EFE" w14:textId="77777777" w:rsidR="00D71D50" w:rsidRDefault="00D71D50" w:rsidP="00D71D50">
            <w:pPr>
              <w:rPr>
                <w:lang w:val="en-US"/>
              </w:rPr>
            </w:pPr>
            <w:r>
              <w:rPr>
                <w:lang w:val="en-US"/>
              </w:rPr>
              <w:t>TsC03B1</w:t>
            </w:r>
          </w:p>
          <w:p w14:paraId="08DD967B" w14:textId="77777777" w:rsidR="00D71D50" w:rsidRDefault="00D71D50" w:rsidP="00D71D50"/>
        </w:tc>
        <w:tc>
          <w:tcPr>
            <w:tcW w:w="4961" w:type="dxa"/>
            <w:tcBorders>
              <w:top w:val="single" w:sz="4" w:space="0" w:color="auto"/>
              <w:bottom w:val="single" w:sz="4" w:space="0" w:color="auto"/>
            </w:tcBorders>
            <w:vAlign w:val="center"/>
          </w:tcPr>
          <w:p w14:paraId="37E29811" w14:textId="77777777" w:rsidR="00D71D50" w:rsidRPr="00C3520F" w:rsidRDefault="00D71D50" w:rsidP="00D71D50">
            <w:pPr>
              <w:adjustRightInd w:val="0"/>
              <w:rPr>
                <w:lang w:val="en-US"/>
              </w:rPr>
            </w:pPr>
            <w:r>
              <w:t>Sapatura mecanica cu excavatorul de 0,40-0,70 mc, cu motor cu ardere interna si comanda hidraulica, in pamint cu umiditate naturala, descarcare in depozit teren catg. II</w:t>
            </w:r>
          </w:p>
        </w:tc>
        <w:tc>
          <w:tcPr>
            <w:tcW w:w="1560" w:type="dxa"/>
            <w:tcBorders>
              <w:top w:val="single" w:sz="4" w:space="0" w:color="auto"/>
              <w:bottom w:val="single" w:sz="4" w:space="0" w:color="auto"/>
            </w:tcBorders>
            <w:vAlign w:val="center"/>
          </w:tcPr>
          <w:p w14:paraId="0AF0A48A"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4CE4E5E0" w14:textId="77777777" w:rsidR="00D71D50" w:rsidRDefault="00D71D50" w:rsidP="00D71D50">
            <w:pPr>
              <w:adjustRightInd w:val="0"/>
              <w:jc w:val="center"/>
              <w:rPr>
                <w:rFonts w:ascii="Arial CYR" w:hAnsi="Arial CYR" w:cs="Arial CYR"/>
              </w:rPr>
            </w:pPr>
            <w:r>
              <w:t>0.745</w:t>
            </w:r>
          </w:p>
          <w:p w14:paraId="04538E82" w14:textId="77777777" w:rsidR="00D71D50" w:rsidRDefault="00D71D50" w:rsidP="00D71D50">
            <w:pPr>
              <w:jc w:val="center"/>
            </w:pPr>
          </w:p>
        </w:tc>
      </w:tr>
      <w:tr w:rsidR="00D71D50" w14:paraId="6C30188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821D11" w14:textId="77777777" w:rsidR="00D71D50" w:rsidRDefault="00D71D50" w:rsidP="00D71D50">
            <w:r>
              <w:t xml:space="preserve"> 2</w:t>
            </w:r>
          </w:p>
        </w:tc>
        <w:tc>
          <w:tcPr>
            <w:tcW w:w="1701" w:type="dxa"/>
            <w:tcBorders>
              <w:top w:val="single" w:sz="4" w:space="0" w:color="auto"/>
              <w:bottom w:val="single" w:sz="4" w:space="0" w:color="auto"/>
            </w:tcBorders>
            <w:vAlign w:val="center"/>
          </w:tcPr>
          <w:p w14:paraId="37A1EB92" w14:textId="77777777" w:rsidR="00D71D50" w:rsidRDefault="00D71D50" w:rsidP="00D71D50">
            <w:pPr>
              <w:rPr>
                <w:lang w:val="en-US"/>
              </w:rPr>
            </w:pPr>
            <w:r>
              <w:rPr>
                <w:lang w:val="en-US"/>
              </w:rPr>
              <w:t>TsA20B</w:t>
            </w:r>
          </w:p>
          <w:p w14:paraId="59D70413" w14:textId="77777777" w:rsidR="00D71D50" w:rsidRDefault="00D71D50" w:rsidP="00D71D50"/>
        </w:tc>
        <w:tc>
          <w:tcPr>
            <w:tcW w:w="4961" w:type="dxa"/>
            <w:tcBorders>
              <w:top w:val="single" w:sz="4" w:space="0" w:color="auto"/>
              <w:bottom w:val="single" w:sz="4" w:space="0" w:color="auto"/>
            </w:tcBorders>
            <w:vAlign w:val="center"/>
          </w:tcPr>
          <w:p w14:paraId="28C4240C" w14:textId="77777777" w:rsidR="00D71D50" w:rsidRPr="00C3520F" w:rsidRDefault="00D71D50" w:rsidP="00D71D50">
            <w:pPr>
              <w:adjustRightInd w:val="0"/>
              <w:rPr>
                <w:lang w:val="en-US"/>
              </w:rPr>
            </w:pPr>
            <w:r>
              <w:t>Sapatura manuala de pamint, in taluzuri, la deblee sapate cu excavator sau screper, pentru completarea sapaturii la profilul taluzului, in teren mijlociu</w:t>
            </w:r>
          </w:p>
        </w:tc>
        <w:tc>
          <w:tcPr>
            <w:tcW w:w="1560" w:type="dxa"/>
            <w:tcBorders>
              <w:top w:val="single" w:sz="4" w:space="0" w:color="auto"/>
              <w:bottom w:val="single" w:sz="4" w:space="0" w:color="auto"/>
            </w:tcBorders>
            <w:vAlign w:val="center"/>
          </w:tcPr>
          <w:p w14:paraId="07A79D5B"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444C59FD" w14:textId="77777777" w:rsidR="00D71D50" w:rsidRDefault="00D71D50" w:rsidP="00D71D50">
            <w:pPr>
              <w:adjustRightInd w:val="0"/>
              <w:jc w:val="center"/>
              <w:rPr>
                <w:rFonts w:ascii="Arial CYR" w:hAnsi="Arial CYR" w:cs="Arial CYR"/>
              </w:rPr>
            </w:pPr>
            <w:r>
              <w:t>7.452</w:t>
            </w:r>
          </w:p>
          <w:p w14:paraId="40252603" w14:textId="77777777" w:rsidR="00D71D50" w:rsidRDefault="00D71D50" w:rsidP="00D71D50">
            <w:pPr>
              <w:jc w:val="center"/>
            </w:pPr>
          </w:p>
        </w:tc>
      </w:tr>
      <w:tr w:rsidR="00D71D50" w14:paraId="35721AC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29F246" w14:textId="77777777" w:rsidR="00D71D50" w:rsidRDefault="00D71D50" w:rsidP="00D71D50">
            <w:r>
              <w:t xml:space="preserve"> 3</w:t>
            </w:r>
          </w:p>
        </w:tc>
        <w:tc>
          <w:tcPr>
            <w:tcW w:w="1701" w:type="dxa"/>
            <w:tcBorders>
              <w:top w:val="single" w:sz="4" w:space="0" w:color="auto"/>
              <w:bottom w:val="single" w:sz="4" w:space="0" w:color="auto"/>
            </w:tcBorders>
            <w:vAlign w:val="center"/>
          </w:tcPr>
          <w:p w14:paraId="40402B3D" w14:textId="77777777" w:rsidR="00D71D50" w:rsidRDefault="00D71D50" w:rsidP="00D71D50">
            <w:pPr>
              <w:rPr>
                <w:lang w:val="en-US"/>
              </w:rPr>
            </w:pPr>
            <w:r>
              <w:rPr>
                <w:lang w:val="en-US"/>
              </w:rPr>
              <w:t>TsC03F1</w:t>
            </w:r>
          </w:p>
          <w:p w14:paraId="78C7ABC2" w14:textId="77777777" w:rsidR="00D71D50" w:rsidRDefault="00D71D50" w:rsidP="00D71D50"/>
        </w:tc>
        <w:tc>
          <w:tcPr>
            <w:tcW w:w="4961" w:type="dxa"/>
            <w:tcBorders>
              <w:top w:val="single" w:sz="4" w:space="0" w:color="auto"/>
              <w:bottom w:val="single" w:sz="4" w:space="0" w:color="auto"/>
            </w:tcBorders>
            <w:vAlign w:val="center"/>
          </w:tcPr>
          <w:p w14:paraId="1F152132" w14:textId="77777777" w:rsidR="00D71D50" w:rsidRPr="00C3520F" w:rsidRDefault="00D71D50" w:rsidP="00D71D50">
            <w:pPr>
              <w:adjustRightInd w:val="0"/>
              <w:rPr>
                <w:lang w:val="en-US"/>
              </w:rPr>
            </w:pPr>
            <w:r>
              <w:t>Sapatura mecanica cu excavatorul de 0,40-0,70 mc, cu motor cu ardere interna si comanda hidraulica, in pamint cu umiditate naturala, descarcare in autovehicule teren catg. II (incarcarea surplusului de pamant din transee)</w:t>
            </w:r>
          </w:p>
        </w:tc>
        <w:tc>
          <w:tcPr>
            <w:tcW w:w="1560" w:type="dxa"/>
            <w:tcBorders>
              <w:top w:val="single" w:sz="4" w:space="0" w:color="auto"/>
              <w:bottom w:val="single" w:sz="4" w:space="0" w:color="auto"/>
            </w:tcBorders>
            <w:vAlign w:val="center"/>
          </w:tcPr>
          <w:p w14:paraId="08A74E6A"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1577E46B" w14:textId="77777777" w:rsidR="00D71D50" w:rsidRDefault="00D71D50" w:rsidP="00D71D50">
            <w:pPr>
              <w:adjustRightInd w:val="0"/>
              <w:jc w:val="center"/>
              <w:rPr>
                <w:rFonts w:ascii="Arial CYR" w:hAnsi="Arial CYR" w:cs="Arial CYR"/>
              </w:rPr>
            </w:pPr>
            <w:r>
              <w:t>0.166</w:t>
            </w:r>
          </w:p>
          <w:p w14:paraId="3382A148" w14:textId="77777777" w:rsidR="00D71D50" w:rsidRDefault="00D71D50" w:rsidP="00D71D50">
            <w:pPr>
              <w:jc w:val="center"/>
            </w:pPr>
          </w:p>
        </w:tc>
      </w:tr>
      <w:tr w:rsidR="00D71D50" w14:paraId="4A312B9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7A130A" w14:textId="77777777" w:rsidR="00D71D50" w:rsidRDefault="00D71D50" w:rsidP="00D71D50">
            <w:r>
              <w:t xml:space="preserve"> 4</w:t>
            </w:r>
          </w:p>
        </w:tc>
        <w:tc>
          <w:tcPr>
            <w:tcW w:w="1701" w:type="dxa"/>
            <w:tcBorders>
              <w:top w:val="single" w:sz="4" w:space="0" w:color="auto"/>
              <w:bottom w:val="single" w:sz="4" w:space="0" w:color="auto"/>
            </w:tcBorders>
            <w:vAlign w:val="center"/>
          </w:tcPr>
          <w:p w14:paraId="67396329" w14:textId="77777777" w:rsidR="00D71D50" w:rsidRDefault="00D71D50" w:rsidP="00D71D50">
            <w:pPr>
              <w:rPr>
                <w:lang w:val="en-US"/>
              </w:rPr>
            </w:pPr>
            <w:r>
              <w:rPr>
                <w:lang w:val="en-US"/>
              </w:rPr>
              <w:t>TsI50B10</w:t>
            </w:r>
          </w:p>
          <w:p w14:paraId="1F9E17C1" w14:textId="77777777" w:rsidR="00D71D50" w:rsidRDefault="00D71D50" w:rsidP="00D71D50"/>
        </w:tc>
        <w:tc>
          <w:tcPr>
            <w:tcW w:w="4961" w:type="dxa"/>
            <w:tcBorders>
              <w:top w:val="single" w:sz="4" w:space="0" w:color="auto"/>
              <w:bottom w:val="single" w:sz="4" w:space="0" w:color="auto"/>
            </w:tcBorders>
            <w:vAlign w:val="center"/>
          </w:tcPr>
          <w:p w14:paraId="0F020442" w14:textId="77777777" w:rsidR="00D71D50" w:rsidRPr="00C3520F" w:rsidRDefault="00D71D50" w:rsidP="00D71D50">
            <w:pPr>
              <w:adjustRightInd w:val="0"/>
              <w:rPr>
                <w:lang w:val="en-US"/>
              </w:rPr>
            </w:pPr>
            <w:r>
              <w:t>Transportarea pamintului cu autobasculanta de 5 t la distanta de 20 km</w:t>
            </w:r>
          </w:p>
        </w:tc>
        <w:tc>
          <w:tcPr>
            <w:tcW w:w="1560" w:type="dxa"/>
            <w:tcBorders>
              <w:top w:val="single" w:sz="4" w:space="0" w:color="auto"/>
              <w:bottom w:val="single" w:sz="4" w:space="0" w:color="auto"/>
            </w:tcBorders>
            <w:vAlign w:val="center"/>
          </w:tcPr>
          <w:p w14:paraId="5B6A13D8"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0F882455" w14:textId="77777777" w:rsidR="00D71D50" w:rsidRDefault="00D71D50" w:rsidP="00D71D50">
            <w:pPr>
              <w:adjustRightInd w:val="0"/>
              <w:jc w:val="center"/>
              <w:rPr>
                <w:rFonts w:ascii="Arial CYR" w:hAnsi="Arial CYR" w:cs="Arial CYR"/>
              </w:rPr>
            </w:pPr>
            <w:r>
              <w:t>26.490</w:t>
            </w:r>
          </w:p>
          <w:p w14:paraId="74E682B4" w14:textId="77777777" w:rsidR="00D71D50" w:rsidRDefault="00D71D50" w:rsidP="00D71D50">
            <w:pPr>
              <w:jc w:val="center"/>
            </w:pPr>
          </w:p>
        </w:tc>
      </w:tr>
      <w:tr w:rsidR="00D71D50" w14:paraId="43886AA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618DBA" w14:textId="77777777" w:rsidR="00D71D50" w:rsidRDefault="00D71D50" w:rsidP="00D71D50">
            <w:r>
              <w:t xml:space="preserve"> 5</w:t>
            </w:r>
          </w:p>
        </w:tc>
        <w:tc>
          <w:tcPr>
            <w:tcW w:w="1701" w:type="dxa"/>
            <w:tcBorders>
              <w:top w:val="single" w:sz="4" w:space="0" w:color="auto"/>
              <w:bottom w:val="single" w:sz="4" w:space="0" w:color="auto"/>
            </w:tcBorders>
            <w:vAlign w:val="center"/>
          </w:tcPr>
          <w:p w14:paraId="488704EB" w14:textId="77777777" w:rsidR="00D71D50" w:rsidRDefault="00D71D50" w:rsidP="00D71D50">
            <w:pPr>
              <w:rPr>
                <w:lang w:val="en-US"/>
              </w:rPr>
            </w:pPr>
            <w:r>
              <w:rPr>
                <w:lang w:val="en-US"/>
              </w:rPr>
              <w:t>TsD02A1</w:t>
            </w:r>
          </w:p>
          <w:p w14:paraId="7ED477DF" w14:textId="77777777" w:rsidR="00D71D50" w:rsidRDefault="00D71D50" w:rsidP="00D71D50"/>
        </w:tc>
        <w:tc>
          <w:tcPr>
            <w:tcW w:w="4961" w:type="dxa"/>
            <w:tcBorders>
              <w:top w:val="single" w:sz="4" w:space="0" w:color="auto"/>
              <w:bottom w:val="single" w:sz="4" w:space="0" w:color="auto"/>
            </w:tcBorders>
            <w:vAlign w:val="center"/>
          </w:tcPr>
          <w:p w14:paraId="3807914F" w14:textId="77777777" w:rsidR="00D71D50" w:rsidRPr="00C3520F" w:rsidRDefault="00D71D50" w:rsidP="00D71D50">
            <w:pPr>
              <w:adjustRightInd w:val="0"/>
              <w:rPr>
                <w:lang w:val="en-US"/>
              </w:rPr>
            </w:pPr>
            <w:r>
              <w:t>Imprastierea pamintului afinat provenit din teren categoria I sau II, executata cu buldozer pe tractor cu senile de 65-80 CP, in straturi cu grosimea de 15-20 cm (umpluturile transeelor cu buldozer dupa pozarea cablurilor)</w:t>
            </w:r>
          </w:p>
        </w:tc>
        <w:tc>
          <w:tcPr>
            <w:tcW w:w="1560" w:type="dxa"/>
            <w:tcBorders>
              <w:top w:val="single" w:sz="4" w:space="0" w:color="auto"/>
              <w:bottom w:val="single" w:sz="4" w:space="0" w:color="auto"/>
            </w:tcBorders>
            <w:vAlign w:val="center"/>
          </w:tcPr>
          <w:p w14:paraId="155E61BD"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60D84190" w14:textId="77777777" w:rsidR="00D71D50" w:rsidRDefault="00D71D50" w:rsidP="00D71D50">
            <w:pPr>
              <w:adjustRightInd w:val="0"/>
              <w:jc w:val="center"/>
              <w:rPr>
                <w:rFonts w:ascii="Arial CYR" w:hAnsi="Arial CYR" w:cs="Arial CYR"/>
              </w:rPr>
            </w:pPr>
            <w:r>
              <w:t>0.580</w:t>
            </w:r>
          </w:p>
          <w:p w14:paraId="63580A1A" w14:textId="77777777" w:rsidR="00D71D50" w:rsidRDefault="00D71D50" w:rsidP="00D71D50">
            <w:pPr>
              <w:jc w:val="center"/>
            </w:pPr>
          </w:p>
        </w:tc>
      </w:tr>
      <w:tr w:rsidR="00D71D50" w14:paraId="07A2C01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704F06" w14:textId="77777777" w:rsidR="00D71D50" w:rsidRDefault="00D71D50" w:rsidP="00D71D50">
            <w:r>
              <w:t xml:space="preserve"> 6</w:t>
            </w:r>
          </w:p>
        </w:tc>
        <w:tc>
          <w:tcPr>
            <w:tcW w:w="1701" w:type="dxa"/>
            <w:tcBorders>
              <w:top w:val="single" w:sz="4" w:space="0" w:color="auto"/>
              <w:bottom w:val="single" w:sz="4" w:space="0" w:color="auto"/>
            </w:tcBorders>
            <w:vAlign w:val="center"/>
          </w:tcPr>
          <w:p w14:paraId="66948885" w14:textId="77777777" w:rsidR="00D71D50" w:rsidRDefault="00D71D50" w:rsidP="00D71D50">
            <w:pPr>
              <w:rPr>
                <w:lang w:val="en-US"/>
              </w:rPr>
            </w:pPr>
            <w:r>
              <w:rPr>
                <w:lang w:val="en-US"/>
              </w:rPr>
              <w:t>TsD05A</w:t>
            </w:r>
          </w:p>
          <w:p w14:paraId="6B46535F" w14:textId="77777777" w:rsidR="00D71D50" w:rsidRDefault="00D71D50" w:rsidP="00D71D50"/>
        </w:tc>
        <w:tc>
          <w:tcPr>
            <w:tcW w:w="4961" w:type="dxa"/>
            <w:tcBorders>
              <w:top w:val="single" w:sz="4" w:space="0" w:color="auto"/>
              <w:bottom w:val="single" w:sz="4" w:space="0" w:color="auto"/>
            </w:tcBorders>
            <w:vAlign w:val="center"/>
          </w:tcPr>
          <w:p w14:paraId="03F9436D" w14:textId="77777777" w:rsidR="00D71D50" w:rsidRPr="00C3520F" w:rsidRDefault="00D71D50" w:rsidP="00D71D50">
            <w:pPr>
              <w:adjustRightInd w:val="0"/>
              <w:rPr>
                <w:lang w:val="en-US"/>
              </w:rPr>
            </w:pPr>
            <w:r>
              <w:t>Compactarea cu maiul mecanic de 150-200 kg a umpluturilor in straturi succesive de 20-30 cm grosime, exclusiv udarea fiecarui strat in parte, umpluturile executindu-se din pamint necoeziv</w:t>
            </w:r>
          </w:p>
        </w:tc>
        <w:tc>
          <w:tcPr>
            <w:tcW w:w="1560" w:type="dxa"/>
            <w:tcBorders>
              <w:top w:val="single" w:sz="4" w:space="0" w:color="auto"/>
              <w:bottom w:val="single" w:sz="4" w:space="0" w:color="auto"/>
            </w:tcBorders>
            <w:vAlign w:val="center"/>
          </w:tcPr>
          <w:p w14:paraId="0C9C4CE5"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633EABAE" w14:textId="77777777" w:rsidR="00D71D50" w:rsidRDefault="00D71D50" w:rsidP="00D71D50">
            <w:pPr>
              <w:adjustRightInd w:val="0"/>
              <w:jc w:val="center"/>
              <w:rPr>
                <w:rFonts w:ascii="Arial CYR" w:hAnsi="Arial CYR" w:cs="Arial CYR"/>
              </w:rPr>
            </w:pPr>
            <w:r>
              <w:t>0.580</w:t>
            </w:r>
          </w:p>
          <w:p w14:paraId="764D1EC7" w14:textId="77777777" w:rsidR="00D71D50" w:rsidRDefault="00D71D50" w:rsidP="00D71D50">
            <w:pPr>
              <w:jc w:val="center"/>
            </w:pPr>
          </w:p>
        </w:tc>
      </w:tr>
      <w:tr w:rsidR="00D71D50" w14:paraId="28D99DE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AF04C0" w14:textId="77777777" w:rsidR="00D71D50" w:rsidRDefault="00D71D50" w:rsidP="00D71D50">
            <w:r>
              <w:t xml:space="preserve"> 7</w:t>
            </w:r>
          </w:p>
        </w:tc>
        <w:tc>
          <w:tcPr>
            <w:tcW w:w="1701" w:type="dxa"/>
            <w:tcBorders>
              <w:top w:val="single" w:sz="4" w:space="0" w:color="auto"/>
              <w:bottom w:val="single" w:sz="4" w:space="0" w:color="auto"/>
            </w:tcBorders>
            <w:vAlign w:val="center"/>
          </w:tcPr>
          <w:p w14:paraId="1A55F28C" w14:textId="77777777" w:rsidR="00D71D50" w:rsidRDefault="00D71D50" w:rsidP="00D71D50">
            <w:pPr>
              <w:rPr>
                <w:lang w:val="en-US"/>
              </w:rPr>
            </w:pPr>
            <w:r>
              <w:rPr>
                <w:lang w:val="en-US"/>
              </w:rPr>
              <w:t>TsD01B</w:t>
            </w:r>
          </w:p>
          <w:p w14:paraId="6E46B28F" w14:textId="77777777" w:rsidR="00D71D50" w:rsidRDefault="00D71D50" w:rsidP="00D71D50"/>
        </w:tc>
        <w:tc>
          <w:tcPr>
            <w:tcW w:w="4961" w:type="dxa"/>
            <w:tcBorders>
              <w:top w:val="single" w:sz="4" w:space="0" w:color="auto"/>
              <w:bottom w:val="single" w:sz="4" w:space="0" w:color="auto"/>
            </w:tcBorders>
            <w:vAlign w:val="center"/>
          </w:tcPr>
          <w:p w14:paraId="293CFFA7" w14:textId="77777777" w:rsidR="00D71D50" w:rsidRPr="00C3520F" w:rsidRDefault="00D71D50" w:rsidP="00D71D50">
            <w:pPr>
              <w:adjustRightInd w:val="0"/>
              <w:rPr>
                <w:lang w:val="en-US"/>
              </w:rPr>
            </w:pPr>
            <w:r>
              <w:t>Imprastierea cu lopata a pamintului afinat, in straturi uniforme, de 10-30 cm grosime, printr-o aruncare de pina la 3 m din gramezi, inclusiv sfarimarea bulgarilor, pamintul provenind din teren mijlociu (umpluturile manuale a transeelor dupa pozarea cablurilor)</w:t>
            </w:r>
          </w:p>
        </w:tc>
        <w:tc>
          <w:tcPr>
            <w:tcW w:w="1560" w:type="dxa"/>
            <w:tcBorders>
              <w:top w:val="single" w:sz="4" w:space="0" w:color="auto"/>
              <w:bottom w:val="single" w:sz="4" w:space="0" w:color="auto"/>
            </w:tcBorders>
            <w:vAlign w:val="center"/>
          </w:tcPr>
          <w:p w14:paraId="24286C22"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3DC90C40" w14:textId="77777777" w:rsidR="00D71D50" w:rsidRDefault="00D71D50" w:rsidP="00D71D50">
            <w:pPr>
              <w:adjustRightInd w:val="0"/>
              <w:jc w:val="center"/>
              <w:rPr>
                <w:rFonts w:ascii="Arial CYR" w:hAnsi="Arial CYR" w:cs="Arial CYR"/>
              </w:rPr>
            </w:pPr>
            <w:r>
              <w:t>5.796</w:t>
            </w:r>
          </w:p>
          <w:p w14:paraId="64E7BA0E" w14:textId="77777777" w:rsidR="00D71D50" w:rsidRDefault="00D71D50" w:rsidP="00D71D50">
            <w:pPr>
              <w:jc w:val="center"/>
            </w:pPr>
          </w:p>
        </w:tc>
      </w:tr>
      <w:tr w:rsidR="00D71D50" w14:paraId="413B402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8A7EB4" w14:textId="77777777" w:rsidR="00D71D50" w:rsidRDefault="00D71D50" w:rsidP="00D71D50">
            <w:r>
              <w:t xml:space="preserve"> 8</w:t>
            </w:r>
          </w:p>
        </w:tc>
        <w:tc>
          <w:tcPr>
            <w:tcW w:w="1701" w:type="dxa"/>
            <w:tcBorders>
              <w:top w:val="single" w:sz="4" w:space="0" w:color="auto"/>
              <w:bottom w:val="single" w:sz="4" w:space="0" w:color="auto"/>
            </w:tcBorders>
            <w:vAlign w:val="center"/>
          </w:tcPr>
          <w:p w14:paraId="3F2BA18C" w14:textId="77777777" w:rsidR="00D71D50" w:rsidRDefault="00D71D50" w:rsidP="00D71D50">
            <w:pPr>
              <w:rPr>
                <w:lang w:val="en-US"/>
              </w:rPr>
            </w:pPr>
            <w:r>
              <w:rPr>
                <w:lang w:val="en-US"/>
              </w:rPr>
              <w:t>TrB01B1-3</w:t>
            </w:r>
          </w:p>
          <w:p w14:paraId="07E14FC1" w14:textId="77777777" w:rsidR="00D71D50" w:rsidRDefault="00D71D50" w:rsidP="00D71D50"/>
        </w:tc>
        <w:tc>
          <w:tcPr>
            <w:tcW w:w="4961" w:type="dxa"/>
            <w:tcBorders>
              <w:top w:val="single" w:sz="4" w:space="0" w:color="auto"/>
              <w:bottom w:val="single" w:sz="4" w:space="0" w:color="auto"/>
            </w:tcBorders>
            <w:vAlign w:val="center"/>
          </w:tcPr>
          <w:p w14:paraId="69BD550F" w14:textId="77777777" w:rsidR="00D71D50" w:rsidRPr="00C3520F" w:rsidRDefault="00D71D50" w:rsidP="00D71D50">
            <w:pPr>
              <w:adjustRightInd w:val="0"/>
              <w:rPr>
                <w:lang w:val="en-US"/>
              </w:rPr>
            </w:pPr>
            <w:r>
              <w:t>Transportul materialelor din grupa 1-3 (incarcare, aruncare, descarcare, aruncare), cu roabe pe pneuri, pe distanta de 30 m  (transportarea nisipului la transee cu roabe)</w:t>
            </w:r>
          </w:p>
        </w:tc>
        <w:tc>
          <w:tcPr>
            <w:tcW w:w="1560" w:type="dxa"/>
            <w:tcBorders>
              <w:top w:val="single" w:sz="4" w:space="0" w:color="auto"/>
              <w:bottom w:val="single" w:sz="4" w:space="0" w:color="auto"/>
            </w:tcBorders>
            <w:vAlign w:val="center"/>
          </w:tcPr>
          <w:p w14:paraId="1F751843"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6A3086D2" w14:textId="77777777" w:rsidR="00D71D50" w:rsidRDefault="00D71D50" w:rsidP="00D71D50">
            <w:pPr>
              <w:adjustRightInd w:val="0"/>
              <w:jc w:val="center"/>
              <w:rPr>
                <w:rFonts w:ascii="Arial CYR" w:hAnsi="Arial CYR" w:cs="Arial CYR"/>
              </w:rPr>
            </w:pPr>
            <w:r>
              <w:t>26.490</w:t>
            </w:r>
          </w:p>
          <w:p w14:paraId="62B1273D" w14:textId="77777777" w:rsidR="00D71D50" w:rsidRDefault="00D71D50" w:rsidP="00D71D50">
            <w:pPr>
              <w:jc w:val="center"/>
            </w:pPr>
          </w:p>
        </w:tc>
      </w:tr>
      <w:tr w:rsidR="00D71D50" w14:paraId="0E9CA43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8EEB6" w14:textId="77777777" w:rsidR="00D71D50" w:rsidRDefault="00D71D50" w:rsidP="00D71D50">
            <w:r>
              <w:t xml:space="preserve"> 9</w:t>
            </w:r>
          </w:p>
        </w:tc>
        <w:tc>
          <w:tcPr>
            <w:tcW w:w="1701" w:type="dxa"/>
            <w:tcBorders>
              <w:top w:val="single" w:sz="4" w:space="0" w:color="auto"/>
              <w:bottom w:val="single" w:sz="4" w:space="0" w:color="auto"/>
            </w:tcBorders>
            <w:vAlign w:val="center"/>
          </w:tcPr>
          <w:p w14:paraId="6C8A8E16" w14:textId="77777777" w:rsidR="00D71D50" w:rsidRDefault="00D71D50" w:rsidP="00D71D50">
            <w:pPr>
              <w:rPr>
                <w:lang w:val="en-US"/>
              </w:rPr>
            </w:pPr>
            <w:r>
              <w:rPr>
                <w:lang w:val="en-US"/>
              </w:rPr>
              <w:t>pret de piata</w:t>
            </w:r>
          </w:p>
          <w:p w14:paraId="1A79D742" w14:textId="77777777" w:rsidR="00D71D50" w:rsidRDefault="00D71D50" w:rsidP="00D71D50"/>
        </w:tc>
        <w:tc>
          <w:tcPr>
            <w:tcW w:w="4961" w:type="dxa"/>
            <w:tcBorders>
              <w:top w:val="single" w:sz="4" w:space="0" w:color="auto"/>
              <w:bottom w:val="single" w:sz="4" w:space="0" w:color="auto"/>
            </w:tcBorders>
            <w:vAlign w:val="center"/>
          </w:tcPr>
          <w:p w14:paraId="4F43BCCB" w14:textId="77777777" w:rsidR="00D71D50" w:rsidRPr="00C3520F" w:rsidRDefault="00D71D50" w:rsidP="00D71D50">
            <w:pPr>
              <w:adjustRightInd w:val="0"/>
              <w:rPr>
                <w:lang w:val="en-US"/>
              </w:rPr>
            </w:pPr>
            <w:r>
              <w:t>Nisip spalat (h= 20см, 276 m x 0,3 m x 0,2m=16.56 m3)</w:t>
            </w:r>
          </w:p>
        </w:tc>
        <w:tc>
          <w:tcPr>
            <w:tcW w:w="1560" w:type="dxa"/>
            <w:tcBorders>
              <w:top w:val="single" w:sz="4" w:space="0" w:color="auto"/>
              <w:bottom w:val="single" w:sz="4" w:space="0" w:color="auto"/>
            </w:tcBorders>
            <w:vAlign w:val="center"/>
          </w:tcPr>
          <w:p w14:paraId="74AE8BF6"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673C62DD" w14:textId="77777777" w:rsidR="00D71D50" w:rsidRDefault="00D71D50" w:rsidP="00D71D50">
            <w:pPr>
              <w:adjustRightInd w:val="0"/>
              <w:jc w:val="center"/>
              <w:rPr>
                <w:rFonts w:ascii="Arial CYR" w:hAnsi="Arial CYR" w:cs="Arial CYR"/>
              </w:rPr>
            </w:pPr>
            <w:r>
              <w:t>16.560</w:t>
            </w:r>
          </w:p>
          <w:p w14:paraId="12A993ED" w14:textId="77777777" w:rsidR="00D71D50" w:rsidRDefault="00D71D50" w:rsidP="00D71D50">
            <w:pPr>
              <w:jc w:val="center"/>
            </w:pPr>
          </w:p>
        </w:tc>
      </w:tr>
      <w:tr w:rsidR="00D71D50" w14:paraId="5DAFAA13" w14:textId="77777777" w:rsidTr="00D71D50">
        <w:tc>
          <w:tcPr>
            <w:tcW w:w="709" w:type="dxa"/>
            <w:tcBorders>
              <w:top w:val="nil"/>
              <w:left w:val="single" w:sz="6" w:space="0" w:color="auto"/>
              <w:bottom w:val="nil"/>
              <w:right w:val="nil"/>
            </w:tcBorders>
          </w:tcPr>
          <w:p w14:paraId="2A53D560"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6D2D9B17" w14:textId="77777777" w:rsidR="00D71D50" w:rsidRDefault="00D71D50" w:rsidP="00D71D50"/>
        </w:tc>
        <w:tc>
          <w:tcPr>
            <w:tcW w:w="4961" w:type="dxa"/>
            <w:tcBorders>
              <w:top w:val="nil"/>
              <w:left w:val="single" w:sz="6" w:space="0" w:color="auto"/>
              <w:bottom w:val="nil"/>
              <w:right w:val="nil"/>
            </w:tcBorders>
          </w:tcPr>
          <w:p w14:paraId="09A3ABAF" w14:textId="77777777" w:rsidR="00D71D50" w:rsidRPr="00C3520F" w:rsidRDefault="00D71D50" w:rsidP="00D71D50">
            <w:pPr>
              <w:rPr>
                <w:b/>
                <w:bCs/>
                <w:sz w:val="22"/>
                <w:szCs w:val="22"/>
                <w:lang w:val="en-US"/>
              </w:rPr>
            </w:pPr>
            <w:r>
              <w:rPr>
                <w:b/>
                <w:bCs/>
                <w:sz w:val="22"/>
                <w:szCs w:val="22"/>
                <w:lang w:val="en-US"/>
              </w:rPr>
              <w:t xml:space="preserve">Capitolul </w:t>
            </w:r>
            <w:r w:rsidRPr="00B40365">
              <w:rPr>
                <w:b/>
                <w:bCs/>
                <w:sz w:val="22"/>
                <w:szCs w:val="22"/>
              </w:rPr>
              <w:t>1.2. Executarea traversarilor</w:t>
            </w:r>
          </w:p>
        </w:tc>
        <w:tc>
          <w:tcPr>
            <w:tcW w:w="1560" w:type="dxa"/>
            <w:tcBorders>
              <w:top w:val="nil"/>
              <w:left w:val="single" w:sz="6" w:space="0" w:color="auto"/>
              <w:bottom w:val="nil"/>
              <w:right w:val="nil"/>
            </w:tcBorders>
          </w:tcPr>
          <w:p w14:paraId="66FE0275" w14:textId="77777777" w:rsidR="00D71D50" w:rsidRDefault="00D71D50" w:rsidP="00D71D50"/>
        </w:tc>
        <w:tc>
          <w:tcPr>
            <w:tcW w:w="1559" w:type="dxa"/>
            <w:tcBorders>
              <w:top w:val="nil"/>
              <w:left w:val="single" w:sz="6" w:space="0" w:color="auto"/>
              <w:bottom w:val="nil"/>
              <w:right w:val="single" w:sz="4" w:space="0" w:color="auto"/>
            </w:tcBorders>
          </w:tcPr>
          <w:p w14:paraId="39B130F3" w14:textId="77777777" w:rsidR="00D71D50" w:rsidRDefault="00D71D50" w:rsidP="00D71D50"/>
        </w:tc>
      </w:tr>
      <w:tr w:rsidR="00D71D50" w14:paraId="1952126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1C85E7" w14:textId="77777777" w:rsidR="00D71D50" w:rsidRDefault="00D71D50" w:rsidP="00D71D50">
            <w:r>
              <w:t>10</w:t>
            </w:r>
          </w:p>
        </w:tc>
        <w:tc>
          <w:tcPr>
            <w:tcW w:w="1701" w:type="dxa"/>
            <w:tcBorders>
              <w:top w:val="single" w:sz="4" w:space="0" w:color="auto"/>
              <w:bottom w:val="single" w:sz="4" w:space="0" w:color="auto"/>
            </w:tcBorders>
            <w:vAlign w:val="center"/>
          </w:tcPr>
          <w:p w14:paraId="5C49B114" w14:textId="77777777" w:rsidR="00D71D50" w:rsidRDefault="00D71D50" w:rsidP="00D71D50">
            <w:pPr>
              <w:rPr>
                <w:lang w:val="en-US"/>
              </w:rPr>
            </w:pPr>
            <w:r>
              <w:rPr>
                <w:lang w:val="en-US"/>
              </w:rPr>
              <w:t>34-02-003-1</w:t>
            </w:r>
          </w:p>
          <w:p w14:paraId="121B3505" w14:textId="77777777" w:rsidR="00D71D50" w:rsidRDefault="00D71D50" w:rsidP="00D71D50"/>
        </w:tc>
        <w:tc>
          <w:tcPr>
            <w:tcW w:w="4961" w:type="dxa"/>
            <w:tcBorders>
              <w:top w:val="single" w:sz="4" w:space="0" w:color="auto"/>
              <w:bottom w:val="single" w:sz="4" w:space="0" w:color="auto"/>
            </w:tcBorders>
            <w:vAlign w:val="center"/>
          </w:tcPr>
          <w:p w14:paraId="38CDB1BF" w14:textId="77777777" w:rsidR="00D71D50" w:rsidRPr="00C3520F" w:rsidRDefault="00D71D50" w:rsidP="00D71D50">
            <w:pPr>
              <w:adjustRightInd w:val="0"/>
              <w:rPr>
                <w:lang w:val="en-US"/>
              </w:rPr>
            </w:pPr>
            <w:r>
              <w:t>Executarea conductelor din tevi de polietilena: pina la 2 gauri</w:t>
            </w:r>
          </w:p>
        </w:tc>
        <w:tc>
          <w:tcPr>
            <w:tcW w:w="1560" w:type="dxa"/>
            <w:tcBorders>
              <w:top w:val="single" w:sz="4" w:space="0" w:color="auto"/>
              <w:bottom w:val="single" w:sz="4" w:space="0" w:color="auto"/>
            </w:tcBorders>
            <w:vAlign w:val="center"/>
          </w:tcPr>
          <w:p w14:paraId="4628B751" w14:textId="77777777" w:rsidR="00D71D50" w:rsidRDefault="00D71D50" w:rsidP="00D71D50">
            <w:pPr>
              <w:jc w:val="center"/>
            </w:pPr>
            <w:r>
              <w:t>1 km</w:t>
            </w:r>
          </w:p>
        </w:tc>
        <w:tc>
          <w:tcPr>
            <w:tcW w:w="1559" w:type="dxa"/>
            <w:tcBorders>
              <w:top w:val="single" w:sz="4" w:space="0" w:color="auto"/>
              <w:bottom w:val="single" w:sz="4" w:space="0" w:color="auto"/>
            </w:tcBorders>
            <w:vAlign w:val="center"/>
          </w:tcPr>
          <w:p w14:paraId="230D6A7B" w14:textId="77777777" w:rsidR="00D71D50" w:rsidRDefault="00D71D50" w:rsidP="00D71D50">
            <w:pPr>
              <w:adjustRightInd w:val="0"/>
              <w:jc w:val="center"/>
              <w:rPr>
                <w:rFonts w:ascii="Arial CYR" w:hAnsi="Arial CYR" w:cs="Arial CYR"/>
              </w:rPr>
            </w:pPr>
            <w:r>
              <w:t>0.048</w:t>
            </w:r>
          </w:p>
          <w:p w14:paraId="54BAB22C" w14:textId="77777777" w:rsidR="00D71D50" w:rsidRDefault="00D71D50" w:rsidP="00D71D50">
            <w:pPr>
              <w:jc w:val="center"/>
            </w:pPr>
          </w:p>
        </w:tc>
      </w:tr>
      <w:tr w:rsidR="00D71D50" w14:paraId="2CD14BE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980F9E" w14:textId="77777777" w:rsidR="00D71D50" w:rsidRDefault="00D71D50" w:rsidP="00D71D50">
            <w:r>
              <w:t xml:space="preserve"> 11</w:t>
            </w:r>
          </w:p>
        </w:tc>
        <w:tc>
          <w:tcPr>
            <w:tcW w:w="1701" w:type="dxa"/>
            <w:tcBorders>
              <w:top w:val="single" w:sz="4" w:space="0" w:color="auto"/>
              <w:bottom w:val="single" w:sz="4" w:space="0" w:color="auto"/>
            </w:tcBorders>
            <w:vAlign w:val="center"/>
          </w:tcPr>
          <w:p w14:paraId="709C0E51" w14:textId="77777777" w:rsidR="00D71D50" w:rsidRDefault="00D71D50" w:rsidP="00D71D50">
            <w:pPr>
              <w:rPr>
                <w:lang w:val="en-US"/>
              </w:rPr>
            </w:pPr>
            <w:r>
              <w:rPr>
                <w:lang w:val="en-US"/>
              </w:rPr>
              <w:t>pret de piata</w:t>
            </w:r>
          </w:p>
          <w:p w14:paraId="2DDE2540" w14:textId="77777777" w:rsidR="00D71D50" w:rsidRDefault="00D71D50" w:rsidP="00D71D50"/>
        </w:tc>
        <w:tc>
          <w:tcPr>
            <w:tcW w:w="4961" w:type="dxa"/>
            <w:tcBorders>
              <w:top w:val="single" w:sz="4" w:space="0" w:color="auto"/>
              <w:bottom w:val="single" w:sz="4" w:space="0" w:color="auto"/>
            </w:tcBorders>
            <w:vAlign w:val="center"/>
          </w:tcPr>
          <w:p w14:paraId="3E47CA6A" w14:textId="77777777" w:rsidR="00D71D50" w:rsidRPr="00C3520F" w:rsidRDefault="00D71D50" w:rsidP="00D71D50">
            <w:pPr>
              <w:adjustRightInd w:val="0"/>
              <w:rPr>
                <w:lang w:val="en-US"/>
              </w:rPr>
            </w:pPr>
            <w:r>
              <w:t>Teava PE dn 63</w:t>
            </w:r>
          </w:p>
        </w:tc>
        <w:tc>
          <w:tcPr>
            <w:tcW w:w="1560" w:type="dxa"/>
            <w:tcBorders>
              <w:top w:val="single" w:sz="4" w:space="0" w:color="auto"/>
              <w:bottom w:val="single" w:sz="4" w:space="0" w:color="auto"/>
            </w:tcBorders>
            <w:vAlign w:val="center"/>
          </w:tcPr>
          <w:p w14:paraId="632D06E4"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516E567B" w14:textId="77777777" w:rsidR="00D71D50" w:rsidRDefault="00D71D50" w:rsidP="00D71D50">
            <w:pPr>
              <w:adjustRightInd w:val="0"/>
              <w:jc w:val="center"/>
              <w:rPr>
                <w:rFonts w:ascii="Arial CYR" w:hAnsi="Arial CYR" w:cs="Arial CYR"/>
              </w:rPr>
            </w:pPr>
            <w:r>
              <w:t>16.000</w:t>
            </w:r>
          </w:p>
          <w:p w14:paraId="10F89DFA" w14:textId="77777777" w:rsidR="00D71D50" w:rsidRDefault="00D71D50" w:rsidP="00D71D50">
            <w:pPr>
              <w:jc w:val="center"/>
            </w:pPr>
          </w:p>
        </w:tc>
      </w:tr>
      <w:tr w:rsidR="00D71D50" w14:paraId="29BCD7E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891DC" w14:textId="77777777" w:rsidR="00D71D50" w:rsidRDefault="00D71D50" w:rsidP="00D71D50">
            <w:r>
              <w:t xml:space="preserve"> 12</w:t>
            </w:r>
          </w:p>
        </w:tc>
        <w:tc>
          <w:tcPr>
            <w:tcW w:w="1701" w:type="dxa"/>
            <w:tcBorders>
              <w:top w:val="single" w:sz="4" w:space="0" w:color="auto"/>
              <w:bottom w:val="single" w:sz="4" w:space="0" w:color="auto"/>
            </w:tcBorders>
            <w:vAlign w:val="center"/>
          </w:tcPr>
          <w:p w14:paraId="04E09BB0" w14:textId="77777777" w:rsidR="00D71D50" w:rsidRDefault="00D71D50" w:rsidP="00D71D50">
            <w:pPr>
              <w:rPr>
                <w:lang w:val="en-US"/>
              </w:rPr>
            </w:pPr>
            <w:r>
              <w:rPr>
                <w:lang w:val="en-US"/>
              </w:rPr>
              <w:t>pret de piata</w:t>
            </w:r>
          </w:p>
          <w:p w14:paraId="37C15EAB" w14:textId="77777777" w:rsidR="00D71D50" w:rsidRDefault="00D71D50" w:rsidP="00D71D50"/>
        </w:tc>
        <w:tc>
          <w:tcPr>
            <w:tcW w:w="4961" w:type="dxa"/>
            <w:tcBorders>
              <w:top w:val="single" w:sz="4" w:space="0" w:color="auto"/>
              <w:bottom w:val="single" w:sz="4" w:space="0" w:color="auto"/>
            </w:tcBorders>
            <w:vAlign w:val="center"/>
          </w:tcPr>
          <w:p w14:paraId="105994A6" w14:textId="77777777" w:rsidR="00D71D50" w:rsidRPr="00C3520F" w:rsidRDefault="00D71D50" w:rsidP="00D71D50">
            <w:pPr>
              <w:adjustRightInd w:val="0"/>
              <w:rPr>
                <w:lang w:val="en-US"/>
              </w:rPr>
            </w:pPr>
            <w:r>
              <w:t>Teava corugata dn 75 HDPE 450 N/m ELCOR / rosu</w:t>
            </w:r>
          </w:p>
        </w:tc>
        <w:tc>
          <w:tcPr>
            <w:tcW w:w="1560" w:type="dxa"/>
            <w:tcBorders>
              <w:top w:val="single" w:sz="4" w:space="0" w:color="auto"/>
              <w:bottom w:val="single" w:sz="4" w:space="0" w:color="auto"/>
            </w:tcBorders>
            <w:vAlign w:val="center"/>
          </w:tcPr>
          <w:p w14:paraId="57A86591"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724D4D88" w14:textId="77777777" w:rsidR="00D71D50" w:rsidRDefault="00D71D50" w:rsidP="00D71D50">
            <w:pPr>
              <w:adjustRightInd w:val="0"/>
              <w:jc w:val="center"/>
              <w:rPr>
                <w:rFonts w:ascii="Arial CYR" w:hAnsi="Arial CYR" w:cs="Arial CYR"/>
              </w:rPr>
            </w:pPr>
            <w:r>
              <w:t>32.000</w:t>
            </w:r>
          </w:p>
          <w:p w14:paraId="1AA43CCA" w14:textId="77777777" w:rsidR="00D71D50" w:rsidRDefault="00D71D50" w:rsidP="00D71D50">
            <w:pPr>
              <w:jc w:val="center"/>
            </w:pPr>
          </w:p>
        </w:tc>
      </w:tr>
      <w:tr w:rsidR="00D71D50" w14:paraId="541A88D5" w14:textId="77777777" w:rsidTr="00D71D50">
        <w:tc>
          <w:tcPr>
            <w:tcW w:w="709" w:type="dxa"/>
            <w:tcBorders>
              <w:top w:val="nil"/>
              <w:left w:val="single" w:sz="6" w:space="0" w:color="auto"/>
              <w:bottom w:val="nil"/>
              <w:right w:val="nil"/>
            </w:tcBorders>
          </w:tcPr>
          <w:p w14:paraId="4CB31CBF"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0E6299D7" w14:textId="77777777" w:rsidR="00D71D50" w:rsidRDefault="00D71D50" w:rsidP="00D71D50"/>
        </w:tc>
        <w:tc>
          <w:tcPr>
            <w:tcW w:w="4961" w:type="dxa"/>
            <w:tcBorders>
              <w:top w:val="nil"/>
              <w:left w:val="single" w:sz="6" w:space="0" w:color="auto"/>
              <w:bottom w:val="nil"/>
              <w:right w:val="nil"/>
            </w:tcBorders>
          </w:tcPr>
          <w:p w14:paraId="77B48766" w14:textId="77777777" w:rsidR="00D71D50" w:rsidRPr="00C3520F" w:rsidRDefault="00D71D50" w:rsidP="00D71D50">
            <w:pPr>
              <w:rPr>
                <w:b/>
                <w:bCs/>
                <w:sz w:val="22"/>
                <w:szCs w:val="22"/>
                <w:lang w:val="en-US"/>
              </w:rPr>
            </w:pPr>
            <w:r>
              <w:rPr>
                <w:b/>
                <w:bCs/>
                <w:sz w:val="22"/>
                <w:szCs w:val="22"/>
                <w:lang w:val="en-US"/>
              </w:rPr>
              <w:t xml:space="preserve">Capitolul </w:t>
            </w:r>
            <w:r w:rsidRPr="00B40365">
              <w:rPr>
                <w:b/>
                <w:bCs/>
                <w:sz w:val="22"/>
                <w:szCs w:val="22"/>
              </w:rPr>
              <w:t>1.3. Executia fundatiilor pentru piloni mici h=2.5 m</w:t>
            </w:r>
          </w:p>
        </w:tc>
        <w:tc>
          <w:tcPr>
            <w:tcW w:w="1560" w:type="dxa"/>
            <w:tcBorders>
              <w:top w:val="nil"/>
              <w:left w:val="single" w:sz="6" w:space="0" w:color="auto"/>
              <w:bottom w:val="nil"/>
              <w:right w:val="nil"/>
            </w:tcBorders>
          </w:tcPr>
          <w:p w14:paraId="63BB3A08" w14:textId="77777777" w:rsidR="00D71D50" w:rsidRDefault="00D71D50" w:rsidP="00D71D50"/>
        </w:tc>
        <w:tc>
          <w:tcPr>
            <w:tcW w:w="1559" w:type="dxa"/>
            <w:tcBorders>
              <w:top w:val="nil"/>
              <w:left w:val="single" w:sz="6" w:space="0" w:color="auto"/>
              <w:bottom w:val="nil"/>
              <w:right w:val="single" w:sz="4" w:space="0" w:color="auto"/>
            </w:tcBorders>
          </w:tcPr>
          <w:p w14:paraId="20AE26FD" w14:textId="77777777" w:rsidR="00D71D50" w:rsidRDefault="00D71D50" w:rsidP="00D71D50"/>
        </w:tc>
      </w:tr>
      <w:tr w:rsidR="00D71D50" w14:paraId="3101C30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0033D0" w14:textId="77777777" w:rsidR="00D71D50" w:rsidRDefault="00D71D50" w:rsidP="00D71D50">
            <w:r>
              <w:lastRenderedPageBreak/>
              <w:t>13</w:t>
            </w:r>
          </w:p>
        </w:tc>
        <w:tc>
          <w:tcPr>
            <w:tcW w:w="1701" w:type="dxa"/>
            <w:tcBorders>
              <w:top w:val="single" w:sz="4" w:space="0" w:color="auto"/>
              <w:bottom w:val="single" w:sz="4" w:space="0" w:color="auto"/>
            </w:tcBorders>
            <w:vAlign w:val="center"/>
          </w:tcPr>
          <w:p w14:paraId="37D083A3" w14:textId="77777777" w:rsidR="00D71D50" w:rsidRDefault="00D71D50" w:rsidP="00D71D50">
            <w:pPr>
              <w:rPr>
                <w:lang w:val="en-US"/>
              </w:rPr>
            </w:pPr>
            <w:r>
              <w:rPr>
                <w:lang w:val="en-US"/>
              </w:rPr>
              <w:t>TsA17A1</w:t>
            </w:r>
          </w:p>
          <w:p w14:paraId="5556CC38" w14:textId="77777777" w:rsidR="00D71D50" w:rsidRDefault="00D71D50" w:rsidP="00D71D50"/>
        </w:tc>
        <w:tc>
          <w:tcPr>
            <w:tcW w:w="4961" w:type="dxa"/>
            <w:tcBorders>
              <w:top w:val="single" w:sz="4" w:space="0" w:color="auto"/>
              <w:bottom w:val="single" w:sz="4" w:space="0" w:color="auto"/>
            </w:tcBorders>
            <w:vAlign w:val="center"/>
          </w:tcPr>
          <w:p w14:paraId="7DE56F89" w14:textId="77777777" w:rsidR="00D71D50" w:rsidRDefault="00D71D50" w:rsidP="00D71D50">
            <w:pPr>
              <w:adjustRightInd w:val="0"/>
              <w:rPr>
                <w:lang w:val="en-US"/>
              </w:rPr>
            </w:pPr>
            <w:r w:rsidRPr="00BC7792">
              <w:rPr>
                <w:lang w:val="en-US"/>
              </w:rPr>
              <w:t>Sapatura manuala de pamint, in gropi de fundatii poligonale sau circulare monobloc, de pina la 4 m adincime, pentru linii electrice aeriene de inalta tensiune, in pamint cu umiditatea naturala fara sprijiniri latime &lt; 1m, adincime &lt; 2,5 m, teren usor, teren mijlociu</w:t>
            </w:r>
          </w:p>
          <w:p w14:paraId="65F4C9E3"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7AF1F1B0"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2ED1E02E" w14:textId="77777777" w:rsidR="00D71D50" w:rsidRDefault="00D71D50" w:rsidP="00D71D50">
            <w:pPr>
              <w:adjustRightInd w:val="0"/>
              <w:jc w:val="center"/>
              <w:rPr>
                <w:rFonts w:ascii="Arial CYR" w:hAnsi="Arial CYR" w:cs="Arial CYR"/>
              </w:rPr>
            </w:pPr>
            <w:r>
              <w:t>1.760</w:t>
            </w:r>
          </w:p>
          <w:p w14:paraId="44920620" w14:textId="77777777" w:rsidR="00D71D50" w:rsidRDefault="00D71D50" w:rsidP="00D71D50">
            <w:pPr>
              <w:jc w:val="center"/>
            </w:pPr>
          </w:p>
        </w:tc>
      </w:tr>
      <w:tr w:rsidR="00D71D50" w14:paraId="7B4C949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A4CA3A" w14:textId="77777777" w:rsidR="00D71D50" w:rsidRDefault="00D71D50" w:rsidP="00D71D50">
            <w:r>
              <w:t xml:space="preserve"> 14</w:t>
            </w:r>
          </w:p>
        </w:tc>
        <w:tc>
          <w:tcPr>
            <w:tcW w:w="1701" w:type="dxa"/>
            <w:tcBorders>
              <w:top w:val="single" w:sz="4" w:space="0" w:color="auto"/>
              <w:bottom w:val="single" w:sz="4" w:space="0" w:color="auto"/>
            </w:tcBorders>
            <w:vAlign w:val="center"/>
          </w:tcPr>
          <w:p w14:paraId="6BEEDA40" w14:textId="77777777" w:rsidR="00D71D50" w:rsidRDefault="00D71D50" w:rsidP="00D71D50">
            <w:pPr>
              <w:rPr>
                <w:lang w:val="en-US"/>
              </w:rPr>
            </w:pPr>
            <w:r>
              <w:rPr>
                <w:lang w:val="en-US"/>
              </w:rPr>
              <w:t>CB03A</w:t>
            </w:r>
          </w:p>
          <w:p w14:paraId="4537B885" w14:textId="77777777" w:rsidR="00D71D50" w:rsidRDefault="00D71D50" w:rsidP="00D71D50"/>
        </w:tc>
        <w:tc>
          <w:tcPr>
            <w:tcW w:w="4961" w:type="dxa"/>
            <w:tcBorders>
              <w:top w:val="single" w:sz="4" w:space="0" w:color="auto"/>
              <w:bottom w:val="single" w:sz="4" w:space="0" w:color="auto"/>
            </w:tcBorders>
            <w:vAlign w:val="center"/>
          </w:tcPr>
          <w:p w14:paraId="05AE961E" w14:textId="77777777" w:rsidR="00D71D50" w:rsidRDefault="00D71D50" w:rsidP="00D71D50">
            <w:pPr>
              <w:adjustRightInd w:val="0"/>
              <w:rPr>
                <w:lang w:val="en-US"/>
              </w:rPr>
            </w:pPr>
            <w:r>
              <w:t>Cofraje din panouri refolosibile, cu placaj de 15 mm pentru turnarea betonului in fundatii pentru stilpii de iluminat</w:t>
            </w:r>
          </w:p>
          <w:p w14:paraId="15C1C189" w14:textId="77777777" w:rsidR="00D71D50" w:rsidRDefault="00D71D50" w:rsidP="00D71D50"/>
        </w:tc>
        <w:tc>
          <w:tcPr>
            <w:tcW w:w="1560" w:type="dxa"/>
            <w:tcBorders>
              <w:top w:val="single" w:sz="4" w:space="0" w:color="auto"/>
              <w:bottom w:val="single" w:sz="4" w:space="0" w:color="auto"/>
            </w:tcBorders>
            <w:vAlign w:val="center"/>
          </w:tcPr>
          <w:p w14:paraId="452A66EE"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06BBA137" w14:textId="77777777" w:rsidR="00D71D50" w:rsidRDefault="00D71D50" w:rsidP="00D71D50">
            <w:pPr>
              <w:adjustRightInd w:val="0"/>
              <w:jc w:val="center"/>
              <w:rPr>
                <w:rFonts w:ascii="Arial CYR" w:hAnsi="Arial CYR" w:cs="Arial CYR"/>
              </w:rPr>
            </w:pPr>
            <w:r>
              <w:t>17.600</w:t>
            </w:r>
          </w:p>
          <w:p w14:paraId="67246BE8" w14:textId="77777777" w:rsidR="00D71D50" w:rsidRDefault="00D71D50" w:rsidP="00D71D50">
            <w:pPr>
              <w:jc w:val="center"/>
            </w:pPr>
          </w:p>
        </w:tc>
      </w:tr>
      <w:tr w:rsidR="00D71D50" w14:paraId="0353C24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C9774" w14:textId="77777777" w:rsidR="00D71D50" w:rsidRDefault="00D71D50" w:rsidP="00D71D50">
            <w:r>
              <w:t xml:space="preserve"> 15</w:t>
            </w:r>
          </w:p>
        </w:tc>
        <w:tc>
          <w:tcPr>
            <w:tcW w:w="1701" w:type="dxa"/>
            <w:tcBorders>
              <w:top w:val="single" w:sz="4" w:space="0" w:color="auto"/>
              <w:bottom w:val="single" w:sz="4" w:space="0" w:color="auto"/>
            </w:tcBorders>
            <w:vAlign w:val="center"/>
          </w:tcPr>
          <w:p w14:paraId="667B2510" w14:textId="77777777" w:rsidR="00D71D50" w:rsidRDefault="00D71D50" w:rsidP="00D71D50">
            <w:pPr>
              <w:rPr>
                <w:lang w:val="en-US"/>
              </w:rPr>
            </w:pPr>
            <w:r>
              <w:rPr>
                <w:lang w:val="en-US"/>
              </w:rPr>
              <w:t>CA03G</w:t>
            </w:r>
          </w:p>
          <w:p w14:paraId="1D49D48B" w14:textId="77777777" w:rsidR="00D71D50" w:rsidRDefault="00D71D50" w:rsidP="00D71D50"/>
        </w:tc>
        <w:tc>
          <w:tcPr>
            <w:tcW w:w="4961" w:type="dxa"/>
            <w:tcBorders>
              <w:top w:val="single" w:sz="4" w:space="0" w:color="auto"/>
              <w:bottom w:val="single" w:sz="4" w:space="0" w:color="auto"/>
            </w:tcBorders>
            <w:vAlign w:val="center"/>
          </w:tcPr>
          <w:p w14:paraId="346BAA65" w14:textId="77777777" w:rsidR="00D71D50" w:rsidRDefault="00D71D50" w:rsidP="00D71D50">
            <w:pPr>
              <w:adjustRightInd w:val="0"/>
              <w:rPr>
                <w:lang w:val="en-US"/>
              </w:rPr>
            </w:pPr>
            <w:r w:rsidRPr="00BC7792">
              <w:rPr>
                <w:lang w:val="en-US"/>
              </w:rPr>
              <w:t>Beton armat turnat cu mijloace clasice,  in fundatii, beton marfa, turnare cu mijloace clasice, beton armat clasa C15/ M200</w:t>
            </w:r>
          </w:p>
          <w:p w14:paraId="2174ACA0" w14:textId="77777777" w:rsidR="00D71D50" w:rsidRPr="00BC7792" w:rsidRDefault="00D71D50" w:rsidP="00D71D50">
            <w:pPr>
              <w:adjustRightInd w:val="0"/>
              <w:rPr>
                <w:rFonts w:ascii="Times New Roman CYR" w:hAnsi="Times New Roman CYR" w:cs="Times New Roman CYR"/>
                <w:sz w:val="16"/>
                <w:szCs w:val="16"/>
                <w:lang w:val="en-US"/>
              </w:rPr>
            </w:pPr>
            <w:r w:rsidRPr="00BC7792">
              <w:rPr>
                <w:rFonts w:ascii="Times New Roman CYR" w:hAnsi="Times New Roman CYR" w:cs="Times New Roman CYR"/>
                <w:sz w:val="16"/>
                <w:szCs w:val="16"/>
                <w:lang w:val="en-US"/>
              </w:rPr>
              <w:t>Material marunt (dulapi de rasinoase, cuie, scoabe)=1.00</w:t>
            </w:r>
          </w:p>
          <w:p w14:paraId="140F37FD"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26E3B1CA"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082853CD" w14:textId="77777777" w:rsidR="00D71D50" w:rsidRDefault="00D71D50" w:rsidP="00D71D50">
            <w:pPr>
              <w:adjustRightInd w:val="0"/>
              <w:jc w:val="center"/>
              <w:rPr>
                <w:rFonts w:ascii="Arial CYR" w:hAnsi="Arial CYR" w:cs="Arial CYR"/>
              </w:rPr>
            </w:pPr>
            <w:r>
              <w:t>7.760</w:t>
            </w:r>
          </w:p>
          <w:p w14:paraId="0E23828B" w14:textId="77777777" w:rsidR="00D71D50" w:rsidRDefault="00D71D50" w:rsidP="00D71D50">
            <w:pPr>
              <w:jc w:val="center"/>
            </w:pPr>
          </w:p>
        </w:tc>
      </w:tr>
      <w:tr w:rsidR="00D71D50" w14:paraId="754BE7CE" w14:textId="77777777" w:rsidTr="00D71D50">
        <w:tc>
          <w:tcPr>
            <w:tcW w:w="709" w:type="dxa"/>
            <w:tcBorders>
              <w:top w:val="nil"/>
              <w:left w:val="single" w:sz="6" w:space="0" w:color="auto"/>
              <w:bottom w:val="nil"/>
              <w:right w:val="nil"/>
            </w:tcBorders>
          </w:tcPr>
          <w:p w14:paraId="3F50BE9D"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17AD55F2" w14:textId="77777777" w:rsidR="00D71D50" w:rsidRDefault="00D71D50" w:rsidP="00D71D50"/>
        </w:tc>
        <w:tc>
          <w:tcPr>
            <w:tcW w:w="4961" w:type="dxa"/>
            <w:tcBorders>
              <w:top w:val="nil"/>
              <w:left w:val="single" w:sz="6" w:space="0" w:color="auto"/>
              <w:bottom w:val="nil"/>
              <w:right w:val="nil"/>
            </w:tcBorders>
          </w:tcPr>
          <w:p w14:paraId="6FC6E546"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1.4. Executia fundatiilor pentru piloni inalti h=12 m</w:t>
            </w:r>
          </w:p>
          <w:p w14:paraId="3C56AFC2"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64A16C95" w14:textId="77777777" w:rsidR="00D71D50" w:rsidRDefault="00D71D50" w:rsidP="00D71D50"/>
        </w:tc>
        <w:tc>
          <w:tcPr>
            <w:tcW w:w="1559" w:type="dxa"/>
            <w:tcBorders>
              <w:top w:val="nil"/>
              <w:left w:val="single" w:sz="6" w:space="0" w:color="auto"/>
              <w:bottom w:val="nil"/>
              <w:right w:val="single" w:sz="4" w:space="0" w:color="auto"/>
            </w:tcBorders>
          </w:tcPr>
          <w:p w14:paraId="1FCF786E" w14:textId="77777777" w:rsidR="00D71D50" w:rsidRDefault="00D71D50" w:rsidP="00D71D50"/>
        </w:tc>
      </w:tr>
      <w:tr w:rsidR="00D71D50" w14:paraId="4EBD46C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08AD7D" w14:textId="77777777" w:rsidR="00D71D50" w:rsidRDefault="00D71D50" w:rsidP="00D71D50">
            <w:r>
              <w:t>16</w:t>
            </w:r>
          </w:p>
        </w:tc>
        <w:tc>
          <w:tcPr>
            <w:tcW w:w="1701" w:type="dxa"/>
            <w:tcBorders>
              <w:top w:val="single" w:sz="4" w:space="0" w:color="auto"/>
              <w:bottom w:val="single" w:sz="4" w:space="0" w:color="auto"/>
            </w:tcBorders>
            <w:vAlign w:val="center"/>
          </w:tcPr>
          <w:p w14:paraId="73F48493" w14:textId="77777777" w:rsidR="00D71D50" w:rsidRDefault="00D71D50" w:rsidP="00D71D50">
            <w:pPr>
              <w:rPr>
                <w:lang w:val="en-US"/>
              </w:rPr>
            </w:pPr>
            <w:r>
              <w:rPr>
                <w:lang w:val="en-US"/>
              </w:rPr>
              <w:t>TsA17A1</w:t>
            </w:r>
          </w:p>
          <w:p w14:paraId="068EF876" w14:textId="77777777" w:rsidR="00D71D50" w:rsidRDefault="00D71D50" w:rsidP="00D71D50"/>
        </w:tc>
        <w:tc>
          <w:tcPr>
            <w:tcW w:w="4961" w:type="dxa"/>
            <w:tcBorders>
              <w:top w:val="single" w:sz="4" w:space="0" w:color="auto"/>
              <w:bottom w:val="single" w:sz="4" w:space="0" w:color="auto"/>
            </w:tcBorders>
            <w:vAlign w:val="center"/>
          </w:tcPr>
          <w:p w14:paraId="35DE807D" w14:textId="77777777" w:rsidR="00D71D50" w:rsidRDefault="00D71D50" w:rsidP="00D71D50">
            <w:pPr>
              <w:adjustRightInd w:val="0"/>
              <w:rPr>
                <w:lang w:val="en-US"/>
              </w:rPr>
            </w:pPr>
            <w:r w:rsidRPr="00BC7792">
              <w:rPr>
                <w:lang w:val="en-US"/>
              </w:rPr>
              <w:t>Sapatura manuala de pamint, in gropi de fundatii poligonale sau circulare monobloc, de pina la 4 m adincime, pentru linii electrice aeriene de inalta tensiune, in pamint cu umiditatea naturala fara sprijiniri latime &lt; 1m, adincime &lt; 2,5 m, teren usor, teren mijlociu</w:t>
            </w:r>
          </w:p>
          <w:p w14:paraId="33F40909"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340B7F01"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38140FF2" w14:textId="77777777" w:rsidR="00D71D50" w:rsidRDefault="00D71D50" w:rsidP="00D71D50">
            <w:pPr>
              <w:adjustRightInd w:val="0"/>
              <w:jc w:val="center"/>
              <w:rPr>
                <w:rFonts w:ascii="Arial CYR" w:hAnsi="Arial CYR" w:cs="Arial CYR"/>
              </w:rPr>
            </w:pPr>
            <w:r>
              <w:t>1.760</w:t>
            </w:r>
          </w:p>
          <w:p w14:paraId="74B494CC" w14:textId="77777777" w:rsidR="00D71D50" w:rsidRDefault="00D71D50" w:rsidP="00D71D50">
            <w:pPr>
              <w:jc w:val="center"/>
            </w:pPr>
          </w:p>
        </w:tc>
      </w:tr>
      <w:tr w:rsidR="00D71D50" w14:paraId="4E86A35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520781" w14:textId="77777777" w:rsidR="00D71D50" w:rsidRDefault="00D71D50" w:rsidP="00D71D50">
            <w:r>
              <w:t xml:space="preserve"> 17</w:t>
            </w:r>
          </w:p>
        </w:tc>
        <w:tc>
          <w:tcPr>
            <w:tcW w:w="1701" w:type="dxa"/>
            <w:tcBorders>
              <w:top w:val="single" w:sz="4" w:space="0" w:color="auto"/>
              <w:bottom w:val="single" w:sz="4" w:space="0" w:color="auto"/>
            </w:tcBorders>
            <w:vAlign w:val="center"/>
          </w:tcPr>
          <w:p w14:paraId="3BF6C252" w14:textId="77777777" w:rsidR="00D71D50" w:rsidRDefault="00D71D50" w:rsidP="00D71D50">
            <w:pPr>
              <w:rPr>
                <w:lang w:val="en-US"/>
              </w:rPr>
            </w:pPr>
            <w:r>
              <w:rPr>
                <w:lang w:val="en-US"/>
              </w:rPr>
              <w:t>CB03A</w:t>
            </w:r>
          </w:p>
          <w:p w14:paraId="04899132" w14:textId="77777777" w:rsidR="00D71D50" w:rsidRDefault="00D71D50" w:rsidP="00D71D50"/>
        </w:tc>
        <w:tc>
          <w:tcPr>
            <w:tcW w:w="4961" w:type="dxa"/>
            <w:tcBorders>
              <w:top w:val="single" w:sz="4" w:space="0" w:color="auto"/>
              <w:bottom w:val="single" w:sz="4" w:space="0" w:color="auto"/>
            </w:tcBorders>
            <w:vAlign w:val="center"/>
          </w:tcPr>
          <w:p w14:paraId="2C93D0A1" w14:textId="77777777" w:rsidR="00D71D50" w:rsidRDefault="00D71D50" w:rsidP="00D71D50">
            <w:pPr>
              <w:adjustRightInd w:val="0"/>
              <w:rPr>
                <w:lang w:val="en-US"/>
              </w:rPr>
            </w:pPr>
            <w:r>
              <w:t>Cofraje din panouri refolosibile, cu placaj de 15 mm pentru turnarea betonului in fundatii pentru stilpii de iluminat</w:t>
            </w:r>
          </w:p>
          <w:p w14:paraId="3DB7836F" w14:textId="77777777" w:rsidR="00D71D50" w:rsidRDefault="00D71D50" w:rsidP="00D71D50"/>
        </w:tc>
        <w:tc>
          <w:tcPr>
            <w:tcW w:w="1560" w:type="dxa"/>
            <w:tcBorders>
              <w:top w:val="single" w:sz="4" w:space="0" w:color="auto"/>
              <w:bottom w:val="single" w:sz="4" w:space="0" w:color="auto"/>
            </w:tcBorders>
            <w:vAlign w:val="center"/>
          </w:tcPr>
          <w:p w14:paraId="443A1616"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036E1EE4" w14:textId="77777777" w:rsidR="00D71D50" w:rsidRDefault="00D71D50" w:rsidP="00D71D50">
            <w:pPr>
              <w:adjustRightInd w:val="0"/>
              <w:jc w:val="center"/>
              <w:rPr>
                <w:rFonts w:ascii="Arial CYR" w:hAnsi="Arial CYR" w:cs="Arial CYR"/>
              </w:rPr>
            </w:pPr>
            <w:r>
              <w:t>25.800</w:t>
            </w:r>
          </w:p>
          <w:p w14:paraId="32A3BC96" w14:textId="77777777" w:rsidR="00D71D50" w:rsidRDefault="00D71D50" w:rsidP="00D71D50">
            <w:pPr>
              <w:jc w:val="center"/>
            </w:pPr>
          </w:p>
        </w:tc>
      </w:tr>
      <w:tr w:rsidR="00D71D50" w14:paraId="7189A4F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34A961" w14:textId="77777777" w:rsidR="00D71D50" w:rsidRDefault="00D71D50" w:rsidP="00D71D50">
            <w:r>
              <w:t xml:space="preserve"> 18</w:t>
            </w:r>
          </w:p>
        </w:tc>
        <w:tc>
          <w:tcPr>
            <w:tcW w:w="1701" w:type="dxa"/>
            <w:tcBorders>
              <w:top w:val="single" w:sz="4" w:space="0" w:color="auto"/>
              <w:bottom w:val="single" w:sz="4" w:space="0" w:color="auto"/>
            </w:tcBorders>
            <w:vAlign w:val="center"/>
          </w:tcPr>
          <w:p w14:paraId="6552BC3D" w14:textId="77777777" w:rsidR="00D71D50" w:rsidRDefault="00D71D50" w:rsidP="00D71D50">
            <w:pPr>
              <w:rPr>
                <w:lang w:val="en-US"/>
              </w:rPr>
            </w:pPr>
            <w:r>
              <w:rPr>
                <w:lang w:val="en-US"/>
              </w:rPr>
              <w:t>CA03G</w:t>
            </w:r>
          </w:p>
          <w:p w14:paraId="320C4D5F" w14:textId="77777777" w:rsidR="00D71D50" w:rsidRDefault="00D71D50" w:rsidP="00D71D50"/>
        </w:tc>
        <w:tc>
          <w:tcPr>
            <w:tcW w:w="4961" w:type="dxa"/>
            <w:tcBorders>
              <w:top w:val="single" w:sz="4" w:space="0" w:color="auto"/>
              <w:bottom w:val="single" w:sz="4" w:space="0" w:color="auto"/>
            </w:tcBorders>
            <w:vAlign w:val="center"/>
          </w:tcPr>
          <w:p w14:paraId="1D010DDB" w14:textId="77777777" w:rsidR="00D71D50" w:rsidRDefault="00D71D50" w:rsidP="00D71D50">
            <w:pPr>
              <w:adjustRightInd w:val="0"/>
              <w:rPr>
                <w:lang w:val="en-US"/>
              </w:rPr>
            </w:pPr>
            <w:r w:rsidRPr="00BC7792">
              <w:rPr>
                <w:lang w:val="en-US"/>
              </w:rPr>
              <w:t>Beton armat turnat cu mijloace clasice,  in fundatii, beton marfa, turnare cu mijloace clasice, beton armat clasa C15/ M200</w:t>
            </w:r>
          </w:p>
          <w:p w14:paraId="4C7D43F4" w14:textId="77777777" w:rsidR="00D71D50" w:rsidRPr="00BC7792" w:rsidRDefault="00D71D50" w:rsidP="00D71D50">
            <w:pPr>
              <w:adjustRightInd w:val="0"/>
              <w:rPr>
                <w:rFonts w:ascii="Times New Roman CYR" w:hAnsi="Times New Roman CYR" w:cs="Times New Roman CYR"/>
                <w:sz w:val="16"/>
                <w:szCs w:val="16"/>
                <w:lang w:val="en-US"/>
              </w:rPr>
            </w:pPr>
            <w:r w:rsidRPr="00BC7792">
              <w:rPr>
                <w:rFonts w:ascii="Times New Roman CYR" w:hAnsi="Times New Roman CYR" w:cs="Times New Roman CYR"/>
                <w:sz w:val="16"/>
                <w:szCs w:val="16"/>
                <w:lang w:val="en-US"/>
              </w:rPr>
              <w:t>Material marunt (dulapi de rasinoase, cuie, scoabe)=1.00</w:t>
            </w:r>
          </w:p>
          <w:p w14:paraId="7CA4C6B9"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5868944D"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3F0E39CB" w14:textId="77777777" w:rsidR="00D71D50" w:rsidRDefault="00D71D50" w:rsidP="00D71D50">
            <w:pPr>
              <w:adjustRightInd w:val="0"/>
              <w:jc w:val="center"/>
              <w:rPr>
                <w:rFonts w:ascii="Arial CYR" w:hAnsi="Arial CYR" w:cs="Arial CYR"/>
              </w:rPr>
            </w:pPr>
            <w:r>
              <w:t>2.770</w:t>
            </w:r>
          </w:p>
          <w:p w14:paraId="1FCC0933" w14:textId="77777777" w:rsidR="00D71D50" w:rsidRDefault="00D71D50" w:rsidP="00D71D50">
            <w:pPr>
              <w:jc w:val="center"/>
            </w:pPr>
          </w:p>
        </w:tc>
      </w:tr>
      <w:tr w:rsidR="00D71D50" w14:paraId="5FAAF769" w14:textId="77777777" w:rsidTr="00D71D50">
        <w:tc>
          <w:tcPr>
            <w:tcW w:w="709" w:type="dxa"/>
            <w:tcBorders>
              <w:top w:val="nil"/>
              <w:left w:val="single" w:sz="6" w:space="0" w:color="auto"/>
              <w:bottom w:val="nil"/>
              <w:right w:val="nil"/>
            </w:tcBorders>
          </w:tcPr>
          <w:p w14:paraId="4889B354"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65B16811" w14:textId="77777777" w:rsidR="00D71D50" w:rsidRDefault="00D71D50" w:rsidP="00D71D50"/>
        </w:tc>
        <w:tc>
          <w:tcPr>
            <w:tcW w:w="4961" w:type="dxa"/>
            <w:tcBorders>
              <w:top w:val="nil"/>
              <w:left w:val="single" w:sz="6" w:space="0" w:color="auto"/>
              <w:bottom w:val="nil"/>
              <w:right w:val="nil"/>
            </w:tcBorders>
          </w:tcPr>
          <w:p w14:paraId="61F24A1C"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 Lucrari de montare electrica</w:t>
            </w:r>
          </w:p>
          <w:p w14:paraId="271210A1"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7B14BF03" w14:textId="77777777" w:rsidR="00D71D50" w:rsidRDefault="00D71D50" w:rsidP="00D71D50"/>
        </w:tc>
        <w:tc>
          <w:tcPr>
            <w:tcW w:w="1559" w:type="dxa"/>
            <w:tcBorders>
              <w:top w:val="nil"/>
              <w:left w:val="single" w:sz="6" w:space="0" w:color="auto"/>
              <w:bottom w:val="nil"/>
              <w:right w:val="single" w:sz="4" w:space="0" w:color="auto"/>
            </w:tcBorders>
          </w:tcPr>
          <w:p w14:paraId="65F0BDB7" w14:textId="77777777" w:rsidR="00D71D50" w:rsidRDefault="00D71D50" w:rsidP="00D71D50"/>
        </w:tc>
      </w:tr>
      <w:tr w:rsidR="00D71D50" w14:paraId="686D10E6" w14:textId="77777777" w:rsidTr="00D71D50">
        <w:tc>
          <w:tcPr>
            <w:tcW w:w="709" w:type="dxa"/>
            <w:tcBorders>
              <w:top w:val="nil"/>
              <w:left w:val="single" w:sz="6" w:space="0" w:color="auto"/>
              <w:bottom w:val="nil"/>
              <w:right w:val="nil"/>
            </w:tcBorders>
          </w:tcPr>
          <w:p w14:paraId="3CE2607F" w14:textId="77777777" w:rsidR="00D71D50" w:rsidRDefault="00D71D50" w:rsidP="00D71D50">
            <w:pPr>
              <w:jc w:val="center"/>
            </w:pPr>
          </w:p>
        </w:tc>
        <w:tc>
          <w:tcPr>
            <w:tcW w:w="1701" w:type="dxa"/>
            <w:tcBorders>
              <w:top w:val="nil"/>
              <w:left w:val="single" w:sz="6" w:space="0" w:color="auto"/>
              <w:bottom w:val="nil"/>
              <w:right w:val="nil"/>
            </w:tcBorders>
          </w:tcPr>
          <w:p w14:paraId="539CAA73" w14:textId="77777777" w:rsidR="00D71D50" w:rsidRDefault="00D71D50" w:rsidP="00D71D50"/>
        </w:tc>
        <w:tc>
          <w:tcPr>
            <w:tcW w:w="4961" w:type="dxa"/>
            <w:tcBorders>
              <w:top w:val="nil"/>
              <w:left w:val="single" w:sz="6" w:space="0" w:color="auto"/>
              <w:bottom w:val="nil"/>
              <w:right w:val="nil"/>
            </w:tcBorders>
          </w:tcPr>
          <w:p w14:paraId="3C43CE1A"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 Tablouri de distributie</w:t>
            </w:r>
          </w:p>
          <w:p w14:paraId="10468A7F"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7D3BF5D0" w14:textId="77777777" w:rsidR="00D71D50" w:rsidRDefault="00D71D50" w:rsidP="00D71D50"/>
        </w:tc>
        <w:tc>
          <w:tcPr>
            <w:tcW w:w="1559" w:type="dxa"/>
            <w:tcBorders>
              <w:top w:val="nil"/>
              <w:left w:val="single" w:sz="6" w:space="0" w:color="auto"/>
              <w:bottom w:val="nil"/>
              <w:right w:val="single" w:sz="4" w:space="0" w:color="auto"/>
            </w:tcBorders>
          </w:tcPr>
          <w:p w14:paraId="005217F0" w14:textId="77777777" w:rsidR="00D71D50" w:rsidRDefault="00D71D50" w:rsidP="00D71D50"/>
        </w:tc>
      </w:tr>
      <w:tr w:rsidR="00D71D50" w14:paraId="66829ADB" w14:textId="77777777" w:rsidTr="00D71D50">
        <w:tc>
          <w:tcPr>
            <w:tcW w:w="709" w:type="dxa"/>
            <w:tcBorders>
              <w:top w:val="nil"/>
              <w:left w:val="single" w:sz="6" w:space="0" w:color="auto"/>
              <w:bottom w:val="nil"/>
              <w:right w:val="nil"/>
            </w:tcBorders>
          </w:tcPr>
          <w:p w14:paraId="3B2E4908" w14:textId="77777777" w:rsidR="00D71D50" w:rsidRDefault="00D71D50" w:rsidP="00D71D50">
            <w:pPr>
              <w:jc w:val="center"/>
            </w:pPr>
          </w:p>
        </w:tc>
        <w:tc>
          <w:tcPr>
            <w:tcW w:w="1701" w:type="dxa"/>
            <w:tcBorders>
              <w:top w:val="nil"/>
              <w:left w:val="single" w:sz="6" w:space="0" w:color="auto"/>
              <w:bottom w:val="nil"/>
              <w:right w:val="nil"/>
            </w:tcBorders>
          </w:tcPr>
          <w:p w14:paraId="79B49B55" w14:textId="77777777" w:rsidR="00D71D50" w:rsidRDefault="00D71D50" w:rsidP="00D71D50"/>
        </w:tc>
        <w:tc>
          <w:tcPr>
            <w:tcW w:w="4961" w:type="dxa"/>
            <w:tcBorders>
              <w:top w:val="nil"/>
              <w:left w:val="single" w:sz="6" w:space="0" w:color="auto"/>
              <w:bottom w:val="nil"/>
              <w:right w:val="nil"/>
            </w:tcBorders>
          </w:tcPr>
          <w:p w14:paraId="20B80D82"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2.1.1. Tablou General de Distributie TGD</w:t>
            </w:r>
          </w:p>
          <w:p w14:paraId="4FEAF0D8"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0326664A" w14:textId="77777777" w:rsidR="00D71D50" w:rsidRDefault="00D71D50" w:rsidP="00D71D50"/>
        </w:tc>
        <w:tc>
          <w:tcPr>
            <w:tcW w:w="1559" w:type="dxa"/>
            <w:tcBorders>
              <w:top w:val="nil"/>
              <w:left w:val="single" w:sz="6" w:space="0" w:color="auto"/>
              <w:bottom w:val="nil"/>
              <w:right w:val="single" w:sz="4" w:space="0" w:color="auto"/>
            </w:tcBorders>
          </w:tcPr>
          <w:p w14:paraId="732ED3DC" w14:textId="77777777" w:rsidR="00D71D50" w:rsidRDefault="00D71D50" w:rsidP="00D71D50"/>
        </w:tc>
      </w:tr>
      <w:tr w:rsidR="00D71D50" w14:paraId="3BDB2E5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B9E99" w14:textId="77777777" w:rsidR="00D71D50" w:rsidRDefault="00D71D50" w:rsidP="00D71D50">
            <w:r>
              <w:t>19</w:t>
            </w:r>
          </w:p>
        </w:tc>
        <w:tc>
          <w:tcPr>
            <w:tcW w:w="1701" w:type="dxa"/>
            <w:tcBorders>
              <w:top w:val="single" w:sz="4" w:space="0" w:color="auto"/>
              <w:bottom w:val="single" w:sz="4" w:space="0" w:color="auto"/>
            </w:tcBorders>
            <w:vAlign w:val="center"/>
          </w:tcPr>
          <w:p w14:paraId="108021A9" w14:textId="77777777" w:rsidR="00D71D50" w:rsidRDefault="00D71D50" w:rsidP="00D71D50">
            <w:pPr>
              <w:rPr>
                <w:lang w:val="en-US"/>
              </w:rPr>
            </w:pPr>
            <w:r>
              <w:rPr>
                <w:lang w:val="en-US"/>
              </w:rPr>
              <w:t>08-03-573-1</w:t>
            </w:r>
          </w:p>
          <w:p w14:paraId="1E980E36" w14:textId="77777777" w:rsidR="00D71D50" w:rsidRDefault="00D71D50" w:rsidP="00D71D50"/>
        </w:tc>
        <w:tc>
          <w:tcPr>
            <w:tcW w:w="4961" w:type="dxa"/>
            <w:tcBorders>
              <w:top w:val="single" w:sz="4" w:space="0" w:color="auto"/>
              <w:bottom w:val="single" w:sz="4" w:space="0" w:color="auto"/>
            </w:tcBorders>
            <w:vAlign w:val="center"/>
          </w:tcPr>
          <w:p w14:paraId="4A6601D6" w14:textId="77777777" w:rsidR="00D71D50" w:rsidRDefault="00D71D50" w:rsidP="00D71D50">
            <w:pPr>
              <w:adjustRightInd w:val="0"/>
              <w:rPr>
                <w:lang w:val="en-US"/>
              </w:rPr>
            </w:pPr>
            <w:r>
              <w:t>Pupitru de comanda de podea, inaltime pina la 1200 mm, adincime si latime pe front, mm, pina la 700х600 (Panou OSZ cu Fundatie)</w:t>
            </w:r>
          </w:p>
          <w:p w14:paraId="46614EE0" w14:textId="77777777" w:rsidR="00D71D50" w:rsidRDefault="00D71D50" w:rsidP="00D71D50"/>
        </w:tc>
        <w:tc>
          <w:tcPr>
            <w:tcW w:w="1560" w:type="dxa"/>
            <w:tcBorders>
              <w:top w:val="single" w:sz="4" w:space="0" w:color="auto"/>
              <w:bottom w:val="single" w:sz="4" w:space="0" w:color="auto"/>
            </w:tcBorders>
            <w:vAlign w:val="center"/>
          </w:tcPr>
          <w:p w14:paraId="1E1BC2F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A1249AE" w14:textId="77777777" w:rsidR="00D71D50" w:rsidRDefault="00D71D50" w:rsidP="00D71D50">
            <w:pPr>
              <w:adjustRightInd w:val="0"/>
              <w:jc w:val="center"/>
              <w:rPr>
                <w:rFonts w:ascii="Arial CYR" w:hAnsi="Arial CYR" w:cs="Arial CYR"/>
              </w:rPr>
            </w:pPr>
            <w:r>
              <w:t>1.000</w:t>
            </w:r>
          </w:p>
          <w:p w14:paraId="1AA15F8C" w14:textId="77777777" w:rsidR="00D71D50" w:rsidRDefault="00D71D50" w:rsidP="00D71D50">
            <w:pPr>
              <w:jc w:val="center"/>
            </w:pPr>
          </w:p>
        </w:tc>
      </w:tr>
      <w:tr w:rsidR="00D71D50" w14:paraId="3EEB600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8D8716" w14:textId="77777777" w:rsidR="00D71D50" w:rsidRDefault="00D71D50" w:rsidP="00D71D50">
            <w:r>
              <w:t xml:space="preserve"> 20</w:t>
            </w:r>
          </w:p>
        </w:tc>
        <w:tc>
          <w:tcPr>
            <w:tcW w:w="1701" w:type="dxa"/>
            <w:tcBorders>
              <w:top w:val="single" w:sz="4" w:space="0" w:color="auto"/>
              <w:bottom w:val="single" w:sz="4" w:space="0" w:color="auto"/>
            </w:tcBorders>
            <w:vAlign w:val="center"/>
          </w:tcPr>
          <w:p w14:paraId="6A843BC5" w14:textId="77777777" w:rsidR="00D71D50" w:rsidRDefault="00D71D50" w:rsidP="00D71D50">
            <w:pPr>
              <w:rPr>
                <w:lang w:val="en-US"/>
              </w:rPr>
            </w:pPr>
            <w:r>
              <w:rPr>
                <w:lang w:val="en-US"/>
              </w:rPr>
              <w:t>pret de piata</w:t>
            </w:r>
          </w:p>
          <w:p w14:paraId="6DF5DA2B" w14:textId="77777777" w:rsidR="00D71D50" w:rsidRDefault="00D71D50" w:rsidP="00D71D50"/>
        </w:tc>
        <w:tc>
          <w:tcPr>
            <w:tcW w:w="4961" w:type="dxa"/>
            <w:tcBorders>
              <w:top w:val="single" w:sz="4" w:space="0" w:color="auto"/>
              <w:bottom w:val="single" w:sz="4" w:space="0" w:color="auto"/>
            </w:tcBorders>
            <w:vAlign w:val="center"/>
          </w:tcPr>
          <w:p w14:paraId="0BBF8927" w14:textId="77777777" w:rsidR="00D71D50" w:rsidRDefault="00D71D50" w:rsidP="00D71D50">
            <w:pPr>
              <w:adjustRightInd w:val="0"/>
              <w:rPr>
                <w:lang w:val="en-US"/>
              </w:rPr>
            </w:pPr>
            <w:r>
              <w:t>Carcasa OSZ 53*80 IP54</w:t>
            </w:r>
          </w:p>
          <w:p w14:paraId="4DFD5570" w14:textId="77777777" w:rsidR="00D71D50" w:rsidRDefault="00D71D50" w:rsidP="00D71D50"/>
        </w:tc>
        <w:tc>
          <w:tcPr>
            <w:tcW w:w="1560" w:type="dxa"/>
            <w:tcBorders>
              <w:top w:val="single" w:sz="4" w:space="0" w:color="auto"/>
              <w:bottom w:val="single" w:sz="4" w:space="0" w:color="auto"/>
            </w:tcBorders>
            <w:vAlign w:val="center"/>
          </w:tcPr>
          <w:p w14:paraId="0AC3935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BF8286E" w14:textId="77777777" w:rsidR="00D71D50" w:rsidRDefault="00D71D50" w:rsidP="00D71D50">
            <w:pPr>
              <w:adjustRightInd w:val="0"/>
              <w:jc w:val="center"/>
              <w:rPr>
                <w:rFonts w:ascii="Arial CYR" w:hAnsi="Arial CYR" w:cs="Arial CYR"/>
              </w:rPr>
            </w:pPr>
            <w:r>
              <w:t>1.000</w:t>
            </w:r>
          </w:p>
          <w:p w14:paraId="4A33C3CD" w14:textId="77777777" w:rsidR="00D71D50" w:rsidRDefault="00D71D50" w:rsidP="00D71D50">
            <w:pPr>
              <w:jc w:val="center"/>
            </w:pPr>
          </w:p>
        </w:tc>
      </w:tr>
      <w:tr w:rsidR="00D71D50" w14:paraId="2834ED0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CF83C5" w14:textId="77777777" w:rsidR="00D71D50" w:rsidRDefault="00D71D50" w:rsidP="00D71D50">
            <w:r>
              <w:t xml:space="preserve"> 21</w:t>
            </w:r>
          </w:p>
        </w:tc>
        <w:tc>
          <w:tcPr>
            <w:tcW w:w="1701" w:type="dxa"/>
            <w:tcBorders>
              <w:top w:val="single" w:sz="4" w:space="0" w:color="auto"/>
              <w:bottom w:val="single" w:sz="4" w:space="0" w:color="auto"/>
            </w:tcBorders>
            <w:vAlign w:val="center"/>
          </w:tcPr>
          <w:p w14:paraId="41FF023F" w14:textId="77777777" w:rsidR="00D71D50" w:rsidRDefault="00D71D50" w:rsidP="00D71D50">
            <w:pPr>
              <w:rPr>
                <w:lang w:val="en-US"/>
              </w:rPr>
            </w:pPr>
            <w:r>
              <w:rPr>
                <w:lang w:val="en-US"/>
              </w:rPr>
              <w:t>pret de piata</w:t>
            </w:r>
          </w:p>
          <w:p w14:paraId="6F05F104" w14:textId="77777777" w:rsidR="00D71D50" w:rsidRDefault="00D71D50" w:rsidP="00D71D50"/>
        </w:tc>
        <w:tc>
          <w:tcPr>
            <w:tcW w:w="4961" w:type="dxa"/>
            <w:tcBorders>
              <w:top w:val="single" w:sz="4" w:space="0" w:color="auto"/>
              <w:bottom w:val="single" w:sz="4" w:space="0" w:color="auto"/>
            </w:tcBorders>
            <w:vAlign w:val="center"/>
          </w:tcPr>
          <w:p w14:paraId="51FC2741" w14:textId="77777777" w:rsidR="00D71D50" w:rsidRDefault="00D71D50" w:rsidP="00D71D50">
            <w:pPr>
              <w:adjustRightInd w:val="0"/>
              <w:rPr>
                <w:lang w:val="en-US"/>
              </w:rPr>
            </w:pPr>
            <w:r>
              <w:t>Fundatie F-53</w:t>
            </w:r>
          </w:p>
          <w:p w14:paraId="517ACBBE" w14:textId="77777777" w:rsidR="00D71D50" w:rsidRDefault="00D71D50" w:rsidP="00D71D50"/>
        </w:tc>
        <w:tc>
          <w:tcPr>
            <w:tcW w:w="1560" w:type="dxa"/>
            <w:tcBorders>
              <w:top w:val="single" w:sz="4" w:space="0" w:color="auto"/>
              <w:bottom w:val="single" w:sz="4" w:space="0" w:color="auto"/>
            </w:tcBorders>
            <w:vAlign w:val="center"/>
          </w:tcPr>
          <w:p w14:paraId="6EE71DC6"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36E2865" w14:textId="77777777" w:rsidR="00D71D50" w:rsidRDefault="00D71D50" w:rsidP="00D71D50">
            <w:pPr>
              <w:adjustRightInd w:val="0"/>
              <w:jc w:val="center"/>
              <w:rPr>
                <w:rFonts w:ascii="Arial CYR" w:hAnsi="Arial CYR" w:cs="Arial CYR"/>
              </w:rPr>
            </w:pPr>
            <w:r>
              <w:t>1.000</w:t>
            </w:r>
          </w:p>
          <w:p w14:paraId="24108116" w14:textId="77777777" w:rsidR="00D71D50" w:rsidRDefault="00D71D50" w:rsidP="00D71D50">
            <w:pPr>
              <w:jc w:val="center"/>
            </w:pPr>
          </w:p>
        </w:tc>
      </w:tr>
      <w:tr w:rsidR="00D71D50" w14:paraId="7B23033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75FCB0" w14:textId="77777777" w:rsidR="00D71D50" w:rsidRDefault="00D71D50" w:rsidP="00D71D50">
            <w:r>
              <w:t xml:space="preserve"> 22</w:t>
            </w:r>
          </w:p>
        </w:tc>
        <w:tc>
          <w:tcPr>
            <w:tcW w:w="1701" w:type="dxa"/>
            <w:tcBorders>
              <w:top w:val="single" w:sz="4" w:space="0" w:color="auto"/>
              <w:bottom w:val="single" w:sz="4" w:space="0" w:color="auto"/>
            </w:tcBorders>
            <w:vAlign w:val="center"/>
          </w:tcPr>
          <w:p w14:paraId="766BA8ED" w14:textId="77777777" w:rsidR="00D71D50" w:rsidRDefault="00D71D50" w:rsidP="00D71D50">
            <w:pPr>
              <w:rPr>
                <w:lang w:val="en-US"/>
              </w:rPr>
            </w:pPr>
            <w:r>
              <w:rPr>
                <w:lang w:val="en-US"/>
              </w:rPr>
              <w:t>08-03-525-2</w:t>
            </w:r>
          </w:p>
          <w:p w14:paraId="1B3C86C2" w14:textId="77777777" w:rsidR="00D71D50" w:rsidRDefault="00D71D50" w:rsidP="00D71D50"/>
        </w:tc>
        <w:tc>
          <w:tcPr>
            <w:tcW w:w="4961" w:type="dxa"/>
            <w:tcBorders>
              <w:top w:val="single" w:sz="4" w:space="0" w:color="auto"/>
              <w:bottom w:val="single" w:sz="4" w:space="0" w:color="auto"/>
            </w:tcBorders>
            <w:vAlign w:val="center"/>
          </w:tcPr>
          <w:p w14:paraId="7C0A8149" w14:textId="77777777" w:rsidR="00D71D50" w:rsidRDefault="00D71D50" w:rsidP="00D71D50">
            <w:pPr>
              <w:adjustRightInd w:val="0"/>
              <w:rPr>
                <w:lang w:val="en-US"/>
              </w:rPr>
            </w:pPr>
            <w:r>
              <w:lastRenderedPageBreak/>
              <w:t xml:space="preserve">Intreruptor sau comutator de pachet in invelis </w:t>
            </w:r>
            <w:r>
              <w:lastRenderedPageBreak/>
              <w:t>metalic, montat pe constructie pe perete sau coloana, cantitate cleme pentru conectare pina la 9, curent pina la 100 A</w:t>
            </w:r>
          </w:p>
          <w:p w14:paraId="3A0ED24B" w14:textId="77777777" w:rsidR="00D71D50" w:rsidRDefault="00D71D50" w:rsidP="00D71D50"/>
        </w:tc>
        <w:tc>
          <w:tcPr>
            <w:tcW w:w="1560" w:type="dxa"/>
            <w:tcBorders>
              <w:top w:val="single" w:sz="4" w:space="0" w:color="auto"/>
              <w:bottom w:val="single" w:sz="4" w:space="0" w:color="auto"/>
            </w:tcBorders>
            <w:vAlign w:val="center"/>
          </w:tcPr>
          <w:p w14:paraId="65A65BFD" w14:textId="77777777" w:rsidR="00D71D50" w:rsidRDefault="00D71D50" w:rsidP="00D71D50">
            <w:pPr>
              <w:jc w:val="center"/>
            </w:pPr>
            <w:r>
              <w:lastRenderedPageBreak/>
              <w:t>buc</w:t>
            </w:r>
          </w:p>
        </w:tc>
        <w:tc>
          <w:tcPr>
            <w:tcW w:w="1559" w:type="dxa"/>
            <w:tcBorders>
              <w:top w:val="single" w:sz="4" w:space="0" w:color="auto"/>
              <w:bottom w:val="single" w:sz="4" w:space="0" w:color="auto"/>
            </w:tcBorders>
            <w:vAlign w:val="center"/>
          </w:tcPr>
          <w:p w14:paraId="3A23E375" w14:textId="77777777" w:rsidR="00D71D50" w:rsidRDefault="00D71D50" w:rsidP="00D71D50">
            <w:pPr>
              <w:adjustRightInd w:val="0"/>
              <w:jc w:val="center"/>
              <w:rPr>
                <w:rFonts w:ascii="Arial CYR" w:hAnsi="Arial CYR" w:cs="Arial CYR"/>
              </w:rPr>
            </w:pPr>
            <w:r>
              <w:t>1.000</w:t>
            </w:r>
          </w:p>
          <w:p w14:paraId="0DD9E496" w14:textId="77777777" w:rsidR="00D71D50" w:rsidRDefault="00D71D50" w:rsidP="00D71D50">
            <w:pPr>
              <w:jc w:val="center"/>
            </w:pPr>
          </w:p>
        </w:tc>
      </w:tr>
      <w:tr w:rsidR="00D71D50" w14:paraId="0BB1CBC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403692" w14:textId="77777777" w:rsidR="00D71D50" w:rsidRDefault="00D71D50" w:rsidP="00D71D50">
            <w:r>
              <w:lastRenderedPageBreak/>
              <w:t xml:space="preserve"> 23</w:t>
            </w:r>
          </w:p>
        </w:tc>
        <w:tc>
          <w:tcPr>
            <w:tcW w:w="1701" w:type="dxa"/>
            <w:tcBorders>
              <w:top w:val="single" w:sz="4" w:space="0" w:color="auto"/>
              <w:bottom w:val="single" w:sz="4" w:space="0" w:color="auto"/>
            </w:tcBorders>
            <w:vAlign w:val="center"/>
          </w:tcPr>
          <w:p w14:paraId="7F7A38CE" w14:textId="77777777" w:rsidR="00D71D50" w:rsidRDefault="00D71D50" w:rsidP="00D71D50">
            <w:pPr>
              <w:rPr>
                <w:lang w:val="en-US"/>
              </w:rPr>
            </w:pPr>
            <w:r>
              <w:rPr>
                <w:lang w:val="en-US"/>
              </w:rPr>
              <w:t>08-03-526-1</w:t>
            </w:r>
          </w:p>
          <w:p w14:paraId="0EE238C4" w14:textId="77777777" w:rsidR="00D71D50" w:rsidRDefault="00D71D50" w:rsidP="00D71D50"/>
        </w:tc>
        <w:tc>
          <w:tcPr>
            <w:tcW w:w="4961" w:type="dxa"/>
            <w:tcBorders>
              <w:top w:val="single" w:sz="4" w:space="0" w:color="auto"/>
              <w:bottom w:val="single" w:sz="4" w:space="0" w:color="auto"/>
            </w:tcBorders>
            <w:vAlign w:val="center"/>
          </w:tcPr>
          <w:p w14:paraId="17A86955" w14:textId="77777777" w:rsidR="00D71D50" w:rsidRDefault="00D71D50" w:rsidP="00D71D50">
            <w:pPr>
              <w:adjustRightInd w:val="0"/>
              <w:rPr>
                <w:lang w:val="en-US"/>
              </w:rPr>
            </w:pPr>
            <w:r>
              <w:t>Automat mono-, bi-, tripolar, montat pe constructii pe perete sau coloana, curent pina la 25 A</w:t>
            </w:r>
          </w:p>
          <w:p w14:paraId="32DDA936" w14:textId="77777777" w:rsidR="00D71D50" w:rsidRDefault="00D71D50" w:rsidP="00D71D50"/>
        </w:tc>
        <w:tc>
          <w:tcPr>
            <w:tcW w:w="1560" w:type="dxa"/>
            <w:tcBorders>
              <w:top w:val="single" w:sz="4" w:space="0" w:color="auto"/>
              <w:bottom w:val="single" w:sz="4" w:space="0" w:color="auto"/>
            </w:tcBorders>
            <w:vAlign w:val="center"/>
          </w:tcPr>
          <w:p w14:paraId="7CB1537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9DB9D59" w14:textId="77777777" w:rsidR="00D71D50" w:rsidRDefault="00D71D50" w:rsidP="00D71D50">
            <w:pPr>
              <w:adjustRightInd w:val="0"/>
              <w:jc w:val="center"/>
              <w:rPr>
                <w:rFonts w:ascii="Arial CYR" w:hAnsi="Arial CYR" w:cs="Arial CYR"/>
              </w:rPr>
            </w:pPr>
            <w:r>
              <w:t>11.000</w:t>
            </w:r>
          </w:p>
          <w:p w14:paraId="3930441C" w14:textId="77777777" w:rsidR="00D71D50" w:rsidRDefault="00D71D50" w:rsidP="00D71D50">
            <w:pPr>
              <w:jc w:val="center"/>
            </w:pPr>
          </w:p>
        </w:tc>
      </w:tr>
      <w:tr w:rsidR="00D71D50" w14:paraId="591844C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E35075" w14:textId="77777777" w:rsidR="00D71D50" w:rsidRDefault="00D71D50" w:rsidP="00D71D50">
            <w:r>
              <w:t xml:space="preserve"> 24</w:t>
            </w:r>
          </w:p>
        </w:tc>
        <w:tc>
          <w:tcPr>
            <w:tcW w:w="1701" w:type="dxa"/>
            <w:tcBorders>
              <w:top w:val="single" w:sz="4" w:space="0" w:color="auto"/>
              <w:bottom w:val="single" w:sz="4" w:space="0" w:color="auto"/>
            </w:tcBorders>
            <w:vAlign w:val="center"/>
          </w:tcPr>
          <w:p w14:paraId="31927711" w14:textId="77777777" w:rsidR="00D71D50" w:rsidRDefault="00D71D50" w:rsidP="00D71D50">
            <w:pPr>
              <w:rPr>
                <w:lang w:val="en-US"/>
              </w:rPr>
            </w:pPr>
            <w:r>
              <w:rPr>
                <w:lang w:val="en-US"/>
              </w:rPr>
              <w:t>08-03-530-2</w:t>
            </w:r>
          </w:p>
          <w:p w14:paraId="5AEE837E" w14:textId="77777777" w:rsidR="00D71D50" w:rsidRDefault="00D71D50" w:rsidP="00D71D50"/>
        </w:tc>
        <w:tc>
          <w:tcPr>
            <w:tcW w:w="4961" w:type="dxa"/>
            <w:tcBorders>
              <w:top w:val="single" w:sz="4" w:space="0" w:color="auto"/>
              <w:bottom w:val="single" w:sz="4" w:space="0" w:color="auto"/>
            </w:tcBorders>
            <w:vAlign w:val="center"/>
          </w:tcPr>
          <w:p w14:paraId="0B375B15" w14:textId="77777777" w:rsidR="00D71D50" w:rsidRDefault="00D71D50" w:rsidP="00D71D50">
            <w:pPr>
              <w:adjustRightInd w:val="0"/>
              <w:rPr>
                <w:lang w:val="en-US"/>
              </w:rPr>
            </w:pPr>
            <w:r>
              <w:t>Demaror magnetic de destinatie comuna, separat, montat pe constructie pe podea, curent pina la 100 A</w:t>
            </w:r>
          </w:p>
          <w:p w14:paraId="65ADF417" w14:textId="77777777" w:rsidR="00D71D50" w:rsidRDefault="00D71D50" w:rsidP="00D71D50"/>
        </w:tc>
        <w:tc>
          <w:tcPr>
            <w:tcW w:w="1560" w:type="dxa"/>
            <w:tcBorders>
              <w:top w:val="single" w:sz="4" w:space="0" w:color="auto"/>
              <w:bottom w:val="single" w:sz="4" w:space="0" w:color="auto"/>
            </w:tcBorders>
            <w:vAlign w:val="center"/>
          </w:tcPr>
          <w:p w14:paraId="5D7A10C9"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E2E795" w14:textId="77777777" w:rsidR="00D71D50" w:rsidRDefault="00D71D50" w:rsidP="00D71D50">
            <w:pPr>
              <w:adjustRightInd w:val="0"/>
              <w:jc w:val="center"/>
              <w:rPr>
                <w:rFonts w:ascii="Arial CYR" w:hAnsi="Arial CYR" w:cs="Arial CYR"/>
              </w:rPr>
            </w:pPr>
            <w:r>
              <w:t>6.000</w:t>
            </w:r>
          </w:p>
          <w:p w14:paraId="51DAFC92" w14:textId="77777777" w:rsidR="00D71D50" w:rsidRDefault="00D71D50" w:rsidP="00D71D50">
            <w:pPr>
              <w:jc w:val="center"/>
            </w:pPr>
          </w:p>
        </w:tc>
      </w:tr>
      <w:tr w:rsidR="00D71D50" w14:paraId="7A6F2B3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137B09" w14:textId="77777777" w:rsidR="00D71D50" w:rsidRDefault="00D71D50" w:rsidP="00D71D50">
            <w:r>
              <w:t xml:space="preserve"> 25</w:t>
            </w:r>
          </w:p>
        </w:tc>
        <w:tc>
          <w:tcPr>
            <w:tcW w:w="1701" w:type="dxa"/>
            <w:tcBorders>
              <w:top w:val="single" w:sz="4" w:space="0" w:color="auto"/>
              <w:bottom w:val="single" w:sz="4" w:space="0" w:color="auto"/>
            </w:tcBorders>
            <w:vAlign w:val="center"/>
          </w:tcPr>
          <w:p w14:paraId="6D63BB98" w14:textId="77777777" w:rsidR="00D71D50" w:rsidRDefault="00D71D50" w:rsidP="00D71D50">
            <w:pPr>
              <w:rPr>
                <w:lang w:val="en-US"/>
              </w:rPr>
            </w:pPr>
            <w:r>
              <w:rPr>
                <w:lang w:val="en-US"/>
              </w:rPr>
              <w:t>10-01-039-06</w:t>
            </w:r>
          </w:p>
          <w:p w14:paraId="2620A052" w14:textId="77777777" w:rsidR="00D71D50" w:rsidRDefault="00D71D50" w:rsidP="00D71D50"/>
        </w:tc>
        <w:tc>
          <w:tcPr>
            <w:tcW w:w="4961" w:type="dxa"/>
            <w:tcBorders>
              <w:top w:val="single" w:sz="4" w:space="0" w:color="auto"/>
              <w:bottom w:val="single" w:sz="4" w:space="0" w:color="auto"/>
            </w:tcBorders>
            <w:vAlign w:val="center"/>
          </w:tcPr>
          <w:p w14:paraId="4CB3250F" w14:textId="77777777" w:rsidR="00D71D50" w:rsidRDefault="00D71D50" w:rsidP="00D71D50">
            <w:pPr>
              <w:adjustRightInd w:val="0"/>
              <w:rPr>
                <w:lang w:val="en-US"/>
              </w:rPr>
            </w:pPr>
            <w:r>
              <w:t>Piese diverse: Releu, cheie, buton si alt, cu pregatire loc de montare</w:t>
            </w:r>
          </w:p>
          <w:p w14:paraId="0FA17DEE" w14:textId="77777777" w:rsidR="00D71D50" w:rsidRDefault="00D71D50" w:rsidP="00D71D50"/>
        </w:tc>
        <w:tc>
          <w:tcPr>
            <w:tcW w:w="1560" w:type="dxa"/>
            <w:tcBorders>
              <w:top w:val="single" w:sz="4" w:space="0" w:color="auto"/>
              <w:bottom w:val="single" w:sz="4" w:space="0" w:color="auto"/>
            </w:tcBorders>
            <w:vAlign w:val="center"/>
          </w:tcPr>
          <w:p w14:paraId="4168BFE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A968304" w14:textId="77777777" w:rsidR="00D71D50" w:rsidRDefault="00D71D50" w:rsidP="00D71D50">
            <w:pPr>
              <w:adjustRightInd w:val="0"/>
              <w:jc w:val="center"/>
              <w:rPr>
                <w:rFonts w:ascii="Arial CYR" w:hAnsi="Arial CYR" w:cs="Arial CYR"/>
              </w:rPr>
            </w:pPr>
            <w:r>
              <w:t>3.000</w:t>
            </w:r>
          </w:p>
          <w:p w14:paraId="2B2D0D97" w14:textId="77777777" w:rsidR="00D71D50" w:rsidRDefault="00D71D50" w:rsidP="00D71D50">
            <w:pPr>
              <w:jc w:val="center"/>
            </w:pPr>
          </w:p>
        </w:tc>
      </w:tr>
      <w:tr w:rsidR="00D71D50" w14:paraId="144CADC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DA33F4" w14:textId="77777777" w:rsidR="00D71D50" w:rsidRDefault="00D71D50" w:rsidP="00D71D50">
            <w:r>
              <w:t xml:space="preserve"> 26</w:t>
            </w:r>
          </w:p>
        </w:tc>
        <w:tc>
          <w:tcPr>
            <w:tcW w:w="1701" w:type="dxa"/>
            <w:tcBorders>
              <w:top w:val="single" w:sz="4" w:space="0" w:color="auto"/>
              <w:bottom w:val="single" w:sz="4" w:space="0" w:color="auto"/>
            </w:tcBorders>
            <w:vAlign w:val="center"/>
          </w:tcPr>
          <w:p w14:paraId="6F07D00F" w14:textId="77777777" w:rsidR="00D71D50" w:rsidRDefault="00D71D50" w:rsidP="00D71D50">
            <w:pPr>
              <w:rPr>
                <w:lang w:val="en-US"/>
              </w:rPr>
            </w:pPr>
            <w:r>
              <w:rPr>
                <w:lang w:val="en-US"/>
              </w:rPr>
              <w:t>08-01-081-1</w:t>
            </w:r>
          </w:p>
          <w:p w14:paraId="19C5C70A" w14:textId="77777777" w:rsidR="00D71D50" w:rsidRDefault="00D71D50" w:rsidP="00D71D50"/>
        </w:tc>
        <w:tc>
          <w:tcPr>
            <w:tcW w:w="4961" w:type="dxa"/>
            <w:tcBorders>
              <w:top w:val="single" w:sz="4" w:space="0" w:color="auto"/>
              <w:bottom w:val="single" w:sz="4" w:space="0" w:color="auto"/>
            </w:tcBorders>
            <w:vAlign w:val="center"/>
          </w:tcPr>
          <w:p w14:paraId="53717A36" w14:textId="77777777" w:rsidR="00D71D50" w:rsidRDefault="00D71D50" w:rsidP="00D71D50">
            <w:pPr>
              <w:adjustRightInd w:val="0"/>
              <w:rPr>
                <w:lang w:val="en-US"/>
              </w:rPr>
            </w:pPr>
            <w:r>
              <w:t>Aparat de comanda si semnalizare (buton, cheie de comanda, lacat de blocare electromagnetica, semnal acustic, lampa de semnalizare), cantitate extremitati conectate pina la: 2</w:t>
            </w:r>
          </w:p>
          <w:p w14:paraId="436A5092" w14:textId="77777777" w:rsidR="00D71D50" w:rsidRDefault="00D71D50" w:rsidP="00D71D50"/>
        </w:tc>
        <w:tc>
          <w:tcPr>
            <w:tcW w:w="1560" w:type="dxa"/>
            <w:tcBorders>
              <w:top w:val="single" w:sz="4" w:space="0" w:color="auto"/>
              <w:bottom w:val="single" w:sz="4" w:space="0" w:color="auto"/>
            </w:tcBorders>
            <w:vAlign w:val="center"/>
          </w:tcPr>
          <w:p w14:paraId="60A1BA8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77E479B" w14:textId="77777777" w:rsidR="00D71D50" w:rsidRDefault="00D71D50" w:rsidP="00D71D50">
            <w:pPr>
              <w:adjustRightInd w:val="0"/>
              <w:jc w:val="center"/>
              <w:rPr>
                <w:rFonts w:ascii="Arial CYR" w:hAnsi="Arial CYR" w:cs="Arial CYR"/>
              </w:rPr>
            </w:pPr>
            <w:r>
              <w:t>3.000</w:t>
            </w:r>
          </w:p>
          <w:p w14:paraId="028DC860" w14:textId="77777777" w:rsidR="00D71D50" w:rsidRDefault="00D71D50" w:rsidP="00D71D50">
            <w:pPr>
              <w:jc w:val="center"/>
            </w:pPr>
          </w:p>
        </w:tc>
      </w:tr>
      <w:tr w:rsidR="00D71D50" w14:paraId="4523C56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B410F3" w14:textId="77777777" w:rsidR="00D71D50" w:rsidRDefault="00D71D50" w:rsidP="00D71D50">
            <w:r>
              <w:t xml:space="preserve"> 27</w:t>
            </w:r>
          </w:p>
        </w:tc>
        <w:tc>
          <w:tcPr>
            <w:tcW w:w="1701" w:type="dxa"/>
            <w:tcBorders>
              <w:top w:val="single" w:sz="4" w:space="0" w:color="auto"/>
              <w:bottom w:val="single" w:sz="4" w:space="0" w:color="auto"/>
            </w:tcBorders>
            <w:vAlign w:val="center"/>
          </w:tcPr>
          <w:p w14:paraId="02FB20B5" w14:textId="77777777" w:rsidR="00D71D50" w:rsidRDefault="00D71D50" w:rsidP="00D71D50">
            <w:pPr>
              <w:rPr>
                <w:lang w:val="en-US"/>
              </w:rPr>
            </w:pPr>
            <w:r>
              <w:rPr>
                <w:lang w:val="en-US"/>
              </w:rPr>
              <w:t>pret de piata</w:t>
            </w:r>
          </w:p>
          <w:p w14:paraId="77227ED7" w14:textId="77777777" w:rsidR="00D71D50" w:rsidRDefault="00D71D50" w:rsidP="00D71D50"/>
        </w:tc>
        <w:tc>
          <w:tcPr>
            <w:tcW w:w="4961" w:type="dxa"/>
            <w:tcBorders>
              <w:top w:val="single" w:sz="4" w:space="0" w:color="auto"/>
              <w:bottom w:val="single" w:sz="4" w:space="0" w:color="auto"/>
            </w:tcBorders>
            <w:vAlign w:val="center"/>
          </w:tcPr>
          <w:p w14:paraId="0168FC11" w14:textId="77777777" w:rsidR="00D71D50" w:rsidRDefault="00D71D50" w:rsidP="00D71D50">
            <w:pPr>
              <w:adjustRightInd w:val="0"/>
              <w:rPr>
                <w:lang w:val="en-US"/>
              </w:rPr>
            </w:pPr>
            <w:r>
              <w:t>Suport marcare buton</w:t>
            </w:r>
          </w:p>
          <w:p w14:paraId="339AC941" w14:textId="77777777" w:rsidR="00D71D50" w:rsidRDefault="00D71D50" w:rsidP="00D71D50"/>
        </w:tc>
        <w:tc>
          <w:tcPr>
            <w:tcW w:w="1560" w:type="dxa"/>
            <w:tcBorders>
              <w:top w:val="single" w:sz="4" w:space="0" w:color="auto"/>
              <w:bottom w:val="single" w:sz="4" w:space="0" w:color="auto"/>
            </w:tcBorders>
            <w:vAlign w:val="center"/>
          </w:tcPr>
          <w:p w14:paraId="54279B7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E848D00" w14:textId="77777777" w:rsidR="00D71D50" w:rsidRDefault="00D71D50" w:rsidP="00D71D50">
            <w:pPr>
              <w:adjustRightInd w:val="0"/>
              <w:jc w:val="center"/>
              <w:rPr>
                <w:rFonts w:ascii="Arial CYR" w:hAnsi="Arial CYR" w:cs="Arial CYR"/>
              </w:rPr>
            </w:pPr>
            <w:r>
              <w:t>3.000</w:t>
            </w:r>
          </w:p>
          <w:p w14:paraId="0E21E390" w14:textId="77777777" w:rsidR="00D71D50" w:rsidRDefault="00D71D50" w:rsidP="00D71D50">
            <w:pPr>
              <w:jc w:val="center"/>
            </w:pPr>
          </w:p>
        </w:tc>
      </w:tr>
      <w:tr w:rsidR="00D71D50" w14:paraId="48378E8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5811AD" w14:textId="77777777" w:rsidR="00D71D50" w:rsidRDefault="00D71D50" w:rsidP="00D71D50">
            <w:r>
              <w:t xml:space="preserve"> 28</w:t>
            </w:r>
          </w:p>
        </w:tc>
        <w:tc>
          <w:tcPr>
            <w:tcW w:w="1701" w:type="dxa"/>
            <w:tcBorders>
              <w:top w:val="single" w:sz="4" w:space="0" w:color="auto"/>
              <w:bottom w:val="single" w:sz="4" w:space="0" w:color="auto"/>
            </w:tcBorders>
            <w:vAlign w:val="center"/>
          </w:tcPr>
          <w:p w14:paraId="35AAE1DB" w14:textId="77777777" w:rsidR="00D71D50" w:rsidRDefault="00D71D50" w:rsidP="00D71D50">
            <w:pPr>
              <w:rPr>
                <w:lang w:val="en-US"/>
              </w:rPr>
            </w:pPr>
            <w:r>
              <w:rPr>
                <w:lang w:val="en-US"/>
              </w:rPr>
              <w:t>08-02-390-2</w:t>
            </w:r>
          </w:p>
          <w:p w14:paraId="77A75763" w14:textId="77777777" w:rsidR="00D71D50" w:rsidRDefault="00D71D50" w:rsidP="00D71D50"/>
        </w:tc>
        <w:tc>
          <w:tcPr>
            <w:tcW w:w="4961" w:type="dxa"/>
            <w:tcBorders>
              <w:top w:val="single" w:sz="4" w:space="0" w:color="auto"/>
              <w:bottom w:val="single" w:sz="4" w:space="0" w:color="auto"/>
            </w:tcBorders>
            <w:vAlign w:val="center"/>
          </w:tcPr>
          <w:p w14:paraId="69D06015" w14:textId="77777777" w:rsidR="00D71D50" w:rsidRPr="00D71D50" w:rsidRDefault="00D71D50" w:rsidP="00D71D50">
            <w:pPr>
              <w:adjustRightInd w:val="0"/>
            </w:pPr>
            <w:r>
              <w:t>Canale din masa plastica cu latime: pina la 63 mm (В щите между автоматами для перемычек)</w:t>
            </w:r>
          </w:p>
          <w:p w14:paraId="7A02EDDA" w14:textId="77777777" w:rsidR="00D71D50" w:rsidRDefault="00D71D50" w:rsidP="00D71D50"/>
        </w:tc>
        <w:tc>
          <w:tcPr>
            <w:tcW w:w="1560" w:type="dxa"/>
            <w:tcBorders>
              <w:top w:val="single" w:sz="4" w:space="0" w:color="auto"/>
              <w:bottom w:val="single" w:sz="4" w:space="0" w:color="auto"/>
            </w:tcBorders>
            <w:vAlign w:val="center"/>
          </w:tcPr>
          <w:p w14:paraId="5D6BB76F"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0869051B" w14:textId="77777777" w:rsidR="00D71D50" w:rsidRDefault="00D71D50" w:rsidP="00D71D50">
            <w:pPr>
              <w:adjustRightInd w:val="0"/>
              <w:jc w:val="center"/>
              <w:rPr>
                <w:rFonts w:ascii="Arial CYR" w:hAnsi="Arial CYR" w:cs="Arial CYR"/>
              </w:rPr>
            </w:pPr>
            <w:r>
              <w:t>0.032</w:t>
            </w:r>
          </w:p>
          <w:p w14:paraId="3FF57FE0" w14:textId="77777777" w:rsidR="00D71D50" w:rsidRDefault="00D71D50" w:rsidP="00D71D50">
            <w:pPr>
              <w:jc w:val="center"/>
            </w:pPr>
          </w:p>
        </w:tc>
      </w:tr>
      <w:tr w:rsidR="00D71D50" w14:paraId="085F56C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632523" w14:textId="77777777" w:rsidR="00D71D50" w:rsidRDefault="00D71D50" w:rsidP="00D71D50">
            <w:r>
              <w:t xml:space="preserve"> 29</w:t>
            </w:r>
          </w:p>
        </w:tc>
        <w:tc>
          <w:tcPr>
            <w:tcW w:w="1701" w:type="dxa"/>
            <w:tcBorders>
              <w:top w:val="single" w:sz="4" w:space="0" w:color="auto"/>
              <w:bottom w:val="single" w:sz="4" w:space="0" w:color="auto"/>
            </w:tcBorders>
            <w:vAlign w:val="center"/>
          </w:tcPr>
          <w:p w14:paraId="7494789E" w14:textId="77777777" w:rsidR="00D71D50" w:rsidRDefault="00D71D50" w:rsidP="00D71D50">
            <w:pPr>
              <w:rPr>
                <w:lang w:val="en-US"/>
              </w:rPr>
            </w:pPr>
            <w:r>
              <w:rPr>
                <w:lang w:val="en-US"/>
              </w:rPr>
              <w:t>pret de piata</w:t>
            </w:r>
          </w:p>
          <w:p w14:paraId="7EE43B7B" w14:textId="77777777" w:rsidR="00D71D50" w:rsidRDefault="00D71D50" w:rsidP="00D71D50"/>
        </w:tc>
        <w:tc>
          <w:tcPr>
            <w:tcW w:w="4961" w:type="dxa"/>
            <w:tcBorders>
              <w:top w:val="single" w:sz="4" w:space="0" w:color="auto"/>
              <w:bottom w:val="single" w:sz="4" w:space="0" w:color="auto"/>
            </w:tcBorders>
            <w:vAlign w:val="center"/>
          </w:tcPr>
          <w:p w14:paraId="14CAE814" w14:textId="77777777" w:rsidR="00D71D50" w:rsidRDefault="00D71D50" w:rsidP="00D71D50">
            <w:pPr>
              <w:adjustRightInd w:val="0"/>
              <w:rPr>
                <w:lang w:val="en-US"/>
              </w:rPr>
            </w:pPr>
            <w:r>
              <w:t>Canal pentru cablu perforat 40*60</w:t>
            </w:r>
          </w:p>
          <w:p w14:paraId="47360DA0" w14:textId="77777777" w:rsidR="00D71D50" w:rsidRDefault="00D71D50" w:rsidP="00D71D50"/>
        </w:tc>
        <w:tc>
          <w:tcPr>
            <w:tcW w:w="1560" w:type="dxa"/>
            <w:tcBorders>
              <w:top w:val="single" w:sz="4" w:space="0" w:color="auto"/>
              <w:bottom w:val="single" w:sz="4" w:space="0" w:color="auto"/>
            </w:tcBorders>
            <w:vAlign w:val="center"/>
          </w:tcPr>
          <w:p w14:paraId="7FB57C1A"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7066EE7F" w14:textId="77777777" w:rsidR="00D71D50" w:rsidRDefault="00D71D50" w:rsidP="00D71D50">
            <w:pPr>
              <w:adjustRightInd w:val="0"/>
              <w:jc w:val="center"/>
              <w:rPr>
                <w:rFonts w:ascii="Arial CYR" w:hAnsi="Arial CYR" w:cs="Arial CYR"/>
              </w:rPr>
            </w:pPr>
            <w:r>
              <w:t>3.200</w:t>
            </w:r>
          </w:p>
          <w:p w14:paraId="37D8847C" w14:textId="77777777" w:rsidR="00D71D50" w:rsidRDefault="00D71D50" w:rsidP="00D71D50">
            <w:pPr>
              <w:jc w:val="center"/>
            </w:pPr>
          </w:p>
        </w:tc>
      </w:tr>
      <w:tr w:rsidR="00D71D50" w14:paraId="2B52008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8FC516" w14:textId="77777777" w:rsidR="00D71D50" w:rsidRDefault="00D71D50" w:rsidP="00D71D50">
            <w:r>
              <w:t xml:space="preserve"> 30</w:t>
            </w:r>
          </w:p>
        </w:tc>
        <w:tc>
          <w:tcPr>
            <w:tcW w:w="1701" w:type="dxa"/>
            <w:tcBorders>
              <w:top w:val="single" w:sz="4" w:space="0" w:color="auto"/>
              <w:bottom w:val="single" w:sz="4" w:space="0" w:color="auto"/>
            </w:tcBorders>
            <w:vAlign w:val="center"/>
          </w:tcPr>
          <w:p w14:paraId="4288C5D1" w14:textId="77777777" w:rsidR="00D71D50" w:rsidRDefault="00D71D50" w:rsidP="00D71D50">
            <w:pPr>
              <w:rPr>
                <w:lang w:val="en-US"/>
              </w:rPr>
            </w:pPr>
            <w:r>
              <w:rPr>
                <w:lang w:val="en-US"/>
              </w:rPr>
              <w:t>pret de piata</w:t>
            </w:r>
          </w:p>
          <w:p w14:paraId="1419C130" w14:textId="77777777" w:rsidR="00D71D50" w:rsidRDefault="00D71D50" w:rsidP="00D71D50"/>
        </w:tc>
        <w:tc>
          <w:tcPr>
            <w:tcW w:w="4961" w:type="dxa"/>
            <w:tcBorders>
              <w:top w:val="single" w:sz="4" w:space="0" w:color="auto"/>
              <w:bottom w:val="single" w:sz="4" w:space="0" w:color="auto"/>
            </w:tcBorders>
            <w:vAlign w:val="center"/>
          </w:tcPr>
          <w:p w14:paraId="3B15153F" w14:textId="77777777" w:rsidR="00D71D50" w:rsidRDefault="00D71D50" w:rsidP="00D71D50">
            <w:pPr>
              <w:adjustRightInd w:val="0"/>
              <w:rPr>
                <w:lang w:val="en-US"/>
              </w:rPr>
            </w:pPr>
            <w:r>
              <w:t>Surub aut. cap past 2.00mm 4.2*19mm (200)</w:t>
            </w:r>
          </w:p>
          <w:p w14:paraId="32DCDE51" w14:textId="77777777" w:rsidR="00D71D50" w:rsidRDefault="00D71D50" w:rsidP="00D71D50"/>
        </w:tc>
        <w:tc>
          <w:tcPr>
            <w:tcW w:w="1560" w:type="dxa"/>
            <w:tcBorders>
              <w:top w:val="single" w:sz="4" w:space="0" w:color="auto"/>
              <w:bottom w:val="single" w:sz="4" w:space="0" w:color="auto"/>
            </w:tcBorders>
            <w:vAlign w:val="center"/>
          </w:tcPr>
          <w:p w14:paraId="5E498764"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45DBE97C" w14:textId="77777777" w:rsidR="00D71D50" w:rsidRDefault="00D71D50" w:rsidP="00D71D50">
            <w:pPr>
              <w:adjustRightInd w:val="0"/>
              <w:jc w:val="center"/>
              <w:rPr>
                <w:rFonts w:ascii="Arial CYR" w:hAnsi="Arial CYR" w:cs="Arial CYR"/>
              </w:rPr>
            </w:pPr>
            <w:r>
              <w:t>0.140</w:t>
            </w:r>
          </w:p>
          <w:p w14:paraId="209911F1" w14:textId="77777777" w:rsidR="00D71D50" w:rsidRDefault="00D71D50" w:rsidP="00D71D50">
            <w:pPr>
              <w:jc w:val="center"/>
            </w:pPr>
          </w:p>
        </w:tc>
      </w:tr>
      <w:tr w:rsidR="00D71D50" w14:paraId="21E0C1A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9FFF3" w14:textId="77777777" w:rsidR="00D71D50" w:rsidRDefault="00D71D50" w:rsidP="00D71D50">
            <w:r>
              <w:t xml:space="preserve"> 31</w:t>
            </w:r>
          </w:p>
        </w:tc>
        <w:tc>
          <w:tcPr>
            <w:tcW w:w="1701" w:type="dxa"/>
            <w:tcBorders>
              <w:top w:val="single" w:sz="4" w:space="0" w:color="auto"/>
              <w:bottom w:val="single" w:sz="4" w:space="0" w:color="auto"/>
            </w:tcBorders>
            <w:vAlign w:val="center"/>
          </w:tcPr>
          <w:p w14:paraId="430CD1C3" w14:textId="77777777" w:rsidR="00D71D50" w:rsidRDefault="00D71D50" w:rsidP="00D71D50">
            <w:pPr>
              <w:rPr>
                <w:lang w:val="en-US"/>
              </w:rPr>
            </w:pPr>
            <w:r>
              <w:rPr>
                <w:lang w:val="en-US"/>
              </w:rPr>
              <w:t>08-01-068-1</w:t>
            </w:r>
          </w:p>
          <w:p w14:paraId="5DD8006D" w14:textId="77777777" w:rsidR="00D71D50" w:rsidRDefault="00D71D50" w:rsidP="00D71D50"/>
        </w:tc>
        <w:tc>
          <w:tcPr>
            <w:tcW w:w="4961" w:type="dxa"/>
            <w:tcBorders>
              <w:top w:val="single" w:sz="4" w:space="0" w:color="auto"/>
              <w:bottom w:val="single" w:sz="4" w:space="0" w:color="auto"/>
            </w:tcBorders>
            <w:vAlign w:val="center"/>
          </w:tcPr>
          <w:p w14:paraId="42954697" w14:textId="77777777" w:rsidR="00D71D50" w:rsidRDefault="00D71D50" w:rsidP="00D71D50">
            <w:pPr>
              <w:adjustRightInd w:val="0"/>
              <w:rPr>
                <w:lang w:val="en-US"/>
              </w:rPr>
            </w:pPr>
            <w:r w:rsidRPr="00BC7792">
              <w:rPr>
                <w:lang w:val="en-US"/>
              </w:rPr>
              <w:t>Bare prefabricate - o banda in faza: bara din arama sau aluminiu, sectiune pina la 250 mm2  (</w:t>
            </w:r>
            <w:r>
              <w:t>Внутри</w:t>
            </w:r>
            <w:r w:rsidRPr="00BC7792">
              <w:rPr>
                <w:lang w:val="en-US"/>
              </w:rPr>
              <w:t xml:space="preserve"> </w:t>
            </w:r>
            <w:r>
              <w:t>щита</w:t>
            </w:r>
            <w:r w:rsidRPr="00BC7792">
              <w:rPr>
                <w:lang w:val="en-US"/>
              </w:rPr>
              <w:t xml:space="preserve"> </w:t>
            </w:r>
            <w:r>
              <w:t>для</w:t>
            </w:r>
            <w:r w:rsidRPr="00BC7792">
              <w:rPr>
                <w:lang w:val="en-US"/>
              </w:rPr>
              <w:t xml:space="preserve"> </w:t>
            </w:r>
            <w:r>
              <w:t>заземления</w:t>
            </w:r>
            <w:r w:rsidRPr="00BC7792">
              <w:rPr>
                <w:lang w:val="en-US"/>
              </w:rPr>
              <w:t>)</w:t>
            </w:r>
          </w:p>
          <w:p w14:paraId="73C1E565"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708A4C06"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04937772" w14:textId="77777777" w:rsidR="00D71D50" w:rsidRDefault="00D71D50" w:rsidP="00D71D50">
            <w:pPr>
              <w:adjustRightInd w:val="0"/>
              <w:jc w:val="center"/>
              <w:rPr>
                <w:rFonts w:ascii="Arial CYR" w:hAnsi="Arial CYR" w:cs="Arial CYR"/>
              </w:rPr>
            </w:pPr>
            <w:r>
              <w:t>0.026</w:t>
            </w:r>
          </w:p>
          <w:p w14:paraId="285A0E3B" w14:textId="77777777" w:rsidR="00D71D50" w:rsidRDefault="00D71D50" w:rsidP="00D71D50">
            <w:pPr>
              <w:jc w:val="center"/>
            </w:pPr>
          </w:p>
        </w:tc>
      </w:tr>
      <w:tr w:rsidR="00D71D50" w14:paraId="484E4A3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7203CD" w14:textId="77777777" w:rsidR="00D71D50" w:rsidRDefault="00D71D50" w:rsidP="00D71D50">
            <w:r>
              <w:t xml:space="preserve"> 32</w:t>
            </w:r>
          </w:p>
        </w:tc>
        <w:tc>
          <w:tcPr>
            <w:tcW w:w="1701" w:type="dxa"/>
            <w:tcBorders>
              <w:top w:val="single" w:sz="4" w:space="0" w:color="auto"/>
              <w:bottom w:val="single" w:sz="4" w:space="0" w:color="auto"/>
            </w:tcBorders>
            <w:vAlign w:val="center"/>
          </w:tcPr>
          <w:p w14:paraId="1F08AB0A" w14:textId="77777777" w:rsidR="00D71D50" w:rsidRDefault="00D71D50" w:rsidP="00D71D50">
            <w:pPr>
              <w:rPr>
                <w:lang w:val="en-US"/>
              </w:rPr>
            </w:pPr>
            <w:r>
              <w:rPr>
                <w:lang w:val="en-US"/>
              </w:rPr>
              <w:t>pret de piata</w:t>
            </w:r>
          </w:p>
          <w:p w14:paraId="2A9650C3" w14:textId="77777777" w:rsidR="00D71D50" w:rsidRDefault="00D71D50" w:rsidP="00D71D50"/>
        </w:tc>
        <w:tc>
          <w:tcPr>
            <w:tcW w:w="4961" w:type="dxa"/>
            <w:tcBorders>
              <w:top w:val="single" w:sz="4" w:space="0" w:color="auto"/>
              <w:bottom w:val="single" w:sz="4" w:space="0" w:color="auto"/>
            </w:tcBorders>
            <w:vAlign w:val="center"/>
          </w:tcPr>
          <w:p w14:paraId="63A5102B" w14:textId="77777777" w:rsidR="00D71D50" w:rsidRPr="00D71D50" w:rsidRDefault="00D71D50" w:rsidP="00D71D50">
            <w:pPr>
              <w:adjustRightInd w:val="0"/>
              <w:rPr>
                <w:lang w:val="ru-RU"/>
              </w:rPr>
            </w:pPr>
            <w:r>
              <w:t>Шина медная 20х3, 0,534 кг/м, 275A</w:t>
            </w:r>
          </w:p>
          <w:p w14:paraId="4E6A3ED3" w14:textId="77777777" w:rsidR="00D71D50" w:rsidRDefault="00D71D50" w:rsidP="00D71D50"/>
        </w:tc>
        <w:tc>
          <w:tcPr>
            <w:tcW w:w="1560" w:type="dxa"/>
            <w:tcBorders>
              <w:top w:val="single" w:sz="4" w:space="0" w:color="auto"/>
              <w:bottom w:val="single" w:sz="4" w:space="0" w:color="auto"/>
            </w:tcBorders>
            <w:vAlign w:val="center"/>
          </w:tcPr>
          <w:p w14:paraId="5CF9127F"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5A4776EA" w14:textId="77777777" w:rsidR="00D71D50" w:rsidRDefault="00D71D50" w:rsidP="00D71D50">
            <w:pPr>
              <w:adjustRightInd w:val="0"/>
              <w:jc w:val="center"/>
              <w:rPr>
                <w:rFonts w:ascii="Arial CYR" w:hAnsi="Arial CYR" w:cs="Arial CYR"/>
              </w:rPr>
            </w:pPr>
            <w:r>
              <w:t>1.000</w:t>
            </w:r>
          </w:p>
          <w:p w14:paraId="02A9D49D" w14:textId="77777777" w:rsidR="00D71D50" w:rsidRDefault="00D71D50" w:rsidP="00D71D50">
            <w:pPr>
              <w:jc w:val="center"/>
            </w:pPr>
          </w:p>
        </w:tc>
      </w:tr>
      <w:tr w:rsidR="00D71D50" w14:paraId="0C0E9C3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816516" w14:textId="77777777" w:rsidR="00D71D50" w:rsidRDefault="00D71D50" w:rsidP="00D71D50">
            <w:r>
              <w:t xml:space="preserve"> 33</w:t>
            </w:r>
          </w:p>
        </w:tc>
        <w:tc>
          <w:tcPr>
            <w:tcW w:w="1701" w:type="dxa"/>
            <w:tcBorders>
              <w:top w:val="single" w:sz="4" w:space="0" w:color="auto"/>
              <w:bottom w:val="single" w:sz="4" w:space="0" w:color="auto"/>
            </w:tcBorders>
            <w:vAlign w:val="center"/>
          </w:tcPr>
          <w:p w14:paraId="450FF6AD" w14:textId="77777777" w:rsidR="00D71D50" w:rsidRDefault="00D71D50" w:rsidP="00D71D50">
            <w:pPr>
              <w:rPr>
                <w:lang w:val="en-US"/>
              </w:rPr>
            </w:pPr>
            <w:r>
              <w:rPr>
                <w:lang w:val="en-US"/>
              </w:rPr>
              <w:t>pret de piata</w:t>
            </w:r>
          </w:p>
          <w:p w14:paraId="10772417" w14:textId="77777777" w:rsidR="00D71D50" w:rsidRDefault="00D71D50" w:rsidP="00D71D50"/>
        </w:tc>
        <w:tc>
          <w:tcPr>
            <w:tcW w:w="4961" w:type="dxa"/>
            <w:tcBorders>
              <w:top w:val="single" w:sz="4" w:space="0" w:color="auto"/>
              <w:bottom w:val="single" w:sz="4" w:space="0" w:color="auto"/>
            </w:tcBorders>
            <w:vAlign w:val="center"/>
          </w:tcPr>
          <w:p w14:paraId="45B046A5" w14:textId="77777777" w:rsidR="00D71D50" w:rsidRDefault="00D71D50" w:rsidP="00D71D50">
            <w:pPr>
              <w:adjustRightInd w:val="0"/>
              <w:rPr>
                <w:lang w:val="en-US"/>
              </w:rPr>
            </w:pPr>
            <w:r>
              <w:t>Bulon Lider DIN 933 8 x 25 mm zincat</w:t>
            </w:r>
          </w:p>
          <w:p w14:paraId="1692FBF0" w14:textId="77777777" w:rsidR="00D71D50" w:rsidRDefault="00D71D50" w:rsidP="00D71D50"/>
        </w:tc>
        <w:tc>
          <w:tcPr>
            <w:tcW w:w="1560" w:type="dxa"/>
            <w:tcBorders>
              <w:top w:val="single" w:sz="4" w:space="0" w:color="auto"/>
              <w:bottom w:val="single" w:sz="4" w:space="0" w:color="auto"/>
            </w:tcBorders>
            <w:vAlign w:val="center"/>
          </w:tcPr>
          <w:p w14:paraId="1FD7F16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A55576F" w14:textId="77777777" w:rsidR="00D71D50" w:rsidRDefault="00D71D50" w:rsidP="00D71D50">
            <w:pPr>
              <w:adjustRightInd w:val="0"/>
              <w:jc w:val="center"/>
              <w:rPr>
                <w:rFonts w:ascii="Arial CYR" w:hAnsi="Arial CYR" w:cs="Arial CYR"/>
              </w:rPr>
            </w:pPr>
            <w:r>
              <w:t>8.000</w:t>
            </w:r>
          </w:p>
          <w:p w14:paraId="770814B0" w14:textId="77777777" w:rsidR="00D71D50" w:rsidRDefault="00D71D50" w:rsidP="00D71D50">
            <w:pPr>
              <w:jc w:val="center"/>
            </w:pPr>
          </w:p>
        </w:tc>
      </w:tr>
      <w:tr w:rsidR="00D71D50" w14:paraId="2EA015A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B1889" w14:textId="77777777" w:rsidR="00D71D50" w:rsidRDefault="00D71D50" w:rsidP="00D71D50">
            <w:r>
              <w:t xml:space="preserve"> 34</w:t>
            </w:r>
          </w:p>
        </w:tc>
        <w:tc>
          <w:tcPr>
            <w:tcW w:w="1701" w:type="dxa"/>
            <w:tcBorders>
              <w:top w:val="single" w:sz="4" w:space="0" w:color="auto"/>
              <w:bottom w:val="single" w:sz="4" w:space="0" w:color="auto"/>
            </w:tcBorders>
            <w:vAlign w:val="center"/>
          </w:tcPr>
          <w:p w14:paraId="1E39089A" w14:textId="77777777" w:rsidR="00D71D50" w:rsidRDefault="00D71D50" w:rsidP="00D71D50">
            <w:pPr>
              <w:rPr>
                <w:lang w:val="en-US"/>
              </w:rPr>
            </w:pPr>
            <w:r>
              <w:rPr>
                <w:lang w:val="en-US"/>
              </w:rPr>
              <w:t>pret de piata</w:t>
            </w:r>
          </w:p>
          <w:p w14:paraId="0D0BC4B4" w14:textId="77777777" w:rsidR="00D71D50" w:rsidRDefault="00D71D50" w:rsidP="00D71D50"/>
        </w:tc>
        <w:tc>
          <w:tcPr>
            <w:tcW w:w="4961" w:type="dxa"/>
            <w:tcBorders>
              <w:top w:val="single" w:sz="4" w:space="0" w:color="auto"/>
              <w:bottom w:val="single" w:sz="4" w:space="0" w:color="auto"/>
            </w:tcBorders>
            <w:vAlign w:val="center"/>
          </w:tcPr>
          <w:p w14:paraId="1785EF2E" w14:textId="77777777" w:rsidR="00D71D50" w:rsidRDefault="00D71D50" w:rsidP="00D71D50">
            <w:pPr>
              <w:adjustRightInd w:val="0"/>
              <w:rPr>
                <w:lang w:val="en-US"/>
              </w:rPr>
            </w:pPr>
            <w:r>
              <w:t>Bulon 6 x 20 mm zincat</w:t>
            </w:r>
          </w:p>
          <w:p w14:paraId="08357D9F" w14:textId="77777777" w:rsidR="00D71D50" w:rsidRDefault="00D71D50" w:rsidP="00D71D50"/>
        </w:tc>
        <w:tc>
          <w:tcPr>
            <w:tcW w:w="1560" w:type="dxa"/>
            <w:tcBorders>
              <w:top w:val="single" w:sz="4" w:space="0" w:color="auto"/>
              <w:bottom w:val="single" w:sz="4" w:space="0" w:color="auto"/>
            </w:tcBorders>
            <w:vAlign w:val="center"/>
          </w:tcPr>
          <w:p w14:paraId="0721024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861E6AB" w14:textId="77777777" w:rsidR="00D71D50" w:rsidRDefault="00D71D50" w:rsidP="00D71D50">
            <w:pPr>
              <w:adjustRightInd w:val="0"/>
              <w:jc w:val="center"/>
              <w:rPr>
                <w:rFonts w:ascii="Arial CYR" w:hAnsi="Arial CYR" w:cs="Arial CYR"/>
              </w:rPr>
            </w:pPr>
            <w:r>
              <w:t>3.000</w:t>
            </w:r>
          </w:p>
          <w:p w14:paraId="7EDAE56A" w14:textId="77777777" w:rsidR="00D71D50" w:rsidRDefault="00D71D50" w:rsidP="00D71D50">
            <w:pPr>
              <w:jc w:val="center"/>
            </w:pPr>
          </w:p>
        </w:tc>
      </w:tr>
      <w:tr w:rsidR="00D71D50" w14:paraId="61FDAEB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6BBB80" w14:textId="77777777" w:rsidR="00D71D50" w:rsidRDefault="00D71D50" w:rsidP="00D71D50">
            <w:r>
              <w:t xml:space="preserve"> 35</w:t>
            </w:r>
          </w:p>
        </w:tc>
        <w:tc>
          <w:tcPr>
            <w:tcW w:w="1701" w:type="dxa"/>
            <w:tcBorders>
              <w:top w:val="single" w:sz="4" w:space="0" w:color="auto"/>
              <w:bottom w:val="single" w:sz="4" w:space="0" w:color="auto"/>
            </w:tcBorders>
            <w:vAlign w:val="center"/>
          </w:tcPr>
          <w:p w14:paraId="160505CE" w14:textId="77777777" w:rsidR="00D71D50" w:rsidRDefault="00D71D50" w:rsidP="00D71D50">
            <w:pPr>
              <w:rPr>
                <w:lang w:val="en-US"/>
              </w:rPr>
            </w:pPr>
            <w:r>
              <w:rPr>
                <w:lang w:val="en-US"/>
              </w:rPr>
              <w:t>pret de piata</w:t>
            </w:r>
          </w:p>
          <w:p w14:paraId="59BC5D51" w14:textId="77777777" w:rsidR="00D71D50" w:rsidRDefault="00D71D50" w:rsidP="00D71D50"/>
        </w:tc>
        <w:tc>
          <w:tcPr>
            <w:tcW w:w="4961" w:type="dxa"/>
            <w:tcBorders>
              <w:top w:val="single" w:sz="4" w:space="0" w:color="auto"/>
              <w:bottom w:val="single" w:sz="4" w:space="0" w:color="auto"/>
            </w:tcBorders>
            <w:vAlign w:val="center"/>
          </w:tcPr>
          <w:p w14:paraId="2A54D015" w14:textId="77777777" w:rsidR="00D71D50" w:rsidRDefault="00D71D50" w:rsidP="00D71D50">
            <w:pPr>
              <w:adjustRightInd w:val="0"/>
              <w:rPr>
                <w:lang w:val="en-US"/>
              </w:rPr>
            </w:pPr>
            <w:r>
              <w:t>Piulita hexagonala Lider A2 M8 inox</w:t>
            </w:r>
          </w:p>
          <w:p w14:paraId="12BF7F70" w14:textId="77777777" w:rsidR="00D71D50" w:rsidRDefault="00D71D50" w:rsidP="00D71D50"/>
        </w:tc>
        <w:tc>
          <w:tcPr>
            <w:tcW w:w="1560" w:type="dxa"/>
            <w:tcBorders>
              <w:top w:val="single" w:sz="4" w:space="0" w:color="auto"/>
              <w:bottom w:val="single" w:sz="4" w:space="0" w:color="auto"/>
            </w:tcBorders>
            <w:vAlign w:val="center"/>
          </w:tcPr>
          <w:p w14:paraId="57889BF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D3457E" w14:textId="77777777" w:rsidR="00D71D50" w:rsidRDefault="00D71D50" w:rsidP="00D71D50">
            <w:pPr>
              <w:adjustRightInd w:val="0"/>
              <w:jc w:val="center"/>
              <w:rPr>
                <w:rFonts w:ascii="Arial CYR" w:hAnsi="Arial CYR" w:cs="Arial CYR"/>
              </w:rPr>
            </w:pPr>
            <w:r>
              <w:t>8.000</w:t>
            </w:r>
          </w:p>
          <w:p w14:paraId="7A1DBD8C" w14:textId="77777777" w:rsidR="00D71D50" w:rsidRDefault="00D71D50" w:rsidP="00D71D50">
            <w:pPr>
              <w:jc w:val="center"/>
            </w:pPr>
          </w:p>
        </w:tc>
      </w:tr>
      <w:tr w:rsidR="00D71D50" w14:paraId="0DBF84B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3F932" w14:textId="77777777" w:rsidR="00D71D50" w:rsidRDefault="00D71D50" w:rsidP="00D71D50">
            <w:r>
              <w:t xml:space="preserve"> 36</w:t>
            </w:r>
          </w:p>
        </w:tc>
        <w:tc>
          <w:tcPr>
            <w:tcW w:w="1701" w:type="dxa"/>
            <w:tcBorders>
              <w:top w:val="single" w:sz="4" w:space="0" w:color="auto"/>
              <w:bottom w:val="single" w:sz="4" w:space="0" w:color="auto"/>
            </w:tcBorders>
            <w:vAlign w:val="center"/>
          </w:tcPr>
          <w:p w14:paraId="6B1BC9C7" w14:textId="77777777" w:rsidR="00D71D50" w:rsidRDefault="00D71D50" w:rsidP="00D71D50">
            <w:pPr>
              <w:rPr>
                <w:lang w:val="en-US"/>
              </w:rPr>
            </w:pPr>
            <w:r>
              <w:rPr>
                <w:lang w:val="en-US"/>
              </w:rPr>
              <w:t>pret de piata</w:t>
            </w:r>
          </w:p>
          <w:p w14:paraId="2418D699" w14:textId="77777777" w:rsidR="00D71D50" w:rsidRDefault="00D71D50" w:rsidP="00D71D50"/>
        </w:tc>
        <w:tc>
          <w:tcPr>
            <w:tcW w:w="4961" w:type="dxa"/>
            <w:tcBorders>
              <w:top w:val="single" w:sz="4" w:space="0" w:color="auto"/>
              <w:bottom w:val="single" w:sz="4" w:space="0" w:color="auto"/>
            </w:tcBorders>
            <w:vAlign w:val="center"/>
          </w:tcPr>
          <w:p w14:paraId="67ED766F" w14:textId="77777777" w:rsidR="00D71D50" w:rsidRDefault="00D71D50" w:rsidP="00D71D50">
            <w:pPr>
              <w:adjustRightInd w:val="0"/>
              <w:rPr>
                <w:lang w:val="en-US"/>
              </w:rPr>
            </w:pPr>
            <w:r>
              <w:t>Piulita hexagonala Lider DIN 934 M6 zincat</w:t>
            </w:r>
          </w:p>
          <w:p w14:paraId="1BE56BC6" w14:textId="77777777" w:rsidR="00D71D50" w:rsidRDefault="00D71D50" w:rsidP="00D71D50"/>
        </w:tc>
        <w:tc>
          <w:tcPr>
            <w:tcW w:w="1560" w:type="dxa"/>
            <w:tcBorders>
              <w:top w:val="single" w:sz="4" w:space="0" w:color="auto"/>
              <w:bottom w:val="single" w:sz="4" w:space="0" w:color="auto"/>
            </w:tcBorders>
            <w:vAlign w:val="center"/>
          </w:tcPr>
          <w:p w14:paraId="4B64508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2728E28" w14:textId="77777777" w:rsidR="00D71D50" w:rsidRDefault="00D71D50" w:rsidP="00D71D50">
            <w:pPr>
              <w:adjustRightInd w:val="0"/>
              <w:jc w:val="center"/>
              <w:rPr>
                <w:rFonts w:ascii="Arial CYR" w:hAnsi="Arial CYR" w:cs="Arial CYR"/>
              </w:rPr>
            </w:pPr>
            <w:r>
              <w:t>3.000</w:t>
            </w:r>
          </w:p>
          <w:p w14:paraId="5FC46E12" w14:textId="77777777" w:rsidR="00D71D50" w:rsidRDefault="00D71D50" w:rsidP="00D71D50">
            <w:pPr>
              <w:jc w:val="center"/>
            </w:pPr>
          </w:p>
        </w:tc>
      </w:tr>
      <w:tr w:rsidR="00D71D50" w14:paraId="6D9358C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52B0E8" w14:textId="77777777" w:rsidR="00D71D50" w:rsidRDefault="00D71D50" w:rsidP="00D71D50">
            <w:r>
              <w:t xml:space="preserve"> 37</w:t>
            </w:r>
          </w:p>
        </w:tc>
        <w:tc>
          <w:tcPr>
            <w:tcW w:w="1701" w:type="dxa"/>
            <w:tcBorders>
              <w:top w:val="single" w:sz="4" w:space="0" w:color="auto"/>
              <w:bottom w:val="single" w:sz="4" w:space="0" w:color="auto"/>
            </w:tcBorders>
            <w:vAlign w:val="center"/>
          </w:tcPr>
          <w:p w14:paraId="0A595AA6" w14:textId="77777777" w:rsidR="00D71D50" w:rsidRDefault="00D71D50" w:rsidP="00D71D50">
            <w:pPr>
              <w:rPr>
                <w:lang w:val="en-US"/>
              </w:rPr>
            </w:pPr>
            <w:r>
              <w:rPr>
                <w:lang w:val="en-US"/>
              </w:rPr>
              <w:t>pret de piata</w:t>
            </w:r>
          </w:p>
          <w:p w14:paraId="20F745C8" w14:textId="77777777" w:rsidR="00D71D50" w:rsidRDefault="00D71D50" w:rsidP="00D71D50"/>
        </w:tc>
        <w:tc>
          <w:tcPr>
            <w:tcW w:w="4961" w:type="dxa"/>
            <w:tcBorders>
              <w:top w:val="single" w:sz="4" w:space="0" w:color="auto"/>
              <w:bottom w:val="single" w:sz="4" w:space="0" w:color="auto"/>
            </w:tcBorders>
            <w:vAlign w:val="center"/>
          </w:tcPr>
          <w:p w14:paraId="493CDB54" w14:textId="77777777" w:rsidR="00D71D50" w:rsidRDefault="00D71D50" w:rsidP="00D71D50">
            <w:pPr>
              <w:adjustRightInd w:val="0"/>
              <w:rPr>
                <w:lang w:val="en-US"/>
              </w:rPr>
            </w:pPr>
            <w:r>
              <w:t>Saiba pentru metal Lider DIN 125A M8 zincat</w:t>
            </w:r>
          </w:p>
          <w:p w14:paraId="3EB6FEE8" w14:textId="77777777" w:rsidR="00D71D50" w:rsidRDefault="00D71D50" w:rsidP="00D71D50"/>
        </w:tc>
        <w:tc>
          <w:tcPr>
            <w:tcW w:w="1560" w:type="dxa"/>
            <w:tcBorders>
              <w:top w:val="single" w:sz="4" w:space="0" w:color="auto"/>
              <w:bottom w:val="single" w:sz="4" w:space="0" w:color="auto"/>
            </w:tcBorders>
            <w:vAlign w:val="center"/>
          </w:tcPr>
          <w:p w14:paraId="0D5DD883"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447BEFA" w14:textId="77777777" w:rsidR="00D71D50" w:rsidRDefault="00D71D50" w:rsidP="00D71D50">
            <w:pPr>
              <w:adjustRightInd w:val="0"/>
              <w:jc w:val="center"/>
              <w:rPr>
                <w:rFonts w:ascii="Arial CYR" w:hAnsi="Arial CYR" w:cs="Arial CYR"/>
              </w:rPr>
            </w:pPr>
            <w:r>
              <w:t>16.000</w:t>
            </w:r>
          </w:p>
          <w:p w14:paraId="2F766F2A" w14:textId="77777777" w:rsidR="00D71D50" w:rsidRDefault="00D71D50" w:rsidP="00D71D50">
            <w:pPr>
              <w:jc w:val="center"/>
            </w:pPr>
          </w:p>
        </w:tc>
      </w:tr>
      <w:tr w:rsidR="00D71D50" w14:paraId="6B0E11A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C19ED0" w14:textId="77777777" w:rsidR="00D71D50" w:rsidRDefault="00D71D50" w:rsidP="00D71D50">
            <w:r>
              <w:t xml:space="preserve"> 38</w:t>
            </w:r>
          </w:p>
        </w:tc>
        <w:tc>
          <w:tcPr>
            <w:tcW w:w="1701" w:type="dxa"/>
            <w:tcBorders>
              <w:top w:val="single" w:sz="4" w:space="0" w:color="auto"/>
              <w:bottom w:val="single" w:sz="4" w:space="0" w:color="auto"/>
            </w:tcBorders>
            <w:vAlign w:val="center"/>
          </w:tcPr>
          <w:p w14:paraId="46F66735" w14:textId="77777777" w:rsidR="00D71D50" w:rsidRDefault="00D71D50" w:rsidP="00D71D50">
            <w:pPr>
              <w:rPr>
                <w:lang w:val="en-US"/>
              </w:rPr>
            </w:pPr>
            <w:r>
              <w:rPr>
                <w:lang w:val="en-US"/>
              </w:rPr>
              <w:t>pret de piata</w:t>
            </w:r>
          </w:p>
          <w:p w14:paraId="75E22754" w14:textId="77777777" w:rsidR="00D71D50" w:rsidRDefault="00D71D50" w:rsidP="00D71D50"/>
        </w:tc>
        <w:tc>
          <w:tcPr>
            <w:tcW w:w="4961" w:type="dxa"/>
            <w:tcBorders>
              <w:top w:val="single" w:sz="4" w:space="0" w:color="auto"/>
              <w:bottom w:val="single" w:sz="4" w:space="0" w:color="auto"/>
            </w:tcBorders>
            <w:vAlign w:val="center"/>
          </w:tcPr>
          <w:p w14:paraId="000BC1DF" w14:textId="77777777" w:rsidR="00D71D50" w:rsidRDefault="00D71D50" w:rsidP="00D71D50">
            <w:pPr>
              <w:adjustRightInd w:val="0"/>
              <w:rPr>
                <w:lang w:val="en-US"/>
              </w:rPr>
            </w:pPr>
            <w:r>
              <w:t>Saiba pentru metal Lider DIN 125A M6 zincat</w:t>
            </w:r>
          </w:p>
          <w:p w14:paraId="5E194155" w14:textId="77777777" w:rsidR="00D71D50" w:rsidRDefault="00D71D50" w:rsidP="00D71D50"/>
        </w:tc>
        <w:tc>
          <w:tcPr>
            <w:tcW w:w="1560" w:type="dxa"/>
            <w:tcBorders>
              <w:top w:val="single" w:sz="4" w:space="0" w:color="auto"/>
              <w:bottom w:val="single" w:sz="4" w:space="0" w:color="auto"/>
            </w:tcBorders>
            <w:vAlign w:val="center"/>
          </w:tcPr>
          <w:p w14:paraId="09EC320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546DC21" w14:textId="77777777" w:rsidR="00D71D50" w:rsidRDefault="00D71D50" w:rsidP="00D71D50">
            <w:pPr>
              <w:adjustRightInd w:val="0"/>
              <w:jc w:val="center"/>
              <w:rPr>
                <w:rFonts w:ascii="Arial CYR" w:hAnsi="Arial CYR" w:cs="Arial CYR"/>
              </w:rPr>
            </w:pPr>
            <w:r>
              <w:t>6.000</w:t>
            </w:r>
          </w:p>
          <w:p w14:paraId="4A77A552" w14:textId="77777777" w:rsidR="00D71D50" w:rsidRDefault="00D71D50" w:rsidP="00D71D50">
            <w:pPr>
              <w:jc w:val="center"/>
            </w:pPr>
          </w:p>
        </w:tc>
      </w:tr>
      <w:tr w:rsidR="00D71D50" w14:paraId="7131E3A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73B56" w14:textId="77777777" w:rsidR="00D71D50" w:rsidRDefault="00D71D50" w:rsidP="00D71D50">
            <w:r>
              <w:t xml:space="preserve"> 39</w:t>
            </w:r>
          </w:p>
        </w:tc>
        <w:tc>
          <w:tcPr>
            <w:tcW w:w="1701" w:type="dxa"/>
            <w:tcBorders>
              <w:top w:val="single" w:sz="4" w:space="0" w:color="auto"/>
              <w:bottom w:val="single" w:sz="4" w:space="0" w:color="auto"/>
            </w:tcBorders>
            <w:vAlign w:val="center"/>
          </w:tcPr>
          <w:p w14:paraId="173C10A9" w14:textId="77777777" w:rsidR="00D71D50" w:rsidRDefault="00D71D50" w:rsidP="00D71D50">
            <w:pPr>
              <w:rPr>
                <w:lang w:val="en-US"/>
              </w:rPr>
            </w:pPr>
            <w:r>
              <w:rPr>
                <w:lang w:val="en-US"/>
              </w:rPr>
              <w:t>pret de piata</w:t>
            </w:r>
          </w:p>
          <w:p w14:paraId="7657E2A2" w14:textId="77777777" w:rsidR="00D71D50" w:rsidRDefault="00D71D50" w:rsidP="00D71D50"/>
        </w:tc>
        <w:tc>
          <w:tcPr>
            <w:tcW w:w="4961" w:type="dxa"/>
            <w:tcBorders>
              <w:top w:val="single" w:sz="4" w:space="0" w:color="auto"/>
              <w:bottom w:val="single" w:sz="4" w:space="0" w:color="auto"/>
            </w:tcBorders>
            <w:vAlign w:val="center"/>
          </w:tcPr>
          <w:p w14:paraId="249E4662" w14:textId="77777777" w:rsidR="00D71D50" w:rsidRDefault="00D71D50" w:rsidP="00D71D50">
            <w:pPr>
              <w:adjustRightInd w:val="0"/>
              <w:rPr>
                <w:lang w:val="en-US"/>
              </w:rPr>
            </w:pPr>
            <w:r>
              <w:lastRenderedPageBreak/>
              <w:t>Grover Lider DIN 127B M8 zincat</w:t>
            </w:r>
          </w:p>
          <w:p w14:paraId="66FED5DF" w14:textId="77777777" w:rsidR="00D71D50" w:rsidRDefault="00D71D50" w:rsidP="00D71D50"/>
        </w:tc>
        <w:tc>
          <w:tcPr>
            <w:tcW w:w="1560" w:type="dxa"/>
            <w:tcBorders>
              <w:top w:val="single" w:sz="4" w:space="0" w:color="auto"/>
              <w:bottom w:val="single" w:sz="4" w:space="0" w:color="auto"/>
            </w:tcBorders>
            <w:vAlign w:val="center"/>
          </w:tcPr>
          <w:p w14:paraId="595FB5A9" w14:textId="77777777" w:rsidR="00D71D50" w:rsidRDefault="00D71D50" w:rsidP="00D71D50">
            <w:pPr>
              <w:jc w:val="center"/>
            </w:pPr>
            <w:r>
              <w:lastRenderedPageBreak/>
              <w:t>buc</w:t>
            </w:r>
          </w:p>
        </w:tc>
        <w:tc>
          <w:tcPr>
            <w:tcW w:w="1559" w:type="dxa"/>
            <w:tcBorders>
              <w:top w:val="single" w:sz="4" w:space="0" w:color="auto"/>
              <w:bottom w:val="single" w:sz="4" w:space="0" w:color="auto"/>
            </w:tcBorders>
            <w:vAlign w:val="center"/>
          </w:tcPr>
          <w:p w14:paraId="47C8F294" w14:textId="77777777" w:rsidR="00D71D50" w:rsidRDefault="00D71D50" w:rsidP="00D71D50">
            <w:pPr>
              <w:adjustRightInd w:val="0"/>
              <w:jc w:val="center"/>
              <w:rPr>
                <w:rFonts w:ascii="Arial CYR" w:hAnsi="Arial CYR" w:cs="Arial CYR"/>
              </w:rPr>
            </w:pPr>
            <w:r>
              <w:t>8.000</w:t>
            </w:r>
          </w:p>
          <w:p w14:paraId="030EFDF9" w14:textId="77777777" w:rsidR="00D71D50" w:rsidRDefault="00D71D50" w:rsidP="00D71D50">
            <w:pPr>
              <w:jc w:val="center"/>
            </w:pPr>
          </w:p>
        </w:tc>
      </w:tr>
      <w:tr w:rsidR="00D71D50" w14:paraId="11986C4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F6EE89" w14:textId="77777777" w:rsidR="00D71D50" w:rsidRDefault="00D71D50" w:rsidP="00D71D50">
            <w:r>
              <w:lastRenderedPageBreak/>
              <w:t xml:space="preserve"> 40</w:t>
            </w:r>
          </w:p>
        </w:tc>
        <w:tc>
          <w:tcPr>
            <w:tcW w:w="1701" w:type="dxa"/>
            <w:tcBorders>
              <w:top w:val="single" w:sz="4" w:space="0" w:color="auto"/>
              <w:bottom w:val="single" w:sz="4" w:space="0" w:color="auto"/>
            </w:tcBorders>
            <w:vAlign w:val="center"/>
          </w:tcPr>
          <w:p w14:paraId="1929D404" w14:textId="77777777" w:rsidR="00D71D50" w:rsidRDefault="00D71D50" w:rsidP="00D71D50">
            <w:pPr>
              <w:rPr>
                <w:lang w:val="en-US"/>
              </w:rPr>
            </w:pPr>
            <w:r>
              <w:rPr>
                <w:lang w:val="en-US"/>
              </w:rPr>
              <w:t>pret de piata</w:t>
            </w:r>
          </w:p>
          <w:p w14:paraId="74B7538C" w14:textId="77777777" w:rsidR="00D71D50" w:rsidRDefault="00D71D50" w:rsidP="00D71D50"/>
        </w:tc>
        <w:tc>
          <w:tcPr>
            <w:tcW w:w="4961" w:type="dxa"/>
            <w:tcBorders>
              <w:top w:val="single" w:sz="4" w:space="0" w:color="auto"/>
              <w:bottom w:val="single" w:sz="4" w:space="0" w:color="auto"/>
            </w:tcBorders>
            <w:vAlign w:val="center"/>
          </w:tcPr>
          <w:p w14:paraId="380D279B" w14:textId="77777777" w:rsidR="00D71D50" w:rsidRDefault="00D71D50" w:rsidP="00D71D50">
            <w:pPr>
              <w:adjustRightInd w:val="0"/>
              <w:rPr>
                <w:lang w:val="en-US"/>
              </w:rPr>
            </w:pPr>
            <w:r>
              <w:t>Grover Lider DIN 127B M6 zincat</w:t>
            </w:r>
          </w:p>
          <w:p w14:paraId="6BB547FD" w14:textId="77777777" w:rsidR="00D71D50" w:rsidRDefault="00D71D50" w:rsidP="00D71D50"/>
        </w:tc>
        <w:tc>
          <w:tcPr>
            <w:tcW w:w="1560" w:type="dxa"/>
            <w:tcBorders>
              <w:top w:val="single" w:sz="4" w:space="0" w:color="auto"/>
              <w:bottom w:val="single" w:sz="4" w:space="0" w:color="auto"/>
            </w:tcBorders>
            <w:vAlign w:val="center"/>
          </w:tcPr>
          <w:p w14:paraId="24979738"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690FECE" w14:textId="77777777" w:rsidR="00D71D50" w:rsidRDefault="00D71D50" w:rsidP="00D71D50">
            <w:pPr>
              <w:adjustRightInd w:val="0"/>
              <w:jc w:val="center"/>
              <w:rPr>
                <w:rFonts w:ascii="Arial CYR" w:hAnsi="Arial CYR" w:cs="Arial CYR"/>
              </w:rPr>
            </w:pPr>
            <w:r>
              <w:t>3.000</w:t>
            </w:r>
          </w:p>
          <w:p w14:paraId="638C1F44" w14:textId="77777777" w:rsidR="00D71D50" w:rsidRDefault="00D71D50" w:rsidP="00D71D50">
            <w:pPr>
              <w:jc w:val="center"/>
            </w:pPr>
          </w:p>
        </w:tc>
      </w:tr>
      <w:tr w:rsidR="00D71D50" w14:paraId="000B9E5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7E2A26" w14:textId="77777777" w:rsidR="00D71D50" w:rsidRDefault="00D71D50" w:rsidP="00D71D50">
            <w:r>
              <w:t xml:space="preserve"> 41</w:t>
            </w:r>
          </w:p>
        </w:tc>
        <w:tc>
          <w:tcPr>
            <w:tcW w:w="1701" w:type="dxa"/>
            <w:tcBorders>
              <w:top w:val="single" w:sz="4" w:space="0" w:color="auto"/>
              <w:bottom w:val="single" w:sz="4" w:space="0" w:color="auto"/>
            </w:tcBorders>
            <w:vAlign w:val="center"/>
          </w:tcPr>
          <w:p w14:paraId="4623A52F" w14:textId="77777777" w:rsidR="00D71D50" w:rsidRDefault="00D71D50" w:rsidP="00D71D50">
            <w:pPr>
              <w:rPr>
                <w:lang w:val="en-US"/>
              </w:rPr>
            </w:pPr>
            <w:r>
              <w:rPr>
                <w:lang w:val="en-US"/>
              </w:rPr>
              <w:t>pret de piata</w:t>
            </w:r>
          </w:p>
          <w:p w14:paraId="6084CA73" w14:textId="77777777" w:rsidR="00D71D50" w:rsidRDefault="00D71D50" w:rsidP="00D71D50"/>
        </w:tc>
        <w:tc>
          <w:tcPr>
            <w:tcW w:w="4961" w:type="dxa"/>
            <w:tcBorders>
              <w:top w:val="single" w:sz="4" w:space="0" w:color="auto"/>
              <w:bottom w:val="single" w:sz="4" w:space="0" w:color="auto"/>
            </w:tcBorders>
            <w:vAlign w:val="center"/>
          </w:tcPr>
          <w:p w14:paraId="61577777" w14:textId="77777777" w:rsidR="00D71D50" w:rsidRDefault="00D71D50" w:rsidP="00D71D50">
            <w:pPr>
              <w:adjustRightInd w:val="0"/>
              <w:rPr>
                <w:lang w:val="en-US"/>
              </w:rPr>
            </w:pPr>
            <w:r>
              <w:t>Sina de montare DIN 35</w:t>
            </w:r>
          </w:p>
          <w:p w14:paraId="738EFA53" w14:textId="77777777" w:rsidR="00D71D50" w:rsidRDefault="00D71D50" w:rsidP="00D71D50"/>
        </w:tc>
        <w:tc>
          <w:tcPr>
            <w:tcW w:w="1560" w:type="dxa"/>
            <w:tcBorders>
              <w:top w:val="single" w:sz="4" w:space="0" w:color="auto"/>
              <w:bottom w:val="single" w:sz="4" w:space="0" w:color="auto"/>
            </w:tcBorders>
            <w:vAlign w:val="center"/>
          </w:tcPr>
          <w:p w14:paraId="4F264A26"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0AF7615C" w14:textId="77777777" w:rsidR="00D71D50" w:rsidRDefault="00D71D50" w:rsidP="00D71D50">
            <w:pPr>
              <w:adjustRightInd w:val="0"/>
              <w:jc w:val="center"/>
              <w:rPr>
                <w:rFonts w:ascii="Arial CYR" w:hAnsi="Arial CYR" w:cs="Arial CYR"/>
              </w:rPr>
            </w:pPr>
            <w:r>
              <w:t>1.600</w:t>
            </w:r>
          </w:p>
          <w:p w14:paraId="4F5EB9D2" w14:textId="77777777" w:rsidR="00D71D50" w:rsidRDefault="00D71D50" w:rsidP="00D71D50">
            <w:pPr>
              <w:jc w:val="center"/>
            </w:pPr>
          </w:p>
        </w:tc>
      </w:tr>
      <w:tr w:rsidR="00D71D50" w14:paraId="79101F4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C6E691" w14:textId="77777777" w:rsidR="00D71D50" w:rsidRDefault="00D71D50" w:rsidP="00D71D50">
            <w:r>
              <w:t xml:space="preserve"> 42</w:t>
            </w:r>
          </w:p>
        </w:tc>
        <w:tc>
          <w:tcPr>
            <w:tcW w:w="1701" w:type="dxa"/>
            <w:tcBorders>
              <w:top w:val="single" w:sz="4" w:space="0" w:color="auto"/>
              <w:bottom w:val="single" w:sz="4" w:space="0" w:color="auto"/>
            </w:tcBorders>
            <w:vAlign w:val="center"/>
          </w:tcPr>
          <w:p w14:paraId="61883CE4" w14:textId="77777777" w:rsidR="00D71D50" w:rsidRDefault="00D71D50" w:rsidP="00D71D50">
            <w:pPr>
              <w:rPr>
                <w:lang w:val="en-US"/>
              </w:rPr>
            </w:pPr>
            <w:r>
              <w:rPr>
                <w:lang w:val="en-US"/>
              </w:rPr>
              <w:t>pret de piata</w:t>
            </w:r>
          </w:p>
          <w:p w14:paraId="4294D3BD" w14:textId="77777777" w:rsidR="00D71D50" w:rsidRDefault="00D71D50" w:rsidP="00D71D50"/>
        </w:tc>
        <w:tc>
          <w:tcPr>
            <w:tcW w:w="4961" w:type="dxa"/>
            <w:tcBorders>
              <w:top w:val="single" w:sz="4" w:space="0" w:color="auto"/>
              <w:bottom w:val="single" w:sz="4" w:space="0" w:color="auto"/>
            </w:tcBorders>
            <w:vAlign w:val="center"/>
          </w:tcPr>
          <w:p w14:paraId="628BDC7D" w14:textId="77777777" w:rsidR="00D71D50" w:rsidRDefault="00D71D50" w:rsidP="00D71D50">
            <w:pPr>
              <w:adjustRightInd w:val="0"/>
              <w:rPr>
                <w:lang w:val="en-US"/>
              </w:rPr>
            </w:pPr>
            <w:r>
              <w:t>Surub aut. cap past 2.00mm 4.2*19mm (200)</w:t>
            </w:r>
          </w:p>
          <w:p w14:paraId="2A9697A8" w14:textId="77777777" w:rsidR="00D71D50" w:rsidRDefault="00D71D50" w:rsidP="00D71D50"/>
        </w:tc>
        <w:tc>
          <w:tcPr>
            <w:tcW w:w="1560" w:type="dxa"/>
            <w:tcBorders>
              <w:top w:val="single" w:sz="4" w:space="0" w:color="auto"/>
              <w:bottom w:val="single" w:sz="4" w:space="0" w:color="auto"/>
            </w:tcBorders>
            <w:vAlign w:val="center"/>
          </w:tcPr>
          <w:p w14:paraId="6E44BF40"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5E69F56E" w14:textId="77777777" w:rsidR="00D71D50" w:rsidRDefault="00D71D50" w:rsidP="00D71D50">
            <w:pPr>
              <w:adjustRightInd w:val="0"/>
              <w:jc w:val="center"/>
              <w:rPr>
                <w:rFonts w:ascii="Arial CYR" w:hAnsi="Arial CYR" w:cs="Arial CYR"/>
              </w:rPr>
            </w:pPr>
            <w:r>
              <w:t>0.100</w:t>
            </w:r>
          </w:p>
          <w:p w14:paraId="21F96E7B" w14:textId="77777777" w:rsidR="00D71D50" w:rsidRDefault="00D71D50" w:rsidP="00D71D50">
            <w:pPr>
              <w:jc w:val="center"/>
            </w:pPr>
          </w:p>
        </w:tc>
      </w:tr>
      <w:tr w:rsidR="00D71D50" w14:paraId="378ADDF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8CC247" w14:textId="77777777" w:rsidR="00D71D50" w:rsidRDefault="00D71D50" w:rsidP="00D71D50">
            <w:r>
              <w:t xml:space="preserve"> 43</w:t>
            </w:r>
          </w:p>
        </w:tc>
        <w:tc>
          <w:tcPr>
            <w:tcW w:w="1701" w:type="dxa"/>
            <w:tcBorders>
              <w:top w:val="single" w:sz="4" w:space="0" w:color="auto"/>
              <w:bottom w:val="single" w:sz="4" w:space="0" w:color="auto"/>
            </w:tcBorders>
            <w:vAlign w:val="center"/>
          </w:tcPr>
          <w:p w14:paraId="050615C2" w14:textId="77777777" w:rsidR="00D71D50" w:rsidRDefault="00D71D50" w:rsidP="00D71D50">
            <w:pPr>
              <w:rPr>
                <w:lang w:val="en-US"/>
              </w:rPr>
            </w:pPr>
            <w:r>
              <w:rPr>
                <w:lang w:val="en-US"/>
              </w:rPr>
              <w:t>08-02-405-2</w:t>
            </w:r>
          </w:p>
          <w:p w14:paraId="557D5F9C" w14:textId="77777777" w:rsidR="00D71D50" w:rsidRDefault="00D71D50" w:rsidP="00D71D50"/>
        </w:tc>
        <w:tc>
          <w:tcPr>
            <w:tcW w:w="4961" w:type="dxa"/>
            <w:tcBorders>
              <w:top w:val="single" w:sz="4" w:space="0" w:color="auto"/>
              <w:bottom w:val="single" w:sz="4" w:space="0" w:color="auto"/>
            </w:tcBorders>
            <w:vAlign w:val="center"/>
          </w:tcPr>
          <w:p w14:paraId="45C9BCFD" w14:textId="77777777" w:rsidR="00D71D50" w:rsidRDefault="00D71D50" w:rsidP="00D71D50">
            <w:pPr>
              <w:adjustRightInd w:val="0"/>
              <w:rPr>
                <w:lang w:val="en-US"/>
              </w:rPr>
            </w:pPr>
            <w:r>
              <w:t>Conductor pe constructii din otel si panouri montate, sectiune pina la 35 mm2 (Перемычки в щите между автоматами)</w:t>
            </w:r>
          </w:p>
          <w:p w14:paraId="6763FD2A" w14:textId="77777777" w:rsidR="00D71D50" w:rsidRDefault="00D71D50" w:rsidP="00D71D50"/>
        </w:tc>
        <w:tc>
          <w:tcPr>
            <w:tcW w:w="1560" w:type="dxa"/>
            <w:tcBorders>
              <w:top w:val="single" w:sz="4" w:space="0" w:color="auto"/>
              <w:bottom w:val="single" w:sz="4" w:space="0" w:color="auto"/>
            </w:tcBorders>
            <w:vAlign w:val="center"/>
          </w:tcPr>
          <w:p w14:paraId="01F42A80"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0F0F15BE" w14:textId="77777777" w:rsidR="00D71D50" w:rsidRDefault="00D71D50" w:rsidP="00D71D50">
            <w:pPr>
              <w:adjustRightInd w:val="0"/>
              <w:jc w:val="center"/>
              <w:rPr>
                <w:rFonts w:ascii="Arial CYR" w:hAnsi="Arial CYR" w:cs="Arial CYR"/>
              </w:rPr>
            </w:pPr>
            <w:r>
              <w:t>0.030</w:t>
            </w:r>
          </w:p>
          <w:p w14:paraId="50C1D811" w14:textId="77777777" w:rsidR="00D71D50" w:rsidRDefault="00D71D50" w:rsidP="00D71D50">
            <w:pPr>
              <w:jc w:val="center"/>
            </w:pPr>
          </w:p>
        </w:tc>
      </w:tr>
      <w:tr w:rsidR="00D71D50" w14:paraId="115BA05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713141" w14:textId="77777777" w:rsidR="00D71D50" w:rsidRDefault="00D71D50" w:rsidP="00D71D50">
            <w:r>
              <w:t xml:space="preserve"> 44</w:t>
            </w:r>
          </w:p>
        </w:tc>
        <w:tc>
          <w:tcPr>
            <w:tcW w:w="1701" w:type="dxa"/>
            <w:tcBorders>
              <w:top w:val="single" w:sz="4" w:space="0" w:color="auto"/>
              <w:bottom w:val="single" w:sz="4" w:space="0" w:color="auto"/>
            </w:tcBorders>
            <w:vAlign w:val="center"/>
          </w:tcPr>
          <w:p w14:paraId="427B6820" w14:textId="77777777" w:rsidR="00D71D50" w:rsidRDefault="00D71D50" w:rsidP="00D71D50">
            <w:pPr>
              <w:rPr>
                <w:lang w:val="en-US"/>
              </w:rPr>
            </w:pPr>
            <w:r>
              <w:rPr>
                <w:lang w:val="en-US"/>
              </w:rPr>
              <w:t>pret de piata</w:t>
            </w:r>
          </w:p>
          <w:p w14:paraId="1356617B" w14:textId="77777777" w:rsidR="00D71D50" w:rsidRDefault="00D71D50" w:rsidP="00D71D50"/>
        </w:tc>
        <w:tc>
          <w:tcPr>
            <w:tcW w:w="4961" w:type="dxa"/>
            <w:tcBorders>
              <w:top w:val="single" w:sz="4" w:space="0" w:color="auto"/>
              <w:bottom w:val="single" w:sz="4" w:space="0" w:color="auto"/>
            </w:tcBorders>
            <w:vAlign w:val="center"/>
          </w:tcPr>
          <w:p w14:paraId="73E65497" w14:textId="77777777" w:rsidR="00D71D50" w:rsidRDefault="00D71D50" w:rsidP="00D71D50">
            <w:pPr>
              <w:adjustRightInd w:val="0"/>
              <w:rPr>
                <w:lang w:val="en-US"/>
              </w:rPr>
            </w:pPr>
            <w:r>
              <w:t>Fir electric PV3 25 mm2 alb</w:t>
            </w:r>
          </w:p>
          <w:p w14:paraId="66482BCD" w14:textId="77777777" w:rsidR="00D71D50" w:rsidRDefault="00D71D50" w:rsidP="00D71D50"/>
        </w:tc>
        <w:tc>
          <w:tcPr>
            <w:tcW w:w="1560" w:type="dxa"/>
            <w:tcBorders>
              <w:top w:val="single" w:sz="4" w:space="0" w:color="auto"/>
              <w:bottom w:val="single" w:sz="4" w:space="0" w:color="auto"/>
            </w:tcBorders>
            <w:vAlign w:val="center"/>
          </w:tcPr>
          <w:p w14:paraId="79C5368E"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1DCAD2AF" w14:textId="77777777" w:rsidR="00D71D50" w:rsidRDefault="00D71D50" w:rsidP="00D71D50">
            <w:pPr>
              <w:adjustRightInd w:val="0"/>
              <w:jc w:val="center"/>
              <w:rPr>
                <w:rFonts w:ascii="Arial CYR" w:hAnsi="Arial CYR" w:cs="Arial CYR"/>
              </w:rPr>
            </w:pPr>
            <w:r>
              <w:t>3.000</w:t>
            </w:r>
          </w:p>
          <w:p w14:paraId="09014909" w14:textId="77777777" w:rsidR="00D71D50" w:rsidRDefault="00D71D50" w:rsidP="00D71D50">
            <w:pPr>
              <w:jc w:val="center"/>
            </w:pPr>
          </w:p>
        </w:tc>
      </w:tr>
      <w:tr w:rsidR="00D71D50" w14:paraId="7758CAC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23A4D8" w14:textId="77777777" w:rsidR="00D71D50" w:rsidRDefault="00D71D50" w:rsidP="00D71D50">
            <w:r>
              <w:t xml:space="preserve"> 45</w:t>
            </w:r>
          </w:p>
        </w:tc>
        <w:tc>
          <w:tcPr>
            <w:tcW w:w="1701" w:type="dxa"/>
            <w:tcBorders>
              <w:top w:val="single" w:sz="4" w:space="0" w:color="auto"/>
              <w:bottom w:val="single" w:sz="4" w:space="0" w:color="auto"/>
            </w:tcBorders>
            <w:vAlign w:val="center"/>
          </w:tcPr>
          <w:p w14:paraId="0977A786" w14:textId="77777777" w:rsidR="00D71D50" w:rsidRDefault="00D71D50" w:rsidP="00D71D50">
            <w:pPr>
              <w:rPr>
                <w:lang w:val="en-US"/>
              </w:rPr>
            </w:pPr>
            <w:r>
              <w:rPr>
                <w:lang w:val="en-US"/>
              </w:rPr>
              <w:t>pret de piata</w:t>
            </w:r>
          </w:p>
          <w:p w14:paraId="4E6263DF" w14:textId="77777777" w:rsidR="00D71D50" w:rsidRDefault="00D71D50" w:rsidP="00D71D50"/>
        </w:tc>
        <w:tc>
          <w:tcPr>
            <w:tcW w:w="4961" w:type="dxa"/>
            <w:tcBorders>
              <w:top w:val="single" w:sz="4" w:space="0" w:color="auto"/>
              <w:bottom w:val="single" w:sz="4" w:space="0" w:color="auto"/>
            </w:tcBorders>
            <w:vAlign w:val="center"/>
          </w:tcPr>
          <w:p w14:paraId="2F9E4895" w14:textId="77777777" w:rsidR="00D71D50" w:rsidRDefault="00D71D50" w:rsidP="00D71D50">
            <w:pPr>
              <w:adjustRightInd w:val="0"/>
              <w:rPr>
                <w:lang w:val="en-US"/>
              </w:rPr>
            </w:pPr>
            <w:r>
              <w:t>Papuc Ghilza 25mm (100buc/pac)</w:t>
            </w:r>
          </w:p>
          <w:p w14:paraId="665339DE" w14:textId="77777777" w:rsidR="00D71D50" w:rsidRDefault="00D71D50" w:rsidP="00D71D50"/>
        </w:tc>
        <w:tc>
          <w:tcPr>
            <w:tcW w:w="1560" w:type="dxa"/>
            <w:tcBorders>
              <w:top w:val="single" w:sz="4" w:space="0" w:color="auto"/>
              <w:bottom w:val="single" w:sz="4" w:space="0" w:color="auto"/>
            </w:tcBorders>
            <w:vAlign w:val="center"/>
          </w:tcPr>
          <w:p w14:paraId="21DFED44"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269E0799" w14:textId="77777777" w:rsidR="00D71D50" w:rsidRDefault="00D71D50" w:rsidP="00D71D50">
            <w:pPr>
              <w:adjustRightInd w:val="0"/>
              <w:jc w:val="center"/>
              <w:rPr>
                <w:rFonts w:ascii="Arial CYR" w:hAnsi="Arial CYR" w:cs="Arial CYR"/>
              </w:rPr>
            </w:pPr>
            <w:r>
              <w:t>0.060</w:t>
            </w:r>
          </w:p>
          <w:p w14:paraId="17962D69" w14:textId="77777777" w:rsidR="00D71D50" w:rsidRDefault="00D71D50" w:rsidP="00D71D50">
            <w:pPr>
              <w:jc w:val="center"/>
            </w:pPr>
          </w:p>
        </w:tc>
      </w:tr>
      <w:tr w:rsidR="00D71D50" w14:paraId="71E7F2E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8A9AF" w14:textId="77777777" w:rsidR="00D71D50" w:rsidRDefault="00D71D50" w:rsidP="00D71D50">
            <w:r>
              <w:t xml:space="preserve"> 46</w:t>
            </w:r>
          </w:p>
        </w:tc>
        <w:tc>
          <w:tcPr>
            <w:tcW w:w="1701" w:type="dxa"/>
            <w:tcBorders>
              <w:top w:val="single" w:sz="4" w:space="0" w:color="auto"/>
              <w:bottom w:val="single" w:sz="4" w:space="0" w:color="auto"/>
            </w:tcBorders>
            <w:vAlign w:val="center"/>
          </w:tcPr>
          <w:p w14:paraId="5E42739E" w14:textId="77777777" w:rsidR="00D71D50" w:rsidRDefault="00D71D50" w:rsidP="00D71D50">
            <w:pPr>
              <w:rPr>
                <w:lang w:val="en-US"/>
              </w:rPr>
            </w:pPr>
            <w:r>
              <w:rPr>
                <w:lang w:val="en-US"/>
              </w:rPr>
              <w:t>08-02-405-1</w:t>
            </w:r>
          </w:p>
          <w:p w14:paraId="365A5475" w14:textId="77777777" w:rsidR="00D71D50" w:rsidRDefault="00D71D50" w:rsidP="00D71D50"/>
        </w:tc>
        <w:tc>
          <w:tcPr>
            <w:tcW w:w="4961" w:type="dxa"/>
            <w:tcBorders>
              <w:top w:val="single" w:sz="4" w:space="0" w:color="auto"/>
              <w:bottom w:val="single" w:sz="4" w:space="0" w:color="auto"/>
            </w:tcBorders>
            <w:vAlign w:val="center"/>
          </w:tcPr>
          <w:p w14:paraId="4266E119" w14:textId="77777777" w:rsidR="00D71D50" w:rsidRDefault="00D71D50" w:rsidP="00D71D50">
            <w:pPr>
              <w:adjustRightInd w:val="0"/>
              <w:rPr>
                <w:lang w:val="en-US"/>
              </w:rPr>
            </w:pPr>
            <w:r>
              <w:t>Conductor pe constructii din otel si panouri montate, sectiune pina la 16 mm2 (Перемычки в щите между автоматами)</w:t>
            </w:r>
          </w:p>
          <w:p w14:paraId="7FD658B1" w14:textId="77777777" w:rsidR="00D71D50" w:rsidRDefault="00D71D50" w:rsidP="00D71D50"/>
        </w:tc>
        <w:tc>
          <w:tcPr>
            <w:tcW w:w="1560" w:type="dxa"/>
            <w:tcBorders>
              <w:top w:val="single" w:sz="4" w:space="0" w:color="auto"/>
              <w:bottom w:val="single" w:sz="4" w:space="0" w:color="auto"/>
            </w:tcBorders>
            <w:vAlign w:val="center"/>
          </w:tcPr>
          <w:p w14:paraId="5D156B9F"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19CE8D34" w14:textId="77777777" w:rsidR="00D71D50" w:rsidRDefault="00D71D50" w:rsidP="00D71D50">
            <w:pPr>
              <w:adjustRightInd w:val="0"/>
              <w:jc w:val="center"/>
              <w:rPr>
                <w:rFonts w:ascii="Arial CYR" w:hAnsi="Arial CYR" w:cs="Arial CYR"/>
              </w:rPr>
            </w:pPr>
            <w:r>
              <w:t>0.240</w:t>
            </w:r>
          </w:p>
          <w:p w14:paraId="240BC096" w14:textId="77777777" w:rsidR="00D71D50" w:rsidRDefault="00D71D50" w:rsidP="00D71D50">
            <w:pPr>
              <w:jc w:val="center"/>
            </w:pPr>
          </w:p>
        </w:tc>
      </w:tr>
      <w:tr w:rsidR="00D71D50" w14:paraId="2BFB7E2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5ECC3A" w14:textId="77777777" w:rsidR="00D71D50" w:rsidRDefault="00D71D50" w:rsidP="00D71D50">
            <w:r>
              <w:t xml:space="preserve"> 47</w:t>
            </w:r>
          </w:p>
        </w:tc>
        <w:tc>
          <w:tcPr>
            <w:tcW w:w="1701" w:type="dxa"/>
            <w:tcBorders>
              <w:top w:val="single" w:sz="4" w:space="0" w:color="auto"/>
              <w:bottom w:val="single" w:sz="4" w:space="0" w:color="auto"/>
            </w:tcBorders>
            <w:vAlign w:val="center"/>
          </w:tcPr>
          <w:p w14:paraId="51CDC960" w14:textId="77777777" w:rsidR="00D71D50" w:rsidRDefault="00D71D50" w:rsidP="00D71D50">
            <w:pPr>
              <w:rPr>
                <w:lang w:val="en-US"/>
              </w:rPr>
            </w:pPr>
            <w:r>
              <w:rPr>
                <w:lang w:val="en-US"/>
              </w:rPr>
              <w:t>pret de piata</w:t>
            </w:r>
          </w:p>
          <w:p w14:paraId="5EB34ED3" w14:textId="77777777" w:rsidR="00D71D50" w:rsidRDefault="00D71D50" w:rsidP="00D71D50"/>
        </w:tc>
        <w:tc>
          <w:tcPr>
            <w:tcW w:w="4961" w:type="dxa"/>
            <w:tcBorders>
              <w:top w:val="single" w:sz="4" w:space="0" w:color="auto"/>
              <w:bottom w:val="single" w:sz="4" w:space="0" w:color="auto"/>
            </w:tcBorders>
            <w:vAlign w:val="center"/>
          </w:tcPr>
          <w:p w14:paraId="1FE3E486" w14:textId="77777777" w:rsidR="00D71D50" w:rsidRDefault="00D71D50" w:rsidP="00D71D50">
            <w:pPr>
              <w:adjustRightInd w:val="0"/>
              <w:rPr>
                <w:lang w:val="en-US"/>
              </w:rPr>
            </w:pPr>
            <w:r>
              <w:t>Fir electric  PV3-10 mm</w:t>
            </w:r>
          </w:p>
          <w:p w14:paraId="04C2A36D" w14:textId="77777777" w:rsidR="00D71D50" w:rsidRDefault="00D71D50" w:rsidP="00D71D50"/>
        </w:tc>
        <w:tc>
          <w:tcPr>
            <w:tcW w:w="1560" w:type="dxa"/>
            <w:tcBorders>
              <w:top w:val="single" w:sz="4" w:space="0" w:color="auto"/>
              <w:bottom w:val="single" w:sz="4" w:space="0" w:color="auto"/>
            </w:tcBorders>
            <w:vAlign w:val="center"/>
          </w:tcPr>
          <w:p w14:paraId="3A044FA9"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5270CFAC" w14:textId="77777777" w:rsidR="00D71D50" w:rsidRDefault="00D71D50" w:rsidP="00D71D50">
            <w:pPr>
              <w:adjustRightInd w:val="0"/>
              <w:jc w:val="center"/>
              <w:rPr>
                <w:rFonts w:ascii="Arial CYR" w:hAnsi="Arial CYR" w:cs="Arial CYR"/>
              </w:rPr>
            </w:pPr>
            <w:r>
              <w:t>24.000</w:t>
            </w:r>
          </w:p>
          <w:p w14:paraId="4CDBEC0D" w14:textId="77777777" w:rsidR="00D71D50" w:rsidRDefault="00D71D50" w:rsidP="00D71D50">
            <w:pPr>
              <w:jc w:val="center"/>
            </w:pPr>
          </w:p>
        </w:tc>
      </w:tr>
      <w:tr w:rsidR="00D71D50" w14:paraId="6629CD1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33FF5" w14:textId="77777777" w:rsidR="00D71D50" w:rsidRDefault="00D71D50" w:rsidP="00D71D50">
            <w:r>
              <w:t xml:space="preserve"> 48</w:t>
            </w:r>
          </w:p>
        </w:tc>
        <w:tc>
          <w:tcPr>
            <w:tcW w:w="1701" w:type="dxa"/>
            <w:tcBorders>
              <w:top w:val="single" w:sz="4" w:space="0" w:color="auto"/>
              <w:bottom w:val="single" w:sz="4" w:space="0" w:color="auto"/>
            </w:tcBorders>
            <w:vAlign w:val="center"/>
          </w:tcPr>
          <w:p w14:paraId="65599722" w14:textId="77777777" w:rsidR="00D71D50" w:rsidRDefault="00D71D50" w:rsidP="00D71D50">
            <w:pPr>
              <w:rPr>
                <w:lang w:val="en-US"/>
              </w:rPr>
            </w:pPr>
            <w:r>
              <w:rPr>
                <w:lang w:val="en-US"/>
              </w:rPr>
              <w:t>pret de piata</w:t>
            </w:r>
          </w:p>
          <w:p w14:paraId="3907DA3B" w14:textId="77777777" w:rsidR="00D71D50" w:rsidRDefault="00D71D50" w:rsidP="00D71D50"/>
        </w:tc>
        <w:tc>
          <w:tcPr>
            <w:tcW w:w="4961" w:type="dxa"/>
            <w:tcBorders>
              <w:top w:val="single" w:sz="4" w:space="0" w:color="auto"/>
              <w:bottom w:val="single" w:sz="4" w:space="0" w:color="auto"/>
            </w:tcBorders>
            <w:vAlign w:val="center"/>
          </w:tcPr>
          <w:p w14:paraId="7D4BCBF7" w14:textId="77777777" w:rsidR="00D71D50" w:rsidRDefault="00D71D50" w:rsidP="00D71D50">
            <w:pPr>
              <w:adjustRightInd w:val="0"/>
              <w:rPr>
                <w:lang w:val="en-US"/>
              </w:rPr>
            </w:pPr>
            <w:r>
              <w:t>Papuc GhilzaE16012 16mm (100 buc/pac)</w:t>
            </w:r>
          </w:p>
          <w:p w14:paraId="5FDCCE52" w14:textId="77777777" w:rsidR="00D71D50" w:rsidRDefault="00D71D50" w:rsidP="00D71D50"/>
        </w:tc>
        <w:tc>
          <w:tcPr>
            <w:tcW w:w="1560" w:type="dxa"/>
            <w:tcBorders>
              <w:top w:val="single" w:sz="4" w:space="0" w:color="auto"/>
              <w:bottom w:val="single" w:sz="4" w:space="0" w:color="auto"/>
            </w:tcBorders>
            <w:vAlign w:val="center"/>
          </w:tcPr>
          <w:p w14:paraId="34E408EA"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2B36CCC7" w14:textId="77777777" w:rsidR="00D71D50" w:rsidRDefault="00D71D50" w:rsidP="00D71D50">
            <w:pPr>
              <w:adjustRightInd w:val="0"/>
              <w:jc w:val="center"/>
              <w:rPr>
                <w:rFonts w:ascii="Arial CYR" w:hAnsi="Arial CYR" w:cs="Arial CYR"/>
              </w:rPr>
            </w:pPr>
            <w:r>
              <w:t>0.060</w:t>
            </w:r>
          </w:p>
          <w:p w14:paraId="705ACAFA" w14:textId="77777777" w:rsidR="00D71D50" w:rsidRDefault="00D71D50" w:rsidP="00D71D50">
            <w:pPr>
              <w:jc w:val="center"/>
            </w:pPr>
          </w:p>
        </w:tc>
      </w:tr>
      <w:tr w:rsidR="00D71D50" w14:paraId="5A0D1FE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E8169" w14:textId="77777777" w:rsidR="00D71D50" w:rsidRDefault="00D71D50" w:rsidP="00D71D50">
            <w:r>
              <w:t xml:space="preserve"> 49</w:t>
            </w:r>
          </w:p>
        </w:tc>
        <w:tc>
          <w:tcPr>
            <w:tcW w:w="1701" w:type="dxa"/>
            <w:tcBorders>
              <w:top w:val="single" w:sz="4" w:space="0" w:color="auto"/>
              <w:bottom w:val="single" w:sz="4" w:space="0" w:color="auto"/>
            </w:tcBorders>
            <w:vAlign w:val="center"/>
          </w:tcPr>
          <w:p w14:paraId="7DA79BF7" w14:textId="77777777" w:rsidR="00D71D50" w:rsidRDefault="00D71D50" w:rsidP="00D71D50">
            <w:pPr>
              <w:rPr>
                <w:lang w:val="en-US"/>
              </w:rPr>
            </w:pPr>
            <w:r>
              <w:rPr>
                <w:lang w:val="en-US"/>
              </w:rPr>
              <w:t>pret de piata</w:t>
            </w:r>
          </w:p>
          <w:p w14:paraId="2217587B" w14:textId="77777777" w:rsidR="00D71D50" w:rsidRDefault="00D71D50" w:rsidP="00D71D50"/>
        </w:tc>
        <w:tc>
          <w:tcPr>
            <w:tcW w:w="4961" w:type="dxa"/>
            <w:tcBorders>
              <w:top w:val="single" w:sz="4" w:space="0" w:color="auto"/>
              <w:bottom w:val="single" w:sz="4" w:space="0" w:color="auto"/>
            </w:tcBorders>
            <w:vAlign w:val="center"/>
          </w:tcPr>
          <w:p w14:paraId="74AA22FF" w14:textId="77777777" w:rsidR="00D71D50" w:rsidRDefault="00D71D50" w:rsidP="00D71D50">
            <w:pPr>
              <w:adjustRightInd w:val="0"/>
              <w:rPr>
                <w:lang w:val="en-US"/>
              </w:rPr>
            </w:pPr>
            <w:r>
              <w:t>PAPUC GHILZA E 10-12 10MM (10buc/pac)</w:t>
            </w:r>
          </w:p>
          <w:p w14:paraId="3E0D994E" w14:textId="77777777" w:rsidR="00D71D50" w:rsidRDefault="00D71D50" w:rsidP="00D71D50"/>
        </w:tc>
        <w:tc>
          <w:tcPr>
            <w:tcW w:w="1560" w:type="dxa"/>
            <w:tcBorders>
              <w:top w:val="single" w:sz="4" w:space="0" w:color="auto"/>
              <w:bottom w:val="single" w:sz="4" w:space="0" w:color="auto"/>
            </w:tcBorders>
            <w:vAlign w:val="center"/>
          </w:tcPr>
          <w:p w14:paraId="2ABF2B2A"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02E7BE55" w14:textId="77777777" w:rsidR="00D71D50" w:rsidRDefault="00D71D50" w:rsidP="00D71D50">
            <w:pPr>
              <w:adjustRightInd w:val="0"/>
              <w:jc w:val="center"/>
              <w:rPr>
                <w:rFonts w:ascii="Arial CYR" w:hAnsi="Arial CYR" w:cs="Arial CYR"/>
              </w:rPr>
            </w:pPr>
            <w:r>
              <w:t>1.500</w:t>
            </w:r>
          </w:p>
          <w:p w14:paraId="0F7D6EB7" w14:textId="77777777" w:rsidR="00D71D50" w:rsidRDefault="00D71D50" w:rsidP="00D71D50">
            <w:pPr>
              <w:jc w:val="center"/>
            </w:pPr>
          </w:p>
        </w:tc>
      </w:tr>
      <w:tr w:rsidR="00D71D50" w14:paraId="3C0C428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8E8F7A" w14:textId="77777777" w:rsidR="00D71D50" w:rsidRDefault="00D71D50" w:rsidP="00D71D50">
            <w:r>
              <w:t xml:space="preserve"> 50</w:t>
            </w:r>
          </w:p>
        </w:tc>
        <w:tc>
          <w:tcPr>
            <w:tcW w:w="1701" w:type="dxa"/>
            <w:tcBorders>
              <w:top w:val="single" w:sz="4" w:space="0" w:color="auto"/>
              <w:bottom w:val="single" w:sz="4" w:space="0" w:color="auto"/>
            </w:tcBorders>
            <w:vAlign w:val="center"/>
          </w:tcPr>
          <w:p w14:paraId="2C2326FE" w14:textId="77777777" w:rsidR="00D71D50" w:rsidRDefault="00D71D50" w:rsidP="00D71D50">
            <w:pPr>
              <w:rPr>
                <w:lang w:val="en-US"/>
              </w:rPr>
            </w:pPr>
            <w:r>
              <w:rPr>
                <w:lang w:val="en-US"/>
              </w:rPr>
              <w:t>pret de piata</w:t>
            </w:r>
          </w:p>
          <w:p w14:paraId="5B9BB8C9" w14:textId="77777777" w:rsidR="00D71D50" w:rsidRDefault="00D71D50" w:rsidP="00D71D50"/>
        </w:tc>
        <w:tc>
          <w:tcPr>
            <w:tcW w:w="4961" w:type="dxa"/>
            <w:tcBorders>
              <w:top w:val="single" w:sz="4" w:space="0" w:color="auto"/>
              <w:bottom w:val="single" w:sz="4" w:space="0" w:color="auto"/>
            </w:tcBorders>
            <w:vAlign w:val="center"/>
          </w:tcPr>
          <w:p w14:paraId="000CE10C" w14:textId="77777777" w:rsidR="00D71D50" w:rsidRDefault="00D71D50" w:rsidP="00D71D50">
            <w:pPr>
              <w:adjustRightInd w:val="0"/>
              <w:rPr>
                <w:lang w:val="en-US"/>
              </w:rPr>
            </w:pPr>
            <w:r>
              <w:t>Papuc GhilzaE6012 6mm (100 buc/pac)</w:t>
            </w:r>
          </w:p>
          <w:p w14:paraId="09223DAA" w14:textId="77777777" w:rsidR="00D71D50" w:rsidRDefault="00D71D50" w:rsidP="00D71D50"/>
        </w:tc>
        <w:tc>
          <w:tcPr>
            <w:tcW w:w="1560" w:type="dxa"/>
            <w:tcBorders>
              <w:top w:val="single" w:sz="4" w:space="0" w:color="auto"/>
              <w:bottom w:val="single" w:sz="4" w:space="0" w:color="auto"/>
            </w:tcBorders>
            <w:vAlign w:val="center"/>
          </w:tcPr>
          <w:p w14:paraId="01A44DFF"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1750E95A" w14:textId="77777777" w:rsidR="00D71D50" w:rsidRDefault="00D71D50" w:rsidP="00D71D50">
            <w:pPr>
              <w:adjustRightInd w:val="0"/>
              <w:jc w:val="center"/>
              <w:rPr>
                <w:rFonts w:ascii="Arial CYR" w:hAnsi="Arial CYR" w:cs="Arial CYR"/>
              </w:rPr>
            </w:pPr>
            <w:r>
              <w:t>0.270</w:t>
            </w:r>
          </w:p>
          <w:p w14:paraId="1614EE72" w14:textId="77777777" w:rsidR="00D71D50" w:rsidRDefault="00D71D50" w:rsidP="00D71D50">
            <w:pPr>
              <w:jc w:val="center"/>
            </w:pPr>
          </w:p>
        </w:tc>
      </w:tr>
      <w:tr w:rsidR="00D71D50" w14:paraId="4F1B856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1A432" w14:textId="77777777" w:rsidR="00D71D50" w:rsidRDefault="00D71D50" w:rsidP="00D71D50">
            <w:r>
              <w:t xml:space="preserve"> 51</w:t>
            </w:r>
          </w:p>
        </w:tc>
        <w:tc>
          <w:tcPr>
            <w:tcW w:w="1701" w:type="dxa"/>
            <w:tcBorders>
              <w:top w:val="single" w:sz="4" w:space="0" w:color="auto"/>
              <w:bottom w:val="single" w:sz="4" w:space="0" w:color="auto"/>
            </w:tcBorders>
            <w:vAlign w:val="center"/>
          </w:tcPr>
          <w:p w14:paraId="65E4EC13" w14:textId="77777777" w:rsidR="00D71D50" w:rsidRDefault="00D71D50" w:rsidP="00D71D50">
            <w:pPr>
              <w:rPr>
                <w:lang w:val="en-US"/>
              </w:rPr>
            </w:pPr>
            <w:r>
              <w:rPr>
                <w:lang w:val="en-US"/>
              </w:rPr>
              <w:t>08-02-472-10</w:t>
            </w:r>
          </w:p>
          <w:p w14:paraId="1A4193E9" w14:textId="77777777" w:rsidR="00D71D50" w:rsidRDefault="00D71D50" w:rsidP="00D71D50"/>
        </w:tc>
        <w:tc>
          <w:tcPr>
            <w:tcW w:w="4961" w:type="dxa"/>
            <w:tcBorders>
              <w:top w:val="single" w:sz="4" w:space="0" w:color="auto"/>
              <w:bottom w:val="single" w:sz="4" w:space="0" w:color="auto"/>
            </w:tcBorders>
            <w:vAlign w:val="center"/>
          </w:tcPr>
          <w:p w14:paraId="60D4008C" w14:textId="77777777" w:rsidR="00D71D50" w:rsidRDefault="00D71D50" w:rsidP="00D71D50">
            <w:pPr>
              <w:adjustRightInd w:val="0"/>
              <w:rPr>
                <w:lang w:val="en-US"/>
              </w:rPr>
            </w:pPr>
            <w:r>
              <w:t>Conductor de legare la pamint, din conductor de arama izolat, sectiune 25 mm2, deschis, pe suporturi de constructie</w:t>
            </w:r>
          </w:p>
          <w:p w14:paraId="4025EFD3" w14:textId="77777777" w:rsidR="00D71D50" w:rsidRDefault="00D71D50" w:rsidP="00D71D50"/>
        </w:tc>
        <w:tc>
          <w:tcPr>
            <w:tcW w:w="1560" w:type="dxa"/>
            <w:tcBorders>
              <w:top w:val="single" w:sz="4" w:space="0" w:color="auto"/>
              <w:bottom w:val="single" w:sz="4" w:space="0" w:color="auto"/>
            </w:tcBorders>
            <w:vAlign w:val="center"/>
          </w:tcPr>
          <w:p w14:paraId="0A6E39E3"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41AF70D6" w14:textId="77777777" w:rsidR="00D71D50" w:rsidRDefault="00D71D50" w:rsidP="00D71D50">
            <w:pPr>
              <w:adjustRightInd w:val="0"/>
              <w:jc w:val="center"/>
              <w:rPr>
                <w:rFonts w:ascii="Arial CYR" w:hAnsi="Arial CYR" w:cs="Arial CYR"/>
              </w:rPr>
            </w:pPr>
            <w:r>
              <w:t>0.004</w:t>
            </w:r>
          </w:p>
          <w:p w14:paraId="0288A480" w14:textId="77777777" w:rsidR="00D71D50" w:rsidRDefault="00D71D50" w:rsidP="00D71D50">
            <w:pPr>
              <w:jc w:val="center"/>
            </w:pPr>
          </w:p>
        </w:tc>
      </w:tr>
      <w:tr w:rsidR="00D71D50" w14:paraId="70ED458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D9EEDA" w14:textId="77777777" w:rsidR="00D71D50" w:rsidRDefault="00D71D50" w:rsidP="00D71D50">
            <w:r>
              <w:t xml:space="preserve"> 52</w:t>
            </w:r>
          </w:p>
        </w:tc>
        <w:tc>
          <w:tcPr>
            <w:tcW w:w="1701" w:type="dxa"/>
            <w:tcBorders>
              <w:top w:val="single" w:sz="4" w:space="0" w:color="auto"/>
              <w:bottom w:val="single" w:sz="4" w:space="0" w:color="auto"/>
            </w:tcBorders>
            <w:vAlign w:val="center"/>
          </w:tcPr>
          <w:p w14:paraId="5CAD0CA4" w14:textId="77777777" w:rsidR="00D71D50" w:rsidRDefault="00D71D50" w:rsidP="00D71D50">
            <w:pPr>
              <w:rPr>
                <w:lang w:val="en-US"/>
              </w:rPr>
            </w:pPr>
            <w:r>
              <w:rPr>
                <w:lang w:val="en-US"/>
              </w:rPr>
              <w:t>pret de piata</w:t>
            </w:r>
          </w:p>
          <w:p w14:paraId="75CADB8C" w14:textId="77777777" w:rsidR="00D71D50" w:rsidRDefault="00D71D50" w:rsidP="00D71D50"/>
        </w:tc>
        <w:tc>
          <w:tcPr>
            <w:tcW w:w="4961" w:type="dxa"/>
            <w:tcBorders>
              <w:top w:val="single" w:sz="4" w:space="0" w:color="auto"/>
              <w:bottom w:val="single" w:sz="4" w:space="0" w:color="auto"/>
            </w:tcBorders>
            <w:vAlign w:val="center"/>
          </w:tcPr>
          <w:p w14:paraId="02558040" w14:textId="77777777" w:rsidR="00D71D50" w:rsidRDefault="00D71D50" w:rsidP="00D71D50">
            <w:pPr>
              <w:adjustRightInd w:val="0"/>
              <w:rPr>
                <w:lang w:val="en-US"/>
              </w:rPr>
            </w:pPr>
            <w:r>
              <w:t>Fir electric PV3 25 mm2 alb</w:t>
            </w:r>
          </w:p>
          <w:p w14:paraId="2525CA6E" w14:textId="77777777" w:rsidR="00D71D50" w:rsidRDefault="00D71D50" w:rsidP="00D71D50"/>
        </w:tc>
        <w:tc>
          <w:tcPr>
            <w:tcW w:w="1560" w:type="dxa"/>
            <w:tcBorders>
              <w:top w:val="single" w:sz="4" w:space="0" w:color="auto"/>
              <w:bottom w:val="single" w:sz="4" w:space="0" w:color="auto"/>
            </w:tcBorders>
            <w:vAlign w:val="center"/>
          </w:tcPr>
          <w:p w14:paraId="35D393C3"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10D87A5B" w14:textId="77777777" w:rsidR="00D71D50" w:rsidRDefault="00D71D50" w:rsidP="00D71D50">
            <w:pPr>
              <w:adjustRightInd w:val="0"/>
              <w:jc w:val="center"/>
              <w:rPr>
                <w:rFonts w:ascii="Arial CYR" w:hAnsi="Arial CYR" w:cs="Arial CYR"/>
              </w:rPr>
            </w:pPr>
            <w:r>
              <w:t>0.400</w:t>
            </w:r>
          </w:p>
          <w:p w14:paraId="5BDAB8B8" w14:textId="77777777" w:rsidR="00D71D50" w:rsidRDefault="00D71D50" w:rsidP="00D71D50">
            <w:pPr>
              <w:jc w:val="center"/>
            </w:pPr>
          </w:p>
        </w:tc>
      </w:tr>
      <w:tr w:rsidR="00D71D50" w14:paraId="76073C4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05DD2" w14:textId="77777777" w:rsidR="00D71D50" w:rsidRDefault="00D71D50" w:rsidP="00D71D50">
            <w:r>
              <w:t xml:space="preserve"> 53</w:t>
            </w:r>
          </w:p>
        </w:tc>
        <w:tc>
          <w:tcPr>
            <w:tcW w:w="1701" w:type="dxa"/>
            <w:tcBorders>
              <w:top w:val="single" w:sz="4" w:space="0" w:color="auto"/>
              <w:bottom w:val="single" w:sz="4" w:space="0" w:color="auto"/>
            </w:tcBorders>
            <w:vAlign w:val="center"/>
          </w:tcPr>
          <w:p w14:paraId="126C3A27" w14:textId="77777777" w:rsidR="00D71D50" w:rsidRDefault="00D71D50" w:rsidP="00D71D50">
            <w:pPr>
              <w:rPr>
                <w:lang w:val="en-US"/>
              </w:rPr>
            </w:pPr>
            <w:r>
              <w:rPr>
                <w:lang w:val="en-US"/>
              </w:rPr>
              <w:t>pret de piata</w:t>
            </w:r>
          </w:p>
          <w:p w14:paraId="5CFF9D1E" w14:textId="77777777" w:rsidR="00D71D50" w:rsidRDefault="00D71D50" w:rsidP="00D71D50"/>
        </w:tc>
        <w:tc>
          <w:tcPr>
            <w:tcW w:w="4961" w:type="dxa"/>
            <w:tcBorders>
              <w:top w:val="single" w:sz="4" w:space="0" w:color="auto"/>
              <w:bottom w:val="single" w:sz="4" w:space="0" w:color="auto"/>
            </w:tcBorders>
            <w:vAlign w:val="center"/>
          </w:tcPr>
          <w:p w14:paraId="553B7584" w14:textId="77777777" w:rsidR="00D71D50" w:rsidRDefault="00D71D50" w:rsidP="00D71D50">
            <w:pPr>
              <w:adjustRightInd w:val="0"/>
              <w:rPr>
                <w:lang w:val="en-US"/>
              </w:rPr>
            </w:pPr>
            <w:r>
              <w:t>Papuc de cablu IEK DT-025 25 mm2</w:t>
            </w:r>
          </w:p>
          <w:p w14:paraId="65183F30" w14:textId="77777777" w:rsidR="00D71D50" w:rsidRDefault="00D71D50" w:rsidP="00D71D50"/>
        </w:tc>
        <w:tc>
          <w:tcPr>
            <w:tcW w:w="1560" w:type="dxa"/>
            <w:tcBorders>
              <w:top w:val="single" w:sz="4" w:space="0" w:color="auto"/>
              <w:bottom w:val="single" w:sz="4" w:space="0" w:color="auto"/>
            </w:tcBorders>
            <w:vAlign w:val="center"/>
          </w:tcPr>
          <w:p w14:paraId="6E3D066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62B81D3" w14:textId="77777777" w:rsidR="00D71D50" w:rsidRDefault="00D71D50" w:rsidP="00D71D50">
            <w:pPr>
              <w:adjustRightInd w:val="0"/>
              <w:jc w:val="center"/>
              <w:rPr>
                <w:rFonts w:ascii="Arial CYR" w:hAnsi="Arial CYR" w:cs="Arial CYR"/>
              </w:rPr>
            </w:pPr>
            <w:r>
              <w:t>2.000</w:t>
            </w:r>
          </w:p>
          <w:p w14:paraId="3E203E6A" w14:textId="77777777" w:rsidR="00D71D50" w:rsidRDefault="00D71D50" w:rsidP="00D71D50">
            <w:pPr>
              <w:jc w:val="center"/>
            </w:pPr>
          </w:p>
        </w:tc>
      </w:tr>
      <w:tr w:rsidR="00D71D50" w14:paraId="7F258C8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A04C7C" w14:textId="77777777" w:rsidR="00D71D50" w:rsidRDefault="00D71D50" w:rsidP="00D71D50">
            <w:r>
              <w:t xml:space="preserve"> 54</w:t>
            </w:r>
          </w:p>
        </w:tc>
        <w:tc>
          <w:tcPr>
            <w:tcW w:w="1701" w:type="dxa"/>
            <w:tcBorders>
              <w:top w:val="single" w:sz="4" w:space="0" w:color="auto"/>
              <w:bottom w:val="single" w:sz="4" w:space="0" w:color="auto"/>
            </w:tcBorders>
            <w:vAlign w:val="center"/>
          </w:tcPr>
          <w:p w14:paraId="36A2D8AF" w14:textId="77777777" w:rsidR="00D71D50" w:rsidRDefault="00D71D50" w:rsidP="00D71D50">
            <w:pPr>
              <w:rPr>
                <w:lang w:val="en-US"/>
              </w:rPr>
            </w:pPr>
            <w:r>
              <w:rPr>
                <w:lang w:val="en-US"/>
              </w:rPr>
              <w:t>08-03-591-11</w:t>
            </w:r>
          </w:p>
          <w:p w14:paraId="205F8ECA" w14:textId="77777777" w:rsidR="00D71D50" w:rsidRDefault="00D71D50" w:rsidP="00D71D50"/>
        </w:tc>
        <w:tc>
          <w:tcPr>
            <w:tcW w:w="4961" w:type="dxa"/>
            <w:tcBorders>
              <w:top w:val="single" w:sz="4" w:space="0" w:color="auto"/>
              <w:bottom w:val="single" w:sz="4" w:space="0" w:color="auto"/>
            </w:tcBorders>
            <w:vAlign w:val="center"/>
          </w:tcPr>
          <w:p w14:paraId="0CF58D5D" w14:textId="77777777" w:rsidR="00D71D50" w:rsidRDefault="00D71D50" w:rsidP="00D71D50">
            <w:pPr>
              <w:adjustRightInd w:val="0"/>
              <w:rPr>
                <w:lang w:val="en-US"/>
              </w:rPr>
            </w:pPr>
            <w:r>
              <w:t>Priza de fisa tripolara</w:t>
            </w:r>
          </w:p>
          <w:p w14:paraId="433CE22E" w14:textId="77777777" w:rsidR="00D71D50" w:rsidRDefault="00D71D50" w:rsidP="00D71D50"/>
        </w:tc>
        <w:tc>
          <w:tcPr>
            <w:tcW w:w="1560" w:type="dxa"/>
            <w:tcBorders>
              <w:top w:val="single" w:sz="4" w:space="0" w:color="auto"/>
              <w:bottom w:val="single" w:sz="4" w:space="0" w:color="auto"/>
            </w:tcBorders>
            <w:vAlign w:val="center"/>
          </w:tcPr>
          <w:p w14:paraId="11BDDDCC"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3BF2A1D8" w14:textId="77777777" w:rsidR="00D71D50" w:rsidRDefault="00D71D50" w:rsidP="00D71D50">
            <w:pPr>
              <w:adjustRightInd w:val="0"/>
              <w:jc w:val="center"/>
              <w:rPr>
                <w:rFonts w:ascii="Arial CYR" w:hAnsi="Arial CYR" w:cs="Arial CYR"/>
              </w:rPr>
            </w:pPr>
            <w:r>
              <w:t>0.010</w:t>
            </w:r>
          </w:p>
          <w:p w14:paraId="6637A0ED" w14:textId="77777777" w:rsidR="00D71D50" w:rsidRDefault="00D71D50" w:rsidP="00D71D50">
            <w:pPr>
              <w:jc w:val="center"/>
            </w:pPr>
          </w:p>
        </w:tc>
      </w:tr>
      <w:tr w:rsidR="00D71D50" w14:paraId="6EFFD77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8DB8A4" w14:textId="77777777" w:rsidR="00D71D50" w:rsidRDefault="00D71D50" w:rsidP="00D71D50">
            <w:r>
              <w:t xml:space="preserve"> 55</w:t>
            </w:r>
          </w:p>
        </w:tc>
        <w:tc>
          <w:tcPr>
            <w:tcW w:w="1701" w:type="dxa"/>
            <w:tcBorders>
              <w:top w:val="single" w:sz="4" w:space="0" w:color="auto"/>
              <w:bottom w:val="single" w:sz="4" w:space="0" w:color="auto"/>
            </w:tcBorders>
            <w:vAlign w:val="center"/>
          </w:tcPr>
          <w:p w14:paraId="7DF14710" w14:textId="77777777" w:rsidR="00D71D50" w:rsidRDefault="00D71D50" w:rsidP="00D71D50">
            <w:pPr>
              <w:rPr>
                <w:lang w:val="en-US"/>
              </w:rPr>
            </w:pPr>
            <w:r>
              <w:rPr>
                <w:lang w:val="en-US"/>
              </w:rPr>
              <w:t>pret de piata</w:t>
            </w:r>
          </w:p>
          <w:p w14:paraId="2C4028B3" w14:textId="77777777" w:rsidR="00D71D50" w:rsidRDefault="00D71D50" w:rsidP="00D71D50"/>
        </w:tc>
        <w:tc>
          <w:tcPr>
            <w:tcW w:w="4961" w:type="dxa"/>
            <w:tcBorders>
              <w:top w:val="single" w:sz="4" w:space="0" w:color="auto"/>
              <w:bottom w:val="single" w:sz="4" w:space="0" w:color="auto"/>
            </w:tcBorders>
            <w:vAlign w:val="center"/>
          </w:tcPr>
          <w:p w14:paraId="3466267B" w14:textId="77777777" w:rsidR="00D71D50" w:rsidRPr="00D71D50" w:rsidRDefault="00D71D50" w:rsidP="00D71D50">
            <w:pPr>
              <w:adjustRightInd w:val="0"/>
              <w:rPr>
                <w:lang w:val="ru-RU"/>
              </w:rPr>
            </w:pPr>
            <w:r>
              <w:t>Розетка настенная IP44 EZ 1653 (16A, 400V, 3P+N+PE), ETI</w:t>
            </w:r>
          </w:p>
          <w:p w14:paraId="4DDF1326" w14:textId="77777777" w:rsidR="00D71D50" w:rsidRDefault="00D71D50" w:rsidP="00D71D50"/>
        </w:tc>
        <w:tc>
          <w:tcPr>
            <w:tcW w:w="1560" w:type="dxa"/>
            <w:tcBorders>
              <w:top w:val="single" w:sz="4" w:space="0" w:color="auto"/>
              <w:bottom w:val="single" w:sz="4" w:space="0" w:color="auto"/>
            </w:tcBorders>
            <w:vAlign w:val="center"/>
          </w:tcPr>
          <w:p w14:paraId="01EE8A2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7378D01" w14:textId="77777777" w:rsidR="00D71D50" w:rsidRDefault="00D71D50" w:rsidP="00D71D50">
            <w:pPr>
              <w:adjustRightInd w:val="0"/>
              <w:jc w:val="center"/>
              <w:rPr>
                <w:rFonts w:ascii="Arial CYR" w:hAnsi="Arial CYR" w:cs="Arial CYR"/>
              </w:rPr>
            </w:pPr>
            <w:r>
              <w:t>1.000</w:t>
            </w:r>
          </w:p>
          <w:p w14:paraId="69294318" w14:textId="77777777" w:rsidR="00D71D50" w:rsidRDefault="00D71D50" w:rsidP="00D71D50">
            <w:pPr>
              <w:jc w:val="center"/>
            </w:pPr>
          </w:p>
        </w:tc>
      </w:tr>
      <w:tr w:rsidR="00D71D50" w14:paraId="79C837E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FAEC90" w14:textId="77777777" w:rsidR="00D71D50" w:rsidRDefault="00D71D50" w:rsidP="00D71D50">
            <w:r>
              <w:t xml:space="preserve"> 56</w:t>
            </w:r>
          </w:p>
        </w:tc>
        <w:tc>
          <w:tcPr>
            <w:tcW w:w="1701" w:type="dxa"/>
            <w:tcBorders>
              <w:top w:val="single" w:sz="4" w:space="0" w:color="auto"/>
              <w:bottom w:val="single" w:sz="4" w:space="0" w:color="auto"/>
            </w:tcBorders>
            <w:vAlign w:val="center"/>
          </w:tcPr>
          <w:p w14:paraId="205250D1" w14:textId="77777777" w:rsidR="00D71D50" w:rsidRDefault="00D71D50" w:rsidP="00D71D50">
            <w:pPr>
              <w:rPr>
                <w:lang w:val="en-US"/>
              </w:rPr>
            </w:pPr>
            <w:r>
              <w:rPr>
                <w:lang w:val="en-US"/>
              </w:rPr>
              <w:t>08-02-163-1</w:t>
            </w:r>
          </w:p>
          <w:p w14:paraId="10F3291C" w14:textId="77777777" w:rsidR="00D71D50" w:rsidRDefault="00D71D50" w:rsidP="00D71D50"/>
        </w:tc>
        <w:tc>
          <w:tcPr>
            <w:tcW w:w="4961" w:type="dxa"/>
            <w:tcBorders>
              <w:top w:val="single" w:sz="4" w:space="0" w:color="auto"/>
              <w:bottom w:val="single" w:sz="4" w:space="0" w:color="auto"/>
            </w:tcBorders>
            <w:vAlign w:val="center"/>
          </w:tcPr>
          <w:p w14:paraId="5B7CE013" w14:textId="77777777" w:rsidR="00D71D50" w:rsidRDefault="00D71D50" w:rsidP="00D71D50">
            <w:pPr>
              <w:adjustRightInd w:val="0"/>
              <w:rPr>
                <w:lang w:val="en-US"/>
              </w:rPr>
            </w:pPr>
            <w:r>
              <w:t>Cap terminal cu manusi termocontractabile din polietilena pentru cablu cu 3-4 conductori cu izolatie din hirtie, tensiune pina la 1 kV, sectiunea unui conductor, pina la: 35 mm2</w:t>
            </w:r>
          </w:p>
          <w:p w14:paraId="60AD2EFD" w14:textId="77777777" w:rsidR="00D71D50" w:rsidRDefault="00D71D50" w:rsidP="00D71D50"/>
        </w:tc>
        <w:tc>
          <w:tcPr>
            <w:tcW w:w="1560" w:type="dxa"/>
            <w:tcBorders>
              <w:top w:val="single" w:sz="4" w:space="0" w:color="auto"/>
              <w:bottom w:val="single" w:sz="4" w:space="0" w:color="auto"/>
            </w:tcBorders>
            <w:vAlign w:val="center"/>
          </w:tcPr>
          <w:p w14:paraId="6EF083F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C027AD6" w14:textId="77777777" w:rsidR="00D71D50" w:rsidRDefault="00D71D50" w:rsidP="00D71D50">
            <w:pPr>
              <w:adjustRightInd w:val="0"/>
              <w:jc w:val="center"/>
              <w:rPr>
                <w:rFonts w:ascii="Arial CYR" w:hAnsi="Arial CYR" w:cs="Arial CYR"/>
              </w:rPr>
            </w:pPr>
            <w:r>
              <w:t>6.000</w:t>
            </w:r>
          </w:p>
          <w:p w14:paraId="262F25C2" w14:textId="77777777" w:rsidR="00D71D50" w:rsidRDefault="00D71D50" w:rsidP="00D71D50">
            <w:pPr>
              <w:jc w:val="center"/>
            </w:pPr>
          </w:p>
        </w:tc>
      </w:tr>
      <w:tr w:rsidR="00D71D50" w14:paraId="0A37246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165EA2" w14:textId="77777777" w:rsidR="00D71D50" w:rsidRDefault="00D71D50" w:rsidP="00D71D50">
            <w:r>
              <w:t xml:space="preserve"> 57</w:t>
            </w:r>
          </w:p>
        </w:tc>
        <w:tc>
          <w:tcPr>
            <w:tcW w:w="1701" w:type="dxa"/>
            <w:tcBorders>
              <w:top w:val="single" w:sz="4" w:space="0" w:color="auto"/>
              <w:bottom w:val="single" w:sz="4" w:space="0" w:color="auto"/>
            </w:tcBorders>
            <w:vAlign w:val="center"/>
          </w:tcPr>
          <w:p w14:paraId="2239371C" w14:textId="77777777" w:rsidR="00D71D50" w:rsidRDefault="00D71D50" w:rsidP="00D71D50">
            <w:pPr>
              <w:rPr>
                <w:lang w:val="en-US"/>
              </w:rPr>
            </w:pPr>
            <w:r>
              <w:rPr>
                <w:lang w:val="en-US"/>
              </w:rPr>
              <w:t>pret de piata</w:t>
            </w:r>
          </w:p>
          <w:p w14:paraId="0803E0E0" w14:textId="77777777" w:rsidR="00D71D50" w:rsidRDefault="00D71D50" w:rsidP="00D71D50"/>
        </w:tc>
        <w:tc>
          <w:tcPr>
            <w:tcW w:w="4961" w:type="dxa"/>
            <w:tcBorders>
              <w:top w:val="single" w:sz="4" w:space="0" w:color="auto"/>
              <w:bottom w:val="single" w:sz="4" w:space="0" w:color="auto"/>
            </w:tcBorders>
            <w:vAlign w:val="center"/>
          </w:tcPr>
          <w:p w14:paraId="17D6B197" w14:textId="77777777" w:rsidR="00D71D50" w:rsidRDefault="00D71D50" w:rsidP="00D71D50">
            <w:pPr>
              <w:adjustRightInd w:val="0"/>
              <w:rPr>
                <w:lang w:val="en-US"/>
              </w:rPr>
            </w:pPr>
            <w:r>
              <w:t>MUFE 5 KВНТп - 1 25/50 КВТ</w:t>
            </w:r>
          </w:p>
          <w:p w14:paraId="2267BAE2" w14:textId="77777777" w:rsidR="00D71D50" w:rsidRDefault="00D71D50" w:rsidP="00D71D50"/>
        </w:tc>
        <w:tc>
          <w:tcPr>
            <w:tcW w:w="1560" w:type="dxa"/>
            <w:tcBorders>
              <w:top w:val="single" w:sz="4" w:space="0" w:color="auto"/>
              <w:bottom w:val="single" w:sz="4" w:space="0" w:color="auto"/>
            </w:tcBorders>
            <w:vAlign w:val="center"/>
          </w:tcPr>
          <w:p w14:paraId="00793F7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6840654" w14:textId="77777777" w:rsidR="00D71D50" w:rsidRDefault="00D71D50" w:rsidP="00D71D50">
            <w:pPr>
              <w:adjustRightInd w:val="0"/>
              <w:jc w:val="center"/>
              <w:rPr>
                <w:rFonts w:ascii="Arial CYR" w:hAnsi="Arial CYR" w:cs="Arial CYR"/>
              </w:rPr>
            </w:pPr>
            <w:r>
              <w:t>6.000</w:t>
            </w:r>
          </w:p>
          <w:p w14:paraId="51F39F67" w14:textId="77777777" w:rsidR="00D71D50" w:rsidRDefault="00D71D50" w:rsidP="00D71D50">
            <w:pPr>
              <w:jc w:val="center"/>
            </w:pPr>
          </w:p>
        </w:tc>
      </w:tr>
      <w:tr w:rsidR="00D71D50" w14:paraId="4BB53BC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7BA802" w14:textId="77777777" w:rsidR="00D71D50" w:rsidRDefault="00D71D50" w:rsidP="00D71D50">
            <w:r>
              <w:t xml:space="preserve"> 58</w:t>
            </w:r>
          </w:p>
        </w:tc>
        <w:tc>
          <w:tcPr>
            <w:tcW w:w="1701" w:type="dxa"/>
            <w:tcBorders>
              <w:top w:val="single" w:sz="4" w:space="0" w:color="auto"/>
              <w:bottom w:val="single" w:sz="4" w:space="0" w:color="auto"/>
            </w:tcBorders>
            <w:vAlign w:val="center"/>
          </w:tcPr>
          <w:p w14:paraId="22E9177D" w14:textId="77777777" w:rsidR="00D71D50" w:rsidRDefault="00D71D50" w:rsidP="00D71D50">
            <w:pPr>
              <w:rPr>
                <w:lang w:val="en-US"/>
              </w:rPr>
            </w:pPr>
            <w:r>
              <w:rPr>
                <w:lang w:val="en-US"/>
              </w:rPr>
              <w:t>08-03-574-1</w:t>
            </w:r>
          </w:p>
          <w:p w14:paraId="6336EA2E" w14:textId="77777777" w:rsidR="00D71D50" w:rsidRDefault="00D71D50" w:rsidP="00D71D50"/>
        </w:tc>
        <w:tc>
          <w:tcPr>
            <w:tcW w:w="4961" w:type="dxa"/>
            <w:tcBorders>
              <w:top w:val="single" w:sz="4" w:space="0" w:color="auto"/>
              <w:bottom w:val="single" w:sz="4" w:space="0" w:color="auto"/>
            </w:tcBorders>
            <w:vAlign w:val="center"/>
          </w:tcPr>
          <w:p w14:paraId="4CC2CEE6" w14:textId="77777777" w:rsidR="00D71D50" w:rsidRPr="00D71D50" w:rsidRDefault="00D71D50" w:rsidP="00D71D50">
            <w:pPr>
              <w:adjustRightInd w:val="0"/>
            </w:pPr>
            <w:r>
              <w:t xml:space="preserve">Instalatii pe dispozitive si conectarea firelor cablurilor sau a conductorilor retelei exterioare la </w:t>
            </w:r>
            <w:r>
              <w:lastRenderedPageBreak/>
              <w:t>blocurile clemelor si la clemele aparatelor si mecanismelor: cabluri sau conductori, sectiune pina la 10 mm2  (подключение кабеля к клеммам автоматического выключателя)</w:t>
            </w:r>
          </w:p>
          <w:p w14:paraId="68882A2A" w14:textId="77777777" w:rsidR="00D71D50" w:rsidRDefault="00D71D50" w:rsidP="00D71D50"/>
        </w:tc>
        <w:tc>
          <w:tcPr>
            <w:tcW w:w="1560" w:type="dxa"/>
            <w:tcBorders>
              <w:top w:val="single" w:sz="4" w:space="0" w:color="auto"/>
              <w:bottom w:val="single" w:sz="4" w:space="0" w:color="auto"/>
            </w:tcBorders>
            <w:vAlign w:val="center"/>
          </w:tcPr>
          <w:p w14:paraId="4AC67A94" w14:textId="77777777" w:rsidR="00D71D50" w:rsidRDefault="00D71D50" w:rsidP="00D71D50">
            <w:pPr>
              <w:jc w:val="center"/>
            </w:pPr>
            <w:r>
              <w:lastRenderedPageBreak/>
              <w:t>100 fire</w:t>
            </w:r>
          </w:p>
        </w:tc>
        <w:tc>
          <w:tcPr>
            <w:tcW w:w="1559" w:type="dxa"/>
            <w:tcBorders>
              <w:top w:val="single" w:sz="4" w:space="0" w:color="auto"/>
              <w:bottom w:val="single" w:sz="4" w:space="0" w:color="auto"/>
            </w:tcBorders>
            <w:vAlign w:val="center"/>
          </w:tcPr>
          <w:p w14:paraId="3B595A21" w14:textId="77777777" w:rsidR="00D71D50" w:rsidRDefault="00D71D50" w:rsidP="00D71D50">
            <w:pPr>
              <w:adjustRightInd w:val="0"/>
              <w:jc w:val="center"/>
              <w:rPr>
                <w:rFonts w:ascii="Arial CYR" w:hAnsi="Arial CYR" w:cs="Arial CYR"/>
              </w:rPr>
            </w:pPr>
            <w:r>
              <w:t>0.130</w:t>
            </w:r>
          </w:p>
          <w:p w14:paraId="6DE38013" w14:textId="77777777" w:rsidR="00D71D50" w:rsidRDefault="00D71D50" w:rsidP="00D71D50">
            <w:pPr>
              <w:jc w:val="center"/>
            </w:pPr>
          </w:p>
        </w:tc>
      </w:tr>
      <w:tr w:rsidR="00D71D50" w14:paraId="7A32170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C4450D" w14:textId="77777777" w:rsidR="00D71D50" w:rsidRDefault="00D71D50" w:rsidP="00D71D50">
            <w:r>
              <w:lastRenderedPageBreak/>
              <w:t xml:space="preserve"> 59</w:t>
            </w:r>
          </w:p>
        </w:tc>
        <w:tc>
          <w:tcPr>
            <w:tcW w:w="1701" w:type="dxa"/>
            <w:tcBorders>
              <w:top w:val="single" w:sz="4" w:space="0" w:color="auto"/>
              <w:bottom w:val="single" w:sz="4" w:space="0" w:color="auto"/>
            </w:tcBorders>
            <w:vAlign w:val="center"/>
          </w:tcPr>
          <w:p w14:paraId="3E99B6D3" w14:textId="77777777" w:rsidR="00D71D50" w:rsidRDefault="00D71D50" w:rsidP="00D71D50">
            <w:pPr>
              <w:rPr>
                <w:lang w:val="en-US"/>
              </w:rPr>
            </w:pPr>
            <w:r>
              <w:rPr>
                <w:lang w:val="en-US"/>
              </w:rPr>
              <w:t>08-03-574-2</w:t>
            </w:r>
          </w:p>
          <w:p w14:paraId="2A0791DA" w14:textId="77777777" w:rsidR="00D71D50" w:rsidRDefault="00D71D50" w:rsidP="00D71D50"/>
        </w:tc>
        <w:tc>
          <w:tcPr>
            <w:tcW w:w="4961" w:type="dxa"/>
            <w:tcBorders>
              <w:top w:val="single" w:sz="4" w:space="0" w:color="auto"/>
              <w:bottom w:val="single" w:sz="4" w:space="0" w:color="auto"/>
            </w:tcBorders>
            <w:vAlign w:val="center"/>
          </w:tcPr>
          <w:p w14:paraId="7F731077" w14:textId="77777777" w:rsidR="00D71D50" w:rsidRDefault="00D71D50" w:rsidP="00D71D50">
            <w:pPr>
              <w:adjustRightInd w:val="0"/>
              <w:rPr>
                <w:lang w:val="en-US"/>
              </w:rPr>
            </w:pPr>
            <w:r>
              <w:t>Instalatii pe dispozitive si conectarea firelor cablurilor sau a conductorilor retelei exterioare la blocurile clemelor si la clemele aparatelor si mecanismelor: cabluri sau conductori, sectiune pina la 16 mm2</w:t>
            </w:r>
          </w:p>
          <w:p w14:paraId="7C4B8EE0" w14:textId="77777777" w:rsidR="00D71D50" w:rsidRDefault="00D71D50" w:rsidP="00D71D50"/>
        </w:tc>
        <w:tc>
          <w:tcPr>
            <w:tcW w:w="1560" w:type="dxa"/>
            <w:tcBorders>
              <w:top w:val="single" w:sz="4" w:space="0" w:color="auto"/>
              <w:bottom w:val="single" w:sz="4" w:space="0" w:color="auto"/>
            </w:tcBorders>
            <w:vAlign w:val="center"/>
          </w:tcPr>
          <w:p w14:paraId="79B52BEC"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3662E303" w14:textId="77777777" w:rsidR="00D71D50" w:rsidRDefault="00D71D50" w:rsidP="00D71D50">
            <w:pPr>
              <w:adjustRightInd w:val="0"/>
              <w:jc w:val="center"/>
              <w:rPr>
                <w:rFonts w:ascii="Arial CYR" w:hAnsi="Arial CYR" w:cs="Arial CYR"/>
              </w:rPr>
            </w:pPr>
            <w:r>
              <w:t>0.100</w:t>
            </w:r>
          </w:p>
          <w:p w14:paraId="0AABC1AF" w14:textId="77777777" w:rsidR="00D71D50" w:rsidRDefault="00D71D50" w:rsidP="00D71D50">
            <w:pPr>
              <w:jc w:val="center"/>
            </w:pPr>
          </w:p>
        </w:tc>
      </w:tr>
      <w:tr w:rsidR="00D71D50" w14:paraId="66D99368" w14:textId="77777777" w:rsidTr="00D71D50">
        <w:tc>
          <w:tcPr>
            <w:tcW w:w="709" w:type="dxa"/>
            <w:tcBorders>
              <w:top w:val="nil"/>
              <w:left w:val="single" w:sz="6" w:space="0" w:color="auto"/>
              <w:bottom w:val="nil"/>
              <w:right w:val="nil"/>
            </w:tcBorders>
          </w:tcPr>
          <w:p w14:paraId="6EA9B005"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7ED2993D" w14:textId="77777777" w:rsidR="00D71D50" w:rsidRDefault="00D71D50" w:rsidP="00D71D50"/>
        </w:tc>
        <w:tc>
          <w:tcPr>
            <w:tcW w:w="4961" w:type="dxa"/>
            <w:tcBorders>
              <w:top w:val="nil"/>
              <w:left w:val="single" w:sz="6" w:space="0" w:color="auto"/>
              <w:bottom w:val="nil"/>
              <w:right w:val="nil"/>
            </w:tcBorders>
          </w:tcPr>
          <w:p w14:paraId="704DA8E0"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2.1.2. Tablou de Distributie TD-1</w:t>
            </w:r>
          </w:p>
          <w:p w14:paraId="6E5492FB"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3D979FE5" w14:textId="77777777" w:rsidR="00D71D50" w:rsidRDefault="00D71D50" w:rsidP="00D71D50"/>
        </w:tc>
        <w:tc>
          <w:tcPr>
            <w:tcW w:w="1559" w:type="dxa"/>
            <w:tcBorders>
              <w:top w:val="nil"/>
              <w:left w:val="single" w:sz="6" w:space="0" w:color="auto"/>
              <w:bottom w:val="nil"/>
              <w:right w:val="single" w:sz="4" w:space="0" w:color="auto"/>
            </w:tcBorders>
          </w:tcPr>
          <w:p w14:paraId="7CDDDFA4" w14:textId="77777777" w:rsidR="00D71D50" w:rsidRDefault="00D71D50" w:rsidP="00D71D50"/>
        </w:tc>
      </w:tr>
      <w:tr w:rsidR="00D71D50" w14:paraId="6625132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F8EE26" w14:textId="77777777" w:rsidR="00D71D50" w:rsidRDefault="00D71D50" w:rsidP="00D71D50">
            <w:r>
              <w:t>60</w:t>
            </w:r>
          </w:p>
        </w:tc>
        <w:tc>
          <w:tcPr>
            <w:tcW w:w="1701" w:type="dxa"/>
            <w:tcBorders>
              <w:top w:val="single" w:sz="4" w:space="0" w:color="auto"/>
              <w:bottom w:val="single" w:sz="4" w:space="0" w:color="auto"/>
            </w:tcBorders>
            <w:vAlign w:val="center"/>
          </w:tcPr>
          <w:p w14:paraId="3FD4FAD3" w14:textId="77777777" w:rsidR="00D71D50" w:rsidRDefault="00D71D50" w:rsidP="00D71D50">
            <w:pPr>
              <w:rPr>
                <w:lang w:val="en-US"/>
              </w:rPr>
            </w:pPr>
            <w:r>
              <w:rPr>
                <w:lang w:val="en-US"/>
              </w:rPr>
              <w:t>08-03-573-1</w:t>
            </w:r>
          </w:p>
          <w:p w14:paraId="68A75461" w14:textId="77777777" w:rsidR="00D71D50" w:rsidRDefault="00D71D50" w:rsidP="00D71D50"/>
        </w:tc>
        <w:tc>
          <w:tcPr>
            <w:tcW w:w="4961" w:type="dxa"/>
            <w:tcBorders>
              <w:top w:val="single" w:sz="4" w:space="0" w:color="auto"/>
              <w:bottom w:val="single" w:sz="4" w:space="0" w:color="auto"/>
            </w:tcBorders>
            <w:vAlign w:val="center"/>
          </w:tcPr>
          <w:p w14:paraId="765D045F" w14:textId="77777777" w:rsidR="00D71D50" w:rsidRDefault="00D71D50" w:rsidP="00D71D50">
            <w:pPr>
              <w:adjustRightInd w:val="0"/>
              <w:rPr>
                <w:lang w:val="en-US"/>
              </w:rPr>
            </w:pPr>
            <w:r>
              <w:t>Pupitru de comanda de podea, inaltime pina la 1200 mm, adincime si latime pe front, mm, pina la 700х600 (Panou OSZ cu Fundatie)</w:t>
            </w:r>
          </w:p>
          <w:p w14:paraId="697DA95E" w14:textId="77777777" w:rsidR="00D71D50" w:rsidRDefault="00D71D50" w:rsidP="00D71D50"/>
        </w:tc>
        <w:tc>
          <w:tcPr>
            <w:tcW w:w="1560" w:type="dxa"/>
            <w:tcBorders>
              <w:top w:val="single" w:sz="4" w:space="0" w:color="auto"/>
              <w:bottom w:val="single" w:sz="4" w:space="0" w:color="auto"/>
            </w:tcBorders>
            <w:vAlign w:val="center"/>
          </w:tcPr>
          <w:p w14:paraId="14D77AE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992BE25" w14:textId="77777777" w:rsidR="00D71D50" w:rsidRDefault="00D71D50" w:rsidP="00D71D50">
            <w:pPr>
              <w:adjustRightInd w:val="0"/>
              <w:jc w:val="center"/>
              <w:rPr>
                <w:rFonts w:ascii="Arial CYR" w:hAnsi="Arial CYR" w:cs="Arial CYR"/>
              </w:rPr>
            </w:pPr>
            <w:r>
              <w:t>1.000</w:t>
            </w:r>
          </w:p>
          <w:p w14:paraId="7D955D31" w14:textId="77777777" w:rsidR="00D71D50" w:rsidRDefault="00D71D50" w:rsidP="00D71D50">
            <w:pPr>
              <w:jc w:val="center"/>
            </w:pPr>
          </w:p>
        </w:tc>
      </w:tr>
      <w:tr w:rsidR="00D71D50" w14:paraId="14CC463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C2CF6" w14:textId="77777777" w:rsidR="00D71D50" w:rsidRDefault="00D71D50" w:rsidP="00D71D50">
            <w:r>
              <w:t xml:space="preserve"> 61</w:t>
            </w:r>
          </w:p>
        </w:tc>
        <w:tc>
          <w:tcPr>
            <w:tcW w:w="1701" w:type="dxa"/>
            <w:tcBorders>
              <w:top w:val="single" w:sz="4" w:space="0" w:color="auto"/>
              <w:bottom w:val="single" w:sz="4" w:space="0" w:color="auto"/>
            </w:tcBorders>
            <w:vAlign w:val="center"/>
          </w:tcPr>
          <w:p w14:paraId="6635ADE2" w14:textId="77777777" w:rsidR="00D71D50" w:rsidRDefault="00D71D50" w:rsidP="00D71D50">
            <w:pPr>
              <w:rPr>
                <w:lang w:val="en-US"/>
              </w:rPr>
            </w:pPr>
            <w:r>
              <w:rPr>
                <w:lang w:val="en-US"/>
              </w:rPr>
              <w:t>pret de piata</w:t>
            </w:r>
          </w:p>
          <w:p w14:paraId="345CB31C" w14:textId="77777777" w:rsidR="00D71D50" w:rsidRDefault="00D71D50" w:rsidP="00D71D50"/>
        </w:tc>
        <w:tc>
          <w:tcPr>
            <w:tcW w:w="4961" w:type="dxa"/>
            <w:tcBorders>
              <w:top w:val="single" w:sz="4" w:space="0" w:color="auto"/>
              <w:bottom w:val="single" w:sz="4" w:space="0" w:color="auto"/>
            </w:tcBorders>
            <w:vAlign w:val="center"/>
          </w:tcPr>
          <w:p w14:paraId="63500440" w14:textId="77777777" w:rsidR="00D71D50" w:rsidRDefault="00D71D50" w:rsidP="00D71D50">
            <w:pPr>
              <w:adjustRightInd w:val="0"/>
              <w:rPr>
                <w:lang w:val="en-US"/>
              </w:rPr>
            </w:pPr>
            <w:r>
              <w:t>Carcasa OSZ 33 * 65 IP54</w:t>
            </w:r>
          </w:p>
          <w:p w14:paraId="0FBFE53E" w14:textId="77777777" w:rsidR="00D71D50" w:rsidRDefault="00D71D50" w:rsidP="00D71D50"/>
        </w:tc>
        <w:tc>
          <w:tcPr>
            <w:tcW w:w="1560" w:type="dxa"/>
            <w:tcBorders>
              <w:top w:val="single" w:sz="4" w:space="0" w:color="auto"/>
              <w:bottom w:val="single" w:sz="4" w:space="0" w:color="auto"/>
            </w:tcBorders>
            <w:vAlign w:val="center"/>
          </w:tcPr>
          <w:p w14:paraId="4FCA34C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B573AB7" w14:textId="77777777" w:rsidR="00D71D50" w:rsidRDefault="00D71D50" w:rsidP="00D71D50">
            <w:pPr>
              <w:adjustRightInd w:val="0"/>
              <w:jc w:val="center"/>
              <w:rPr>
                <w:rFonts w:ascii="Arial CYR" w:hAnsi="Arial CYR" w:cs="Arial CYR"/>
              </w:rPr>
            </w:pPr>
            <w:r>
              <w:t>1.000</w:t>
            </w:r>
          </w:p>
          <w:p w14:paraId="7C744D74" w14:textId="77777777" w:rsidR="00D71D50" w:rsidRDefault="00D71D50" w:rsidP="00D71D50">
            <w:pPr>
              <w:jc w:val="center"/>
            </w:pPr>
          </w:p>
        </w:tc>
      </w:tr>
      <w:tr w:rsidR="00D71D50" w14:paraId="138F194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AE752F" w14:textId="77777777" w:rsidR="00D71D50" w:rsidRDefault="00D71D50" w:rsidP="00D71D50">
            <w:r>
              <w:t xml:space="preserve"> 62</w:t>
            </w:r>
          </w:p>
        </w:tc>
        <w:tc>
          <w:tcPr>
            <w:tcW w:w="1701" w:type="dxa"/>
            <w:tcBorders>
              <w:top w:val="single" w:sz="4" w:space="0" w:color="auto"/>
              <w:bottom w:val="single" w:sz="4" w:space="0" w:color="auto"/>
            </w:tcBorders>
            <w:vAlign w:val="center"/>
          </w:tcPr>
          <w:p w14:paraId="6ED277AB" w14:textId="77777777" w:rsidR="00D71D50" w:rsidRDefault="00D71D50" w:rsidP="00D71D50">
            <w:pPr>
              <w:rPr>
                <w:lang w:val="en-US"/>
              </w:rPr>
            </w:pPr>
            <w:r>
              <w:rPr>
                <w:lang w:val="en-US"/>
              </w:rPr>
              <w:t>pret de piata</w:t>
            </w:r>
          </w:p>
          <w:p w14:paraId="1B45D508" w14:textId="77777777" w:rsidR="00D71D50" w:rsidRDefault="00D71D50" w:rsidP="00D71D50"/>
        </w:tc>
        <w:tc>
          <w:tcPr>
            <w:tcW w:w="4961" w:type="dxa"/>
            <w:tcBorders>
              <w:top w:val="single" w:sz="4" w:space="0" w:color="auto"/>
              <w:bottom w:val="single" w:sz="4" w:space="0" w:color="auto"/>
            </w:tcBorders>
            <w:vAlign w:val="center"/>
          </w:tcPr>
          <w:p w14:paraId="610A5BC3" w14:textId="77777777" w:rsidR="00D71D50" w:rsidRDefault="00D71D50" w:rsidP="00D71D50">
            <w:pPr>
              <w:adjustRightInd w:val="0"/>
              <w:rPr>
                <w:lang w:val="en-US"/>
              </w:rPr>
            </w:pPr>
            <w:r>
              <w:t>Fundatie F-</w:t>
            </w:r>
          </w:p>
          <w:p w14:paraId="656F2918" w14:textId="77777777" w:rsidR="00D71D50" w:rsidRDefault="00D71D50" w:rsidP="00D71D50"/>
        </w:tc>
        <w:tc>
          <w:tcPr>
            <w:tcW w:w="1560" w:type="dxa"/>
            <w:tcBorders>
              <w:top w:val="single" w:sz="4" w:space="0" w:color="auto"/>
              <w:bottom w:val="single" w:sz="4" w:space="0" w:color="auto"/>
            </w:tcBorders>
            <w:vAlign w:val="center"/>
          </w:tcPr>
          <w:p w14:paraId="7488751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20067AB" w14:textId="77777777" w:rsidR="00D71D50" w:rsidRDefault="00D71D50" w:rsidP="00D71D50">
            <w:pPr>
              <w:adjustRightInd w:val="0"/>
              <w:jc w:val="center"/>
              <w:rPr>
                <w:rFonts w:ascii="Arial CYR" w:hAnsi="Arial CYR" w:cs="Arial CYR"/>
              </w:rPr>
            </w:pPr>
            <w:r>
              <w:t>1.000</w:t>
            </w:r>
          </w:p>
          <w:p w14:paraId="5495D812" w14:textId="77777777" w:rsidR="00D71D50" w:rsidRDefault="00D71D50" w:rsidP="00D71D50">
            <w:pPr>
              <w:jc w:val="center"/>
            </w:pPr>
          </w:p>
        </w:tc>
      </w:tr>
      <w:tr w:rsidR="00D71D50" w14:paraId="4F7660F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9CAD3" w14:textId="77777777" w:rsidR="00D71D50" w:rsidRDefault="00D71D50" w:rsidP="00D71D50">
            <w:r>
              <w:t xml:space="preserve"> 63</w:t>
            </w:r>
          </w:p>
        </w:tc>
        <w:tc>
          <w:tcPr>
            <w:tcW w:w="1701" w:type="dxa"/>
            <w:tcBorders>
              <w:top w:val="single" w:sz="4" w:space="0" w:color="auto"/>
              <w:bottom w:val="single" w:sz="4" w:space="0" w:color="auto"/>
            </w:tcBorders>
            <w:vAlign w:val="center"/>
          </w:tcPr>
          <w:p w14:paraId="1F770188" w14:textId="77777777" w:rsidR="00D71D50" w:rsidRDefault="00D71D50" w:rsidP="00D71D50">
            <w:pPr>
              <w:rPr>
                <w:lang w:val="en-US"/>
              </w:rPr>
            </w:pPr>
            <w:r>
              <w:rPr>
                <w:lang w:val="en-US"/>
              </w:rPr>
              <w:t>08-03-525-2</w:t>
            </w:r>
          </w:p>
          <w:p w14:paraId="33828211" w14:textId="77777777" w:rsidR="00D71D50" w:rsidRDefault="00D71D50" w:rsidP="00D71D50"/>
        </w:tc>
        <w:tc>
          <w:tcPr>
            <w:tcW w:w="4961" w:type="dxa"/>
            <w:tcBorders>
              <w:top w:val="single" w:sz="4" w:space="0" w:color="auto"/>
              <w:bottom w:val="single" w:sz="4" w:space="0" w:color="auto"/>
            </w:tcBorders>
            <w:vAlign w:val="center"/>
          </w:tcPr>
          <w:p w14:paraId="30C4A0D7" w14:textId="77777777" w:rsidR="00D71D50" w:rsidRDefault="00D71D50" w:rsidP="00D71D50">
            <w:pPr>
              <w:adjustRightInd w:val="0"/>
              <w:rPr>
                <w:lang w:val="en-US"/>
              </w:rPr>
            </w:pPr>
            <w:r>
              <w:t>Intreruptor sau comutator de pachet in invelis metalic, montat pe constructie pe perete sau coloana, cantitate cleme pentru conectare pina la 9, curent pina la 100 A</w:t>
            </w:r>
          </w:p>
          <w:p w14:paraId="025B29B5" w14:textId="77777777" w:rsidR="00D71D50" w:rsidRDefault="00D71D50" w:rsidP="00D71D50"/>
        </w:tc>
        <w:tc>
          <w:tcPr>
            <w:tcW w:w="1560" w:type="dxa"/>
            <w:tcBorders>
              <w:top w:val="single" w:sz="4" w:space="0" w:color="auto"/>
              <w:bottom w:val="single" w:sz="4" w:space="0" w:color="auto"/>
            </w:tcBorders>
            <w:vAlign w:val="center"/>
          </w:tcPr>
          <w:p w14:paraId="7E5BB0C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E9AEDEA" w14:textId="77777777" w:rsidR="00D71D50" w:rsidRDefault="00D71D50" w:rsidP="00D71D50">
            <w:pPr>
              <w:adjustRightInd w:val="0"/>
              <w:jc w:val="center"/>
              <w:rPr>
                <w:rFonts w:ascii="Arial CYR" w:hAnsi="Arial CYR" w:cs="Arial CYR"/>
              </w:rPr>
            </w:pPr>
            <w:r>
              <w:t>1.000</w:t>
            </w:r>
          </w:p>
          <w:p w14:paraId="38A5E607" w14:textId="77777777" w:rsidR="00D71D50" w:rsidRDefault="00D71D50" w:rsidP="00D71D50">
            <w:pPr>
              <w:jc w:val="center"/>
            </w:pPr>
          </w:p>
        </w:tc>
      </w:tr>
      <w:tr w:rsidR="00D71D50" w14:paraId="2465796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326C6" w14:textId="77777777" w:rsidR="00D71D50" w:rsidRDefault="00D71D50" w:rsidP="00D71D50">
            <w:r>
              <w:t xml:space="preserve"> 64</w:t>
            </w:r>
          </w:p>
        </w:tc>
        <w:tc>
          <w:tcPr>
            <w:tcW w:w="1701" w:type="dxa"/>
            <w:tcBorders>
              <w:top w:val="single" w:sz="4" w:space="0" w:color="auto"/>
              <w:bottom w:val="single" w:sz="4" w:space="0" w:color="auto"/>
            </w:tcBorders>
            <w:vAlign w:val="center"/>
          </w:tcPr>
          <w:p w14:paraId="5BA32623" w14:textId="77777777" w:rsidR="00D71D50" w:rsidRDefault="00D71D50" w:rsidP="00D71D50">
            <w:pPr>
              <w:rPr>
                <w:lang w:val="en-US"/>
              </w:rPr>
            </w:pPr>
            <w:r>
              <w:rPr>
                <w:lang w:val="en-US"/>
              </w:rPr>
              <w:t>08-03-526-1</w:t>
            </w:r>
          </w:p>
          <w:p w14:paraId="1CFAED00" w14:textId="77777777" w:rsidR="00D71D50" w:rsidRDefault="00D71D50" w:rsidP="00D71D50"/>
        </w:tc>
        <w:tc>
          <w:tcPr>
            <w:tcW w:w="4961" w:type="dxa"/>
            <w:tcBorders>
              <w:top w:val="single" w:sz="4" w:space="0" w:color="auto"/>
              <w:bottom w:val="single" w:sz="4" w:space="0" w:color="auto"/>
            </w:tcBorders>
            <w:vAlign w:val="center"/>
          </w:tcPr>
          <w:p w14:paraId="6162DC22" w14:textId="77777777" w:rsidR="00D71D50" w:rsidRDefault="00D71D50" w:rsidP="00D71D50">
            <w:pPr>
              <w:adjustRightInd w:val="0"/>
              <w:rPr>
                <w:lang w:val="en-US"/>
              </w:rPr>
            </w:pPr>
            <w:r>
              <w:t>Automat mono-, bi-, tripolar, montat pe constructii pe perete sau coloana, curent pina la 25 A</w:t>
            </w:r>
          </w:p>
          <w:p w14:paraId="28A3FAF7" w14:textId="77777777" w:rsidR="00D71D50" w:rsidRDefault="00D71D50" w:rsidP="00D71D50"/>
        </w:tc>
        <w:tc>
          <w:tcPr>
            <w:tcW w:w="1560" w:type="dxa"/>
            <w:tcBorders>
              <w:top w:val="single" w:sz="4" w:space="0" w:color="auto"/>
              <w:bottom w:val="single" w:sz="4" w:space="0" w:color="auto"/>
            </w:tcBorders>
            <w:vAlign w:val="center"/>
          </w:tcPr>
          <w:p w14:paraId="35DF9DD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EB6045C" w14:textId="77777777" w:rsidR="00D71D50" w:rsidRDefault="00D71D50" w:rsidP="00D71D50">
            <w:pPr>
              <w:adjustRightInd w:val="0"/>
              <w:jc w:val="center"/>
              <w:rPr>
                <w:rFonts w:ascii="Arial CYR" w:hAnsi="Arial CYR" w:cs="Arial CYR"/>
              </w:rPr>
            </w:pPr>
            <w:r>
              <w:t>11.000</w:t>
            </w:r>
          </w:p>
          <w:p w14:paraId="07D2286C" w14:textId="77777777" w:rsidR="00D71D50" w:rsidRDefault="00D71D50" w:rsidP="00D71D50">
            <w:pPr>
              <w:jc w:val="center"/>
            </w:pPr>
          </w:p>
        </w:tc>
      </w:tr>
      <w:tr w:rsidR="00D71D50" w14:paraId="439A0CB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EF0070" w14:textId="77777777" w:rsidR="00D71D50" w:rsidRDefault="00D71D50" w:rsidP="00D71D50">
            <w:r>
              <w:t xml:space="preserve"> 65</w:t>
            </w:r>
          </w:p>
        </w:tc>
        <w:tc>
          <w:tcPr>
            <w:tcW w:w="1701" w:type="dxa"/>
            <w:tcBorders>
              <w:top w:val="single" w:sz="4" w:space="0" w:color="auto"/>
              <w:bottom w:val="single" w:sz="4" w:space="0" w:color="auto"/>
            </w:tcBorders>
            <w:vAlign w:val="center"/>
          </w:tcPr>
          <w:p w14:paraId="62F0C657" w14:textId="77777777" w:rsidR="00D71D50" w:rsidRDefault="00D71D50" w:rsidP="00D71D50">
            <w:pPr>
              <w:rPr>
                <w:lang w:val="en-US"/>
              </w:rPr>
            </w:pPr>
            <w:r>
              <w:rPr>
                <w:lang w:val="en-US"/>
              </w:rPr>
              <w:t>08-02-390-2</w:t>
            </w:r>
          </w:p>
          <w:p w14:paraId="49F5E8E6" w14:textId="77777777" w:rsidR="00D71D50" w:rsidRDefault="00D71D50" w:rsidP="00D71D50"/>
        </w:tc>
        <w:tc>
          <w:tcPr>
            <w:tcW w:w="4961" w:type="dxa"/>
            <w:tcBorders>
              <w:top w:val="single" w:sz="4" w:space="0" w:color="auto"/>
              <w:bottom w:val="single" w:sz="4" w:space="0" w:color="auto"/>
            </w:tcBorders>
            <w:vAlign w:val="center"/>
          </w:tcPr>
          <w:p w14:paraId="79F48B9B" w14:textId="77777777" w:rsidR="00D71D50" w:rsidRPr="00D71D50" w:rsidRDefault="00D71D50" w:rsidP="00D71D50">
            <w:pPr>
              <w:adjustRightInd w:val="0"/>
            </w:pPr>
            <w:r>
              <w:t>Canale din masa plastica cu latime: pina la 63 mm (В щите между автоматами для перемычек)</w:t>
            </w:r>
          </w:p>
          <w:p w14:paraId="359CA129" w14:textId="77777777" w:rsidR="00D71D50" w:rsidRDefault="00D71D50" w:rsidP="00D71D50"/>
        </w:tc>
        <w:tc>
          <w:tcPr>
            <w:tcW w:w="1560" w:type="dxa"/>
            <w:tcBorders>
              <w:top w:val="single" w:sz="4" w:space="0" w:color="auto"/>
              <w:bottom w:val="single" w:sz="4" w:space="0" w:color="auto"/>
            </w:tcBorders>
            <w:vAlign w:val="center"/>
          </w:tcPr>
          <w:p w14:paraId="54DF724B"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1B307D44" w14:textId="77777777" w:rsidR="00D71D50" w:rsidRDefault="00D71D50" w:rsidP="00D71D50">
            <w:pPr>
              <w:adjustRightInd w:val="0"/>
              <w:jc w:val="center"/>
              <w:rPr>
                <w:rFonts w:ascii="Arial CYR" w:hAnsi="Arial CYR" w:cs="Arial CYR"/>
              </w:rPr>
            </w:pPr>
            <w:r>
              <w:t>0.010</w:t>
            </w:r>
          </w:p>
          <w:p w14:paraId="2E426143" w14:textId="77777777" w:rsidR="00D71D50" w:rsidRDefault="00D71D50" w:rsidP="00D71D50">
            <w:pPr>
              <w:jc w:val="center"/>
            </w:pPr>
          </w:p>
        </w:tc>
      </w:tr>
      <w:tr w:rsidR="00D71D50" w14:paraId="0428CA5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E6F6B1" w14:textId="77777777" w:rsidR="00D71D50" w:rsidRDefault="00D71D50" w:rsidP="00D71D50">
            <w:r>
              <w:t xml:space="preserve"> 66</w:t>
            </w:r>
          </w:p>
        </w:tc>
        <w:tc>
          <w:tcPr>
            <w:tcW w:w="1701" w:type="dxa"/>
            <w:tcBorders>
              <w:top w:val="single" w:sz="4" w:space="0" w:color="auto"/>
              <w:bottom w:val="single" w:sz="4" w:space="0" w:color="auto"/>
            </w:tcBorders>
            <w:vAlign w:val="center"/>
          </w:tcPr>
          <w:p w14:paraId="4292A3D7" w14:textId="77777777" w:rsidR="00D71D50" w:rsidRDefault="00D71D50" w:rsidP="00D71D50">
            <w:pPr>
              <w:rPr>
                <w:lang w:val="en-US"/>
              </w:rPr>
            </w:pPr>
            <w:r>
              <w:rPr>
                <w:lang w:val="en-US"/>
              </w:rPr>
              <w:t>pret de piata</w:t>
            </w:r>
          </w:p>
          <w:p w14:paraId="0EA44A26" w14:textId="77777777" w:rsidR="00D71D50" w:rsidRDefault="00D71D50" w:rsidP="00D71D50"/>
        </w:tc>
        <w:tc>
          <w:tcPr>
            <w:tcW w:w="4961" w:type="dxa"/>
            <w:tcBorders>
              <w:top w:val="single" w:sz="4" w:space="0" w:color="auto"/>
              <w:bottom w:val="single" w:sz="4" w:space="0" w:color="auto"/>
            </w:tcBorders>
            <w:vAlign w:val="center"/>
          </w:tcPr>
          <w:p w14:paraId="4FBD3B84" w14:textId="77777777" w:rsidR="00D71D50" w:rsidRDefault="00D71D50" w:rsidP="00D71D50">
            <w:pPr>
              <w:adjustRightInd w:val="0"/>
              <w:rPr>
                <w:lang w:val="en-US"/>
              </w:rPr>
            </w:pPr>
            <w:r>
              <w:t>Canal pentru cablu perforat 40*60</w:t>
            </w:r>
          </w:p>
          <w:p w14:paraId="29A11B22" w14:textId="77777777" w:rsidR="00D71D50" w:rsidRDefault="00D71D50" w:rsidP="00D71D50"/>
        </w:tc>
        <w:tc>
          <w:tcPr>
            <w:tcW w:w="1560" w:type="dxa"/>
            <w:tcBorders>
              <w:top w:val="single" w:sz="4" w:space="0" w:color="auto"/>
              <w:bottom w:val="single" w:sz="4" w:space="0" w:color="auto"/>
            </w:tcBorders>
            <w:vAlign w:val="center"/>
          </w:tcPr>
          <w:p w14:paraId="249ABB93"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5F1AB02C" w14:textId="77777777" w:rsidR="00D71D50" w:rsidRDefault="00D71D50" w:rsidP="00D71D50">
            <w:pPr>
              <w:adjustRightInd w:val="0"/>
              <w:jc w:val="center"/>
              <w:rPr>
                <w:rFonts w:ascii="Arial CYR" w:hAnsi="Arial CYR" w:cs="Arial CYR"/>
              </w:rPr>
            </w:pPr>
            <w:r>
              <w:t>1.000</w:t>
            </w:r>
          </w:p>
          <w:p w14:paraId="1DE5638D" w14:textId="77777777" w:rsidR="00D71D50" w:rsidRDefault="00D71D50" w:rsidP="00D71D50">
            <w:pPr>
              <w:jc w:val="center"/>
            </w:pPr>
          </w:p>
        </w:tc>
      </w:tr>
      <w:tr w:rsidR="00D71D50" w14:paraId="39BF1C6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E7A607" w14:textId="77777777" w:rsidR="00D71D50" w:rsidRDefault="00D71D50" w:rsidP="00D71D50">
            <w:r>
              <w:t xml:space="preserve"> 67</w:t>
            </w:r>
          </w:p>
        </w:tc>
        <w:tc>
          <w:tcPr>
            <w:tcW w:w="1701" w:type="dxa"/>
            <w:tcBorders>
              <w:top w:val="single" w:sz="4" w:space="0" w:color="auto"/>
              <w:bottom w:val="single" w:sz="4" w:space="0" w:color="auto"/>
            </w:tcBorders>
            <w:vAlign w:val="center"/>
          </w:tcPr>
          <w:p w14:paraId="70D93162" w14:textId="77777777" w:rsidR="00D71D50" w:rsidRDefault="00D71D50" w:rsidP="00D71D50">
            <w:pPr>
              <w:rPr>
                <w:lang w:val="en-US"/>
              </w:rPr>
            </w:pPr>
            <w:r>
              <w:rPr>
                <w:lang w:val="en-US"/>
              </w:rPr>
              <w:t>pret de piata</w:t>
            </w:r>
          </w:p>
          <w:p w14:paraId="57486A72" w14:textId="77777777" w:rsidR="00D71D50" w:rsidRDefault="00D71D50" w:rsidP="00D71D50"/>
        </w:tc>
        <w:tc>
          <w:tcPr>
            <w:tcW w:w="4961" w:type="dxa"/>
            <w:tcBorders>
              <w:top w:val="single" w:sz="4" w:space="0" w:color="auto"/>
              <w:bottom w:val="single" w:sz="4" w:space="0" w:color="auto"/>
            </w:tcBorders>
            <w:vAlign w:val="center"/>
          </w:tcPr>
          <w:p w14:paraId="10287C32" w14:textId="77777777" w:rsidR="00D71D50" w:rsidRDefault="00D71D50" w:rsidP="00D71D50">
            <w:pPr>
              <w:adjustRightInd w:val="0"/>
              <w:rPr>
                <w:lang w:val="en-US"/>
              </w:rPr>
            </w:pPr>
            <w:r>
              <w:t>Surub aut. cap past 2.00mm 4.2*19mm (200)</w:t>
            </w:r>
          </w:p>
          <w:p w14:paraId="7C314966" w14:textId="77777777" w:rsidR="00D71D50" w:rsidRDefault="00D71D50" w:rsidP="00D71D50"/>
        </w:tc>
        <w:tc>
          <w:tcPr>
            <w:tcW w:w="1560" w:type="dxa"/>
            <w:tcBorders>
              <w:top w:val="single" w:sz="4" w:space="0" w:color="auto"/>
              <w:bottom w:val="single" w:sz="4" w:space="0" w:color="auto"/>
            </w:tcBorders>
            <w:vAlign w:val="center"/>
          </w:tcPr>
          <w:p w14:paraId="09D9D9F3"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058AF78D" w14:textId="77777777" w:rsidR="00D71D50" w:rsidRDefault="00D71D50" w:rsidP="00D71D50">
            <w:pPr>
              <w:adjustRightInd w:val="0"/>
              <w:jc w:val="center"/>
              <w:rPr>
                <w:rFonts w:ascii="Arial CYR" w:hAnsi="Arial CYR" w:cs="Arial CYR"/>
              </w:rPr>
            </w:pPr>
            <w:r>
              <w:t>0.140</w:t>
            </w:r>
          </w:p>
          <w:p w14:paraId="3F479F82" w14:textId="77777777" w:rsidR="00D71D50" w:rsidRDefault="00D71D50" w:rsidP="00D71D50">
            <w:pPr>
              <w:jc w:val="center"/>
            </w:pPr>
          </w:p>
        </w:tc>
      </w:tr>
      <w:tr w:rsidR="00D71D50" w14:paraId="501340B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B1CE58" w14:textId="77777777" w:rsidR="00D71D50" w:rsidRDefault="00D71D50" w:rsidP="00D71D50">
            <w:r>
              <w:t xml:space="preserve"> 68</w:t>
            </w:r>
          </w:p>
        </w:tc>
        <w:tc>
          <w:tcPr>
            <w:tcW w:w="1701" w:type="dxa"/>
            <w:tcBorders>
              <w:top w:val="single" w:sz="4" w:space="0" w:color="auto"/>
              <w:bottom w:val="single" w:sz="4" w:space="0" w:color="auto"/>
            </w:tcBorders>
            <w:vAlign w:val="center"/>
          </w:tcPr>
          <w:p w14:paraId="0745FCE2" w14:textId="77777777" w:rsidR="00D71D50" w:rsidRDefault="00D71D50" w:rsidP="00D71D50">
            <w:pPr>
              <w:rPr>
                <w:lang w:val="en-US"/>
              </w:rPr>
            </w:pPr>
            <w:r>
              <w:rPr>
                <w:lang w:val="en-US"/>
              </w:rPr>
              <w:t>08-01-082-1</w:t>
            </w:r>
          </w:p>
          <w:p w14:paraId="230327C5" w14:textId="77777777" w:rsidR="00D71D50" w:rsidRDefault="00D71D50" w:rsidP="00D71D50"/>
        </w:tc>
        <w:tc>
          <w:tcPr>
            <w:tcW w:w="4961" w:type="dxa"/>
            <w:tcBorders>
              <w:top w:val="single" w:sz="4" w:space="0" w:color="auto"/>
              <w:bottom w:val="single" w:sz="4" w:space="0" w:color="auto"/>
            </w:tcBorders>
            <w:vAlign w:val="center"/>
          </w:tcPr>
          <w:p w14:paraId="4B1976D9" w14:textId="77777777" w:rsidR="00D71D50" w:rsidRDefault="00D71D50" w:rsidP="00D71D50">
            <w:pPr>
              <w:adjustRightInd w:val="0"/>
              <w:rPr>
                <w:lang w:val="en-US"/>
              </w:rPr>
            </w:pPr>
            <w:r>
              <w:t>Cleme in asortiment: clema fara carcasa de protectie</w:t>
            </w:r>
          </w:p>
          <w:p w14:paraId="2AF14B35" w14:textId="77777777" w:rsidR="00D71D50" w:rsidRDefault="00D71D50" w:rsidP="00D71D50"/>
        </w:tc>
        <w:tc>
          <w:tcPr>
            <w:tcW w:w="1560" w:type="dxa"/>
            <w:tcBorders>
              <w:top w:val="single" w:sz="4" w:space="0" w:color="auto"/>
              <w:bottom w:val="single" w:sz="4" w:space="0" w:color="auto"/>
            </w:tcBorders>
            <w:vAlign w:val="center"/>
          </w:tcPr>
          <w:p w14:paraId="05DF0B12"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58B86AB5" w14:textId="77777777" w:rsidR="00D71D50" w:rsidRDefault="00D71D50" w:rsidP="00D71D50">
            <w:pPr>
              <w:adjustRightInd w:val="0"/>
              <w:jc w:val="center"/>
              <w:rPr>
                <w:rFonts w:ascii="Arial CYR" w:hAnsi="Arial CYR" w:cs="Arial CYR"/>
              </w:rPr>
            </w:pPr>
            <w:r>
              <w:t>0.020</w:t>
            </w:r>
          </w:p>
          <w:p w14:paraId="35E2924C" w14:textId="77777777" w:rsidR="00D71D50" w:rsidRDefault="00D71D50" w:rsidP="00D71D50">
            <w:pPr>
              <w:jc w:val="center"/>
            </w:pPr>
          </w:p>
        </w:tc>
      </w:tr>
      <w:tr w:rsidR="00D71D50" w14:paraId="502606E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A62418" w14:textId="77777777" w:rsidR="00D71D50" w:rsidRDefault="00D71D50" w:rsidP="00D71D50">
            <w:r>
              <w:t xml:space="preserve"> 69</w:t>
            </w:r>
          </w:p>
        </w:tc>
        <w:tc>
          <w:tcPr>
            <w:tcW w:w="1701" w:type="dxa"/>
            <w:tcBorders>
              <w:top w:val="single" w:sz="4" w:space="0" w:color="auto"/>
              <w:bottom w:val="single" w:sz="4" w:space="0" w:color="auto"/>
            </w:tcBorders>
            <w:vAlign w:val="center"/>
          </w:tcPr>
          <w:p w14:paraId="39C35302" w14:textId="77777777" w:rsidR="00D71D50" w:rsidRDefault="00D71D50" w:rsidP="00D71D50">
            <w:pPr>
              <w:rPr>
                <w:lang w:val="en-US"/>
              </w:rPr>
            </w:pPr>
            <w:r>
              <w:rPr>
                <w:lang w:val="en-US"/>
              </w:rPr>
              <w:t>pret de piata</w:t>
            </w:r>
          </w:p>
          <w:p w14:paraId="1554469A" w14:textId="77777777" w:rsidR="00D71D50" w:rsidRDefault="00D71D50" w:rsidP="00D71D50"/>
        </w:tc>
        <w:tc>
          <w:tcPr>
            <w:tcW w:w="4961" w:type="dxa"/>
            <w:tcBorders>
              <w:top w:val="single" w:sz="4" w:space="0" w:color="auto"/>
              <w:bottom w:val="single" w:sz="4" w:space="0" w:color="auto"/>
            </w:tcBorders>
            <w:vAlign w:val="center"/>
          </w:tcPr>
          <w:p w14:paraId="5D253160" w14:textId="77777777" w:rsidR="00D71D50" w:rsidRDefault="00D71D50" w:rsidP="00D71D50">
            <w:pPr>
              <w:adjustRightInd w:val="0"/>
              <w:rPr>
                <w:lang w:val="en-US"/>
              </w:rPr>
            </w:pPr>
            <w:r>
              <w:t>Bara de nul 0609-08AL 6x9mm 12 gauri</w:t>
            </w:r>
          </w:p>
          <w:p w14:paraId="76E408E3" w14:textId="77777777" w:rsidR="00D71D50" w:rsidRDefault="00D71D50" w:rsidP="00D71D50"/>
        </w:tc>
        <w:tc>
          <w:tcPr>
            <w:tcW w:w="1560" w:type="dxa"/>
            <w:tcBorders>
              <w:top w:val="single" w:sz="4" w:space="0" w:color="auto"/>
              <w:bottom w:val="single" w:sz="4" w:space="0" w:color="auto"/>
            </w:tcBorders>
            <w:vAlign w:val="center"/>
          </w:tcPr>
          <w:p w14:paraId="2535E49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F8EBBD6" w14:textId="77777777" w:rsidR="00D71D50" w:rsidRDefault="00D71D50" w:rsidP="00D71D50">
            <w:pPr>
              <w:adjustRightInd w:val="0"/>
              <w:jc w:val="center"/>
              <w:rPr>
                <w:rFonts w:ascii="Arial CYR" w:hAnsi="Arial CYR" w:cs="Arial CYR"/>
              </w:rPr>
            </w:pPr>
            <w:r>
              <w:t>2.000</w:t>
            </w:r>
          </w:p>
          <w:p w14:paraId="41C8D1D1" w14:textId="77777777" w:rsidR="00D71D50" w:rsidRDefault="00D71D50" w:rsidP="00D71D50">
            <w:pPr>
              <w:jc w:val="center"/>
            </w:pPr>
          </w:p>
        </w:tc>
      </w:tr>
      <w:tr w:rsidR="00D71D50" w14:paraId="6080B33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E4C7A7" w14:textId="77777777" w:rsidR="00D71D50" w:rsidRDefault="00D71D50" w:rsidP="00D71D50">
            <w:r>
              <w:t xml:space="preserve"> 70</w:t>
            </w:r>
          </w:p>
        </w:tc>
        <w:tc>
          <w:tcPr>
            <w:tcW w:w="1701" w:type="dxa"/>
            <w:tcBorders>
              <w:top w:val="single" w:sz="4" w:space="0" w:color="auto"/>
              <w:bottom w:val="single" w:sz="4" w:space="0" w:color="auto"/>
            </w:tcBorders>
            <w:vAlign w:val="center"/>
          </w:tcPr>
          <w:p w14:paraId="2CCC40CA" w14:textId="77777777" w:rsidR="00D71D50" w:rsidRDefault="00D71D50" w:rsidP="00D71D50">
            <w:pPr>
              <w:rPr>
                <w:lang w:val="en-US"/>
              </w:rPr>
            </w:pPr>
            <w:r>
              <w:rPr>
                <w:lang w:val="en-US"/>
              </w:rPr>
              <w:t>08-02-405-1</w:t>
            </w:r>
          </w:p>
          <w:p w14:paraId="32DE472C" w14:textId="77777777" w:rsidR="00D71D50" w:rsidRDefault="00D71D50" w:rsidP="00D71D50"/>
        </w:tc>
        <w:tc>
          <w:tcPr>
            <w:tcW w:w="4961" w:type="dxa"/>
            <w:tcBorders>
              <w:top w:val="single" w:sz="4" w:space="0" w:color="auto"/>
              <w:bottom w:val="single" w:sz="4" w:space="0" w:color="auto"/>
            </w:tcBorders>
            <w:vAlign w:val="center"/>
          </w:tcPr>
          <w:p w14:paraId="145D28E5" w14:textId="77777777" w:rsidR="00D71D50" w:rsidRDefault="00D71D50" w:rsidP="00D71D50">
            <w:pPr>
              <w:adjustRightInd w:val="0"/>
              <w:rPr>
                <w:lang w:val="en-US"/>
              </w:rPr>
            </w:pPr>
            <w:r>
              <w:t>Conductor pe constructii din otel si panouri montate, sectiune pina la 16 mm2 (Перемычки в щите между автоматами)</w:t>
            </w:r>
          </w:p>
          <w:p w14:paraId="54F69EB9" w14:textId="77777777" w:rsidR="00D71D50" w:rsidRDefault="00D71D50" w:rsidP="00D71D50"/>
        </w:tc>
        <w:tc>
          <w:tcPr>
            <w:tcW w:w="1560" w:type="dxa"/>
            <w:tcBorders>
              <w:top w:val="single" w:sz="4" w:space="0" w:color="auto"/>
              <w:bottom w:val="single" w:sz="4" w:space="0" w:color="auto"/>
            </w:tcBorders>
            <w:vAlign w:val="center"/>
          </w:tcPr>
          <w:p w14:paraId="14340EA1"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2C21EDC9" w14:textId="77777777" w:rsidR="00D71D50" w:rsidRDefault="00D71D50" w:rsidP="00D71D50">
            <w:pPr>
              <w:adjustRightInd w:val="0"/>
              <w:jc w:val="center"/>
              <w:rPr>
                <w:rFonts w:ascii="Arial CYR" w:hAnsi="Arial CYR" w:cs="Arial CYR"/>
              </w:rPr>
            </w:pPr>
            <w:r>
              <w:t>0.080</w:t>
            </w:r>
          </w:p>
          <w:p w14:paraId="2CAC13CF" w14:textId="77777777" w:rsidR="00D71D50" w:rsidRDefault="00D71D50" w:rsidP="00D71D50">
            <w:pPr>
              <w:jc w:val="center"/>
            </w:pPr>
          </w:p>
        </w:tc>
      </w:tr>
      <w:tr w:rsidR="00D71D50" w14:paraId="42689D9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8BFC4" w14:textId="77777777" w:rsidR="00D71D50" w:rsidRDefault="00D71D50" w:rsidP="00D71D50">
            <w:r>
              <w:t xml:space="preserve"> 71</w:t>
            </w:r>
          </w:p>
        </w:tc>
        <w:tc>
          <w:tcPr>
            <w:tcW w:w="1701" w:type="dxa"/>
            <w:tcBorders>
              <w:top w:val="single" w:sz="4" w:space="0" w:color="auto"/>
              <w:bottom w:val="single" w:sz="4" w:space="0" w:color="auto"/>
            </w:tcBorders>
            <w:vAlign w:val="center"/>
          </w:tcPr>
          <w:p w14:paraId="01919A2C" w14:textId="77777777" w:rsidR="00D71D50" w:rsidRDefault="00D71D50" w:rsidP="00D71D50">
            <w:pPr>
              <w:rPr>
                <w:lang w:val="en-US"/>
              </w:rPr>
            </w:pPr>
            <w:r>
              <w:rPr>
                <w:lang w:val="en-US"/>
              </w:rPr>
              <w:t>pret de piata</w:t>
            </w:r>
          </w:p>
          <w:p w14:paraId="49D446E7" w14:textId="77777777" w:rsidR="00D71D50" w:rsidRDefault="00D71D50" w:rsidP="00D71D50"/>
        </w:tc>
        <w:tc>
          <w:tcPr>
            <w:tcW w:w="4961" w:type="dxa"/>
            <w:tcBorders>
              <w:top w:val="single" w:sz="4" w:space="0" w:color="auto"/>
              <w:bottom w:val="single" w:sz="4" w:space="0" w:color="auto"/>
            </w:tcBorders>
            <w:vAlign w:val="center"/>
          </w:tcPr>
          <w:p w14:paraId="6FB0D93E" w14:textId="77777777" w:rsidR="00D71D50" w:rsidRDefault="00D71D50" w:rsidP="00D71D50">
            <w:pPr>
              <w:adjustRightInd w:val="0"/>
              <w:rPr>
                <w:lang w:val="en-US"/>
              </w:rPr>
            </w:pPr>
            <w:r>
              <w:t>Fir electric  PV3-10 mm</w:t>
            </w:r>
          </w:p>
          <w:p w14:paraId="6E8B1635" w14:textId="77777777" w:rsidR="00D71D50" w:rsidRDefault="00D71D50" w:rsidP="00D71D50"/>
        </w:tc>
        <w:tc>
          <w:tcPr>
            <w:tcW w:w="1560" w:type="dxa"/>
            <w:tcBorders>
              <w:top w:val="single" w:sz="4" w:space="0" w:color="auto"/>
              <w:bottom w:val="single" w:sz="4" w:space="0" w:color="auto"/>
            </w:tcBorders>
            <w:vAlign w:val="center"/>
          </w:tcPr>
          <w:p w14:paraId="68DFE4AA"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70543FDF" w14:textId="77777777" w:rsidR="00D71D50" w:rsidRDefault="00D71D50" w:rsidP="00D71D50">
            <w:pPr>
              <w:adjustRightInd w:val="0"/>
              <w:jc w:val="center"/>
              <w:rPr>
                <w:rFonts w:ascii="Arial CYR" w:hAnsi="Arial CYR" w:cs="Arial CYR"/>
              </w:rPr>
            </w:pPr>
            <w:r>
              <w:t>8.000</w:t>
            </w:r>
          </w:p>
          <w:p w14:paraId="6B23405A" w14:textId="77777777" w:rsidR="00D71D50" w:rsidRDefault="00D71D50" w:rsidP="00D71D50">
            <w:pPr>
              <w:jc w:val="center"/>
            </w:pPr>
          </w:p>
        </w:tc>
      </w:tr>
      <w:tr w:rsidR="00D71D50" w14:paraId="574907E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720B5C" w14:textId="77777777" w:rsidR="00D71D50" w:rsidRDefault="00D71D50" w:rsidP="00D71D50">
            <w:r>
              <w:lastRenderedPageBreak/>
              <w:t xml:space="preserve"> 72</w:t>
            </w:r>
          </w:p>
        </w:tc>
        <w:tc>
          <w:tcPr>
            <w:tcW w:w="1701" w:type="dxa"/>
            <w:tcBorders>
              <w:top w:val="single" w:sz="4" w:space="0" w:color="auto"/>
              <w:bottom w:val="single" w:sz="4" w:space="0" w:color="auto"/>
            </w:tcBorders>
            <w:vAlign w:val="center"/>
          </w:tcPr>
          <w:p w14:paraId="2C2AA509" w14:textId="77777777" w:rsidR="00D71D50" w:rsidRDefault="00D71D50" w:rsidP="00D71D50">
            <w:pPr>
              <w:rPr>
                <w:lang w:val="en-US"/>
              </w:rPr>
            </w:pPr>
            <w:r>
              <w:rPr>
                <w:lang w:val="en-US"/>
              </w:rPr>
              <w:t>pret de piata</w:t>
            </w:r>
          </w:p>
          <w:p w14:paraId="7B0A1139" w14:textId="77777777" w:rsidR="00D71D50" w:rsidRDefault="00D71D50" w:rsidP="00D71D50"/>
        </w:tc>
        <w:tc>
          <w:tcPr>
            <w:tcW w:w="4961" w:type="dxa"/>
            <w:tcBorders>
              <w:top w:val="single" w:sz="4" w:space="0" w:color="auto"/>
              <w:bottom w:val="single" w:sz="4" w:space="0" w:color="auto"/>
            </w:tcBorders>
            <w:vAlign w:val="center"/>
          </w:tcPr>
          <w:p w14:paraId="4C43B86F" w14:textId="77777777" w:rsidR="00D71D50" w:rsidRDefault="00D71D50" w:rsidP="00D71D50">
            <w:pPr>
              <w:adjustRightInd w:val="0"/>
              <w:rPr>
                <w:lang w:val="en-US"/>
              </w:rPr>
            </w:pPr>
            <w:r>
              <w:t>Papuc GhilzaE16012 16mm (100 buc/pac)</w:t>
            </w:r>
          </w:p>
          <w:p w14:paraId="5D075669" w14:textId="77777777" w:rsidR="00D71D50" w:rsidRDefault="00D71D50" w:rsidP="00D71D50"/>
        </w:tc>
        <w:tc>
          <w:tcPr>
            <w:tcW w:w="1560" w:type="dxa"/>
            <w:tcBorders>
              <w:top w:val="single" w:sz="4" w:space="0" w:color="auto"/>
              <w:bottom w:val="single" w:sz="4" w:space="0" w:color="auto"/>
            </w:tcBorders>
            <w:vAlign w:val="center"/>
          </w:tcPr>
          <w:p w14:paraId="7D8ADD0C"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534F0C92" w14:textId="77777777" w:rsidR="00D71D50" w:rsidRDefault="00D71D50" w:rsidP="00D71D50">
            <w:pPr>
              <w:adjustRightInd w:val="0"/>
              <w:jc w:val="center"/>
              <w:rPr>
                <w:rFonts w:ascii="Arial CYR" w:hAnsi="Arial CYR" w:cs="Arial CYR"/>
              </w:rPr>
            </w:pPr>
            <w:r>
              <w:t>0.060</w:t>
            </w:r>
          </w:p>
          <w:p w14:paraId="1AA21695" w14:textId="77777777" w:rsidR="00D71D50" w:rsidRDefault="00D71D50" w:rsidP="00D71D50">
            <w:pPr>
              <w:jc w:val="center"/>
            </w:pPr>
          </w:p>
        </w:tc>
      </w:tr>
      <w:tr w:rsidR="00D71D50" w14:paraId="74A0DC1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C1F8F9" w14:textId="77777777" w:rsidR="00D71D50" w:rsidRDefault="00D71D50" w:rsidP="00D71D50">
            <w:r>
              <w:t xml:space="preserve"> 73</w:t>
            </w:r>
          </w:p>
        </w:tc>
        <w:tc>
          <w:tcPr>
            <w:tcW w:w="1701" w:type="dxa"/>
            <w:tcBorders>
              <w:top w:val="single" w:sz="4" w:space="0" w:color="auto"/>
              <w:bottom w:val="single" w:sz="4" w:space="0" w:color="auto"/>
            </w:tcBorders>
            <w:vAlign w:val="center"/>
          </w:tcPr>
          <w:p w14:paraId="5779352F" w14:textId="77777777" w:rsidR="00D71D50" w:rsidRDefault="00D71D50" w:rsidP="00D71D50">
            <w:pPr>
              <w:rPr>
                <w:lang w:val="en-US"/>
              </w:rPr>
            </w:pPr>
            <w:r>
              <w:rPr>
                <w:lang w:val="en-US"/>
              </w:rPr>
              <w:t>pret de piata</w:t>
            </w:r>
          </w:p>
          <w:p w14:paraId="5FFA25E9" w14:textId="77777777" w:rsidR="00D71D50" w:rsidRDefault="00D71D50" w:rsidP="00D71D50"/>
        </w:tc>
        <w:tc>
          <w:tcPr>
            <w:tcW w:w="4961" w:type="dxa"/>
            <w:tcBorders>
              <w:top w:val="single" w:sz="4" w:space="0" w:color="auto"/>
              <w:bottom w:val="single" w:sz="4" w:space="0" w:color="auto"/>
            </w:tcBorders>
            <w:vAlign w:val="center"/>
          </w:tcPr>
          <w:p w14:paraId="1A8D53AF" w14:textId="77777777" w:rsidR="00D71D50" w:rsidRDefault="00D71D50" w:rsidP="00D71D50">
            <w:pPr>
              <w:adjustRightInd w:val="0"/>
              <w:rPr>
                <w:lang w:val="en-US"/>
              </w:rPr>
            </w:pPr>
            <w:r>
              <w:t>PAPUC GHILZA E 10-12 10MM (10buc/pac)</w:t>
            </w:r>
          </w:p>
          <w:p w14:paraId="3AD0139A" w14:textId="77777777" w:rsidR="00D71D50" w:rsidRDefault="00D71D50" w:rsidP="00D71D50"/>
        </w:tc>
        <w:tc>
          <w:tcPr>
            <w:tcW w:w="1560" w:type="dxa"/>
            <w:tcBorders>
              <w:top w:val="single" w:sz="4" w:space="0" w:color="auto"/>
              <w:bottom w:val="single" w:sz="4" w:space="0" w:color="auto"/>
            </w:tcBorders>
            <w:vAlign w:val="center"/>
          </w:tcPr>
          <w:p w14:paraId="5B8CC92B"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430E68BD" w14:textId="77777777" w:rsidR="00D71D50" w:rsidRDefault="00D71D50" w:rsidP="00D71D50">
            <w:pPr>
              <w:adjustRightInd w:val="0"/>
              <w:jc w:val="center"/>
              <w:rPr>
                <w:rFonts w:ascii="Arial CYR" w:hAnsi="Arial CYR" w:cs="Arial CYR"/>
              </w:rPr>
            </w:pPr>
            <w:r>
              <w:t>1.500</w:t>
            </w:r>
          </w:p>
          <w:p w14:paraId="1AD4E6A4" w14:textId="77777777" w:rsidR="00D71D50" w:rsidRDefault="00D71D50" w:rsidP="00D71D50">
            <w:pPr>
              <w:jc w:val="center"/>
            </w:pPr>
          </w:p>
        </w:tc>
      </w:tr>
      <w:tr w:rsidR="00D71D50" w14:paraId="59F5C13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87F9A" w14:textId="77777777" w:rsidR="00D71D50" w:rsidRDefault="00D71D50" w:rsidP="00D71D50">
            <w:r>
              <w:t xml:space="preserve"> 74</w:t>
            </w:r>
          </w:p>
        </w:tc>
        <w:tc>
          <w:tcPr>
            <w:tcW w:w="1701" w:type="dxa"/>
            <w:tcBorders>
              <w:top w:val="single" w:sz="4" w:space="0" w:color="auto"/>
              <w:bottom w:val="single" w:sz="4" w:space="0" w:color="auto"/>
            </w:tcBorders>
            <w:vAlign w:val="center"/>
          </w:tcPr>
          <w:p w14:paraId="5EB40C96" w14:textId="77777777" w:rsidR="00D71D50" w:rsidRDefault="00D71D50" w:rsidP="00D71D50">
            <w:pPr>
              <w:rPr>
                <w:lang w:val="en-US"/>
              </w:rPr>
            </w:pPr>
          </w:p>
          <w:p w14:paraId="3C53C7EF" w14:textId="77777777" w:rsidR="00D71D50" w:rsidRDefault="00D71D50" w:rsidP="00D71D50"/>
        </w:tc>
        <w:tc>
          <w:tcPr>
            <w:tcW w:w="4961" w:type="dxa"/>
            <w:tcBorders>
              <w:top w:val="single" w:sz="4" w:space="0" w:color="auto"/>
              <w:bottom w:val="single" w:sz="4" w:space="0" w:color="auto"/>
            </w:tcBorders>
            <w:vAlign w:val="center"/>
          </w:tcPr>
          <w:p w14:paraId="7529F5CF" w14:textId="77777777" w:rsidR="00D71D50" w:rsidRDefault="00D71D50" w:rsidP="00D71D50">
            <w:pPr>
              <w:adjustRightInd w:val="0"/>
              <w:rPr>
                <w:lang w:val="en-US"/>
              </w:rPr>
            </w:pPr>
            <w:r>
              <w:t>Papuc GhilzaE6012 6mm (100 buc/pac)</w:t>
            </w:r>
          </w:p>
          <w:p w14:paraId="65C80C2B" w14:textId="77777777" w:rsidR="00D71D50" w:rsidRDefault="00D71D50" w:rsidP="00D71D50"/>
        </w:tc>
        <w:tc>
          <w:tcPr>
            <w:tcW w:w="1560" w:type="dxa"/>
            <w:tcBorders>
              <w:top w:val="single" w:sz="4" w:space="0" w:color="auto"/>
              <w:bottom w:val="single" w:sz="4" w:space="0" w:color="auto"/>
            </w:tcBorders>
            <w:vAlign w:val="center"/>
          </w:tcPr>
          <w:p w14:paraId="4687C522"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61A27853" w14:textId="77777777" w:rsidR="00D71D50" w:rsidRDefault="00D71D50" w:rsidP="00D71D50">
            <w:pPr>
              <w:adjustRightInd w:val="0"/>
              <w:jc w:val="center"/>
              <w:rPr>
                <w:rFonts w:ascii="Arial CYR" w:hAnsi="Arial CYR" w:cs="Arial CYR"/>
              </w:rPr>
            </w:pPr>
            <w:r>
              <w:t>0.270</w:t>
            </w:r>
          </w:p>
          <w:p w14:paraId="30EEF33A" w14:textId="77777777" w:rsidR="00D71D50" w:rsidRDefault="00D71D50" w:rsidP="00D71D50">
            <w:pPr>
              <w:jc w:val="center"/>
            </w:pPr>
          </w:p>
        </w:tc>
      </w:tr>
      <w:tr w:rsidR="00D71D50" w14:paraId="28140D6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1A628" w14:textId="77777777" w:rsidR="00D71D50" w:rsidRDefault="00D71D50" w:rsidP="00D71D50">
            <w:r>
              <w:t xml:space="preserve"> 75</w:t>
            </w:r>
          </w:p>
        </w:tc>
        <w:tc>
          <w:tcPr>
            <w:tcW w:w="1701" w:type="dxa"/>
            <w:tcBorders>
              <w:top w:val="single" w:sz="4" w:space="0" w:color="auto"/>
              <w:bottom w:val="single" w:sz="4" w:space="0" w:color="auto"/>
            </w:tcBorders>
            <w:vAlign w:val="center"/>
          </w:tcPr>
          <w:p w14:paraId="0E502433" w14:textId="77777777" w:rsidR="00D71D50" w:rsidRDefault="00D71D50" w:rsidP="00D71D50">
            <w:pPr>
              <w:rPr>
                <w:lang w:val="en-US"/>
              </w:rPr>
            </w:pPr>
            <w:r>
              <w:rPr>
                <w:lang w:val="en-US"/>
              </w:rPr>
              <w:t>08-03-591-10</w:t>
            </w:r>
          </w:p>
          <w:p w14:paraId="33897FEF" w14:textId="77777777" w:rsidR="00D71D50" w:rsidRDefault="00D71D50" w:rsidP="00D71D50"/>
        </w:tc>
        <w:tc>
          <w:tcPr>
            <w:tcW w:w="4961" w:type="dxa"/>
            <w:tcBorders>
              <w:top w:val="single" w:sz="4" w:space="0" w:color="auto"/>
              <w:bottom w:val="single" w:sz="4" w:space="0" w:color="auto"/>
            </w:tcBorders>
            <w:vAlign w:val="center"/>
          </w:tcPr>
          <w:p w14:paraId="3CFDD1A3" w14:textId="77777777" w:rsidR="00D71D50" w:rsidRDefault="00D71D50" w:rsidP="00D71D50">
            <w:pPr>
              <w:adjustRightInd w:val="0"/>
              <w:rPr>
                <w:lang w:val="en-US"/>
              </w:rPr>
            </w:pPr>
            <w:r>
              <w:t>Priza de fisa semietansata si etansata</w:t>
            </w:r>
          </w:p>
          <w:p w14:paraId="70601D93" w14:textId="77777777" w:rsidR="00D71D50" w:rsidRDefault="00D71D50" w:rsidP="00D71D50"/>
        </w:tc>
        <w:tc>
          <w:tcPr>
            <w:tcW w:w="1560" w:type="dxa"/>
            <w:tcBorders>
              <w:top w:val="single" w:sz="4" w:space="0" w:color="auto"/>
              <w:bottom w:val="single" w:sz="4" w:space="0" w:color="auto"/>
            </w:tcBorders>
            <w:vAlign w:val="center"/>
          </w:tcPr>
          <w:p w14:paraId="325B758F"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79B9AAAA" w14:textId="77777777" w:rsidR="00D71D50" w:rsidRDefault="00D71D50" w:rsidP="00D71D50">
            <w:pPr>
              <w:adjustRightInd w:val="0"/>
              <w:jc w:val="center"/>
              <w:rPr>
                <w:rFonts w:ascii="Arial CYR" w:hAnsi="Arial CYR" w:cs="Arial CYR"/>
              </w:rPr>
            </w:pPr>
            <w:r>
              <w:t>0.310</w:t>
            </w:r>
          </w:p>
          <w:p w14:paraId="62D5330B" w14:textId="77777777" w:rsidR="00D71D50" w:rsidRDefault="00D71D50" w:rsidP="00D71D50">
            <w:pPr>
              <w:jc w:val="center"/>
            </w:pPr>
          </w:p>
        </w:tc>
      </w:tr>
      <w:tr w:rsidR="00D71D50" w14:paraId="0935050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540609" w14:textId="77777777" w:rsidR="00D71D50" w:rsidRDefault="00D71D50" w:rsidP="00D71D50">
            <w:r>
              <w:t xml:space="preserve"> 76</w:t>
            </w:r>
          </w:p>
        </w:tc>
        <w:tc>
          <w:tcPr>
            <w:tcW w:w="1701" w:type="dxa"/>
            <w:tcBorders>
              <w:top w:val="single" w:sz="4" w:space="0" w:color="auto"/>
              <w:bottom w:val="single" w:sz="4" w:space="0" w:color="auto"/>
            </w:tcBorders>
            <w:vAlign w:val="center"/>
          </w:tcPr>
          <w:p w14:paraId="46784F47" w14:textId="77777777" w:rsidR="00D71D50" w:rsidRDefault="00D71D50" w:rsidP="00D71D50">
            <w:pPr>
              <w:rPr>
                <w:lang w:val="en-US"/>
              </w:rPr>
            </w:pPr>
            <w:r>
              <w:rPr>
                <w:lang w:val="en-US"/>
              </w:rPr>
              <w:t>pret de piata</w:t>
            </w:r>
          </w:p>
          <w:p w14:paraId="10861FA0" w14:textId="77777777" w:rsidR="00D71D50" w:rsidRDefault="00D71D50" w:rsidP="00D71D50"/>
        </w:tc>
        <w:tc>
          <w:tcPr>
            <w:tcW w:w="4961" w:type="dxa"/>
            <w:tcBorders>
              <w:top w:val="single" w:sz="4" w:space="0" w:color="auto"/>
              <w:bottom w:val="single" w:sz="4" w:space="0" w:color="auto"/>
            </w:tcBorders>
            <w:vAlign w:val="center"/>
          </w:tcPr>
          <w:p w14:paraId="047805E2" w14:textId="77777777" w:rsidR="00D71D50" w:rsidRPr="00D71D50" w:rsidRDefault="00D71D50" w:rsidP="00D71D50">
            <w:pPr>
              <w:adjustRightInd w:val="0"/>
              <w:rPr>
                <w:lang w:val="ru-RU"/>
              </w:rPr>
            </w:pPr>
            <w:r>
              <w:t>Розетка одинарная 2P+PE с з/к с крышкой, IP54, ETI</w:t>
            </w:r>
          </w:p>
          <w:p w14:paraId="0B8670E4" w14:textId="77777777" w:rsidR="00D71D50" w:rsidRDefault="00D71D50" w:rsidP="00D71D50"/>
        </w:tc>
        <w:tc>
          <w:tcPr>
            <w:tcW w:w="1560" w:type="dxa"/>
            <w:tcBorders>
              <w:top w:val="single" w:sz="4" w:space="0" w:color="auto"/>
              <w:bottom w:val="single" w:sz="4" w:space="0" w:color="auto"/>
            </w:tcBorders>
            <w:vAlign w:val="center"/>
          </w:tcPr>
          <w:p w14:paraId="3FA5A0B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0143831" w14:textId="77777777" w:rsidR="00D71D50" w:rsidRDefault="00D71D50" w:rsidP="00D71D50">
            <w:pPr>
              <w:adjustRightInd w:val="0"/>
              <w:jc w:val="center"/>
              <w:rPr>
                <w:rFonts w:ascii="Arial CYR" w:hAnsi="Arial CYR" w:cs="Arial CYR"/>
              </w:rPr>
            </w:pPr>
            <w:r>
              <w:t>4.000</w:t>
            </w:r>
          </w:p>
          <w:p w14:paraId="32BC9F38" w14:textId="77777777" w:rsidR="00D71D50" w:rsidRDefault="00D71D50" w:rsidP="00D71D50">
            <w:pPr>
              <w:jc w:val="center"/>
            </w:pPr>
          </w:p>
        </w:tc>
      </w:tr>
      <w:tr w:rsidR="00D71D50" w14:paraId="686F39A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DD326" w14:textId="77777777" w:rsidR="00D71D50" w:rsidRDefault="00D71D50" w:rsidP="00D71D50">
            <w:r>
              <w:t xml:space="preserve"> 77</w:t>
            </w:r>
          </w:p>
        </w:tc>
        <w:tc>
          <w:tcPr>
            <w:tcW w:w="1701" w:type="dxa"/>
            <w:tcBorders>
              <w:top w:val="single" w:sz="4" w:space="0" w:color="auto"/>
              <w:bottom w:val="single" w:sz="4" w:space="0" w:color="auto"/>
            </w:tcBorders>
            <w:vAlign w:val="center"/>
          </w:tcPr>
          <w:p w14:paraId="776A4632" w14:textId="77777777" w:rsidR="00D71D50" w:rsidRDefault="00D71D50" w:rsidP="00D71D50">
            <w:pPr>
              <w:rPr>
                <w:lang w:val="en-US"/>
              </w:rPr>
            </w:pPr>
            <w:r>
              <w:rPr>
                <w:lang w:val="en-US"/>
              </w:rPr>
              <w:t>08-01-082-1</w:t>
            </w:r>
          </w:p>
          <w:p w14:paraId="4313F3DC" w14:textId="77777777" w:rsidR="00D71D50" w:rsidRDefault="00D71D50" w:rsidP="00D71D50"/>
        </w:tc>
        <w:tc>
          <w:tcPr>
            <w:tcW w:w="4961" w:type="dxa"/>
            <w:tcBorders>
              <w:top w:val="single" w:sz="4" w:space="0" w:color="auto"/>
              <w:bottom w:val="single" w:sz="4" w:space="0" w:color="auto"/>
            </w:tcBorders>
            <w:vAlign w:val="center"/>
          </w:tcPr>
          <w:p w14:paraId="6F7F16F6" w14:textId="77777777" w:rsidR="00D71D50" w:rsidRDefault="00D71D50" w:rsidP="00D71D50">
            <w:pPr>
              <w:adjustRightInd w:val="0"/>
              <w:rPr>
                <w:lang w:val="en-US"/>
              </w:rPr>
            </w:pPr>
            <w:r>
              <w:t>Cleme in asortiment: clema fara carcasa de protectie</w:t>
            </w:r>
          </w:p>
          <w:p w14:paraId="79A0C59D" w14:textId="77777777" w:rsidR="00D71D50" w:rsidRDefault="00D71D50" w:rsidP="00D71D50"/>
        </w:tc>
        <w:tc>
          <w:tcPr>
            <w:tcW w:w="1560" w:type="dxa"/>
            <w:tcBorders>
              <w:top w:val="single" w:sz="4" w:space="0" w:color="auto"/>
              <w:bottom w:val="single" w:sz="4" w:space="0" w:color="auto"/>
            </w:tcBorders>
            <w:vAlign w:val="center"/>
          </w:tcPr>
          <w:p w14:paraId="27CA079B"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0C928A9F" w14:textId="77777777" w:rsidR="00D71D50" w:rsidRDefault="00D71D50" w:rsidP="00D71D50">
            <w:pPr>
              <w:adjustRightInd w:val="0"/>
              <w:jc w:val="center"/>
              <w:rPr>
                <w:rFonts w:ascii="Arial CYR" w:hAnsi="Arial CYR" w:cs="Arial CYR"/>
              </w:rPr>
            </w:pPr>
            <w:r>
              <w:t>0.050</w:t>
            </w:r>
          </w:p>
          <w:p w14:paraId="6CDCA9E9" w14:textId="77777777" w:rsidR="00D71D50" w:rsidRDefault="00D71D50" w:rsidP="00D71D50">
            <w:pPr>
              <w:jc w:val="center"/>
            </w:pPr>
          </w:p>
        </w:tc>
      </w:tr>
      <w:tr w:rsidR="00D71D50" w14:paraId="082CA2B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042FDD" w14:textId="77777777" w:rsidR="00D71D50" w:rsidRDefault="00D71D50" w:rsidP="00D71D50">
            <w:r>
              <w:t xml:space="preserve"> 78</w:t>
            </w:r>
          </w:p>
        </w:tc>
        <w:tc>
          <w:tcPr>
            <w:tcW w:w="1701" w:type="dxa"/>
            <w:tcBorders>
              <w:top w:val="single" w:sz="4" w:space="0" w:color="auto"/>
              <w:bottom w:val="single" w:sz="4" w:space="0" w:color="auto"/>
            </w:tcBorders>
            <w:vAlign w:val="center"/>
          </w:tcPr>
          <w:p w14:paraId="51ACE37D" w14:textId="77777777" w:rsidR="00D71D50" w:rsidRDefault="00D71D50" w:rsidP="00D71D50">
            <w:pPr>
              <w:rPr>
                <w:lang w:val="en-US"/>
              </w:rPr>
            </w:pPr>
            <w:r>
              <w:rPr>
                <w:lang w:val="en-US"/>
              </w:rPr>
              <w:t>pret de piata</w:t>
            </w:r>
          </w:p>
          <w:p w14:paraId="70A000B5" w14:textId="77777777" w:rsidR="00D71D50" w:rsidRDefault="00D71D50" w:rsidP="00D71D50"/>
        </w:tc>
        <w:tc>
          <w:tcPr>
            <w:tcW w:w="4961" w:type="dxa"/>
            <w:tcBorders>
              <w:top w:val="single" w:sz="4" w:space="0" w:color="auto"/>
              <w:bottom w:val="single" w:sz="4" w:space="0" w:color="auto"/>
            </w:tcBorders>
            <w:vAlign w:val="center"/>
          </w:tcPr>
          <w:p w14:paraId="454818D7" w14:textId="77777777" w:rsidR="00D71D50" w:rsidRDefault="00D71D50" w:rsidP="00D71D50">
            <w:pPr>
              <w:adjustRightInd w:val="0"/>
              <w:rPr>
                <w:lang w:val="en-US"/>
              </w:rPr>
            </w:pPr>
            <w:r>
              <w:t>Cleme dubla 2x16 mm</w:t>
            </w:r>
          </w:p>
          <w:p w14:paraId="79EDB7F5" w14:textId="77777777" w:rsidR="00D71D50" w:rsidRDefault="00D71D50" w:rsidP="00D71D50"/>
        </w:tc>
        <w:tc>
          <w:tcPr>
            <w:tcW w:w="1560" w:type="dxa"/>
            <w:tcBorders>
              <w:top w:val="single" w:sz="4" w:space="0" w:color="auto"/>
              <w:bottom w:val="single" w:sz="4" w:space="0" w:color="auto"/>
            </w:tcBorders>
            <w:vAlign w:val="center"/>
          </w:tcPr>
          <w:p w14:paraId="2FB739A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32A8020" w14:textId="77777777" w:rsidR="00D71D50" w:rsidRDefault="00D71D50" w:rsidP="00D71D50">
            <w:pPr>
              <w:adjustRightInd w:val="0"/>
              <w:jc w:val="center"/>
              <w:rPr>
                <w:rFonts w:ascii="Arial CYR" w:hAnsi="Arial CYR" w:cs="Arial CYR"/>
              </w:rPr>
            </w:pPr>
            <w:r>
              <w:t>5.000</w:t>
            </w:r>
          </w:p>
          <w:p w14:paraId="30820CAA" w14:textId="77777777" w:rsidR="00D71D50" w:rsidRDefault="00D71D50" w:rsidP="00D71D50">
            <w:pPr>
              <w:jc w:val="center"/>
            </w:pPr>
          </w:p>
        </w:tc>
      </w:tr>
      <w:tr w:rsidR="00D71D50" w14:paraId="6BD8889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6AE880" w14:textId="77777777" w:rsidR="00D71D50" w:rsidRDefault="00D71D50" w:rsidP="00D71D50">
            <w:r>
              <w:t xml:space="preserve"> 79</w:t>
            </w:r>
          </w:p>
        </w:tc>
        <w:tc>
          <w:tcPr>
            <w:tcW w:w="1701" w:type="dxa"/>
            <w:tcBorders>
              <w:top w:val="single" w:sz="4" w:space="0" w:color="auto"/>
              <w:bottom w:val="single" w:sz="4" w:space="0" w:color="auto"/>
            </w:tcBorders>
            <w:vAlign w:val="center"/>
          </w:tcPr>
          <w:p w14:paraId="27663BCF" w14:textId="77777777" w:rsidR="00D71D50" w:rsidRDefault="00D71D50" w:rsidP="00D71D50">
            <w:pPr>
              <w:rPr>
                <w:lang w:val="en-US"/>
              </w:rPr>
            </w:pPr>
            <w:r>
              <w:rPr>
                <w:lang w:val="en-US"/>
              </w:rPr>
              <w:t>08-02-163-1</w:t>
            </w:r>
          </w:p>
          <w:p w14:paraId="18114EB7" w14:textId="77777777" w:rsidR="00D71D50" w:rsidRDefault="00D71D50" w:rsidP="00D71D50"/>
        </w:tc>
        <w:tc>
          <w:tcPr>
            <w:tcW w:w="4961" w:type="dxa"/>
            <w:tcBorders>
              <w:top w:val="single" w:sz="4" w:space="0" w:color="auto"/>
              <w:bottom w:val="single" w:sz="4" w:space="0" w:color="auto"/>
            </w:tcBorders>
            <w:vAlign w:val="center"/>
          </w:tcPr>
          <w:p w14:paraId="6B058623" w14:textId="77777777" w:rsidR="00D71D50" w:rsidRDefault="00D71D50" w:rsidP="00D71D50">
            <w:pPr>
              <w:adjustRightInd w:val="0"/>
              <w:rPr>
                <w:lang w:val="en-US"/>
              </w:rPr>
            </w:pPr>
            <w:r>
              <w:t>Cap terminal cu manusi termocontractabile din polietilena pentru cablu cu 3-4 conductori cu izolatie din hirtie, tensiune pina la 1 kV, sectiunea unui conductor, pina la: 35 mm2</w:t>
            </w:r>
          </w:p>
          <w:p w14:paraId="4DF7EDBE" w14:textId="77777777" w:rsidR="00D71D50" w:rsidRDefault="00D71D50" w:rsidP="00D71D50"/>
        </w:tc>
        <w:tc>
          <w:tcPr>
            <w:tcW w:w="1560" w:type="dxa"/>
            <w:tcBorders>
              <w:top w:val="single" w:sz="4" w:space="0" w:color="auto"/>
              <w:bottom w:val="single" w:sz="4" w:space="0" w:color="auto"/>
            </w:tcBorders>
            <w:vAlign w:val="center"/>
          </w:tcPr>
          <w:p w14:paraId="3B68639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C29D2F" w14:textId="77777777" w:rsidR="00D71D50" w:rsidRDefault="00D71D50" w:rsidP="00D71D50">
            <w:pPr>
              <w:adjustRightInd w:val="0"/>
              <w:jc w:val="center"/>
              <w:rPr>
                <w:rFonts w:ascii="Arial CYR" w:hAnsi="Arial CYR" w:cs="Arial CYR"/>
              </w:rPr>
            </w:pPr>
            <w:r>
              <w:t>2.000</w:t>
            </w:r>
          </w:p>
          <w:p w14:paraId="7B14E66B" w14:textId="77777777" w:rsidR="00D71D50" w:rsidRDefault="00D71D50" w:rsidP="00D71D50">
            <w:pPr>
              <w:jc w:val="center"/>
            </w:pPr>
          </w:p>
        </w:tc>
      </w:tr>
      <w:tr w:rsidR="00D71D50" w14:paraId="385FF67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FDBE88" w14:textId="77777777" w:rsidR="00D71D50" w:rsidRDefault="00D71D50" w:rsidP="00D71D50">
            <w:r>
              <w:t xml:space="preserve"> 80</w:t>
            </w:r>
          </w:p>
        </w:tc>
        <w:tc>
          <w:tcPr>
            <w:tcW w:w="1701" w:type="dxa"/>
            <w:tcBorders>
              <w:top w:val="single" w:sz="4" w:space="0" w:color="auto"/>
              <w:bottom w:val="single" w:sz="4" w:space="0" w:color="auto"/>
            </w:tcBorders>
            <w:vAlign w:val="center"/>
          </w:tcPr>
          <w:p w14:paraId="5D835CF8" w14:textId="77777777" w:rsidR="00D71D50" w:rsidRDefault="00D71D50" w:rsidP="00D71D50">
            <w:pPr>
              <w:rPr>
                <w:lang w:val="en-US"/>
              </w:rPr>
            </w:pPr>
            <w:r>
              <w:rPr>
                <w:lang w:val="en-US"/>
              </w:rPr>
              <w:t>pret de piata</w:t>
            </w:r>
          </w:p>
          <w:p w14:paraId="13926FC9" w14:textId="77777777" w:rsidR="00D71D50" w:rsidRDefault="00D71D50" w:rsidP="00D71D50"/>
        </w:tc>
        <w:tc>
          <w:tcPr>
            <w:tcW w:w="4961" w:type="dxa"/>
            <w:tcBorders>
              <w:top w:val="single" w:sz="4" w:space="0" w:color="auto"/>
              <w:bottom w:val="single" w:sz="4" w:space="0" w:color="auto"/>
            </w:tcBorders>
            <w:vAlign w:val="center"/>
          </w:tcPr>
          <w:p w14:paraId="73D735C0" w14:textId="77777777" w:rsidR="00D71D50" w:rsidRDefault="00D71D50" w:rsidP="00D71D50">
            <w:pPr>
              <w:adjustRightInd w:val="0"/>
              <w:rPr>
                <w:lang w:val="en-US"/>
              </w:rPr>
            </w:pPr>
            <w:r>
              <w:t>MUFE 5 KВНТп - 1 25/50 КВТ</w:t>
            </w:r>
          </w:p>
          <w:p w14:paraId="22360EBF" w14:textId="77777777" w:rsidR="00D71D50" w:rsidRDefault="00D71D50" w:rsidP="00D71D50"/>
        </w:tc>
        <w:tc>
          <w:tcPr>
            <w:tcW w:w="1560" w:type="dxa"/>
            <w:tcBorders>
              <w:top w:val="single" w:sz="4" w:space="0" w:color="auto"/>
              <w:bottom w:val="single" w:sz="4" w:space="0" w:color="auto"/>
            </w:tcBorders>
            <w:vAlign w:val="center"/>
          </w:tcPr>
          <w:p w14:paraId="0EE082F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60C0AF3" w14:textId="77777777" w:rsidR="00D71D50" w:rsidRDefault="00D71D50" w:rsidP="00D71D50">
            <w:pPr>
              <w:adjustRightInd w:val="0"/>
              <w:jc w:val="center"/>
              <w:rPr>
                <w:rFonts w:ascii="Arial CYR" w:hAnsi="Arial CYR" w:cs="Arial CYR"/>
              </w:rPr>
            </w:pPr>
            <w:r>
              <w:t>2.000</w:t>
            </w:r>
          </w:p>
          <w:p w14:paraId="270CFD59" w14:textId="77777777" w:rsidR="00D71D50" w:rsidRDefault="00D71D50" w:rsidP="00D71D50">
            <w:pPr>
              <w:jc w:val="center"/>
            </w:pPr>
          </w:p>
        </w:tc>
      </w:tr>
      <w:tr w:rsidR="00D71D50" w14:paraId="2B59EF0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7F9A88" w14:textId="77777777" w:rsidR="00D71D50" w:rsidRDefault="00D71D50" w:rsidP="00D71D50">
            <w:r>
              <w:t xml:space="preserve"> 81</w:t>
            </w:r>
          </w:p>
        </w:tc>
        <w:tc>
          <w:tcPr>
            <w:tcW w:w="1701" w:type="dxa"/>
            <w:tcBorders>
              <w:top w:val="single" w:sz="4" w:space="0" w:color="auto"/>
              <w:bottom w:val="single" w:sz="4" w:space="0" w:color="auto"/>
            </w:tcBorders>
            <w:vAlign w:val="center"/>
          </w:tcPr>
          <w:p w14:paraId="3E58490B" w14:textId="77777777" w:rsidR="00D71D50" w:rsidRDefault="00D71D50" w:rsidP="00D71D50">
            <w:pPr>
              <w:rPr>
                <w:lang w:val="en-US"/>
              </w:rPr>
            </w:pPr>
            <w:r>
              <w:rPr>
                <w:lang w:val="en-US"/>
              </w:rPr>
              <w:t>08-03-574-2</w:t>
            </w:r>
          </w:p>
          <w:p w14:paraId="5BF70B94" w14:textId="77777777" w:rsidR="00D71D50" w:rsidRDefault="00D71D50" w:rsidP="00D71D50"/>
        </w:tc>
        <w:tc>
          <w:tcPr>
            <w:tcW w:w="4961" w:type="dxa"/>
            <w:tcBorders>
              <w:top w:val="single" w:sz="4" w:space="0" w:color="auto"/>
              <w:bottom w:val="single" w:sz="4" w:space="0" w:color="auto"/>
            </w:tcBorders>
            <w:vAlign w:val="center"/>
          </w:tcPr>
          <w:p w14:paraId="2F840BC7" w14:textId="77777777" w:rsidR="00D71D50" w:rsidRDefault="00D71D50" w:rsidP="00D71D50">
            <w:pPr>
              <w:adjustRightInd w:val="0"/>
              <w:rPr>
                <w:lang w:val="en-US"/>
              </w:rPr>
            </w:pPr>
            <w:r>
              <w:t>Instalatii pe dispozitive si conectarea firelor cablurilor sau a conductorilor retelei exterioare la blocurile clemelor si la clemele aparatelor si mecanismelor: cabluri sau conductori, sectiune pina la 16 mm2</w:t>
            </w:r>
          </w:p>
          <w:p w14:paraId="77C4910E" w14:textId="77777777" w:rsidR="00D71D50" w:rsidRDefault="00D71D50" w:rsidP="00D71D50"/>
        </w:tc>
        <w:tc>
          <w:tcPr>
            <w:tcW w:w="1560" w:type="dxa"/>
            <w:tcBorders>
              <w:top w:val="single" w:sz="4" w:space="0" w:color="auto"/>
              <w:bottom w:val="single" w:sz="4" w:space="0" w:color="auto"/>
            </w:tcBorders>
            <w:vAlign w:val="center"/>
          </w:tcPr>
          <w:p w14:paraId="4AFDB607"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023D129F" w14:textId="77777777" w:rsidR="00D71D50" w:rsidRDefault="00D71D50" w:rsidP="00D71D50">
            <w:pPr>
              <w:adjustRightInd w:val="0"/>
              <w:jc w:val="center"/>
              <w:rPr>
                <w:rFonts w:ascii="Arial CYR" w:hAnsi="Arial CYR" w:cs="Arial CYR"/>
              </w:rPr>
            </w:pPr>
            <w:r>
              <w:t>0.100</w:t>
            </w:r>
          </w:p>
          <w:p w14:paraId="7C001CB3" w14:textId="77777777" w:rsidR="00D71D50" w:rsidRDefault="00D71D50" w:rsidP="00D71D50">
            <w:pPr>
              <w:jc w:val="center"/>
            </w:pPr>
          </w:p>
        </w:tc>
      </w:tr>
      <w:tr w:rsidR="00D71D50" w14:paraId="033DDA47" w14:textId="77777777" w:rsidTr="00D71D50">
        <w:tc>
          <w:tcPr>
            <w:tcW w:w="709" w:type="dxa"/>
            <w:tcBorders>
              <w:top w:val="nil"/>
              <w:left w:val="single" w:sz="6" w:space="0" w:color="auto"/>
              <w:bottom w:val="nil"/>
              <w:right w:val="nil"/>
            </w:tcBorders>
          </w:tcPr>
          <w:p w14:paraId="34347F0B"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5CFAA11C" w14:textId="77777777" w:rsidR="00D71D50" w:rsidRDefault="00D71D50" w:rsidP="00D71D50"/>
        </w:tc>
        <w:tc>
          <w:tcPr>
            <w:tcW w:w="4961" w:type="dxa"/>
            <w:tcBorders>
              <w:top w:val="nil"/>
              <w:left w:val="single" w:sz="6" w:space="0" w:color="auto"/>
              <w:bottom w:val="nil"/>
              <w:right w:val="nil"/>
            </w:tcBorders>
          </w:tcPr>
          <w:p w14:paraId="1603A064"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2.1.3. Tablou de Distributie TD-2</w:t>
            </w:r>
          </w:p>
          <w:p w14:paraId="242CE16A"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68D0651D" w14:textId="77777777" w:rsidR="00D71D50" w:rsidRDefault="00D71D50" w:rsidP="00D71D50"/>
        </w:tc>
        <w:tc>
          <w:tcPr>
            <w:tcW w:w="1559" w:type="dxa"/>
            <w:tcBorders>
              <w:top w:val="nil"/>
              <w:left w:val="single" w:sz="6" w:space="0" w:color="auto"/>
              <w:bottom w:val="nil"/>
              <w:right w:val="single" w:sz="4" w:space="0" w:color="auto"/>
            </w:tcBorders>
          </w:tcPr>
          <w:p w14:paraId="1DC3FFED" w14:textId="77777777" w:rsidR="00D71D50" w:rsidRDefault="00D71D50" w:rsidP="00D71D50"/>
        </w:tc>
      </w:tr>
      <w:tr w:rsidR="00D71D50" w14:paraId="1869E42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EB8B97" w14:textId="77777777" w:rsidR="00D71D50" w:rsidRDefault="00D71D50" w:rsidP="00D71D50">
            <w:r>
              <w:t>82</w:t>
            </w:r>
          </w:p>
        </w:tc>
        <w:tc>
          <w:tcPr>
            <w:tcW w:w="1701" w:type="dxa"/>
            <w:tcBorders>
              <w:top w:val="single" w:sz="4" w:space="0" w:color="auto"/>
              <w:bottom w:val="single" w:sz="4" w:space="0" w:color="auto"/>
            </w:tcBorders>
            <w:vAlign w:val="center"/>
          </w:tcPr>
          <w:p w14:paraId="455709BB" w14:textId="77777777" w:rsidR="00D71D50" w:rsidRDefault="00D71D50" w:rsidP="00D71D50">
            <w:pPr>
              <w:rPr>
                <w:lang w:val="en-US"/>
              </w:rPr>
            </w:pPr>
            <w:r>
              <w:rPr>
                <w:lang w:val="en-US"/>
              </w:rPr>
              <w:t>08-03-573-1</w:t>
            </w:r>
          </w:p>
          <w:p w14:paraId="371D2EAA" w14:textId="77777777" w:rsidR="00D71D50" w:rsidRDefault="00D71D50" w:rsidP="00D71D50"/>
        </w:tc>
        <w:tc>
          <w:tcPr>
            <w:tcW w:w="4961" w:type="dxa"/>
            <w:tcBorders>
              <w:top w:val="single" w:sz="4" w:space="0" w:color="auto"/>
              <w:bottom w:val="single" w:sz="4" w:space="0" w:color="auto"/>
            </w:tcBorders>
            <w:vAlign w:val="center"/>
          </w:tcPr>
          <w:p w14:paraId="75940087" w14:textId="77777777" w:rsidR="00D71D50" w:rsidRDefault="00D71D50" w:rsidP="00D71D50">
            <w:pPr>
              <w:adjustRightInd w:val="0"/>
              <w:rPr>
                <w:lang w:val="en-US"/>
              </w:rPr>
            </w:pPr>
            <w:r>
              <w:t>Pupitru de comanda de podea, inaltime pina la 1200 mm, adincime si latime pe front, mm, pina la 700х600 (Panou OSZ cu Fundatie)</w:t>
            </w:r>
          </w:p>
          <w:p w14:paraId="49E533E7" w14:textId="77777777" w:rsidR="00D71D50" w:rsidRDefault="00D71D50" w:rsidP="00D71D50"/>
        </w:tc>
        <w:tc>
          <w:tcPr>
            <w:tcW w:w="1560" w:type="dxa"/>
            <w:tcBorders>
              <w:top w:val="single" w:sz="4" w:space="0" w:color="auto"/>
              <w:bottom w:val="single" w:sz="4" w:space="0" w:color="auto"/>
            </w:tcBorders>
            <w:vAlign w:val="center"/>
          </w:tcPr>
          <w:p w14:paraId="7904FE4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F9CEAEC" w14:textId="77777777" w:rsidR="00D71D50" w:rsidRDefault="00D71D50" w:rsidP="00D71D50">
            <w:pPr>
              <w:adjustRightInd w:val="0"/>
              <w:jc w:val="center"/>
              <w:rPr>
                <w:rFonts w:ascii="Arial CYR" w:hAnsi="Arial CYR" w:cs="Arial CYR"/>
              </w:rPr>
            </w:pPr>
            <w:r>
              <w:t>1.000</w:t>
            </w:r>
          </w:p>
          <w:p w14:paraId="51ED51D9" w14:textId="77777777" w:rsidR="00D71D50" w:rsidRDefault="00D71D50" w:rsidP="00D71D50">
            <w:pPr>
              <w:jc w:val="center"/>
            </w:pPr>
          </w:p>
        </w:tc>
      </w:tr>
      <w:tr w:rsidR="00D71D50" w14:paraId="444C138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34CDE" w14:textId="77777777" w:rsidR="00D71D50" w:rsidRDefault="00D71D50" w:rsidP="00D71D50">
            <w:r>
              <w:t xml:space="preserve"> 83</w:t>
            </w:r>
          </w:p>
        </w:tc>
        <w:tc>
          <w:tcPr>
            <w:tcW w:w="1701" w:type="dxa"/>
            <w:tcBorders>
              <w:top w:val="single" w:sz="4" w:space="0" w:color="auto"/>
              <w:bottom w:val="single" w:sz="4" w:space="0" w:color="auto"/>
            </w:tcBorders>
            <w:vAlign w:val="center"/>
          </w:tcPr>
          <w:p w14:paraId="4988B52B" w14:textId="77777777" w:rsidR="00D71D50" w:rsidRDefault="00D71D50" w:rsidP="00D71D50">
            <w:pPr>
              <w:rPr>
                <w:lang w:val="en-US"/>
              </w:rPr>
            </w:pPr>
            <w:r>
              <w:rPr>
                <w:lang w:val="en-US"/>
              </w:rPr>
              <w:t>pret de piata</w:t>
            </w:r>
          </w:p>
          <w:p w14:paraId="1C9B0844" w14:textId="77777777" w:rsidR="00D71D50" w:rsidRDefault="00D71D50" w:rsidP="00D71D50"/>
        </w:tc>
        <w:tc>
          <w:tcPr>
            <w:tcW w:w="4961" w:type="dxa"/>
            <w:tcBorders>
              <w:top w:val="single" w:sz="4" w:space="0" w:color="auto"/>
              <w:bottom w:val="single" w:sz="4" w:space="0" w:color="auto"/>
            </w:tcBorders>
            <w:vAlign w:val="center"/>
          </w:tcPr>
          <w:p w14:paraId="0298E3C9" w14:textId="77777777" w:rsidR="00D71D50" w:rsidRDefault="00D71D50" w:rsidP="00D71D50">
            <w:pPr>
              <w:adjustRightInd w:val="0"/>
              <w:rPr>
                <w:lang w:val="en-US"/>
              </w:rPr>
            </w:pPr>
            <w:r>
              <w:t>Carcasa OSZ 33 * 65 IP54</w:t>
            </w:r>
          </w:p>
          <w:p w14:paraId="3E6749A5" w14:textId="77777777" w:rsidR="00D71D50" w:rsidRDefault="00D71D50" w:rsidP="00D71D50"/>
        </w:tc>
        <w:tc>
          <w:tcPr>
            <w:tcW w:w="1560" w:type="dxa"/>
            <w:tcBorders>
              <w:top w:val="single" w:sz="4" w:space="0" w:color="auto"/>
              <w:bottom w:val="single" w:sz="4" w:space="0" w:color="auto"/>
            </w:tcBorders>
            <w:vAlign w:val="center"/>
          </w:tcPr>
          <w:p w14:paraId="1B811E8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37DEF60" w14:textId="77777777" w:rsidR="00D71D50" w:rsidRDefault="00D71D50" w:rsidP="00D71D50">
            <w:pPr>
              <w:adjustRightInd w:val="0"/>
              <w:jc w:val="center"/>
              <w:rPr>
                <w:rFonts w:ascii="Arial CYR" w:hAnsi="Arial CYR" w:cs="Arial CYR"/>
              </w:rPr>
            </w:pPr>
            <w:r>
              <w:t>1.000</w:t>
            </w:r>
          </w:p>
          <w:p w14:paraId="5154FBC8" w14:textId="77777777" w:rsidR="00D71D50" w:rsidRDefault="00D71D50" w:rsidP="00D71D50">
            <w:pPr>
              <w:jc w:val="center"/>
            </w:pPr>
          </w:p>
        </w:tc>
      </w:tr>
      <w:tr w:rsidR="00D71D50" w14:paraId="2925392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96F7A4" w14:textId="77777777" w:rsidR="00D71D50" w:rsidRDefault="00D71D50" w:rsidP="00D71D50">
            <w:r>
              <w:t xml:space="preserve"> 84</w:t>
            </w:r>
          </w:p>
        </w:tc>
        <w:tc>
          <w:tcPr>
            <w:tcW w:w="1701" w:type="dxa"/>
            <w:tcBorders>
              <w:top w:val="single" w:sz="4" w:space="0" w:color="auto"/>
              <w:bottom w:val="single" w:sz="4" w:space="0" w:color="auto"/>
            </w:tcBorders>
            <w:vAlign w:val="center"/>
          </w:tcPr>
          <w:p w14:paraId="7BA72C3C" w14:textId="77777777" w:rsidR="00D71D50" w:rsidRDefault="00D71D50" w:rsidP="00D71D50">
            <w:pPr>
              <w:rPr>
                <w:lang w:val="en-US"/>
              </w:rPr>
            </w:pPr>
            <w:r>
              <w:rPr>
                <w:lang w:val="en-US"/>
              </w:rPr>
              <w:t>pret de piata</w:t>
            </w:r>
          </w:p>
          <w:p w14:paraId="5758FBF2" w14:textId="77777777" w:rsidR="00D71D50" w:rsidRDefault="00D71D50" w:rsidP="00D71D50"/>
        </w:tc>
        <w:tc>
          <w:tcPr>
            <w:tcW w:w="4961" w:type="dxa"/>
            <w:tcBorders>
              <w:top w:val="single" w:sz="4" w:space="0" w:color="auto"/>
              <w:bottom w:val="single" w:sz="4" w:space="0" w:color="auto"/>
            </w:tcBorders>
            <w:vAlign w:val="center"/>
          </w:tcPr>
          <w:p w14:paraId="0BC66063" w14:textId="77777777" w:rsidR="00D71D50" w:rsidRDefault="00D71D50" w:rsidP="00D71D50">
            <w:pPr>
              <w:adjustRightInd w:val="0"/>
              <w:rPr>
                <w:lang w:val="en-US"/>
              </w:rPr>
            </w:pPr>
            <w:r>
              <w:t>Fundatie F-</w:t>
            </w:r>
          </w:p>
          <w:p w14:paraId="546C77E7" w14:textId="77777777" w:rsidR="00D71D50" w:rsidRDefault="00D71D50" w:rsidP="00D71D50"/>
        </w:tc>
        <w:tc>
          <w:tcPr>
            <w:tcW w:w="1560" w:type="dxa"/>
            <w:tcBorders>
              <w:top w:val="single" w:sz="4" w:space="0" w:color="auto"/>
              <w:bottom w:val="single" w:sz="4" w:space="0" w:color="auto"/>
            </w:tcBorders>
            <w:vAlign w:val="center"/>
          </w:tcPr>
          <w:p w14:paraId="6040ACC3"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C30987F" w14:textId="77777777" w:rsidR="00D71D50" w:rsidRDefault="00D71D50" w:rsidP="00D71D50">
            <w:pPr>
              <w:adjustRightInd w:val="0"/>
              <w:jc w:val="center"/>
              <w:rPr>
                <w:rFonts w:ascii="Arial CYR" w:hAnsi="Arial CYR" w:cs="Arial CYR"/>
              </w:rPr>
            </w:pPr>
            <w:r>
              <w:t>1.000</w:t>
            </w:r>
          </w:p>
          <w:p w14:paraId="5F5709F1" w14:textId="77777777" w:rsidR="00D71D50" w:rsidRDefault="00D71D50" w:rsidP="00D71D50">
            <w:pPr>
              <w:jc w:val="center"/>
            </w:pPr>
          </w:p>
        </w:tc>
      </w:tr>
      <w:tr w:rsidR="00D71D50" w14:paraId="0288D91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0EFF90" w14:textId="77777777" w:rsidR="00D71D50" w:rsidRDefault="00D71D50" w:rsidP="00D71D50">
            <w:r>
              <w:t xml:space="preserve"> 85</w:t>
            </w:r>
          </w:p>
        </w:tc>
        <w:tc>
          <w:tcPr>
            <w:tcW w:w="1701" w:type="dxa"/>
            <w:tcBorders>
              <w:top w:val="single" w:sz="4" w:space="0" w:color="auto"/>
              <w:bottom w:val="single" w:sz="4" w:space="0" w:color="auto"/>
            </w:tcBorders>
            <w:vAlign w:val="center"/>
          </w:tcPr>
          <w:p w14:paraId="1E6F0218" w14:textId="77777777" w:rsidR="00D71D50" w:rsidRDefault="00D71D50" w:rsidP="00D71D50">
            <w:pPr>
              <w:rPr>
                <w:lang w:val="en-US"/>
              </w:rPr>
            </w:pPr>
            <w:r>
              <w:rPr>
                <w:lang w:val="en-US"/>
              </w:rPr>
              <w:t>08-03-525-2</w:t>
            </w:r>
          </w:p>
          <w:p w14:paraId="23B010D6" w14:textId="77777777" w:rsidR="00D71D50" w:rsidRDefault="00D71D50" w:rsidP="00D71D50"/>
        </w:tc>
        <w:tc>
          <w:tcPr>
            <w:tcW w:w="4961" w:type="dxa"/>
            <w:tcBorders>
              <w:top w:val="single" w:sz="4" w:space="0" w:color="auto"/>
              <w:bottom w:val="single" w:sz="4" w:space="0" w:color="auto"/>
            </w:tcBorders>
            <w:vAlign w:val="center"/>
          </w:tcPr>
          <w:p w14:paraId="3482AB79" w14:textId="77777777" w:rsidR="00D71D50" w:rsidRDefault="00D71D50" w:rsidP="00D71D50">
            <w:pPr>
              <w:adjustRightInd w:val="0"/>
              <w:rPr>
                <w:lang w:val="en-US"/>
              </w:rPr>
            </w:pPr>
            <w:r>
              <w:t>Intreruptor sau comutator de pachet in invelis metalic, montat pe constructie pe perete sau coloana, cantitate cleme pentru conectare pina la 9, curent pina la 100 A</w:t>
            </w:r>
          </w:p>
          <w:p w14:paraId="13F9109C" w14:textId="77777777" w:rsidR="00D71D50" w:rsidRDefault="00D71D50" w:rsidP="00D71D50"/>
        </w:tc>
        <w:tc>
          <w:tcPr>
            <w:tcW w:w="1560" w:type="dxa"/>
            <w:tcBorders>
              <w:top w:val="single" w:sz="4" w:space="0" w:color="auto"/>
              <w:bottom w:val="single" w:sz="4" w:space="0" w:color="auto"/>
            </w:tcBorders>
            <w:vAlign w:val="center"/>
          </w:tcPr>
          <w:p w14:paraId="54FEE75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1FEF1EA" w14:textId="77777777" w:rsidR="00D71D50" w:rsidRDefault="00D71D50" w:rsidP="00D71D50">
            <w:pPr>
              <w:adjustRightInd w:val="0"/>
              <w:jc w:val="center"/>
              <w:rPr>
                <w:rFonts w:ascii="Arial CYR" w:hAnsi="Arial CYR" w:cs="Arial CYR"/>
              </w:rPr>
            </w:pPr>
            <w:r>
              <w:t>1.000</w:t>
            </w:r>
          </w:p>
          <w:p w14:paraId="3C938602" w14:textId="77777777" w:rsidR="00D71D50" w:rsidRDefault="00D71D50" w:rsidP="00D71D50">
            <w:pPr>
              <w:jc w:val="center"/>
            </w:pPr>
          </w:p>
        </w:tc>
      </w:tr>
      <w:tr w:rsidR="00D71D50" w14:paraId="0285936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FC0896" w14:textId="77777777" w:rsidR="00D71D50" w:rsidRDefault="00D71D50" w:rsidP="00D71D50">
            <w:r>
              <w:t xml:space="preserve"> 86</w:t>
            </w:r>
          </w:p>
        </w:tc>
        <w:tc>
          <w:tcPr>
            <w:tcW w:w="1701" w:type="dxa"/>
            <w:tcBorders>
              <w:top w:val="single" w:sz="4" w:space="0" w:color="auto"/>
              <w:bottom w:val="single" w:sz="4" w:space="0" w:color="auto"/>
            </w:tcBorders>
            <w:vAlign w:val="center"/>
          </w:tcPr>
          <w:p w14:paraId="1DE2512B" w14:textId="77777777" w:rsidR="00D71D50" w:rsidRDefault="00D71D50" w:rsidP="00D71D50">
            <w:pPr>
              <w:rPr>
                <w:lang w:val="en-US"/>
              </w:rPr>
            </w:pPr>
            <w:r>
              <w:rPr>
                <w:lang w:val="en-US"/>
              </w:rPr>
              <w:t>08-03-526-1</w:t>
            </w:r>
          </w:p>
          <w:p w14:paraId="0E508D9B" w14:textId="77777777" w:rsidR="00D71D50" w:rsidRDefault="00D71D50" w:rsidP="00D71D50"/>
        </w:tc>
        <w:tc>
          <w:tcPr>
            <w:tcW w:w="4961" w:type="dxa"/>
            <w:tcBorders>
              <w:top w:val="single" w:sz="4" w:space="0" w:color="auto"/>
              <w:bottom w:val="single" w:sz="4" w:space="0" w:color="auto"/>
            </w:tcBorders>
            <w:vAlign w:val="center"/>
          </w:tcPr>
          <w:p w14:paraId="43552283" w14:textId="77777777" w:rsidR="00D71D50" w:rsidRDefault="00D71D50" w:rsidP="00D71D50">
            <w:pPr>
              <w:adjustRightInd w:val="0"/>
              <w:rPr>
                <w:lang w:val="en-US"/>
              </w:rPr>
            </w:pPr>
            <w:r>
              <w:t>Automat mono-, bi-, tripolar, montat pe constructii pe perete sau coloana, curent pina la 25 A</w:t>
            </w:r>
          </w:p>
          <w:p w14:paraId="3419E610" w14:textId="77777777" w:rsidR="00D71D50" w:rsidRDefault="00D71D50" w:rsidP="00D71D50"/>
        </w:tc>
        <w:tc>
          <w:tcPr>
            <w:tcW w:w="1560" w:type="dxa"/>
            <w:tcBorders>
              <w:top w:val="single" w:sz="4" w:space="0" w:color="auto"/>
              <w:bottom w:val="single" w:sz="4" w:space="0" w:color="auto"/>
            </w:tcBorders>
            <w:vAlign w:val="center"/>
          </w:tcPr>
          <w:p w14:paraId="609BD1EC"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4D129F8" w14:textId="77777777" w:rsidR="00D71D50" w:rsidRDefault="00D71D50" w:rsidP="00D71D50">
            <w:pPr>
              <w:adjustRightInd w:val="0"/>
              <w:jc w:val="center"/>
              <w:rPr>
                <w:rFonts w:ascii="Arial CYR" w:hAnsi="Arial CYR" w:cs="Arial CYR"/>
              </w:rPr>
            </w:pPr>
            <w:r>
              <w:t>11.000</w:t>
            </w:r>
          </w:p>
          <w:p w14:paraId="7743E3C2" w14:textId="77777777" w:rsidR="00D71D50" w:rsidRDefault="00D71D50" w:rsidP="00D71D50">
            <w:pPr>
              <w:jc w:val="center"/>
            </w:pPr>
          </w:p>
        </w:tc>
      </w:tr>
      <w:tr w:rsidR="00D71D50" w14:paraId="0C89E10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55925" w14:textId="77777777" w:rsidR="00D71D50" w:rsidRDefault="00D71D50" w:rsidP="00D71D50">
            <w:r>
              <w:t xml:space="preserve"> 87</w:t>
            </w:r>
          </w:p>
        </w:tc>
        <w:tc>
          <w:tcPr>
            <w:tcW w:w="1701" w:type="dxa"/>
            <w:tcBorders>
              <w:top w:val="single" w:sz="4" w:space="0" w:color="auto"/>
              <w:bottom w:val="single" w:sz="4" w:space="0" w:color="auto"/>
            </w:tcBorders>
            <w:vAlign w:val="center"/>
          </w:tcPr>
          <w:p w14:paraId="05E9C227" w14:textId="77777777" w:rsidR="00D71D50" w:rsidRDefault="00D71D50" w:rsidP="00D71D50">
            <w:pPr>
              <w:rPr>
                <w:lang w:val="en-US"/>
              </w:rPr>
            </w:pPr>
            <w:r>
              <w:rPr>
                <w:lang w:val="en-US"/>
              </w:rPr>
              <w:t>08-02-390-2</w:t>
            </w:r>
          </w:p>
          <w:p w14:paraId="73CA1740" w14:textId="77777777" w:rsidR="00D71D50" w:rsidRDefault="00D71D50" w:rsidP="00D71D50"/>
        </w:tc>
        <w:tc>
          <w:tcPr>
            <w:tcW w:w="4961" w:type="dxa"/>
            <w:tcBorders>
              <w:top w:val="single" w:sz="4" w:space="0" w:color="auto"/>
              <w:bottom w:val="single" w:sz="4" w:space="0" w:color="auto"/>
            </w:tcBorders>
            <w:vAlign w:val="center"/>
          </w:tcPr>
          <w:p w14:paraId="2AEADE39" w14:textId="77777777" w:rsidR="00D71D50" w:rsidRPr="00D71D50" w:rsidRDefault="00D71D50" w:rsidP="00D71D50">
            <w:pPr>
              <w:adjustRightInd w:val="0"/>
            </w:pPr>
            <w:r>
              <w:lastRenderedPageBreak/>
              <w:t xml:space="preserve">Canale din masa plastica cu latime: pina la 63 </w:t>
            </w:r>
            <w:r>
              <w:lastRenderedPageBreak/>
              <w:t>mm (В щите между автоматами для перемычек)</w:t>
            </w:r>
          </w:p>
          <w:p w14:paraId="0F5C00CF" w14:textId="77777777" w:rsidR="00D71D50" w:rsidRDefault="00D71D50" w:rsidP="00D71D50"/>
        </w:tc>
        <w:tc>
          <w:tcPr>
            <w:tcW w:w="1560" w:type="dxa"/>
            <w:tcBorders>
              <w:top w:val="single" w:sz="4" w:space="0" w:color="auto"/>
              <w:bottom w:val="single" w:sz="4" w:space="0" w:color="auto"/>
            </w:tcBorders>
            <w:vAlign w:val="center"/>
          </w:tcPr>
          <w:p w14:paraId="5797BF58" w14:textId="77777777" w:rsidR="00D71D50" w:rsidRDefault="00D71D50" w:rsidP="00D71D50">
            <w:pPr>
              <w:jc w:val="center"/>
            </w:pPr>
            <w:r>
              <w:lastRenderedPageBreak/>
              <w:t>100 m</w:t>
            </w:r>
          </w:p>
        </w:tc>
        <w:tc>
          <w:tcPr>
            <w:tcW w:w="1559" w:type="dxa"/>
            <w:tcBorders>
              <w:top w:val="single" w:sz="4" w:space="0" w:color="auto"/>
              <w:bottom w:val="single" w:sz="4" w:space="0" w:color="auto"/>
            </w:tcBorders>
            <w:vAlign w:val="center"/>
          </w:tcPr>
          <w:p w14:paraId="73946B02" w14:textId="77777777" w:rsidR="00D71D50" w:rsidRDefault="00D71D50" w:rsidP="00D71D50">
            <w:pPr>
              <w:adjustRightInd w:val="0"/>
              <w:jc w:val="center"/>
              <w:rPr>
                <w:rFonts w:ascii="Arial CYR" w:hAnsi="Arial CYR" w:cs="Arial CYR"/>
              </w:rPr>
            </w:pPr>
            <w:r>
              <w:t>0.010</w:t>
            </w:r>
          </w:p>
          <w:p w14:paraId="1FDA15FA" w14:textId="77777777" w:rsidR="00D71D50" w:rsidRDefault="00D71D50" w:rsidP="00D71D50">
            <w:pPr>
              <w:jc w:val="center"/>
            </w:pPr>
          </w:p>
        </w:tc>
      </w:tr>
      <w:tr w:rsidR="00D71D50" w14:paraId="5E5D5AA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8A8EC7" w14:textId="77777777" w:rsidR="00D71D50" w:rsidRDefault="00D71D50" w:rsidP="00D71D50">
            <w:r>
              <w:lastRenderedPageBreak/>
              <w:t xml:space="preserve"> 88</w:t>
            </w:r>
          </w:p>
        </w:tc>
        <w:tc>
          <w:tcPr>
            <w:tcW w:w="1701" w:type="dxa"/>
            <w:tcBorders>
              <w:top w:val="single" w:sz="4" w:space="0" w:color="auto"/>
              <w:bottom w:val="single" w:sz="4" w:space="0" w:color="auto"/>
            </w:tcBorders>
            <w:vAlign w:val="center"/>
          </w:tcPr>
          <w:p w14:paraId="7E943BD6" w14:textId="77777777" w:rsidR="00D71D50" w:rsidRDefault="00D71D50" w:rsidP="00D71D50">
            <w:pPr>
              <w:rPr>
                <w:lang w:val="en-US"/>
              </w:rPr>
            </w:pPr>
            <w:r>
              <w:rPr>
                <w:lang w:val="en-US"/>
              </w:rPr>
              <w:t>pret de piata</w:t>
            </w:r>
          </w:p>
          <w:p w14:paraId="17C86EE4" w14:textId="77777777" w:rsidR="00D71D50" w:rsidRDefault="00D71D50" w:rsidP="00D71D50"/>
        </w:tc>
        <w:tc>
          <w:tcPr>
            <w:tcW w:w="4961" w:type="dxa"/>
            <w:tcBorders>
              <w:top w:val="single" w:sz="4" w:space="0" w:color="auto"/>
              <w:bottom w:val="single" w:sz="4" w:space="0" w:color="auto"/>
            </w:tcBorders>
            <w:vAlign w:val="center"/>
          </w:tcPr>
          <w:p w14:paraId="7F52D4C0" w14:textId="77777777" w:rsidR="00D71D50" w:rsidRDefault="00D71D50" w:rsidP="00D71D50">
            <w:pPr>
              <w:adjustRightInd w:val="0"/>
              <w:rPr>
                <w:lang w:val="en-US"/>
              </w:rPr>
            </w:pPr>
            <w:r>
              <w:t>Canal pentru cablu perforat 40*60</w:t>
            </w:r>
          </w:p>
          <w:p w14:paraId="27B8C53C" w14:textId="77777777" w:rsidR="00D71D50" w:rsidRDefault="00D71D50" w:rsidP="00D71D50"/>
        </w:tc>
        <w:tc>
          <w:tcPr>
            <w:tcW w:w="1560" w:type="dxa"/>
            <w:tcBorders>
              <w:top w:val="single" w:sz="4" w:space="0" w:color="auto"/>
              <w:bottom w:val="single" w:sz="4" w:space="0" w:color="auto"/>
            </w:tcBorders>
            <w:vAlign w:val="center"/>
          </w:tcPr>
          <w:p w14:paraId="76734F75"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40BC3257" w14:textId="77777777" w:rsidR="00D71D50" w:rsidRDefault="00D71D50" w:rsidP="00D71D50">
            <w:pPr>
              <w:adjustRightInd w:val="0"/>
              <w:jc w:val="center"/>
              <w:rPr>
                <w:rFonts w:ascii="Arial CYR" w:hAnsi="Arial CYR" w:cs="Arial CYR"/>
              </w:rPr>
            </w:pPr>
            <w:r>
              <w:t>1.000</w:t>
            </w:r>
          </w:p>
          <w:p w14:paraId="0EE41098" w14:textId="77777777" w:rsidR="00D71D50" w:rsidRDefault="00D71D50" w:rsidP="00D71D50">
            <w:pPr>
              <w:jc w:val="center"/>
            </w:pPr>
          </w:p>
        </w:tc>
      </w:tr>
      <w:tr w:rsidR="00D71D50" w14:paraId="590C9ED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6BA4CA" w14:textId="77777777" w:rsidR="00D71D50" w:rsidRDefault="00D71D50" w:rsidP="00D71D50">
            <w:r>
              <w:t xml:space="preserve"> 89</w:t>
            </w:r>
          </w:p>
        </w:tc>
        <w:tc>
          <w:tcPr>
            <w:tcW w:w="1701" w:type="dxa"/>
            <w:tcBorders>
              <w:top w:val="single" w:sz="4" w:space="0" w:color="auto"/>
              <w:bottom w:val="single" w:sz="4" w:space="0" w:color="auto"/>
            </w:tcBorders>
            <w:vAlign w:val="center"/>
          </w:tcPr>
          <w:p w14:paraId="429DB758" w14:textId="77777777" w:rsidR="00D71D50" w:rsidRDefault="00D71D50" w:rsidP="00D71D50">
            <w:pPr>
              <w:rPr>
                <w:lang w:val="en-US"/>
              </w:rPr>
            </w:pPr>
            <w:r>
              <w:rPr>
                <w:lang w:val="en-US"/>
              </w:rPr>
              <w:t>pret de piata</w:t>
            </w:r>
          </w:p>
          <w:p w14:paraId="378F7C44" w14:textId="77777777" w:rsidR="00D71D50" w:rsidRDefault="00D71D50" w:rsidP="00D71D50"/>
        </w:tc>
        <w:tc>
          <w:tcPr>
            <w:tcW w:w="4961" w:type="dxa"/>
            <w:tcBorders>
              <w:top w:val="single" w:sz="4" w:space="0" w:color="auto"/>
              <w:bottom w:val="single" w:sz="4" w:space="0" w:color="auto"/>
            </w:tcBorders>
            <w:vAlign w:val="center"/>
          </w:tcPr>
          <w:p w14:paraId="169F199E" w14:textId="77777777" w:rsidR="00D71D50" w:rsidRDefault="00D71D50" w:rsidP="00D71D50">
            <w:pPr>
              <w:adjustRightInd w:val="0"/>
              <w:rPr>
                <w:lang w:val="en-US"/>
              </w:rPr>
            </w:pPr>
            <w:r>
              <w:t>Surub aut. cap past 2.00mm 4.2*19mm (200)</w:t>
            </w:r>
          </w:p>
          <w:p w14:paraId="70A67EDD" w14:textId="77777777" w:rsidR="00D71D50" w:rsidRDefault="00D71D50" w:rsidP="00D71D50"/>
        </w:tc>
        <w:tc>
          <w:tcPr>
            <w:tcW w:w="1560" w:type="dxa"/>
            <w:tcBorders>
              <w:top w:val="single" w:sz="4" w:space="0" w:color="auto"/>
              <w:bottom w:val="single" w:sz="4" w:space="0" w:color="auto"/>
            </w:tcBorders>
            <w:vAlign w:val="center"/>
          </w:tcPr>
          <w:p w14:paraId="3E5DD487"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30AF1CA1" w14:textId="77777777" w:rsidR="00D71D50" w:rsidRDefault="00D71D50" w:rsidP="00D71D50">
            <w:pPr>
              <w:adjustRightInd w:val="0"/>
              <w:jc w:val="center"/>
              <w:rPr>
                <w:rFonts w:ascii="Arial CYR" w:hAnsi="Arial CYR" w:cs="Arial CYR"/>
              </w:rPr>
            </w:pPr>
            <w:r>
              <w:t>0.140</w:t>
            </w:r>
          </w:p>
          <w:p w14:paraId="48EA214F" w14:textId="77777777" w:rsidR="00D71D50" w:rsidRDefault="00D71D50" w:rsidP="00D71D50">
            <w:pPr>
              <w:jc w:val="center"/>
            </w:pPr>
          </w:p>
        </w:tc>
      </w:tr>
      <w:tr w:rsidR="00D71D50" w14:paraId="191F4B4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6F227" w14:textId="77777777" w:rsidR="00D71D50" w:rsidRDefault="00D71D50" w:rsidP="00D71D50">
            <w:r>
              <w:t xml:space="preserve"> 90</w:t>
            </w:r>
          </w:p>
        </w:tc>
        <w:tc>
          <w:tcPr>
            <w:tcW w:w="1701" w:type="dxa"/>
            <w:tcBorders>
              <w:top w:val="single" w:sz="4" w:space="0" w:color="auto"/>
              <w:bottom w:val="single" w:sz="4" w:space="0" w:color="auto"/>
            </w:tcBorders>
            <w:vAlign w:val="center"/>
          </w:tcPr>
          <w:p w14:paraId="5AF49DA7" w14:textId="77777777" w:rsidR="00D71D50" w:rsidRDefault="00D71D50" w:rsidP="00D71D50">
            <w:pPr>
              <w:rPr>
                <w:lang w:val="en-US"/>
              </w:rPr>
            </w:pPr>
            <w:r>
              <w:rPr>
                <w:lang w:val="en-US"/>
              </w:rPr>
              <w:t>08-01-082-1</w:t>
            </w:r>
          </w:p>
          <w:p w14:paraId="7551078D" w14:textId="77777777" w:rsidR="00D71D50" w:rsidRDefault="00D71D50" w:rsidP="00D71D50"/>
        </w:tc>
        <w:tc>
          <w:tcPr>
            <w:tcW w:w="4961" w:type="dxa"/>
            <w:tcBorders>
              <w:top w:val="single" w:sz="4" w:space="0" w:color="auto"/>
              <w:bottom w:val="single" w:sz="4" w:space="0" w:color="auto"/>
            </w:tcBorders>
            <w:vAlign w:val="center"/>
          </w:tcPr>
          <w:p w14:paraId="409B9E0A" w14:textId="77777777" w:rsidR="00D71D50" w:rsidRDefault="00D71D50" w:rsidP="00D71D50">
            <w:pPr>
              <w:adjustRightInd w:val="0"/>
              <w:rPr>
                <w:lang w:val="en-US"/>
              </w:rPr>
            </w:pPr>
            <w:r>
              <w:t>Cleme in asortiment: clema fara carcasa de protectie</w:t>
            </w:r>
          </w:p>
          <w:p w14:paraId="2D0ABC2D" w14:textId="77777777" w:rsidR="00D71D50" w:rsidRDefault="00D71D50" w:rsidP="00D71D50"/>
        </w:tc>
        <w:tc>
          <w:tcPr>
            <w:tcW w:w="1560" w:type="dxa"/>
            <w:tcBorders>
              <w:top w:val="single" w:sz="4" w:space="0" w:color="auto"/>
              <w:bottom w:val="single" w:sz="4" w:space="0" w:color="auto"/>
            </w:tcBorders>
            <w:vAlign w:val="center"/>
          </w:tcPr>
          <w:p w14:paraId="0FE1DC53"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66CE04B0" w14:textId="77777777" w:rsidR="00D71D50" w:rsidRDefault="00D71D50" w:rsidP="00D71D50">
            <w:pPr>
              <w:adjustRightInd w:val="0"/>
              <w:jc w:val="center"/>
              <w:rPr>
                <w:rFonts w:ascii="Arial CYR" w:hAnsi="Arial CYR" w:cs="Arial CYR"/>
              </w:rPr>
            </w:pPr>
            <w:r>
              <w:t>0.020</w:t>
            </w:r>
          </w:p>
          <w:p w14:paraId="0896B80C" w14:textId="77777777" w:rsidR="00D71D50" w:rsidRDefault="00D71D50" w:rsidP="00D71D50">
            <w:pPr>
              <w:jc w:val="center"/>
            </w:pPr>
          </w:p>
        </w:tc>
      </w:tr>
      <w:tr w:rsidR="00D71D50" w14:paraId="5307184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969424" w14:textId="77777777" w:rsidR="00D71D50" w:rsidRDefault="00D71D50" w:rsidP="00D71D50">
            <w:r>
              <w:t xml:space="preserve"> 91</w:t>
            </w:r>
          </w:p>
        </w:tc>
        <w:tc>
          <w:tcPr>
            <w:tcW w:w="1701" w:type="dxa"/>
            <w:tcBorders>
              <w:top w:val="single" w:sz="4" w:space="0" w:color="auto"/>
              <w:bottom w:val="single" w:sz="4" w:space="0" w:color="auto"/>
            </w:tcBorders>
            <w:vAlign w:val="center"/>
          </w:tcPr>
          <w:p w14:paraId="0BBE0445" w14:textId="77777777" w:rsidR="00D71D50" w:rsidRDefault="00D71D50" w:rsidP="00D71D50">
            <w:pPr>
              <w:rPr>
                <w:lang w:val="en-US"/>
              </w:rPr>
            </w:pPr>
            <w:r>
              <w:rPr>
                <w:lang w:val="en-US"/>
              </w:rPr>
              <w:t>pret de piata</w:t>
            </w:r>
          </w:p>
          <w:p w14:paraId="13B680B8" w14:textId="77777777" w:rsidR="00D71D50" w:rsidRDefault="00D71D50" w:rsidP="00D71D50"/>
        </w:tc>
        <w:tc>
          <w:tcPr>
            <w:tcW w:w="4961" w:type="dxa"/>
            <w:tcBorders>
              <w:top w:val="single" w:sz="4" w:space="0" w:color="auto"/>
              <w:bottom w:val="single" w:sz="4" w:space="0" w:color="auto"/>
            </w:tcBorders>
            <w:vAlign w:val="center"/>
          </w:tcPr>
          <w:p w14:paraId="5B74C86B" w14:textId="77777777" w:rsidR="00D71D50" w:rsidRDefault="00D71D50" w:rsidP="00D71D50">
            <w:pPr>
              <w:adjustRightInd w:val="0"/>
              <w:rPr>
                <w:lang w:val="en-US"/>
              </w:rPr>
            </w:pPr>
            <w:r>
              <w:t>Bara de nul 0609-08AL 6x9mm 12 gauri</w:t>
            </w:r>
          </w:p>
          <w:p w14:paraId="2A3985D7" w14:textId="77777777" w:rsidR="00D71D50" w:rsidRDefault="00D71D50" w:rsidP="00D71D50"/>
        </w:tc>
        <w:tc>
          <w:tcPr>
            <w:tcW w:w="1560" w:type="dxa"/>
            <w:tcBorders>
              <w:top w:val="single" w:sz="4" w:space="0" w:color="auto"/>
              <w:bottom w:val="single" w:sz="4" w:space="0" w:color="auto"/>
            </w:tcBorders>
            <w:vAlign w:val="center"/>
          </w:tcPr>
          <w:p w14:paraId="7BD0623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453F0E2" w14:textId="77777777" w:rsidR="00D71D50" w:rsidRDefault="00D71D50" w:rsidP="00D71D50">
            <w:pPr>
              <w:adjustRightInd w:val="0"/>
              <w:jc w:val="center"/>
              <w:rPr>
                <w:rFonts w:ascii="Arial CYR" w:hAnsi="Arial CYR" w:cs="Arial CYR"/>
              </w:rPr>
            </w:pPr>
            <w:r>
              <w:t>2.000</w:t>
            </w:r>
          </w:p>
          <w:p w14:paraId="234CC3FA" w14:textId="77777777" w:rsidR="00D71D50" w:rsidRDefault="00D71D50" w:rsidP="00D71D50">
            <w:pPr>
              <w:jc w:val="center"/>
            </w:pPr>
          </w:p>
        </w:tc>
      </w:tr>
      <w:tr w:rsidR="00D71D50" w14:paraId="55294CB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3C0A94" w14:textId="77777777" w:rsidR="00D71D50" w:rsidRDefault="00D71D50" w:rsidP="00D71D50">
            <w:r>
              <w:t xml:space="preserve"> 92</w:t>
            </w:r>
          </w:p>
        </w:tc>
        <w:tc>
          <w:tcPr>
            <w:tcW w:w="1701" w:type="dxa"/>
            <w:tcBorders>
              <w:top w:val="single" w:sz="4" w:space="0" w:color="auto"/>
              <w:bottom w:val="single" w:sz="4" w:space="0" w:color="auto"/>
            </w:tcBorders>
            <w:vAlign w:val="center"/>
          </w:tcPr>
          <w:p w14:paraId="646EA9FA" w14:textId="77777777" w:rsidR="00D71D50" w:rsidRDefault="00D71D50" w:rsidP="00D71D50">
            <w:pPr>
              <w:rPr>
                <w:lang w:val="en-US"/>
              </w:rPr>
            </w:pPr>
            <w:r>
              <w:rPr>
                <w:lang w:val="en-US"/>
              </w:rPr>
              <w:t>08-02-405-1</w:t>
            </w:r>
          </w:p>
          <w:p w14:paraId="047BD056" w14:textId="77777777" w:rsidR="00D71D50" w:rsidRDefault="00D71D50" w:rsidP="00D71D50"/>
        </w:tc>
        <w:tc>
          <w:tcPr>
            <w:tcW w:w="4961" w:type="dxa"/>
            <w:tcBorders>
              <w:top w:val="single" w:sz="4" w:space="0" w:color="auto"/>
              <w:bottom w:val="single" w:sz="4" w:space="0" w:color="auto"/>
            </w:tcBorders>
            <w:vAlign w:val="center"/>
          </w:tcPr>
          <w:p w14:paraId="1CF43807" w14:textId="77777777" w:rsidR="00D71D50" w:rsidRDefault="00D71D50" w:rsidP="00D71D50">
            <w:pPr>
              <w:adjustRightInd w:val="0"/>
              <w:rPr>
                <w:lang w:val="en-US"/>
              </w:rPr>
            </w:pPr>
            <w:r>
              <w:t>Conductor pe constructii din otel si panouri montate, sectiune pina la 16 mm2 (Перемычки в щите между автоматами)</w:t>
            </w:r>
          </w:p>
          <w:p w14:paraId="601634A4" w14:textId="77777777" w:rsidR="00D71D50" w:rsidRDefault="00D71D50" w:rsidP="00D71D50"/>
        </w:tc>
        <w:tc>
          <w:tcPr>
            <w:tcW w:w="1560" w:type="dxa"/>
            <w:tcBorders>
              <w:top w:val="single" w:sz="4" w:space="0" w:color="auto"/>
              <w:bottom w:val="single" w:sz="4" w:space="0" w:color="auto"/>
            </w:tcBorders>
            <w:vAlign w:val="center"/>
          </w:tcPr>
          <w:p w14:paraId="4EEE5816"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28B61C09" w14:textId="77777777" w:rsidR="00D71D50" w:rsidRDefault="00D71D50" w:rsidP="00D71D50">
            <w:pPr>
              <w:adjustRightInd w:val="0"/>
              <w:jc w:val="center"/>
              <w:rPr>
                <w:rFonts w:ascii="Arial CYR" w:hAnsi="Arial CYR" w:cs="Arial CYR"/>
              </w:rPr>
            </w:pPr>
            <w:r>
              <w:t>0.080</w:t>
            </w:r>
          </w:p>
          <w:p w14:paraId="6D5E4927" w14:textId="77777777" w:rsidR="00D71D50" w:rsidRDefault="00D71D50" w:rsidP="00D71D50">
            <w:pPr>
              <w:jc w:val="center"/>
            </w:pPr>
          </w:p>
        </w:tc>
      </w:tr>
      <w:tr w:rsidR="00D71D50" w14:paraId="03D7E85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71B3F8" w14:textId="77777777" w:rsidR="00D71D50" w:rsidRDefault="00D71D50" w:rsidP="00D71D50">
            <w:r>
              <w:t xml:space="preserve"> 93</w:t>
            </w:r>
          </w:p>
        </w:tc>
        <w:tc>
          <w:tcPr>
            <w:tcW w:w="1701" w:type="dxa"/>
            <w:tcBorders>
              <w:top w:val="single" w:sz="4" w:space="0" w:color="auto"/>
              <w:bottom w:val="single" w:sz="4" w:space="0" w:color="auto"/>
            </w:tcBorders>
            <w:vAlign w:val="center"/>
          </w:tcPr>
          <w:p w14:paraId="21120B9C" w14:textId="77777777" w:rsidR="00D71D50" w:rsidRDefault="00D71D50" w:rsidP="00D71D50">
            <w:pPr>
              <w:rPr>
                <w:lang w:val="en-US"/>
              </w:rPr>
            </w:pPr>
            <w:r>
              <w:rPr>
                <w:lang w:val="en-US"/>
              </w:rPr>
              <w:t>pret de piata</w:t>
            </w:r>
          </w:p>
          <w:p w14:paraId="4C542355" w14:textId="77777777" w:rsidR="00D71D50" w:rsidRDefault="00D71D50" w:rsidP="00D71D50"/>
        </w:tc>
        <w:tc>
          <w:tcPr>
            <w:tcW w:w="4961" w:type="dxa"/>
            <w:tcBorders>
              <w:top w:val="single" w:sz="4" w:space="0" w:color="auto"/>
              <w:bottom w:val="single" w:sz="4" w:space="0" w:color="auto"/>
            </w:tcBorders>
            <w:vAlign w:val="center"/>
          </w:tcPr>
          <w:p w14:paraId="52DC4E8B" w14:textId="77777777" w:rsidR="00D71D50" w:rsidRDefault="00D71D50" w:rsidP="00D71D50">
            <w:pPr>
              <w:adjustRightInd w:val="0"/>
              <w:rPr>
                <w:lang w:val="en-US"/>
              </w:rPr>
            </w:pPr>
            <w:r>
              <w:t>Fir electric  PV3-10 mm</w:t>
            </w:r>
          </w:p>
          <w:p w14:paraId="68BDFC17" w14:textId="77777777" w:rsidR="00D71D50" w:rsidRDefault="00D71D50" w:rsidP="00D71D50"/>
        </w:tc>
        <w:tc>
          <w:tcPr>
            <w:tcW w:w="1560" w:type="dxa"/>
            <w:tcBorders>
              <w:top w:val="single" w:sz="4" w:space="0" w:color="auto"/>
              <w:bottom w:val="single" w:sz="4" w:space="0" w:color="auto"/>
            </w:tcBorders>
            <w:vAlign w:val="center"/>
          </w:tcPr>
          <w:p w14:paraId="5B7CF723"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6421F26C" w14:textId="77777777" w:rsidR="00D71D50" w:rsidRDefault="00D71D50" w:rsidP="00D71D50">
            <w:pPr>
              <w:adjustRightInd w:val="0"/>
              <w:jc w:val="center"/>
              <w:rPr>
                <w:rFonts w:ascii="Arial CYR" w:hAnsi="Arial CYR" w:cs="Arial CYR"/>
              </w:rPr>
            </w:pPr>
            <w:r>
              <w:t>8.000</w:t>
            </w:r>
          </w:p>
          <w:p w14:paraId="055E0AFB" w14:textId="77777777" w:rsidR="00D71D50" w:rsidRDefault="00D71D50" w:rsidP="00D71D50">
            <w:pPr>
              <w:jc w:val="center"/>
            </w:pPr>
          </w:p>
        </w:tc>
      </w:tr>
      <w:tr w:rsidR="00D71D50" w14:paraId="7F2AEF9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860EB" w14:textId="77777777" w:rsidR="00D71D50" w:rsidRDefault="00D71D50" w:rsidP="00D71D50">
            <w:r>
              <w:t xml:space="preserve"> 94</w:t>
            </w:r>
          </w:p>
        </w:tc>
        <w:tc>
          <w:tcPr>
            <w:tcW w:w="1701" w:type="dxa"/>
            <w:tcBorders>
              <w:top w:val="single" w:sz="4" w:space="0" w:color="auto"/>
              <w:bottom w:val="single" w:sz="4" w:space="0" w:color="auto"/>
            </w:tcBorders>
            <w:vAlign w:val="center"/>
          </w:tcPr>
          <w:p w14:paraId="2FAAC3A8" w14:textId="77777777" w:rsidR="00D71D50" w:rsidRDefault="00D71D50" w:rsidP="00D71D50">
            <w:pPr>
              <w:rPr>
                <w:lang w:val="en-US"/>
              </w:rPr>
            </w:pPr>
            <w:r>
              <w:rPr>
                <w:lang w:val="en-US"/>
              </w:rPr>
              <w:t>pret de piata</w:t>
            </w:r>
          </w:p>
          <w:p w14:paraId="4520C4EB" w14:textId="77777777" w:rsidR="00D71D50" w:rsidRDefault="00D71D50" w:rsidP="00D71D50"/>
        </w:tc>
        <w:tc>
          <w:tcPr>
            <w:tcW w:w="4961" w:type="dxa"/>
            <w:tcBorders>
              <w:top w:val="single" w:sz="4" w:space="0" w:color="auto"/>
              <w:bottom w:val="single" w:sz="4" w:space="0" w:color="auto"/>
            </w:tcBorders>
            <w:vAlign w:val="center"/>
          </w:tcPr>
          <w:p w14:paraId="152F50C1" w14:textId="77777777" w:rsidR="00D71D50" w:rsidRDefault="00D71D50" w:rsidP="00D71D50">
            <w:pPr>
              <w:adjustRightInd w:val="0"/>
              <w:rPr>
                <w:lang w:val="en-US"/>
              </w:rPr>
            </w:pPr>
            <w:r>
              <w:t>Papuc GhilzaE16012 16mm (100 buc/pac)</w:t>
            </w:r>
          </w:p>
          <w:p w14:paraId="5339A65F" w14:textId="77777777" w:rsidR="00D71D50" w:rsidRDefault="00D71D50" w:rsidP="00D71D50"/>
        </w:tc>
        <w:tc>
          <w:tcPr>
            <w:tcW w:w="1560" w:type="dxa"/>
            <w:tcBorders>
              <w:top w:val="single" w:sz="4" w:space="0" w:color="auto"/>
              <w:bottom w:val="single" w:sz="4" w:space="0" w:color="auto"/>
            </w:tcBorders>
            <w:vAlign w:val="center"/>
          </w:tcPr>
          <w:p w14:paraId="65B0756F"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3D9604E2" w14:textId="77777777" w:rsidR="00D71D50" w:rsidRDefault="00D71D50" w:rsidP="00D71D50">
            <w:pPr>
              <w:adjustRightInd w:val="0"/>
              <w:jc w:val="center"/>
              <w:rPr>
                <w:rFonts w:ascii="Arial CYR" w:hAnsi="Arial CYR" w:cs="Arial CYR"/>
              </w:rPr>
            </w:pPr>
            <w:r>
              <w:t>0.060</w:t>
            </w:r>
          </w:p>
          <w:p w14:paraId="3F46189C" w14:textId="77777777" w:rsidR="00D71D50" w:rsidRDefault="00D71D50" w:rsidP="00D71D50">
            <w:pPr>
              <w:jc w:val="center"/>
            </w:pPr>
          </w:p>
        </w:tc>
      </w:tr>
      <w:tr w:rsidR="00D71D50" w14:paraId="13890D0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6424F" w14:textId="77777777" w:rsidR="00D71D50" w:rsidRDefault="00D71D50" w:rsidP="00D71D50">
            <w:r>
              <w:t xml:space="preserve"> 95</w:t>
            </w:r>
          </w:p>
        </w:tc>
        <w:tc>
          <w:tcPr>
            <w:tcW w:w="1701" w:type="dxa"/>
            <w:tcBorders>
              <w:top w:val="single" w:sz="4" w:space="0" w:color="auto"/>
              <w:bottom w:val="single" w:sz="4" w:space="0" w:color="auto"/>
            </w:tcBorders>
            <w:vAlign w:val="center"/>
          </w:tcPr>
          <w:p w14:paraId="159A8B12" w14:textId="77777777" w:rsidR="00D71D50" w:rsidRDefault="00D71D50" w:rsidP="00D71D50">
            <w:pPr>
              <w:rPr>
                <w:lang w:val="en-US"/>
              </w:rPr>
            </w:pPr>
            <w:r>
              <w:rPr>
                <w:lang w:val="en-US"/>
              </w:rPr>
              <w:t>pret de piata</w:t>
            </w:r>
          </w:p>
          <w:p w14:paraId="64D5F81F" w14:textId="77777777" w:rsidR="00D71D50" w:rsidRDefault="00D71D50" w:rsidP="00D71D50"/>
        </w:tc>
        <w:tc>
          <w:tcPr>
            <w:tcW w:w="4961" w:type="dxa"/>
            <w:tcBorders>
              <w:top w:val="single" w:sz="4" w:space="0" w:color="auto"/>
              <w:bottom w:val="single" w:sz="4" w:space="0" w:color="auto"/>
            </w:tcBorders>
            <w:vAlign w:val="center"/>
          </w:tcPr>
          <w:p w14:paraId="7F9C9B25" w14:textId="77777777" w:rsidR="00D71D50" w:rsidRDefault="00D71D50" w:rsidP="00D71D50">
            <w:pPr>
              <w:adjustRightInd w:val="0"/>
              <w:rPr>
                <w:lang w:val="en-US"/>
              </w:rPr>
            </w:pPr>
            <w:r>
              <w:t>PAPUC GHILZA E 10-12 10MM (10buc/pac)</w:t>
            </w:r>
          </w:p>
          <w:p w14:paraId="35F8CB22" w14:textId="77777777" w:rsidR="00D71D50" w:rsidRDefault="00D71D50" w:rsidP="00D71D50"/>
        </w:tc>
        <w:tc>
          <w:tcPr>
            <w:tcW w:w="1560" w:type="dxa"/>
            <w:tcBorders>
              <w:top w:val="single" w:sz="4" w:space="0" w:color="auto"/>
              <w:bottom w:val="single" w:sz="4" w:space="0" w:color="auto"/>
            </w:tcBorders>
            <w:vAlign w:val="center"/>
          </w:tcPr>
          <w:p w14:paraId="2495B863"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1ECF6A0F" w14:textId="77777777" w:rsidR="00D71D50" w:rsidRDefault="00D71D50" w:rsidP="00D71D50">
            <w:pPr>
              <w:adjustRightInd w:val="0"/>
              <w:jc w:val="center"/>
              <w:rPr>
                <w:rFonts w:ascii="Arial CYR" w:hAnsi="Arial CYR" w:cs="Arial CYR"/>
              </w:rPr>
            </w:pPr>
            <w:r>
              <w:t>1.500</w:t>
            </w:r>
          </w:p>
          <w:p w14:paraId="16248EDA" w14:textId="77777777" w:rsidR="00D71D50" w:rsidRDefault="00D71D50" w:rsidP="00D71D50">
            <w:pPr>
              <w:jc w:val="center"/>
            </w:pPr>
          </w:p>
        </w:tc>
      </w:tr>
      <w:tr w:rsidR="00D71D50" w14:paraId="5FB2832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57221" w14:textId="77777777" w:rsidR="00D71D50" w:rsidRDefault="00D71D50" w:rsidP="00D71D50">
            <w:r>
              <w:t xml:space="preserve"> 96</w:t>
            </w:r>
          </w:p>
        </w:tc>
        <w:tc>
          <w:tcPr>
            <w:tcW w:w="1701" w:type="dxa"/>
            <w:tcBorders>
              <w:top w:val="single" w:sz="4" w:space="0" w:color="auto"/>
              <w:bottom w:val="single" w:sz="4" w:space="0" w:color="auto"/>
            </w:tcBorders>
            <w:vAlign w:val="center"/>
          </w:tcPr>
          <w:p w14:paraId="30B81263" w14:textId="77777777" w:rsidR="00D71D50" w:rsidRDefault="00D71D50" w:rsidP="00D71D50">
            <w:pPr>
              <w:rPr>
                <w:lang w:val="en-US"/>
              </w:rPr>
            </w:pPr>
            <w:r>
              <w:rPr>
                <w:lang w:val="en-US"/>
              </w:rPr>
              <w:t>pret de piata</w:t>
            </w:r>
          </w:p>
          <w:p w14:paraId="20A634DC" w14:textId="77777777" w:rsidR="00D71D50" w:rsidRDefault="00D71D50" w:rsidP="00D71D50"/>
        </w:tc>
        <w:tc>
          <w:tcPr>
            <w:tcW w:w="4961" w:type="dxa"/>
            <w:tcBorders>
              <w:top w:val="single" w:sz="4" w:space="0" w:color="auto"/>
              <w:bottom w:val="single" w:sz="4" w:space="0" w:color="auto"/>
            </w:tcBorders>
            <w:vAlign w:val="center"/>
          </w:tcPr>
          <w:p w14:paraId="2346AE0C" w14:textId="77777777" w:rsidR="00D71D50" w:rsidRDefault="00D71D50" w:rsidP="00D71D50">
            <w:pPr>
              <w:adjustRightInd w:val="0"/>
              <w:rPr>
                <w:lang w:val="en-US"/>
              </w:rPr>
            </w:pPr>
            <w:r>
              <w:t>Papuc GhilzaE6012 6mm (100 buc/pac)</w:t>
            </w:r>
          </w:p>
          <w:p w14:paraId="698FB8D4" w14:textId="77777777" w:rsidR="00D71D50" w:rsidRDefault="00D71D50" w:rsidP="00D71D50"/>
        </w:tc>
        <w:tc>
          <w:tcPr>
            <w:tcW w:w="1560" w:type="dxa"/>
            <w:tcBorders>
              <w:top w:val="single" w:sz="4" w:space="0" w:color="auto"/>
              <w:bottom w:val="single" w:sz="4" w:space="0" w:color="auto"/>
            </w:tcBorders>
            <w:vAlign w:val="center"/>
          </w:tcPr>
          <w:p w14:paraId="49B29F3E"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6493DB86" w14:textId="77777777" w:rsidR="00D71D50" w:rsidRDefault="00D71D50" w:rsidP="00D71D50">
            <w:pPr>
              <w:adjustRightInd w:val="0"/>
              <w:jc w:val="center"/>
              <w:rPr>
                <w:rFonts w:ascii="Arial CYR" w:hAnsi="Arial CYR" w:cs="Arial CYR"/>
              </w:rPr>
            </w:pPr>
            <w:r>
              <w:t>0.270</w:t>
            </w:r>
          </w:p>
          <w:p w14:paraId="175980E5" w14:textId="77777777" w:rsidR="00D71D50" w:rsidRDefault="00D71D50" w:rsidP="00D71D50">
            <w:pPr>
              <w:jc w:val="center"/>
            </w:pPr>
          </w:p>
        </w:tc>
      </w:tr>
      <w:tr w:rsidR="00D71D50" w14:paraId="1EECA71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EE861" w14:textId="77777777" w:rsidR="00D71D50" w:rsidRDefault="00D71D50" w:rsidP="00D71D50">
            <w:r>
              <w:t xml:space="preserve"> 97</w:t>
            </w:r>
          </w:p>
        </w:tc>
        <w:tc>
          <w:tcPr>
            <w:tcW w:w="1701" w:type="dxa"/>
            <w:tcBorders>
              <w:top w:val="single" w:sz="4" w:space="0" w:color="auto"/>
              <w:bottom w:val="single" w:sz="4" w:space="0" w:color="auto"/>
            </w:tcBorders>
            <w:vAlign w:val="center"/>
          </w:tcPr>
          <w:p w14:paraId="7A05B052" w14:textId="77777777" w:rsidR="00D71D50" w:rsidRDefault="00D71D50" w:rsidP="00D71D50">
            <w:pPr>
              <w:rPr>
                <w:lang w:val="en-US"/>
              </w:rPr>
            </w:pPr>
            <w:r>
              <w:rPr>
                <w:lang w:val="en-US"/>
              </w:rPr>
              <w:t>08-03-591-10</w:t>
            </w:r>
          </w:p>
          <w:p w14:paraId="474A26E2" w14:textId="77777777" w:rsidR="00D71D50" w:rsidRDefault="00D71D50" w:rsidP="00D71D50"/>
        </w:tc>
        <w:tc>
          <w:tcPr>
            <w:tcW w:w="4961" w:type="dxa"/>
            <w:tcBorders>
              <w:top w:val="single" w:sz="4" w:space="0" w:color="auto"/>
              <w:bottom w:val="single" w:sz="4" w:space="0" w:color="auto"/>
            </w:tcBorders>
            <w:vAlign w:val="center"/>
          </w:tcPr>
          <w:p w14:paraId="02C297ED" w14:textId="77777777" w:rsidR="00D71D50" w:rsidRDefault="00D71D50" w:rsidP="00D71D50">
            <w:pPr>
              <w:adjustRightInd w:val="0"/>
              <w:rPr>
                <w:lang w:val="en-US"/>
              </w:rPr>
            </w:pPr>
            <w:r>
              <w:t>Priza de fisa semietansata si etansata</w:t>
            </w:r>
          </w:p>
          <w:p w14:paraId="7E4B212E" w14:textId="77777777" w:rsidR="00D71D50" w:rsidRDefault="00D71D50" w:rsidP="00D71D50"/>
        </w:tc>
        <w:tc>
          <w:tcPr>
            <w:tcW w:w="1560" w:type="dxa"/>
            <w:tcBorders>
              <w:top w:val="single" w:sz="4" w:space="0" w:color="auto"/>
              <w:bottom w:val="single" w:sz="4" w:space="0" w:color="auto"/>
            </w:tcBorders>
            <w:vAlign w:val="center"/>
          </w:tcPr>
          <w:p w14:paraId="2344E9DC"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25CC68FA" w14:textId="77777777" w:rsidR="00D71D50" w:rsidRDefault="00D71D50" w:rsidP="00D71D50">
            <w:pPr>
              <w:adjustRightInd w:val="0"/>
              <w:jc w:val="center"/>
              <w:rPr>
                <w:rFonts w:ascii="Arial CYR" w:hAnsi="Arial CYR" w:cs="Arial CYR"/>
              </w:rPr>
            </w:pPr>
            <w:r>
              <w:t>0.310</w:t>
            </w:r>
          </w:p>
          <w:p w14:paraId="2DE4004F" w14:textId="77777777" w:rsidR="00D71D50" w:rsidRDefault="00D71D50" w:rsidP="00D71D50">
            <w:pPr>
              <w:jc w:val="center"/>
            </w:pPr>
          </w:p>
        </w:tc>
      </w:tr>
      <w:tr w:rsidR="00D71D50" w14:paraId="253CD73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D34019" w14:textId="77777777" w:rsidR="00D71D50" w:rsidRDefault="00D71D50" w:rsidP="00D71D50">
            <w:r>
              <w:t xml:space="preserve"> 98</w:t>
            </w:r>
          </w:p>
        </w:tc>
        <w:tc>
          <w:tcPr>
            <w:tcW w:w="1701" w:type="dxa"/>
            <w:tcBorders>
              <w:top w:val="single" w:sz="4" w:space="0" w:color="auto"/>
              <w:bottom w:val="single" w:sz="4" w:space="0" w:color="auto"/>
            </w:tcBorders>
            <w:vAlign w:val="center"/>
          </w:tcPr>
          <w:p w14:paraId="7E4EED00" w14:textId="77777777" w:rsidR="00D71D50" w:rsidRDefault="00D71D50" w:rsidP="00D71D50">
            <w:pPr>
              <w:rPr>
                <w:lang w:val="en-US"/>
              </w:rPr>
            </w:pPr>
            <w:r>
              <w:rPr>
                <w:lang w:val="en-US"/>
              </w:rPr>
              <w:t>pret de piata</w:t>
            </w:r>
          </w:p>
          <w:p w14:paraId="34E704D3" w14:textId="77777777" w:rsidR="00D71D50" w:rsidRDefault="00D71D50" w:rsidP="00D71D50"/>
        </w:tc>
        <w:tc>
          <w:tcPr>
            <w:tcW w:w="4961" w:type="dxa"/>
            <w:tcBorders>
              <w:top w:val="single" w:sz="4" w:space="0" w:color="auto"/>
              <w:bottom w:val="single" w:sz="4" w:space="0" w:color="auto"/>
            </w:tcBorders>
            <w:vAlign w:val="center"/>
          </w:tcPr>
          <w:p w14:paraId="1DB0D4D1" w14:textId="77777777" w:rsidR="00D71D50" w:rsidRPr="00D71D50" w:rsidRDefault="00D71D50" w:rsidP="00D71D50">
            <w:pPr>
              <w:adjustRightInd w:val="0"/>
              <w:rPr>
                <w:lang w:val="ru-RU"/>
              </w:rPr>
            </w:pPr>
            <w:r>
              <w:t>Розетка одинарная 2P+PE с з/к с крышкой, IP54, ETI</w:t>
            </w:r>
          </w:p>
          <w:p w14:paraId="23E11850" w14:textId="77777777" w:rsidR="00D71D50" w:rsidRDefault="00D71D50" w:rsidP="00D71D50"/>
        </w:tc>
        <w:tc>
          <w:tcPr>
            <w:tcW w:w="1560" w:type="dxa"/>
            <w:tcBorders>
              <w:top w:val="single" w:sz="4" w:space="0" w:color="auto"/>
              <w:bottom w:val="single" w:sz="4" w:space="0" w:color="auto"/>
            </w:tcBorders>
            <w:vAlign w:val="center"/>
          </w:tcPr>
          <w:p w14:paraId="0D6E8C5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50B49FC" w14:textId="77777777" w:rsidR="00D71D50" w:rsidRDefault="00D71D50" w:rsidP="00D71D50">
            <w:pPr>
              <w:adjustRightInd w:val="0"/>
              <w:jc w:val="center"/>
              <w:rPr>
                <w:rFonts w:ascii="Arial CYR" w:hAnsi="Arial CYR" w:cs="Arial CYR"/>
              </w:rPr>
            </w:pPr>
            <w:r>
              <w:t>4.000</w:t>
            </w:r>
          </w:p>
          <w:p w14:paraId="7D223AF5" w14:textId="77777777" w:rsidR="00D71D50" w:rsidRDefault="00D71D50" w:rsidP="00D71D50">
            <w:pPr>
              <w:jc w:val="center"/>
            </w:pPr>
          </w:p>
        </w:tc>
      </w:tr>
      <w:tr w:rsidR="00D71D50" w14:paraId="7FD9687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194FBE" w14:textId="77777777" w:rsidR="00D71D50" w:rsidRDefault="00D71D50" w:rsidP="00D71D50">
            <w:r>
              <w:t xml:space="preserve"> 99</w:t>
            </w:r>
          </w:p>
        </w:tc>
        <w:tc>
          <w:tcPr>
            <w:tcW w:w="1701" w:type="dxa"/>
            <w:tcBorders>
              <w:top w:val="single" w:sz="4" w:space="0" w:color="auto"/>
              <w:bottom w:val="single" w:sz="4" w:space="0" w:color="auto"/>
            </w:tcBorders>
            <w:vAlign w:val="center"/>
          </w:tcPr>
          <w:p w14:paraId="2815020B" w14:textId="77777777" w:rsidR="00D71D50" w:rsidRDefault="00D71D50" w:rsidP="00D71D50">
            <w:pPr>
              <w:rPr>
                <w:lang w:val="en-US"/>
              </w:rPr>
            </w:pPr>
            <w:r>
              <w:rPr>
                <w:lang w:val="en-US"/>
              </w:rPr>
              <w:t>08-02-163-1</w:t>
            </w:r>
          </w:p>
          <w:p w14:paraId="48FC278D" w14:textId="77777777" w:rsidR="00D71D50" w:rsidRDefault="00D71D50" w:rsidP="00D71D50"/>
        </w:tc>
        <w:tc>
          <w:tcPr>
            <w:tcW w:w="4961" w:type="dxa"/>
            <w:tcBorders>
              <w:top w:val="single" w:sz="4" w:space="0" w:color="auto"/>
              <w:bottom w:val="single" w:sz="4" w:space="0" w:color="auto"/>
            </w:tcBorders>
            <w:vAlign w:val="center"/>
          </w:tcPr>
          <w:p w14:paraId="0C8637F9" w14:textId="77777777" w:rsidR="00D71D50" w:rsidRDefault="00D71D50" w:rsidP="00D71D50">
            <w:pPr>
              <w:adjustRightInd w:val="0"/>
              <w:rPr>
                <w:lang w:val="en-US"/>
              </w:rPr>
            </w:pPr>
            <w:r>
              <w:t>Cap terminal cu manusi termocontractabile din polietilena pentru cablu cu 3-4 conductori cu izolatie din hirtie, tensiune pina la 1 kV, sectiunea unui conductor, pina la: 35 mm2</w:t>
            </w:r>
          </w:p>
          <w:p w14:paraId="141E0694" w14:textId="77777777" w:rsidR="00D71D50" w:rsidRDefault="00D71D50" w:rsidP="00D71D50"/>
        </w:tc>
        <w:tc>
          <w:tcPr>
            <w:tcW w:w="1560" w:type="dxa"/>
            <w:tcBorders>
              <w:top w:val="single" w:sz="4" w:space="0" w:color="auto"/>
              <w:bottom w:val="single" w:sz="4" w:space="0" w:color="auto"/>
            </w:tcBorders>
            <w:vAlign w:val="center"/>
          </w:tcPr>
          <w:p w14:paraId="5EEF1B4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5F75A60" w14:textId="77777777" w:rsidR="00D71D50" w:rsidRDefault="00D71D50" w:rsidP="00D71D50">
            <w:pPr>
              <w:adjustRightInd w:val="0"/>
              <w:jc w:val="center"/>
              <w:rPr>
                <w:rFonts w:ascii="Arial CYR" w:hAnsi="Arial CYR" w:cs="Arial CYR"/>
              </w:rPr>
            </w:pPr>
            <w:r>
              <w:t>1.000</w:t>
            </w:r>
          </w:p>
          <w:p w14:paraId="4D52E2F3" w14:textId="77777777" w:rsidR="00D71D50" w:rsidRDefault="00D71D50" w:rsidP="00D71D50">
            <w:pPr>
              <w:jc w:val="center"/>
            </w:pPr>
          </w:p>
        </w:tc>
      </w:tr>
      <w:tr w:rsidR="00D71D50" w14:paraId="3DB29CB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8924B9" w14:textId="77777777" w:rsidR="00D71D50" w:rsidRDefault="00D71D50" w:rsidP="00D71D50">
            <w:r>
              <w:t xml:space="preserve"> 100</w:t>
            </w:r>
          </w:p>
        </w:tc>
        <w:tc>
          <w:tcPr>
            <w:tcW w:w="1701" w:type="dxa"/>
            <w:tcBorders>
              <w:top w:val="single" w:sz="4" w:space="0" w:color="auto"/>
              <w:bottom w:val="single" w:sz="4" w:space="0" w:color="auto"/>
            </w:tcBorders>
            <w:vAlign w:val="center"/>
          </w:tcPr>
          <w:p w14:paraId="7252AD56" w14:textId="77777777" w:rsidR="00D71D50" w:rsidRDefault="00D71D50" w:rsidP="00D71D50">
            <w:pPr>
              <w:rPr>
                <w:lang w:val="en-US"/>
              </w:rPr>
            </w:pPr>
            <w:r>
              <w:rPr>
                <w:lang w:val="en-US"/>
              </w:rPr>
              <w:t>pret de piata</w:t>
            </w:r>
          </w:p>
          <w:p w14:paraId="68D0BE2A" w14:textId="77777777" w:rsidR="00D71D50" w:rsidRDefault="00D71D50" w:rsidP="00D71D50"/>
        </w:tc>
        <w:tc>
          <w:tcPr>
            <w:tcW w:w="4961" w:type="dxa"/>
            <w:tcBorders>
              <w:top w:val="single" w:sz="4" w:space="0" w:color="auto"/>
              <w:bottom w:val="single" w:sz="4" w:space="0" w:color="auto"/>
            </w:tcBorders>
            <w:vAlign w:val="center"/>
          </w:tcPr>
          <w:p w14:paraId="2B1C501D" w14:textId="77777777" w:rsidR="00D71D50" w:rsidRDefault="00D71D50" w:rsidP="00D71D50">
            <w:pPr>
              <w:adjustRightInd w:val="0"/>
              <w:rPr>
                <w:lang w:val="en-US"/>
              </w:rPr>
            </w:pPr>
            <w:r>
              <w:t>MUFE 5 KВНТп - 1 25/50 КВТ</w:t>
            </w:r>
          </w:p>
          <w:p w14:paraId="783A2FDD" w14:textId="77777777" w:rsidR="00D71D50" w:rsidRDefault="00D71D50" w:rsidP="00D71D50"/>
        </w:tc>
        <w:tc>
          <w:tcPr>
            <w:tcW w:w="1560" w:type="dxa"/>
            <w:tcBorders>
              <w:top w:val="single" w:sz="4" w:space="0" w:color="auto"/>
              <w:bottom w:val="single" w:sz="4" w:space="0" w:color="auto"/>
            </w:tcBorders>
            <w:vAlign w:val="center"/>
          </w:tcPr>
          <w:p w14:paraId="6B4B2E7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E435F55" w14:textId="77777777" w:rsidR="00D71D50" w:rsidRDefault="00D71D50" w:rsidP="00D71D50">
            <w:pPr>
              <w:adjustRightInd w:val="0"/>
              <w:jc w:val="center"/>
              <w:rPr>
                <w:rFonts w:ascii="Arial CYR" w:hAnsi="Arial CYR" w:cs="Arial CYR"/>
              </w:rPr>
            </w:pPr>
            <w:r>
              <w:t>1.000</w:t>
            </w:r>
          </w:p>
          <w:p w14:paraId="39AD0557" w14:textId="77777777" w:rsidR="00D71D50" w:rsidRDefault="00D71D50" w:rsidP="00D71D50">
            <w:pPr>
              <w:jc w:val="center"/>
            </w:pPr>
          </w:p>
        </w:tc>
      </w:tr>
      <w:tr w:rsidR="00D71D50" w14:paraId="7ABDEDA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321416" w14:textId="77777777" w:rsidR="00D71D50" w:rsidRDefault="00D71D50" w:rsidP="00D71D50">
            <w:r>
              <w:t xml:space="preserve"> 101</w:t>
            </w:r>
          </w:p>
        </w:tc>
        <w:tc>
          <w:tcPr>
            <w:tcW w:w="1701" w:type="dxa"/>
            <w:tcBorders>
              <w:top w:val="single" w:sz="4" w:space="0" w:color="auto"/>
              <w:bottom w:val="single" w:sz="4" w:space="0" w:color="auto"/>
            </w:tcBorders>
            <w:vAlign w:val="center"/>
          </w:tcPr>
          <w:p w14:paraId="0439450C" w14:textId="77777777" w:rsidR="00D71D50" w:rsidRDefault="00D71D50" w:rsidP="00D71D50">
            <w:pPr>
              <w:rPr>
                <w:lang w:val="en-US"/>
              </w:rPr>
            </w:pPr>
            <w:r>
              <w:rPr>
                <w:lang w:val="en-US"/>
              </w:rPr>
              <w:t>08-03-574-2</w:t>
            </w:r>
          </w:p>
          <w:p w14:paraId="241A818D" w14:textId="77777777" w:rsidR="00D71D50" w:rsidRDefault="00D71D50" w:rsidP="00D71D50"/>
        </w:tc>
        <w:tc>
          <w:tcPr>
            <w:tcW w:w="4961" w:type="dxa"/>
            <w:tcBorders>
              <w:top w:val="single" w:sz="4" w:space="0" w:color="auto"/>
              <w:bottom w:val="single" w:sz="4" w:space="0" w:color="auto"/>
            </w:tcBorders>
            <w:vAlign w:val="center"/>
          </w:tcPr>
          <w:p w14:paraId="27E8CDCC" w14:textId="77777777" w:rsidR="00D71D50" w:rsidRDefault="00D71D50" w:rsidP="00D71D50">
            <w:pPr>
              <w:adjustRightInd w:val="0"/>
              <w:rPr>
                <w:lang w:val="en-US"/>
              </w:rPr>
            </w:pPr>
            <w:r>
              <w:t>Instalatii pe dispozitive si conectarea firelor cablurilor sau a conductorilor retelei exterioare la blocurile clemelor si la clemele aparatelor si mecanismelor: cabluri sau conductori, sectiune pina la 16 mm2</w:t>
            </w:r>
          </w:p>
          <w:p w14:paraId="292BE134" w14:textId="77777777" w:rsidR="00D71D50" w:rsidRDefault="00D71D50" w:rsidP="00D71D50"/>
        </w:tc>
        <w:tc>
          <w:tcPr>
            <w:tcW w:w="1560" w:type="dxa"/>
            <w:tcBorders>
              <w:top w:val="single" w:sz="4" w:space="0" w:color="auto"/>
              <w:bottom w:val="single" w:sz="4" w:space="0" w:color="auto"/>
            </w:tcBorders>
            <w:vAlign w:val="center"/>
          </w:tcPr>
          <w:p w14:paraId="136B566B"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17DF0823" w14:textId="77777777" w:rsidR="00D71D50" w:rsidRDefault="00D71D50" w:rsidP="00D71D50">
            <w:pPr>
              <w:adjustRightInd w:val="0"/>
              <w:jc w:val="center"/>
              <w:rPr>
                <w:rFonts w:ascii="Arial CYR" w:hAnsi="Arial CYR" w:cs="Arial CYR"/>
              </w:rPr>
            </w:pPr>
            <w:r>
              <w:t>0.050</w:t>
            </w:r>
          </w:p>
          <w:p w14:paraId="6247E235" w14:textId="77777777" w:rsidR="00D71D50" w:rsidRDefault="00D71D50" w:rsidP="00D71D50">
            <w:pPr>
              <w:jc w:val="center"/>
            </w:pPr>
          </w:p>
        </w:tc>
      </w:tr>
      <w:tr w:rsidR="00D71D50" w14:paraId="57EA9DB8" w14:textId="77777777" w:rsidTr="00D71D50">
        <w:tc>
          <w:tcPr>
            <w:tcW w:w="709" w:type="dxa"/>
            <w:tcBorders>
              <w:top w:val="nil"/>
              <w:left w:val="single" w:sz="6" w:space="0" w:color="auto"/>
              <w:bottom w:val="nil"/>
              <w:right w:val="nil"/>
            </w:tcBorders>
          </w:tcPr>
          <w:p w14:paraId="63524CA5"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67534C40" w14:textId="77777777" w:rsidR="00D71D50" w:rsidRDefault="00D71D50" w:rsidP="00D71D50"/>
        </w:tc>
        <w:tc>
          <w:tcPr>
            <w:tcW w:w="4961" w:type="dxa"/>
            <w:tcBorders>
              <w:top w:val="nil"/>
              <w:left w:val="single" w:sz="6" w:space="0" w:color="auto"/>
              <w:bottom w:val="nil"/>
              <w:right w:val="nil"/>
            </w:tcBorders>
          </w:tcPr>
          <w:p w14:paraId="01A12C30"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2.1.4. Tablou de Distributie TD-3</w:t>
            </w:r>
          </w:p>
          <w:p w14:paraId="1F28E75C"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7F40778E" w14:textId="77777777" w:rsidR="00D71D50" w:rsidRDefault="00D71D50" w:rsidP="00D71D50"/>
        </w:tc>
        <w:tc>
          <w:tcPr>
            <w:tcW w:w="1559" w:type="dxa"/>
            <w:tcBorders>
              <w:top w:val="nil"/>
              <w:left w:val="single" w:sz="6" w:space="0" w:color="auto"/>
              <w:bottom w:val="nil"/>
              <w:right w:val="single" w:sz="4" w:space="0" w:color="auto"/>
            </w:tcBorders>
          </w:tcPr>
          <w:p w14:paraId="673784B2" w14:textId="77777777" w:rsidR="00D71D50" w:rsidRDefault="00D71D50" w:rsidP="00D71D50"/>
        </w:tc>
      </w:tr>
      <w:tr w:rsidR="00D71D50" w14:paraId="072D251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17BC0" w14:textId="77777777" w:rsidR="00D71D50" w:rsidRDefault="00D71D50" w:rsidP="00D71D50">
            <w:r>
              <w:t>102</w:t>
            </w:r>
          </w:p>
        </w:tc>
        <w:tc>
          <w:tcPr>
            <w:tcW w:w="1701" w:type="dxa"/>
            <w:tcBorders>
              <w:top w:val="single" w:sz="4" w:space="0" w:color="auto"/>
              <w:bottom w:val="single" w:sz="4" w:space="0" w:color="auto"/>
            </w:tcBorders>
            <w:vAlign w:val="center"/>
          </w:tcPr>
          <w:p w14:paraId="59E561C5" w14:textId="77777777" w:rsidR="00D71D50" w:rsidRDefault="00D71D50" w:rsidP="00D71D50">
            <w:pPr>
              <w:rPr>
                <w:lang w:val="en-US"/>
              </w:rPr>
            </w:pPr>
            <w:r>
              <w:rPr>
                <w:lang w:val="en-US"/>
              </w:rPr>
              <w:t>08-03-573-1</w:t>
            </w:r>
          </w:p>
          <w:p w14:paraId="4FE4A76B" w14:textId="77777777" w:rsidR="00D71D50" w:rsidRDefault="00D71D50" w:rsidP="00D71D50"/>
        </w:tc>
        <w:tc>
          <w:tcPr>
            <w:tcW w:w="4961" w:type="dxa"/>
            <w:tcBorders>
              <w:top w:val="single" w:sz="4" w:space="0" w:color="auto"/>
              <w:bottom w:val="single" w:sz="4" w:space="0" w:color="auto"/>
            </w:tcBorders>
            <w:vAlign w:val="center"/>
          </w:tcPr>
          <w:p w14:paraId="11F7A072" w14:textId="77777777" w:rsidR="00D71D50" w:rsidRDefault="00D71D50" w:rsidP="00D71D50">
            <w:pPr>
              <w:adjustRightInd w:val="0"/>
              <w:rPr>
                <w:lang w:val="en-US"/>
              </w:rPr>
            </w:pPr>
            <w:r>
              <w:t>Pupitru de comanda de podea, inaltime pina la 1200 mm, adincime si latime pe front, mm, pina la 700х600 (Panou OSZ cu Fundatie)</w:t>
            </w:r>
          </w:p>
          <w:p w14:paraId="63D2F075" w14:textId="77777777" w:rsidR="00D71D50" w:rsidRDefault="00D71D50" w:rsidP="00D71D50"/>
        </w:tc>
        <w:tc>
          <w:tcPr>
            <w:tcW w:w="1560" w:type="dxa"/>
            <w:tcBorders>
              <w:top w:val="single" w:sz="4" w:space="0" w:color="auto"/>
              <w:bottom w:val="single" w:sz="4" w:space="0" w:color="auto"/>
            </w:tcBorders>
            <w:vAlign w:val="center"/>
          </w:tcPr>
          <w:p w14:paraId="2E5F977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44182D9" w14:textId="77777777" w:rsidR="00D71D50" w:rsidRDefault="00D71D50" w:rsidP="00D71D50">
            <w:pPr>
              <w:adjustRightInd w:val="0"/>
              <w:jc w:val="center"/>
              <w:rPr>
                <w:rFonts w:ascii="Arial CYR" w:hAnsi="Arial CYR" w:cs="Arial CYR"/>
              </w:rPr>
            </w:pPr>
            <w:r>
              <w:t>1.000</w:t>
            </w:r>
          </w:p>
          <w:p w14:paraId="00458C89" w14:textId="77777777" w:rsidR="00D71D50" w:rsidRDefault="00D71D50" w:rsidP="00D71D50">
            <w:pPr>
              <w:jc w:val="center"/>
            </w:pPr>
          </w:p>
        </w:tc>
      </w:tr>
      <w:tr w:rsidR="00D71D50" w14:paraId="2109173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F565A2" w14:textId="77777777" w:rsidR="00D71D50" w:rsidRDefault="00D71D50" w:rsidP="00D71D50">
            <w:r>
              <w:t xml:space="preserve"> 103</w:t>
            </w:r>
          </w:p>
        </w:tc>
        <w:tc>
          <w:tcPr>
            <w:tcW w:w="1701" w:type="dxa"/>
            <w:tcBorders>
              <w:top w:val="single" w:sz="4" w:space="0" w:color="auto"/>
              <w:bottom w:val="single" w:sz="4" w:space="0" w:color="auto"/>
            </w:tcBorders>
            <w:vAlign w:val="center"/>
          </w:tcPr>
          <w:p w14:paraId="0648E47E" w14:textId="77777777" w:rsidR="00D71D50" w:rsidRDefault="00D71D50" w:rsidP="00D71D50">
            <w:pPr>
              <w:rPr>
                <w:lang w:val="en-US"/>
              </w:rPr>
            </w:pPr>
            <w:r>
              <w:rPr>
                <w:lang w:val="en-US"/>
              </w:rPr>
              <w:t>pret de piata</w:t>
            </w:r>
          </w:p>
          <w:p w14:paraId="35726880" w14:textId="77777777" w:rsidR="00D71D50" w:rsidRDefault="00D71D50" w:rsidP="00D71D50"/>
        </w:tc>
        <w:tc>
          <w:tcPr>
            <w:tcW w:w="4961" w:type="dxa"/>
            <w:tcBorders>
              <w:top w:val="single" w:sz="4" w:space="0" w:color="auto"/>
              <w:bottom w:val="single" w:sz="4" w:space="0" w:color="auto"/>
            </w:tcBorders>
            <w:vAlign w:val="center"/>
          </w:tcPr>
          <w:p w14:paraId="011FCF38" w14:textId="77777777" w:rsidR="00D71D50" w:rsidRDefault="00D71D50" w:rsidP="00D71D50">
            <w:pPr>
              <w:adjustRightInd w:val="0"/>
              <w:rPr>
                <w:lang w:val="en-US"/>
              </w:rPr>
            </w:pPr>
            <w:r>
              <w:lastRenderedPageBreak/>
              <w:t>Carcasa OSZ 33 * 65 IP54</w:t>
            </w:r>
          </w:p>
          <w:p w14:paraId="3C5D4D38" w14:textId="77777777" w:rsidR="00D71D50" w:rsidRDefault="00D71D50" w:rsidP="00D71D50"/>
        </w:tc>
        <w:tc>
          <w:tcPr>
            <w:tcW w:w="1560" w:type="dxa"/>
            <w:tcBorders>
              <w:top w:val="single" w:sz="4" w:space="0" w:color="auto"/>
              <w:bottom w:val="single" w:sz="4" w:space="0" w:color="auto"/>
            </w:tcBorders>
            <w:vAlign w:val="center"/>
          </w:tcPr>
          <w:p w14:paraId="626827D2" w14:textId="77777777" w:rsidR="00D71D50" w:rsidRDefault="00D71D50" w:rsidP="00D71D50">
            <w:pPr>
              <w:jc w:val="center"/>
            </w:pPr>
            <w:r>
              <w:lastRenderedPageBreak/>
              <w:t>buc</w:t>
            </w:r>
          </w:p>
        </w:tc>
        <w:tc>
          <w:tcPr>
            <w:tcW w:w="1559" w:type="dxa"/>
            <w:tcBorders>
              <w:top w:val="single" w:sz="4" w:space="0" w:color="auto"/>
              <w:bottom w:val="single" w:sz="4" w:space="0" w:color="auto"/>
            </w:tcBorders>
            <w:vAlign w:val="center"/>
          </w:tcPr>
          <w:p w14:paraId="50CC9DB9" w14:textId="77777777" w:rsidR="00D71D50" w:rsidRDefault="00D71D50" w:rsidP="00D71D50">
            <w:pPr>
              <w:adjustRightInd w:val="0"/>
              <w:jc w:val="center"/>
              <w:rPr>
                <w:rFonts w:ascii="Arial CYR" w:hAnsi="Arial CYR" w:cs="Arial CYR"/>
              </w:rPr>
            </w:pPr>
            <w:r>
              <w:t>1.000</w:t>
            </w:r>
          </w:p>
          <w:p w14:paraId="54CB9467" w14:textId="77777777" w:rsidR="00D71D50" w:rsidRDefault="00D71D50" w:rsidP="00D71D50">
            <w:pPr>
              <w:jc w:val="center"/>
            </w:pPr>
          </w:p>
        </w:tc>
      </w:tr>
      <w:tr w:rsidR="00D71D50" w14:paraId="3C9CE5E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CBD72" w14:textId="77777777" w:rsidR="00D71D50" w:rsidRDefault="00D71D50" w:rsidP="00D71D50">
            <w:r>
              <w:lastRenderedPageBreak/>
              <w:t xml:space="preserve"> 104</w:t>
            </w:r>
          </w:p>
        </w:tc>
        <w:tc>
          <w:tcPr>
            <w:tcW w:w="1701" w:type="dxa"/>
            <w:tcBorders>
              <w:top w:val="single" w:sz="4" w:space="0" w:color="auto"/>
              <w:bottom w:val="single" w:sz="4" w:space="0" w:color="auto"/>
            </w:tcBorders>
            <w:vAlign w:val="center"/>
          </w:tcPr>
          <w:p w14:paraId="6D8CB326" w14:textId="77777777" w:rsidR="00D71D50" w:rsidRDefault="00D71D50" w:rsidP="00D71D50">
            <w:pPr>
              <w:rPr>
                <w:lang w:val="en-US"/>
              </w:rPr>
            </w:pPr>
            <w:r>
              <w:rPr>
                <w:lang w:val="en-US"/>
              </w:rPr>
              <w:t>pret de piata</w:t>
            </w:r>
          </w:p>
          <w:p w14:paraId="49C1B8DB" w14:textId="77777777" w:rsidR="00D71D50" w:rsidRDefault="00D71D50" w:rsidP="00D71D50"/>
        </w:tc>
        <w:tc>
          <w:tcPr>
            <w:tcW w:w="4961" w:type="dxa"/>
            <w:tcBorders>
              <w:top w:val="single" w:sz="4" w:space="0" w:color="auto"/>
              <w:bottom w:val="single" w:sz="4" w:space="0" w:color="auto"/>
            </w:tcBorders>
            <w:vAlign w:val="center"/>
          </w:tcPr>
          <w:p w14:paraId="27DD93BC" w14:textId="77777777" w:rsidR="00D71D50" w:rsidRDefault="00D71D50" w:rsidP="00D71D50">
            <w:pPr>
              <w:adjustRightInd w:val="0"/>
              <w:rPr>
                <w:lang w:val="en-US"/>
              </w:rPr>
            </w:pPr>
            <w:r>
              <w:t>Fundatie F-</w:t>
            </w:r>
          </w:p>
          <w:p w14:paraId="7A795588" w14:textId="77777777" w:rsidR="00D71D50" w:rsidRDefault="00D71D50" w:rsidP="00D71D50"/>
        </w:tc>
        <w:tc>
          <w:tcPr>
            <w:tcW w:w="1560" w:type="dxa"/>
            <w:tcBorders>
              <w:top w:val="single" w:sz="4" w:space="0" w:color="auto"/>
              <w:bottom w:val="single" w:sz="4" w:space="0" w:color="auto"/>
            </w:tcBorders>
            <w:vAlign w:val="center"/>
          </w:tcPr>
          <w:p w14:paraId="1BD3322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036C8E0" w14:textId="77777777" w:rsidR="00D71D50" w:rsidRDefault="00D71D50" w:rsidP="00D71D50">
            <w:pPr>
              <w:adjustRightInd w:val="0"/>
              <w:jc w:val="center"/>
              <w:rPr>
                <w:rFonts w:ascii="Arial CYR" w:hAnsi="Arial CYR" w:cs="Arial CYR"/>
              </w:rPr>
            </w:pPr>
            <w:r>
              <w:t>1.000</w:t>
            </w:r>
          </w:p>
          <w:p w14:paraId="20C4E549" w14:textId="77777777" w:rsidR="00D71D50" w:rsidRDefault="00D71D50" w:rsidP="00D71D50">
            <w:pPr>
              <w:jc w:val="center"/>
            </w:pPr>
          </w:p>
        </w:tc>
      </w:tr>
      <w:tr w:rsidR="00D71D50" w14:paraId="410A180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2DAF14" w14:textId="77777777" w:rsidR="00D71D50" w:rsidRDefault="00D71D50" w:rsidP="00D71D50">
            <w:r>
              <w:t xml:space="preserve"> 105</w:t>
            </w:r>
          </w:p>
        </w:tc>
        <w:tc>
          <w:tcPr>
            <w:tcW w:w="1701" w:type="dxa"/>
            <w:tcBorders>
              <w:top w:val="single" w:sz="4" w:space="0" w:color="auto"/>
              <w:bottom w:val="single" w:sz="4" w:space="0" w:color="auto"/>
            </w:tcBorders>
            <w:vAlign w:val="center"/>
          </w:tcPr>
          <w:p w14:paraId="75A28760" w14:textId="77777777" w:rsidR="00D71D50" w:rsidRDefault="00D71D50" w:rsidP="00D71D50">
            <w:pPr>
              <w:rPr>
                <w:lang w:val="en-US"/>
              </w:rPr>
            </w:pPr>
            <w:r>
              <w:rPr>
                <w:lang w:val="en-US"/>
              </w:rPr>
              <w:t>08-03-525-2</w:t>
            </w:r>
          </w:p>
          <w:p w14:paraId="77306A67" w14:textId="77777777" w:rsidR="00D71D50" w:rsidRDefault="00D71D50" w:rsidP="00D71D50"/>
        </w:tc>
        <w:tc>
          <w:tcPr>
            <w:tcW w:w="4961" w:type="dxa"/>
            <w:tcBorders>
              <w:top w:val="single" w:sz="4" w:space="0" w:color="auto"/>
              <w:bottom w:val="single" w:sz="4" w:space="0" w:color="auto"/>
            </w:tcBorders>
            <w:vAlign w:val="center"/>
          </w:tcPr>
          <w:p w14:paraId="176EED47" w14:textId="77777777" w:rsidR="00D71D50" w:rsidRDefault="00D71D50" w:rsidP="00D71D50">
            <w:pPr>
              <w:adjustRightInd w:val="0"/>
              <w:rPr>
                <w:lang w:val="en-US"/>
              </w:rPr>
            </w:pPr>
            <w:r>
              <w:t>Intreruptor sau comutator de pachet in invelis metalic, montat pe constructie pe perete sau coloana, cantitate cleme pentru conectare pina la 9, curent pina la 100 A</w:t>
            </w:r>
          </w:p>
          <w:p w14:paraId="15917A03" w14:textId="77777777" w:rsidR="00D71D50" w:rsidRDefault="00D71D50" w:rsidP="00D71D50"/>
        </w:tc>
        <w:tc>
          <w:tcPr>
            <w:tcW w:w="1560" w:type="dxa"/>
            <w:tcBorders>
              <w:top w:val="single" w:sz="4" w:space="0" w:color="auto"/>
              <w:bottom w:val="single" w:sz="4" w:space="0" w:color="auto"/>
            </w:tcBorders>
            <w:vAlign w:val="center"/>
          </w:tcPr>
          <w:p w14:paraId="090287E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12569D6" w14:textId="77777777" w:rsidR="00D71D50" w:rsidRDefault="00D71D50" w:rsidP="00D71D50">
            <w:pPr>
              <w:adjustRightInd w:val="0"/>
              <w:jc w:val="center"/>
              <w:rPr>
                <w:rFonts w:ascii="Arial CYR" w:hAnsi="Arial CYR" w:cs="Arial CYR"/>
              </w:rPr>
            </w:pPr>
            <w:r>
              <w:t>1.000</w:t>
            </w:r>
          </w:p>
          <w:p w14:paraId="535A0F4E" w14:textId="77777777" w:rsidR="00D71D50" w:rsidRDefault="00D71D50" w:rsidP="00D71D50">
            <w:pPr>
              <w:jc w:val="center"/>
            </w:pPr>
          </w:p>
        </w:tc>
      </w:tr>
      <w:tr w:rsidR="00D71D50" w14:paraId="4B609DD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478AB9" w14:textId="77777777" w:rsidR="00D71D50" w:rsidRDefault="00D71D50" w:rsidP="00D71D50">
            <w:r>
              <w:t xml:space="preserve"> 106</w:t>
            </w:r>
          </w:p>
        </w:tc>
        <w:tc>
          <w:tcPr>
            <w:tcW w:w="1701" w:type="dxa"/>
            <w:tcBorders>
              <w:top w:val="single" w:sz="4" w:space="0" w:color="auto"/>
              <w:bottom w:val="single" w:sz="4" w:space="0" w:color="auto"/>
            </w:tcBorders>
            <w:vAlign w:val="center"/>
          </w:tcPr>
          <w:p w14:paraId="42A1A310" w14:textId="77777777" w:rsidR="00D71D50" w:rsidRDefault="00D71D50" w:rsidP="00D71D50">
            <w:pPr>
              <w:rPr>
                <w:lang w:val="en-US"/>
              </w:rPr>
            </w:pPr>
            <w:r>
              <w:rPr>
                <w:lang w:val="en-US"/>
              </w:rPr>
              <w:t>08-03-526-1</w:t>
            </w:r>
          </w:p>
          <w:p w14:paraId="4DF97E12" w14:textId="77777777" w:rsidR="00D71D50" w:rsidRDefault="00D71D50" w:rsidP="00D71D50"/>
        </w:tc>
        <w:tc>
          <w:tcPr>
            <w:tcW w:w="4961" w:type="dxa"/>
            <w:tcBorders>
              <w:top w:val="single" w:sz="4" w:space="0" w:color="auto"/>
              <w:bottom w:val="single" w:sz="4" w:space="0" w:color="auto"/>
            </w:tcBorders>
            <w:vAlign w:val="center"/>
          </w:tcPr>
          <w:p w14:paraId="77664989" w14:textId="77777777" w:rsidR="00D71D50" w:rsidRDefault="00D71D50" w:rsidP="00D71D50">
            <w:pPr>
              <w:adjustRightInd w:val="0"/>
              <w:rPr>
                <w:lang w:val="en-US"/>
              </w:rPr>
            </w:pPr>
            <w:r>
              <w:t>Automat mono-, bi-, tripolar, montat pe constructii pe perete sau coloana, curent pina la 25 A</w:t>
            </w:r>
          </w:p>
          <w:p w14:paraId="2A1FF42C" w14:textId="77777777" w:rsidR="00D71D50" w:rsidRDefault="00D71D50" w:rsidP="00D71D50"/>
        </w:tc>
        <w:tc>
          <w:tcPr>
            <w:tcW w:w="1560" w:type="dxa"/>
            <w:tcBorders>
              <w:top w:val="single" w:sz="4" w:space="0" w:color="auto"/>
              <w:bottom w:val="single" w:sz="4" w:space="0" w:color="auto"/>
            </w:tcBorders>
            <w:vAlign w:val="center"/>
          </w:tcPr>
          <w:p w14:paraId="26E708F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84EA792" w14:textId="77777777" w:rsidR="00D71D50" w:rsidRDefault="00D71D50" w:rsidP="00D71D50">
            <w:pPr>
              <w:adjustRightInd w:val="0"/>
              <w:jc w:val="center"/>
              <w:rPr>
                <w:rFonts w:ascii="Arial CYR" w:hAnsi="Arial CYR" w:cs="Arial CYR"/>
              </w:rPr>
            </w:pPr>
            <w:r>
              <w:t>11.000</w:t>
            </w:r>
          </w:p>
          <w:p w14:paraId="4C7F5159" w14:textId="77777777" w:rsidR="00D71D50" w:rsidRDefault="00D71D50" w:rsidP="00D71D50">
            <w:pPr>
              <w:jc w:val="center"/>
            </w:pPr>
          </w:p>
        </w:tc>
      </w:tr>
      <w:tr w:rsidR="00D71D50" w14:paraId="7EBF91A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4517E" w14:textId="77777777" w:rsidR="00D71D50" w:rsidRDefault="00D71D50" w:rsidP="00D71D50">
            <w:r>
              <w:t xml:space="preserve"> 107</w:t>
            </w:r>
          </w:p>
        </w:tc>
        <w:tc>
          <w:tcPr>
            <w:tcW w:w="1701" w:type="dxa"/>
            <w:tcBorders>
              <w:top w:val="single" w:sz="4" w:space="0" w:color="auto"/>
              <w:bottom w:val="single" w:sz="4" w:space="0" w:color="auto"/>
            </w:tcBorders>
            <w:vAlign w:val="center"/>
          </w:tcPr>
          <w:p w14:paraId="5907296F" w14:textId="77777777" w:rsidR="00D71D50" w:rsidRDefault="00D71D50" w:rsidP="00D71D50">
            <w:pPr>
              <w:rPr>
                <w:lang w:val="en-US"/>
              </w:rPr>
            </w:pPr>
            <w:r>
              <w:rPr>
                <w:lang w:val="en-US"/>
              </w:rPr>
              <w:t>08-02-390-2</w:t>
            </w:r>
          </w:p>
          <w:p w14:paraId="02CD7F4A" w14:textId="77777777" w:rsidR="00D71D50" w:rsidRDefault="00D71D50" w:rsidP="00D71D50"/>
        </w:tc>
        <w:tc>
          <w:tcPr>
            <w:tcW w:w="4961" w:type="dxa"/>
            <w:tcBorders>
              <w:top w:val="single" w:sz="4" w:space="0" w:color="auto"/>
              <w:bottom w:val="single" w:sz="4" w:space="0" w:color="auto"/>
            </w:tcBorders>
            <w:vAlign w:val="center"/>
          </w:tcPr>
          <w:p w14:paraId="2098E5F1" w14:textId="77777777" w:rsidR="00D71D50" w:rsidRPr="00D71D50" w:rsidRDefault="00D71D50" w:rsidP="00D71D50">
            <w:pPr>
              <w:adjustRightInd w:val="0"/>
            </w:pPr>
            <w:r>
              <w:t>Canale din masa plastica cu latime: pina la 63 mm (В щите между автоматами для перемычек)</w:t>
            </w:r>
          </w:p>
          <w:p w14:paraId="24BA20E7" w14:textId="77777777" w:rsidR="00D71D50" w:rsidRDefault="00D71D50" w:rsidP="00D71D50"/>
        </w:tc>
        <w:tc>
          <w:tcPr>
            <w:tcW w:w="1560" w:type="dxa"/>
            <w:tcBorders>
              <w:top w:val="single" w:sz="4" w:space="0" w:color="auto"/>
              <w:bottom w:val="single" w:sz="4" w:space="0" w:color="auto"/>
            </w:tcBorders>
            <w:vAlign w:val="center"/>
          </w:tcPr>
          <w:p w14:paraId="138CF9F0"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225D329F" w14:textId="77777777" w:rsidR="00D71D50" w:rsidRDefault="00D71D50" w:rsidP="00D71D50">
            <w:pPr>
              <w:adjustRightInd w:val="0"/>
              <w:jc w:val="center"/>
              <w:rPr>
                <w:rFonts w:ascii="Arial CYR" w:hAnsi="Arial CYR" w:cs="Arial CYR"/>
              </w:rPr>
            </w:pPr>
            <w:r>
              <w:t>0.010</w:t>
            </w:r>
          </w:p>
          <w:p w14:paraId="6C6BCDB5" w14:textId="77777777" w:rsidR="00D71D50" w:rsidRDefault="00D71D50" w:rsidP="00D71D50">
            <w:pPr>
              <w:jc w:val="center"/>
            </w:pPr>
          </w:p>
        </w:tc>
      </w:tr>
      <w:tr w:rsidR="00D71D50" w14:paraId="608BAF3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4ED39" w14:textId="77777777" w:rsidR="00D71D50" w:rsidRDefault="00D71D50" w:rsidP="00D71D50">
            <w:r>
              <w:t xml:space="preserve"> 108</w:t>
            </w:r>
          </w:p>
        </w:tc>
        <w:tc>
          <w:tcPr>
            <w:tcW w:w="1701" w:type="dxa"/>
            <w:tcBorders>
              <w:top w:val="single" w:sz="4" w:space="0" w:color="auto"/>
              <w:bottom w:val="single" w:sz="4" w:space="0" w:color="auto"/>
            </w:tcBorders>
            <w:vAlign w:val="center"/>
          </w:tcPr>
          <w:p w14:paraId="6D4D66EA" w14:textId="77777777" w:rsidR="00D71D50" w:rsidRDefault="00D71D50" w:rsidP="00D71D50">
            <w:pPr>
              <w:rPr>
                <w:lang w:val="en-US"/>
              </w:rPr>
            </w:pPr>
            <w:r>
              <w:rPr>
                <w:lang w:val="en-US"/>
              </w:rPr>
              <w:t>pret de piata</w:t>
            </w:r>
          </w:p>
          <w:p w14:paraId="4D721C96" w14:textId="77777777" w:rsidR="00D71D50" w:rsidRDefault="00D71D50" w:rsidP="00D71D50"/>
        </w:tc>
        <w:tc>
          <w:tcPr>
            <w:tcW w:w="4961" w:type="dxa"/>
            <w:tcBorders>
              <w:top w:val="single" w:sz="4" w:space="0" w:color="auto"/>
              <w:bottom w:val="single" w:sz="4" w:space="0" w:color="auto"/>
            </w:tcBorders>
            <w:vAlign w:val="center"/>
          </w:tcPr>
          <w:p w14:paraId="2DBF90D1" w14:textId="77777777" w:rsidR="00D71D50" w:rsidRDefault="00D71D50" w:rsidP="00D71D50">
            <w:pPr>
              <w:adjustRightInd w:val="0"/>
              <w:rPr>
                <w:lang w:val="en-US"/>
              </w:rPr>
            </w:pPr>
            <w:r>
              <w:t>Canal pentru cablu perforat 40*60</w:t>
            </w:r>
          </w:p>
          <w:p w14:paraId="2923721A" w14:textId="77777777" w:rsidR="00D71D50" w:rsidRDefault="00D71D50" w:rsidP="00D71D50"/>
        </w:tc>
        <w:tc>
          <w:tcPr>
            <w:tcW w:w="1560" w:type="dxa"/>
            <w:tcBorders>
              <w:top w:val="single" w:sz="4" w:space="0" w:color="auto"/>
              <w:bottom w:val="single" w:sz="4" w:space="0" w:color="auto"/>
            </w:tcBorders>
            <w:vAlign w:val="center"/>
          </w:tcPr>
          <w:p w14:paraId="4FDD108F"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6ED111DE" w14:textId="77777777" w:rsidR="00D71D50" w:rsidRDefault="00D71D50" w:rsidP="00D71D50">
            <w:pPr>
              <w:adjustRightInd w:val="0"/>
              <w:jc w:val="center"/>
              <w:rPr>
                <w:rFonts w:ascii="Arial CYR" w:hAnsi="Arial CYR" w:cs="Arial CYR"/>
              </w:rPr>
            </w:pPr>
            <w:r>
              <w:t>1.000</w:t>
            </w:r>
          </w:p>
          <w:p w14:paraId="65A75C45" w14:textId="77777777" w:rsidR="00D71D50" w:rsidRDefault="00D71D50" w:rsidP="00D71D50">
            <w:pPr>
              <w:jc w:val="center"/>
            </w:pPr>
          </w:p>
        </w:tc>
      </w:tr>
      <w:tr w:rsidR="00D71D50" w14:paraId="78EA95F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CCA265" w14:textId="77777777" w:rsidR="00D71D50" w:rsidRDefault="00D71D50" w:rsidP="00D71D50">
            <w:r>
              <w:t xml:space="preserve"> 109</w:t>
            </w:r>
          </w:p>
        </w:tc>
        <w:tc>
          <w:tcPr>
            <w:tcW w:w="1701" w:type="dxa"/>
            <w:tcBorders>
              <w:top w:val="single" w:sz="4" w:space="0" w:color="auto"/>
              <w:bottom w:val="single" w:sz="4" w:space="0" w:color="auto"/>
            </w:tcBorders>
            <w:vAlign w:val="center"/>
          </w:tcPr>
          <w:p w14:paraId="6A7EF45A" w14:textId="77777777" w:rsidR="00D71D50" w:rsidRDefault="00D71D50" w:rsidP="00D71D50">
            <w:pPr>
              <w:rPr>
                <w:lang w:val="en-US"/>
              </w:rPr>
            </w:pPr>
            <w:r>
              <w:rPr>
                <w:lang w:val="en-US"/>
              </w:rPr>
              <w:t>pret de piata</w:t>
            </w:r>
          </w:p>
          <w:p w14:paraId="2370FD9C" w14:textId="77777777" w:rsidR="00D71D50" w:rsidRDefault="00D71D50" w:rsidP="00D71D50"/>
        </w:tc>
        <w:tc>
          <w:tcPr>
            <w:tcW w:w="4961" w:type="dxa"/>
            <w:tcBorders>
              <w:top w:val="single" w:sz="4" w:space="0" w:color="auto"/>
              <w:bottom w:val="single" w:sz="4" w:space="0" w:color="auto"/>
            </w:tcBorders>
            <w:vAlign w:val="center"/>
          </w:tcPr>
          <w:p w14:paraId="40BE0624" w14:textId="77777777" w:rsidR="00D71D50" w:rsidRDefault="00D71D50" w:rsidP="00D71D50">
            <w:pPr>
              <w:adjustRightInd w:val="0"/>
              <w:rPr>
                <w:lang w:val="en-US"/>
              </w:rPr>
            </w:pPr>
            <w:r>
              <w:t>Surub aut. cap past 2.00mm 4.2*19mm (200)</w:t>
            </w:r>
          </w:p>
          <w:p w14:paraId="54FE5CF5" w14:textId="77777777" w:rsidR="00D71D50" w:rsidRDefault="00D71D50" w:rsidP="00D71D50"/>
        </w:tc>
        <w:tc>
          <w:tcPr>
            <w:tcW w:w="1560" w:type="dxa"/>
            <w:tcBorders>
              <w:top w:val="single" w:sz="4" w:space="0" w:color="auto"/>
              <w:bottom w:val="single" w:sz="4" w:space="0" w:color="auto"/>
            </w:tcBorders>
            <w:vAlign w:val="center"/>
          </w:tcPr>
          <w:p w14:paraId="3D410097"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01C075AE" w14:textId="77777777" w:rsidR="00D71D50" w:rsidRDefault="00D71D50" w:rsidP="00D71D50">
            <w:pPr>
              <w:adjustRightInd w:val="0"/>
              <w:jc w:val="center"/>
              <w:rPr>
                <w:rFonts w:ascii="Arial CYR" w:hAnsi="Arial CYR" w:cs="Arial CYR"/>
              </w:rPr>
            </w:pPr>
            <w:r>
              <w:t>0.140</w:t>
            </w:r>
          </w:p>
          <w:p w14:paraId="4F6F3900" w14:textId="77777777" w:rsidR="00D71D50" w:rsidRDefault="00D71D50" w:rsidP="00D71D50">
            <w:pPr>
              <w:jc w:val="center"/>
            </w:pPr>
          </w:p>
        </w:tc>
      </w:tr>
      <w:tr w:rsidR="00D71D50" w14:paraId="26EB30D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87CA7E" w14:textId="77777777" w:rsidR="00D71D50" w:rsidRDefault="00D71D50" w:rsidP="00D71D50">
            <w:r>
              <w:t xml:space="preserve"> 110</w:t>
            </w:r>
          </w:p>
        </w:tc>
        <w:tc>
          <w:tcPr>
            <w:tcW w:w="1701" w:type="dxa"/>
            <w:tcBorders>
              <w:top w:val="single" w:sz="4" w:space="0" w:color="auto"/>
              <w:bottom w:val="single" w:sz="4" w:space="0" w:color="auto"/>
            </w:tcBorders>
            <w:vAlign w:val="center"/>
          </w:tcPr>
          <w:p w14:paraId="26703298" w14:textId="77777777" w:rsidR="00D71D50" w:rsidRDefault="00D71D50" w:rsidP="00D71D50">
            <w:pPr>
              <w:rPr>
                <w:lang w:val="en-US"/>
              </w:rPr>
            </w:pPr>
            <w:r>
              <w:rPr>
                <w:lang w:val="en-US"/>
              </w:rPr>
              <w:t>08-01-082-1</w:t>
            </w:r>
          </w:p>
          <w:p w14:paraId="3951BD7F" w14:textId="77777777" w:rsidR="00D71D50" w:rsidRDefault="00D71D50" w:rsidP="00D71D50"/>
        </w:tc>
        <w:tc>
          <w:tcPr>
            <w:tcW w:w="4961" w:type="dxa"/>
            <w:tcBorders>
              <w:top w:val="single" w:sz="4" w:space="0" w:color="auto"/>
              <w:bottom w:val="single" w:sz="4" w:space="0" w:color="auto"/>
            </w:tcBorders>
            <w:vAlign w:val="center"/>
          </w:tcPr>
          <w:p w14:paraId="0FDF8788" w14:textId="77777777" w:rsidR="00D71D50" w:rsidRDefault="00D71D50" w:rsidP="00D71D50">
            <w:pPr>
              <w:adjustRightInd w:val="0"/>
              <w:rPr>
                <w:lang w:val="en-US"/>
              </w:rPr>
            </w:pPr>
            <w:r>
              <w:t>Cleme in asortiment: clema fara carcasa de protectie</w:t>
            </w:r>
          </w:p>
          <w:p w14:paraId="0D5F3072" w14:textId="77777777" w:rsidR="00D71D50" w:rsidRDefault="00D71D50" w:rsidP="00D71D50"/>
        </w:tc>
        <w:tc>
          <w:tcPr>
            <w:tcW w:w="1560" w:type="dxa"/>
            <w:tcBorders>
              <w:top w:val="single" w:sz="4" w:space="0" w:color="auto"/>
              <w:bottom w:val="single" w:sz="4" w:space="0" w:color="auto"/>
            </w:tcBorders>
            <w:vAlign w:val="center"/>
          </w:tcPr>
          <w:p w14:paraId="17D23632"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7675D927" w14:textId="77777777" w:rsidR="00D71D50" w:rsidRDefault="00D71D50" w:rsidP="00D71D50">
            <w:pPr>
              <w:adjustRightInd w:val="0"/>
              <w:jc w:val="center"/>
              <w:rPr>
                <w:rFonts w:ascii="Arial CYR" w:hAnsi="Arial CYR" w:cs="Arial CYR"/>
              </w:rPr>
            </w:pPr>
            <w:r>
              <w:t>0.020</w:t>
            </w:r>
          </w:p>
          <w:p w14:paraId="2218A7D4" w14:textId="77777777" w:rsidR="00D71D50" w:rsidRDefault="00D71D50" w:rsidP="00D71D50">
            <w:pPr>
              <w:jc w:val="center"/>
            </w:pPr>
          </w:p>
        </w:tc>
      </w:tr>
      <w:tr w:rsidR="00D71D50" w14:paraId="6DBFA5D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D136D" w14:textId="77777777" w:rsidR="00D71D50" w:rsidRDefault="00D71D50" w:rsidP="00D71D50">
            <w:r>
              <w:t xml:space="preserve"> 111</w:t>
            </w:r>
          </w:p>
        </w:tc>
        <w:tc>
          <w:tcPr>
            <w:tcW w:w="1701" w:type="dxa"/>
            <w:tcBorders>
              <w:top w:val="single" w:sz="4" w:space="0" w:color="auto"/>
              <w:bottom w:val="single" w:sz="4" w:space="0" w:color="auto"/>
            </w:tcBorders>
            <w:vAlign w:val="center"/>
          </w:tcPr>
          <w:p w14:paraId="1B9F1158" w14:textId="77777777" w:rsidR="00D71D50" w:rsidRDefault="00D71D50" w:rsidP="00D71D50">
            <w:pPr>
              <w:rPr>
                <w:lang w:val="en-US"/>
              </w:rPr>
            </w:pPr>
            <w:r>
              <w:rPr>
                <w:lang w:val="en-US"/>
              </w:rPr>
              <w:t>pret de piata</w:t>
            </w:r>
          </w:p>
          <w:p w14:paraId="40692127" w14:textId="77777777" w:rsidR="00D71D50" w:rsidRDefault="00D71D50" w:rsidP="00D71D50"/>
        </w:tc>
        <w:tc>
          <w:tcPr>
            <w:tcW w:w="4961" w:type="dxa"/>
            <w:tcBorders>
              <w:top w:val="single" w:sz="4" w:space="0" w:color="auto"/>
              <w:bottom w:val="single" w:sz="4" w:space="0" w:color="auto"/>
            </w:tcBorders>
            <w:vAlign w:val="center"/>
          </w:tcPr>
          <w:p w14:paraId="1C29BA40" w14:textId="77777777" w:rsidR="00D71D50" w:rsidRDefault="00D71D50" w:rsidP="00D71D50">
            <w:pPr>
              <w:adjustRightInd w:val="0"/>
              <w:rPr>
                <w:lang w:val="en-US"/>
              </w:rPr>
            </w:pPr>
            <w:r>
              <w:t>Bara de nul 0609-08AL 6x9mm 12 gauri</w:t>
            </w:r>
          </w:p>
          <w:p w14:paraId="07DADE01" w14:textId="77777777" w:rsidR="00D71D50" w:rsidRDefault="00D71D50" w:rsidP="00D71D50"/>
        </w:tc>
        <w:tc>
          <w:tcPr>
            <w:tcW w:w="1560" w:type="dxa"/>
            <w:tcBorders>
              <w:top w:val="single" w:sz="4" w:space="0" w:color="auto"/>
              <w:bottom w:val="single" w:sz="4" w:space="0" w:color="auto"/>
            </w:tcBorders>
            <w:vAlign w:val="center"/>
          </w:tcPr>
          <w:p w14:paraId="72837B0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914350E" w14:textId="77777777" w:rsidR="00D71D50" w:rsidRDefault="00D71D50" w:rsidP="00D71D50">
            <w:pPr>
              <w:adjustRightInd w:val="0"/>
              <w:jc w:val="center"/>
              <w:rPr>
                <w:rFonts w:ascii="Arial CYR" w:hAnsi="Arial CYR" w:cs="Arial CYR"/>
              </w:rPr>
            </w:pPr>
            <w:r>
              <w:t>2.000</w:t>
            </w:r>
          </w:p>
          <w:p w14:paraId="57442EAE" w14:textId="77777777" w:rsidR="00D71D50" w:rsidRDefault="00D71D50" w:rsidP="00D71D50">
            <w:pPr>
              <w:jc w:val="center"/>
            </w:pPr>
          </w:p>
        </w:tc>
      </w:tr>
      <w:tr w:rsidR="00D71D50" w14:paraId="32BB849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49569B" w14:textId="77777777" w:rsidR="00D71D50" w:rsidRDefault="00D71D50" w:rsidP="00D71D50">
            <w:r>
              <w:t xml:space="preserve"> 112</w:t>
            </w:r>
          </w:p>
        </w:tc>
        <w:tc>
          <w:tcPr>
            <w:tcW w:w="1701" w:type="dxa"/>
            <w:tcBorders>
              <w:top w:val="single" w:sz="4" w:space="0" w:color="auto"/>
              <w:bottom w:val="single" w:sz="4" w:space="0" w:color="auto"/>
            </w:tcBorders>
            <w:vAlign w:val="center"/>
          </w:tcPr>
          <w:p w14:paraId="548C791C" w14:textId="77777777" w:rsidR="00D71D50" w:rsidRDefault="00D71D50" w:rsidP="00D71D50">
            <w:pPr>
              <w:rPr>
                <w:lang w:val="en-US"/>
              </w:rPr>
            </w:pPr>
            <w:r>
              <w:rPr>
                <w:lang w:val="en-US"/>
              </w:rPr>
              <w:t>08-02-405-1</w:t>
            </w:r>
          </w:p>
          <w:p w14:paraId="2C0F0A4E" w14:textId="77777777" w:rsidR="00D71D50" w:rsidRDefault="00D71D50" w:rsidP="00D71D50"/>
        </w:tc>
        <w:tc>
          <w:tcPr>
            <w:tcW w:w="4961" w:type="dxa"/>
            <w:tcBorders>
              <w:top w:val="single" w:sz="4" w:space="0" w:color="auto"/>
              <w:bottom w:val="single" w:sz="4" w:space="0" w:color="auto"/>
            </w:tcBorders>
            <w:vAlign w:val="center"/>
          </w:tcPr>
          <w:p w14:paraId="580B11B9" w14:textId="77777777" w:rsidR="00D71D50" w:rsidRDefault="00D71D50" w:rsidP="00D71D50">
            <w:pPr>
              <w:adjustRightInd w:val="0"/>
              <w:rPr>
                <w:lang w:val="en-US"/>
              </w:rPr>
            </w:pPr>
            <w:r>
              <w:t>Conductor pe constructii din otel si panouri montate, sectiune pina la 16 mm2 (Перемычки в щите между автоматами)</w:t>
            </w:r>
          </w:p>
          <w:p w14:paraId="3BB3D9AC" w14:textId="77777777" w:rsidR="00D71D50" w:rsidRDefault="00D71D50" w:rsidP="00D71D50"/>
        </w:tc>
        <w:tc>
          <w:tcPr>
            <w:tcW w:w="1560" w:type="dxa"/>
            <w:tcBorders>
              <w:top w:val="single" w:sz="4" w:space="0" w:color="auto"/>
              <w:bottom w:val="single" w:sz="4" w:space="0" w:color="auto"/>
            </w:tcBorders>
            <w:vAlign w:val="center"/>
          </w:tcPr>
          <w:p w14:paraId="7DB271CC"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41C4A8E7" w14:textId="77777777" w:rsidR="00D71D50" w:rsidRDefault="00D71D50" w:rsidP="00D71D50">
            <w:pPr>
              <w:adjustRightInd w:val="0"/>
              <w:jc w:val="center"/>
              <w:rPr>
                <w:rFonts w:ascii="Arial CYR" w:hAnsi="Arial CYR" w:cs="Arial CYR"/>
              </w:rPr>
            </w:pPr>
            <w:r>
              <w:t>0.080</w:t>
            </w:r>
          </w:p>
          <w:p w14:paraId="30908142" w14:textId="77777777" w:rsidR="00D71D50" w:rsidRDefault="00D71D50" w:rsidP="00D71D50">
            <w:pPr>
              <w:jc w:val="center"/>
            </w:pPr>
          </w:p>
        </w:tc>
      </w:tr>
      <w:tr w:rsidR="00D71D50" w14:paraId="0A5FCB8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D95C01" w14:textId="77777777" w:rsidR="00D71D50" w:rsidRDefault="00D71D50" w:rsidP="00D71D50">
            <w:r>
              <w:t xml:space="preserve"> 113</w:t>
            </w:r>
          </w:p>
        </w:tc>
        <w:tc>
          <w:tcPr>
            <w:tcW w:w="1701" w:type="dxa"/>
            <w:tcBorders>
              <w:top w:val="single" w:sz="4" w:space="0" w:color="auto"/>
              <w:bottom w:val="single" w:sz="4" w:space="0" w:color="auto"/>
            </w:tcBorders>
            <w:vAlign w:val="center"/>
          </w:tcPr>
          <w:p w14:paraId="53AB8E72" w14:textId="77777777" w:rsidR="00D71D50" w:rsidRDefault="00D71D50" w:rsidP="00D71D50">
            <w:pPr>
              <w:rPr>
                <w:lang w:val="en-US"/>
              </w:rPr>
            </w:pPr>
            <w:r>
              <w:rPr>
                <w:lang w:val="en-US"/>
              </w:rPr>
              <w:t>pret de piata</w:t>
            </w:r>
          </w:p>
          <w:p w14:paraId="77847D75" w14:textId="77777777" w:rsidR="00D71D50" w:rsidRDefault="00D71D50" w:rsidP="00D71D50"/>
        </w:tc>
        <w:tc>
          <w:tcPr>
            <w:tcW w:w="4961" w:type="dxa"/>
            <w:tcBorders>
              <w:top w:val="single" w:sz="4" w:space="0" w:color="auto"/>
              <w:bottom w:val="single" w:sz="4" w:space="0" w:color="auto"/>
            </w:tcBorders>
            <w:vAlign w:val="center"/>
          </w:tcPr>
          <w:p w14:paraId="30CDEDBC" w14:textId="77777777" w:rsidR="00D71D50" w:rsidRDefault="00D71D50" w:rsidP="00D71D50">
            <w:pPr>
              <w:adjustRightInd w:val="0"/>
              <w:rPr>
                <w:lang w:val="en-US"/>
              </w:rPr>
            </w:pPr>
            <w:r>
              <w:t>Fir electric  PV3-10 mm</w:t>
            </w:r>
          </w:p>
          <w:p w14:paraId="67262547" w14:textId="77777777" w:rsidR="00D71D50" w:rsidRDefault="00D71D50" w:rsidP="00D71D50"/>
        </w:tc>
        <w:tc>
          <w:tcPr>
            <w:tcW w:w="1560" w:type="dxa"/>
            <w:tcBorders>
              <w:top w:val="single" w:sz="4" w:space="0" w:color="auto"/>
              <w:bottom w:val="single" w:sz="4" w:space="0" w:color="auto"/>
            </w:tcBorders>
            <w:vAlign w:val="center"/>
          </w:tcPr>
          <w:p w14:paraId="3D7108C8"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346AC164" w14:textId="77777777" w:rsidR="00D71D50" w:rsidRDefault="00D71D50" w:rsidP="00D71D50">
            <w:pPr>
              <w:adjustRightInd w:val="0"/>
              <w:jc w:val="center"/>
              <w:rPr>
                <w:rFonts w:ascii="Arial CYR" w:hAnsi="Arial CYR" w:cs="Arial CYR"/>
              </w:rPr>
            </w:pPr>
            <w:r>
              <w:t>8.000</w:t>
            </w:r>
          </w:p>
          <w:p w14:paraId="7E89DFE8" w14:textId="77777777" w:rsidR="00D71D50" w:rsidRDefault="00D71D50" w:rsidP="00D71D50">
            <w:pPr>
              <w:jc w:val="center"/>
            </w:pPr>
          </w:p>
        </w:tc>
      </w:tr>
      <w:tr w:rsidR="00D71D50" w14:paraId="116263B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0FEAD0" w14:textId="77777777" w:rsidR="00D71D50" w:rsidRDefault="00D71D50" w:rsidP="00D71D50">
            <w:r>
              <w:t xml:space="preserve"> 114</w:t>
            </w:r>
          </w:p>
        </w:tc>
        <w:tc>
          <w:tcPr>
            <w:tcW w:w="1701" w:type="dxa"/>
            <w:tcBorders>
              <w:top w:val="single" w:sz="4" w:space="0" w:color="auto"/>
              <w:bottom w:val="single" w:sz="4" w:space="0" w:color="auto"/>
            </w:tcBorders>
            <w:vAlign w:val="center"/>
          </w:tcPr>
          <w:p w14:paraId="35AFEF33" w14:textId="77777777" w:rsidR="00D71D50" w:rsidRDefault="00D71D50" w:rsidP="00D71D50">
            <w:pPr>
              <w:rPr>
                <w:lang w:val="en-US"/>
              </w:rPr>
            </w:pPr>
            <w:r>
              <w:rPr>
                <w:lang w:val="en-US"/>
              </w:rPr>
              <w:t>pret de piata</w:t>
            </w:r>
          </w:p>
          <w:p w14:paraId="397855DD" w14:textId="77777777" w:rsidR="00D71D50" w:rsidRDefault="00D71D50" w:rsidP="00D71D50"/>
        </w:tc>
        <w:tc>
          <w:tcPr>
            <w:tcW w:w="4961" w:type="dxa"/>
            <w:tcBorders>
              <w:top w:val="single" w:sz="4" w:space="0" w:color="auto"/>
              <w:bottom w:val="single" w:sz="4" w:space="0" w:color="auto"/>
            </w:tcBorders>
            <w:vAlign w:val="center"/>
          </w:tcPr>
          <w:p w14:paraId="5882CD0F" w14:textId="77777777" w:rsidR="00D71D50" w:rsidRDefault="00D71D50" w:rsidP="00D71D50">
            <w:pPr>
              <w:adjustRightInd w:val="0"/>
              <w:rPr>
                <w:lang w:val="en-US"/>
              </w:rPr>
            </w:pPr>
            <w:r>
              <w:t>Papuc GhilzaE16012 16mm (100 buc/pac)</w:t>
            </w:r>
          </w:p>
          <w:p w14:paraId="2D01A71F" w14:textId="77777777" w:rsidR="00D71D50" w:rsidRDefault="00D71D50" w:rsidP="00D71D50"/>
        </w:tc>
        <w:tc>
          <w:tcPr>
            <w:tcW w:w="1560" w:type="dxa"/>
            <w:tcBorders>
              <w:top w:val="single" w:sz="4" w:space="0" w:color="auto"/>
              <w:bottom w:val="single" w:sz="4" w:space="0" w:color="auto"/>
            </w:tcBorders>
            <w:vAlign w:val="center"/>
          </w:tcPr>
          <w:p w14:paraId="33750E9A"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2CBE0895" w14:textId="77777777" w:rsidR="00D71D50" w:rsidRDefault="00D71D50" w:rsidP="00D71D50">
            <w:pPr>
              <w:adjustRightInd w:val="0"/>
              <w:jc w:val="center"/>
              <w:rPr>
                <w:rFonts w:ascii="Arial CYR" w:hAnsi="Arial CYR" w:cs="Arial CYR"/>
              </w:rPr>
            </w:pPr>
            <w:r>
              <w:t>0.060</w:t>
            </w:r>
          </w:p>
          <w:p w14:paraId="115BFF6B" w14:textId="77777777" w:rsidR="00D71D50" w:rsidRDefault="00D71D50" w:rsidP="00D71D50">
            <w:pPr>
              <w:jc w:val="center"/>
            </w:pPr>
          </w:p>
        </w:tc>
      </w:tr>
      <w:tr w:rsidR="00D71D50" w14:paraId="2395870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976382" w14:textId="77777777" w:rsidR="00D71D50" w:rsidRDefault="00D71D50" w:rsidP="00D71D50">
            <w:r>
              <w:t xml:space="preserve"> 115</w:t>
            </w:r>
          </w:p>
        </w:tc>
        <w:tc>
          <w:tcPr>
            <w:tcW w:w="1701" w:type="dxa"/>
            <w:tcBorders>
              <w:top w:val="single" w:sz="4" w:space="0" w:color="auto"/>
              <w:bottom w:val="single" w:sz="4" w:space="0" w:color="auto"/>
            </w:tcBorders>
            <w:vAlign w:val="center"/>
          </w:tcPr>
          <w:p w14:paraId="78D11C68" w14:textId="77777777" w:rsidR="00D71D50" w:rsidRDefault="00D71D50" w:rsidP="00D71D50">
            <w:pPr>
              <w:rPr>
                <w:lang w:val="en-US"/>
              </w:rPr>
            </w:pPr>
            <w:r>
              <w:rPr>
                <w:lang w:val="en-US"/>
              </w:rPr>
              <w:t>pret de piata</w:t>
            </w:r>
          </w:p>
          <w:p w14:paraId="093BCC1A" w14:textId="77777777" w:rsidR="00D71D50" w:rsidRDefault="00D71D50" w:rsidP="00D71D50"/>
        </w:tc>
        <w:tc>
          <w:tcPr>
            <w:tcW w:w="4961" w:type="dxa"/>
            <w:tcBorders>
              <w:top w:val="single" w:sz="4" w:space="0" w:color="auto"/>
              <w:bottom w:val="single" w:sz="4" w:space="0" w:color="auto"/>
            </w:tcBorders>
            <w:vAlign w:val="center"/>
          </w:tcPr>
          <w:p w14:paraId="5611C0C2" w14:textId="77777777" w:rsidR="00D71D50" w:rsidRDefault="00D71D50" w:rsidP="00D71D50">
            <w:pPr>
              <w:adjustRightInd w:val="0"/>
              <w:rPr>
                <w:lang w:val="en-US"/>
              </w:rPr>
            </w:pPr>
            <w:r>
              <w:t>PAPUC GHILZA E 10-12 10MM (10buc/pac)</w:t>
            </w:r>
          </w:p>
          <w:p w14:paraId="021CBEFA" w14:textId="77777777" w:rsidR="00D71D50" w:rsidRDefault="00D71D50" w:rsidP="00D71D50"/>
        </w:tc>
        <w:tc>
          <w:tcPr>
            <w:tcW w:w="1560" w:type="dxa"/>
            <w:tcBorders>
              <w:top w:val="single" w:sz="4" w:space="0" w:color="auto"/>
              <w:bottom w:val="single" w:sz="4" w:space="0" w:color="auto"/>
            </w:tcBorders>
            <w:vAlign w:val="center"/>
          </w:tcPr>
          <w:p w14:paraId="23D730E6"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117BA441" w14:textId="77777777" w:rsidR="00D71D50" w:rsidRDefault="00D71D50" w:rsidP="00D71D50">
            <w:pPr>
              <w:adjustRightInd w:val="0"/>
              <w:jc w:val="center"/>
              <w:rPr>
                <w:rFonts w:ascii="Arial CYR" w:hAnsi="Arial CYR" w:cs="Arial CYR"/>
              </w:rPr>
            </w:pPr>
            <w:r>
              <w:t>1.500</w:t>
            </w:r>
          </w:p>
          <w:p w14:paraId="4F58FAAC" w14:textId="77777777" w:rsidR="00D71D50" w:rsidRDefault="00D71D50" w:rsidP="00D71D50">
            <w:pPr>
              <w:jc w:val="center"/>
            </w:pPr>
          </w:p>
        </w:tc>
      </w:tr>
      <w:tr w:rsidR="00D71D50" w14:paraId="1C62B9C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690822" w14:textId="77777777" w:rsidR="00D71D50" w:rsidRDefault="00D71D50" w:rsidP="00D71D50">
            <w:r>
              <w:t xml:space="preserve"> 116</w:t>
            </w:r>
          </w:p>
        </w:tc>
        <w:tc>
          <w:tcPr>
            <w:tcW w:w="1701" w:type="dxa"/>
            <w:tcBorders>
              <w:top w:val="single" w:sz="4" w:space="0" w:color="auto"/>
              <w:bottom w:val="single" w:sz="4" w:space="0" w:color="auto"/>
            </w:tcBorders>
            <w:vAlign w:val="center"/>
          </w:tcPr>
          <w:p w14:paraId="6A69C0DD" w14:textId="77777777" w:rsidR="00D71D50" w:rsidRDefault="00D71D50" w:rsidP="00D71D50">
            <w:pPr>
              <w:rPr>
                <w:lang w:val="en-US"/>
              </w:rPr>
            </w:pPr>
            <w:r>
              <w:rPr>
                <w:lang w:val="en-US"/>
              </w:rPr>
              <w:t>pret de piata</w:t>
            </w:r>
          </w:p>
          <w:p w14:paraId="7618C72F" w14:textId="77777777" w:rsidR="00D71D50" w:rsidRDefault="00D71D50" w:rsidP="00D71D50"/>
        </w:tc>
        <w:tc>
          <w:tcPr>
            <w:tcW w:w="4961" w:type="dxa"/>
            <w:tcBorders>
              <w:top w:val="single" w:sz="4" w:space="0" w:color="auto"/>
              <w:bottom w:val="single" w:sz="4" w:space="0" w:color="auto"/>
            </w:tcBorders>
            <w:vAlign w:val="center"/>
          </w:tcPr>
          <w:p w14:paraId="2F9E3B4E" w14:textId="77777777" w:rsidR="00D71D50" w:rsidRDefault="00D71D50" w:rsidP="00D71D50">
            <w:pPr>
              <w:adjustRightInd w:val="0"/>
              <w:rPr>
                <w:lang w:val="en-US"/>
              </w:rPr>
            </w:pPr>
            <w:r>
              <w:t>Papuc GhilzaE6012 6mm (100 buc/pac)</w:t>
            </w:r>
          </w:p>
          <w:p w14:paraId="6455E218" w14:textId="77777777" w:rsidR="00D71D50" w:rsidRDefault="00D71D50" w:rsidP="00D71D50"/>
        </w:tc>
        <w:tc>
          <w:tcPr>
            <w:tcW w:w="1560" w:type="dxa"/>
            <w:tcBorders>
              <w:top w:val="single" w:sz="4" w:space="0" w:color="auto"/>
              <w:bottom w:val="single" w:sz="4" w:space="0" w:color="auto"/>
            </w:tcBorders>
            <w:vAlign w:val="center"/>
          </w:tcPr>
          <w:p w14:paraId="4DCFACDA"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332703E2" w14:textId="77777777" w:rsidR="00D71D50" w:rsidRDefault="00D71D50" w:rsidP="00D71D50">
            <w:pPr>
              <w:adjustRightInd w:val="0"/>
              <w:jc w:val="center"/>
              <w:rPr>
                <w:rFonts w:ascii="Arial CYR" w:hAnsi="Arial CYR" w:cs="Arial CYR"/>
              </w:rPr>
            </w:pPr>
            <w:r>
              <w:t>0.270</w:t>
            </w:r>
          </w:p>
          <w:p w14:paraId="7ACCC306" w14:textId="77777777" w:rsidR="00D71D50" w:rsidRDefault="00D71D50" w:rsidP="00D71D50">
            <w:pPr>
              <w:jc w:val="center"/>
            </w:pPr>
          </w:p>
        </w:tc>
      </w:tr>
      <w:tr w:rsidR="00D71D50" w14:paraId="08A38C8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7E308F" w14:textId="77777777" w:rsidR="00D71D50" w:rsidRDefault="00D71D50" w:rsidP="00D71D50">
            <w:r>
              <w:t xml:space="preserve"> 117</w:t>
            </w:r>
          </w:p>
        </w:tc>
        <w:tc>
          <w:tcPr>
            <w:tcW w:w="1701" w:type="dxa"/>
            <w:tcBorders>
              <w:top w:val="single" w:sz="4" w:space="0" w:color="auto"/>
              <w:bottom w:val="single" w:sz="4" w:space="0" w:color="auto"/>
            </w:tcBorders>
            <w:vAlign w:val="center"/>
          </w:tcPr>
          <w:p w14:paraId="0E199DF1" w14:textId="77777777" w:rsidR="00D71D50" w:rsidRDefault="00D71D50" w:rsidP="00D71D50">
            <w:pPr>
              <w:rPr>
                <w:lang w:val="en-US"/>
              </w:rPr>
            </w:pPr>
            <w:r>
              <w:rPr>
                <w:lang w:val="en-US"/>
              </w:rPr>
              <w:t>08-03-591-10</w:t>
            </w:r>
          </w:p>
          <w:p w14:paraId="07CCDEAD" w14:textId="77777777" w:rsidR="00D71D50" w:rsidRDefault="00D71D50" w:rsidP="00D71D50"/>
        </w:tc>
        <w:tc>
          <w:tcPr>
            <w:tcW w:w="4961" w:type="dxa"/>
            <w:tcBorders>
              <w:top w:val="single" w:sz="4" w:space="0" w:color="auto"/>
              <w:bottom w:val="single" w:sz="4" w:space="0" w:color="auto"/>
            </w:tcBorders>
            <w:vAlign w:val="center"/>
          </w:tcPr>
          <w:p w14:paraId="59874832" w14:textId="77777777" w:rsidR="00D71D50" w:rsidRDefault="00D71D50" w:rsidP="00D71D50">
            <w:pPr>
              <w:adjustRightInd w:val="0"/>
              <w:rPr>
                <w:lang w:val="en-US"/>
              </w:rPr>
            </w:pPr>
            <w:r>
              <w:t>Priza de fisa semietansata si etansata</w:t>
            </w:r>
          </w:p>
          <w:p w14:paraId="35E98C98" w14:textId="77777777" w:rsidR="00D71D50" w:rsidRDefault="00D71D50" w:rsidP="00D71D50"/>
        </w:tc>
        <w:tc>
          <w:tcPr>
            <w:tcW w:w="1560" w:type="dxa"/>
            <w:tcBorders>
              <w:top w:val="single" w:sz="4" w:space="0" w:color="auto"/>
              <w:bottom w:val="single" w:sz="4" w:space="0" w:color="auto"/>
            </w:tcBorders>
            <w:vAlign w:val="center"/>
          </w:tcPr>
          <w:p w14:paraId="5BC3624F"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719F484A" w14:textId="77777777" w:rsidR="00D71D50" w:rsidRDefault="00D71D50" w:rsidP="00D71D50">
            <w:pPr>
              <w:adjustRightInd w:val="0"/>
              <w:jc w:val="center"/>
              <w:rPr>
                <w:rFonts w:ascii="Arial CYR" w:hAnsi="Arial CYR" w:cs="Arial CYR"/>
              </w:rPr>
            </w:pPr>
            <w:r>
              <w:t>0.310</w:t>
            </w:r>
          </w:p>
          <w:p w14:paraId="06A525B0" w14:textId="77777777" w:rsidR="00D71D50" w:rsidRDefault="00D71D50" w:rsidP="00D71D50">
            <w:pPr>
              <w:jc w:val="center"/>
            </w:pPr>
          </w:p>
        </w:tc>
      </w:tr>
      <w:tr w:rsidR="00D71D50" w14:paraId="375D2FC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521A37" w14:textId="77777777" w:rsidR="00D71D50" w:rsidRDefault="00D71D50" w:rsidP="00D71D50">
            <w:r>
              <w:t xml:space="preserve"> 118</w:t>
            </w:r>
          </w:p>
        </w:tc>
        <w:tc>
          <w:tcPr>
            <w:tcW w:w="1701" w:type="dxa"/>
            <w:tcBorders>
              <w:top w:val="single" w:sz="4" w:space="0" w:color="auto"/>
              <w:bottom w:val="single" w:sz="4" w:space="0" w:color="auto"/>
            </w:tcBorders>
            <w:vAlign w:val="center"/>
          </w:tcPr>
          <w:p w14:paraId="39C4724B" w14:textId="77777777" w:rsidR="00D71D50" w:rsidRDefault="00D71D50" w:rsidP="00D71D50">
            <w:pPr>
              <w:rPr>
                <w:lang w:val="en-US"/>
              </w:rPr>
            </w:pPr>
            <w:r>
              <w:rPr>
                <w:lang w:val="en-US"/>
              </w:rPr>
              <w:t>pret de piata</w:t>
            </w:r>
          </w:p>
          <w:p w14:paraId="40617792" w14:textId="77777777" w:rsidR="00D71D50" w:rsidRDefault="00D71D50" w:rsidP="00D71D50"/>
        </w:tc>
        <w:tc>
          <w:tcPr>
            <w:tcW w:w="4961" w:type="dxa"/>
            <w:tcBorders>
              <w:top w:val="single" w:sz="4" w:space="0" w:color="auto"/>
              <w:bottom w:val="single" w:sz="4" w:space="0" w:color="auto"/>
            </w:tcBorders>
            <w:vAlign w:val="center"/>
          </w:tcPr>
          <w:p w14:paraId="7634EB16" w14:textId="77777777" w:rsidR="00D71D50" w:rsidRPr="00D71D50" w:rsidRDefault="00D71D50" w:rsidP="00D71D50">
            <w:pPr>
              <w:adjustRightInd w:val="0"/>
              <w:rPr>
                <w:lang w:val="ru-RU"/>
              </w:rPr>
            </w:pPr>
            <w:r>
              <w:t>Розетка одинарная 2P+PE с з/к с крышкой, IP54, ETI</w:t>
            </w:r>
          </w:p>
          <w:p w14:paraId="672B9D08" w14:textId="77777777" w:rsidR="00D71D50" w:rsidRDefault="00D71D50" w:rsidP="00D71D50"/>
        </w:tc>
        <w:tc>
          <w:tcPr>
            <w:tcW w:w="1560" w:type="dxa"/>
            <w:tcBorders>
              <w:top w:val="single" w:sz="4" w:space="0" w:color="auto"/>
              <w:bottom w:val="single" w:sz="4" w:space="0" w:color="auto"/>
            </w:tcBorders>
            <w:vAlign w:val="center"/>
          </w:tcPr>
          <w:p w14:paraId="0F342748"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ED3B3CB" w14:textId="77777777" w:rsidR="00D71D50" w:rsidRDefault="00D71D50" w:rsidP="00D71D50">
            <w:pPr>
              <w:adjustRightInd w:val="0"/>
              <w:jc w:val="center"/>
              <w:rPr>
                <w:rFonts w:ascii="Arial CYR" w:hAnsi="Arial CYR" w:cs="Arial CYR"/>
              </w:rPr>
            </w:pPr>
            <w:r>
              <w:t>4.000</w:t>
            </w:r>
          </w:p>
          <w:p w14:paraId="7AA56D40" w14:textId="77777777" w:rsidR="00D71D50" w:rsidRDefault="00D71D50" w:rsidP="00D71D50">
            <w:pPr>
              <w:jc w:val="center"/>
            </w:pPr>
          </w:p>
        </w:tc>
      </w:tr>
      <w:tr w:rsidR="00D71D50" w14:paraId="08A5AD0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FEC4FB" w14:textId="77777777" w:rsidR="00D71D50" w:rsidRDefault="00D71D50" w:rsidP="00D71D50">
            <w:r>
              <w:t xml:space="preserve"> 119</w:t>
            </w:r>
          </w:p>
        </w:tc>
        <w:tc>
          <w:tcPr>
            <w:tcW w:w="1701" w:type="dxa"/>
            <w:tcBorders>
              <w:top w:val="single" w:sz="4" w:space="0" w:color="auto"/>
              <w:bottom w:val="single" w:sz="4" w:space="0" w:color="auto"/>
            </w:tcBorders>
            <w:vAlign w:val="center"/>
          </w:tcPr>
          <w:p w14:paraId="24D782F0" w14:textId="77777777" w:rsidR="00D71D50" w:rsidRDefault="00D71D50" w:rsidP="00D71D50">
            <w:pPr>
              <w:rPr>
                <w:lang w:val="en-US"/>
              </w:rPr>
            </w:pPr>
            <w:r>
              <w:rPr>
                <w:lang w:val="en-US"/>
              </w:rPr>
              <w:t>08-01-082-1</w:t>
            </w:r>
          </w:p>
          <w:p w14:paraId="7AC6FC0A" w14:textId="77777777" w:rsidR="00D71D50" w:rsidRDefault="00D71D50" w:rsidP="00D71D50"/>
        </w:tc>
        <w:tc>
          <w:tcPr>
            <w:tcW w:w="4961" w:type="dxa"/>
            <w:tcBorders>
              <w:top w:val="single" w:sz="4" w:space="0" w:color="auto"/>
              <w:bottom w:val="single" w:sz="4" w:space="0" w:color="auto"/>
            </w:tcBorders>
            <w:vAlign w:val="center"/>
          </w:tcPr>
          <w:p w14:paraId="3EBFF715" w14:textId="77777777" w:rsidR="00D71D50" w:rsidRDefault="00D71D50" w:rsidP="00D71D50">
            <w:pPr>
              <w:adjustRightInd w:val="0"/>
              <w:rPr>
                <w:lang w:val="en-US"/>
              </w:rPr>
            </w:pPr>
            <w:r>
              <w:t>Cleme in asortiment: clema fara carcasa de protectie</w:t>
            </w:r>
          </w:p>
          <w:p w14:paraId="6576A63C" w14:textId="77777777" w:rsidR="00D71D50" w:rsidRDefault="00D71D50" w:rsidP="00D71D50"/>
        </w:tc>
        <w:tc>
          <w:tcPr>
            <w:tcW w:w="1560" w:type="dxa"/>
            <w:tcBorders>
              <w:top w:val="single" w:sz="4" w:space="0" w:color="auto"/>
              <w:bottom w:val="single" w:sz="4" w:space="0" w:color="auto"/>
            </w:tcBorders>
            <w:vAlign w:val="center"/>
          </w:tcPr>
          <w:p w14:paraId="13D44230"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50FBDE9D" w14:textId="77777777" w:rsidR="00D71D50" w:rsidRDefault="00D71D50" w:rsidP="00D71D50">
            <w:pPr>
              <w:adjustRightInd w:val="0"/>
              <w:jc w:val="center"/>
              <w:rPr>
                <w:rFonts w:ascii="Arial CYR" w:hAnsi="Arial CYR" w:cs="Arial CYR"/>
              </w:rPr>
            </w:pPr>
            <w:r>
              <w:t>0.050</w:t>
            </w:r>
          </w:p>
          <w:p w14:paraId="69980932" w14:textId="77777777" w:rsidR="00D71D50" w:rsidRDefault="00D71D50" w:rsidP="00D71D50">
            <w:pPr>
              <w:jc w:val="center"/>
            </w:pPr>
          </w:p>
        </w:tc>
      </w:tr>
      <w:tr w:rsidR="00D71D50" w14:paraId="5D02EDC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EC255C" w14:textId="77777777" w:rsidR="00D71D50" w:rsidRDefault="00D71D50" w:rsidP="00D71D50">
            <w:r>
              <w:t xml:space="preserve"> 120</w:t>
            </w:r>
          </w:p>
        </w:tc>
        <w:tc>
          <w:tcPr>
            <w:tcW w:w="1701" w:type="dxa"/>
            <w:tcBorders>
              <w:top w:val="single" w:sz="4" w:space="0" w:color="auto"/>
              <w:bottom w:val="single" w:sz="4" w:space="0" w:color="auto"/>
            </w:tcBorders>
            <w:vAlign w:val="center"/>
          </w:tcPr>
          <w:p w14:paraId="3C621443" w14:textId="77777777" w:rsidR="00D71D50" w:rsidRDefault="00D71D50" w:rsidP="00D71D50">
            <w:pPr>
              <w:rPr>
                <w:lang w:val="en-US"/>
              </w:rPr>
            </w:pPr>
            <w:r>
              <w:rPr>
                <w:lang w:val="en-US"/>
              </w:rPr>
              <w:t>pret de piata</w:t>
            </w:r>
          </w:p>
          <w:p w14:paraId="19B02004" w14:textId="77777777" w:rsidR="00D71D50" w:rsidRDefault="00D71D50" w:rsidP="00D71D50"/>
        </w:tc>
        <w:tc>
          <w:tcPr>
            <w:tcW w:w="4961" w:type="dxa"/>
            <w:tcBorders>
              <w:top w:val="single" w:sz="4" w:space="0" w:color="auto"/>
              <w:bottom w:val="single" w:sz="4" w:space="0" w:color="auto"/>
            </w:tcBorders>
            <w:vAlign w:val="center"/>
          </w:tcPr>
          <w:p w14:paraId="14C8EC7B" w14:textId="77777777" w:rsidR="00D71D50" w:rsidRDefault="00D71D50" w:rsidP="00D71D50">
            <w:pPr>
              <w:adjustRightInd w:val="0"/>
              <w:rPr>
                <w:lang w:val="en-US"/>
              </w:rPr>
            </w:pPr>
            <w:r>
              <w:t>Cleme dubla 2x16 mm</w:t>
            </w:r>
          </w:p>
          <w:p w14:paraId="7B24F8E8" w14:textId="77777777" w:rsidR="00D71D50" w:rsidRDefault="00D71D50" w:rsidP="00D71D50"/>
        </w:tc>
        <w:tc>
          <w:tcPr>
            <w:tcW w:w="1560" w:type="dxa"/>
            <w:tcBorders>
              <w:top w:val="single" w:sz="4" w:space="0" w:color="auto"/>
              <w:bottom w:val="single" w:sz="4" w:space="0" w:color="auto"/>
            </w:tcBorders>
            <w:vAlign w:val="center"/>
          </w:tcPr>
          <w:p w14:paraId="546DCE6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393EB1C" w14:textId="77777777" w:rsidR="00D71D50" w:rsidRDefault="00D71D50" w:rsidP="00D71D50">
            <w:pPr>
              <w:adjustRightInd w:val="0"/>
              <w:jc w:val="center"/>
              <w:rPr>
                <w:rFonts w:ascii="Arial CYR" w:hAnsi="Arial CYR" w:cs="Arial CYR"/>
              </w:rPr>
            </w:pPr>
            <w:r>
              <w:t>5.000</w:t>
            </w:r>
          </w:p>
          <w:p w14:paraId="2CAF52A9" w14:textId="77777777" w:rsidR="00D71D50" w:rsidRDefault="00D71D50" w:rsidP="00D71D50">
            <w:pPr>
              <w:jc w:val="center"/>
            </w:pPr>
          </w:p>
        </w:tc>
      </w:tr>
      <w:tr w:rsidR="00D71D50" w14:paraId="2462E07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695AC3" w14:textId="77777777" w:rsidR="00D71D50" w:rsidRDefault="00D71D50" w:rsidP="00D71D50">
            <w:r>
              <w:t xml:space="preserve"> 121</w:t>
            </w:r>
          </w:p>
        </w:tc>
        <w:tc>
          <w:tcPr>
            <w:tcW w:w="1701" w:type="dxa"/>
            <w:tcBorders>
              <w:top w:val="single" w:sz="4" w:space="0" w:color="auto"/>
              <w:bottom w:val="single" w:sz="4" w:space="0" w:color="auto"/>
            </w:tcBorders>
            <w:vAlign w:val="center"/>
          </w:tcPr>
          <w:p w14:paraId="68CBD8C2" w14:textId="77777777" w:rsidR="00D71D50" w:rsidRDefault="00D71D50" w:rsidP="00D71D50">
            <w:pPr>
              <w:rPr>
                <w:lang w:val="en-US"/>
              </w:rPr>
            </w:pPr>
            <w:r>
              <w:rPr>
                <w:lang w:val="en-US"/>
              </w:rPr>
              <w:t>08-02-163-1</w:t>
            </w:r>
          </w:p>
          <w:p w14:paraId="6F477639" w14:textId="77777777" w:rsidR="00D71D50" w:rsidRDefault="00D71D50" w:rsidP="00D71D50"/>
        </w:tc>
        <w:tc>
          <w:tcPr>
            <w:tcW w:w="4961" w:type="dxa"/>
            <w:tcBorders>
              <w:top w:val="single" w:sz="4" w:space="0" w:color="auto"/>
              <w:bottom w:val="single" w:sz="4" w:space="0" w:color="auto"/>
            </w:tcBorders>
            <w:vAlign w:val="center"/>
          </w:tcPr>
          <w:p w14:paraId="238F4A31" w14:textId="77777777" w:rsidR="00D71D50" w:rsidRDefault="00D71D50" w:rsidP="00D71D50">
            <w:pPr>
              <w:adjustRightInd w:val="0"/>
              <w:rPr>
                <w:lang w:val="en-US"/>
              </w:rPr>
            </w:pPr>
            <w:r>
              <w:t xml:space="preserve">Cap terminal cu manusi termocontractabile din polietilena pentru cablu cu 3-4 conductori cu </w:t>
            </w:r>
            <w:r>
              <w:lastRenderedPageBreak/>
              <w:t>izolatie din hirtie, tensiune pina la 1 kV, sectiunea unui conductor, pina la: 35 mm2</w:t>
            </w:r>
          </w:p>
          <w:p w14:paraId="4B1DF96A" w14:textId="77777777" w:rsidR="00D71D50" w:rsidRDefault="00D71D50" w:rsidP="00D71D50"/>
        </w:tc>
        <w:tc>
          <w:tcPr>
            <w:tcW w:w="1560" w:type="dxa"/>
            <w:tcBorders>
              <w:top w:val="single" w:sz="4" w:space="0" w:color="auto"/>
              <w:bottom w:val="single" w:sz="4" w:space="0" w:color="auto"/>
            </w:tcBorders>
            <w:vAlign w:val="center"/>
          </w:tcPr>
          <w:p w14:paraId="57F63983" w14:textId="77777777" w:rsidR="00D71D50" w:rsidRDefault="00D71D50" w:rsidP="00D71D50">
            <w:pPr>
              <w:jc w:val="center"/>
            </w:pPr>
            <w:r>
              <w:lastRenderedPageBreak/>
              <w:t>buc</w:t>
            </w:r>
          </w:p>
        </w:tc>
        <w:tc>
          <w:tcPr>
            <w:tcW w:w="1559" w:type="dxa"/>
            <w:tcBorders>
              <w:top w:val="single" w:sz="4" w:space="0" w:color="auto"/>
              <w:bottom w:val="single" w:sz="4" w:space="0" w:color="auto"/>
            </w:tcBorders>
            <w:vAlign w:val="center"/>
          </w:tcPr>
          <w:p w14:paraId="1C0946E9" w14:textId="77777777" w:rsidR="00D71D50" w:rsidRDefault="00D71D50" w:rsidP="00D71D50">
            <w:pPr>
              <w:adjustRightInd w:val="0"/>
              <w:jc w:val="center"/>
              <w:rPr>
                <w:rFonts w:ascii="Arial CYR" w:hAnsi="Arial CYR" w:cs="Arial CYR"/>
              </w:rPr>
            </w:pPr>
            <w:r>
              <w:t>2.000</w:t>
            </w:r>
          </w:p>
          <w:p w14:paraId="2AF216D6" w14:textId="77777777" w:rsidR="00D71D50" w:rsidRDefault="00D71D50" w:rsidP="00D71D50">
            <w:pPr>
              <w:jc w:val="center"/>
            </w:pPr>
          </w:p>
        </w:tc>
      </w:tr>
      <w:tr w:rsidR="00D71D50" w14:paraId="3C0F8BC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91A95" w14:textId="77777777" w:rsidR="00D71D50" w:rsidRDefault="00D71D50" w:rsidP="00D71D50">
            <w:r>
              <w:lastRenderedPageBreak/>
              <w:t xml:space="preserve"> 122</w:t>
            </w:r>
          </w:p>
        </w:tc>
        <w:tc>
          <w:tcPr>
            <w:tcW w:w="1701" w:type="dxa"/>
            <w:tcBorders>
              <w:top w:val="single" w:sz="4" w:space="0" w:color="auto"/>
              <w:bottom w:val="single" w:sz="4" w:space="0" w:color="auto"/>
            </w:tcBorders>
            <w:vAlign w:val="center"/>
          </w:tcPr>
          <w:p w14:paraId="0F8D7D34" w14:textId="77777777" w:rsidR="00D71D50" w:rsidRDefault="00D71D50" w:rsidP="00D71D50">
            <w:pPr>
              <w:rPr>
                <w:lang w:val="en-US"/>
              </w:rPr>
            </w:pPr>
            <w:r>
              <w:rPr>
                <w:lang w:val="en-US"/>
              </w:rPr>
              <w:t>pret de piata</w:t>
            </w:r>
          </w:p>
          <w:p w14:paraId="4208FAC6" w14:textId="77777777" w:rsidR="00D71D50" w:rsidRDefault="00D71D50" w:rsidP="00D71D50"/>
        </w:tc>
        <w:tc>
          <w:tcPr>
            <w:tcW w:w="4961" w:type="dxa"/>
            <w:tcBorders>
              <w:top w:val="single" w:sz="4" w:space="0" w:color="auto"/>
              <w:bottom w:val="single" w:sz="4" w:space="0" w:color="auto"/>
            </w:tcBorders>
            <w:vAlign w:val="center"/>
          </w:tcPr>
          <w:p w14:paraId="6D895FB1" w14:textId="77777777" w:rsidR="00D71D50" w:rsidRDefault="00D71D50" w:rsidP="00D71D50">
            <w:pPr>
              <w:adjustRightInd w:val="0"/>
              <w:rPr>
                <w:lang w:val="en-US"/>
              </w:rPr>
            </w:pPr>
            <w:r>
              <w:t>MUFE 5 KВНТп - 1 25/50 КВТ</w:t>
            </w:r>
          </w:p>
          <w:p w14:paraId="4A28EC95" w14:textId="77777777" w:rsidR="00D71D50" w:rsidRDefault="00D71D50" w:rsidP="00D71D50"/>
        </w:tc>
        <w:tc>
          <w:tcPr>
            <w:tcW w:w="1560" w:type="dxa"/>
            <w:tcBorders>
              <w:top w:val="single" w:sz="4" w:space="0" w:color="auto"/>
              <w:bottom w:val="single" w:sz="4" w:space="0" w:color="auto"/>
            </w:tcBorders>
            <w:vAlign w:val="center"/>
          </w:tcPr>
          <w:p w14:paraId="1F08DD88"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227763C" w14:textId="77777777" w:rsidR="00D71D50" w:rsidRDefault="00D71D50" w:rsidP="00D71D50">
            <w:pPr>
              <w:adjustRightInd w:val="0"/>
              <w:jc w:val="center"/>
              <w:rPr>
                <w:rFonts w:ascii="Arial CYR" w:hAnsi="Arial CYR" w:cs="Arial CYR"/>
              </w:rPr>
            </w:pPr>
            <w:r>
              <w:t>2.000</w:t>
            </w:r>
          </w:p>
          <w:p w14:paraId="2EEFAEBE" w14:textId="77777777" w:rsidR="00D71D50" w:rsidRDefault="00D71D50" w:rsidP="00D71D50">
            <w:pPr>
              <w:jc w:val="center"/>
            </w:pPr>
          </w:p>
        </w:tc>
      </w:tr>
      <w:tr w:rsidR="00D71D50" w14:paraId="6DB2872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7272EA" w14:textId="77777777" w:rsidR="00D71D50" w:rsidRDefault="00D71D50" w:rsidP="00D71D50">
            <w:r>
              <w:t xml:space="preserve"> 123</w:t>
            </w:r>
          </w:p>
        </w:tc>
        <w:tc>
          <w:tcPr>
            <w:tcW w:w="1701" w:type="dxa"/>
            <w:tcBorders>
              <w:top w:val="single" w:sz="4" w:space="0" w:color="auto"/>
              <w:bottom w:val="single" w:sz="4" w:space="0" w:color="auto"/>
            </w:tcBorders>
            <w:vAlign w:val="center"/>
          </w:tcPr>
          <w:p w14:paraId="30AF4D21" w14:textId="77777777" w:rsidR="00D71D50" w:rsidRDefault="00D71D50" w:rsidP="00D71D50">
            <w:pPr>
              <w:rPr>
                <w:lang w:val="en-US"/>
              </w:rPr>
            </w:pPr>
            <w:r>
              <w:rPr>
                <w:lang w:val="en-US"/>
              </w:rPr>
              <w:t>08-03-574-2</w:t>
            </w:r>
          </w:p>
          <w:p w14:paraId="502EC7D3" w14:textId="77777777" w:rsidR="00D71D50" w:rsidRDefault="00D71D50" w:rsidP="00D71D50"/>
        </w:tc>
        <w:tc>
          <w:tcPr>
            <w:tcW w:w="4961" w:type="dxa"/>
            <w:tcBorders>
              <w:top w:val="single" w:sz="4" w:space="0" w:color="auto"/>
              <w:bottom w:val="single" w:sz="4" w:space="0" w:color="auto"/>
            </w:tcBorders>
            <w:vAlign w:val="center"/>
          </w:tcPr>
          <w:p w14:paraId="2DB4C584" w14:textId="77777777" w:rsidR="00D71D50" w:rsidRDefault="00D71D50" w:rsidP="00D71D50">
            <w:pPr>
              <w:adjustRightInd w:val="0"/>
              <w:rPr>
                <w:lang w:val="en-US"/>
              </w:rPr>
            </w:pPr>
            <w:r>
              <w:t>Instalatii pe dispozitive si conectarea firelor cablurilor sau a conductorilor retelei exterioare la blocurile clemelor si la clemele aparatelor si mecanismelor: cabluri sau conductori, sectiune pina la 16 mm2</w:t>
            </w:r>
          </w:p>
          <w:p w14:paraId="0B0A26F5" w14:textId="77777777" w:rsidR="00D71D50" w:rsidRDefault="00D71D50" w:rsidP="00D71D50"/>
        </w:tc>
        <w:tc>
          <w:tcPr>
            <w:tcW w:w="1560" w:type="dxa"/>
            <w:tcBorders>
              <w:top w:val="single" w:sz="4" w:space="0" w:color="auto"/>
              <w:bottom w:val="single" w:sz="4" w:space="0" w:color="auto"/>
            </w:tcBorders>
            <w:vAlign w:val="center"/>
          </w:tcPr>
          <w:p w14:paraId="1F853BDB"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5555F289" w14:textId="77777777" w:rsidR="00D71D50" w:rsidRDefault="00D71D50" w:rsidP="00D71D50">
            <w:pPr>
              <w:adjustRightInd w:val="0"/>
              <w:jc w:val="center"/>
              <w:rPr>
                <w:rFonts w:ascii="Arial CYR" w:hAnsi="Arial CYR" w:cs="Arial CYR"/>
              </w:rPr>
            </w:pPr>
            <w:r>
              <w:t>0.100</w:t>
            </w:r>
          </w:p>
          <w:p w14:paraId="5D465187" w14:textId="77777777" w:rsidR="00D71D50" w:rsidRDefault="00D71D50" w:rsidP="00D71D50">
            <w:pPr>
              <w:jc w:val="center"/>
            </w:pPr>
          </w:p>
        </w:tc>
      </w:tr>
      <w:tr w:rsidR="00D71D50" w14:paraId="1F93B2EF" w14:textId="77777777" w:rsidTr="00D71D50">
        <w:tc>
          <w:tcPr>
            <w:tcW w:w="709" w:type="dxa"/>
            <w:tcBorders>
              <w:top w:val="nil"/>
              <w:left w:val="single" w:sz="6" w:space="0" w:color="auto"/>
              <w:bottom w:val="nil"/>
              <w:right w:val="nil"/>
            </w:tcBorders>
          </w:tcPr>
          <w:p w14:paraId="74F6C3B8"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39BF55AB" w14:textId="77777777" w:rsidR="00D71D50" w:rsidRDefault="00D71D50" w:rsidP="00D71D50"/>
        </w:tc>
        <w:tc>
          <w:tcPr>
            <w:tcW w:w="4961" w:type="dxa"/>
            <w:tcBorders>
              <w:top w:val="nil"/>
              <w:left w:val="single" w:sz="6" w:space="0" w:color="auto"/>
              <w:bottom w:val="nil"/>
              <w:right w:val="nil"/>
            </w:tcBorders>
          </w:tcPr>
          <w:p w14:paraId="7C464348"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2.1.5. Tablou de Distributie TD-4</w:t>
            </w:r>
          </w:p>
          <w:p w14:paraId="2E9009E8"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66D8E092" w14:textId="77777777" w:rsidR="00D71D50" w:rsidRDefault="00D71D50" w:rsidP="00D71D50"/>
        </w:tc>
        <w:tc>
          <w:tcPr>
            <w:tcW w:w="1559" w:type="dxa"/>
            <w:tcBorders>
              <w:top w:val="nil"/>
              <w:left w:val="single" w:sz="6" w:space="0" w:color="auto"/>
              <w:bottom w:val="nil"/>
              <w:right w:val="single" w:sz="4" w:space="0" w:color="auto"/>
            </w:tcBorders>
          </w:tcPr>
          <w:p w14:paraId="292C3255" w14:textId="77777777" w:rsidR="00D71D50" w:rsidRDefault="00D71D50" w:rsidP="00D71D50"/>
        </w:tc>
      </w:tr>
      <w:tr w:rsidR="00D71D50" w14:paraId="2AF0BC7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443C51" w14:textId="77777777" w:rsidR="00D71D50" w:rsidRDefault="00D71D50" w:rsidP="00D71D50">
            <w:r>
              <w:t>124</w:t>
            </w:r>
          </w:p>
        </w:tc>
        <w:tc>
          <w:tcPr>
            <w:tcW w:w="1701" w:type="dxa"/>
            <w:tcBorders>
              <w:top w:val="single" w:sz="4" w:space="0" w:color="auto"/>
              <w:bottom w:val="single" w:sz="4" w:space="0" w:color="auto"/>
            </w:tcBorders>
            <w:vAlign w:val="center"/>
          </w:tcPr>
          <w:p w14:paraId="54CA9976" w14:textId="77777777" w:rsidR="00D71D50" w:rsidRDefault="00D71D50" w:rsidP="00D71D50">
            <w:pPr>
              <w:rPr>
                <w:lang w:val="en-US"/>
              </w:rPr>
            </w:pPr>
            <w:r>
              <w:rPr>
                <w:lang w:val="en-US"/>
              </w:rPr>
              <w:t>08-03-573-1</w:t>
            </w:r>
          </w:p>
          <w:p w14:paraId="7B6E19E2" w14:textId="77777777" w:rsidR="00D71D50" w:rsidRDefault="00D71D50" w:rsidP="00D71D50"/>
        </w:tc>
        <w:tc>
          <w:tcPr>
            <w:tcW w:w="4961" w:type="dxa"/>
            <w:tcBorders>
              <w:top w:val="single" w:sz="4" w:space="0" w:color="auto"/>
              <w:bottom w:val="single" w:sz="4" w:space="0" w:color="auto"/>
            </w:tcBorders>
            <w:vAlign w:val="center"/>
          </w:tcPr>
          <w:p w14:paraId="49E3EF68" w14:textId="77777777" w:rsidR="00D71D50" w:rsidRDefault="00D71D50" w:rsidP="00D71D50">
            <w:pPr>
              <w:adjustRightInd w:val="0"/>
              <w:rPr>
                <w:lang w:val="en-US"/>
              </w:rPr>
            </w:pPr>
            <w:r>
              <w:t>Pupitru de comanda de podea, inaltime pina la 1200 mm, adincime si latime pe front, mm, pina la 700х600 (Panou OSZ cu Fundatie)</w:t>
            </w:r>
          </w:p>
          <w:p w14:paraId="48644FCF" w14:textId="77777777" w:rsidR="00D71D50" w:rsidRDefault="00D71D50" w:rsidP="00D71D50"/>
        </w:tc>
        <w:tc>
          <w:tcPr>
            <w:tcW w:w="1560" w:type="dxa"/>
            <w:tcBorders>
              <w:top w:val="single" w:sz="4" w:space="0" w:color="auto"/>
              <w:bottom w:val="single" w:sz="4" w:space="0" w:color="auto"/>
            </w:tcBorders>
            <w:vAlign w:val="center"/>
          </w:tcPr>
          <w:p w14:paraId="4B5688AC"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1C60B78" w14:textId="77777777" w:rsidR="00D71D50" w:rsidRDefault="00D71D50" w:rsidP="00D71D50">
            <w:pPr>
              <w:adjustRightInd w:val="0"/>
              <w:jc w:val="center"/>
              <w:rPr>
                <w:rFonts w:ascii="Arial CYR" w:hAnsi="Arial CYR" w:cs="Arial CYR"/>
              </w:rPr>
            </w:pPr>
            <w:r>
              <w:t>1.000</w:t>
            </w:r>
          </w:p>
          <w:p w14:paraId="35B2E465" w14:textId="77777777" w:rsidR="00D71D50" w:rsidRDefault="00D71D50" w:rsidP="00D71D50">
            <w:pPr>
              <w:jc w:val="center"/>
            </w:pPr>
          </w:p>
        </w:tc>
      </w:tr>
      <w:tr w:rsidR="00D71D50" w14:paraId="365797D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7A65BC" w14:textId="77777777" w:rsidR="00D71D50" w:rsidRDefault="00D71D50" w:rsidP="00D71D50">
            <w:r>
              <w:t xml:space="preserve"> 125</w:t>
            </w:r>
          </w:p>
        </w:tc>
        <w:tc>
          <w:tcPr>
            <w:tcW w:w="1701" w:type="dxa"/>
            <w:tcBorders>
              <w:top w:val="single" w:sz="4" w:space="0" w:color="auto"/>
              <w:bottom w:val="single" w:sz="4" w:space="0" w:color="auto"/>
            </w:tcBorders>
            <w:vAlign w:val="center"/>
          </w:tcPr>
          <w:p w14:paraId="229DD4F6" w14:textId="77777777" w:rsidR="00D71D50" w:rsidRDefault="00D71D50" w:rsidP="00D71D50">
            <w:pPr>
              <w:rPr>
                <w:lang w:val="en-US"/>
              </w:rPr>
            </w:pPr>
            <w:r>
              <w:rPr>
                <w:lang w:val="en-US"/>
              </w:rPr>
              <w:t>pret de piata</w:t>
            </w:r>
          </w:p>
          <w:p w14:paraId="1BFF97FE" w14:textId="77777777" w:rsidR="00D71D50" w:rsidRDefault="00D71D50" w:rsidP="00D71D50"/>
        </w:tc>
        <w:tc>
          <w:tcPr>
            <w:tcW w:w="4961" w:type="dxa"/>
            <w:tcBorders>
              <w:top w:val="single" w:sz="4" w:space="0" w:color="auto"/>
              <w:bottom w:val="single" w:sz="4" w:space="0" w:color="auto"/>
            </w:tcBorders>
            <w:vAlign w:val="center"/>
          </w:tcPr>
          <w:p w14:paraId="3776AEB6" w14:textId="77777777" w:rsidR="00D71D50" w:rsidRDefault="00D71D50" w:rsidP="00D71D50">
            <w:pPr>
              <w:adjustRightInd w:val="0"/>
              <w:rPr>
                <w:lang w:val="en-US"/>
              </w:rPr>
            </w:pPr>
            <w:r>
              <w:t>Carcasa OSZ 33 * 65 IP54</w:t>
            </w:r>
          </w:p>
          <w:p w14:paraId="5F1941E0" w14:textId="77777777" w:rsidR="00D71D50" w:rsidRDefault="00D71D50" w:rsidP="00D71D50"/>
        </w:tc>
        <w:tc>
          <w:tcPr>
            <w:tcW w:w="1560" w:type="dxa"/>
            <w:tcBorders>
              <w:top w:val="single" w:sz="4" w:space="0" w:color="auto"/>
              <w:bottom w:val="single" w:sz="4" w:space="0" w:color="auto"/>
            </w:tcBorders>
            <w:vAlign w:val="center"/>
          </w:tcPr>
          <w:p w14:paraId="67010C5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43108A" w14:textId="77777777" w:rsidR="00D71D50" w:rsidRDefault="00D71D50" w:rsidP="00D71D50">
            <w:pPr>
              <w:adjustRightInd w:val="0"/>
              <w:jc w:val="center"/>
              <w:rPr>
                <w:rFonts w:ascii="Arial CYR" w:hAnsi="Arial CYR" w:cs="Arial CYR"/>
              </w:rPr>
            </w:pPr>
            <w:r>
              <w:t>1.000</w:t>
            </w:r>
          </w:p>
          <w:p w14:paraId="5DDE5B0B" w14:textId="77777777" w:rsidR="00D71D50" w:rsidRDefault="00D71D50" w:rsidP="00D71D50">
            <w:pPr>
              <w:jc w:val="center"/>
            </w:pPr>
          </w:p>
        </w:tc>
      </w:tr>
      <w:tr w:rsidR="00D71D50" w14:paraId="6C67FC3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6869E5" w14:textId="77777777" w:rsidR="00D71D50" w:rsidRDefault="00D71D50" w:rsidP="00D71D50">
            <w:r>
              <w:t xml:space="preserve"> 126</w:t>
            </w:r>
          </w:p>
        </w:tc>
        <w:tc>
          <w:tcPr>
            <w:tcW w:w="1701" w:type="dxa"/>
            <w:tcBorders>
              <w:top w:val="single" w:sz="4" w:space="0" w:color="auto"/>
              <w:bottom w:val="single" w:sz="4" w:space="0" w:color="auto"/>
            </w:tcBorders>
            <w:vAlign w:val="center"/>
          </w:tcPr>
          <w:p w14:paraId="15B353C8" w14:textId="77777777" w:rsidR="00D71D50" w:rsidRDefault="00D71D50" w:rsidP="00D71D50">
            <w:pPr>
              <w:rPr>
                <w:lang w:val="en-US"/>
              </w:rPr>
            </w:pPr>
            <w:r>
              <w:rPr>
                <w:lang w:val="en-US"/>
              </w:rPr>
              <w:t>pret de piata</w:t>
            </w:r>
          </w:p>
          <w:p w14:paraId="1BA1CE1D" w14:textId="77777777" w:rsidR="00D71D50" w:rsidRDefault="00D71D50" w:rsidP="00D71D50"/>
        </w:tc>
        <w:tc>
          <w:tcPr>
            <w:tcW w:w="4961" w:type="dxa"/>
            <w:tcBorders>
              <w:top w:val="single" w:sz="4" w:space="0" w:color="auto"/>
              <w:bottom w:val="single" w:sz="4" w:space="0" w:color="auto"/>
            </w:tcBorders>
            <w:vAlign w:val="center"/>
          </w:tcPr>
          <w:p w14:paraId="296CF9B1" w14:textId="77777777" w:rsidR="00D71D50" w:rsidRDefault="00D71D50" w:rsidP="00D71D50">
            <w:pPr>
              <w:adjustRightInd w:val="0"/>
              <w:rPr>
                <w:lang w:val="en-US"/>
              </w:rPr>
            </w:pPr>
            <w:r>
              <w:t>Fundatie F-</w:t>
            </w:r>
          </w:p>
          <w:p w14:paraId="54B3B5E5" w14:textId="77777777" w:rsidR="00D71D50" w:rsidRDefault="00D71D50" w:rsidP="00D71D50"/>
        </w:tc>
        <w:tc>
          <w:tcPr>
            <w:tcW w:w="1560" w:type="dxa"/>
            <w:tcBorders>
              <w:top w:val="single" w:sz="4" w:space="0" w:color="auto"/>
              <w:bottom w:val="single" w:sz="4" w:space="0" w:color="auto"/>
            </w:tcBorders>
            <w:vAlign w:val="center"/>
          </w:tcPr>
          <w:p w14:paraId="0D55EDA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48BFDBC" w14:textId="77777777" w:rsidR="00D71D50" w:rsidRDefault="00D71D50" w:rsidP="00D71D50">
            <w:pPr>
              <w:adjustRightInd w:val="0"/>
              <w:jc w:val="center"/>
              <w:rPr>
                <w:rFonts w:ascii="Arial CYR" w:hAnsi="Arial CYR" w:cs="Arial CYR"/>
              </w:rPr>
            </w:pPr>
            <w:r>
              <w:t>1.000</w:t>
            </w:r>
          </w:p>
          <w:p w14:paraId="7991E0BF" w14:textId="77777777" w:rsidR="00D71D50" w:rsidRDefault="00D71D50" w:rsidP="00D71D50">
            <w:pPr>
              <w:jc w:val="center"/>
            </w:pPr>
          </w:p>
        </w:tc>
      </w:tr>
      <w:tr w:rsidR="00D71D50" w14:paraId="694C881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43BB58" w14:textId="77777777" w:rsidR="00D71D50" w:rsidRDefault="00D71D50" w:rsidP="00D71D50">
            <w:r>
              <w:t xml:space="preserve"> 127</w:t>
            </w:r>
          </w:p>
        </w:tc>
        <w:tc>
          <w:tcPr>
            <w:tcW w:w="1701" w:type="dxa"/>
            <w:tcBorders>
              <w:top w:val="single" w:sz="4" w:space="0" w:color="auto"/>
              <w:bottom w:val="single" w:sz="4" w:space="0" w:color="auto"/>
            </w:tcBorders>
            <w:vAlign w:val="center"/>
          </w:tcPr>
          <w:p w14:paraId="7D77186D" w14:textId="77777777" w:rsidR="00D71D50" w:rsidRDefault="00D71D50" w:rsidP="00D71D50">
            <w:pPr>
              <w:rPr>
                <w:lang w:val="en-US"/>
              </w:rPr>
            </w:pPr>
            <w:r>
              <w:rPr>
                <w:lang w:val="en-US"/>
              </w:rPr>
              <w:t>08-03-525-2</w:t>
            </w:r>
          </w:p>
          <w:p w14:paraId="5CF0F85E" w14:textId="77777777" w:rsidR="00D71D50" w:rsidRDefault="00D71D50" w:rsidP="00D71D50"/>
        </w:tc>
        <w:tc>
          <w:tcPr>
            <w:tcW w:w="4961" w:type="dxa"/>
            <w:tcBorders>
              <w:top w:val="single" w:sz="4" w:space="0" w:color="auto"/>
              <w:bottom w:val="single" w:sz="4" w:space="0" w:color="auto"/>
            </w:tcBorders>
            <w:vAlign w:val="center"/>
          </w:tcPr>
          <w:p w14:paraId="23752835" w14:textId="77777777" w:rsidR="00D71D50" w:rsidRDefault="00D71D50" w:rsidP="00D71D50">
            <w:pPr>
              <w:adjustRightInd w:val="0"/>
              <w:rPr>
                <w:lang w:val="en-US"/>
              </w:rPr>
            </w:pPr>
            <w:r>
              <w:t>Intreruptor sau comutator de pachet in invelis metalic, montat pe constructie pe perete sau coloana, cantitate cleme pentru conectare pina la 9, curent pina la 100 A</w:t>
            </w:r>
          </w:p>
          <w:p w14:paraId="60944EF8" w14:textId="77777777" w:rsidR="00D71D50" w:rsidRDefault="00D71D50" w:rsidP="00D71D50"/>
        </w:tc>
        <w:tc>
          <w:tcPr>
            <w:tcW w:w="1560" w:type="dxa"/>
            <w:tcBorders>
              <w:top w:val="single" w:sz="4" w:space="0" w:color="auto"/>
              <w:bottom w:val="single" w:sz="4" w:space="0" w:color="auto"/>
            </w:tcBorders>
            <w:vAlign w:val="center"/>
          </w:tcPr>
          <w:p w14:paraId="34A6788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169C2BA" w14:textId="77777777" w:rsidR="00D71D50" w:rsidRDefault="00D71D50" w:rsidP="00D71D50">
            <w:pPr>
              <w:adjustRightInd w:val="0"/>
              <w:jc w:val="center"/>
              <w:rPr>
                <w:rFonts w:ascii="Arial CYR" w:hAnsi="Arial CYR" w:cs="Arial CYR"/>
              </w:rPr>
            </w:pPr>
            <w:r>
              <w:t>1.000</w:t>
            </w:r>
          </w:p>
          <w:p w14:paraId="01605FEC" w14:textId="77777777" w:rsidR="00D71D50" w:rsidRDefault="00D71D50" w:rsidP="00D71D50">
            <w:pPr>
              <w:jc w:val="center"/>
            </w:pPr>
          </w:p>
        </w:tc>
      </w:tr>
      <w:tr w:rsidR="00D71D50" w14:paraId="489BB74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0D023E" w14:textId="77777777" w:rsidR="00D71D50" w:rsidRDefault="00D71D50" w:rsidP="00D71D50">
            <w:r>
              <w:t xml:space="preserve"> 128</w:t>
            </w:r>
          </w:p>
        </w:tc>
        <w:tc>
          <w:tcPr>
            <w:tcW w:w="1701" w:type="dxa"/>
            <w:tcBorders>
              <w:top w:val="single" w:sz="4" w:space="0" w:color="auto"/>
              <w:bottom w:val="single" w:sz="4" w:space="0" w:color="auto"/>
            </w:tcBorders>
            <w:vAlign w:val="center"/>
          </w:tcPr>
          <w:p w14:paraId="661BD272" w14:textId="77777777" w:rsidR="00D71D50" w:rsidRDefault="00D71D50" w:rsidP="00D71D50">
            <w:pPr>
              <w:rPr>
                <w:lang w:val="en-US"/>
              </w:rPr>
            </w:pPr>
            <w:r>
              <w:rPr>
                <w:lang w:val="en-US"/>
              </w:rPr>
              <w:t>08-03-526-1</w:t>
            </w:r>
          </w:p>
          <w:p w14:paraId="54655C05" w14:textId="77777777" w:rsidR="00D71D50" w:rsidRDefault="00D71D50" w:rsidP="00D71D50"/>
        </w:tc>
        <w:tc>
          <w:tcPr>
            <w:tcW w:w="4961" w:type="dxa"/>
            <w:tcBorders>
              <w:top w:val="single" w:sz="4" w:space="0" w:color="auto"/>
              <w:bottom w:val="single" w:sz="4" w:space="0" w:color="auto"/>
            </w:tcBorders>
            <w:vAlign w:val="center"/>
          </w:tcPr>
          <w:p w14:paraId="4F880847" w14:textId="77777777" w:rsidR="00D71D50" w:rsidRDefault="00D71D50" w:rsidP="00D71D50">
            <w:pPr>
              <w:adjustRightInd w:val="0"/>
              <w:rPr>
                <w:lang w:val="en-US"/>
              </w:rPr>
            </w:pPr>
            <w:r>
              <w:t>Automat mono-, bi-, tripolar, montat pe constructii pe perete sau coloana, curent pina la 25 A</w:t>
            </w:r>
          </w:p>
          <w:p w14:paraId="30B26B2E" w14:textId="77777777" w:rsidR="00D71D50" w:rsidRDefault="00D71D50" w:rsidP="00D71D50"/>
        </w:tc>
        <w:tc>
          <w:tcPr>
            <w:tcW w:w="1560" w:type="dxa"/>
            <w:tcBorders>
              <w:top w:val="single" w:sz="4" w:space="0" w:color="auto"/>
              <w:bottom w:val="single" w:sz="4" w:space="0" w:color="auto"/>
            </w:tcBorders>
            <w:vAlign w:val="center"/>
          </w:tcPr>
          <w:p w14:paraId="47C67FF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5278EFB" w14:textId="77777777" w:rsidR="00D71D50" w:rsidRDefault="00D71D50" w:rsidP="00D71D50">
            <w:pPr>
              <w:adjustRightInd w:val="0"/>
              <w:jc w:val="center"/>
              <w:rPr>
                <w:rFonts w:ascii="Arial CYR" w:hAnsi="Arial CYR" w:cs="Arial CYR"/>
              </w:rPr>
            </w:pPr>
            <w:r>
              <w:t>11.000</w:t>
            </w:r>
          </w:p>
          <w:p w14:paraId="79A4F6C4" w14:textId="77777777" w:rsidR="00D71D50" w:rsidRDefault="00D71D50" w:rsidP="00D71D50">
            <w:pPr>
              <w:jc w:val="center"/>
            </w:pPr>
          </w:p>
        </w:tc>
      </w:tr>
      <w:tr w:rsidR="00D71D50" w14:paraId="100FD72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D25B23" w14:textId="77777777" w:rsidR="00D71D50" w:rsidRDefault="00D71D50" w:rsidP="00D71D50">
            <w:r>
              <w:t xml:space="preserve"> 129</w:t>
            </w:r>
          </w:p>
        </w:tc>
        <w:tc>
          <w:tcPr>
            <w:tcW w:w="1701" w:type="dxa"/>
            <w:tcBorders>
              <w:top w:val="single" w:sz="4" w:space="0" w:color="auto"/>
              <w:bottom w:val="single" w:sz="4" w:space="0" w:color="auto"/>
            </w:tcBorders>
            <w:vAlign w:val="center"/>
          </w:tcPr>
          <w:p w14:paraId="58FF005D" w14:textId="77777777" w:rsidR="00D71D50" w:rsidRDefault="00D71D50" w:rsidP="00D71D50">
            <w:pPr>
              <w:rPr>
                <w:lang w:val="en-US"/>
              </w:rPr>
            </w:pPr>
            <w:r>
              <w:rPr>
                <w:lang w:val="en-US"/>
              </w:rPr>
              <w:t>08-02-390-2</w:t>
            </w:r>
          </w:p>
          <w:p w14:paraId="49BDE7E5" w14:textId="77777777" w:rsidR="00D71D50" w:rsidRDefault="00D71D50" w:rsidP="00D71D50"/>
        </w:tc>
        <w:tc>
          <w:tcPr>
            <w:tcW w:w="4961" w:type="dxa"/>
            <w:tcBorders>
              <w:top w:val="single" w:sz="4" w:space="0" w:color="auto"/>
              <w:bottom w:val="single" w:sz="4" w:space="0" w:color="auto"/>
            </w:tcBorders>
            <w:vAlign w:val="center"/>
          </w:tcPr>
          <w:p w14:paraId="15761C8D" w14:textId="77777777" w:rsidR="00D71D50" w:rsidRPr="00D71D50" w:rsidRDefault="00D71D50" w:rsidP="00D71D50">
            <w:pPr>
              <w:adjustRightInd w:val="0"/>
            </w:pPr>
            <w:r>
              <w:t>Canale din masa plastica cu latime: pina la 63 mm (В щите между автоматами для перемычек)</w:t>
            </w:r>
          </w:p>
          <w:p w14:paraId="6F321753" w14:textId="77777777" w:rsidR="00D71D50" w:rsidRDefault="00D71D50" w:rsidP="00D71D50"/>
        </w:tc>
        <w:tc>
          <w:tcPr>
            <w:tcW w:w="1560" w:type="dxa"/>
            <w:tcBorders>
              <w:top w:val="single" w:sz="4" w:space="0" w:color="auto"/>
              <w:bottom w:val="single" w:sz="4" w:space="0" w:color="auto"/>
            </w:tcBorders>
            <w:vAlign w:val="center"/>
          </w:tcPr>
          <w:p w14:paraId="6FB5BDA4"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2A392B66" w14:textId="77777777" w:rsidR="00D71D50" w:rsidRDefault="00D71D50" w:rsidP="00D71D50">
            <w:pPr>
              <w:adjustRightInd w:val="0"/>
              <w:jc w:val="center"/>
              <w:rPr>
                <w:rFonts w:ascii="Arial CYR" w:hAnsi="Arial CYR" w:cs="Arial CYR"/>
              </w:rPr>
            </w:pPr>
            <w:r>
              <w:t>0.010</w:t>
            </w:r>
          </w:p>
          <w:p w14:paraId="6E42B467" w14:textId="77777777" w:rsidR="00D71D50" w:rsidRDefault="00D71D50" w:rsidP="00D71D50">
            <w:pPr>
              <w:jc w:val="center"/>
            </w:pPr>
          </w:p>
        </w:tc>
      </w:tr>
      <w:tr w:rsidR="00D71D50" w14:paraId="3A3AEBD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BD665B" w14:textId="77777777" w:rsidR="00D71D50" w:rsidRDefault="00D71D50" w:rsidP="00D71D50">
            <w:r>
              <w:t xml:space="preserve"> 130</w:t>
            </w:r>
          </w:p>
        </w:tc>
        <w:tc>
          <w:tcPr>
            <w:tcW w:w="1701" w:type="dxa"/>
            <w:tcBorders>
              <w:top w:val="single" w:sz="4" w:space="0" w:color="auto"/>
              <w:bottom w:val="single" w:sz="4" w:space="0" w:color="auto"/>
            </w:tcBorders>
            <w:vAlign w:val="center"/>
          </w:tcPr>
          <w:p w14:paraId="5F0C8893" w14:textId="77777777" w:rsidR="00D71D50" w:rsidRDefault="00D71D50" w:rsidP="00D71D50">
            <w:pPr>
              <w:rPr>
                <w:lang w:val="en-US"/>
              </w:rPr>
            </w:pPr>
            <w:r>
              <w:rPr>
                <w:lang w:val="en-US"/>
              </w:rPr>
              <w:t>pret de piata</w:t>
            </w:r>
          </w:p>
          <w:p w14:paraId="7EE04F3B" w14:textId="77777777" w:rsidR="00D71D50" w:rsidRDefault="00D71D50" w:rsidP="00D71D50"/>
        </w:tc>
        <w:tc>
          <w:tcPr>
            <w:tcW w:w="4961" w:type="dxa"/>
            <w:tcBorders>
              <w:top w:val="single" w:sz="4" w:space="0" w:color="auto"/>
              <w:bottom w:val="single" w:sz="4" w:space="0" w:color="auto"/>
            </w:tcBorders>
            <w:vAlign w:val="center"/>
          </w:tcPr>
          <w:p w14:paraId="7E4C96D9" w14:textId="77777777" w:rsidR="00D71D50" w:rsidRDefault="00D71D50" w:rsidP="00D71D50">
            <w:pPr>
              <w:adjustRightInd w:val="0"/>
              <w:rPr>
                <w:lang w:val="en-US"/>
              </w:rPr>
            </w:pPr>
            <w:r>
              <w:t>Canal pentru cablu perforat 40*60</w:t>
            </w:r>
          </w:p>
          <w:p w14:paraId="5B43EBCE" w14:textId="77777777" w:rsidR="00D71D50" w:rsidRDefault="00D71D50" w:rsidP="00D71D50"/>
        </w:tc>
        <w:tc>
          <w:tcPr>
            <w:tcW w:w="1560" w:type="dxa"/>
            <w:tcBorders>
              <w:top w:val="single" w:sz="4" w:space="0" w:color="auto"/>
              <w:bottom w:val="single" w:sz="4" w:space="0" w:color="auto"/>
            </w:tcBorders>
            <w:vAlign w:val="center"/>
          </w:tcPr>
          <w:p w14:paraId="57BA2A1B"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1BEE39B5" w14:textId="77777777" w:rsidR="00D71D50" w:rsidRDefault="00D71D50" w:rsidP="00D71D50">
            <w:pPr>
              <w:adjustRightInd w:val="0"/>
              <w:jc w:val="center"/>
              <w:rPr>
                <w:rFonts w:ascii="Arial CYR" w:hAnsi="Arial CYR" w:cs="Arial CYR"/>
              </w:rPr>
            </w:pPr>
            <w:r>
              <w:t>1.000</w:t>
            </w:r>
          </w:p>
          <w:p w14:paraId="1D289DD0" w14:textId="77777777" w:rsidR="00D71D50" w:rsidRDefault="00D71D50" w:rsidP="00D71D50">
            <w:pPr>
              <w:jc w:val="center"/>
            </w:pPr>
          </w:p>
        </w:tc>
      </w:tr>
      <w:tr w:rsidR="00D71D50" w14:paraId="3A7D4A7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7732B7" w14:textId="77777777" w:rsidR="00D71D50" w:rsidRDefault="00D71D50" w:rsidP="00D71D50">
            <w:r>
              <w:t xml:space="preserve"> 131</w:t>
            </w:r>
          </w:p>
        </w:tc>
        <w:tc>
          <w:tcPr>
            <w:tcW w:w="1701" w:type="dxa"/>
            <w:tcBorders>
              <w:top w:val="single" w:sz="4" w:space="0" w:color="auto"/>
              <w:bottom w:val="single" w:sz="4" w:space="0" w:color="auto"/>
            </w:tcBorders>
            <w:vAlign w:val="center"/>
          </w:tcPr>
          <w:p w14:paraId="54E13726" w14:textId="77777777" w:rsidR="00D71D50" w:rsidRDefault="00D71D50" w:rsidP="00D71D50">
            <w:pPr>
              <w:rPr>
                <w:lang w:val="en-US"/>
              </w:rPr>
            </w:pPr>
            <w:r>
              <w:rPr>
                <w:lang w:val="en-US"/>
              </w:rPr>
              <w:t>pret de piata</w:t>
            </w:r>
          </w:p>
          <w:p w14:paraId="5F0D8E23" w14:textId="77777777" w:rsidR="00D71D50" w:rsidRDefault="00D71D50" w:rsidP="00D71D50"/>
        </w:tc>
        <w:tc>
          <w:tcPr>
            <w:tcW w:w="4961" w:type="dxa"/>
            <w:tcBorders>
              <w:top w:val="single" w:sz="4" w:space="0" w:color="auto"/>
              <w:bottom w:val="single" w:sz="4" w:space="0" w:color="auto"/>
            </w:tcBorders>
            <w:vAlign w:val="center"/>
          </w:tcPr>
          <w:p w14:paraId="2612B826" w14:textId="77777777" w:rsidR="00D71D50" w:rsidRDefault="00D71D50" w:rsidP="00D71D50">
            <w:pPr>
              <w:adjustRightInd w:val="0"/>
              <w:rPr>
                <w:lang w:val="en-US"/>
              </w:rPr>
            </w:pPr>
            <w:r>
              <w:t>Surub aut. cap past 2.00mm 4.2*19mm (200)</w:t>
            </w:r>
          </w:p>
          <w:p w14:paraId="372F3EB4" w14:textId="77777777" w:rsidR="00D71D50" w:rsidRDefault="00D71D50" w:rsidP="00D71D50"/>
        </w:tc>
        <w:tc>
          <w:tcPr>
            <w:tcW w:w="1560" w:type="dxa"/>
            <w:tcBorders>
              <w:top w:val="single" w:sz="4" w:space="0" w:color="auto"/>
              <w:bottom w:val="single" w:sz="4" w:space="0" w:color="auto"/>
            </w:tcBorders>
            <w:vAlign w:val="center"/>
          </w:tcPr>
          <w:p w14:paraId="2A85625F"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5A1BAE54" w14:textId="77777777" w:rsidR="00D71D50" w:rsidRDefault="00D71D50" w:rsidP="00D71D50">
            <w:pPr>
              <w:adjustRightInd w:val="0"/>
              <w:jc w:val="center"/>
              <w:rPr>
                <w:rFonts w:ascii="Arial CYR" w:hAnsi="Arial CYR" w:cs="Arial CYR"/>
              </w:rPr>
            </w:pPr>
            <w:r>
              <w:t>0.140</w:t>
            </w:r>
          </w:p>
          <w:p w14:paraId="72FBA1DB" w14:textId="77777777" w:rsidR="00D71D50" w:rsidRDefault="00D71D50" w:rsidP="00D71D50">
            <w:pPr>
              <w:jc w:val="center"/>
            </w:pPr>
          </w:p>
        </w:tc>
      </w:tr>
      <w:tr w:rsidR="00D71D50" w14:paraId="07C20AC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9F87E1" w14:textId="77777777" w:rsidR="00D71D50" w:rsidRDefault="00D71D50" w:rsidP="00D71D50">
            <w:r>
              <w:t xml:space="preserve"> 132</w:t>
            </w:r>
          </w:p>
        </w:tc>
        <w:tc>
          <w:tcPr>
            <w:tcW w:w="1701" w:type="dxa"/>
            <w:tcBorders>
              <w:top w:val="single" w:sz="4" w:space="0" w:color="auto"/>
              <w:bottom w:val="single" w:sz="4" w:space="0" w:color="auto"/>
            </w:tcBorders>
            <w:vAlign w:val="center"/>
          </w:tcPr>
          <w:p w14:paraId="4A2CC736" w14:textId="77777777" w:rsidR="00D71D50" w:rsidRDefault="00D71D50" w:rsidP="00D71D50">
            <w:pPr>
              <w:rPr>
                <w:lang w:val="en-US"/>
              </w:rPr>
            </w:pPr>
            <w:r>
              <w:rPr>
                <w:lang w:val="en-US"/>
              </w:rPr>
              <w:t>08-01-082-1</w:t>
            </w:r>
          </w:p>
          <w:p w14:paraId="32E341DA" w14:textId="77777777" w:rsidR="00D71D50" w:rsidRDefault="00D71D50" w:rsidP="00D71D50"/>
        </w:tc>
        <w:tc>
          <w:tcPr>
            <w:tcW w:w="4961" w:type="dxa"/>
            <w:tcBorders>
              <w:top w:val="single" w:sz="4" w:space="0" w:color="auto"/>
              <w:bottom w:val="single" w:sz="4" w:space="0" w:color="auto"/>
            </w:tcBorders>
            <w:vAlign w:val="center"/>
          </w:tcPr>
          <w:p w14:paraId="53621CDD" w14:textId="77777777" w:rsidR="00D71D50" w:rsidRDefault="00D71D50" w:rsidP="00D71D50">
            <w:pPr>
              <w:adjustRightInd w:val="0"/>
              <w:rPr>
                <w:lang w:val="en-US"/>
              </w:rPr>
            </w:pPr>
            <w:r>
              <w:t>Cleme in asortiment: clema fara carcasa de protectie</w:t>
            </w:r>
          </w:p>
          <w:p w14:paraId="75FA2DDD" w14:textId="77777777" w:rsidR="00D71D50" w:rsidRDefault="00D71D50" w:rsidP="00D71D50"/>
        </w:tc>
        <w:tc>
          <w:tcPr>
            <w:tcW w:w="1560" w:type="dxa"/>
            <w:tcBorders>
              <w:top w:val="single" w:sz="4" w:space="0" w:color="auto"/>
              <w:bottom w:val="single" w:sz="4" w:space="0" w:color="auto"/>
            </w:tcBorders>
            <w:vAlign w:val="center"/>
          </w:tcPr>
          <w:p w14:paraId="19BE607D"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37884FC9" w14:textId="77777777" w:rsidR="00D71D50" w:rsidRDefault="00D71D50" w:rsidP="00D71D50">
            <w:pPr>
              <w:adjustRightInd w:val="0"/>
              <w:jc w:val="center"/>
              <w:rPr>
                <w:rFonts w:ascii="Arial CYR" w:hAnsi="Arial CYR" w:cs="Arial CYR"/>
              </w:rPr>
            </w:pPr>
            <w:r>
              <w:t>0.020</w:t>
            </w:r>
          </w:p>
          <w:p w14:paraId="0369AA97" w14:textId="77777777" w:rsidR="00D71D50" w:rsidRDefault="00D71D50" w:rsidP="00D71D50">
            <w:pPr>
              <w:jc w:val="center"/>
            </w:pPr>
          </w:p>
        </w:tc>
      </w:tr>
      <w:tr w:rsidR="00D71D50" w14:paraId="4553B2F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24E078" w14:textId="77777777" w:rsidR="00D71D50" w:rsidRDefault="00D71D50" w:rsidP="00D71D50">
            <w:r>
              <w:t xml:space="preserve"> 133</w:t>
            </w:r>
          </w:p>
        </w:tc>
        <w:tc>
          <w:tcPr>
            <w:tcW w:w="1701" w:type="dxa"/>
            <w:tcBorders>
              <w:top w:val="single" w:sz="4" w:space="0" w:color="auto"/>
              <w:bottom w:val="single" w:sz="4" w:space="0" w:color="auto"/>
            </w:tcBorders>
            <w:vAlign w:val="center"/>
          </w:tcPr>
          <w:p w14:paraId="33C42373" w14:textId="77777777" w:rsidR="00D71D50" w:rsidRDefault="00D71D50" w:rsidP="00D71D50">
            <w:pPr>
              <w:rPr>
                <w:lang w:val="en-US"/>
              </w:rPr>
            </w:pPr>
            <w:r>
              <w:rPr>
                <w:lang w:val="en-US"/>
              </w:rPr>
              <w:t>pret de piata</w:t>
            </w:r>
          </w:p>
          <w:p w14:paraId="0690D40A" w14:textId="77777777" w:rsidR="00D71D50" w:rsidRDefault="00D71D50" w:rsidP="00D71D50"/>
        </w:tc>
        <w:tc>
          <w:tcPr>
            <w:tcW w:w="4961" w:type="dxa"/>
            <w:tcBorders>
              <w:top w:val="single" w:sz="4" w:space="0" w:color="auto"/>
              <w:bottom w:val="single" w:sz="4" w:space="0" w:color="auto"/>
            </w:tcBorders>
            <w:vAlign w:val="center"/>
          </w:tcPr>
          <w:p w14:paraId="7D232E43" w14:textId="77777777" w:rsidR="00D71D50" w:rsidRDefault="00D71D50" w:rsidP="00D71D50">
            <w:pPr>
              <w:adjustRightInd w:val="0"/>
              <w:rPr>
                <w:lang w:val="en-US"/>
              </w:rPr>
            </w:pPr>
            <w:r>
              <w:t>Bara de nul 0609-08AL 6x9mm 12 gauri</w:t>
            </w:r>
          </w:p>
          <w:p w14:paraId="49B2CE1B" w14:textId="77777777" w:rsidR="00D71D50" w:rsidRDefault="00D71D50" w:rsidP="00D71D50"/>
        </w:tc>
        <w:tc>
          <w:tcPr>
            <w:tcW w:w="1560" w:type="dxa"/>
            <w:tcBorders>
              <w:top w:val="single" w:sz="4" w:space="0" w:color="auto"/>
              <w:bottom w:val="single" w:sz="4" w:space="0" w:color="auto"/>
            </w:tcBorders>
            <w:vAlign w:val="center"/>
          </w:tcPr>
          <w:p w14:paraId="6B99AEC2"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1D2373A" w14:textId="77777777" w:rsidR="00D71D50" w:rsidRDefault="00D71D50" w:rsidP="00D71D50">
            <w:pPr>
              <w:adjustRightInd w:val="0"/>
              <w:jc w:val="center"/>
              <w:rPr>
                <w:rFonts w:ascii="Arial CYR" w:hAnsi="Arial CYR" w:cs="Arial CYR"/>
              </w:rPr>
            </w:pPr>
            <w:r>
              <w:t>2.000</w:t>
            </w:r>
          </w:p>
          <w:p w14:paraId="789D4B03" w14:textId="77777777" w:rsidR="00D71D50" w:rsidRDefault="00D71D50" w:rsidP="00D71D50">
            <w:pPr>
              <w:jc w:val="center"/>
            </w:pPr>
          </w:p>
        </w:tc>
      </w:tr>
      <w:tr w:rsidR="00D71D50" w14:paraId="7F1DE3F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05AEAF" w14:textId="77777777" w:rsidR="00D71D50" w:rsidRDefault="00D71D50" w:rsidP="00D71D50">
            <w:r>
              <w:t xml:space="preserve"> 134</w:t>
            </w:r>
          </w:p>
        </w:tc>
        <w:tc>
          <w:tcPr>
            <w:tcW w:w="1701" w:type="dxa"/>
            <w:tcBorders>
              <w:top w:val="single" w:sz="4" w:space="0" w:color="auto"/>
              <w:bottom w:val="single" w:sz="4" w:space="0" w:color="auto"/>
            </w:tcBorders>
            <w:vAlign w:val="center"/>
          </w:tcPr>
          <w:p w14:paraId="700B3A33" w14:textId="77777777" w:rsidR="00D71D50" w:rsidRDefault="00D71D50" w:rsidP="00D71D50">
            <w:pPr>
              <w:rPr>
                <w:lang w:val="en-US"/>
              </w:rPr>
            </w:pPr>
            <w:r>
              <w:rPr>
                <w:lang w:val="en-US"/>
              </w:rPr>
              <w:t>08-02-405-1</w:t>
            </w:r>
          </w:p>
          <w:p w14:paraId="79C4B36E" w14:textId="77777777" w:rsidR="00D71D50" w:rsidRDefault="00D71D50" w:rsidP="00D71D50"/>
        </w:tc>
        <w:tc>
          <w:tcPr>
            <w:tcW w:w="4961" w:type="dxa"/>
            <w:tcBorders>
              <w:top w:val="single" w:sz="4" w:space="0" w:color="auto"/>
              <w:bottom w:val="single" w:sz="4" w:space="0" w:color="auto"/>
            </w:tcBorders>
            <w:vAlign w:val="center"/>
          </w:tcPr>
          <w:p w14:paraId="0A247B60" w14:textId="77777777" w:rsidR="00D71D50" w:rsidRDefault="00D71D50" w:rsidP="00D71D50">
            <w:pPr>
              <w:adjustRightInd w:val="0"/>
              <w:rPr>
                <w:lang w:val="en-US"/>
              </w:rPr>
            </w:pPr>
            <w:r>
              <w:t>Conductor pe constructii din otel si panouri montate, sectiune pina la 16 mm2 (Перемычки в щите между автоматами)</w:t>
            </w:r>
          </w:p>
          <w:p w14:paraId="349DC175" w14:textId="77777777" w:rsidR="00D71D50" w:rsidRDefault="00D71D50" w:rsidP="00D71D50"/>
        </w:tc>
        <w:tc>
          <w:tcPr>
            <w:tcW w:w="1560" w:type="dxa"/>
            <w:tcBorders>
              <w:top w:val="single" w:sz="4" w:space="0" w:color="auto"/>
              <w:bottom w:val="single" w:sz="4" w:space="0" w:color="auto"/>
            </w:tcBorders>
            <w:vAlign w:val="center"/>
          </w:tcPr>
          <w:p w14:paraId="23136618"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3A407039" w14:textId="77777777" w:rsidR="00D71D50" w:rsidRDefault="00D71D50" w:rsidP="00D71D50">
            <w:pPr>
              <w:adjustRightInd w:val="0"/>
              <w:jc w:val="center"/>
              <w:rPr>
                <w:rFonts w:ascii="Arial CYR" w:hAnsi="Arial CYR" w:cs="Arial CYR"/>
              </w:rPr>
            </w:pPr>
            <w:r>
              <w:t>0.080</w:t>
            </w:r>
          </w:p>
          <w:p w14:paraId="551E1BD0" w14:textId="77777777" w:rsidR="00D71D50" w:rsidRDefault="00D71D50" w:rsidP="00D71D50">
            <w:pPr>
              <w:jc w:val="center"/>
            </w:pPr>
          </w:p>
        </w:tc>
      </w:tr>
      <w:tr w:rsidR="00D71D50" w14:paraId="750F55D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C02A31" w14:textId="77777777" w:rsidR="00D71D50" w:rsidRDefault="00D71D50" w:rsidP="00D71D50">
            <w:r>
              <w:t xml:space="preserve"> 135</w:t>
            </w:r>
          </w:p>
        </w:tc>
        <w:tc>
          <w:tcPr>
            <w:tcW w:w="1701" w:type="dxa"/>
            <w:tcBorders>
              <w:top w:val="single" w:sz="4" w:space="0" w:color="auto"/>
              <w:bottom w:val="single" w:sz="4" w:space="0" w:color="auto"/>
            </w:tcBorders>
            <w:vAlign w:val="center"/>
          </w:tcPr>
          <w:p w14:paraId="3F1F6601" w14:textId="77777777" w:rsidR="00D71D50" w:rsidRDefault="00D71D50" w:rsidP="00D71D50">
            <w:pPr>
              <w:rPr>
                <w:lang w:val="en-US"/>
              </w:rPr>
            </w:pPr>
            <w:r>
              <w:rPr>
                <w:lang w:val="en-US"/>
              </w:rPr>
              <w:t>pret de piata</w:t>
            </w:r>
          </w:p>
          <w:p w14:paraId="329903CA" w14:textId="77777777" w:rsidR="00D71D50" w:rsidRDefault="00D71D50" w:rsidP="00D71D50"/>
        </w:tc>
        <w:tc>
          <w:tcPr>
            <w:tcW w:w="4961" w:type="dxa"/>
            <w:tcBorders>
              <w:top w:val="single" w:sz="4" w:space="0" w:color="auto"/>
              <w:bottom w:val="single" w:sz="4" w:space="0" w:color="auto"/>
            </w:tcBorders>
            <w:vAlign w:val="center"/>
          </w:tcPr>
          <w:p w14:paraId="3333248A" w14:textId="77777777" w:rsidR="00D71D50" w:rsidRDefault="00D71D50" w:rsidP="00D71D50">
            <w:pPr>
              <w:adjustRightInd w:val="0"/>
              <w:rPr>
                <w:lang w:val="en-US"/>
              </w:rPr>
            </w:pPr>
            <w:r>
              <w:t>Fir electric  PV3-10 mm</w:t>
            </w:r>
          </w:p>
          <w:p w14:paraId="4C0D98E6" w14:textId="77777777" w:rsidR="00D71D50" w:rsidRDefault="00D71D50" w:rsidP="00D71D50"/>
        </w:tc>
        <w:tc>
          <w:tcPr>
            <w:tcW w:w="1560" w:type="dxa"/>
            <w:tcBorders>
              <w:top w:val="single" w:sz="4" w:space="0" w:color="auto"/>
              <w:bottom w:val="single" w:sz="4" w:space="0" w:color="auto"/>
            </w:tcBorders>
            <w:vAlign w:val="center"/>
          </w:tcPr>
          <w:p w14:paraId="40AF966E"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2B2AE2DD" w14:textId="77777777" w:rsidR="00D71D50" w:rsidRDefault="00D71D50" w:rsidP="00D71D50">
            <w:pPr>
              <w:adjustRightInd w:val="0"/>
              <w:jc w:val="center"/>
              <w:rPr>
                <w:rFonts w:ascii="Arial CYR" w:hAnsi="Arial CYR" w:cs="Arial CYR"/>
              </w:rPr>
            </w:pPr>
            <w:r>
              <w:t>8.000</w:t>
            </w:r>
          </w:p>
          <w:p w14:paraId="274DF727" w14:textId="77777777" w:rsidR="00D71D50" w:rsidRDefault="00D71D50" w:rsidP="00D71D50">
            <w:pPr>
              <w:jc w:val="center"/>
            </w:pPr>
          </w:p>
        </w:tc>
      </w:tr>
      <w:tr w:rsidR="00D71D50" w14:paraId="64B79CA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D7F5C" w14:textId="77777777" w:rsidR="00D71D50" w:rsidRDefault="00D71D50" w:rsidP="00D71D50">
            <w:r>
              <w:lastRenderedPageBreak/>
              <w:t xml:space="preserve"> 136</w:t>
            </w:r>
          </w:p>
        </w:tc>
        <w:tc>
          <w:tcPr>
            <w:tcW w:w="1701" w:type="dxa"/>
            <w:tcBorders>
              <w:top w:val="single" w:sz="4" w:space="0" w:color="auto"/>
              <w:bottom w:val="single" w:sz="4" w:space="0" w:color="auto"/>
            </w:tcBorders>
            <w:vAlign w:val="center"/>
          </w:tcPr>
          <w:p w14:paraId="65EBCD4D" w14:textId="77777777" w:rsidR="00D71D50" w:rsidRDefault="00D71D50" w:rsidP="00D71D50">
            <w:pPr>
              <w:rPr>
                <w:lang w:val="en-US"/>
              </w:rPr>
            </w:pPr>
            <w:r>
              <w:rPr>
                <w:lang w:val="en-US"/>
              </w:rPr>
              <w:t>pret de piata</w:t>
            </w:r>
          </w:p>
          <w:p w14:paraId="222FFDDB" w14:textId="77777777" w:rsidR="00D71D50" w:rsidRDefault="00D71D50" w:rsidP="00D71D50"/>
        </w:tc>
        <w:tc>
          <w:tcPr>
            <w:tcW w:w="4961" w:type="dxa"/>
            <w:tcBorders>
              <w:top w:val="single" w:sz="4" w:space="0" w:color="auto"/>
              <w:bottom w:val="single" w:sz="4" w:space="0" w:color="auto"/>
            </w:tcBorders>
            <w:vAlign w:val="center"/>
          </w:tcPr>
          <w:p w14:paraId="262A9034" w14:textId="77777777" w:rsidR="00D71D50" w:rsidRDefault="00D71D50" w:rsidP="00D71D50">
            <w:pPr>
              <w:adjustRightInd w:val="0"/>
              <w:rPr>
                <w:lang w:val="en-US"/>
              </w:rPr>
            </w:pPr>
            <w:r>
              <w:t>Papuc GhilzaE16012 16mm (100 buc/pac)</w:t>
            </w:r>
          </w:p>
          <w:p w14:paraId="49EAE5F8" w14:textId="77777777" w:rsidR="00D71D50" w:rsidRDefault="00D71D50" w:rsidP="00D71D50"/>
        </w:tc>
        <w:tc>
          <w:tcPr>
            <w:tcW w:w="1560" w:type="dxa"/>
            <w:tcBorders>
              <w:top w:val="single" w:sz="4" w:space="0" w:color="auto"/>
              <w:bottom w:val="single" w:sz="4" w:space="0" w:color="auto"/>
            </w:tcBorders>
            <w:vAlign w:val="center"/>
          </w:tcPr>
          <w:p w14:paraId="53853515"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3852463D" w14:textId="77777777" w:rsidR="00D71D50" w:rsidRDefault="00D71D50" w:rsidP="00D71D50">
            <w:pPr>
              <w:adjustRightInd w:val="0"/>
              <w:jc w:val="center"/>
              <w:rPr>
                <w:rFonts w:ascii="Arial CYR" w:hAnsi="Arial CYR" w:cs="Arial CYR"/>
              </w:rPr>
            </w:pPr>
            <w:r>
              <w:t>0.060</w:t>
            </w:r>
          </w:p>
          <w:p w14:paraId="475D634F" w14:textId="77777777" w:rsidR="00D71D50" w:rsidRDefault="00D71D50" w:rsidP="00D71D50">
            <w:pPr>
              <w:jc w:val="center"/>
            </w:pPr>
          </w:p>
        </w:tc>
      </w:tr>
      <w:tr w:rsidR="00D71D50" w14:paraId="2C34422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025D8E" w14:textId="77777777" w:rsidR="00D71D50" w:rsidRDefault="00D71D50" w:rsidP="00D71D50">
            <w:r>
              <w:t xml:space="preserve"> 137</w:t>
            </w:r>
          </w:p>
        </w:tc>
        <w:tc>
          <w:tcPr>
            <w:tcW w:w="1701" w:type="dxa"/>
            <w:tcBorders>
              <w:top w:val="single" w:sz="4" w:space="0" w:color="auto"/>
              <w:bottom w:val="single" w:sz="4" w:space="0" w:color="auto"/>
            </w:tcBorders>
            <w:vAlign w:val="center"/>
          </w:tcPr>
          <w:p w14:paraId="3CCC0014" w14:textId="77777777" w:rsidR="00D71D50" w:rsidRDefault="00D71D50" w:rsidP="00D71D50">
            <w:pPr>
              <w:rPr>
                <w:lang w:val="en-US"/>
              </w:rPr>
            </w:pPr>
            <w:r>
              <w:rPr>
                <w:lang w:val="en-US"/>
              </w:rPr>
              <w:t>pret de piata</w:t>
            </w:r>
          </w:p>
          <w:p w14:paraId="792BE3E4" w14:textId="77777777" w:rsidR="00D71D50" w:rsidRDefault="00D71D50" w:rsidP="00D71D50"/>
        </w:tc>
        <w:tc>
          <w:tcPr>
            <w:tcW w:w="4961" w:type="dxa"/>
            <w:tcBorders>
              <w:top w:val="single" w:sz="4" w:space="0" w:color="auto"/>
              <w:bottom w:val="single" w:sz="4" w:space="0" w:color="auto"/>
            </w:tcBorders>
            <w:vAlign w:val="center"/>
          </w:tcPr>
          <w:p w14:paraId="23D29FDC" w14:textId="77777777" w:rsidR="00D71D50" w:rsidRDefault="00D71D50" w:rsidP="00D71D50">
            <w:pPr>
              <w:adjustRightInd w:val="0"/>
              <w:rPr>
                <w:lang w:val="en-US"/>
              </w:rPr>
            </w:pPr>
            <w:r>
              <w:t>PAPUC GHILZA E 10-12 10MM (10buc/pac)</w:t>
            </w:r>
          </w:p>
          <w:p w14:paraId="624B8254" w14:textId="77777777" w:rsidR="00D71D50" w:rsidRDefault="00D71D50" w:rsidP="00D71D50"/>
        </w:tc>
        <w:tc>
          <w:tcPr>
            <w:tcW w:w="1560" w:type="dxa"/>
            <w:tcBorders>
              <w:top w:val="single" w:sz="4" w:space="0" w:color="auto"/>
              <w:bottom w:val="single" w:sz="4" w:space="0" w:color="auto"/>
            </w:tcBorders>
            <w:vAlign w:val="center"/>
          </w:tcPr>
          <w:p w14:paraId="05D3AE54"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24D38FE1" w14:textId="77777777" w:rsidR="00D71D50" w:rsidRDefault="00D71D50" w:rsidP="00D71D50">
            <w:pPr>
              <w:adjustRightInd w:val="0"/>
              <w:jc w:val="center"/>
              <w:rPr>
                <w:rFonts w:ascii="Arial CYR" w:hAnsi="Arial CYR" w:cs="Arial CYR"/>
              </w:rPr>
            </w:pPr>
            <w:r>
              <w:t>1.500</w:t>
            </w:r>
          </w:p>
          <w:p w14:paraId="63436987" w14:textId="77777777" w:rsidR="00D71D50" w:rsidRDefault="00D71D50" w:rsidP="00D71D50">
            <w:pPr>
              <w:jc w:val="center"/>
            </w:pPr>
          </w:p>
        </w:tc>
      </w:tr>
      <w:tr w:rsidR="00D71D50" w14:paraId="6505B4A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D9968C" w14:textId="77777777" w:rsidR="00D71D50" w:rsidRDefault="00D71D50" w:rsidP="00D71D50">
            <w:r>
              <w:t xml:space="preserve"> 138</w:t>
            </w:r>
          </w:p>
        </w:tc>
        <w:tc>
          <w:tcPr>
            <w:tcW w:w="1701" w:type="dxa"/>
            <w:tcBorders>
              <w:top w:val="single" w:sz="4" w:space="0" w:color="auto"/>
              <w:bottom w:val="single" w:sz="4" w:space="0" w:color="auto"/>
            </w:tcBorders>
            <w:vAlign w:val="center"/>
          </w:tcPr>
          <w:p w14:paraId="1571594C" w14:textId="77777777" w:rsidR="00D71D50" w:rsidRDefault="00D71D50" w:rsidP="00D71D50">
            <w:pPr>
              <w:rPr>
                <w:lang w:val="en-US"/>
              </w:rPr>
            </w:pPr>
            <w:r>
              <w:rPr>
                <w:lang w:val="en-US"/>
              </w:rPr>
              <w:t>pret de piata</w:t>
            </w:r>
          </w:p>
          <w:p w14:paraId="387B6365" w14:textId="77777777" w:rsidR="00D71D50" w:rsidRDefault="00D71D50" w:rsidP="00D71D50"/>
        </w:tc>
        <w:tc>
          <w:tcPr>
            <w:tcW w:w="4961" w:type="dxa"/>
            <w:tcBorders>
              <w:top w:val="single" w:sz="4" w:space="0" w:color="auto"/>
              <w:bottom w:val="single" w:sz="4" w:space="0" w:color="auto"/>
            </w:tcBorders>
            <w:vAlign w:val="center"/>
          </w:tcPr>
          <w:p w14:paraId="70A0E8AA" w14:textId="77777777" w:rsidR="00D71D50" w:rsidRDefault="00D71D50" w:rsidP="00D71D50">
            <w:pPr>
              <w:adjustRightInd w:val="0"/>
              <w:rPr>
                <w:lang w:val="en-US"/>
              </w:rPr>
            </w:pPr>
            <w:r>
              <w:t>Papuc GhilzaE6012 6mm (100 buc/pac)</w:t>
            </w:r>
          </w:p>
          <w:p w14:paraId="680AACD4" w14:textId="77777777" w:rsidR="00D71D50" w:rsidRDefault="00D71D50" w:rsidP="00D71D50"/>
        </w:tc>
        <w:tc>
          <w:tcPr>
            <w:tcW w:w="1560" w:type="dxa"/>
            <w:tcBorders>
              <w:top w:val="single" w:sz="4" w:space="0" w:color="auto"/>
              <w:bottom w:val="single" w:sz="4" w:space="0" w:color="auto"/>
            </w:tcBorders>
            <w:vAlign w:val="center"/>
          </w:tcPr>
          <w:p w14:paraId="7C953095" w14:textId="77777777" w:rsidR="00D71D50" w:rsidRDefault="00D71D50" w:rsidP="00D71D50">
            <w:pPr>
              <w:jc w:val="center"/>
            </w:pPr>
            <w:r>
              <w:t>pachet</w:t>
            </w:r>
          </w:p>
        </w:tc>
        <w:tc>
          <w:tcPr>
            <w:tcW w:w="1559" w:type="dxa"/>
            <w:tcBorders>
              <w:top w:val="single" w:sz="4" w:space="0" w:color="auto"/>
              <w:bottom w:val="single" w:sz="4" w:space="0" w:color="auto"/>
            </w:tcBorders>
            <w:vAlign w:val="center"/>
          </w:tcPr>
          <w:p w14:paraId="0275AFBB" w14:textId="77777777" w:rsidR="00D71D50" w:rsidRDefault="00D71D50" w:rsidP="00D71D50">
            <w:pPr>
              <w:adjustRightInd w:val="0"/>
              <w:jc w:val="center"/>
              <w:rPr>
                <w:rFonts w:ascii="Arial CYR" w:hAnsi="Arial CYR" w:cs="Arial CYR"/>
              </w:rPr>
            </w:pPr>
            <w:r>
              <w:t>0.270</w:t>
            </w:r>
          </w:p>
          <w:p w14:paraId="77E3461D" w14:textId="77777777" w:rsidR="00D71D50" w:rsidRDefault="00D71D50" w:rsidP="00D71D50">
            <w:pPr>
              <w:jc w:val="center"/>
            </w:pPr>
          </w:p>
        </w:tc>
      </w:tr>
      <w:tr w:rsidR="00D71D50" w14:paraId="79EEC68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F1686E" w14:textId="77777777" w:rsidR="00D71D50" w:rsidRDefault="00D71D50" w:rsidP="00D71D50">
            <w:r>
              <w:t xml:space="preserve"> 139</w:t>
            </w:r>
          </w:p>
        </w:tc>
        <w:tc>
          <w:tcPr>
            <w:tcW w:w="1701" w:type="dxa"/>
            <w:tcBorders>
              <w:top w:val="single" w:sz="4" w:space="0" w:color="auto"/>
              <w:bottom w:val="single" w:sz="4" w:space="0" w:color="auto"/>
            </w:tcBorders>
            <w:vAlign w:val="center"/>
          </w:tcPr>
          <w:p w14:paraId="1640090C" w14:textId="77777777" w:rsidR="00D71D50" w:rsidRDefault="00D71D50" w:rsidP="00D71D50">
            <w:pPr>
              <w:rPr>
                <w:lang w:val="en-US"/>
              </w:rPr>
            </w:pPr>
            <w:r>
              <w:rPr>
                <w:lang w:val="en-US"/>
              </w:rPr>
              <w:t>08-03-591-10</w:t>
            </w:r>
          </w:p>
          <w:p w14:paraId="31A7D6F8" w14:textId="77777777" w:rsidR="00D71D50" w:rsidRDefault="00D71D50" w:rsidP="00D71D50"/>
        </w:tc>
        <w:tc>
          <w:tcPr>
            <w:tcW w:w="4961" w:type="dxa"/>
            <w:tcBorders>
              <w:top w:val="single" w:sz="4" w:space="0" w:color="auto"/>
              <w:bottom w:val="single" w:sz="4" w:space="0" w:color="auto"/>
            </w:tcBorders>
            <w:vAlign w:val="center"/>
          </w:tcPr>
          <w:p w14:paraId="0EEEB81F" w14:textId="77777777" w:rsidR="00D71D50" w:rsidRDefault="00D71D50" w:rsidP="00D71D50">
            <w:pPr>
              <w:adjustRightInd w:val="0"/>
              <w:rPr>
                <w:lang w:val="en-US"/>
              </w:rPr>
            </w:pPr>
            <w:r>
              <w:t>Priza de fisa semietansata si etansata</w:t>
            </w:r>
          </w:p>
          <w:p w14:paraId="771A306F" w14:textId="77777777" w:rsidR="00D71D50" w:rsidRDefault="00D71D50" w:rsidP="00D71D50"/>
        </w:tc>
        <w:tc>
          <w:tcPr>
            <w:tcW w:w="1560" w:type="dxa"/>
            <w:tcBorders>
              <w:top w:val="single" w:sz="4" w:space="0" w:color="auto"/>
              <w:bottom w:val="single" w:sz="4" w:space="0" w:color="auto"/>
            </w:tcBorders>
            <w:vAlign w:val="center"/>
          </w:tcPr>
          <w:p w14:paraId="42C114D9"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0449B2B6" w14:textId="77777777" w:rsidR="00D71D50" w:rsidRDefault="00D71D50" w:rsidP="00D71D50">
            <w:pPr>
              <w:adjustRightInd w:val="0"/>
              <w:jc w:val="center"/>
              <w:rPr>
                <w:rFonts w:ascii="Arial CYR" w:hAnsi="Arial CYR" w:cs="Arial CYR"/>
              </w:rPr>
            </w:pPr>
            <w:r>
              <w:t>0.310</w:t>
            </w:r>
          </w:p>
          <w:p w14:paraId="1A59967C" w14:textId="77777777" w:rsidR="00D71D50" w:rsidRDefault="00D71D50" w:rsidP="00D71D50">
            <w:pPr>
              <w:jc w:val="center"/>
            </w:pPr>
          </w:p>
        </w:tc>
      </w:tr>
      <w:tr w:rsidR="00D71D50" w14:paraId="3FD6DF9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42D45A" w14:textId="77777777" w:rsidR="00D71D50" w:rsidRDefault="00D71D50" w:rsidP="00D71D50">
            <w:r>
              <w:t xml:space="preserve"> 140</w:t>
            </w:r>
          </w:p>
        </w:tc>
        <w:tc>
          <w:tcPr>
            <w:tcW w:w="1701" w:type="dxa"/>
            <w:tcBorders>
              <w:top w:val="single" w:sz="4" w:space="0" w:color="auto"/>
              <w:bottom w:val="single" w:sz="4" w:space="0" w:color="auto"/>
            </w:tcBorders>
            <w:vAlign w:val="center"/>
          </w:tcPr>
          <w:p w14:paraId="16D95A16" w14:textId="77777777" w:rsidR="00D71D50" w:rsidRDefault="00D71D50" w:rsidP="00D71D50">
            <w:pPr>
              <w:rPr>
                <w:lang w:val="en-US"/>
              </w:rPr>
            </w:pPr>
            <w:r>
              <w:rPr>
                <w:lang w:val="en-US"/>
              </w:rPr>
              <w:t>pret de piata</w:t>
            </w:r>
          </w:p>
          <w:p w14:paraId="2B61CC38" w14:textId="77777777" w:rsidR="00D71D50" w:rsidRDefault="00D71D50" w:rsidP="00D71D50"/>
        </w:tc>
        <w:tc>
          <w:tcPr>
            <w:tcW w:w="4961" w:type="dxa"/>
            <w:tcBorders>
              <w:top w:val="single" w:sz="4" w:space="0" w:color="auto"/>
              <w:bottom w:val="single" w:sz="4" w:space="0" w:color="auto"/>
            </w:tcBorders>
            <w:vAlign w:val="center"/>
          </w:tcPr>
          <w:p w14:paraId="61E44C18" w14:textId="77777777" w:rsidR="00D71D50" w:rsidRPr="00D71D50" w:rsidRDefault="00D71D50" w:rsidP="00D71D50">
            <w:pPr>
              <w:adjustRightInd w:val="0"/>
              <w:rPr>
                <w:lang w:val="ru-RU"/>
              </w:rPr>
            </w:pPr>
            <w:r>
              <w:t>Розетка одинарная 2P+PE с з/к с крышкой, IP54, ETI</w:t>
            </w:r>
          </w:p>
          <w:p w14:paraId="0E482710" w14:textId="77777777" w:rsidR="00D71D50" w:rsidRDefault="00D71D50" w:rsidP="00D71D50"/>
        </w:tc>
        <w:tc>
          <w:tcPr>
            <w:tcW w:w="1560" w:type="dxa"/>
            <w:tcBorders>
              <w:top w:val="single" w:sz="4" w:space="0" w:color="auto"/>
              <w:bottom w:val="single" w:sz="4" w:space="0" w:color="auto"/>
            </w:tcBorders>
            <w:vAlign w:val="center"/>
          </w:tcPr>
          <w:p w14:paraId="010F4B56"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2C9D066" w14:textId="77777777" w:rsidR="00D71D50" w:rsidRDefault="00D71D50" w:rsidP="00D71D50">
            <w:pPr>
              <w:adjustRightInd w:val="0"/>
              <w:jc w:val="center"/>
              <w:rPr>
                <w:rFonts w:ascii="Arial CYR" w:hAnsi="Arial CYR" w:cs="Arial CYR"/>
              </w:rPr>
            </w:pPr>
            <w:r>
              <w:t>4.000</w:t>
            </w:r>
          </w:p>
          <w:p w14:paraId="534CAEB3" w14:textId="77777777" w:rsidR="00D71D50" w:rsidRDefault="00D71D50" w:rsidP="00D71D50">
            <w:pPr>
              <w:jc w:val="center"/>
            </w:pPr>
          </w:p>
        </w:tc>
      </w:tr>
      <w:tr w:rsidR="00D71D50" w14:paraId="1B01C63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4BB603" w14:textId="77777777" w:rsidR="00D71D50" w:rsidRDefault="00D71D50" w:rsidP="00D71D50">
            <w:r>
              <w:t xml:space="preserve"> 141</w:t>
            </w:r>
          </w:p>
        </w:tc>
        <w:tc>
          <w:tcPr>
            <w:tcW w:w="1701" w:type="dxa"/>
            <w:tcBorders>
              <w:top w:val="single" w:sz="4" w:space="0" w:color="auto"/>
              <w:bottom w:val="single" w:sz="4" w:space="0" w:color="auto"/>
            </w:tcBorders>
            <w:vAlign w:val="center"/>
          </w:tcPr>
          <w:p w14:paraId="40925FFD" w14:textId="77777777" w:rsidR="00D71D50" w:rsidRDefault="00D71D50" w:rsidP="00D71D50">
            <w:pPr>
              <w:rPr>
                <w:lang w:val="en-US"/>
              </w:rPr>
            </w:pPr>
            <w:r>
              <w:rPr>
                <w:lang w:val="en-US"/>
              </w:rPr>
              <w:t>08-02-163-1</w:t>
            </w:r>
          </w:p>
          <w:p w14:paraId="4A795104" w14:textId="77777777" w:rsidR="00D71D50" w:rsidRDefault="00D71D50" w:rsidP="00D71D50"/>
        </w:tc>
        <w:tc>
          <w:tcPr>
            <w:tcW w:w="4961" w:type="dxa"/>
            <w:tcBorders>
              <w:top w:val="single" w:sz="4" w:space="0" w:color="auto"/>
              <w:bottom w:val="single" w:sz="4" w:space="0" w:color="auto"/>
            </w:tcBorders>
            <w:vAlign w:val="center"/>
          </w:tcPr>
          <w:p w14:paraId="2B25D3B5" w14:textId="77777777" w:rsidR="00D71D50" w:rsidRDefault="00D71D50" w:rsidP="00D71D50">
            <w:pPr>
              <w:adjustRightInd w:val="0"/>
              <w:rPr>
                <w:lang w:val="en-US"/>
              </w:rPr>
            </w:pPr>
            <w:r>
              <w:t>Cap terminal cu manusi termocontractabile din polietilena pentru cablu cu 3-4 conductori cu izolatie din hirtie, tensiune pina la 1 kV, sectiunea unui conductor, pina la: 35 mm2</w:t>
            </w:r>
          </w:p>
          <w:p w14:paraId="653784A5" w14:textId="77777777" w:rsidR="00D71D50" w:rsidRDefault="00D71D50" w:rsidP="00D71D50"/>
        </w:tc>
        <w:tc>
          <w:tcPr>
            <w:tcW w:w="1560" w:type="dxa"/>
            <w:tcBorders>
              <w:top w:val="single" w:sz="4" w:space="0" w:color="auto"/>
              <w:bottom w:val="single" w:sz="4" w:space="0" w:color="auto"/>
            </w:tcBorders>
            <w:vAlign w:val="center"/>
          </w:tcPr>
          <w:p w14:paraId="1DE88922"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CE192FF" w14:textId="77777777" w:rsidR="00D71D50" w:rsidRDefault="00D71D50" w:rsidP="00D71D50">
            <w:pPr>
              <w:adjustRightInd w:val="0"/>
              <w:jc w:val="center"/>
              <w:rPr>
                <w:rFonts w:ascii="Arial CYR" w:hAnsi="Arial CYR" w:cs="Arial CYR"/>
              </w:rPr>
            </w:pPr>
            <w:r>
              <w:t>1.000</w:t>
            </w:r>
          </w:p>
          <w:p w14:paraId="74D142EF" w14:textId="77777777" w:rsidR="00D71D50" w:rsidRDefault="00D71D50" w:rsidP="00D71D50">
            <w:pPr>
              <w:jc w:val="center"/>
            </w:pPr>
          </w:p>
        </w:tc>
      </w:tr>
      <w:tr w:rsidR="00D71D50" w14:paraId="1D81667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EA591" w14:textId="77777777" w:rsidR="00D71D50" w:rsidRDefault="00D71D50" w:rsidP="00D71D50">
            <w:r>
              <w:t xml:space="preserve"> 142</w:t>
            </w:r>
          </w:p>
        </w:tc>
        <w:tc>
          <w:tcPr>
            <w:tcW w:w="1701" w:type="dxa"/>
            <w:tcBorders>
              <w:top w:val="single" w:sz="4" w:space="0" w:color="auto"/>
              <w:bottom w:val="single" w:sz="4" w:space="0" w:color="auto"/>
            </w:tcBorders>
            <w:vAlign w:val="center"/>
          </w:tcPr>
          <w:p w14:paraId="68C2873C" w14:textId="77777777" w:rsidR="00D71D50" w:rsidRDefault="00D71D50" w:rsidP="00D71D50">
            <w:pPr>
              <w:rPr>
                <w:lang w:val="en-US"/>
              </w:rPr>
            </w:pPr>
            <w:r>
              <w:rPr>
                <w:lang w:val="en-US"/>
              </w:rPr>
              <w:t>pret de piata</w:t>
            </w:r>
          </w:p>
          <w:p w14:paraId="09CB07A7" w14:textId="77777777" w:rsidR="00D71D50" w:rsidRDefault="00D71D50" w:rsidP="00D71D50"/>
        </w:tc>
        <w:tc>
          <w:tcPr>
            <w:tcW w:w="4961" w:type="dxa"/>
            <w:tcBorders>
              <w:top w:val="single" w:sz="4" w:space="0" w:color="auto"/>
              <w:bottom w:val="single" w:sz="4" w:space="0" w:color="auto"/>
            </w:tcBorders>
            <w:vAlign w:val="center"/>
          </w:tcPr>
          <w:p w14:paraId="4CF15900" w14:textId="77777777" w:rsidR="00D71D50" w:rsidRDefault="00D71D50" w:rsidP="00D71D50">
            <w:pPr>
              <w:adjustRightInd w:val="0"/>
              <w:rPr>
                <w:lang w:val="en-US"/>
              </w:rPr>
            </w:pPr>
            <w:r>
              <w:t>MUFE 5 KВНТп - 1 25/50 КВТ</w:t>
            </w:r>
          </w:p>
          <w:p w14:paraId="61F02BD7" w14:textId="77777777" w:rsidR="00D71D50" w:rsidRDefault="00D71D50" w:rsidP="00D71D50"/>
        </w:tc>
        <w:tc>
          <w:tcPr>
            <w:tcW w:w="1560" w:type="dxa"/>
            <w:tcBorders>
              <w:top w:val="single" w:sz="4" w:space="0" w:color="auto"/>
              <w:bottom w:val="single" w:sz="4" w:space="0" w:color="auto"/>
            </w:tcBorders>
            <w:vAlign w:val="center"/>
          </w:tcPr>
          <w:p w14:paraId="55CEC4F3"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866830E" w14:textId="77777777" w:rsidR="00D71D50" w:rsidRDefault="00D71D50" w:rsidP="00D71D50">
            <w:pPr>
              <w:adjustRightInd w:val="0"/>
              <w:jc w:val="center"/>
              <w:rPr>
                <w:rFonts w:ascii="Arial CYR" w:hAnsi="Arial CYR" w:cs="Arial CYR"/>
              </w:rPr>
            </w:pPr>
            <w:r>
              <w:t>1.000</w:t>
            </w:r>
          </w:p>
          <w:p w14:paraId="0FBE95B1" w14:textId="77777777" w:rsidR="00D71D50" w:rsidRDefault="00D71D50" w:rsidP="00D71D50">
            <w:pPr>
              <w:jc w:val="center"/>
            </w:pPr>
          </w:p>
        </w:tc>
      </w:tr>
      <w:tr w:rsidR="00D71D50" w14:paraId="08EB6A0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44C1CB" w14:textId="77777777" w:rsidR="00D71D50" w:rsidRDefault="00D71D50" w:rsidP="00D71D50">
            <w:r>
              <w:t xml:space="preserve"> 143</w:t>
            </w:r>
          </w:p>
        </w:tc>
        <w:tc>
          <w:tcPr>
            <w:tcW w:w="1701" w:type="dxa"/>
            <w:tcBorders>
              <w:top w:val="single" w:sz="4" w:space="0" w:color="auto"/>
              <w:bottom w:val="single" w:sz="4" w:space="0" w:color="auto"/>
            </w:tcBorders>
            <w:vAlign w:val="center"/>
          </w:tcPr>
          <w:p w14:paraId="50CB4510" w14:textId="77777777" w:rsidR="00D71D50" w:rsidRDefault="00D71D50" w:rsidP="00D71D50">
            <w:pPr>
              <w:rPr>
                <w:lang w:val="en-US"/>
              </w:rPr>
            </w:pPr>
            <w:r>
              <w:rPr>
                <w:lang w:val="en-US"/>
              </w:rPr>
              <w:t>08-03-574-2</w:t>
            </w:r>
          </w:p>
          <w:p w14:paraId="2125591F" w14:textId="77777777" w:rsidR="00D71D50" w:rsidRDefault="00D71D50" w:rsidP="00D71D50"/>
        </w:tc>
        <w:tc>
          <w:tcPr>
            <w:tcW w:w="4961" w:type="dxa"/>
            <w:tcBorders>
              <w:top w:val="single" w:sz="4" w:space="0" w:color="auto"/>
              <w:bottom w:val="single" w:sz="4" w:space="0" w:color="auto"/>
            </w:tcBorders>
            <w:vAlign w:val="center"/>
          </w:tcPr>
          <w:p w14:paraId="30D8B9BA" w14:textId="77777777" w:rsidR="00D71D50" w:rsidRDefault="00D71D50" w:rsidP="00D71D50">
            <w:pPr>
              <w:adjustRightInd w:val="0"/>
              <w:rPr>
                <w:lang w:val="en-US"/>
              </w:rPr>
            </w:pPr>
            <w:r>
              <w:t>Instalatii pe dispozitive si conectarea firelor cablurilor sau a conductorilor retelei exterioare la blocurile clemelor si la clemele aparatelor si mecanismelor: cabluri sau conductori, sectiune pina la 16 mm2</w:t>
            </w:r>
          </w:p>
          <w:p w14:paraId="0559E8A5" w14:textId="77777777" w:rsidR="00D71D50" w:rsidRDefault="00D71D50" w:rsidP="00D71D50"/>
        </w:tc>
        <w:tc>
          <w:tcPr>
            <w:tcW w:w="1560" w:type="dxa"/>
            <w:tcBorders>
              <w:top w:val="single" w:sz="4" w:space="0" w:color="auto"/>
              <w:bottom w:val="single" w:sz="4" w:space="0" w:color="auto"/>
            </w:tcBorders>
            <w:vAlign w:val="center"/>
          </w:tcPr>
          <w:p w14:paraId="653EADC6"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309D68BC" w14:textId="77777777" w:rsidR="00D71D50" w:rsidRDefault="00D71D50" w:rsidP="00D71D50">
            <w:pPr>
              <w:adjustRightInd w:val="0"/>
              <w:jc w:val="center"/>
              <w:rPr>
                <w:rFonts w:ascii="Arial CYR" w:hAnsi="Arial CYR" w:cs="Arial CYR"/>
              </w:rPr>
            </w:pPr>
            <w:r>
              <w:t>0.050</w:t>
            </w:r>
          </w:p>
          <w:p w14:paraId="21C7CC0A" w14:textId="77777777" w:rsidR="00D71D50" w:rsidRDefault="00D71D50" w:rsidP="00D71D50">
            <w:pPr>
              <w:jc w:val="center"/>
            </w:pPr>
          </w:p>
        </w:tc>
      </w:tr>
      <w:tr w:rsidR="00D71D50" w14:paraId="7FA5ADF7" w14:textId="77777777" w:rsidTr="00D71D50">
        <w:tc>
          <w:tcPr>
            <w:tcW w:w="709" w:type="dxa"/>
            <w:tcBorders>
              <w:top w:val="nil"/>
              <w:left w:val="single" w:sz="6" w:space="0" w:color="auto"/>
              <w:bottom w:val="nil"/>
              <w:right w:val="nil"/>
            </w:tcBorders>
          </w:tcPr>
          <w:p w14:paraId="4A4EA86A"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469FD49B" w14:textId="77777777" w:rsidR="00D71D50" w:rsidRDefault="00D71D50" w:rsidP="00D71D50"/>
        </w:tc>
        <w:tc>
          <w:tcPr>
            <w:tcW w:w="4961" w:type="dxa"/>
            <w:tcBorders>
              <w:top w:val="nil"/>
              <w:left w:val="single" w:sz="6" w:space="0" w:color="auto"/>
              <w:bottom w:val="nil"/>
              <w:right w:val="nil"/>
            </w:tcBorders>
          </w:tcPr>
          <w:p w14:paraId="7CAC1FF0"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2.1.6. Tablou de Distributie TD-5 (scena)</w:t>
            </w:r>
          </w:p>
          <w:p w14:paraId="72522E06"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55BC9556" w14:textId="77777777" w:rsidR="00D71D50" w:rsidRDefault="00D71D50" w:rsidP="00D71D50"/>
        </w:tc>
        <w:tc>
          <w:tcPr>
            <w:tcW w:w="1559" w:type="dxa"/>
            <w:tcBorders>
              <w:top w:val="nil"/>
              <w:left w:val="single" w:sz="6" w:space="0" w:color="auto"/>
              <w:bottom w:val="nil"/>
              <w:right w:val="single" w:sz="4" w:space="0" w:color="auto"/>
            </w:tcBorders>
          </w:tcPr>
          <w:p w14:paraId="3EB9F981" w14:textId="77777777" w:rsidR="00D71D50" w:rsidRDefault="00D71D50" w:rsidP="00D71D50"/>
        </w:tc>
      </w:tr>
      <w:tr w:rsidR="00D71D50" w14:paraId="3A9E3D9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FD059" w14:textId="77777777" w:rsidR="00D71D50" w:rsidRDefault="00D71D50" w:rsidP="00D71D50">
            <w:r>
              <w:t>144</w:t>
            </w:r>
          </w:p>
        </w:tc>
        <w:tc>
          <w:tcPr>
            <w:tcW w:w="1701" w:type="dxa"/>
            <w:tcBorders>
              <w:top w:val="single" w:sz="4" w:space="0" w:color="auto"/>
              <w:bottom w:val="single" w:sz="4" w:space="0" w:color="auto"/>
            </w:tcBorders>
            <w:vAlign w:val="center"/>
          </w:tcPr>
          <w:p w14:paraId="03B8A44D" w14:textId="77777777" w:rsidR="00D71D50" w:rsidRDefault="00D71D50" w:rsidP="00D71D50">
            <w:pPr>
              <w:rPr>
                <w:lang w:val="en-US"/>
              </w:rPr>
            </w:pPr>
            <w:r>
              <w:rPr>
                <w:lang w:val="en-US"/>
              </w:rPr>
              <w:t>08-03-573-1</w:t>
            </w:r>
          </w:p>
          <w:p w14:paraId="5D83D9C4" w14:textId="77777777" w:rsidR="00D71D50" w:rsidRDefault="00D71D50" w:rsidP="00D71D50"/>
        </w:tc>
        <w:tc>
          <w:tcPr>
            <w:tcW w:w="4961" w:type="dxa"/>
            <w:tcBorders>
              <w:top w:val="single" w:sz="4" w:space="0" w:color="auto"/>
              <w:bottom w:val="single" w:sz="4" w:space="0" w:color="auto"/>
            </w:tcBorders>
            <w:vAlign w:val="center"/>
          </w:tcPr>
          <w:p w14:paraId="26460C19" w14:textId="77777777" w:rsidR="00D71D50" w:rsidRDefault="00D71D50" w:rsidP="00D71D50">
            <w:pPr>
              <w:adjustRightInd w:val="0"/>
              <w:rPr>
                <w:lang w:val="en-US"/>
              </w:rPr>
            </w:pPr>
            <w:r>
              <w:t>Pupitru de comanda de podea, inaltime pina la 1200 mm, adincime si latime pe front, mm, pina la 700х600</w:t>
            </w:r>
          </w:p>
          <w:p w14:paraId="684AD107" w14:textId="77777777" w:rsidR="00D71D50" w:rsidRDefault="00D71D50" w:rsidP="00D71D50"/>
        </w:tc>
        <w:tc>
          <w:tcPr>
            <w:tcW w:w="1560" w:type="dxa"/>
            <w:tcBorders>
              <w:top w:val="single" w:sz="4" w:space="0" w:color="auto"/>
              <w:bottom w:val="single" w:sz="4" w:space="0" w:color="auto"/>
            </w:tcBorders>
            <w:vAlign w:val="center"/>
          </w:tcPr>
          <w:p w14:paraId="1941F15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1D4F48C" w14:textId="77777777" w:rsidR="00D71D50" w:rsidRDefault="00D71D50" w:rsidP="00D71D50">
            <w:pPr>
              <w:adjustRightInd w:val="0"/>
              <w:jc w:val="center"/>
              <w:rPr>
                <w:rFonts w:ascii="Arial CYR" w:hAnsi="Arial CYR" w:cs="Arial CYR"/>
              </w:rPr>
            </w:pPr>
            <w:r>
              <w:t>1.000</w:t>
            </w:r>
          </w:p>
          <w:p w14:paraId="31B65316" w14:textId="77777777" w:rsidR="00D71D50" w:rsidRDefault="00D71D50" w:rsidP="00D71D50">
            <w:pPr>
              <w:jc w:val="center"/>
            </w:pPr>
          </w:p>
        </w:tc>
      </w:tr>
      <w:tr w:rsidR="00D71D50" w14:paraId="04B4167E" w14:textId="77777777" w:rsidTr="00D71D50">
        <w:tc>
          <w:tcPr>
            <w:tcW w:w="709" w:type="dxa"/>
            <w:tcBorders>
              <w:top w:val="nil"/>
              <w:left w:val="single" w:sz="6" w:space="0" w:color="auto"/>
              <w:bottom w:val="nil"/>
              <w:right w:val="nil"/>
            </w:tcBorders>
          </w:tcPr>
          <w:p w14:paraId="63AED34D"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44ED294F" w14:textId="77777777" w:rsidR="00D71D50" w:rsidRDefault="00D71D50" w:rsidP="00D71D50"/>
        </w:tc>
        <w:tc>
          <w:tcPr>
            <w:tcW w:w="4961" w:type="dxa"/>
            <w:tcBorders>
              <w:top w:val="nil"/>
              <w:left w:val="single" w:sz="6" w:space="0" w:color="auto"/>
              <w:bottom w:val="nil"/>
              <w:right w:val="nil"/>
            </w:tcBorders>
          </w:tcPr>
          <w:p w14:paraId="59568A99"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2.2. Productia de cablu</w:t>
            </w:r>
          </w:p>
          <w:p w14:paraId="680FF3AF"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47047430" w14:textId="77777777" w:rsidR="00D71D50" w:rsidRDefault="00D71D50" w:rsidP="00D71D50"/>
        </w:tc>
        <w:tc>
          <w:tcPr>
            <w:tcW w:w="1559" w:type="dxa"/>
            <w:tcBorders>
              <w:top w:val="nil"/>
              <w:left w:val="single" w:sz="6" w:space="0" w:color="auto"/>
              <w:bottom w:val="nil"/>
              <w:right w:val="single" w:sz="4" w:space="0" w:color="auto"/>
            </w:tcBorders>
          </w:tcPr>
          <w:p w14:paraId="10EA39B2" w14:textId="77777777" w:rsidR="00D71D50" w:rsidRDefault="00D71D50" w:rsidP="00D71D50"/>
        </w:tc>
      </w:tr>
      <w:tr w:rsidR="00D71D50" w14:paraId="3D878F6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CF956D" w14:textId="77777777" w:rsidR="00D71D50" w:rsidRDefault="00D71D50" w:rsidP="00D71D50">
            <w:r>
              <w:t>145</w:t>
            </w:r>
          </w:p>
        </w:tc>
        <w:tc>
          <w:tcPr>
            <w:tcW w:w="1701" w:type="dxa"/>
            <w:tcBorders>
              <w:top w:val="single" w:sz="4" w:space="0" w:color="auto"/>
              <w:bottom w:val="single" w:sz="4" w:space="0" w:color="auto"/>
            </w:tcBorders>
            <w:vAlign w:val="center"/>
          </w:tcPr>
          <w:p w14:paraId="35A42C2C" w14:textId="77777777" w:rsidR="00D71D50" w:rsidRDefault="00D71D50" w:rsidP="00D71D50">
            <w:pPr>
              <w:rPr>
                <w:lang w:val="en-US"/>
              </w:rPr>
            </w:pPr>
            <w:r>
              <w:rPr>
                <w:lang w:val="en-US"/>
              </w:rPr>
              <w:t>08-02-141-1</w:t>
            </w:r>
          </w:p>
          <w:p w14:paraId="763F68F3" w14:textId="77777777" w:rsidR="00D71D50" w:rsidRDefault="00D71D50" w:rsidP="00D71D50"/>
        </w:tc>
        <w:tc>
          <w:tcPr>
            <w:tcW w:w="4961" w:type="dxa"/>
            <w:tcBorders>
              <w:top w:val="single" w:sz="4" w:space="0" w:color="auto"/>
              <w:bottom w:val="single" w:sz="4" w:space="0" w:color="auto"/>
            </w:tcBorders>
            <w:vAlign w:val="center"/>
          </w:tcPr>
          <w:p w14:paraId="79AA31BA" w14:textId="77777777" w:rsidR="00D71D50" w:rsidRDefault="00D71D50" w:rsidP="00D71D50">
            <w:pPr>
              <w:adjustRightInd w:val="0"/>
              <w:rPr>
                <w:lang w:val="en-US"/>
              </w:rPr>
            </w:pPr>
            <w:r>
              <w:t>Cablu pina la 35 kV in transee executate fara acoperiri, masa 1 m, pina la: 1 kg</w:t>
            </w:r>
          </w:p>
          <w:p w14:paraId="1142ABBA" w14:textId="77777777" w:rsidR="00D71D50" w:rsidRDefault="00D71D50" w:rsidP="00D71D50"/>
        </w:tc>
        <w:tc>
          <w:tcPr>
            <w:tcW w:w="1560" w:type="dxa"/>
            <w:tcBorders>
              <w:top w:val="single" w:sz="4" w:space="0" w:color="auto"/>
              <w:bottom w:val="single" w:sz="4" w:space="0" w:color="auto"/>
            </w:tcBorders>
            <w:vAlign w:val="center"/>
          </w:tcPr>
          <w:p w14:paraId="45C2BB7D"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5A9F77BC" w14:textId="77777777" w:rsidR="00D71D50" w:rsidRDefault="00D71D50" w:rsidP="00D71D50">
            <w:pPr>
              <w:adjustRightInd w:val="0"/>
              <w:jc w:val="center"/>
              <w:rPr>
                <w:rFonts w:ascii="Arial CYR" w:hAnsi="Arial CYR" w:cs="Arial CYR"/>
              </w:rPr>
            </w:pPr>
            <w:r>
              <w:t>6.010</w:t>
            </w:r>
          </w:p>
          <w:p w14:paraId="32C15285" w14:textId="77777777" w:rsidR="00D71D50" w:rsidRDefault="00D71D50" w:rsidP="00D71D50">
            <w:pPr>
              <w:jc w:val="center"/>
            </w:pPr>
          </w:p>
        </w:tc>
      </w:tr>
      <w:tr w:rsidR="00D71D50" w14:paraId="570BE49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947EFE" w14:textId="77777777" w:rsidR="00D71D50" w:rsidRDefault="00D71D50" w:rsidP="00D71D50">
            <w:r>
              <w:t xml:space="preserve"> 146</w:t>
            </w:r>
          </w:p>
        </w:tc>
        <w:tc>
          <w:tcPr>
            <w:tcW w:w="1701" w:type="dxa"/>
            <w:tcBorders>
              <w:top w:val="single" w:sz="4" w:space="0" w:color="auto"/>
              <w:bottom w:val="single" w:sz="4" w:space="0" w:color="auto"/>
            </w:tcBorders>
            <w:vAlign w:val="center"/>
          </w:tcPr>
          <w:p w14:paraId="1FD88854" w14:textId="77777777" w:rsidR="00D71D50" w:rsidRDefault="00D71D50" w:rsidP="00D71D50">
            <w:pPr>
              <w:rPr>
                <w:lang w:val="en-US"/>
              </w:rPr>
            </w:pPr>
            <w:r>
              <w:rPr>
                <w:lang w:val="en-US"/>
              </w:rPr>
              <w:t>pret de piata</w:t>
            </w:r>
          </w:p>
          <w:p w14:paraId="50F2BEE1" w14:textId="77777777" w:rsidR="00D71D50" w:rsidRDefault="00D71D50" w:rsidP="00D71D50"/>
        </w:tc>
        <w:tc>
          <w:tcPr>
            <w:tcW w:w="4961" w:type="dxa"/>
            <w:tcBorders>
              <w:top w:val="single" w:sz="4" w:space="0" w:color="auto"/>
              <w:bottom w:val="single" w:sz="4" w:space="0" w:color="auto"/>
            </w:tcBorders>
            <w:vAlign w:val="center"/>
          </w:tcPr>
          <w:p w14:paraId="0B9198B4" w14:textId="77777777" w:rsidR="00D71D50" w:rsidRDefault="00D71D50" w:rsidP="00D71D50">
            <w:pPr>
              <w:adjustRightInd w:val="0"/>
              <w:rPr>
                <w:lang w:val="en-US"/>
              </w:rPr>
            </w:pPr>
            <w:r>
              <w:t>Cablu АПвБбШв-1 5*16</w:t>
            </w:r>
          </w:p>
          <w:p w14:paraId="6B9BF87F" w14:textId="77777777" w:rsidR="00D71D50" w:rsidRDefault="00D71D50" w:rsidP="00D71D50"/>
        </w:tc>
        <w:tc>
          <w:tcPr>
            <w:tcW w:w="1560" w:type="dxa"/>
            <w:tcBorders>
              <w:top w:val="single" w:sz="4" w:space="0" w:color="auto"/>
              <w:bottom w:val="single" w:sz="4" w:space="0" w:color="auto"/>
            </w:tcBorders>
            <w:vAlign w:val="center"/>
          </w:tcPr>
          <w:p w14:paraId="59990870"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5EE58488" w14:textId="77777777" w:rsidR="00D71D50" w:rsidRDefault="00D71D50" w:rsidP="00D71D50">
            <w:pPr>
              <w:adjustRightInd w:val="0"/>
              <w:jc w:val="center"/>
              <w:rPr>
                <w:rFonts w:ascii="Arial CYR" w:hAnsi="Arial CYR" w:cs="Arial CYR"/>
              </w:rPr>
            </w:pPr>
            <w:r>
              <w:t>189.000</w:t>
            </w:r>
          </w:p>
          <w:p w14:paraId="261A3910" w14:textId="77777777" w:rsidR="00D71D50" w:rsidRDefault="00D71D50" w:rsidP="00D71D50">
            <w:pPr>
              <w:jc w:val="center"/>
            </w:pPr>
          </w:p>
        </w:tc>
      </w:tr>
      <w:tr w:rsidR="00D71D50" w14:paraId="78FCC4A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4E5803" w14:textId="77777777" w:rsidR="00D71D50" w:rsidRDefault="00D71D50" w:rsidP="00D71D50">
            <w:r>
              <w:t xml:space="preserve"> 147</w:t>
            </w:r>
          </w:p>
        </w:tc>
        <w:tc>
          <w:tcPr>
            <w:tcW w:w="1701" w:type="dxa"/>
            <w:tcBorders>
              <w:top w:val="single" w:sz="4" w:space="0" w:color="auto"/>
              <w:bottom w:val="single" w:sz="4" w:space="0" w:color="auto"/>
            </w:tcBorders>
            <w:vAlign w:val="center"/>
          </w:tcPr>
          <w:p w14:paraId="1E936A65" w14:textId="77777777" w:rsidR="00D71D50" w:rsidRDefault="00D71D50" w:rsidP="00D71D50">
            <w:pPr>
              <w:rPr>
                <w:lang w:val="en-US"/>
              </w:rPr>
            </w:pPr>
            <w:r>
              <w:rPr>
                <w:lang w:val="en-US"/>
              </w:rPr>
              <w:t>pret de piata</w:t>
            </w:r>
          </w:p>
          <w:p w14:paraId="18656F8C" w14:textId="77777777" w:rsidR="00D71D50" w:rsidRDefault="00D71D50" w:rsidP="00D71D50"/>
        </w:tc>
        <w:tc>
          <w:tcPr>
            <w:tcW w:w="4961" w:type="dxa"/>
            <w:tcBorders>
              <w:top w:val="single" w:sz="4" w:space="0" w:color="auto"/>
              <w:bottom w:val="single" w:sz="4" w:space="0" w:color="auto"/>
            </w:tcBorders>
            <w:vAlign w:val="center"/>
          </w:tcPr>
          <w:p w14:paraId="067512F2" w14:textId="77777777" w:rsidR="00D71D50" w:rsidRDefault="00D71D50" w:rsidP="00D71D50">
            <w:pPr>
              <w:adjustRightInd w:val="0"/>
              <w:rPr>
                <w:lang w:val="en-US"/>
              </w:rPr>
            </w:pPr>
            <w:r>
              <w:t>Cablu АПвБбШв-1 5*10</w:t>
            </w:r>
          </w:p>
          <w:p w14:paraId="54649386" w14:textId="77777777" w:rsidR="00D71D50" w:rsidRDefault="00D71D50" w:rsidP="00D71D50"/>
        </w:tc>
        <w:tc>
          <w:tcPr>
            <w:tcW w:w="1560" w:type="dxa"/>
            <w:tcBorders>
              <w:top w:val="single" w:sz="4" w:space="0" w:color="auto"/>
              <w:bottom w:val="single" w:sz="4" w:space="0" w:color="auto"/>
            </w:tcBorders>
            <w:vAlign w:val="center"/>
          </w:tcPr>
          <w:p w14:paraId="317C4BB4"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087111EF" w14:textId="77777777" w:rsidR="00D71D50" w:rsidRDefault="00D71D50" w:rsidP="00D71D50">
            <w:pPr>
              <w:adjustRightInd w:val="0"/>
              <w:jc w:val="center"/>
              <w:rPr>
                <w:rFonts w:ascii="Arial CYR" w:hAnsi="Arial CYR" w:cs="Arial CYR"/>
              </w:rPr>
            </w:pPr>
            <w:r>
              <w:t>362.000</w:t>
            </w:r>
          </w:p>
          <w:p w14:paraId="74C9B39F" w14:textId="77777777" w:rsidR="00D71D50" w:rsidRDefault="00D71D50" w:rsidP="00D71D50">
            <w:pPr>
              <w:jc w:val="center"/>
            </w:pPr>
          </w:p>
        </w:tc>
      </w:tr>
      <w:tr w:rsidR="00D71D50" w14:paraId="2A05745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106E05" w14:textId="77777777" w:rsidR="00D71D50" w:rsidRDefault="00D71D50" w:rsidP="00D71D50">
            <w:r>
              <w:t xml:space="preserve"> 148</w:t>
            </w:r>
          </w:p>
        </w:tc>
        <w:tc>
          <w:tcPr>
            <w:tcW w:w="1701" w:type="dxa"/>
            <w:tcBorders>
              <w:top w:val="single" w:sz="4" w:space="0" w:color="auto"/>
              <w:bottom w:val="single" w:sz="4" w:space="0" w:color="auto"/>
            </w:tcBorders>
            <w:vAlign w:val="center"/>
          </w:tcPr>
          <w:p w14:paraId="55597056" w14:textId="77777777" w:rsidR="00D71D50" w:rsidRDefault="00D71D50" w:rsidP="00D71D50">
            <w:pPr>
              <w:rPr>
                <w:lang w:val="en-US"/>
              </w:rPr>
            </w:pPr>
            <w:r>
              <w:rPr>
                <w:lang w:val="en-US"/>
              </w:rPr>
              <w:t>pret de piata</w:t>
            </w:r>
          </w:p>
          <w:p w14:paraId="633767C2" w14:textId="77777777" w:rsidR="00D71D50" w:rsidRDefault="00D71D50" w:rsidP="00D71D50"/>
        </w:tc>
        <w:tc>
          <w:tcPr>
            <w:tcW w:w="4961" w:type="dxa"/>
            <w:tcBorders>
              <w:top w:val="single" w:sz="4" w:space="0" w:color="auto"/>
              <w:bottom w:val="single" w:sz="4" w:space="0" w:color="auto"/>
            </w:tcBorders>
            <w:vAlign w:val="center"/>
          </w:tcPr>
          <w:p w14:paraId="5F94797B" w14:textId="77777777" w:rsidR="00D71D50" w:rsidRDefault="00D71D50" w:rsidP="00D71D50">
            <w:pPr>
              <w:adjustRightInd w:val="0"/>
              <w:rPr>
                <w:lang w:val="en-US"/>
              </w:rPr>
            </w:pPr>
            <w:r>
              <w:t>Cablu AПвБбШв- 1 3x10</w:t>
            </w:r>
          </w:p>
          <w:p w14:paraId="5E055520" w14:textId="77777777" w:rsidR="00D71D50" w:rsidRDefault="00D71D50" w:rsidP="00D71D50"/>
        </w:tc>
        <w:tc>
          <w:tcPr>
            <w:tcW w:w="1560" w:type="dxa"/>
            <w:tcBorders>
              <w:top w:val="single" w:sz="4" w:space="0" w:color="auto"/>
              <w:bottom w:val="single" w:sz="4" w:space="0" w:color="auto"/>
            </w:tcBorders>
            <w:vAlign w:val="center"/>
          </w:tcPr>
          <w:p w14:paraId="0D9F869E"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3BFC14A5" w14:textId="77777777" w:rsidR="00D71D50" w:rsidRDefault="00D71D50" w:rsidP="00D71D50">
            <w:pPr>
              <w:adjustRightInd w:val="0"/>
              <w:jc w:val="center"/>
              <w:rPr>
                <w:rFonts w:ascii="Arial CYR" w:hAnsi="Arial CYR" w:cs="Arial CYR"/>
              </w:rPr>
            </w:pPr>
            <w:r>
              <w:t>50.000</w:t>
            </w:r>
          </w:p>
          <w:p w14:paraId="50B0CF17" w14:textId="77777777" w:rsidR="00D71D50" w:rsidRDefault="00D71D50" w:rsidP="00D71D50">
            <w:pPr>
              <w:jc w:val="center"/>
            </w:pPr>
          </w:p>
        </w:tc>
      </w:tr>
      <w:tr w:rsidR="00D71D50" w14:paraId="257D2F0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4CA597" w14:textId="77777777" w:rsidR="00D71D50" w:rsidRDefault="00D71D50" w:rsidP="00D71D50">
            <w:r>
              <w:t xml:space="preserve"> 149</w:t>
            </w:r>
          </w:p>
        </w:tc>
        <w:tc>
          <w:tcPr>
            <w:tcW w:w="1701" w:type="dxa"/>
            <w:tcBorders>
              <w:top w:val="single" w:sz="4" w:space="0" w:color="auto"/>
              <w:bottom w:val="single" w:sz="4" w:space="0" w:color="auto"/>
            </w:tcBorders>
            <w:vAlign w:val="center"/>
          </w:tcPr>
          <w:p w14:paraId="4D795AFC" w14:textId="77777777" w:rsidR="00D71D50" w:rsidRDefault="00D71D50" w:rsidP="00D71D50">
            <w:pPr>
              <w:rPr>
                <w:lang w:val="en-US"/>
              </w:rPr>
            </w:pPr>
            <w:r>
              <w:rPr>
                <w:lang w:val="en-US"/>
              </w:rPr>
              <w:t>08-02-148-1</w:t>
            </w:r>
          </w:p>
          <w:p w14:paraId="43A45A2D" w14:textId="77777777" w:rsidR="00D71D50" w:rsidRDefault="00D71D50" w:rsidP="00D71D50"/>
        </w:tc>
        <w:tc>
          <w:tcPr>
            <w:tcW w:w="4961" w:type="dxa"/>
            <w:tcBorders>
              <w:top w:val="single" w:sz="4" w:space="0" w:color="auto"/>
              <w:bottom w:val="single" w:sz="4" w:space="0" w:color="auto"/>
            </w:tcBorders>
            <w:vAlign w:val="center"/>
          </w:tcPr>
          <w:p w14:paraId="13244804" w14:textId="77777777" w:rsidR="00D71D50" w:rsidRDefault="00D71D50" w:rsidP="00D71D50">
            <w:pPr>
              <w:adjustRightInd w:val="0"/>
              <w:rPr>
                <w:lang w:val="en-US"/>
              </w:rPr>
            </w:pPr>
            <w:r>
              <w:t>Cablu pina la 35 kV in tevi, blocuri si cutii pozate, masa 1 m pina la: 1 kg</w:t>
            </w:r>
          </w:p>
          <w:p w14:paraId="71EB88DB" w14:textId="77777777" w:rsidR="00D71D50" w:rsidRDefault="00D71D50" w:rsidP="00D71D50"/>
        </w:tc>
        <w:tc>
          <w:tcPr>
            <w:tcW w:w="1560" w:type="dxa"/>
            <w:tcBorders>
              <w:top w:val="single" w:sz="4" w:space="0" w:color="auto"/>
              <w:bottom w:val="single" w:sz="4" w:space="0" w:color="auto"/>
            </w:tcBorders>
            <w:vAlign w:val="center"/>
          </w:tcPr>
          <w:p w14:paraId="73EE3DBB"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15C318A9" w14:textId="77777777" w:rsidR="00D71D50" w:rsidRDefault="00D71D50" w:rsidP="00D71D50">
            <w:pPr>
              <w:adjustRightInd w:val="0"/>
              <w:jc w:val="center"/>
              <w:rPr>
                <w:rFonts w:ascii="Arial CYR" w:hAnsi="Arial CYR" w:cs="Arial CYR"/>
              </w:rPr>
            </w:pPr>
            <w:r>
              <w:t>0.480</w:t>
            </w:r>
          </w:p>
          <w:p w14:paraId="7895CA42" w14:textId="77777777" w:rsidR="00D71D50" w:rsidRDefault="00D71D50" w:rsidP="00D71D50">
            <w:pPr>
              <w:jc w:val="center"/>
            </w:pPr>
          </w:p>
        </w:tc>
      </w:tr>
      <w:tr w:rsidR="00D71D50" w14:paraId="7A211A3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81EC58" w14:textId="77777777" w:rsidR="00D71D50" w:rsidRDefault="00D71D50" w:rsidP="00D71D50">
            <w:r>
              <w:t xml:space="preserve"> 150</w:t>
            </w:r>
          </w:p>
        </w:tc>
        <w:tc>
          <w:tcPr>
            <w:tcW w:w="1701" w:type="dxa"/>
            <w:tcBorders>
              <w:top w:val="single" w:sz="4" w:space="0" w:color="auto"/>
              <w:bottom w:val="single" w:sz="4" w:space="0" w:color="auto"/>
            </w:tcBorders>
            <w:vAlign w:val="center"/>
          </w:tcPr>
          <w:p w14:paraId="6954CCC6" w14:textId="77777777" w:rsidR="00D71D50" w:rsidRDefault="00D71D50" w:rsidP="00D71D50">
            <w:pPr>
              <w:rPr>
                <w:lang w:val="en-US"/>
              </w:rPr>
            </w:pPr>
            <w:r>
              <w:rPr>
                <w:lang w:val="en-US"/>
              </w:rPr>
              <w:t>pret de piata</w:t>
            </w:r>
          </w:p>
          <w:p w14:paraId="7540BBD7" w14:textId="77777777" w:rsidR="00D71D50" w:rsidRDefault="00D71D50" w:rsidP="00D71D50"/>
        </w:tc>
        <w:tc>
          <w:tcPr>
            <w:tcW w:w="4961" w:type="dxa"/>
            <w:tcBorders>
              <w:top w:val="single" w:sz="4" w:space="0" w:color="auto"/>
              <w:bottom w:val="single" w:sz="4" w:space="0" w:color="auto"/>
            </w:tcBorders>
            <w:vAlign w:val="center"/>
          </w:tcPr>
          <w:p w14:paraId="4F73273B" w14:textId="77777777" w:rsidR="00D71D50" w:rsidRDefault="00D71D50" w:rsidP="00D71D50">
            <w:pPr>
              <w:adjustRightInd w:val="0"/>
              <w:rPr>
                <w:lang w:val="en-US"/>
              </w:rPr>
            </w:pPr>
            <w:r>
              <w:t>Cablu АПвБбШв-1 5*16</w:t>
            </w:r>
          </w:p>
          <w:p w14:paraId="0FB4F381" w14:textId="77777777" w:rsidR="00D71D50" w:rsidRDefault="00D71D50" w:rsidP="00D71D50"/>
        </w:tc>
        <w:tc>
          <w:tcPr>
            <w:tcW w:w="1560" w:type="dxa"/>
            <w:tcBorders>
              <w:top w:val="single" w:sz="4" w:space="0" w:color="auto"/>
              <w:bottom w:val="single" w:sz="4" w:space="0" w:color="auto"/>
            </w:tcBorders>
            <w:vAlign w:val="center"/>
          </w:tcPr>
          <w:p w14:paraId="2BEE5303"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70F367F0" w14:textId="77777777" w:rsidR="00D71D50" w:rsidRDefault="00D71D50" w:rsidP="00D71D50">
            <w:pPr>
              <w:adjustRightInd w:val="0"/>
              <w:jc w:val="center"/>
              <w:rPr>
                <w:rFonts w:ascii="Arial CYR" w:hAnsi="Arial CYR" w:cs="Arial CYR"/>
              </w:rPr>
            </w:pPr>
            <w:r>
              <w:t>16.000</w:t>
            </w:r>
          </w:p>
          <w:p w14:paraId="44E757D3" w14:textId="77777777" w:rsidR="00D71D50" w:rsidRDefault="00D71D50" w:rsidP="00D71D50">
            <w:pPr>
              <w:jc w:val="center"/>
            </w:pPr>
          </w:p>
        </w:tc>
      </w:tr>
      <w:tr w:rsidR="00D71D50" w14:paraId="12078BF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84ECE" w14:textId="77777777" w:rsidR="00D71D50" w:rsidRDefault="00D71D50" w:rsidP="00D71D50">
            <w:r>
              <w:t xml:space="preserve"> 151</w:t>
            </w:r>
          </w:p>
        </w:tc>
        <w:tc>
          <w:tcPr>
            <w:tcW w:w="1701" w:type="dxa"/>
            <w:tcBorders>
              <w:top w:val="single" w:sz="4" w:space="0" w:color="auto"/>
              <w:bottom w:val="single" w:sz="4" w:space="0" w:color="auto"/>
            </w:tcBorders>
            <w:vAlign w:val="center"/>
          </w:tcPr>
          <w:p w14:paraId="6AF41AF6" w14:textId="77777777" w:rsidR="00D71D50" w:rsidRDefault="00D71D50" w:rsidP="00D71D50">
            <w:pPr>
              <w:rPr>
                <w:lang w:val="en-US"/>
              </w:rPr>
            </w:pPr>
            <w:r>
              <w:rPr>
                <w:lang w:val="en-US"/>
              </w:rPr>
              <w:t>pret de piata</w:t>
            </w:r>
          </w:p>
          <w:p w14:paraId="31BB3F50" w14:textId="77777777" w:rsidR="00D71D50" w:rsidRDefault="00D71D50" w:rsidP="00D71D50"/>
        </w:tc>
        <w:tc>
          <w:tcPr>
            <w:tcW w:w="4961" w:type="dxa"/>
            <w:tcBorders>
              <w:top w:val="single" w:sz="4" w:space="0" w:color="auto"/>
              <w:bottom w:val="single" w:sz="4" w:space="0" w:color="auto"/>
            </w:tcBorders>
            <w:vAlign w:val="center"/>
          </w:tcPr>
          <w:p w14:paraId="7778A1C6" w14:textId="77777777" w:rsidR="00D71D50" w:rsidRDefault="00D71D50" w:rsidP="00D71D50">
            <w:pPr>
              <w:adjustRightInd w:val="0"/>
              <w:rPr>
                <w:lang w:val="en-US"/>
              </w:rPr>
            </w:pPr>
            <w:r>
              <w:t>Cablu АПвБбШв-1 5*10</w:t>
            </w:r>
          </w:p>
          <w:p w14:paraId="69E30E3B" w14:textId="77777777" w:rsidR="00D71D50" w:rsidRDefault="00D71D50" w:rsidP="00D71D50"/>
        </w:tc>
        <w:tc>
          <w:tcPr>
            <w:tcW w:w="1560" w:type="dxa"/>
            <w:tcBorders>
              <w:top w:val="single" w:sz="4" w:space="0" w:color="auto"/>
              <w:bottom w:val="single" w:sz="4" w:space="0" w:color="auto"/>
            </w:tcBorders>
            <w:vAlign w:val="center"/>
          </w:tcPr>
          <w:p w14:paraId="46A5DD74"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642D73D2" w14:textId="77777777" w:rsidR="00D71D50" w:rsidRDefault="00D71D50" w:rsidP="00D71D50">
            <w:pPr>
              <w:adjustRightInd w:val="0"/>
              <w:jc w:val="center"/>
              <w:rPr>
                <w:rFonts w:ascii="Arial CYR" w:hAnsi="Arial CYR" w:cs="Arial CYR"/>
              </w:rPr>
            </w:pPr>
            <w:r>
              <w:t>32.000</w:t>
            </w:r>
          </w:p>
          <w:p w14:paraId="3EC12079" w14:textId="77777777" w:rsidR="00D71D50" w:rsidRDefault="00D71D50" w:rsidP="00D71D50">
            <w:pPr>
              <w:jc w:val="center"/>
            </w:pPr>
          </w:p>
        </w:tc>
      </w:tr>
      <w:tr w:rsidR="00D71D50" w14:paraId="315741E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922E12" w14:textId="77777777" w:rsidR="00D71D50" w:rsidRDefault="00D71D50" w:rsidP="00D71D50">
            <w:r>
              <w:lastRenderedPageBreak/>
              <w:t xml:space="preserve"> 152</w:t>
            </w:r>
          </w:p>
        </w:tc>
        <w:tc>
          <w:tcPr>
            <w:tcW w:w="1701" w:type="dxa"/>
            <w:tcBorders>
              <w:top w:val="single" w:sz="4" w:space="0" w:color="auto"/>
              <w:bottom w:val="single" w:sz="4" w:space="0" w:color="auto"/>
            </w:tcBorders>
            <w:vAlign w:val="center"/>
          </w:tcPr>
          <w:p w14:paraId="70FE351D" w14:textId="77777777" w:rsidR="00D71D50" w:rsidRDefault="00D71D50" w:rsidP="00D71D50">
            <w:pPr>
              <w:rPr>
                <w:lang w:val="en-US"/>
              </w:rPr>
            </w:pPr>
            <w:r>
              <w:rPr>
                <w:lang w:val="en-US"/>
              </w:rPr>
              <w:t>08-02-142-1</w:t>
            </w:r>
          </w:p>
          <w:p w14:paraId="63488BCD" w14:textId="77777777" w:rsidR="00D71D50" w:rsidRDefault="00D71D50" w:rsidP="00D71D50"/>
        </w:tc>
        <w:tc>
          <w:tcPr>
            <w:tcW w:w="4961" w:type="dxa"/>
            <w:tcBorders>
              <w:top w:val="single" w:sz="4" w:space="0" w:color="auto"/>
              <w:bottom w:val="single" w:sz="4" w:space="0" w:color="auto"/>
            </w:tcBorders>
            <w:vAlign w:val="center"/>
          </w:tcPr>
          <w:p w14:paraId="71281175" w14:textId="77777777" w:rsidR="00D71D50" w:rsidRDefault="00D71D50" w:rsidP="00D71D50">
            <w:pPr>
              <w:adjustRightInd w:val="0"/>
              <w:rPr>
                <w:lang w:val="en-US"/>
              </w:rPr>
            </w:pPr>
            <w:r>
              <w:t>Executarea patului pentru un singur cablu in transee</w:t>
            </w:r>
          </w:p>
          <w:p w14:paraId="2932BB7A" w14:textId="77777777" w:rsidR="00D71D50" w:rsidRDefault="00D71D50" w:rsidP="00D71D50"/>
        </w:tc>
        <w:tc>
          <w:tcPr>
            <w:tcW w:w="1560" w:type="dxa"/>
            <w:tcBorders>
              <w:top w:val="single" w:sz="4" w:space="0" w:color="auto"/>
              <w:bottom w:val="single" w:sz="4" w:space="0" w:color="auto"/>
            </w:tcBorders>
            <w:vAlign w:val="center"/>
          </w:tcPr>
          <w:p w14:paraId="1A4F0878"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6504B291" w14:textId="77777777" w:rsidR="00D71D50" w:rsidRDefault="00D71D50" w:rsidP="00D71D50">
            <w:pPr>
              <w:adjustRightInd w:val="0"/>
              <w:jc w:val="center"/>
              <w:rPr>
                <w:rFonts w:ascii="Arial CYR" w:hAnsi="Arial CYR" w:cs="Arial CYR"/>
              </w:rPr>
            </w:pPr>
            <w:r>
              <w:t>2.760</w:t>
            </w:r>
          </w:p>
          <w:p w14:paraId="00434FC1" w14:textId="77777777" w:rsidR="00D71D50" w:rsidRDefault="00D71D50" w:rsidP="00D71D50">
            <w:pPr>
              <w:jc w:val="center"/>
            </w:pPr>
          </w:p>
        </w:tc>
      </w:tr>
      <w:tr w:rsidR="00D71D50" w14:paraId="4AD5C37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87395D" w14:textId="77777777" w:rsidR="00D71D50" w:rsidRDefault="00D71D50" w:rsidP="00D71D50">
            <w:r>
              <w:t xml:space="preserve"> 153</w:t>
            </w:r>
          </w:p>
        </w:tc>
        <w:tc>
          <w:tcPr>
            <w:tcW w:w="1701" w:type="dxa"/>
            <w:tcBorders>
              <w:top w:val="single" w:sz="4" w:space="0" w:color="auto"/>
              <w:bottom w:val="single" w:sz="4" w:space="0" w:color="auto"/>
            </w:tcBorders>
            <w:vAlign w:val="center"/>
          </w:tcPr>
          <w:p w14:paraId="0DB0B134" w14:textId="77777777" w:rsidR="00D71D50" w:rsidRDefault="00D71D50" w:rsidP="00D71D50">
            <w:pPr>
              <w:rPr>
                <w:lang w:val="en-US"/>
              </w:rPr>
            </w:pPr>
            <w:r>
              <w:rPr>
                <w:lang w:val="en-US"/>
              </w:rPr>
              <w:t>08-02-143-1</w:t>
            </w:r>
          </w:p>
          <w:p w14:paraId="4E8ADA80" w14:textId="77777777" w:rsidR="00D71D50" w:rsidRDefault="00D71D50" w:rsidP="00D71D50"/>
        </w:tc>
        <w:tc>
          <w:tcPr>
            <w:tcW w:w="4961" w:type="dxa"/>
            <w:tcBorders>
              <w:top w:val="single" w:sz="4" w:space="0" w:color="auto"/>
              <w:bottom w:val="single" w:sz="4" w:space="0" w:color="auto"/>
            </w:tcBorders>
            <w:vAlign w:val="center"/>
          </w:tcPr>
          <w:p w14:paraId="3FED4CB2" w14:textId="77777777" w:rsidR="00D71D50" w:rsidRDefault="00D71D50" w:rsidP="00D71D50">
            <w:pPr>
              <w:adjustRightInd w:val="0"/>
              <w:rPr>
                <w:lang w:val="en-US"/>
              </w:rPr>
            </w:pPr>
            <w:r>
              <w:t>Acoperirea cablului, pozat in transee: cu caramida</w:t>
            </w:r>
          </w:p>
          <w:p w14:paraId="0DA42D99" w14:textId="77777777" w:rsidR="00D71D50" w:rsidRDefault="00D71D50" w:rsidP="00D71D50"/>
        </w:tc>
        <w:tc>
          <w:tcPr>
            <w:tcW w:w="1560" w:type="dxa"/>
            <w:tcBorders>
              <w:top w:val="single" w:sz="4" w:space="0" w:color="auto"/>
              <w:bottom w:val="single" w:sz="4" w:space="0" w:color="auto"/>
            </w:tcBorders>
            <w:vAlign w:val="center"/>
          </w:tcPr>
          <w:p w14:paraId="6E75ED64"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3D2118FA" w14:textId="77777777" w:rsidR="00D71D50" w:rsidRDefault="00D71D50" w:rsidP="00D71D50">
            <w:pPr>
              <w:adjustRightInd w:val="0"/>
              <w:jc w:val="center"/>
              <w:rPr>
                <w:rFonts w:ascii="Arial CYR" w:hAnsi="Arial CYR" w:cs="Arial CYR"/>
              </w:rPr>
            </w:pPr>
            <w:r>
              <w:t>2.760</w:t>
            </w:r>
          </w:p>
          <w:p w14:paraId="39C80E34" w14:textId="77777777" w:rsidR="00D71D50" w:rsidRDefault="00D71D50" w:rsidP="00D71D50">
            <w:pPr>
              <w:jc w:val="center"/>
            </w:pPr>
          </w:p>
        </w:tc>
      </w:tr>
      <w:tr w:rsidR="00D71D50" w14:paraId="3B634DD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B9BA7A" w14:textId="77777777" w:rsidR="00D71D50" w:rsidRDefault="00D71D50" w:rsidP="00D71D50">
            <w:r>
              <w:t xml:space="preserve"> 154</w:t>
            </w:r>
          </w:p>
        </w:tc>
        <w:tc>
          <w:tcPr>
            <w:tcW w:w="1701" w:type="dxa"/>
            <w:tcBorders>
              <w:top w:val="single" w:sz="4" w:space="0" w:color="auto"/>
              <w:bottom w:val="single" w:sz="4" w:space="0" w:color="auto"/>
            </w:tcBorders>
            <w:vAlign w:val="center"/>
          </w:tcPr>
          <w:p w14:paraId="41339DE8" w14:textId="77777777" w:rsidR="00D71D50" w:rsidRDefault="00D71D50" w:rsidP="00D71D50">
            <w:pPr>
              <w:rPr>
                <w:lang w:val="en-US"/>
              </w:rPr>
            </w:pPr>
            <w:r>
              <w:rPr>
                <w:lang w:val="en-US"/>
              </w:rPr>
              <w:t>pret de piata</w:t>
            </w:r>
          </w:p>
          <w:p w14:paraId="743DA0F9" w14:textId="77777777" w:rsidR="00D71D50" w:rsidRDefault="00D71D50" w:rsidP="00D71D50"/>
        </w:tc>
        <w:tc>
          <w:tcPr>
            <w:tcW w:w="4961" w:type="dxa"/>
            <w:tcBorders>
              <w:top w:val="single" w:sz="4" w:space="0" w:color="auto"/>
              <w:bottom w:val="single" w:sz="4" w:space="0" w:color="auto"/>
            </w:tcBorders>
            <w:vAlign w:val="center"/>
          </w:tcPr>
          <w:p w14:paraId="7B556C89" w14:textId="77777777" w:rsidR="00D71D50" w:rsidRDefault="00D71D50" w:rsidP="00D71D50">
            <w:pPr>
              <w:adjustRightInd w:val="0"/>
              <w:rPr>
                <w:lang w:val="en-US"/>
              </w:rPr>
            </w:pPr>
            <w:r>
              <w:t>Caramida rosie plina (200x100x50)</w:t>
            </w:r>
          </w:p>
          <w:p w14:paraId="1731BC2F" w14:textId="77777777" w:rsidR="00D71D50" w:rsidRDefault="00D71D50" w:rsidP="00D71D50"/>
        </w:tc>
        <w:tc>
          <w:tcPr>
            <w:tcW w:w="1560" w:type="dxa"/>
            <w:tcBorders>
              <w:top w:val="single" w:sz="4" w:space="0" w:color="auto"/>
              <w:bottom w:val="single" w:sz="4" w:space="0" w:color="auto"/>
            </w:tcBorders>
            <w:vAlign w:val="center"/>
          </w:tcPr>
          <w:p w14:paraId="6A0D06A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0C51B9F" w14:textId="77777777" w:rsidR="00D71D50" w:rsidRDefault="00D71D50" w:rsidP="00D71D50">
            <w:pPr>
              <w:adjustRightInd w:val="0"/>
              <w:jc w:val="center"/>
              <w:rPr>
                <w:rFonts w:ascii="Arial CYR" w:hAnsi="Arial CYR" w:cs="Arial CYR"/>
              </w:rPr>
            </w:pPr>
            <w:r>
              <w:t>2 760.000</w:t>
            </w:r>
          </w:p>
          <w:p w14:paraId="74C16C43" w14:textId="77777777" w:rsidR="00D71D50" w:rsidRDefault="00D71D50" w:rsidP="00D71D50">
            <w:pPr>
              <w:jc w:val="center"/>
            </w:pPr>
          </w:p>
        </w:tc>
      </w:tr>
      <w:tr w:rsidR="00D71D50" w14:paraId="18FBC8A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CE79F" w14:textId="77777777" w:rsidR="00D71D50" w:rsidRDefault="00D71D50" w:rsidP="00D71D50">
            <w:r>
              <w:t xml:space="preserve"> 155</w:t>
            </w:r>
          </w:p>
        </w:tc>
        <w:tc>
          <w:tcPr>
            <w:tcW w:w="1701" w:type="dxa"/>
            <w:tcBorders>
              <w:top w:val="single" w:sz="4" w:space="0" w:color="auto"/>
              <w:bottom w:val="single" w:sz="4" w:space="0" w:color="auto"/>
            </w:tcBorders>
            <w:vAlign w:val="center"/>
          </w:tcPr>
          <w:p w14:paraId="633EAE67" w14:textId="77777777" w:rsidR="00D71D50" w:rsidRDefault="00D71D50" w:rsidP="00D71D50">
            <w:pPr>
              <w:rPr>
                <w:lang w:val="en-US"/>
              </w:rPr>
            </w:pPr>
            <w:r>
              <w:rPr>
                <w:lang w:val="en-US"/>
              </w:rPr>
              <w:t>08-02-163-1</w:t>
            </w:r>
          </w:p>
          <w:p w14:paraId="76B597FB" w14:textId="77777777" w:rsidR="00D71D50" w:rsidRDefault="00D71D50" w:rsidP="00D71D50"/>
        </w:tc>
        <w:tc>
          <w:tcPr>
            <w:tcW w:w="4961" w:type="dxa"/>
            <w:tcBorders>
              <w:top w:val="single" w:sz="4" w:space="0" w:color="auto"/>
              <w:bottom w:val="single" w:sz="4" w:space="0" w:color="auto"/>
            </w:tcBorders>
            <w:vAlign w:val="center"/>
          </w:tcPr>
          <w:p w14:paraId="2F946DF9" w14:textId="77777777" w:rsidR="00D71D50" w:rsidRDefault="00D71D50" w:rsidP="00D71D50">
            <w:pPr>
              <w:adjustRightInd w:val="0"/>
              <w:rPr>
                <w:lang w:val="en-US"/>
              </w:rPr>
            </w:pPr>
            <w:r>
              <w:t>Cap terminal cu manusi termocontractabile din polietilena pentru cablu cu 3-4 conductori cu izolatie din hirtie, tensiune pina la 1 kV, sectiunea unui conductor, pina la: 35 mm2</w:t>
            </w:r>
          </w:p>
          <w:p w14:paraId="6C4BB19C" w14:textId="77777777" w:rsidR="00D71D50" w:rsidRDefault="00D71D50" w:rsidP="00D71D50"/>
        </w:tc>
        <w:tc>
          <w:tcPr>
            <w:tcW w:w="1560" w:type="dxa"/>
            <w:tcBorders>
              <w:top w:val="single" w:sz="4" w:space="0" w:color="auto"/>
              <w:bottom w:val="single" w:sz="4" w:space="0" w:color="auto"/>
            </w:tcBorders>
            <w:vAlign w:val="center"/>
          </w:tcPr>
          <w:p w14:paraId="2EE9AAC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54A6159" w14:textId="77777777" w:rsidR="00D71D50" w:rsidRDefault="00D71D50" w:rsidP="00D71D50">
            <w:pPr>
              <w:adjustRightInd w:val="0"/>
              <w:jc w:val="center"/>
              <w:rPr>
                <w:rFonts w:ascii="Arial CYR" w:hAnsi="Arial CYR" w:cs="Arial CYR"/>
              </w:rPr>
            </w:pPr>
            <w:r>
              <w:t>36.000</w:t>
            </w:r>
          </w:p>
          <w:p w14:paraId="21857C3C" w14:textId="77777777" w:rsidR="00D71D50" w:rsidRDefault="00D71D50" w:rsidP="00D71D50">
            <w:pPr>
              <w:jc w:val="center"/>
            </w:pPr>
          </w:p>
        </w:tc>
      </w:tr>
      <w:tr w:rsidR="00D71D50" w14:paraId="506EB81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4DE473" w14:textId="77777777" w:rsidR="00D71D50" w:rsidRDefault="00D71D50" w:rsidP="00D71D50">
            <w:r>
              <w:t xml:space="preserve"> 156</w:t>
            </w:r>
          </w:p>
        </w:tc>
        <w:tc>
          <w:tcPr>
            <w:tcW w:w="1701" w:type="dxa"/>
            <w:tcBorders>
              <w:top w:val="single" w:sz="4" w:space="0" w:color="auto"/>
              <w:bottom w:val="single" w:sz="4" w:space="0" w:color="auto"/>
            </w:tcBorders>
            <w:vAlign w:val="center"/>
          </w:tcPr>
          <w:p w14:paraId="5D41B637" w14:textId="77777777" w:rsidR="00D71D50" w:rsidRDefault="00D71D50" w:rsidP="00D71D50">
            <w:pPr>
              <w:rPr>
                <w:lang w:val="en-US"/>
              </w:rPr>
            </w:pPr>
            <w:r>
              <w:rPr>
                <w:lang w:val="en-US"/>
              </w:rPr>
              <w:t>pret de piata</w:t>
            </w:r>
          </w:p>
          <w:p w14:paraId="3CF83CCA" w14:textId="77777777" w:rsidR="00D71D50" w:rsidRDefault="00D71D50" w:rsidP="00D71D50"/>
        </w:tc>
        <w:tc>
          <w:tcPr>
            <w:tcW w:w="4961" w:type="dxa"/>
            <w:tcBorders>
              <w:top w:val="single" w:sz="4" w:space="0" w:color="auto"/>
              <w:bottom w:val="single" w:sz="4" w:space="0" w:color="auto"/>
            </w:tcBorders>
            <w:vAlign w:val="center"/>
          </w:tcPr>
          <w:p w14:paraId="1A40DEF0" w14:textId="77777777" w:rsidR="00D71D50" w:rsidRDefault="00D71D50" w:rsidP="00D71D50">
            <w:pPr>
              <w:adjustRightInd w:val="0"/>
              <w:rPr>
                <w:lang w:val="en-US"/>
              </w:rPr>
            </w:pPr>
            <w:r>
              <w:t>MUFE 5 KВНТп - 1 25/50 КВТ</w:t>
            </w:r>
          </w:p>
          <w:p w14:paraId="45B55097" w14:textId="77777777" w:rsidR="00D71D50" w:rsidRDefault="00D71D50" w:rsidP="00D71D50"/>
        </w:tc>
        <w:tc>
          <w:tcPr>
            <w:tcW w:w="1560" w:type="dxa"/>
            <w:tcBorders>
              <w:top w:val="single" w:sz="4" w:space="0" w:color="auto"/>
              <w:bottom w:val="single" w:sz="4" w:space="0" w:color="auto"/>
            </w:tcBorders>
            <w:vAlign w:val="center"/>
          </w:tcPr>
          <w:p w14:paraId="57E17B8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04DFA77" w14:textId="77777777" w:rsidR="00D71D50" w:rsidRDefault="00D71D50" w:rsidP="00D71D50">
            <w:pPr>
              <w:adjustRightInd w:val="0"/>
              <w:jc w:val="center"/>
              <w:rPr>
                <w:rFonts w:ascii="Arial CYR" w:hAnsi="Arial CYR" w:cs="Arial CYR"/>
              </w:rPr>
            </w:pPr>
            <w:r>
              <w:t>40.000</w:t>
            </w:r>
          </w:p>
          <w:p w14:paraId="4A8E4EB8" w14:textId="77777777" w:rsidR="00D71D50" w:rsidRDefault="00D71D50" w:rsidP="00D71D50">
            <w:pPr>
              <w:jc w:val="center"/>
            </w:pPr>
          </w:p>
        </w:tc>
      </w:tr>
      <w:tr w:rsidR="00D71D50" w14:paraId="152D064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9A45DE" w14:textId="77777777" w:rsidR="00D71D50" w:rsidRDefault="00D71D50" w:rsidP="00D71D50">
            <w:r>
              <w:t xml:space="preserve"> 157</w:t>
            </w:r>
          </w:p>
        </w:tc>
        <w:tc>
          <w:tcPr>
            <w:tcW w:w="1701" w:type="dxa"/>
            <w:tcBorders>
              <w:top w:val="single" w:sz="4" w:space="0" w:color="auto"/>
              <w:bottom w:val="single" w:sz="4" w:space="0" w:color="auto"/>
            </w:tcBorders>
            <w:vAlign w:val="center"/>
          </w:tcPr>
          <w:p w14:paraId="33772FDD" w14:textId="77777777" w:rsidR="00D71D50" w:rsidRDefault="00D71D50" w:rsidP="00D71D50">
            <w:pPr>
              <w:rPr>
                <w:lang w:val="en-US"/>
              </w:rPr>
            </w:pPr>
            <w:r>
              <w:rPr>
                <w:lang w:val="en-US"/>
              </w:rPr>
              <w:t>08-02-148-1</w:t>
            </w:r>
          </w:p>
          <w:p w14:paraId="7E73FF6F" w14:textId="77777777" w:rsidR="00D71D50" w:rsidRDefault="00D71D50" w:rsidP="00D71D50"/>
        </w:tc>
        <w:tc>
          <w:tcPr>
            <w:tcW w:w="4961" w:type="dxa"/>
            <w:tcBorders>
              <w:top w:val="single" w:sz="4" w:space="0" w:color="auto"/>
              <w:bottom w:val="single" w:sz="4" w:space="0" w:color="auto"/>
            </w:tcBorders>
            <w:vAlign w:val="center"/>
          </w:tcPr>
          <w:p w14:paraId="431B3079" w14:textId="77777777" w:rsidR="00D71D50" w:rsidRDefault="00D71D50" w:rsidP="00D71D50">
            <w:pPr>
              <w:adjustRightInd w:val="0"/>
              <w:rPr>
                <w:lang w:val="en-US"/>
              </w:rPr>
            </w:pPr>
            <w:r>
              <w:t>Cablu pina la 35 kV in tevi, blocuri si cutii pozate, masa 1 m pina la: 1 kg</w:t>
            </w:r>
          </w:p>
          <w:p w14:paraId="051F620F" w14:textId="77777777" w:rsidR="00D71D50" w:rsidRDefault="00D71D50" w:rsidP="00D71D50"/>
        </w:tc>
        <w:tc>
          <w:tcPr>
            <w:tcW w:w="1560" w:type="dxa"/>
            <w:tcBorders>
              <w:top w:val="single" w:sz="4" w:space="0" w:color="auto"/>
              <w:bottom w:val="single" w:sz="4" w:space="0" w:color="auto"/>
            </w:tcBorders>
            <w:vAlign w:val="center"/>
          </w:tcPr>
          <w:p w14:paraId="20019399"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77880642" w14:textId="77777777" w:rsidR="00D71D50" w:rsidRDefault="00D71D50" w:rsidP="00D71D50">
            <w:pPr>
              <w:adjustRightInd w:val="0"/>
              <w:jc w:val="center"/>
              <w:rPr>
                <w:rFonts w:ascii="Arial CYR" w:hAnsi="Arial CYR" w:cs="Arial CYR"/>
              </w:rPr>
            </w:pPr>
            <w:r>
              <w:t>1.500</w:t>
            </w:r>
          </w:p>
          <w:p w14:paraId="3864FC3A" w14:textId="77777777" w:rsidR="00D71D50" w:rsidRDefault="00D71D50" w:rsidP="00D71D50">
            <w:pPr>
              <w:jc w:val="center"/>
            </w:pPr>
          </w:p>
        </w:tc>
      </w:tr>
      <w:tr w:rsidR="00D71D50" w14:paraId="2A8C052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569706" w14:textId="77777777" w:rsidR="00D71D50" w:rsidRDefault="00D71D50" w:rsidP="00D71D50">
            <w:r>
              <w:t xml:space="preserve"> 158</w:t>
            </w:r>
          </w:p>
        </w:tc>
        <w:tc>
          <w:tcPr>
            <w:tcW w:w="1701" w:type="dxa"/>
            <w:tcBorders>
              <w:top w:val="single" w:sz="4" w:space="0" w:color="auto"/>
              <w:bottom w:val="single" w:sz="4" w:space="0" w:color="auto"/>
            </w:tcBorders>
            <w:vAlign w:val="center"/>
          </w:tcPr>
          <w:p w14:paraId="43ECBB17" w14:textId="77777777" w:rsidR="00D71D50" w:rsidRDefault="00D71D50" w:rsidP="00D71D50">
            <w:pPr>
              <w:rPr>
                <w:lang w:val="en-US"/>
              </w:rPr>
            </w:pPr>
            <w:r>
              <w:rPr>
                <w:lang w:val="en-US"/>
              </w:rPr>
              <w:t>pret de piata</w:t>
            </w:r>
          </w:p>
          <w:p w14:paraId="6BD22936" w14:textId="77777777" w:rsidR="00D71D50" w:rsidRDefault="00D71D50" w:rsidP="00D71D50"/>
        </w:tc>
        <w:tc>
          <w:tcPr>
            <w:tcW w:w="4961" w:type="dxa"/>
            <w:tcBorders>
              <w:top w:val="single" w:sz="4" w:space="0" w:color="auto"/>
              <w:bottom w:val="single" w:sz="4" w:space="0" w:color="auto"/>
            </w:tcBorders>
            <w:vAlign w:val="center"/>
          </w:tcPr>
          <w:p w14:paraId="7883DDDF" w14:textId="77777777" w:rsidR="00D71D50" w:rsidRDefault="00D71D50" w:rsidP="00D71D50">
            <w:pPr>
              <w:adjustRightInd w:val="0"/>
              <w:rPr>
                <w:lang w:val="en-US"/>
              </w:rPr>
            </w:pPr>
            <w:r>
              <w:t>Cablu VVGng-LS 3*1.5</w:t>
            </w:r>
          </w:p>
          <w:p w14:paraId="75E3AB5F" w14:textId="77777777" w:rsidR="00D71D50" w:rsidRDefault="00D71D50" w:rsidP="00D71D50"/>
        </w:tc>
        <w:tc>
          <w:tcPr>
            <w:tcW w:w="1560" w:type="dxa"/>
            <w:tcBorders>
              <w:top w:val="single" w:sz="4" w:space="0" w:color="auto"/>
              <w:bottom w:val="single" w:sz="4" w:space="0" w:color="auto"/>
            </w:tcBorders>
            <w:vAlign w:val="center"/>
          </w:tcPr>
          <w:p w14:paraId="3A3242FD"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3540B7E8" w14:textId="77777777" w:rsidR="00D71D50" w:rsidRDefault="00D71D50" w:rsidP="00D71D50">
            <w:pPr>
              <w:adjustRightInd w:val="0"/>
              <w:jc w:val="center"/>
              <w:rPr>
                <w:rFonts w:ascii="Arial CYR" w:hAnsi="Arial CYR" w:cs="Arial CYR"/>
              </w:rPr>
            </w:pPr>
            <w:r>
              <w:t>150.000</w:t>
            </w:r>
          </w:p>
          <w:p w14:paraId="0EDC0A83" w14:textId="77777777" w:rsidR="00D71D50" w:rsidRDefault="00D71D50" w:rsidP="00D71D50">
            <w:pPr>
              <w:jc w:val="center"/>
            </w:pPr>
          </w:p>
        </w:tc>
      </w:tr>
      <w:tr w:rsidR="00D71D50" w14:paraId="69ACAE6B" w14:textId="77777777" w:rsidTr="00D71D50">
        <w:tc>
          <w:tcPr>
            <w:tcW w:w="709" w:type="dxa"/>
            <w:tcBorders>
              <w:top w:val="nil"/>
              <w:left w:val="single" w:sz="6" w:space="0" w:color="auto"/>
              <w:bottom w:val="nil"/>
              <w:right w:val="nil"/>
            </w:tcBorders>
          </w:tcPr>
          <w:p w14:paraId="58AE8088"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3985D9AB" w14:textId="77777777" w:rsidR="00D71D50" w:rsidRDefault="00D71D50" w:rsidP="00D71D50"/>
        </w:tc>
        <w:tc>
          <w:tcPr>
            <w:tcW w:w="4961" w:type="dxa"/>
            <w:tcBorders>
              <w:top w:val="nil"/>
              <w:left w:val="single" w:sz="6" w:space="0" w:color="auto"/>
              <w:bottom w:val="nil"/>
              <w:right w:val="nil"/>
            </w:tcBorders>
          </w:tcPr>
          <w:p w14:paraId="5EFC3D0D"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2.3. Piloni de iluminare mici h=2,5m</w:t>
            </w:r>
          </w:p>
          <w:p w14:paraId="0DBF03F4"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74074E27" w14:textId="77777777" w:rsidR="00D71D50" w:rsidRDefault="00D71D50" w:rsidP="00D71D50"/>
        </w:tc>
        <w:tc>
          <w:tcPr>
            <w:tcW w:w="1559" w:type="dxa"/>
            <w:tcBorders>
              <w:top w:val="nil"/>
              <w:left w:val="single" w:sz="6" w:space="0" w:color="auto"/>
              <w:bottom w:val="nil"/>
              <w:right w:val="single" w:sz="4" w:space="0" w:color="auto"/>
            </w:tcBorders>
          </w:tcPr>
          <w:p w14:paraId="574E15F1" w14:textId="77777777" w:rsidR="00D71D50" w:rsidRDefault="00D71D50" w:rsidP="00D71D50"/>
        </w:tc>
      </w:tr>
      <w:tr w:rsidR="00D71D50" w14:paraId="0B98F14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AC1FFB" w14:textId="77777777" w:rsidR="00D71D50" w:rsidRDefault="00D71D50" w:rsidP="00D71D50">
            <w:r>
              <w:t>159</w:t>
            </w:r>
          </w:p>
        </w:tc>
        <w:tc>
          <w:tcPr>
            <w:tcW w:w="1701" w:type="dxa"/>
            <w:tcBorders>
              <w:top w:val="single" w:sz="4" w:space="0" w:color="auto"/>
              <w:bottom w:val="single" w:sz="4" w:space="0" w:color="auto"/>
            </w:tcBorders>
            <w:vAlign w:val="center"/>
          </w:tcPr>
          <w:p w14:paraId="0653A340" w14:textId="77777777" w:rsidR="00D71D50" w:rsidRDefault="00D71D50" w:rsidP="00D71D50">
            <w:pPr>
              <w:rPr>
                <w:lang w:val="en-US"/>
              </w:rPr>
            </w:pPr>
            <w:r>
              <w:rPr>
                <w:lang w:val="en-US"/>
              </w:rPr>
              <w:t>RpEJ07A</w:t>
            </w:r>
          </w:p>
          <w:p w14:paraId="51AA712A" w14:textId="77777777" w:rsidR="00D71D50" w:rsidRDefault="00D71D50" w:rsidP="00D71D50"/>
        </w:tc>
        <w:tc>
          <w:tcPr>
            <w:tcW w:w="4961" w:type="dxa"/>
            <w:tcBorders>
              <w:top w:val="single" w:sz="4" w:space="0" w:color="auto"/>
              <w:bottom w:val="single" w:sz="4" w:space="0" w:color="auto"/>
            </w:tcBorders>
            <w:vAlign w:val="center"/>
          </w:tcPr>
          <w:p w14:paraId="12C44AD4" w14:textId="77777777" w:rsidR="00D71D50" w:rsidRDefault="00D71D50" w:rsidP="00D71D50">
            <w:pPr>
              <w:adjustRightInd w:val="0"/>
              <w:rPr>
                <w:lang w:val="en-US"/>
              </w:rPr>
            </w:pPr>
            <w:r w:rsidRPr="00BC7792">
              <w:rPr>
                <w:lang w:val="en-US"/>
              </w:rPr>
              <w:t>Stilpi pentru instalatii electrice in curti, gradini sau platforme, gata confectionati : metalici, sub 5 m inaltime, inclusiv gropile si umplutura</w:t>
            </w:r>
          </w:p>
          <w:p w14:paraId="0F775014" w14:textId="77777777" w:rsidR="00D71D50" w:rsidRPr="00BC7792" w:rsidRDefault="00D71D50" w:rsidP="00D71D50">
            <w:pPr>
              <w:rPr>
                <w:lang w:val="en-US"/>
              </w:rPr>
            </w:pPr>
          </w:p>
        </w:tc>
        <w:tc>
          <w:tcPr>
            <w:tcW w:w="1560" w:type="dxa"/>
            <w:tcBorders>
              <w:top w:val="single" w:sz="4" w:space="0" w:color="auto"/>
              <w:bottom w:val="single" w:sz="4" w:space="0" w:color="auto"/>
            </w:tcBorders>
            <w:vAlign w:val="center"/>
          </w:tcPr>
          <w:p w14:paraId="6F47D76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2202101" w14:textId="77777777" w:rsidR="00D71D50" w:rsidRDefault="00D71D50" w:rsidP="00D71D50">
            <w:pPr>
              <w:adjustRightInd w:val="0"/>
              <w:jc w:val="center"/>
              <w:rPr>
                <w:rFonts w:ascii="Arial CYR" w:hAnsi="Arial CYR" w:cs="Arial CYR"/>
              </w:rPr>
            </w:pPr>
            <w:r>
              <w:t>11.000</w:t>
            </w:r>
          </w:p>
          <w:p w14:paraId="159EE3E1" w14:textId="77777777" w:rsidR="00D71D50" w:rsidRDefault="00D71D50" w:rsidP="00D71D50">
            <w:pPr>
              <w:jc w:val="center"/>
            </w:pPr>
          </w:p>
        </w:tc>
      </w:tr>
      <w:tr w:rsidR="00D71D50" w14:paraId="6645FD1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CEFA9" w14:textId="77777777" w:rsidR="00D71D50" w:rsidRDefault="00D71D50" w:rsidP="00D71D50">
            <w:r>
              <w:t xml:space="preserve"> 160</w:t>
            </w:r>
          </w:p>
        </w:tc>
        <w:tc>
          <w:tcPr>
            <w:tcW w:w="1701" w:type="dxa"/>
            <w:tcBorders>
              <w:top w:val="single" w:sz="4" w:space="0" w:color="auto"/>
              <w:bottom w:val="single" w:sz="4" w:space="0" w:color="auto"/>
            </w:tcBorders>
            <w:vAlign w:val="center"/>
          </w:tcPr>
          <w:p w14:paraId="3F32E915" w14:textId="77777777" w:rsidR="00D71D50" w:rsidRDefault="00D71D50" w:rsidP="00D71D50">
            <w:pPr>
              <w:rPr>
                <w:lang w:val="en-US"/>
              </w:rPr>
            </w:pPr>
            <w:r>
              <w:rPr>
                <w:lang w:val="en-US"/>
              </w:rPr>
              <w:t>pret de piata</w:t>
            </w:r>
          </w:p>
          <w:p w14:paraId="1F24976F" w14:textId="77777777" w:rsidR="00D71D50" w:rsidRDefault="00D71D50" w:rsidP="00D71D50"/>
        </w:tc>
        <w:tc>
          <w:tcPr>
            <w:tcW w:w="4961" w:type="dxa"/>
            <w:tcBorders>
              <w:top w:val="single" w:sz="4" w:space="0" w:color="auto"/>
              <w:bottom w:val="single" w:sz="4" w:space="0" w:color="auto"/>
            </w:tcBorders>
            <w:vAlign w:val="center"/>
          </w:tcPr>
          <w:p w14:paraId="59D237C4" w14:textId="77777777" w:rsidR="00D71D50" w:rsidRDefault="00D71D50" w:rsidP="00D71D50">
            <w:pPr>
              <w:adjustRightInd w:val="0"/>
              <w:rPr>
                <w:lang w:val="en-US"/>
              </w:rPr>
            </w:pPr>
            <w:r>
              <w:t>Pilon Elmos HD-0013 3 m x 76 мм</w:t>
            </w:r>
          </w:p>
          <w:p w14:paraId="70B24E1D" w14:textId="77777777" w:rsidR="00D71D50" w:rsidRDefault="00D71D50" w:rsidP="00D71D50"/>
        </w:tc>
        <w:tc>
          <w:tcPr>
            <w:tcW w:w="1560" w:type="dxa"/>
            <w:tcBorders>
              <w:top w:val="single" w:sz="4" w:space="0" w:color="auto"/>
              <w:bottom w:val="single" w:sz="4" w:space="0" w:color="auto"/>
            </w:tcBorders>
            <w:vAlign w:val="center"/>
          </w:tcPr>
          <w:p w14:paraId="036BAEA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5187A76" w14:textId="77777777" w:rsidR="00D71D50" w:rsidRDefault="00D71D50" w:rsidP="00D71D50">
            <w:pPr>
              <w:adjustRightInd w:val="0"/>
              <w:jc w:val="center"/>
              <w:rPr>
                <w:rFonts w:ascii="Arial CYR" w:hAnsi="Arial CYR" w:cs="Arial CYR"/>
              </w:rPr>
            </w:pPr>
            <w:r>
              <w:t>11.000</w:t>
            </w:r>
          </w:p>
          <w:p w14:paraId="271EDE61" w14:textId="77777777" w:rsidR="00D71D50" w:rsidRDefault="00D71D50" w:rsidP="00D71D50">
            <w:pPr>
              <w:jc w:val="center"/>
            </w:pPr>
          </w:p>
        </w:tc>
      </w:tr>
      <w:tr w:rsidR="00D71D50" w14:paraId="5F77414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0B2AA2" w14:textId="77777777" w:rsidR="00D71D50" w:rsidRDefault="00D71D50" w:rsidP="00D71D50">
            <w:r>
              <w:t xml:space="preserve"> 161</w:t>
            </w:r>
          </w:p>
        </w:tc>
        <w:tc>
          <w:tcPr>
            <w:tcW w:w="1701" w:type="dxa"/>
            <w:tcBorders>
              <w:top w:val="single" w:sz="4" w:space="0" w:color="auto"/>
              <w:bottom w:val="single" w:sz="4" w:space="0" w:color="auto"/>
            </w:tcBorders>
            <w:vAlign w:val="center"/>
          </w:tcPr>
          <w:p w14:paraId="156F4313" w14:textId="77777777" w:rsidR="00D71D50" w:rsidRDefault="00D71D50" w:rsidP="00D71D50">
            <w:pPr>
              <w:rPr>
                <w:lang w:val="en-US"/>
              </w:rPr>
            </w:pPr>
            <w:r>
              <w:rPr>
                <w:lang w:val="en-US"/>
              </w:rPr>
              <w:t>08-02-369-2</w:t>
            </w:r>
          </w:p>
          <w:p w14:paraId="686CE88C" w14:textId="77777777" w:rsidR="00D71D50" w:rsidRDefault="00D71D50" w:rsidP="00D71D50"/>
        </w:tc>
        <w:tc>
          <w:tcPr>
            <w:tcW w:w="4961" w:type="dxa"/>
            <w:tcBorders>
              <w:top w:val="single" w:sz="4" w:space="0" w:color="auto"/>
              <w:bottom w:val="single" w:sz="4" w:space="0" w:color="auto"/>
            </w:tcBorders>
            <w:vAlign w:val="center"/>
          </w:tcPr>
          <w:p w14:paraId="352228FD" w14:textId="77777777" w:rsidR="00D71D50" w:rsidRDefault="00D71D50" w:rsidP="00D71D50">
            <w:pPr>
              <w:adjustRightInd w:val="0"/>
              <w:rPr>
                <w:lang w:val="en-US"/>
              </w:rPr>
            </w:pPr>
            <w:r>
              <w:t>Corp de iluminat instalat in afara cladirilor, cu becuri LED</w:t>
            </w:r>
          </w:p>
          <w:p w14:paraId="7A8B3B7D" w14:textId="77777777" w:rsidR="00D71D50" w:rsidRDefault="00D71D50" w:rsidP="00D71D50"/>
        </w:tc>
        <w:tc>
          <w:tcPr>
            <w:tcW w:w="1560" w:type="dxa"/>
            <w:tcBorders>
              <w:top w:val="single" w:sz="4" w:space="0" w:color="auto"/>
              <w:bottom w:val="single" w:sz="4" w:space="0" w:color="auto"/>
            </w:tcBorders>
            <w:vAlign w:val="center"/>
          </w:tcPr>
          <w:p w14:paraId="4A76127C"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B0046D" w14:textId="77777777" w:rsidR="00D71D50" w:rsidRDefault="00D71D50" w:rsidP="00D71D50">
            <w:pPr>
              <w:adjustRightInd w:val="0"/>
              <w:jc w:val="center"/>
              <w:rPr>
                <w:rFonts w:ascii="Arial CYR" w:hAnsi="Arial CYR" w:cs="Arial CYR"/>
              </w:rPr>
            </w:pPr>
            <w:r>
              <w:t>11.000</w:t>
            </w:r>
          </w:p>
          <w:p w14:paraId="31A69A39" w14:textId="77777777" w:rsidR="00D71D50" w:rsidRDefault="00D71D50" w:rsidP="00D71D50">
            <w:pPr>
              <w:jc w:val="center"/>
            </w:pPr>
          </w:p>
        </w:tc>
      </w:tr>
      <w:tr w:rsidR="00D71D50" w14:paraId="2A54F07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0FAF42" w14:textId="77777777" w:rsidR="00D71D50" w:rsidRDefault="00D71D50" w:rsidP="00D71D50">
            <w:r>
              <w:t xml:space="preserve"> 162</w:t>
            </w:r>
          </w:p>
        </w:tc>
        <w:tc>
          <w:tcPr>
            <w:tcW w:w="1701" w:type="dxa"/>
            <w:tcBorders>
              <w:top w:val="single" w:sz="4" w:space="0" w:color="auto"/>
              <w:bottom w:val="single" w:sz="4" w:space="0" w:color="auto"/>
            </w:tcBorders>
            <w:vAlign w:val="center"/>
          </w:tcPr>
          <w:p w14:paraId="5DC363D9" w14:textId="77777777" w:rsidR="00D71D50" w:rsidRDefault="00D71D50" w:rsidP="00D71D50">
            <w:pPr>
              <w:rPr>
                <w:lang w:val="en-US"/>
              </w:rPr>
            </w:pPr>
            <w:r>
              <w:rPr>
                <w:lang w:val="en-US"/>
              </w:rPr>
              <w:t>pret de piata</w:t>
            </w:r>
          </w:p>
          <w:p w14:paraId="2BDA52D3" w14:textId="77777777" w:rsidR="00D71D50" w:rsidRDefault="00D71D50" w:rsidP="00D71D50"/>
        </w:tc>
        <w:tc>
          <w:tcPr>
            <w:tcW w:w="4961" w:type="dxa"/>
            <w:tcBorders>
              <w:top w:val="single" w:sz="4" w:space="0" w:color="auto"/>
              <w:bottom w:val="single" w:sz="4" w:space="0" w:color="auto"/>
            </w:tcBorders>
            <w:vAlign w:val="center"/>
          </w:tcPr>
          <w:p w14:paraId="71A83E11" w14:textId="77777777" w:rsidR="00D71D50" w:rsidRDefault="00D71D50" w:rsidP="00D71D50">
            <w:pPr>
              <w:adjustRightInd w:val="0"/>
              <w:rPr>
                <w:lang w:val="en-US"/>
              </w:rPr>
            </w:pPr>
            <w:r>
              <w:t>Строительно-монтажная клемма СМК 222-412 IEK</w:t>
            </w:r>
          </w:p>
          <w:p w14:paraId="5E621513" w14:textId="77777777" w:rsidR="00D71D50" w:rsidRDefault="00D71D50" w:rsidP="00D71D50"/>
        </w:tc>
        <w:tc>
          <w:tcPr>
            <w:tcW w:w="1560" w:type="dxa"/>
            <w:tcBorders>
              <w:top w:val="single" w:sz="4" w:space="0" w:color="auto"/>
              <w:bottom w:val="single" w:sz="4" w:space="0" w:color="auto"/>
            </w:tcBorders>
            <w:vAlign w:val="center"/>
          </w:tcPr>
          <w:p w14:paraId="73CF6054"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5AF5BF7" w14:textId="77777777" w:rsidR="00D71D50" w:rsidRDefault="00D71D50" w:rsidP="00D71D50">
            <w:pPr>
              <w:adjustRightInd w:val="0"/>
              <w:jc w:val="center"/>
              <w:rPr>
                <w:rFonts w:ascii="Arial CYR" w:hAnsi="Arial CYR" w:cs="Arial CYR"/>
              </w:rPr>
            </w:pPr>
            <w:r>
              <w:t>33.000</w:t>
            </w:r>
          </w:p>
          <w:p w14:paraId="636810AF" w14:textId="77777777" w:rsidR="00D71D50" w:rsidRDefault="00D71D50" w:rsidP="00D71D50">
            <w:pPr>
              <w:jc w:val="center"/>
            </w:pPr>
          </w:p>
        </w:tc>
      </w:tr>
      <w:tr w:rsidR="00D71D50" w14:paraId="0F0B4A2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954AE" w14:textId="77777777" w:rsidR="00D71D50" w:rsidRDefault="00D71D50" w:rsidP="00D71D50">
            <w:r>
              <w:t xml:space="preserve"> 163</w:t>
            </w:r>
          </w:p>
        </w:tc>
        <w:tc>
          <w:tcPr>
            <w:tcW w:w="1701" w:type="dxa"/>
            <w:tcBorders>
              <w:top w:val="single" w:sz="4" w:space="0" w:color="auto"/>
              <w:bottom w:val="single" w:sz="4" w:space="0" w:color="auto"/>
            </w:tcBorders>
            <w:vAlign w:val="center"/>
          </w:tcPr>
          <w:p w14:paraId="70525613" w14:textId="77777777" w:rsidR="00D71D50" w:rsidRDefault="00D71D50" w:rsidP="00D71D50">
            <w:pPr>
              <w:rPr>
                <w:lang w:val="en-US"/>
              </w:rPr>
            </w:pPr>
            <w:r>
              <w:rPr>
                <w:lang w:val="en-US"/>
              </w:rPr>
              <w:t>08-02-371-1</w:t>
            </w:r>
          </w:p>
          <w:p w14:paraId="21BCFFF4" w14:textId="77777777" w:rsidR="00D71D50" w:rsidRDefault="00D71D50" w:rsidP="00D71D50"/>
        </w:tc>
        <w:tc>
          <w:tcPr>
            <w:tcW w:w="4961" w:type="dxa"/>
            <w:tcBorders>
              <w:top w:val="single" w:sz="4" w:space="0" w:color="auto"/>
              <w:bottom w:val="single" w:sz="4" w:space="0" w:color="auto"/>
            </w:tcBorders>
            <w:vAlign w:val="center"/>
          </w:tcPr>
          <w:p w14:paraId="6AB40071" w14:textId="77777777" w:rsidR="00D71D50" w:rsidRDefault="00D71D50" w:rsidP="00D71D50">
            <w:pPr>
              <w:adjustRightInd w:val="0"/>
              <w:rPr>
                <w:lang w:val="en-US"/>
              </w:rPr>
            </w:pPr>
            <w:r>
              <w:t>Aparat de demarare si reglare (ADR) instalat separat</w:t>
            </w:r>
          </w:p>
          <w:p w14:paraId="1681CFDC" w14:textId="77777777" w:rsidR="00D71D50" w:rsidRDefault="00D71D50" w:rsidP="00D71D50"/>
        </w:tc>
        <w:tc>
          <w:tcPr>
            <w:tcW w:w="1560" w:type="dxa"/>
            <w:tcBorders>
              <w:top w:val="single" w:sz="4" w:space="0" w:color="auto"/>
              <w:bottom w:val="single" w:sz="4" w:space="0" w:color="auto"/>
            </w:tcBorders>
            <w:vAlign w:val="center"/>
          </w:tcPr>
          <w:p w14:paraId="0D0FF87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8BC13B9" w14:textId="77777777" w:rsidR="00D71D50" w:rsidRDefault="00D71D50" w:rsidP="00D71D50">
            <w:pPr>
              <w:adjustRightInd w:val="0"/>
              <w:jc w:val="center"/>
              <w:rPr>
                <w:rFonts w:ascii="Arial CYR" w:hAnsi="Arial CYR" w:cs="Arial CYR"/>
              </w:rPr>
            </w:pPr>
            <w:r>
              <w:t>11.000</w:t>
            </w:r>
          </w:p>
          <w:p w14:paraId="224D6AEA" w14:textId="77777777" w:rsidR="00D71D50" w:rsidRDefault="00D71D50" w:rsidP="00D71D50">
            <w:pPr>
              <w:jc w:val="center"/>
            </w:pPr>
          </w:p>
        </w:tc>
      </w:tr>
      <w:tr w:rsidR="00D71D50" w14:paraId="15DF828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8AE62" w14:textId="77777777" w:rsidR="00D71D50" w:rsidRDefault="00D71D50" w:rsidP="00D71D50">
            <w:r>
              <w:t xml:space="preserve"> 164</w:t>
            </w:r>
          </w:p>
        </w:tc>
        <w:tc>
          <w:tcPr>
            <w:tcW w:w="1701" w:type="dxa"/>
            <w:tcBorders>
              <w:top w:val="single" w:sz="4" w:space="0" w:color="auto"/>
              <w:bottom w:val="single" w:sz="4" w:space="0" w:color="auto"/>
            </w:tcBorders>
            <w:vAlign w:val="center"/>
          </w:tcPr>
          <w:p w14:paraId="16B6B4E1" w14:textId="77777777" w:rsidR="00D71D50" w:rsidRDefault="00D71D50" w:rsidP="00D71D50">
            <w:pPr>
              <w:rPr>
                <w:lang w:val="en-US"/>
              </w:rPr>
            </w:pPr>
            <w:r>
              <w:rPr>
                <w:lang w:val="en-US"/>
              </w:rPr>
              <w:t>08-01-082-1</w:t>
            </w:r>
          </w:p>
          <w:p w14:paraId="7A45D5F4" w14:textId="77777777" w:rsidR="00D71D50" w:rsidRDefault="00D71D50" w:rsidP="00D71D50"/>
        </w:tc>
        <w:tc>
          <w:tcPr>
            <w:tcW w:w="4961" w:type="dxa"/>
            <w:tcBorders>
              <w:top w:val="single" w:sz="4" w:space="0" w:color="auto"/>
              <w:bottom w:val="single" w:sz="4" w:space="0" w:color="auto"/>
            </w:tcBorders>
            <w:vAlign w:val="center"/>
          </w:tcPr>
          <w:p w14:paraId="642DF703" w14:textId="77777777" w:rsidR="00D71D50" w:rsidRDefault="00D71D50" w:rsidP="00D71D50">
            <w:pPr>
              <w:adjustRightInd w:val="0"/>
              <w:rPr>
                <w:lang w:val="en-US"/>
              </w:rPr>
            </w:pPr>
            <w:r>
              <w:t>Cleme in asortiment: clema fara carcasa de protectie</w:t>
            </w:r>
          </w:p>
          <w:p w14:paraId="526A1437" w14:textId="77777777" w:rsidR="00D71D50" w:rsidRDefault="00D71D50" w:rsidP="00D71D50"/>
        </w:tc>
        <w:tc>
          <w:tcPr>
            <w:tcW w:w="1560" w:type="dxa"/>
            <w:tcBorders>
              <w:top w:val="single" w:sz="4" w:space="0" w:color="auto"/>
              <w:bottom w:val="single" w:sz="4" w:space="0" w:color="auto"/>
            </w:tcBorders>
            <w:vAlign w:val="center"/>
          </w:tcPr>
          <w:p w14:paraId="4A9671EC"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089D52D0" w14:textId="77777777" w:rsidR="00D71D50" w:rsidRDefault="00D71D50" w:rsidP="00D71D50">
            <w:pPr>
              <w:adjustRightInd w:val="0"/>
              <w:jc w:val="center"/>
              <w:rPr>
                <w:rFonts w:ascii="Arial CYR" w:hAnsi="Arial CYR" w:cs="Arial CYR"/>
              </w:rPr>
            </w:pPr>
            <w:r>
              <w:t>0.510</w:t>
            </w:r>
          </w:p>
          <w:p w14:paraId="167EB481" w14:textId="77777777" w:rsidR="00D71D50" w:rsidRDefault="00D71D50" w:rsidP="00D71D50">
            <w:pPr>
              <w:jc w:val="center"/>
            </w:pPr>
          </w:p>
        </w:tc>
      </w:tr>
      <w:tr w:rsidR="00D71D50" w14:paraId="3BE776E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9EF0FF" w14:textId="77777777" w:rsidR="00D71D50" w:rsidRDefault="00D71D50" w:rsidP="00D71D50">
            <w:r>
              <w:t xml:space="preserve"> 165</w:t>
            </w:r>
          </w:p>
        </w:tc>
        <w:tc>
          <w:tcPr>
            <w:tcW w:w="1701" w:type="dxa"/>
            <w:tcBorders>
              <w:top w:val="single" w:sz="4" w:space="0" w:color="auto"/>
              <w:bottom w:val="single" w:sz="4" w:space="0" w:color="auto"/>
            </w:tcBorders>
            <w:vAlign w:val="center"/>
          </w:tcPr>
          <w:p w14:paraId="7E9047D1" w14:textId="77777777" w:rsidR="00D71D50" w:rsidRDefault="00D71D50" w:rsidP="00D71D50">
            <w:pPr>
              <w:rPr>
                <w:lang w:val="en-US"/>
              </w:rPr>
            </w:pPr>
            <w:r>
              <w:rPr>
                <w:lang w:val="en-US"/>
              </w:rPr>
              <w:t>pret de piata</w:t>
            </w:r>
          </w:p>
          <w:p w14:paraId="00200D53" w14:textId="77777777" w:rsidR="00D71D50" w:rsidRDefault="00D71D50" w:rsidP="00D71D50"/>
        </w:tc>
        <w:tc>
          <w:tcPr>
            <w:tcW w:w="4961" w:type="dxa"/>
            <w:tcBorders>
              <w:top w:val="single" w:sz="4" w:space="0" w:color="auto"/>
              <w:bottom w:val="single" w:sz="4" w:space="0" w:color="auto"/>
            </w:tcBorders>
            <w:vAlign w:val="center"/>
          </w:tcPr>
          <w:p w14:paraId="68ABC7F2" w14:textId="77777777" w:rsidR="00D71D50" w:rsidRPr="00D71D50" w:rsidRDefault="00D71D50" w:rsidP="00D71D50">
            <w:pPr>
              <w:adjustRightInd w:val="0"/>
              <w:rPr>
                <w:lang w:val="ru-RU"/>
              </w:rPr>
            </w:pPr>
            <w:r>
              <w:t>Соеденительная клемма Ensto KE 61 120-160A 2,5-50 мм#</w:t>
            </w:r>
          </w:p>
          <w:p w14:paraId="212281DC" w14:textId="77777777" w:rsidR="00D71D50" w:rsidRDefault="00D71D50" w:rsidP="00D71D50"/>
        </w:tc>
        <w:tc>
          <w:tcPr>
            <w:tcW w:w="1560" w:type="dxa"/>
            <w:tcBorders>
              <w:top w:val="single" w:sz="4" w:space="0" w:color="auto"/>
              <w:bottom w:val="single" w:sz="4" w:space="0" w:color="auto"/>
            </w:tcBorders>
            <w:vAlign w:val="center"/>
          </w:tcPr>
          <w:p w14:paraId="43DC88D9"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E7AC1F2" w14:textId="77777777" w:rsidR="00D71D50" w:rsidRDefault="00D71D50" w:rsidP="00D71D50">
            <w:pPr>
              <w:adjustRightInd w:val="0"/>
              <w:jc w:val="center"/>
              <w:rPr>
                <w:rFonts w:ascii="Arial CYR" w:hAnsi="Arial CYR" w:cs="Arial CYR"/>
              </w:rPr>
            </w:pPr>
            <w:r>
              <w:t>33.000</w:t>
            </w:r>
          </w:p>
          <w:p w14:paraId="466F6E4E" w14:textId="77777777" w:rsidR="00D71D50" w:rsidRDefault="00D71D50" w:rsidP="00D71D50">
            <w:pPr>
              <w:jc w:val="center"/>
            </w:pPr>
          </w:p>
        </w:tc>
      </w:tr>
      <w:tr w:rsidR="00D71D50" w14:paraId="761A778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C8A00E" w14:textId="77777777" w:rsidR="00D71D50" w:rsidRDefault="00D71D50" w:rsidP="00D71D50">
            <w:r>
              <w:t xml:space="preserve"> 166</w:t>
            </w:r>
          </w:p>
        </w:tc>
        <w:tc>
          <w:tcPr>
            <w:tcW w:w="1701" w:type="dxa"/>
            <w:tcBorders>
              <w:top w:val="single" w:sz="4" w:space="0" w:color="auto"/>
              <w:bottom w:val="single" w:sz="4" w:space="0" w:color="auto"/>
            </w:tcBorders>
            <w:vAlign w:val="center"/>
          </w:tcPr>
          <w:p w14:paraId="60B11EC3" w14:textId="77777777" w:rsidR="00D71D50" w:rsidRDefault="00D71D50" w:rsidP="00D71D50">
            <w:pPr>
              <w:rPr>
                <w:lang w:val="en-US"/>
              </w:rPr>
            </w:pPr>
            <w:r>
              <w:rPr>
                <w:lang w:val="en-US"/>
              </w:rPr>
              <w:t>pret de piata</w:t>
            </w:r>
          </w:p>
          <w:p w14:paraId="05F60B57" w14:textId="77777777" w:rsidR="00D71D50" w:rsidRDefault="00D71D50" w:rsidP="00D71D50"/>
        </w:tc>
        <w:tc>
          <w:tcPr>
            <w:tcW w:w="4961" w:type="dxa"/>
            <w:tcBorders>
              <w:top w:val="single" w:sz="4" w:space="0" w:color="auto"/>
              <w:bottom w:val="single" w:sz="4" w:space="0" w:color="auto"/>
            </w:tcBorders>
            <w:vAlign w:val="center"/>
          </w:tcPr>
          <w:p w14:paraId="4B1DBCAE" w14:textId="77777777" w:rsidR="00D71D50" w:rsidRDefault="00D71D50" w:rsidP="00D71D50">
            <w:pPr>
              <w:adjustRightInd w:val="0"/>
            </w:pPr>
            <w:r>
              <w:t>Clema de conexiune Ensto KE 61.2 120-160A 2,5-50 mm#</w:t>
            </w:r>
          </w:p>
          <w:p w14:paraId="4EDC4244" w14:textId="77777777" w:rsidR="00D71D50" w:rsidRDefault="00D71D50" w:rsidP="00D71D50">
            <w:pPr>
              <w:adjustRightInd w:val="0"/>
              <w:rPr>
                <w:lang w:val="en-US"/>
              </w:rPr>
            </w:pPr>
            <w:r>
              <w:t>Ensto</w:t>
            </w:r>
          </w:p>
          <w:p w14:paraId="72E7097C" w14:textId="77777777" w:rsidR="00D71D50" w:rsidRDefault="00D71D50" w:rsidP="00D71D50"/>
        </w:tc>
        <w:tc>
          <w:tcPr>
            <w:tcW w:w="1560" w:type="dxa"/>
            <w:tcBorders>
              <w:top w:val="single" w:sz="4" w:space="0" w:color="auto"/>
              <w:bottom w:val="single" w:sz="4" w:space="0" w:color="auto"/>
            </w:tcBorders>
            <w:vAlign w:val="center"/>
          </w:tcPr>
          <w:p w14:paraId="2463D1A2"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46E09CC" w14:textId="77777777" w:rsidR="00D71D50" w:rsidRDefault="00D71D50" w:rsidP="00D71D50">
            <w:pPr>
              <w:adjustRightInd w:val="0"/>
              <w:jc w:val="center"/>
              <w:rPr>
                <w:rFonts w:ascii="Arial CYR" w:hAnsi="Arial CYR" w:cs="Arial CYR"/>
              </w:rPr>
            </w:pPr>
            <w:r>
              <w:t>22.000</w:t>
            </w:r>
          </w:p>
          <w:p w14:paraId="2C7A97B3" w14:textId="77777777" w:rsidR="00D71D50" w:rsidRDefault="00D71D50" w:rsidP="00D71D50">
            <w:pPr>
              <w:jc w:val="center"/>
            </w:pPr>
          </w:p>
        </w:tc>
      </w:tr>
      <w:tr w:rsidR="00D71D50" w14:paraId="05B836D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87D83" w14:textId="77777777" w:rsidR="00D71D50" w:rsidRDefault="00D71D50" w:rsidP="00D71D50">
            <w:r>
              <w:t xml:space="preserve"> 167</w:t>
            </w:r>
          </w:p>
        </w:tc>
        <w:tc>
          <w:tcPr>
            <w:tcW w:w="1701" w:type="dxa"/>
            <w:tcBorders>
              <w:top w:val="single" w:sz="4" w:space="0" w:color="auto"/>
              <w:bottom w:val="single" w:sz="4" w:space="0" w:color="auto"/>
            </w:tcBorders>
            <w:vAlign w:val="center"/>
          </w:tcPr>
          <w:p w14:paraId="73A3F403" w14:textId="77777777" w:rsidR="00D71D50" w:rsidRDefault="00D71D50" w:rsidP="00D71D50">
            <w:pPr>
              <w:rPr>
                <w:lang w:val="en-US"/>
              </w:rPr>
            </w:pPr>
            <w:r>
              <w:rPr>
                <w:lang w:val="en-US"/>
              </w:rPr>
              <w:t>08-03-574-1</w:t>
            </w:r>
          </w:p>
          <w:p w14:paraId="73D506CE" w14:textId="77777777" w:rsidR="00D71D50" w:rsidRDefault="00D71D50" w:rsidP="00D71D50"/>
        </w:tc>
        <w:tc>
          <w:tcPr>
            <w:tcW w:w="4961" w:type="dxa"/>
            <w:tcBorders>
              <w:top w:val="single" w:sz="4" w:space="0" w:color="auto"/>
              <w:bottom w:val="single" w:sz="4" w:space="0" w:color="auto"/>
            </w:tcBorders>
            <w:vAlign w:val="center"/>
          </w:tcPr>
          <w:p w14:paraId="4E730672" w14:textId="77777777" w:rsidR="00D71D50" w:rsidRPr="00D71D50" w:rsidRDefault="00D71D50" w:rsidP="00D71D50">
            <w:pPr>
              <w:adjustRightInd w:val="0"/>
            </w:pPr>
            <w:r>
              <w:t xml:space="preserve">Instalatii pe dispozitive si conectarea firelor cablurilor sau a conductorilor retelei exterioare la </w:t>
            </w:r>
            <w:r>
              <w:lastRenderedPageBreak/>
              <w:t>blocurile clemelor si la clemele aparatelor si mecanismelor: cabluri sau conductori, sectiune pina la 10 mm2  (подключение кабеля АПвБбШп-1 5х10 к клеммам автоматического выключателя)</w:t>
            </w:r>
          </w:p>
          <w:p w14:paraId="2DCB15C3" w14:textId="77777777" w:rsidR="00D71D50" w:rsidRDefault="00D71D50" w:rsidP="00D71D50"/>
        </w:tc>
        <w:tc>
          <w:tcPr>
            <w:tcW w:w="1560" w:type="dxa"/>
            <w:tcBorders>
              <w:top w:val="single" w:sz="4" w:space="0" w:color="auto"/>
              <w:bottom w:val="single" w:sz="4" w:space="0" w:color="auto"/>
            </w:tcBorders>
            <w:vAlign w:val="center"/>
          </w:tcPr>
          <w:p w14:paraId="630EA537" w14:textId="77777777" w:rsidR="00D71D50" w:rsidRDefault="00D71D50" w:rsidP="00D71D50">
            <w:pPr>
              <w:jc w:val="center"/>
            </w:pPr>
            <w:r>
              <w:lastRenderedPageBreak/>
              <w:t>100 fire</w:t>
            </w:r>
          </w:p>
        </w:tc>
        <w:tc>
          <w:tcPr>
            <w:tcW w:w="1559" w:type="dxa"/>
            <w:tcBorders>
              <w:top w:val="single" w:sz="4" w:space="0" w:color="auto"/>
              <w:bottom w:val="single" w:sz="4" w:space="0" w:color="auto"/>
            </w:tcBorders>
            <w:vAlign w:val="center"/>
          </w:tcPr>
          <w:p w14:paraId="43E524D8" w14:textId="77777777" w:rsidR="00D71D50" w:rsidRDefault="00D71D50" w:rsidP="00D71D50">
            <w:pPr>
              <w:adjustRightInd w:val="0"/>
              <w:jc w:val="center"/>
              <w:rPr>
                <w:rFonts w:ascii="Arial CYR" w:hAnsi="Arial CYR" w:cs="Arial CYR"/>
              </w:rPr>
            </w:pPr>
            <w:r>
              <w:t>1.050</w:t>
            </w:r>
          </w:p>
          <w:p w14:paraId="48C34198" w14:textId="77777777" w:rsidR="00D71D50" w:rsidRDefault="00D71D50" w:rsidP="00D71D50">
            <w:pPr>
              <w:jc w:val="center"/>
            </w:pPr>
          </w:p>
        </w:tc>
      </w:tr>
      <w:tr w:rsidR="00D71D50" w14:paraId="778C4934" w14:textId="77777777" w:rsidTr="00D71D50">
        <w:tc>
          <w:tcPr>
            <w:tcW w:w="709" w:type="dxa"/>
            <w:tcBorders>
              <w:top w:val="nil"/>
              <w:left w:val="single" w:sz="6" w:space="0" w:color="auto"/>
              <w:bottom w:val="nil"/>
              <w:right w:val="nil"/>
            </w:tcBorders>
          </w:tcPr>
          <w:p w14:paraId="071DA38A" w14:textId="77777777" w:rsidR="00D71D50" w:rsidRDefault="00D71D50" w:rsidP="00D71D50">
            <w:pPr>
              <w:jc w:val="center"/>
            </w:pPr>
            <w:r>
              <w:lastRenderedPageBreak/>
              <w:t xml:space="preserve"> </w:t>
            </w:r>
          </w:p>
        </w:tc>
        <w:tc>
          <w:tcPr>
            <w:tcW w:w="1701" w:type="dxa"/>
            <w:tcBorders>
              <w:top w:val="nil"/>
              <w:left w:val="single" w:sz="6" w:space="0" w:color="auto"/>
              <w:bottom w:val="nil"/>
              <w:right w:val="nil"/>
            </w:tcBorders>
          </w:tcPr>
          <w:p w14:paraId="1717A426" w14:textId="77777777" w:rsidR="00D71D50" w:rsidRDefault="00D71D50" w:rsidP="00D71D50"/>
        </w:tc>
        <w:tc>
          <w:tcPr>
            <w:tcW w:w="4961" w:type="dxa"/>
            <w:tcBorders>
              <w:top w:val="nil"/>
              <w:left w:val="single" w:sz="6" w:space="0" w:color="auto"/>
              <w:bottom w:val="nil"/>
              <w:right w:val="nil"/>
            </w:tcBorders>
          </w:tcPr>
          <w:p w14:paraId="0101166F"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2.4. Piloni de iluminare inati h=12 m</w:t>
            </w:r>
          </w:p>
          <w:p w14:paraId="21C63E86"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4D5955E0" w14:textId="77777777" w:rsidR="00D71D50" w:rsidRDefault="00D71D50" w:rsidP="00D71D50"/>
        </w:tc>
        <w:tc>
          <w:tcPr>
            <w:tcW w:w="1559" w:type="dxa"/>
            <w:tcBorders>
              <w:top w:val="nil"/>
              <w:left w:val="single" w:sz="6" w:space="0" w:color="auto"/>
              <w:bottom w:val="nil"/>
              <w:right w:val="single" w:sz="4" w:space="0" w:color="auto"/>
            </w:tcBorders>
          </w:tcPr>
          <w:p w14:paraId="77404462" w14:textId="77777777" w:rsidR="00D71D50" w:rsidRDefault="00D71D50" w:rsidP="00D71D50"/>
        </w:tc>
      </w:tr>
      <w:tr w:rsidR="00D71D50" w14:paraId="7C8A806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E1356B" w14:textId="77777777" w:rsidR="00D71D50" w:rsidRDefault="00D71D50" w:rsidP="00D71D50">
            <w:r>
              <w:t>168</w:t>
            </w:r>
          </w:p>
        </w:tc>
        <w:tc>
          <w:tcPr>
            <w:tcW w:w="1701" w:type="dxa"/>
            <w:tcBorders>
              <w:top w:val="single" w:sz="4" w:space="0" w:color="auto"/>
              <w:bottom w:val="single" w:sz="4" w:space="0" w:color="auto"/>
            </w:tcBorders>
            <w:vAlign w:val="center"/>
          </w:tcPr>
          <w:p w14:paraId="69CB2881" w14:textId="77777777" w:rsidR="00D71D50" w:rsidRDefault="00D71D50" w:rsidP="00D71D50">
            <w:pPr>
              <w:rPr>
                <w:lang w:val="en-US"/>
              </w:rPr>
            </w:pPr>
            <w:r>
              <w:rPr>
                <w:lang w:val="en-US"/>
              </w:rPr>
              <w:t>33-01-016-1</w:t>
            </w:r>
          </w:p>
          <w:p w14:paraId="31DDC683" w14:textId="77777777" w:rsidR="00D71D50" w:rsidRDefault="00D71D50" w:rsidP="00D71D50"/>
        </w:tc>
        <w:tc>
          <w:tcPr>
            <w:tcW w:w="4961" w:type="dxa"/>
            <w:tcBorders>
              <w:top w:val="single" w:sz="4" w:space="0" w:color="auto"/>
              <w:bottom w:val="single" w:sz="4" w:space="0" w:color="auto"/>
            </w:tcBorders>
            <w:vAlign w:val="center"/>
          </w:tcPr>
          <w:p w14:paraId="24156DC7" w14:textId="77777777" w:rsidR="00D71D50" w:rsidRDefault="00D71D50" w:rsidP="00D71D50">
            <w:pPr>
              <w:adjustRightInd w:val="0"/>
              <w:rPr>
                <w:lang w:val="en-US"/>
              </w:rPr>
            </w:pPr>
            <w:r>
              <w:t>Montarea stilpilor din otel zincati la cald, de sustinere, autoportanti, cu un picior, masa pina la 2 t, producator EUROPOLES sau similare (Pilon CC 12m 62/230/4 -10 buc)</w:t>
            </w:r>
          </w:p>
          <w:p w14:paraId="65212B21" w14:textId="77777777" w:rsidR="00D71D50" w:rsidRDefault="00D71D50" w:rsidP="00D71D50"/>
        </w:tc>
        <w:tc>
          <w:tcPr>
            <w:tcW w:w="1560" w:type="dxa"/>
            <w:tcBorders>
              <w:top w:val="single" w:sz="4" w:space="0" w:color="auto"/>
              <w:bottom w:val="single" w:sz="4" w:space="0" w:color="auto"/>
            </w:tcBorders>
            <w:vAlign w:val="center"/>
          </w:tcPr>
          <w:p w14:paraId="448087E6"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11EA6683" w14:textId="77777777" w:rsidR="00D71D50" w:rsidRDefault="00D71D50" w:rsidP="00D71D50">
            <w:pPr>
              <w:adjustRightInd w:val="0"/>
              <w:jc w:val="center"/>
              <w:rPr>
                <w:rFonts w:ascii="Arial CYR" w:hAnsi="Arial CYR" w:cs="Arial CYR"/>
              </w:rPr>
            </w:pPr>
            <w:r>
              <w:t>1.980</w:t>
            </w:r>
          </w:p>
          <w:p w14:paraId="686B6EE7" w14:textId="77777777" w:rsidR="00D71D50" w:rsidRDefault="00D71D50" w:rsidP="00D71D50">
            <w:pPr>
              <w:jc w:val="center"/>
            </w:pPr>
          </w:p>
        </w:tc>
      </w:tr>
      <w:tr w:rsidR="00D71D50" w14:paraId="1590ABB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6D3CF2" w14:textId="77777777" w:rsidR="00D71D50" w:rsidRDefault="00D71D50" w:rsidP="00D71D50">
            <w:r>
              <w:t xml:space="preserve"> 169</w:t>
            </w:r>
          </w:p>
        </w:tc>
        <w:tc>
          <w:tcPr>
            <w:tcW w:w="1701" w:type="dxa"/>
            <w:tcBorders>
              <w:top w:val="single" w:sz="4" w:space="0" w:color="auto"/>
              <w:bottom w:val="single" w:sz="4" w:space="0" w:color="auto"/>
            </w:tcBorders>
            <w:vAlign w:val="center"/>
          </w:tcPr>
          <w:p w14:paraId="41C7F30B" w14:textId="77777777" w:rsidR="00D71D50" w:rsidRDefault="00D71D50" w:rsidP="00D71D50">
            <w:pPr>
              <w:rPr>
                <w:lang w:val="en-US"/>
              </w:rPr>
            </w:pPr>
            <w:r>
              <w:rPr>
                <w:lang w:val="en-US"/>
              </w:rPr>
              <w:t>pret de piata</w:t>
            </w:r>
          </w:p>
          <w:p w14:paraId="2EC3D2C0" w14:textId="77777777" w:rsidR="00D71D50" w:rsidRDefault="00D71D50" w:rsidP="00D71D50"/>
        </w:tc>
        <w:tc>
          <w:tcPr>
            <w:tcW w:w="4961" w:type="dxa"/>
            <w:tcBorders>
              <w:top w:val="single" w:sz="4" w:space="0" w:color="auto"/>
              <w:bottom w:val="single" w:sz="4" w:space="0" w:color="auto"/>
            </w:tcBorders>
            <w:vAlign w:val="center"/>
          </w:tcPr>
          <w:p w14:paraId="2978DCDA" w14:textId="77777777" w:rsidR="00D71D50" w:rsidRDefault="00D71D50" w:rsidP="00D71D50">
            <w:pPr>
              <w:adjustRightInd w:val="0"/>
              <w:rPr>
                <w:lang w:val="en-US"/>
              </w:rPr>
            </w:pPr>
            <w:r>
              <w:t>STALP DIN OTEL GALVANIZAT Europoles Pilon CC 12m 62/230/4</w:t>
            </w:r>
          </w:p>
          <w:p w14:paraId="1CBD6D84" w14:textId="77777777" w:rsidR="00D71D50" w:rsidRDefault="00D71D50" w:rsidP="00D71D50"/>
        </w:tc>
        <w:tc>
          <w:tcPr>
            <w:tcW w:w="1560" w:type="dxa"/>
            <w:tcBorders>
              <w:top w:val="single" w:sz="4" w:space="0" w:color="auto"/>
              <w:bottom w:val="single" w:sz="4" w:space="0" w:color="auto"/>
            </w:tcBorders>
            <w:vAlign w:val="center"/>
          </w:tcPr>
          <w:p w14:paraId="2A1F1E0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6CF8115" w14:textId="77777777" w:rsidR="00D71D50" w:rsidRDefault="00D71D50" w:rsidP="00D71D50">
            <w:pPr>
              <w:adjustRightInd w:val="0"/>
              <w:jc w:val="center"/>
              <w:rPr>
                <w:rFonts w:ascii="Arial CYR" w:hAnsi="Arial CYR" w:cs="Arial CYR"/>
              </w:rPr>
            </w:pPr>
            <w:r>
              <w:t>10.000</w:t>
            </w:r>
          </w:p>
          <w:p w14:paraId="6197BF3F" w14:textId="77777777" w:rsidR="00D71D50" w:rsidRDefault="00D71D50" w:rsidP="00D71D50">
            <w:pPr>
              <w:jc w:val="center"/>
            </w:pPr>
          </w:p>
        </w:tc>
      </w:tr>
      <w:tr w:rsidR="00D71D50" w14:paraId="013907A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7EDBB" w14:textId="77777777" w:rsidR="00D71D50" w:rsidRDefault="00D71D50" w:rsidP="00D71D50">
            <w:r>
              <w:t xml:space="preserve"> 170</w:t>
            </w:r>
          </w:p>
        </w:tc>
        <w:tc>
          <w:tcPr>
            <w:tcW w:w="1701" w:type="dxa"/>
            <w:tcBorders>
              <w:top w:val="single" w:sz="4" w:space="0" w:color="auto"/>
              <w:bottom w:val="single" w:sz="4" w:space="0" w:color="auto"/>
            </w:tcBorders>
            <w:vAlign w:val="center"/>
          </w:tcPr>
          <w:p w14:paraId="33081ADE" w14:textId="77777777" w:rsidR="00D71D50" w:rsidRDefault="00D71D50" w:rsidP="00D71D50">
            <w:pPr>
              <w:rPr>
                <w:lang w:val="en-US"/>
              </w:rPr>
            </w:pPr>
            <w:r>
              <w:rPr>
                <w:lang w:val="en-US"/>
              </w:rPr>
              <w:t>08-02-363-1</w:t>
            </w:r>
          </w:p>
          <w:p w14:paraId="58FB7AC2" w14:textId="77777777" w:rsidR="00D71D50" w:rsidRDefault="00D71D50" w:rsidP="00D71D50"/>
        </w:tc>
        <w:tc>
          <w:tcPr>
            <w:tcW w:w="4961" w:type="dxa"/>
            <w:tcBorders>
              <w:top w:val="single" w:sz="4" w:space="0" w:color="auto"/>
              <w:bottom w:val="single" w:sz="4" w:space="0" w:color="auto"/>
            </w:tcBorders>
            <w:vAlign w:val="center"/>
          </w:tcPr>
          <w:p w14:paraId="42A14296" w14:textId="77777777" w:rsidR="00D71D50" w:rsidRDefault="00D71D50" w:rsidP="00D71D50">
            <w:pPr>
              <w:adjustRightInd w:val="0"/>
              <w:rPr>
                <w:lang w:val="en-US"/>
              </w:rPr>
            </w:pPr>
            <w:r>
              <w:t>Console metalice, speciale, sudate, pe stilpi, pentru corpuri de iluminat, cantitate becuri: 1</w:t>
            </w:r>
          </w:p>
          <w:p w14:paraId="3F8453BA" w14:textId="77777777" w:rsidR="00D71D50" w:rsidRDefault="00D71D50" w:rsidP="00D71D50"/>
        </w:tc>
        <w:tc>
          <w:tcPr>
            <w:tcW w:w="1560" w:type="dxa"/>
            <w:tcBorders>
              <w:top w:val="single" w:sz="4" w:space="0" w:color="auto"/>
              <w:bottom w:val="single" w:sz="4" w:space="0" w:color="auto"/>
            </w:tcBorders>
            <w:vAlign w:val="center"/>
          </w:tcPr>
          <w:p w14:paraId="528CDB3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0C396BE" w14:textId="77777777" w:rsidR="00D71D50" w:rsidRDefault="00D71D50" w:rsidP="00D71D50">
            <w:pPr>
              <w:adjustRightInd w:val="0"/>
              <w:jc w:val="center"/>
              <w:rPr>
                <w:rFonts w:ascii="Arial CYR" w:hAnsi="Arial CYR" w:cs="Arial CYR"/>
              </w:rPr>
            </w:pPr>
            <w:r>
              <w:t>10.000</w:t>
            </w:r>
          </w:p>
          <w:p w14:paraId="6A7AB9DB" w14:textId="77777777" w:rsidR="00D71D50" w:rsidRDefault="00D71D50" w:rsidP="00D71D50">
            <w:pPr>
              <w:jc w:val="center"/>
            </w:pPr>
          </w:p>
        </w:tc>
      </w:tr>
      <w:tr w:rsidR="00D71D50" w14:paraId="3F72D6C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7C26E" w14:textId="77777777" w:rsidR="00D71D50" w:rsidRDefault="00D71D50" w:rsidP="00D71D50">
            <w:r>
              <w:t xml:space="preserve"> 171</w:t>
            </w:r>
          </w:p>
        </w:tc>
        <w:tc>
          <w:tcPr>
            <w:tcW w:w="1701" w:type="dxa"/>
            <w:tcBorders>
              <w:top w:val="single" w:sz="4" w:space="0" w:color="auto"/>
              <w:bottom w:val="single" w:sz="4" w:space="0" w:color="auto"/>
            </w:tcBorders>
            <w:vAlign w:val="center"/>
          </w:tcPr>
          <w:p w14:paraId="6D1A95E1" w14:textId="77777777" w:rsidR="00D71D50" w:rsidRDefault="00D71D50" w:rsidP="00D71D50">
            <w:pPr>
              <w:rPr>
                <w:lang w:val="en-US"/>
              </w:rPr>
            </w:pPr>
            <w:r>
              <w:rPr>
                <w:lang w:val="en-US"/>
              </w:rPr>
              <w:t>pret de piata</w:t>
            </w:r>
          </w:p>
          <w:p w14:paraId="2FF4CC9E" w14:textId="77777777" w:rsidR="00D71D50" w:rsidRDefault="00D71D50" w:rsidP="00D71D50"/>
        </w:tc>
        <w:tc>
          <w:tcPr>
            <w:tcW w:w="4961" w:type="dxa"/>
            <w:tcBorders>
              <w:top w:val="single" w:sz="4" w:space="0" w:color="auto"/>
              <w:bottom w:val="single" w:sz="4" w:space="0" w:color="auto"/>
            </w:tcBorders>
            <w:vAlign w:val="center"/>
          </w:tcPr>
          <w:p w14:paraId="5D5A8C75" w14:textId="77777777" w:rsidR="00D71D50" w:rsidRDefault="00D71D50" w:rsidP="00D71D50">
            <w:pPr>
              <w:adjustRightInd w:val="0"/>
              <w:rPr>
                <w:lang w:val="en-US"/>
              </w:rPr>
            </w:pPr>
            <w:r>
              <w:t>Brat drept simplu WPS 1/1,5/10 fi60</w:t>
            </w:r>
          </w:p>
          <w:p w14:paraId="75CB5425" w14:textId="77777777" w:rsidR="00D71D50" w:rsidRDefault="00D71D50" w:rsidP="00D71D50"/>
        </w:tc>
        <w:tc>
          <w:tcPr>
            <w:tcW w:w="1560" w:type="dxa"/>
            <w:tcBorders>
              <w:top w:val="single" w:sz="4" w:space="0" w:color="auto"/>
              <w:bottom w:val="single" w:sz="4" w:space="0" w:color="auto"/>
            </w:tcBorders>
            <w:vAlign w:val="center"/>
          </w:tcPr>
          <w:p w14:paraId="14680202"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521D639" w14:textId="77777777" w:rsidR="00D71D50" w:rsidRDefault="00D71D50" w:rsidP="00D71D50">
            <w:pPr>
              <w:adjustRightInd w:val="0"/>
              <w:jc w:val="center"/>
              <w:rPr>
                <w:rFonts w:ascii="Arial CYR" w:hAnsi="Arial CYR" w:cs="Arial CYR"/>
              </w:rPr>
            </w:pPr>
            <w:r>
              <w:t>10.000</w:t>
            </w:r>
          </w:p>
          <w:p w14:paraId="2E243E32" w14:textId="77777777" w:rsidR="00D71D50" w:rsidRDefault="00D71D50" w:rsidP="00D71D50">
            <w:pPr>
              <w:jc w:val="center"/>
            </w:pPr>
          </w:p>
        </w:tc>
      </w:tr>
      <w:tr w:rsidR="00D71D50" w14:paraId="1678EEC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A7AA74" w14:textId="77777777" w:rsidR="00D71D50" w:rsidRDefault="00D71D50" w:rsidP="00D71D50">
            <w:r>
              <w:t xml:space="preserve"> 172</w:t>
            </w:r>
          </w:p>
        </w:tc>
        <w:tc>
          <w:tcPr>
            <w:tcW w:w="1701" w:type="dxa"/>
            <w:tcBorders>
              <w:top w:val="single" w:sz="4" w:space="0" w:color="auto"/>
              <w:bottom w:val="single" w:sz="4" w:space="0" w:color="auto"/>
            </w:tcBorders>
            <w:vAlign w:val="center"/>
          </w:tcPr>
          <w:p w14:paraId="4242E328" w14:textId="77777777" w:rsidR="00D71D50" w:rsidRDefault="00D71D50" w:rsidP="00D71D50">
            <w:pPr>
              <w:rPr>
                <w:lang w:val="en-US"/>
              </w:rPr>
            </w:pPr>
            <w:r>
              <w:rPr>
                <w:lang w:val="en-US"/>
              </w:rPr>
              <w:t>08-02-369-2</w:t>
            </w:r>
          </w:p>
          <w:p w14:paraId="1B114628" w14:textId="77777777" w:rsidR="00D71D50" w:rsidRDefault="00D71D50" w:rsidP="00D71D50"/>
        </w:tc>
        <w:tc>
          <w:tcPr>
            <w:tcW w:w="4961" w:type="dxa"/>
            <w:tcBorders>
              <w:top w:val="single" w:sz="4" w:space="0" w:color="auto"/>
              <w:bottom w:val="single" w:sz="4" w:space="0" w:color="auto"/>
            </w:tcBorders>
            <w:vAlign w:val="center"/>
          </w:tcPr>
          <w:p w14:paraId="00BD3118" w14:textId="77777777" w:rsidR="00D71D50" w:rsidRDefault="00D71D50" w:rsidP="00D71D50">
            <w:pPr>
              <w:adjustRightInd w:val="0"/>
              <w:rPr>
                <w:lang w:val="en-US"/>
              </w:rPr>
            </w:pPr>
            <w:r>
              <w:t>Corp de iluminat instalat in afara cladirilor, cu becuri LED</w:t>
            </w:r>
          </w:p>
          <w:p w14:paraId="751120E9" w14:textId="77777777" w:rsidR="00D71D50" w:rsidRDefault="00D71D50" w:rsidP="00D71D50"/>
        </w:tc>
        <w:tc>
          <w:tcPr>
            <w:tcW w:w="1560" w:type="dxa"/>
            <w:tcBorders>
              <w:top w:val="single" w:sz="4" w:space="0" w:color="auto"/>
              <w:bottom w:val="single" w:sz="4" w:space="0" w:color="auto"/>
            </w:tcBorders>
            <w:vAlign w:val="center"/>
          </w:tcPr>
          <w:p w14:paraId="2D287785"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47DE557" w14:textId="77777777" w:rsidR="00D71D50" w:rsidRDefault="00D71D50" w:rsidP="00D71D50">
            <w:pPr>
              <w:adjustRightInd w:val="0"/>
              <w:jc w:val="center"/>
              <w:rPr>
                <w:rFonts w:ascii="Arial CYR" w:hAnsi="Arial CYR" w:cs="Arial CYR"/>
              </w:rPr>
            </w:pPr>
            <w:r>
              <w:t>10.000</w:t>
            </w:r>
          </w:p>
          <w:p w14:paraId="6CD3DAAC" w14:textId="77777777" w:rsidR="00D71D50" w:rsidRDefault="00D71D50" w:rsidP="00D71D50">
            <w:pPr>
              <w:jc w:val="center"/>
            </w:pPr>
          </w:p>
        </w:tc>
      </w:tr>
      <w:tr w:rsidR="00D71D50" w14:paraId="7972998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6DDAC2" w14:textId="77777777" w:rsidR="00D71D50" w:rsidRDefault="00D71D50" w:rsidP="00D71D50">
            <w:r>
              <w:t xml:space="preserve"> 173</w:t>
            </w:r>
          </w:p>
        </w:tc>
        <w:tc>
          <w:tcPr>
            <w:tcW w:w="1701" w:type="dxa"/>
            <w:tcBorders>
              <w:top w:val="single" w:sz="4" w:space="0" w:color="auto"/>
              <w:bottom w:val="single" w:sz="4" w:space="0" w:color="auto"/>
            </w:tcBorders>
            <w:vAlign w:val="center"/>
          </w:tcPr>
          <w:p w14:paraId="696E055D" w14:textId="77777777" w:rsidR="00D71D50" w:rsidRDefault="00D71D50" w:rsidP="00D71D50">
            <w:pPr>
              <w:rPr>
                <w:lang w:val="en-US"/>
              </w:rPr>
            </w:pPr>
            <w:r>
              <w:rPr>
                <w:lang w:val="en-US"/>
              </w:rPr>
              <w:t>pret de piata</w:t>
            </w:r>
          </w:p>
          <w:p w14:paraId="3CD0A62A" w14:textId="77777777" w:rsidR="00D71D50" w:rsidRDefault="00D71D50" w:rsidP="00D71D50"/>
        </w:tc>
        <w:tc>
          <w:tcPr>
            <w:tcW w:w="4961" w:type="dxa"/>
            <w:tcBorders>
              <w:top w:val="single" w:sz="4" w:space="0" w:color="auto"/>
              <w:bottom w:val="single" w:sz="4" w:space="0" w:color="auto"/>
            </w:tcBorders>
            <w:vAlign w:val="center"/>
          </w:tcPr>
          <w:p w14:paraId="2B8369E2" w14:textId="77777777" w:rsidR="00D71D50" w:rsidRDefault="00D71D50" w:rsidP="00D71D50">
            <w:pPr>
              <w:adjustRightInd w:val="0"/>
              <w:rPr>
                <w:lang w:val="en-US"/>
              </w:rPr>
            </w:pPr>
            <w:r>
              <w:t>Строительно-монтажная клемма СМК 222-412 IEK</w:t>
            </w:r>
          </w:p>
          <w:p w14:paraId="6B81C7A9" w14:textId="77777777" w:rsidR="00D71D50" w:rsidRDefault="00D71D50" w:rsidP="00D71D50"/>
        </w:tc>
        <w:tc>
          <w:tcPr>
            <w:tcW w:w="1560" w:type="dxa"/>
            <w:tcBorders>
              <w:top w:val="single" w:sz="4" w:space="0" w:color="auto"/>
              <w:bottom w:val="single" w:sz="4" w:space="0" w:color="auto"/>
            </w:tcBorders>
            <w:vAlign w:val="center"/>
          </w:tcPr>
          <w:p w14:paraId="6CD57FF3"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59A7A26" w14:textId="77777777" w:rsidR="00D71D50" w:rsidRDefault="00D71D50" w:rsidP="00D71D50">
            <w:pPr>
              <w:adjustRightInd w:val="0"/>
              <w:jc w:val="center"/>
              <w:rPr>
                <w:rFonts w:ascii="Arial CYR" w:hAnsi="Arial CYR" w:cs="Arial CYR"/>
              </w:rPr>
            </w:pPr>
            <w:r>
              <w:t>33.000</w:t>
            </w:r>
          </w:p>
          <w:p w14:paraId="224CDACC" w14:textId="77777777" w:rsidR="00D71D50" w:rsidRDefault="00D71D50" w:rsidP="00D71D50">
            <w:pPr>
              <w:jc w:val="center"/>
            </w:pPr>
          </w:p>
        </w:tc>
      </w:tr>
      <w:tr w:rsidR="00D71D50" w14:paraId="6AF6493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78AC94" w14:textId="77777777" w:rsidR="00D71D50" w:rsidRDefault="00D71D50" w:rsidP="00D71D50">
            <w:r>
              <w:t xml:space="preserve"> 174</w:t>
            </w:r>
          </w:p>
        </w:tc>
        <w:tc>
          <w:tcPr>
            <w:tcW w:w="1701" w:type="dxa"/>
            <w:tcBorders>
              <w:top w:val="single" w:sz="4" w:space="0" w:color="auto"/>
              <w:bottom w:val="single" w:sz="4" w:space="0" w:color="auto"/>
            </w:tcBorders>
            <w:vAlign w:val="center"/>
          </w:tcPr>
          <w:p w14:paraId="7C819030" w14:textId="77777777" w:rsidR="00D71D50" w:rsidRDefault="00D71D50" w:rsidP="00D71D50">
            <w:pPr>
              <w:rPr>
                <w:lang w:val="en-US"/>
              </w:rPr>
            </w:pPr>
            <w:r>
              <w:rPr>
                <w:lang w:val="en-US"/>
              </w:rPr>
              <w:t>08-02-371-1</w:t>
            </w:r>
          </w:p>
          <w:p w14:paraId="11858D42" w14:textId="77777777" w:rsidR="00D71D50" w:rsidRDefault="00D71D50" w:rsidP="00D71D50"/>
        </w:tc>
        <w:tc>
          <w:tcPr>
            <w:tcW w:w="4961" w:type="dxa"/>
            <w:tcBorders>
              <w:top w:val="single" w:sz="4" w:space="0" w:color="auto"/>
              <w:bottom w:val="single" w:sz="4" w:space="0" w:color="auto"/>
            </w:tcBorders>
            <w:vAlign w:val="center"/>
          </w:tcPr>
          <w:p w14:paraId="4B88CE34" w14:textId="77777777" w:rsidR="00D71D50" w:rsidRDefault="00D71D50" w:rsidP="00D71D50">
            <w:pPr>
              <w:adjustRightInd w:val="0"/>
              <w:rPr>
                <w:lang w:val="en-US"/>
              </w:rPr>
            </w:pPr>
            <w:r>
              <w:t>Aparat de demarare si reglare (ADR) instalat separat</w:t>
            </w:r>
          </w:p>
          <w:p w14:paraId="5A5B87B1" w14:textId="77777777" w:rsidR="00D71D50" w:rsidRDefault="00D71D50" w:rsidP="00D71D50"/>
        </w:tc>
        <w:tc>
          <w:tcPr>
            <w:tcW w:w="1560" w:type="dxa"/>
            <w:tcBorders>
              <w:top w:val="single" w:sz="4" w:space="0" w:color="auto"/>
              <w:bottom w:val="single" w:sz="4" w:space="0" w:color="auto"/>
            </w:tcBorders>
            <w:vAlign w:val="center"/>
          </w:tcPr>
          <w:p w14:paraId="0471733C"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F5E87C9" w14:textId="77777777" w:rsidR="00D71D50" w:rsidRDefault="00D71D50" w:rsidP="00D71D50">
            <w:pPr>
              <w:adjustRightInd w:val="0"/>
              <w:jc w:val="center"/>
              <w:rPr>
                <w:rFonts w:ascii="Arial CYR" w:hAnsi="Arial CYR" w:cs="Arial CYR"/>
              </w:rPr>
            </w:pPr>
            <w:r>
              <w:t>10.000</w:t>
            </w:r>
          </w:p>
          <w:p w14:paraId="388BEC55" w14:textId="77777777" w:rsidR="00D71D50" w:rsidRDefault="00D71D50" w:rsidP="00D71D50">
            <w:pPr>
              <w:jc w:val="center"/>
            </w:pPr>
          </w:p>
        </w:tc>
      </w:tr>
      <w:tr w:rsidR="00D71D50" w14:paraId="3A6F351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631EF2" w14:textId="77777777" w:rsidR="00D71D50" w:rsidRDefault="00D71D50" w:rsidP="00D71D50">
            <w:r>
              <w:t xml:space="preserve"> 175</w:t>
            </w:r>
          </w:p>
        </w:tc>
        <w:tc>
          <w:tcPr>
            <w:tcW w:w="1701" w:type="dxa"/>
            <w:tcBorders>
              <w:top w:val="single" w:sz="4" w:space="0" w:color="auto"/>
              <w:bottom w:val="single" w:sz="4" w:space="0" w:color="auto"/>
            </w:tcBorders>
            <w:vAlign w:val="center"/>
          </w:tcPr>
          <w:p w14:paraId="46A6CF4E" w14:textId="77777777" w:rsidR="00D71D50" w:rsidRDefault="00D71D50" w:rsidP="00D71D50">
            <w:pPr>
              <w:rPr>
                <w:lang w:val="en-US"/>
              </w:rPr>
            </w:pPr>
            <w:r>
              <w:rPr>
                <w:lang w:val="en-US"/>
              </w:rPr>
              <w:t>08-01-082-1</w:t>
            </w:r>
          </w:p>
          <w:p w14:paraId="086BAF51" w14:textId="77777777" w:rsidR="00D71D50" w:rsidRDefault="00D71D50" w:rsidP="00D71D50"/>
        </w:tc>
        <w:tc>
          <w:tcPr>
            <w:tcW w:w="4961" w:type="dxa"/>
            <w:tcBorders>
              <w:top w:val="single" w:sz="4" w:space="0" w:color="auto"/>
              <w:bottom w:val="single" w:sz="4" w:space="0" w:color="auto"/>
            </w:tcBorders>
            <w:vAlign w:val="center"/>
          </w:tcPr>
          <w:p w14:paraId="263170F2" w14:textId="77777777" w:rsidR="00D71D50" w:rsidRDefault="00D71D50" w:rsidP="00D71D50">
            <w:pPr>
              <w:adjustRightInd w:val="0"/>
              <w:rPr>
                <w:lang w:val="en-US"/>
              </w:rPr>
            </w:pPr>
            <w:r>
              <w:t>Cleme in asortiment: clema fara carcasa de protectie</w:t>
            </w:r>
          </w:p>
          <w:p w14:paraId="51C6C86F" w14:textId="77777777" w:rsidR="00D71D50" w:rsidRDefault="00D71D50" w:rsidP="00D71D50"/>
        </w:tc>
        <w:tc>
          <w:tcPr>
            <w:tcW w:w="1560" w:type="dxa"/>
            <w:tcBorders>
              <w:top w:val="single" w:sz="4" w:space="0" w:color="auto"/>
              <w:bottom w:val="single" w:sz="4" w:space="0" w:color="auto"/>
            </w:tcBorders>
            <w:vAlign w:val="center"/>
          </w:tcPr>
          <w:p w14:paraId="52041FF7" w14:textId="77777777" w:rsidR="00D71D50" w:rsidRDefault="00D71D50" w:rsidP="00D71D50">
            <w:pPr>
              <w:jc w:val="center"/>
            </w:pPr>
            <w:r>
              <w:t>100 buc</w:t>
            </w:r>
          </w:p>
        </w:tc>
        <w:tc>
          <w:tcPr>
            <w:tcW w:w="1559" w:type="dxa"/>
            <w:tcBorders>
              <w:top w:val="single" w:sz="4" w:space="0" w:color="auto"/>
              <w:bottom w:val="single" w:sz="4" w:space="0" w:color="auto"/>
            </w:tcBorders>
            <w:vAlign w:val="center"/>
          </w:tcPr>
          <w:p w14:paraId="034B382D" w14:textId="77777777" w:rsidR="00D71D50" w:rsidRDefault="00D71D50" w:rsidP="00D71D50">
            <w:pPr>
              <w:adjustRightInd w:val="0"/>
              <w:jc w:val="center"/>
              <w:rPr>
                <w:rFonts w:ascii="Arial CYR" w:hAnsi="Arial CYR" w:cs="Arial CYR"/>
              </w:rPr>
            </w:pPr>
            <w:r>
              <w:t>1.950</w:t>
            </w:r>
          </w:p>
          <w:p w14:paraId="77B6C9F8" w14:textId="77777777" w:rsidR="00D71D50" w:rsidRDefault="00D71D50" w:rsidP="00D71D50">
            <w:pPr>
              <w:jc w:val="center"/>
            </w:pPr>
          </w:p>
        </w:tc>
      </w:tr>
      <w:tr w:rsidR="00D71D50" w14:paraId="0FE8BB8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53B540" w14:textId="77777777" w:rsidR="00D71D50" w:rsidRDefault="00D71D50" w:rsidP="00D71D50">
            <w:r>
              <w:t xml:space="preserve"> 176</w:t>
            </w:r>
          </w:p>
        </w:tc>
        <w:tc>
          <w:tcPr>
            <w:tcW w:w="1701" w:type="dxa"/>
            <w:tcBorders>
              <w:top w:val="single" w:sz="4" w:space="0" w:color="auto"/>
              <w:bottom w:val="single" w:sz="4" w:space="0" w:color="auto"/>
            </w:tcBorders>
            <w:vAlign w:val="center"/>
          </w:tcPr>
          <w:p w14:paraId="415D3D8E" w14:textId="77777777" w:rsidR="00D71D50" w:rsidRDefault="00D71D50" w:rsidP="00D71D50">
            <w:pPr>
              <w:rPr>
                <w:lang w:val="en-US"/>
              </w:rPr>
            </w:pPr>
            <w:r>
              <w:rPr>
                <w:lang w:val="en-US"/>
              </w:rPr>
              <w:t>pret de piata</w:t>
            </w:r>
          </w:p>
          <w:p w14:paraId="310F3A3E" w14:textId="77777777" w:rsidR="00D71D50" w:rsidRDefault="00D71D50" w:rsidP="00D71D50"/>
        </w:tc>
        <w:tc>
          <w:tcPr>
            <w:tcW w:w="4961" w:type="dxa"/>
            <w:tcBorders>
              <w:top w:val="single" w:sz="4" w:space="0" w:color="auto"/>
              <w:bottom w:val="single" w:sz="4" w:space="0" w:color="auto"/>
            </w:tcBorders>
            <w:vAlign w:val="center"/>
          </w:tcPr>
          <w:p w14:paraId="303A2535" w14:textId="77777777" w:rsidR="00D71D50" w:rsidRDefault="00D71D50" w:rsidP="00D71D50">
            <w:pPr>
              <w:adjustRightInd w:val="0"/>
              <w:rPr>
                <w:lang w:val="en-US"/>
              </w:rPr>
            </w:pPr>
            <w:r>
              <w:t>Panou contacte JXB-10 10 mm2 Sur</w:t>
            </w:r>
          </w:p>
          <w:p w14:paraId="41B21D13" w14:textId="77777777" w:rsidR="00D71D50" w:rsidRDefault="00D71D50" w:rsidP="00D71D50"/>
        </w:tc>
        <w:tc>
          <w:tcPr>
            <w:tcW w:w="1560" w:type="dxa"/>
            <w:tcBorders>
              <w:top w:val="single" w:sz="4" w:space="0" w:color="auto"/>
              <w:bottom w:val="single" w:sz="4" w:space="0" w:color="auto"/>
            </w:tcBorders>
            <w:vAlign w:val="center"/>
          </w:tcPr>
          <w:p w14:paraId="69122BE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92C34FB" w14:textId="77777777" w:rsidR="00D71D50" w:rsidRDefault="00D71D50" w:rsidP="00D71D50">
            <w:pPr>
              <w:adjustRightInd w:val="0"/>
              <w:jc w:val="center"/>
              <w:rPr>
                <w:rFonts w:ascii="Arial CYR" w:hAnsi="Arial CYR" w:cs="Arial CYR"/>
              </w:rPr>
            </w:pPr>
            <w:r>
              <w:t>33.000</w:t>
            </w:r>
          </w:p>
          <w:p w14:paraId="2FF97420" w14:textId="77777777" w:rsidR="00D71D50" w:rsidRDefault="00D71D50" w:rsidP="00D71D50">
            <w:pPr>
              <w:jc w:val="center"/>
            </w:pPr>
          </w:p>
        </w:tc>
      </w:tr>
      <w:tr w:rsidR="00D71D50" w14:paraId="58296B6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6F03F4" w14:textId="77777777" w:rsidR="00D71D50" w:rsidRDefault="00D71D50" w:rsidP="00D71D50">
            <w:r>
              <w:t xml:space="preserve"> 177</w:t>
            </w:r>
          </w:p>
        </w:tc>
        <w:tc>
          <w:tcPr>
            <w:tcW w:w="1701" w:type="dxa"/>
            <w:tcBorders>
              <w:top w:val="single" w:sz="4" w:space="0" w:color="auto"/>
              <w:bottom w:val="single" w:sz="4" w:space="0" w:color="auto"/>
            </w:tcBorders>
            <w:vAlign w:val="center"/>
          </w:tcPr>
          <w:p w14:paraId="33F7A6A5" w14:textId="77777777" w:rsidR="00D71D50" w:rsidRDefault="00D71D50" w:rsidP="00D71D50">
            <w:pPr>
              <w:rPr>
                <w:lang w:val="en-US"/>
              </w:rPr>
            </w:pPr>
            <w:r>
              <w:rPr>
                <w:lang w:val="en-US"/>
              </w:rPr>
              <w:t>pret de piata</w:t>
            </w:r>
          </w:p>
          <w:p w14:paraId="3EC0DD49" w14:textId="77777777" w:rsidR="00D71D50" w:rsidRDefault="00D71D50" w:rsidP="00D71D50"/>
        </w:tc>
        <w:tc>
          <w:tcPr>
            <w:tcW w:w="4961" w:type="dxa"/>
            <w:tcBorders>
              <w:top w:val="single" w:sz="4" w:space="0" w:color="auto"/>
              <w:bottom w:val="single" w:sz="4" w:space="0" w:color="auto"/>
            </w:tcBorders>
            <w:vAlign w:val="center"/>
          </w:tcPr>
          <w:p w14:paraId="07F60F17" w14:textId="77777777" w:rsidR="00D71D50" w:rsidRDefault="00D71D50" w:rsidP="00D71D50">
            <w:pPr>
              <w:adjustRightInd w:val="0"/>
              <w:rPr>
                <w:lang w:val="en-US"/>
              </w:rPr>
            </w:pPr>
            <w:r>
              <w:t>Panou contacte JXB-10 10 mm2 Albastru</w:t>
            </w:r>
          </w:p>
          <w:p w14:paraId="05ADA978" w14:textId="77777777" w:rsidR="00D71D50" w:rsidRDefault="00D71D50" w:rsidP="00D71D50"/>
        </w:tc>
        <w:tc>
          <w:tcPr>
            <w:tcW w:w="1560" w:type="dxa"/>
            <w:tcBorders>
              <w:top w:val="single" w:sz="4" w:space="0" w:color="auto"/>
              <w:bottom w:val="single" w:sz="4" w:space="0" w:color="auto"/>
            </w:tcBorders>
            <w:vAlign w:val="center"/>
          </w:tcPr>
          <w:p w14:paraId="724B1856"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5F1A0D7" w14:textId="77777777" w:rsidR="00D71D50" w:rsidRDefault="00D71D50" w:rsidP="00D71D50">
            <w:pPr>
              <w:adjustRightInd w:val="0"/>
              <w:jc w:val="center"/>
              <w:rPr>
                <w:rFonts w:ascii="Arial CYR" w:hAnsi="Arial CYR" w:cs="Arial CYR"/>
              </w:rPr>
            </w:pPr>
            <w:r>
              <w:t>10.000</w:t>
            </w:r>
          </w:p>
          <w:p w14:paraId="61B42CD9" w14:textId="77777777" w:rsidR="00D71D50" w:rsidRDefault="00D71D50" w:rsidP="00D71D50">
            <w:pPr>
              <w:jc w:val="center"/>
            </w:pPr>
          </w:p>
        </w:tc>
      </w:tr>
      <w:tr w:rsidR="00D71D50" w14:paraId="3700D8A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094D51" w14:textId="77777777" w:rsidR="00D71D50" w:rsidRDefault="00D71D50" w:rsidP="00D71D50">
            <w:r>
              <w:t xml:space="preserve"> 178</w:t>
            </w:r>
          </w:p>
        </w:tc>
        <w:tc>
          <w:tcPr>
            <w:tcW w:w="1701" w:type="dxa"/>
            <w:tcBorders>
              <w:top w:val="single" w:sz="4" w:space="0" w:color="auto"/>
              <w:bottom w:val="single" w:sz="4" w:space="0" w:color="auto"/>
            </w:tcBorders>
            <w:vAlign w:val="center"/>
          </w:tcPr>
          <w:p w14:paraId="27E7F78A" w14:textId="77777777" w:rsidR="00D71D50" w:rsidRDefault="00D71D50" w:rsidP="00D71D50">
            <w:pPr>
              <w:rPr>
                <w:lang w:val="en-US"/>
              </w:rPr>
            </w:pPr>
            <w:r>
              <w:rPr>
                <w:lang w:val="en-US"/>
              </w:rPr>
              <w:t>pret de piata</w:t>
            </w:r>
          </w:p>
          <w:p w14:paraId="09103E2E" w14:textId="77777777" w:rsidR="00D71D50" w:rsidRDefault="00D71D50" w:rsidP="00D71D50"/>
        </w:tc>
        <w:tc>
          <w:tcPr>
            <w:tcW w:w="4961" w:type="dxa"/>
            <w:tcBorders>
              <w:top w:val="single" w:sz="4" w:space="0" w:color="auto"/>
              <w:bottom w:val="single" w:sz="4" w:space="0" w:color="auto"/>
            </w:tcBorders>
            <w:vAlign w:val="center"/>
          </w:tcPr>
          <w:p w14:paraId="4F2E2468" w14:textId="77777777" w:rsidR="00D71D50" w:rsidRDefault="00D71D50" w:rsidP="00D71D50">
            <w:pPr>
              <w:adjustRightInd w:val="0"/>
              <w:rPr>
                <w:lang w:val="en-US"/>
              </w:rPr>
            </w:pPr>
            <w:r>
              <w:t>Panou contacte JXB-10 10 mm2 Verde-galben</w:t>
            </w:r>
          </w:p>
          <w:p w14:paraId="38377E60" w14:textId="77777777" w:rsidR="00D71D50" w:rsidRDefault="00D71D50" w:rsidP="00D71D50"/>
        </w:tc>
        <w:tc>
          <w:tcPr>
            <w:tcW w:w="1560" w:type="dxa"/>
            <w:tcBorders>
              <w:top w:val="single" w:sz="4" w:space="0" w:color="auto"/>
              <w:bottom w:val="single" w:sz="4" w:space="0" w:color="auto"/>
            </w:tcBorders>
            <w:vAlign w:val="center"/>
          </w:tcPr>
          <w:p w14:paraId="43F8057D"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CF7535F" w14:textId="77777777" w:rsidR="00D71D50" w:rsidRDefault="00D71D50" w:rsidP="00D71D50">
            <w:pPr>
              <w:adjustRightInd w:val="0"/>
              <w:jc w:val="center"/>
              <w:rPr>
                <w:rFonts w:ascii="Arial CYR" w:hAnsi="Arial CYR" w:cs="Arial CYR"/>
              </w:rPr>
            </w:pPr>
            <w:r>
              <w:t>10.000</w:t>
            </w:r>
          </w:p>
          <w:p w14:paraId="57461783" w14:textId="77777777" w:rsidR="00D71D50" w:rsidRDefault="00D71D50" w:rsidP="00D71D50">
            <w:pPr>
              <w:jc w:val="center"/>
            </w:pPr>
          </w:p>
        </w:tc>
      </w:tr>
      <w:tr w:rsidR="00D71D50" w14:paraId="43D44EA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8547C1" w14:textId="77777777" w:rsidR="00D71D50" w:rsidRDefault="00D71D50" w:rsidP="00D71D50">
            <w:r>
              <w:t xml:space="preserve"> 179</w:t>
            </w:r>
          </w:p>
        </w:tc>
        <w:tc>
          <w:tcPr>
            <w:tcW w:w="1701" w:type="dxa"/>
            <w:tcBorders>
              <w:top w:val="single" w:sz="4" w:space="0" w:color="auto"/>
              <w:bottom w:val="single" w:sz="4" w:space="0" w:color="auto"/>
            </w:tcBorders>
            <w:vAlign w:val="center"/>
          </w:tcPr>
          <w:p w14:paraId="321E87F6" w14:textId="77777777" w:rsidR="00D71D50" w:rsidRDefault="00D71D50" w:rsidP="00D71D50">
            <w:pPr>
              <w:rPr>
                <w:lang w:val="en-US"/>
              </w:rPr>
            </w:pPr>
            <w:r>
              <w:rPr>
                <w:lang w:val="en-US"/>
              </w:rPr>
              <w:t>08-03-574-1</w:t>
            </w:r>
          </w:p>
          <w:p w14:paraId="5852C1D5" w14:textId="77777777" w:rsidR="00D71D50" w:rsidRDefault="00D71D50" w:rsidP="00D71D50"/>
        </w:tc>
        <w:tc>
          <w:tcPr>
            <w:tcW w:w="4961" w:type="dxa"/>
            <w:tcBorders>
              <w:top w:val="single" w:sz="4" w:space="0" w:color="auto"/>
              <w:bottom w:val="single" w:sz="4" w:space="0" w:color="auto"/>
            </w:tcBorders>
            <w:vAlign w:val="center"/>
          </w:tcPr>
          <w:p w14:paraId="79E2DD92" w14:textId="77777777" w:rsidR="00D71D50" w:rsidRPr="00D71D50" w:rsidRDefault="00D71D50" w:rsidP="00D71D50">
            <w:pPr>
              <w:adjustRightInd w:val="0"/>
            </w:pPr>
            <w:r>
              <w:t>Instalatii pe dispozitive si conectarea firelor cablurilor sau a conductorilor retelei exterioare la blocurile clemelor si la clemele aparatelor si mecanismelor: cabluri sau conductori, sectiune pina la 10 mm2  (подключение кабеля АПвБбШп-1 5х10 к клеммам автоматического выключателя)</w:t>
            </w:r>
          </w:p>
          <w:p w14:paraId="0F5B1809" w14:textId="77777777" w:rsidR="00D71D50" w:rsidRDefault="00D71D50" w:rsidP="00D71D50"/>
        </w:tc>
        <w:tc>
          <w:tcPr>
            <w:tcW w:w="1560" w:type="dxa"/>
            <w:tcBorders>
              <w:top w:val="single" w:sz="4" w:space="0" w:color="auto"/>
              <w:bottom w:val="single" w:sz="4" w:space="0" w:color="auto"/>
            </w:tcBorders>
            <w:vAlign w:val="center"/>
          </w:tcPr>
          <w:p w14:paraId="34B5DD9F" w14:textId="77777777" w:rsidR="00D71D50" w:rsidRDefault="00D71D50" w:rsidP="00D71D50">
            <w:pPr>
              <w:jc w:val="center"/>
            </w:pPr>
            <w:r>
              <w:t>100 fire</w:t>
            </w:r>
          </w:p>
        </w:tc>
        <w:tc>
          <w:tcPr>
            <w:tcW w:w="1559" w:type="dxa"/>
            <w:tcBorders>
              <w:top w:val="single" w:sz="4" w:space="0" w:color="auto"/>
              <w:bottom w:val="single" w:sz="4" w:space="0" w:color="auto"/>
            </w:tcBorders>
            <w:vAlign w:val="center"/>
          </w:tcPr>
          <w:p w14:paraId="4003FA1F" w14:textId="77777777" w:rsidR="00D71D50" w:rsidRDefault="00D71D50" w:rsidP="00D71D50">
            <w:pPr>
              <w:adjustRightInd w:val="0"/>
              <w:jc w:val="center"/>
              <w:rPr>
                <w:rFonts w:ascii="Arial CYR" w:hAnsi="Arial CYR" w:cs="Arial CYR"/>
              </w:rPr>
            </w:pPr>
            <w:r>
              <w:t>0.950</w:t>
            </w:r>
          </w:p>
          <w:p w14:paraId="739F5D89" w14:textId="77777777" w:rsidR="00D71D50" w:rsidRDefault="00D71D50" w:rsidP="00D71D50">
            <w:pPr>
              <w:jc w:val="center"/>
            </w:pPr>
          </w:p>
        </w:tc>
      </w:tr>
      <w:tr w:rsidR="00D71D50" w14:paraId="35F1B837" w14:textId="77777777" w:rsidTr="00D71D50">
        <w:tc>
          <w:tcPr>
            <w:tcW w:w="709" w:type="dxa"/>
            <w:tcBorders>
              <w:top w:val="nil"/>
              <w:left w:val="single" w:sz="6" w:space="0" w:color="auto"/>
              <w:bottom w:val="nil"/>
              <w:right w:val="nil"/>
            </w:tcBorders>
          </w:tcPr>
          <w:p w14:paraId="42DA1623"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439022C4" w14:textId="77777777" w:rsidR="00D71D50" w:rsidRDefault="00D71D50" w:rsidP="00D71D50"/>
        </w:tc>
        <w:tc>
          <w:tcPr>
            <w:tcW w:w="4961" w:type="dxa"/>
            <w:tcBorders>
              <w:top w:val="nil"/>
              <w:left w:val="single" w:sz="6" w:space="0" w:color="auto"/>
              <w:bottom w:val="nil"/>
              <w:right w:val="nil"/>
            </w:tcBorders>
          </w:tcPr>
          <w:p w14:paraId="0B92A22E"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2.5. Priza repetata de legare la pamint</w:t>
            </w:r>
          </w:p>
          <w:p w14:paraId="1364848C"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123DAD6D" w14:textId="77777777" w:rsidR="00D71D50" w:rsidRDefault="00D71D50" w:rsidP="00D71D50"/>
        </w:tc>
        <w:tc>
          <w:tcPr>
            <w:tcW w:w="1559" w:type="dxa"/>
            <w:tcBorders>
              <w:top w:val="nil"/>
              <w:left w:val="single" w:sz="6" w:space="0" w:color="auto"/>
              <w:bottom w:val="nil"/>
              <w:right w:val="single" w:sz="4" w:space="0" w:color="auto"/>
            </w:tcBorders>
          </w:tcPr>
          <w:p w14:paraId="6332FBC6" w14:textId="77777777" w:rsidR="00D71D50" w:rsidRDefault="00D71D50" w:rsidP="00D71D50"/>
        </w:tc>
      </w:tr>
      <w:tr w:rsidR="00D71D50" w14:paraId="2F2E4EB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34F54B" w14:textId="77777777" w:rsidR="00D71D50" w:rsidRDefault="00D71D50" w:rsidP="00D71D50">
            <w:r>
              <w:lastRenderedPageBreak/>
              <w:t>180</w:t>
            </w:r>
          </w:p>
        </w:tc>
        <w:tc>
          <w:tcPr>
            <w:tcW w:w="1701" w:type="dxa"/>
            <w:tcBorders>
              <w:top w:val="single" w:sz="4" w:space="0" w:color="auto"/>
              <w:bottom w:val="single" w:sz="4" w:space="0" w:color="auto"/>
            </w:tcBorders>
            <w:vAlign w:val="center"/>
          </w:tcPr>
          <w:p w14:paraId="2BB2F386" w14:textId="77777777" w:rsidR="00D71D50" w:rsidRDefault="00D71D50" w:rsidP="00D71D50">
            <w:pPr>
              <w:rPr>
                <w:lang w:val="en-US"/>
              </w:rPr>
            </w:pPr>
            <w:r>
              <w:rPr>
                <w:lang w:val="en-US"/>
              </w:rPr>
              <w:t>08-02-471-4</w:t>
            </w:r>
          </w:p>
          <w:p w14:paraId="0B3514C7" w14:textId="77777777" w:rsidR="00D71D50" w:rsidRDefault="00D71D50" w:rsidP="00D71D50"/>
        </w:tc>
        <w:tc>
          <w:tcPr>
            <w:tcW w:w="4961" w:type="dxa"/>
            <w:tcBorders>
              <w:top w:val="single" w:sz="4" w:space="0" w:color="auto"/>
              <w:bottom w:val="single" w:sz="4" w:space="0" w:color="auto"/>
            </w:tcBorders>
            <w:vAlign w:val="center"/>
          </w:tcPr>
          <w:p w14:paraId="0E6AD982" w14:textId="77777777" w:rsidR="00D71D50" w:rsidRDefault="00D71D50" w:rsidP="00D71D50">
            <w:pPr>
              <w:adjustRightInd w:val="0"/>
              <w:rPr>
                <w:lang w:val="en-US"/>
              </w:rPr>
            </w:pPr>
            <w:r>
              <w:t>Priza de pamint, verticala, din otel rotund, diametru 16 mm</w:t>
            </w:r>
          </w:p>
          <w:p w14:paraId="34270115" w14:textId="77777777" w:rsidR="00D71D50" w:rsidRDefault="00D71D50" w:rsidP="00D71D50"/>
        </w:tc>
        <w:tc>
          <w:tcPr>
            <w:tcW w:w="1560" w:type="dxa"/>
            <w:tcBorders>
              <w:top w:val="single" w:sz="4" w:space="0" w:color="auto"/>
              <w:bottom w:val="single" w:sz="4" w:space="0" w:color="auto"/>
            </w:tcBorders>
            <w:vAlign w:val="center"/>
          </w:tcPr>
          <w:p w14:paraId="57614696" w14:textId="77777777" w:rsidR="00D71D50" w:rsidRDefault="00D71D50" w:rsidP="00D71D50">
            <w:pPr>
              <w:jc w:val="center"/>
            </w:pPr>
            <w:r>
              <w:t>10 buc</w:t>
            </w:r>
          </w:p>
        </w:tc>
        <w:tc>
          <w:tcPr>
            <w:tcW w:w="1559" w:type="dxa"/>
            <w:tcBorders>
              <w:top w:val="single" w:sz="4" w:space="0" w:color="auto"/>
              <w:bottom w:val="single" w:sz="4" w:space="0" w:color="auto"/>
            </w:tcBorders>
            <w:vAlign w:val="center"/>
          </w:tcPr>
          <w:p w14:paraId="49DDDF07" w14:textId="77777777" w:rsidR="00D71D50" w:rsidRDefault="00D71D50" w:rsidP="00D71D50">
            <w:pPr>
              <w:adjustRightInd w:val="0"/>
              <w:jc w:val="center"/>
              <w:rPr>
                <w:rFonts w:ascii="Arial CYR" w:hAnsi="Arial CYR" w:cs="Arial CYR"/>
              </w:rPr>
            </w:pPr>
            <w:r>
              <w:t>2.400</w:t>
            </w:r>
          </w:p>
          <w:p w14:paraId="5FC1F704" w14:textId="77777777" w:rsidR="00D71D50" w:rsidRDefault="00D71D50" w:rsidP="00D71D50">
            <w:pPr>
              <w:jc w:val="center"/>
            </w:pPr>
          </w:p>
        </w:tc>
      </w:tr>
      <w:tr w:rsidR="00D71D50" w14:paraId="6911FDF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F6CEC" w14:textId="77777777" w:rsidR="00D71D50" w:rsidRDefault="00D71D50" w:rsidP="00D71D50">
            <w:r>
              <w:t xml:space="preserve"> 181</w:t>
            </w:r>
          </w:p>
        </w:tc>
        <w:tc>
          <w:tcPr>
            <w:tcW w:w="1701" w:type="dxa"/>
            <w:tcBorders>
              <w:top w:val="single" w:sz="4" w:space="0" w:color="auto"/>
              <w:bottom w:val="single" w:sz="4" w:space="0" w:color="auto"/>
            </w:tcBorders>
            <w:vAlign w:val="center"/>
          </w:tcPr>
          <w:p w14:paraId="7F525F6A" w14:textId="77777777" w:rsidR="00D71D50" w:rsidRDefault="00D71D50" w:rsidP="00D71D50">
            <w:pPr>
              <w:rPr>
                <w:lang w:val="en-US"/>
              </w:rPr>
            </w:pPr>
            <w:r>
              <w:rPr>
                <w:lang w:val="en-US"/>
              </w:rPr>
              <w:t>pret de piata</w:t>
            </w:r>
          </w:p>
          <w:p w14:paraId="162362DE" w14:textId="77777777" w:rsidR="00D71D50" w:rsidRDefault="00D71D50" w:rsidP="00D71D50"/>
        </w:tc>
        <w:tc>
          <w:tcPr>
            <w:tcW w:w="4961" w:type="dxa"/>
            <w:tcBorders>
              <w:top w:val="single" w:sz="4" w:space="0" w:color="auto"/>
              <w:bottom w:val="single" w:sz="4" w:space="0" w:color="auto"/>
            </w:tcBorders>
            <w:vAlign w:val="center"/>
          </w:tcPr>
          <w:p w14:paraId="66948DC7" w14:textId="77777777" w:rsidR="00D71D50" w:rsidRDefault="00D71D50" w:rsidP="00D71D50">
            <w:pPr>
              <w:adjustRightInd w:val="0"/>
              <w:rPr>
                <w:lang w:val="en-US"/>
              </w:rPr>
            </w:pPr>
            <w:r>
              <w:t>Otel rotund  d=20</w:t>
            </w:r>
          </w:p>
          <w:p w14:paraId="6C0FEECC" w14:textId="77777777" w:rsidR="00D71D50" w:rsidRDefault="00D71D50" w:rsidP="00D71D50"/>
        </w:tc>
        <w:tc>
          <w:tcPr>
            <w:tcW w:w="1560" w:type="dxa"/>
            <w:tcBorders>
              <w:top w:val="single" w:sz="4" w:space="0" w:color="auto"/>
              <w:bottom w:val="single" w:sz="4" w:space="0" w:color="auto"/>
            </w:tcBorders>
            <w:vAlign w:val="center"/>
          </w:tcPr>
          <w:p w14:paraId="3A48EA57"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1A52EA8B" w14:textId="77777777" w:rsidR="00D71D50" w:rsidRDefault="00D71D50" w:rsidP="00D71D50">
            <w:pPr>
              <w:adjustRightInd w:val="0"/>
              <w:jc w:val="center"/>
              <w:rPr>
                <w:rFonts w:ascii="Arial CYR" w:hAnsi="Arial CYR" w:cs="Arial CYR"/>
              </w:rPr>
            </w:pPr>
            <w:r>
              <w:t>24.000</w:t>
            </w:r>
          </w:p>
          <w:p w14:paraId="79FC8F4A" w14:textId="77777777" w:rsidR="00D71D50" w:rsidRDefault="00D71D50" w:rsidP="00D71D50">
            <w:pPr>
              <w:jc w:val="center"/>
            </w:pPr>
          </w:p>
        </w:tc>
      </w:tr>
      <w:tr w:rsidR="00D71D50" w14:paraId="7EA1D232"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4814B0" w14:textId="77777777" w:rsidR="00D71D50" w:rsidRDefault="00D71D50" w:rsidP="00D71D50">
            <w:r>
              <w:t xml:space="preserve"> 182</w:t>
            </w:r>
          </w:p>
        </w:tc>
        <w:tc>
          <w:tcPr>
            <w:tcW w:w="1701" w:type="dxa"/>
            <w:tcBorders>
              <w:top w:val="single" w:sz="4" w:space="0" w:color="auto"/>
              <w:bottom w:val="single" w:sz="4" w:space="0" w:color="auto"/>
            </w:tcBorders>
            <w:vAlign w:val="center"/>
          </w:tcPr>
          <w:p w14:paraId="524E93BB" w14:textId="77777777" w:rsidR="00D71D50" w:rsidRDefault="00D71D50" w:rsidP="00D71D50">
            <w:pPr>
              <w:rPr>
                <w:lang w:val="en-US"/>
              </w:rPr>
            </w:pPr>
            <w:r>
              <w:rPr>
                <w:lang w:val="en-US"/>
              </w:rPr>
              <w:t>08-02-472-2</w:t>
            </w:r>
          </w:p>
          <w:p w14:paraId="2B864713" w14:textId="77777777" w:rsidR="00D71D50" w:rsidRDefault="00D71D50" w:rsidP="00D71D50"/>
        </w:tc>
        <w:tc>
          <w:tcPr>
            <w:tcW w:w="4961" w:type="dxa"/>
            <w:tcBorders>
              <w:top w:val="single" w:sz="4" w:space="0" w:color="auto"/>
              <w:bottom w:val="single" w:sz="4" w:space="0" w:color="auto"/>
            </w:tcBorders>
            <w:vAlign w:val="center"/>
          </w:tcPr>
          <w:p w14:paraId="59616B15" w14:textId="77777777" w:rsidR="00D71D50" w:rsidRDefault="00D71D50" w:rsidP="00D71D50">
            <w:pPr>
              <w:adjustRightInd w:val="0"/>
              <w:rPr>
                <w:lang w:val="en-US"/>
              </w:rPr>
            </w:pPr>
            <w:r>
              <w:t>Conductori de legare la pamint: priza de pamint, orizontala, din otel fisie, sectiune 160 mm2</w:t>
            </w:r>
          </w:p>
          <w:p w14:paraId="0955F3E7" w14:textId="77777777" w:rsidR="00D71D50" w:rsidRDefault="00D71D50" w:rsidP="00D71D50"/>
        </w:tc>
        <w:tc>
          <w:tcPr>
            <w:tcW w:w="1560" w:type="dxa"/>
            <w:tcBorders>
              <w:top w:val="single" w:sz="4" w:space="0" w:color="auto"/>
              <w:bottom w:val="single" w:sz="4" w:space="0" w:color="auto"/>
            </w:tcBorders>
            <w:vAlign w:val="center"/>
          </w:tcPr>
          <w:p w14:paraId="417A8E47" w14:textId="77777777" w:rsidR="00D71D50" w:rsidRDefault="00D71D50" w:rsidP="00D71D50">
            <w:pPr>
              <w:jc w:val="center"/>
            </w:pPr>
            <w:r>
              <w:t>100 m</w:t>
            </w:r>
          </w:p>
        </w:tc>
        <w:tc>
          <w:tcPr>
            <w:tcW w:w="1559" w:type="dxa"/>
            <w:tcBorders>
              <w:top w:val="single" w:sz="4" w:space="0" w:color="auto"/>
              <w:bottom w:val="single" w:sz="4" w:space="0" w:color="auto"/>
            </w:tcBorders>
            <w:vAlign w:val="center"/>
          </w:tcPr>
          <w:p w14:paraId="15B11DD3" w14:textId="77777777" w:rsidR="00D71D50" w:rsidRDefault="00D71D50" w:rsidP="00D71D50">
            <w:pPr>
              <w:adjustRightInd w:val="0"/>
              <w:jc w:val="center"/>
              <w:rPr>
                <w:rFonts w:ascii="Arial CYR" w:hAnsi="Arial CYR" w:cs="Arial CYR"/>
              </w:rPr>
            </w:pPr>
            <w:r>
              <w:t>0.450</w:t>
            </w:r>
          </w:p>
          <w:p w14:paraId="46D1EDEF" w14:textId="77777777" w:rsidR="00D71D50" w:rsidRDefault="00D71D50" w:rsidP="00D71D50">
            <w:pPr>
              <w:jc w:val="center"/>
            </w:pPr>
          </w:p>
        </w:tc>
      </w:tr>
      <w:tr w:rsidR="00D71D50" w14:paraId="44479A4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09C958" w14:textId="77777777" w:rsidR="00D71D50" w:rsidRDefault="00D71D50" w:rsidP="00D71D50">
            <w:r>
              <w:t xml:space="preserve"> 183</w:t>
            </w:r>
          </w:p>
        </w:tc>
        <w:tc>
          <w:tcPr>
            <w:tcW w:w="1701" w:type="dxa"/>
            <w:tcBorders>
              <w:top w:val="single" w:sz="4" w:space="0" w:color="auto"/>
              <w:bottom w:val="single" w:sz="4" w:space="0" w:color="auto"/>
            </w:tcBorders>
            <w:vAlign w:val="center"/>
          </w:tcPr>
          <w:p w14:paraId="0F7DEE24" w14:textId="77777777" w:rsidR="00D71D50" w:rsidRDefault="00D71D50" w:rsidP="00D71D50">
            <w:pPr>
              <w:rPr>
                <w:lang w:val="en-US"/>
              </w:rPr>
            </w:pPr>
            <w:r>
              <w:rPr>
                <w:lang w:val="en-US"/>
              </w:rPr>
              <w:t>pret de piata</w:t>
            </w:r>
          </w:p>
          <w:p w14:paraId="6D25A541" w14:textId="77777777" w:rsidR="00D71D50" w:rsidRDefault="00D71D50" w:rsidP="00D71D50"/>
        </w:tc>
        <w:tc>
          <w:tcPr>
            <w:tcW w:w="4961" w:type="dxa"/>
            <w:tcBorders>
              <w:top w:val="single" w:sz="4" w:space="0" w:color="auto"/>
              <w:bottom w:val="single" w:sz="4" w:space="0" w:color="auto"/>
            </w:tcBorders>
            <w:vAlign w:val="center"/>
          </w:tcPr>
          <w:p w14:paraId="5841A812" w14:textId="77777777" w:rsidR="00D71D50" w:rsidRDefault="00D71D50" w:rsidP="00D71D50">
            <w:pPr>
              <w:adjustRightInd w:val="0"/>
              <w:rPr>
                <w:lang w:val="en-US"/>
              </w:rPr>
            </w:pPr>
            <w:r>
              <w:t>Platbanda zincata 30x4</w:t>
            </w:r>
          </w:p>
          <w:p w14:paraId="69D9A54F" w14:textId="77777777" w:rsidR="00D71D50" w:rsidRDefault="00D71D50" w:rsidP="00D71D50"/>
        </w:tc>
        <w:tc>
          <w:tcPr>
            <w:tcW w:w="1560" w:type="dxa"/>
            <w:tcBorders>
              <w:top w:val="single" w:sz="4" w:space="0" w:color="auto"/>
              <w:bottom w:val="single" w:sz="4" w:space="0" w:color="auto"/>
            </w:tcBorders>
            <w:vAlign w:val="center"/>
          </w:tcPr>
          <w:p w14:paraId="5DA7C1AE"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07BE2554" w14:textId="77777777" w:rsidR="00D71D50" w:rsidRDefault="00D71D50" w:rsidP="00D71D50">
            <w:pPr>
              <w:adjustRightInd w:val="0"/>
              <w:jc w:val="center"/>
              <w:rPr>
                <w:rFonts w:ascii="Arial CYR" w:hAnsi="Arial CYR" w:cs="Arial CYR"/>
              </w:rPr>
            </w:pPr>
            <w:r>
              <w:t>45.000</w:t>
            </w:r>
          </w:p>
          <w:p w14:paraId="24AAB752" w14:textId="77777777" w:rsidR="00D71D50" w:rsidRDefault="00D71D50" w:rsidP="00D71D50">
            <w:pPr>
              <w:jc w:val="center"/>
            </w:pPr>
          </w:p>
        </w:tc>
      </w:tr>
      <w:tr w:rsidR="00D71D50" w14:paraId="25B6B226" w14:textId="77777777" w:rsidTr="00D71D50">
        <w:tc>
          <w:tcPr>
            <w:tcW w:w="709" w:type="dxa"/>
            <w:tcBorders>
              <w:top w:val="nil"/>
              <w:left w:val="single" w:sz="6" w:space="0" w:color="auto"/>
              <w:bottom w:val="nil"/>
              <w:right w:val="nil"/>
            </w:tcBorders>
          </w:tcPr>
          <w:p w14:paraId="09F69FAA"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5557F8A0" w14:textId="77777777" w:rsidR="00D71D50" w:rsidRDefault="00D71D50" w:rsidP="00D71D50"/>
        </w:tc>
        <w:tc>
          <w:tcPr>
            <w:tcW w:w="4961" w:type="dxa"/>
            <w:tcBorders>
              <w:top w:val="nil"/>
              <w:left w:val="single" w:sz="6" w:space="0" w:color="auto"/>
              <w:bottom w:val="nil"/>
              <w:right w:val="nil"/>
            </w:tcBorders>
          </w:tcPr>
          <w:p w14:paraId="2AE9F0FC" w14:textId="77777777" w:rsidR="00D71D50" w:rsidRPr="007F2714" w:rsidRDefault="00D71D50" w:rsidP="00D71D50">
            <w:pPr>
              <w:rPr>
                <w:b/>
                <w:bCs/>
                <w:sz w:val="22"/>
                <w:szCs w:val="22"/>
                <w:lang w:val="en-US"/>
              </w:rPr>
            </w:pPr>
            <w:r>
              <w:rPr>
                <w:b/>
                <w:bCs/>
                <w:sz w:val="22"/>
                <w:szCs w:val="22"/>
                <w:lang w:val="en-US"/>
              </w:rPr>
              <w:t xml:space="preserve">Capitolul </w:t>
            </w:r>
            <w:r w:rsidRPr="00B40365">
              <w:rPr>
                <w:b/>
                <w:bCs/>
                <w:sz w:val="22"/>
                <w:szCs w:val="22"/>
              </w:rPr>
              <w:t>3. Costul utilajului</w:t>
            </w:r>
          </w:p>
          <w:p w14:paraId="6BCECBBC" w14:textId="77777777" w:rsidR="00D71D50" w:rsidRDefault="00D71D50" w:rsidP="00D71D50">
            <w:pPr>
              <w:rPr>
                <w:b/>
                <w:bCs/>
                <w:sz w:val="22"/>
                <w:szCs w:val="22"/>
              </w:rPr>
            </w:pPr>
          </w:p>
        </w:tc>
        <w:tc>
          <w:tcPr>
            <w:tcW w:w="1560" w:type="dxa"/>
            <w:tcBorders>
              <w:top w:val="nil"/>
              <w:left w:val="single" w:sz="6" w:space="0" w:color="auto"/>
              <w:bottom w:val="nil"/>
              <w:right w:val="nil"/>
            </w:tcBorders>
          </w:tcPr>
          <w:p w14:paraId="776AE37B" w14:textId="77777777" w:rsidR="00D71D50" w:rsidRDefault="00D71D50" w:rsidP="00D71D50"/>
        </w:tc>
        <w:tc>
          <w:tcPr>
            <w:tcW w:w="1559" w:type="dxa"/>
            <w:tcBorders>
              <w:top w:val="nil"/>
              <w:left w:val="single" w:sz="6" w:space="0" w:color="auto"/>
              <w:bottom w:val="nil"/>
              <w:right w:val="single" w:sz="4" w:space="0" w:color="auto"/>
            </w:tcBorders>
          </w:tcPr>
          <w:p w14:paraId="5AA5CD02" w14:textId="77777777" w:rsidR="00D71D50" w:rsidRDefault="00D71D50" w:rsidP="00D71D50"/>
        </w:tc>
      </w:tr>
      <w:tr w:rsidR="00D71D50" w14:paraId="586C6F7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D2F46" w14:textId="77777777" w:rsidR="00D71D50" w:rsidRDefault="00D71D50" w:rsidP="00D71D50">
            <w:r>
              <w:t>184</w:t>
            </w:r>
          </w:p>
        </w:tc>
        <w:tc>
          <w:tcPr>
            <w:tcW w:w="1701" w:type="dxa"/>
            <w:tcBorders>
              <w:top w:val="single" w:sz="4" w:space="0" w:color="auto"/>
              <w:bottom w:val="single" w:sz="4" w:space="0" w:color="auto"/>
            </w:tcBorders>
            <w:vAlign w:val="center"/>
          </w:tcPr>
          <w:p w14:paraId="7C6B779A" w14:textId="77777777" w:rsidR="00D71D50" w:rsidRDefault="00D71D50" w:rsidP="00D71D50">
            <w:pPr>
              <w:rPr>
                <w:lang w:val="en-US"/>
              </w:rPr>
            </w:pPr>
            <w:r>
              <w:rPr>
                <w:lang w:val="en-US"/>
              </w:rPr>
              <w:t>pret de piata</w:t>
            </w:r>
          </w:p>
          <w:p w14:paraId="41D853CB" w14:textId="77777777" w:rsidR="00D71D50" w:rsidRDefault="00D71D50" w:rsidP="00D71D50"/>
        </w:tc>
        <w:tc>
          <w:tcPr>
            <w:tcW w:w="4961" w:type="dxa"/>
            <w:tcBorders>
              <w:top w:val="single" w:sz="4" w:space="0" w:color="auto"/>
              <w:bottom w:val="single" w:sz="4" w:space="0" w:color="auto"/>
            </w:tcBorders>
            <w:vAlign w:val="center"/>
          </w:tcPr>
          <w:p w14:paraId="23136E89" w14:textId="77777777" w:rsidR="00D71D50" w:rsidRDefault="00D71D50" w:rsidP="00D71D50">
            <w:pPr>
              <w:adjustRightInd w:val="0"/>
              <w:rPr>
                <w:lang w:val="en-US"/>
              </w:rPr>
            </w:pPr>
            <w:r>
              <w:t>Выключатель нагрузки CLBS 100 3P, ETI</w:t>
            </w:r>
          </w:p>
          <w:p w14:paraId="3B8444CD" w14:textId="77777777" w:rsidR="00D71D50" w:rsidRDefault="00D71D50" w:rsidP="00D71D50"/>
        </w:tc>
        <w:tc>
          <w:tcPr>
            <w:tcW w:w="1560" w:type="dxa"/>
            <w:tcBorders>
              <w:top w:val="single" w:sz="4" w:space="0" w:color="auto"/>
              <w:bottom w:val="single" w:sz="4" w:space="0" w:color="auto"/>
            </w:tcBorders>
            <w:vAlign w:val="center"/>
          </w:tcPr>
          <w:p w14:paraId="5C504DC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FC5AFCE" w14:textId="77777777" w:rsidR="00D71D50" w:rsidRDefault="00D71D50" w:rsidP="00D71D50">
            <w:pPr>
              <w:adjustRightInd w:val="0"/>
              <w:jc w:val="center"/>
              <w:rPr>
                <w:rFonts w:ascii="Arial CYR" w:hAnsi="Arial CYR" w:cs="Arial CYR"/>
              </w:rPr>
            </w:pPr>
            <w:r>
              <w:t>1.000</w:t>
            </w:r>
          </w:p>
          <w:p w14:paraId="2DF62EC1" w14:textId="77777777" w:rsidR="00D71D50" w:rsidRDefault="00D71D50" w:rsidP="00D71D50">
            <w:pPr>
              <w:jc w:val="center"/>
            </w:pPr>
          </w:p>
        </w:tc>
      </w:tr>
      <w:tr w:rsidR="00D71D50" w14:paraId="0215A7A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FC06E9" w14:textId="77777777" w:rsidR="00D71D50" w:rsidRDefault="00D71D50" w:rsidP="00D71D50">
            <w:r>
              <w:t xml:space="preserve"> 185</w:t>
            </w:r>
          </w:p>
        </w:tc>
        <w:tc>
          <w:tcPr>
            <w:tcW w:w="1701" w:type="dxa"/>
            <w:tcBorders>
              <w:top w:val="single" w:sz="4" w:space="0" w:color="auto"/>
              <w:bottom w:val="single" w:sz="4" w:space="0" w:color="auto"/>
            </w:tcBorders>
            <w:vAlign w:val="center"/>
          </w:tcPr>
          <w:p w14:paraId="29A1EFB7" w14:textId="77777777" w:rsidR="00D71D50" w:rsidRDefault="00D71D50" w:rsidP="00D71D50">
            <w:pPr>
              <w:rPr>
                <w:lang w:val="en-US"/>
              </w:rPr>
            </w:pPr>
            <w:r>
              <w:rPr>
                <w:lang w:val="en-US"/>
              </w:rPr>
              <w:t>pret de piata</w:t>
            </w:r>
          </w:p>
          <w:p w14:paraId="4475F581" w14:textId="77777777" w:rsidR="00D71D50" w:rsidRDefault="00D71D50" w:rsidP="00D71D50"/>
        </w:tc>
        <w:tc>
          <w:tcPr>
            <w:tcW w:w="4961" w:type="dxa"/>
            <w:tcBorders>
              <w:top w:val="single" w:sz="4" w:space="0" w:color="auto"/>
              <w:bottom w:val="single" w:sz="4" w:space="0" w:color="auto"/>
            </w:tcBorders>
            <w:vAlign w:val="center"/>
          </w:tcPr>
          <w:p w14:paraId="7C582E46" w14:textId="77777777" w:rsidR="00D71D50" w:rsidRPr="00D71D50" w:rsidRDefault="00D71D50" w:rsidP="00D71D50">
            <w:pPr>
              <w:adjustRightInd w:val="0"/>
              <w:rPr>
                <w:lang w:val="ru-RU"/>
              </w:rPr>
            </w:pPr>
            <w:r>
              <w:t>Рукоятка на корпус черная CLBS-DH125/B, ETI</w:t>
            </w:r>
          </w:p>
          <w:p w14:paraId="5DF44085" w14:textId="77777777" w:rsidR="00D71D50" w:rsidRDefault="00D71D50" w:rsidP="00D71D50"/>
        </w:tc>
        <w:tc>
          <w:tcPr>
            <w:tcW w:w="1560" w:type="dxa"/>
            <w:tcBorders>
              <w:top w:val="single" w:sz="4" w:space="0" w:color="auto"/>
              <w:bottom w:val="single" w:sz="4" w:space="0" w:color="auto"/>
            </w:tcBorders>
            <w:vAlign w:val="center"/>
          </w:tcPr>
          <w:p w14:paraId="7E5C095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BDFB623" w14:textId="77777777" w:rsidR="00D71D50" w:rsidRDefault="00D71D50" w:rsidP="00D71D50">
            <w:pPr>
              <w:adjustRightInd w:val="0"/>
              <w:jc w:val="center"/>
              <w:rPr>
                <w:rFonts w:ascii="Arial CYR" w:hAnsi="Arial CYR" w:cs="Arial CYR"/>
              </w:rPr>
            </w:pPr>
            <w:r>
              <w:t>1.000</w:t>
            </w:r>
          </w:p>
          <w:p w14:paraId="405B1A88" w14:textId="77777777" w:rsidR="00D71D50" w:rsidRDefault="00D71D50" w:rsidP="00D71D50">
            <w:pPr>
              <w:jc w:val="center"/>
            </w:pPr>
          </w:p>
        </w:tc>
      </w:tr>
      <w:tr w:rsidR="00D71D50" w14:paraId="004A461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CC8543" w14:textId="77777777" w:rsidR="00D71D50" w:rsidRDefault="00D71D50" w:rsidP="00D71D50">
            <w:r>
              <w:t xml:space="preserve"> 186</w:t>
            </w:r>
          </w:p>
        </w:tc>
        <w:tc>
          <w:tcPr>
            <w:tcW w:w="1701" w:type="dxa"/>
            <w:tcBorders>
              <w:top w:val="single" w:sz="4" w:space="0" w:color="auto"/>
              <w:bottom w:val="single" w:sz="4" w:space="0" w:color="auto"/>
            </w:tcBorders>
            <w:vAlign w:val="center"/>
          </w:tcPr>
          <w:p w14:paraId="2821108B" w14:textId="77777777" w:rsidR="00D71D50" w:rsidRDefault="00D71D50" w:rsidP="00D71D50">
            <w:pPr>
              <w:rPr>
                <w:lang w:val="en-US"/>
              </w:rPr>
            </w:pPr>
            <w:r>
              <w:rPr>
                <w:lang w:val="en-US"/>
              </w:rPr>
              <w:t>pret de piata</w:t>
            </w:r>
          </w:p>
          <w:p w14:paraId="17846DA1" w14:textId="77777777" w:rsidR="00D71D50" w:rsidRDefault="00D71D50" w:rsidP="00D71D50"/>
        </w:tc>
        <w:tc>
          <w:tcPr>
            <w:tcW w:w="4961" w:type="dxa"/>
            <w:tcBorders>
              <w:top w:val="single" w:sz="4" w:space="0" w:color="auto"/>
              <w:bottom w:val="single" w:sz="4" w:space="0" w:color="auto"/>
            </w:tcBorders>
            <w:vAlign w:val="center"/>
          </w:tcPr>
          <w:p w14:paraId="7EF4FEC7" w14:textId="2A8368D0" w:rsidR="00D71D50" w:rsidRPr="004711E2" w:rsidRDefault="00D71D50" w:rsidP="004711E2">
            <w:pPr>
              <w:adjustRightInd w:val="0"/>
            </w:pPr>
            <w:r>
              <w:t>Диффер. автоматический выкл. KZS-4M 3p+N C16/003-AC, ETI</w:t>
            </w:r>
          </w:p>
        </w:tc>
        <w:tc>
          <w:tcPr>
            <w:tcW w:w="1560" w:type="dxa"/>
            <w:tcBorders>
              <w:top w:val="single" w:sz="4" w:space="0" w:color="auto"/>
              <w:bottom w:val="single" w:sz="4" w:space="0" w:color="auto"/>
            </w:tcBorders>
            <w:vAlign w:val="center"/>
          </w:tcPr>
          <w:p w14:paraId="17DF0611"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1F871B2" w14:textId="77777777" w:rsidR="00D71D50" w:rsidRDefault="00D71D50" w:rsidP="00D71D50">
            <w:pPr>
              <w:adjustRightInd w:val="0"/>
              <w:jc w:val="center"/>
              <w:rPr>
                <w:rFonts w:ascii="Arial CYR" w:hAnsi="Arial CYR" w:cs="Arial CYR"/>
              </w:rPr>
            </w:pPr>
            <w:r>
              <w:t>1.000</w:t>
            </w:r>
          </w:p>
          <w:p w14:paraId="132EAA5C" w14:textId="77777777" w:rsidR="00D71D50" w:rsidRDefault="00D71D50" w:rsidP="00D71D50">
            <w:pPr>
              <w:jc w:val="center"/>
            </w:pPr>
          </w:p>
        </w:tc>
      </w:tr>
      <w:tr w:rsidR="00D71D50" w14:paraId="40166647"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FC2D0" w14:textId="77777777" w:rsidR="00D71D50" w:rsidRDefault="00D71D50" w:rsidP="00D71D50">
            <w:r>
              <w:t xml:space="preserve"> 187</w:t>
            </w:r>
          </w:p>
        </w:tc>
        <w:tc>
          <w:tcPr>
            <w:tcW w:w="1701" w:type="dxa"/>
            <w:tcBorders>
              <w:top w:val="single" w:sz="4" w:space="0" w:color="auto"/>
              <w:bottom w:val="single" w:sz="4" w:space="0" w:color="auto"/>
            </w:tcBorders>
            <w:vAlign w:val="center"/>
          </w:tcPr>
          <w:p w14:paraId="269172F7" w14:textId="77777777" w:rsidR="00D71D50" w:rsidRDefault="00D71D50" w:rsidP="00D71D50">
            <w:pPr>
              <w:rPr>
                <w:lang w:val="en-US"/>
              </w:rPr>
            </w:pPr>
            <w:r>
              <w:rPr>
                <w:lang w:val="en-US"/>
              </w:rPr>
              <w:t>pret de piata</w:t>
            </w:r>
          </w:p>
          <w:p w14:paraId="34F447F2" w14:textId="77777777" w:rsidR="00D71D50" w:rsidRDefault="00D71D50" w:rsidP="00D71D50"/>
        </w:tc>
        <w:tc>
          <w:tcPr>
            <w:tcW w:w="4961" w:type="dxa"/>
            <w:tcBorders>
              <w:top w:val="single" w:sz="4" w:space="0" w:color="auto"/>
              <w:bottom w:val="single" w:sz="4" w:space="0" w:color="auto"/>
            </w:tcBorders>
            <w:vAlign w:val="center"/>
          </w:tcPr>
          <w:p w14:paraId="29C599F6" w14:textId="16648D0A" w:rsidR="00D71D50" w:rsidRPr="004711E2" w:rsidRDefault="00D71D50" w:rsidP="004711E2">
            <w:pPr>
              <w:adjustRightInd w:val="0"/>
            </w:pPr>
            <w:r>
              <w:t>Диффер. автоматический выкл. KZS 1M 6kA C16 0,03A /SUP, ETI</w:t>
            </w:r>
          </w:p>
        </w:tc>
        <w:tc>
          <w:tcPr>
            <w:tcW w:w="1560" w:type="dxa"/>
            <w:tcBorders>
              <w:top w:val="single" w:sz="4" w:space="0" w:color="auto"/>
              <w:bottom w:val="single" w:sz="4" w:space="0" w:color="auto"/>
            </w:tcBorders>
            <w:vAlign w:val="center"/>
          </w:tcPr>
          <w:p w14:paraId="1CB04278"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0F2AFBD" w14:textId="77777777" w:rsidR="00D71D50" w:rsidRDefault="00D71D50" w:rsidP="00D71D50">
            <w:pPr>
              <w:adjustRightInd w:val="0"/>
              <w:jc w:val="center"/>
              <w:rPr>
                <w:rFonts w:ascii="Arial CYR" w:hAnsi="Arial CYR" w:cs="Arial CYR"/>
              </w:rPr>
            </w:pPr>
            <w:r>
              <w:t>35.000</w:t>
            </w:r>
          </w:p>
          <w:p w14:paraId="694CBDB3" w14:textId="77777777" w:rsidR="00D71D50" w:rsidRDefault="00D71D50" w:rsidP="00D71D50">
            <w:pPr>
              <w:jc w:val="center"/>
            </w:pPr>
          </w:p>
        </w:tc>
      </w:tr>
      <w:tr w:rsidR="00D71D50" w14:paraId="6E13FE3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5E7B00" w14:textId="77777777" w:rsidR="00D71D50" w:rsidRDefault="00D71D50" w:rsidP="00D71D50">
            <w:r>
              <w:t xml:space="preserve"> 188</w:t>
            </w:r>
          </w:p>
        </w:tc>
        <w:tc>
          <w:tcPr>
            <w:tcW w:w="1701" w:type="dxa"/>
            <w:tcBorders>
              <w:top w:val="single" w:sz="4" w:space="0" w:color="auto"/>
              <w:bottom w:val="single" w:sz="4" w:space="0" w:color="auto"/>
            </w:tcBorders>
            <w:vAlign w:val="center"/>
          </w:tcPr>
          <w:p w14:paraId="61A1743B" w14:textId="77777777" w:rsidR="00D71D50" w:rsidRDefault="00D71D50" w:rsidP="00D71D50">
            <w:pPr>
              <w:rPr>
                <w:lang w:val="en-US"/>
              </w:rPr>
            </w:pPr>
            <w:r>
              <w:rPr>
                <w:lang w:val="en-US"/>
              </w:rPr>
              <w:t>pret de piata</w:t>
            </w:r>
          </w:p>
          <w:p w14:paraId="09F4F558" w14:textId="77777777" w:rsidR="00D71D50" w:rsidRDefault="00D71D50" w:rsidP="00D71D50"/>
        </w:tc>
        <w:tc>
          <w:tcPr>
            <w:tcW w:w="4961" w:type="dxa"/>
            <w:tcBorders>
              <w:top w:val="single" w:sz="4" w:space="0" w:color="auto"/>
              <w:bottom w:val="single" w:sz="4" w:space="0" w:color="auto"/>
            </w:tcBorders>
            <w:vAlign w:val="center"/>
          </w:tcPr>
          <w:p w14:paraId="4377B80A" w14:textId="6338D587" w:rsidR="00D71D50" w:rsidRPr="004711E2" w:rsidRDefault="00D71D50" w:rsidP="004711E2">
            <w:pPr>
              <w:adjustRightInd w:val="0"/>
            </w:pPr>
            <w:r>
              <w:t>Авт. выключатель ETIMAT 6  3p C 25А (6 kA), ETI</w:t>
            </w:r>
          </w:p>
        </w:tc>
        <w:tc>
          <w:tcPr>
            <w:tcW w:w="1560" w:type="dxa"/>
            <w:tcBorders>
              <w:top w:val="single" w:sz="4" w:space="0" w:color="auto"/>
              <w:bottom w:val="single" w:sz="4" w:space="0" w:color="auto"/>
            </w:tcBorders>
            <w:vAlign w:val="center"/>
          </w:tcPr>
          <w:p w14:paraId="62DC2CC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3ADA8C7" w14:textId="77777777" w:rsidR="00D71D50" w:rsidRDefault="00D71D50" w:rsidP="00D71D50">
            <w:pPr>
              <w:adjustRightInd w:val="0"/>
              <w:jc w:val="center"/>
              <w:rPr>
                <w:rFonts w:ascii="Arial CYR" w:hAnsi="Arial CYR" w:cs="Arial CYR"/>
              </w:rPr>
            </w:pPr>
            <w:r>
              <w:t>2.000</w:t>
            </w:r>
          </w:p>
          <w:p w14:paraId="2830AAC5" w14:textId="77777777" w:rsidR="00D71D50" w:rsidRDefault="00D71D50" w:rsidP="00D71D50">
            <w:pPr>
              <w:jc w:val="center"/>
            </w:pPr>
          </w:p>
        </w:tc>
      </w:tr>
      <w:tr w:rsidR="00D71D50" w14:paraId="31B6FD0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0B613D" w14:textId="77777777" w:rsidR="00D71D50" w:rsidRDefault="00D71D50" w:rsidP="00D71D50">
            <w:r>
              <w:t xml:space="preserve"> 189</w:t>
            </w:r>
          </w:p>
        </w:tc>
        <w:tc>
          <w:tcPr>
            <w:tcW w:w="1701" w:type="dxa"/>
            <w:tcBorders>
              <w:top w:val="single" w:sz="4" w:space="0" w:color="auto"/>
              <w:bottom w:val="single" w:sz="4" w:space="0" w:color="auto"/>
            </w:tcBorders>
            <w:vAlign w:val="center"/>
          </w:tcPr>
          <w:p w14:paraId="1F9E26EC" w14:textId="77777777" w:rsidR="00D71D50" w:rsidRDefault="00D71D50" w:rsidP="00D71D50">
            <w:pPr>
              <w:rPr>
                <w:lang w:val="en-US"/>
              </w:rPr>
            </w:pPr>
            <w:r>
              <w:rPr>
                <w:lang w:val="en-US"/>
              </w:rPr>
              <w:t>pret de piata</w:t>
            </w:r>
          </w:p>
          <w:p w14:paraId="1147E356" w14:textId="77777777" w:rsidR="00D71D50" w:rsidRDefault="00D71D50" w:rsidP="00D71D50"/>
        </w:tc>
        <w:tc>
          <w:tcPr>
            <w:tcW w:w="4961" w:type="dxa"/>
            <w:tcBorders>
              <w:top w:val="single" w:sz="4" w:space="0" w:color="auto"/>
              <w:bottom w:val="single" w:sz="4" w:space="0" w:color="auto"/>
            </w:tcBorders>
            <w:vAlign w:val="center"/>
          </w:tcPr>
          <w:p w14:paraId="3F786C42" w14:textId="3777B480" w:rsidR="00D71D50" w:rsidRPr="004711E2" w:rsidRDefault="00D71D50" w:rsidP="004711E2">
            <w:pPr>
              <w:adjustRightInd w:val="0"/>
            </w:pPr>
            <w:r>
              <w:t>Авт. выключатель ETIMAT 6  1p С 6А (6 kA), ETI</w:t>
            </w:r>
          </w:p>
        </w:tc>
        <w:tc>
          <w:tcPr>
            <w:tcW w:w="1560" w:type="dxa"/>
            <w:tcBorders>
              <w:top w:val="single" w:sz="4" w:space="0" w:color="auto"/>
              <w:bottom w:val="single" w:sz="4" w:space="0" w:color="auto"/>
            </w:tcBorders>
            <w:vAlign w:val="center"/>
          </w:tcPr>
          <w:p w14:paraId="09DE02D0"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51E8915" w14:textId="77777777" w:rsidR="00D71D50" w:rsidRDefault="00D71D50" w:rsidP="00D71D50">
            <w:pPr>
              <w:adjustRightInd w:val="0"/>
              <w:jc w:val="center"/>
              <w:rPr>
                <w:rFonts w:ascii="Arial CYR" w:hAnsi="Arial CYR" w:cs="Arial CYR"/>
              </w:rPr>
            </w:pPr>
            <w:r>
              <w:t>1.000</w:t>
            </w:r>
          </w:p>
          <w:p w14:paraId="1F7DA1DA" w14:textId="77777777" w:rsidR="00D71D50" w:rsidRDefault="00D71D50" w:rsidP="00D71D50">
            <w:pPr>
              <w:jc w:val="center"/>
            </w:pPr>
          </w:p>
        </w:tc>
      </w:tr>
      <w:tr w:rsidR="00D71D50" w14:paraId="5B03F36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154D9B" w14:textId="77777777" w:rsidR="00D71D50" w:rsidRDefault="00D71D50" w:rsidP="00D71D50">
            <w:r>
              <w:t xml:space="preserve"> 190</w:t>
            </w:r>
          </w:p>
        </w:tc>
        <w:tc>
          <w:tcPr>
            <w:tcW w:w="1701" w:type="dxa"/>
            <w:tcBorders>
              <w:top w:val="single" w:sz="4" w:space="0" w:color="auto"/>
              <w:bottom w:val="single" w:sz="4" w:space="0" w:color="auto"/>
            </w:tcBorders>
            <w:vAlign w:val="center"/>
          </w:tcPr>
          <w:p w14:paraId="504F1444" w14:textId="77777777" w:rsidR="00D71D50" w:rsidRDefault="00D71D50" w:rsidP="00D71D50">
            <w:pPr>
              <w:rPr>
                <w:lang w:val="en-US"/>
              </w:rPr>
            </w:pPr>
            <w:r>
              <w:rPr>
                <w:lang w:val="en-US"/>
              </w:rPr>
              <w:t>pret de piata</w:t>
            </w:r>
          </w:p>
          <w:p w14:paraId="04C95032" w14:textId="77777777" w:rsidR="00D71D50" w:rsidRDefault="00D71D50" w:rsidP="00D71D50"/>
        </w:tc>
        <w:tc>
          <w:tcPr>
            <w:tcW w:w="4961" w:type="dxa"/>
            <w:tcBorders>
              <w:top w:val="single" w:sz="4" w:space="0" w:color="auto"/>
              <w:bottom w:val="single" w:sz="4" w:space="0" w:color="auto"/>
            </w:tcBorders>
            <w:vAlign w:val="center"/>
          </w:tcPr>
          <w:p w14:paraId="01A1F09C" w14:textId="065468E5" w:rsidR="00D71D50" w:rsidRPr="004711E2" w:rsidRDefault="00D71D50" w:rsidP="004711E2">
            <w:pPr>
              <w:adjustRightInd w:val="0"/>
            </w:pPr>
            <w:r>
              <w:t>Limitator de supratensiune LY1-C40 3P, 400V 3P In=40kA</w:t>
            </w:r>
          </w:p>
        </w:tc>
        <w:tc>
          <w:tcPr>
            <w:tcW w:w="1560" w:type="dxa"/>
            <w:tcBorders>
              <w:top w:val="single" w:sz="4" w:space="0" w:color="auto"/>
              <w:bottom w:val="single" w:sz="4" w:space="0" w:color="auto"/>
            </w:tcBorders>
            <w:vAlign w:val="center"/>
          </w:tcPr>
          <w:p w14:paraId="3C9840C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7F9DD4C" w14:textId="77777777" w:rsidR="00D71D50" w:rsidRDefault="00D71D50" w:rsidP="00D71D50">
            <w:pPr>
              <w:adjustRightInd w:val="0"/>
              <w:jc w:val="center"/>
              <w:rPr>
                <w:rFonts w:ascii="Arial CYR" w:hAnsi="Arial CYR" w:cs="Arial CYR"/>
              </w:rPr>
            </w:pPr>
            <w:r>
              <w:t>1.000</w:t>
            </w:r>
          </w:p>
          <w:p w14:paraId="07AB8B19" w14:textId="77777777" w:rsidR="00D71D50" w:rsidRDefault="00D71D50" w:rsidP="00D71D50">
            <w:pPr>
              <w:jc w:val="center"/>
            </w:pPr>
          </w:p>
        </w:tc>
      </w:tr>
      <w:tr w:rsidR="00D71D50" w14:paraId="22BA6A4B"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EA963" w14:textId="77777777" w:rsidR="00D71D50" w:rsidRDefault="00D71D50" w:rsidP="00D71D50">
            <w:r>
              <w:t xml:space="preserve"> 191</w:t>
            </w:r>
          </w:p>
        </w:tc>
        <w:tc>
          <w:tcPr>
            <w:tcW w:w="1701" w:type="dxa"/>
            <w:tcBorders>
              <w:top w:val="single" w:sz="4" w:space="0" w:color="auto"/>
              <w:bottom w:val="single" w:sz="4" w:space="0" w:color="auto"/>
            </w:tcBorders>
            <w:vAlign w:val="center"/>
          </w:tcPr>
          <w:p w14:paraId="7ED5206A" w14:textId="77777777" w:rsidR="00D71D50" w:rsidRDefault="00D71D50" w:rsidP="00D71D50">
            <w:pPr>
              <w:rPr>
                <w:lang w:val="en-US"/>
              </w:rPr>
            </w:pPr>
            <w:r>
              <w:rPr>
                <w:lang w:val="en-US"/>
              </w:rPr>
              <w:t>pret de piata</w:t>
            </w:r>
          </w:p>
          <w:p w14:paraId="51498076" w14:textId="77777777" w:rsidR="00D71D50" w:rsidRDefault="00D71D50" w:rsidP="00D71D50"/>
        </w:tc>
        <w:tc>
          <w:tcPr>
            <w:tcW w:w="4961" w:type="dxa"/>
            <w:tcBorders>
              <w:top w:val="single" w:sz="4" w:space="0" w:color="auto"/>
              <w:bottom w:val="single" w:sz="4" w:space="0" w:color="auto"/>
            </w:tcBorders>
            <w:vAlign w:val="center"/>
          </w:tcPr>
          <w:p w14:paraId="0BD215BF" w14:textId="77777777" w:rsidR="00D71D50" w:rsidRDefault="00D71D50" w:rsidP="00D71D50">
            <w:pPr>
              <w:adjustRightInd w:val="0"/>
              <w:rPr>
                <w:lang w:val="en-US"/>
              </w:rPr>
            </w:pPr>
            <w:r>
              <w:t>Контактор RA 20-20 230V AC, ETI</w:t>
            </w:r>
          </w:p>
          <w:p w14:paraId="159902ED" w14:textId="77777777" w:rsidR="00D71D50" w:rsidRDefault="00D71D50" w:rsidP="00D71D50"/>
        </w:tc>
        <w:tc>
          <w:tcPr>
            <w:tcW w:w="1560" w:type="dxa"/>
            <w:tcBorders>
              <w:top w:val="single" w:sz="4" w:space="0" w:color="auto"/>
              <w:bottom w:val="single" w:sz="4" w:space="0" w:color="auto"/>
            </w:tcBorders>
            <w:vAlign w:val="center"/>
          </w:tcPr>
          <w:p w14:paraId="2A11FCF7"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0F22526C" w14:textId="77777777" w:rsidR="00D71D50" w:rsidRDefault="00D71D50" w:rsidP="00D71D50">
            <w:pPr>
              <w:adjustRightInd w:val="0"/>
              <w:jc w:val="center"/>
              <w:rPr>
                <w:rFonts w:ascii="Arial CYR" w:hAnsi="Arial CYR" w:cs="Arial CYR"/>
              </w:rPr>
            </w:pPr>
            <w:r>
              <w:t>9.000</w:t>
            </w:r>
          </w:p>
          <w:p w14:paraId="32C09FAC" w14:textId="77777777" w:rsidR="00D71D50" w:rsidRDefault="00D71D50" w:rsidP="00D71D50">
            <w:pPr>
              <w:jc w:val="center"/>
            </w:pPr>
          </w:p>
        </w:tc>
      </w:tr>
      <w:tr w:rsidR="00D71D50" w14:paraId="5B2AA76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8C8CCC" w14:textId="77777777" w:rsidR="00D71D50" w:rsidRDefault="00D71D50" w:rsidP="00D71D50">
            <w:r>
              <w:t xml:space="preserve"> 192</w:t>
            </w:r>
          </w:p>
        </w:tc>
        <w:tc>
          <w:tcPr>
            <w:tcW w:w="1701" w:type="dxa"/>
            <w:tcBorders>
              <w:top w:val="single" w:sz="4" w:space="0" w:color="auto"/>
              <w:bottom w:val="single" w:sz="4" w:space="0" w:color="auto"/>
            </w:tcBorders>
            <w:vAlign w:val="center"/>
          </w:tcPr>
          <w:p w14:paraId="7F0247DF" w14:textId="77777777" w:rsidR="00D71D50" w:rsidRDefault="00D71D50" w:rsidP="00D71D50">
            <w:pPr>
              <w:rPr>
                <w:lang w:val="en-US"/>
              </w:rPr>
            </w:pPr>
            <w:r>
              <w:rPr>
                <w:lang w:val="en-US"/>
              </w:rPr>
              <w:t>pret de piata</w:t>
            </w:r>
          </w:p>
          <w:p w14:paraId="158C2715" w14:textId="77777777" w:rsidR="00D71D50" w:rsidRDefault="00D71D50" w:rsidP="00D71D50"/>
        </w:tc>
        <w:tc>
          <w:tcPr>
            <w:tcW w:w="4961" w:type="dxa"/>
            <w:tcBorders>
              <w:top w:val="single" w:sz="4" w:space="0" w:color="auto"/>
              <w:bottom w:val="single" w:sz="4" w:space="0" w:color="auto"/>
            </w:tcBorders>
            <w:vAlign w:val="center"/>
          </w:tcPr>
          <w:p w14:paraId="3CC407DA" w14:textId="77777777" w:rsidR="00D71D50" w:rsidRPr="00D71D50" w:rsidRDefault="00D71D50" w:rsidP="00D71D50">
            <w:pPr>
              <w:adjustRightInd w:val="0"/>
              <w:rPr>
                <w:lang w:val="ru-RU"/>
              </w:rPr>
            </w:pPr>
            <w:r>
              <w:t>РЕЛЕ РЭК77/3(MY3) 10А 220В АC</w:t>
            </w:r>
          </w:p>
          <w:p w14:paraId="476E0B04" w14:textId="77777777" w:rsidR="00D71D50" w:rsidRDefault="00D71D50" w:rsidP="00D71D50"/>
        </w:tc>
        <w:tc>
          <w:tcPr>
            <w:tcW w:w="1560" w:type="dxa"/>
            <w:tcBorders>
              <w:top w:val="single" w:sz="4" w:space="0" w:color="auto"/>
              <w:bottom w:val="single" w:sz="4" w:space="0" w:color="auto"/>
            </w:tcBorders>
            <w:vAlign w:val="center"/>
          </w:tcPr>
          <w:p w14:paraId="63A9639B"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745F1243" w14:textId="77777777" w:rsidR="00D71D50" w:rsidRDefault="00D71D50" w:rsidP="00D71D50">
            <w:pPr>
              <w:adjustRightInd w:val="0"/>
              <w:jc w:val="center"/>
              <w:rPr>
                <w:rFonts w:ascii="Arial CYR" w:hAnsi="Arial CYR" w:cs="Arial CYR"/>
              </w:rPr>
            </w:pPr>
            <w:r>
              <w:t>1.000</w:t>
            </w:r>
          </w:p>
          <w:p w14:paraId="7E4C9630" w14:textId="77777777" w:rsidR="00D71D50" w:rsidRDefault="00D71D50" w:rsidP="00D71D50">
            <w:pPr>
              <w:jc w:val="center"/>
            </w:pPr>
          </w:p>
        </w:tc>
      </w:tr>
      <w:tr w:rsidR="00D71D50" w14:paraId="05368143"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64C68E" w14:textId="77777777" w:rsidR="00D71D50" w:rsidRDefault="00D71D50" w:rsidP="00D71D50">
            <w:r>
              <w:t xml:space="preserve"> 193</w:t>
            </w:r>
          </w:p>
        </w:tc>
        <w:tc>
          <w:tcPr>
            <w:tcW w:w="1701" w:type="dxa"/>
            <w:tcBorders>
              <w:top w:val="single" w:sz="4" w:space="0" w:color="auto"/>
              <w:bottom w:val="single" w:sz="4" w:space="0" w:color="auto"/>
            </w:tcBorders>
            <w:vAlign w:val="center"/>
          </w:tcPr>
          <w:p w14:paraId="4B21E889" w14:textId="77777777" w:rsidR="00D71D50" w:rsidRDefault="00D71D50" w:rsidP="00D71D50">
            <w:pPr>
              <w:rPr>
                <w:lang w:val="en-US"/>
              </w:rPr>
            </w:pPr>
            <w:r>
              <w:rPr>
                <w:lang w:val="en-US"/>
              </w:rPr>
              <w:t>pret de piata</w:t>
            </w:r>
          </w:p>
          <w:p w14:paraId="6EE2BD63" w14:textId="77777777" w:rsidR="00D71D50" w:rsidRDefault="00D71D50" w:rsidP="00D71D50"/>
        </w:tc>
        <w:tc>
          <w:tcPr>
            <w:tcW w:w="4961" w:type="dxa"/>
            <w:tcBorders>
              <w:top w:val="single" w:sz="4" w:space="0" w:color="auto"/>
              <w:bottom w:val="single" w:sz="4" w:space="0" w:color="auto"/>
            </w:tcBorders>
            <w:vAlign w:val="center"/>
          </w:tcPr>
          <w:p w14:paraId="0B887535" w14:textId="77777777" w:rsidR="00D71D50" w:rsidRDefault="00D71D50" w:rsidP="00D71D50">
            <w:pPr>
              <w:adjustRightInd w:val="0"/>
              <w:rPr>
                <w:lang w:val="en-US"/>
              </w:rPr>
            </w:pPr>
            <w:r>
              <w:t>РАЗЪЕМ РРМ77/3(PYF11A) ДЛЯ РЭК</w:t>
            </w:r>
          </w:p>
          <w:p w14:paraId="0D05177F" w14:textId="77777777" w:rsidR="00D71D50" w:rsidRDefault="00D71D50" w:rsidP="00D71D50"/>
        </w:tc>
        <w:tc>
          <w:tcPr>
            <w:tcW w:w="1560" w:type="dxa"/>
            <w:tcBorders>
              <w:top w:val="single" w:sz="4" w:space="0" w:color="auto"/>
              <w:bottom w:val="single" w:sz="4" w:space="0" w:color="auto"/>
            </w:tcBorders>
            <w:vAlign w:val="center"/>
          </w:tcPr>
          <w:p w14:paraId="1763212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50FCA479" w14:textId="77777777" w:rsidR="00D71D50" w:rsidRDefault="00D71D50" w:rsidP="00D71D50">
            <w:pPr>
              <w:adjustRightInd w:val="0"/>
              <w:jc w:val="center"/>
              <w:rPr>
                <w:rFonts w:ascii="Arial CYR" w:hAnsi="Arial CYR" w:cs="Arial CYR"/>
              </w:rPr>
            </w:pPr>
            <w:r>
              <w:t>1.000</w:t>
            </w:r>
          </w:p>
          <w:p w14:paraId="073E89BB" w14:textId="77777777" w:rsidR="00D71D50" w:rsidRDefault="00D71D50" w:rsidP="00D71D50">
            <w:pPr>
              <w:jc w:val="center"/>
            </w:pPr>
          </w:p>
        </w:tc>
      </w:tr>
      <w:tr w:rsidR="00D71D50" w14:paraId="05ABC004"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98EE8" w14:textId="77777777" w:rsidR="00D71D50" w:rsidRDefault="00D71D50" w:rsidP="00D71D50">
            <w:r>
              <w:t xml:space="preserve"> 194</w:t>
            </w:r>
          </w:p>
        </w:tc>
        <w:tc>
          <w:tcPr>
            <w:tcW w:w="1701" w:type="dxa"/>
            <w:tcBorders>
              <w:top w:val="single" w:sz="4" w:space="0" w:color="auto"/>
              <w:bottom w:val="single" w:sz="4" w:space="0" w:color="auto"/>
            </w:tcBorders>
            <w:vAlign w:val="center"/>
          </w:tcPr>
          <w:p w14:paraId="64BC0A29" w14:textId="77777777" w:rsidR="00D71D50" w:rsidRDefault="00D71D50" w:rsidP="00D71D50">
            <w:pPr>
              <w:rPr>
                <w:lang w:val="en-US"/>
              </w:rPr>
            </w:pPr>
            <w:r>
              <w:rPr>
                <w:lang w:val="en-US"/>
              </w:rPr>
              <w:t>pret de piata</w:t>
            </w:r>
          </w:p>
          <w:p w14:paraId="1CDEA35C" w14:textId="77777777" w:rsidR="00D71D50" w:rsidRDefault="00D71D50" w:rsidP="00D71D50"/>
        </w:tc>
        <w:tc>
          <w:tcPr>
            <w:tcW w:w="4961" w:type="dxa"/>
            <w:tcBorders>
              <w:top w:val="single" w:sz="4" w:space="0" w:color="auto"/>
              <w:bottom w:val="single" w:sz="4" w:space="0" w:color="auto"/>
            </w:tcBorders>
            <w:vAlign w:val="center"/>
          </w:tcPr>
          <w:p w14:paraId="093006A9" w14:textId="6F48DD39" w:rsidR="00D71D50" w:rsidRPr="004711E2" w:rsidRDefault="00D71D50" w:rsidP="004711E2">
            <w:pPr>
              <w:adjustRightInd w:val="0"/>
            </w:pPr>
            <w:r>
              <w:t>Releu nivel iluminare WZN-01 250 V Zamel</w:t>
            </w:r>
          </w:p>
        </w:tc>
        <w:tc>
          <w:tcPr>
            <w:tcW w:w="1560" w:type="dxa"/>
            <w:tcBorders>
              <w:top w:val="single" w:sz="4" w:space="0" w:color="auto"/>
              <w:bottom w:val="single" w:sz="4" w:space="0" w:color="auto"/>
            </w:tcBorders>
            <w:vAlign w:val="center"/>
          </w:tcPr>
          <w:p w14:paraId="127C365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23E9E19" w14:textId="77777777" w:rsidR="00D71D50" w:rsidRDefault="00D71D50" w:rsidP="00D71D50">
            <w:pPr>
              <w:adjustRightInd w:val="0"/>
              <w:jc w:val="center"/>
              <w:rPr>
                <w:rFonts w:ascii="Arial CYR" w:hAnsi="Arial CYR" w:cs="Arial CYR"/>
              </w:rPr>
            </w:pPr>
            <w:r>
              <w:t>1.000</w:t>
            </w:r>
          </w:p>
          <w:p w14:paraId="7743F8C6" w14:textId="77777777" w:rsidR="00D71D50" w:rsidRDefault="00D71D50" w:rsidP="00D71D50">
            <w:pPr>
              <w:jc w:val="center"/>
            </w:pPr>
          </w:p>
        </w:tc>
      </w:tr>
      <w:tr w:rsidR="00D71D50" w14:paraId="542E5B2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8F20523" w14:textId="77777777" w:rsidR="00D71D50" w:rsidRDefault="00D71D50" w:rsidP="00D71D50">
            <w:r>
              <w:t xml:space="preserve"> 195</w:t>
            </w:r>
          </w:p>
        </w:tc>
        <w:tc>
          <w:tcPr>
            <w:tcW w:w="1701" w:type="dxa"/>
            <w:tcBorders>
              <w:top w:val="single" w:sz="4" w:space="0" w:color="auto"/>
              <w:bottom w:val="single" w:sz="4" w:space="0" w:color="auto"/>
            </w:tcBorders>
            <w:vAlign w:val="center"/>
          </w:tcPr>
          <w:p w14:paraId="2E63651D" w14:textId="7053EF9F" w:rsidR="00D71D50" w:rsidRPr="004711E2" w:rsidRDefault="004711E2" w:rsidP="00D71D50">
            <w:pPr>
              <w:rPr>
                <w:lang w:val="en-US"/>
              </w:rPr>
            </w:pPr>
            <w:r>
              <w:rPr>
                <w:lang w:val="en-US"/>
              </w:rPr>
              <w:t>pret de piata</w:t>
            </w:r>
          </w:p>
        </w:tc>
        <w:tc>
          <w:tcPr>
            <w:tcW w:w="4961" w:type="dxa"/>
            <w:tcBorders>
              <w:top w:val="single" w:sz="4" w:space="0" w:color="auto"/>
              <w:bottom w:val="single" w:sz="4" w:space="0" w:color="auto"/>
            </w:tcBorders>
            <w:vAlign w:val="center"/>
          </w:tcPr>
          <w:p w14:paraId="248D20A1" w14:textId="5F1C89BE" w:rsidR="00D71D50" w:rsidRPr="004711E2" w:rsidRDefault="00D71D50" w:rsidP="004711E2">
            <w:pPr>
              <w:adjustRightInd w:val="0"/>
            </w:pPr>
            <w:r>
              <w:t>Переключатель LAY5-BD33 на 3 положения "I-O-II", IEK</w:t>
            </w:r>
          </w:p>
        </w:tc>
        <w:tc>
          <w:tcPr>
            <w:tcW w:w="1560" w:type="dxa"/>
            <w:tcBorders>
              <w:top w:val="single" w:sz="4" w:space="0" w:color="auto"/>
              <w:bottom w:val="single" w:sz="4" w:space="0" w:color="auto"/>
            </w:tcBorders>
            <w:vAlign w:val="center"/>
          </w:tcPr>
          <w:p w14:paraId="55298712"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352F9B6D" w14:textId="77777777" w:rsidR="00D71D50" w:rsidRDefault="00D71D50" w:rsidP="00D71D50">
            <w:pPr>
              <w:adjustRightInd w:val="0"/>
              <w:jc w:val="center"/>
              <w:rPr>
                <w:rFonts w:ascii="Arial CYR" w:hAnsi="Arial CYR" w:cs="Arial CYR"/>
              </w:rPr>
            </w:pPr>
            <w:r>
              <w:t>1.000</w:t>
            </w:r>
          </w:p>
          <w:p w14:paraId="7E6A6EEC" w14:textId="77777777" w:rsidR="00D71D50" w:rsidRDefault="00D71D50" w:rsidP="00D71D50">
            <w:pPr>
              <w:jc w:val="center"/>
            </w:pPr>
          </w:p>
        </w:tc>
      </w:tr>
      <w:tr w:rsidR="00D71D50" w14:paraId="46401E6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6AE386" w14:textId="77777777" w:rsidR="00D71D50" w:rsidRDefault="00D71D50" w:rsidP="00D71D50">
            <w:r>
              <w:t xml:space="preserve"> 196</w:t>
            </w:r>
          </w:p>
        </w:tc>
        <w:tc>
          <w:tcPr>
            <w:tcW w:w="1701" w:type="dxa"/>
            <w:tcBorders>
              <w:top w:val="single" w:sz="4" w:space="0" w:color="auto"/>
              <w:bottom w:val="single" w:sz="4" w:space="0" w:color="auto"/>
            </w:tcBorders>
            <w:vAlign w:val="center"/>
          </w:tcPr>
          <w:p w14:paraId="465CDCA5" w14:textId="3275E80C" w:rsidR="00D71D50" w:rsidRPr="004711E2" w:rsidRDefault="004711E2" w:rsidP="00D71D50">
            <w:pPr>
              <w:rPr>
                <w:lang w:val="en-US"/>
              </w:rPr>
            </w:pPr>
            <w:r>
              <w:rPr>
                <w:lang w:val="en-US"/>
              </w:rPr>
              <w:t>pret de piata</w:t>
            </w:r>
          </w:p>
        </w:tc>
        <w:tc>
          <w:tcPr>
            <w:tcW w:w="4961" w:type="dxa"/>
            <w:tcBorders>
              <w:top w:val="single" w:sz="4" w:space="0" w:color="auto"/>
              <w:bottom w:val="single" w:sz="4" w:space="0" w:color="auto"/>
            </w:tcBorders>
            <w:vAlign w:val="center"/>
          </w:tcPr>
          <w:p w14:paraId="7BFDD893" w14:textId="595BD136" w:rsidR="00D71D50" w:rsidRPr="004711E2" w:rsidRDefault="00D71D50" w:rsidP="004711E2">
            <w:pPr>
              <w:adjustRightInd w:val="0"/>
            </w:pPr>
            <w:r>
              <w:t>Lampa pilot - LED - Verde - 230v, IP65</w:t>
            </w:r>
          </w:p>
        </w:tc>
        <w:tc>
          <w:tcPr>
            <w:tcW w:w="1560" w:type="dxa"/>
            <w:tcBorders>
              <w:top w:val="single" w:sz="4" w:space="0" w:color="auto"/>
              <w:bottom w:val="single" w:sz="4" w:space="0" w:color="auto"/>
            </w:tcBorders>
            <w:vAlign w:val="center"/>
          </w:tcPr>
          <w:p w14:paraId="546A8C7E"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69C98D0" w14:textId="77777777" w:rsidR="00D71D50" w:rsidRDefault="00D71D50" w:rsidP="00D71D50">
            <w:pPr>
              <w:adjustRightInd w:val="0"/>
              <w:jc w:val="center"/>
              <w:rPr>
                <w:rFonts w:ascii="Arial CYR" w:hAnsi="Arial CYR" w:cs="Arial CYR"/>
              </w:rPr>
            </w:pPr>
            <w:r>
              <w:t>2.000</w:t>
            </w:r>
          </w:p>
          <w:p w14:paraId="109F31A4" w14:textId="77777777" w:rsidR="00D71D50" w:rsidRDefault="00D71D50" w:rsidP="00D71D50">
            <w:pPr>
              <w:jc w:val="center"/>
            </w:pPr>
          </w:p>
        </w:tc>
      </w:tr>
      <w:tr w:rsidR="00D71D50" w14:paraId="60E6A91E"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DADCEA" w14:textId="77777777" w:rsidR="00D71D50" w:rsidRDefault="00D71D50" w:rsidP="00D71D50">
            <w:r>
              <w:t xml:space="preserve"> 197</w:t>
            </w:r>
          </w:p>
        </w:tc>
        <w:tc>
          <w:tcPr>
            <w:tcW w:w="1701" w:type="dxa"/>
            <w:tcBorders>
              <w:top w:val="single" w:sz="4" w:space="0" w:color="auto"/>
              <w:bottom w:val="single" w:sz="4" w:space="0" w:color="auto"/>
            </w:tcBorders>
            <w:vAlign w:val="center"/>
          </w:tcPr>
          <w:p w14:paraId="7B59B6C6" w14:textId="77777777" w:rsidR="00D71D50" w:rsidRDefault="00D71D50" w:rsidP="00D71D50">
            <w:pPr>
              <w:rPr>
                <w:lang w:val="en-US"/>
              </w:rPr>
            </w:pPr>
            <w:r>
              <w:rPr>
                <w:lang w:val="en-US"/>
              </w:rPr>
              <w:t>pret de piata</w:t>
            </w:r>
          </w:p>
          <w:p w14:paraId="3BC5CBDB" w14:textId="77777777" w:rsidR="00D71D50" w:rsidRDefault="00D71D50" w:rsidP="00D71D50"/>
        </w:tc>
        <w:tc>
          <w:tcPr>
            <w:tcW w:w="4961" w:type="dxa"/>
            <w:tcBorders>
              <w:top w:val="single" w:sz="4" w:space="0" w:color="auto"/>
              <w:bottom w:val="single" w:sz="4" w:space="0" w:color="auto"/>
            </w:tcBorders>
            <w:vAlign w:val="center"/>
          </w:tcPr>
          <w:p w14:paraId="2E2A690D" w14:textId="77777777" w:rsidR="00D71D50" w:rsidRPr="00D71D50" w:rsidRDefault="00D71D50" w:rsidP="00D71D50">
            <w:pPr>
              <w:adjustRightInd w:val="0"/>
              <w:rPr>
                <w:lang w:val="ru-RU"/>
              </w:rPr>
            </w:pPr>
            <w:r>
              <w:t>Выключатель нагрузки SV340 40A 3p, ETI</w:t>
            </w:r>
          </w:p>
          <w:p w14:paraId="2C0CDF0E" w14:textId="77777777" w:rsidR="00D71D50" w:rsidRDefault="00D71D50" w:rsidP="00D71D50"/>
        </w:tc>
        <w:tc>
          <w:tcPr>
            <w:tcW w:w="1560" w:type="dxa"/>
            <w:tcBorders>
              <w:top w:val="single" w:sz="4" w:space="0" w:color="auto"/>
              <w:bottom w:val="single" w:sz="4" w:space="0" w:color="auto"/>
            </w:tcBorders>
            <w:vAlign w:val="center"/>
          </w:tcPr>
          <w:p w14:paraId="04D5F2E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1ED55BF2" w14:textId="77777777" w:rsidR="00D71D50" w:rsidRDefault="00D71D50" w:rsidP="00D71D50">
            <w:pPr>
              <w:adjustRightInd w:val="0"/>
              <w:jc w:val="center"/>
              <w:rPr>
                <w:rFonts w:ascii="Arial CYR" w:hAnsi="Arial CYR" w:cs="Arial CYR"/>
              </w:rPr>
            </w:pPr>
            <w:r>
              <w:t>4.000</w:t>
            </w:r>
          </w:p>
          <w:p w14:paraId="7A351153" w14:textId="77777777" w:rsidR="00D71D50" w:rsidRDefault="00D71D50" w:rsidP="00D71D50">
            <w:pPr>
              <w:jc w:val="center"/>
            </w:pPr>
          </w:p>
        </w:tc>
      </w:tr>
      <w:tr w:rsidR="00D71D50" w14:paraId="3C82DBA8"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F2C96E" w14:textId="77777777" w:rsidR="00D71D50" w:rsidRDefault="00D71D50" w:rsidP="00D71D50">
            <w:r>
              <w:t xml:space="preserve"> 198</w:t>
            </w:r>
          </w:p>
        </w:tc>
        <w:tc>
          <w:tcPr>
            <w:tcW w:w="1701" w:type="dxa"/>
            <w:tcBorders>
              <w:top w:val="single" w:sz="4" w:space="0" w:color="auto"/>
              <w:bottom w:val="single" w:sz="4" w:space="0" w:color="auto"/>
            </w:tcBorders>
            <w:vAlign w:val="center"/>
          </w:tcPr>
          <w:p w14:paraId="616B9636" w14:textId="64DD15EA" w:rsidR="00D71D50" w:rsidRPr="004711E2" w:rsidRDefault="004711E2" w:rsidP="00D71D50">
            <w:pPr>
              <w:rPr>
                <w:lang w:val="en-US"/>
              </w:rPr>
            </w:pPr>
            <w:r>
              <w:rPr>
                <w:lang w:val="en-US"/>
              </w:rPr>
              <w:t>pret de piata</w:t>
            </w:r>
          </w:p>
        </w:tc>
        <w:tc>
          <w:tcPr>
            <w:tcW w:w="4961" w:type="dxa"/>
            <w:tcBorders>
              <w:top w:val="single" w:sz="4" w:space="0" w:color="auto"/>
              <w:bottom w:val="single" w:sz="4" w:space="0" w:color="auto"/>
            </w:tcBorders>
            <w:vAlign w:val="center"/>
          </w:tcPr>
          <w:p w14:paraId="63FE5E6E" w14:textId="109E8E53" w:rsidR="00D71D50" w:rsidRPr="004711E2" w:rsidRDefault="00D71D50" w:rsidP="004711E2">
            <w:pPr>
              <w:adjustRightInd w:val="0"/>
              <w:rPr>
                <w:lang w:val="en-US"/>
              </w:rPr>
            </w:pPr>
            <w:r>
              <w:t>PUPS02 in-ground power unit</w:t>
            </w:r>
          </w:p>
        </w:tc>
        <w:tc>
          <w:tcPr>
            <w:tcW w:w="1560" w:type="dxa"/>
            <w:tcBorders>
              <w:top w:val="single" w:sz="4" w:space="0" w:color="auto"/>
              <w:bottom w:val="single" w:sz="4" w:space="0" w:color="auto"/>
            </w:tcBorders>
            <w:vAlign w:val="center"/>
          </w:tcPr>
          <w:p w14:paraId="30799846"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43D38800" w14:textId="77777777" w:rsidR="00D71D50" w:rsidRDefault="00D71D50" w:rsidP="00D71D50">
            <w:pPr>
              <w:adjustRightInd w:val="0"/>
              <w:jc w:val="center"/>
              <w:rPr>
                <w:rFonts w:ascii="Arial CYR" w:hAnsi="Arial CYR" w:cs="Arial CYR"/>
              </w:rPr>
            </w:pPr>
            <w:r>
              <w:t>1.000</w:t>
            </w:r>
          </w:p>
          <w:p w14:paraId="25154849" w14:textId="77777777" w:rsidR="00D71D50" w:rsidRDefault="00D71D50" w:rsidP="00D71D50">
            <w:pPr>
              <w:jc w:val="center"/>
            </w:pPr>
          </w:p>
        </w:tc>
      </w:tr>
      <w:tr w:rsidR="00D71D50" w14:paraId="7E98154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318C49" w14:textId="77777777" w:rsidR="00D71D50" w:rsidRDefault="00D71D50" w:rsidP="00D71D50">
            <w:r>
              <w:t xml:space="preserve"> 199</w:t>
            </w:r>
          </w:p>
        </w:tc>
        <w:tc>
          <w:tcPr>
            <w:tcW w:w="1701" w:type="dxa"/>
            <w:tcBorders>
              <w:top w:val="single" w:sz="4" w:space="0" w:color="auto"/>
              <w:bottom w:val="single" w:sz="4" w:space="0" w:color="auto"/>
            </w:tcBorders>
            <w:vAlign w:val="center"/>
          </w:tcPr>
          <w:p w14:paraId="7C94E9F5" w14:textId="2DC6B13D" w:rsidR="00D71D50" w:rsidRPr="004711E2" w:rsidRDefault="004711E2" w:rsidP="00D71D50">
            <w:pPr>
              <w:rPr>
                <w:lang w:val="en-US"/>
              </w:rPr>
            </w:pPr>
            <w:r>
              <w:rPr>
                <w:lang w:val="en-US"/>
              </w:rPr>
              <w:t>pret de piata</w:t>
            </w:r>
          </w:p>
        </w:tc>
        <w:tc>
          <w:tcPr>
            <w:tcW w:w="4961" w:type="dxa"/>
            <w:tcBorders>
              <w:top w:val="single" w:sz="4" w:space="0" w:color="auto"/>
              <w:bottom w:val="single" w:sz="4" w:space="0" w:color="auto"/>
            </w:tcBorders>
            <w:vAlign w:val="center"/>
          </w:tcPr>
          <w:p w14:paraId="75832BE5" w14:textId="3A8A35A5" w:rsidR="00D71D50" w:rsidRPr="004711E2" w:rsidRDefault="00D71D50" w:rsidP="004711E2">
            <w:pPr>
              <w:adjustRightInd w:val="0"/>
            </w:pPr>
            <w:r>
              <w:t>Corp de iluminat Elmos HD-Y004 60 W LED 4000 K IP65 6600 lm 220 - 240 V</w:t>
            </w:r>
          </w:p>
        </w:tc>
        <w:tc>
          <w:tcPr>
            <w:tcW w:w="1560" w:type="dxa"/>
            <w:tcBorders>
              <w:top w:val="single" w:sz="4" w:space="0" w:color="auto"/>
              <w:bottom w:val="single" w:sz="4" w:space="0" w:color="auto"/>
            </w:tcBorders>
            <w:vAlign w:val="center"/>
          </w:tcPr>
          <w:p w14:paraId="4437E0C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EB83F57" w14:textId="77777777" w:rsidR="00D71D50" w:rsidRDefault="00D71D50" w:rsidP="00D71D50">
            <w:pPr>
              <w:adjustRightInd w:val="0"/>
              <w:jc w:val="center"/>
              <w:rPr>
                <w:rFonts w:ascii="Arial CYR" w:hAnsi="Arial CYR" w:cs="Arial CYR"/>
              </w:rPr>
            </w:pPr>
            <w:r>
              <w:t>11.000</w:t>
            </w:r>
          </w:p>
          <w:p w14:paraId="6D62B3C9" w14:textId="77777777" w:rsidR="00D71D50" w:rsidRDefault="00D71D50" w:rsidP="00D71D50">
            <w:pPr>
              <w:jc w:val="center"/>
            </w:pPr>
          </w:p>
        </w:tc>
      </w:tr>
      <w:tr w:rsidR="00D71D50" w14:paraId="10AFE5D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7587AF" w14:textId="77777777" w:rsidR="00D71D50" w:rsidRDefault="00D71D50" w:rsidP="00D71D50">
            <w:r>
              <w:t xml:space="preserve"> 200</w:t>
            </w:r>
          </w:p>
        </w:tc>
        <w:tc>
          <w:tcPr>
            <w:tcW w:w="1701" w:type="dxa"/>
            <w:tcBorders>
              <w:top w:val="single" w:sz="4" w:space="0" w:color="auto"/>
              <w:bottom w:val="single" w:sz="4" w:space="0" w:color="auto"/>
            </w:tcBorders>
            <w:vAlign w:val="center"/>
          </w:tcPr>
          <w:p w14:paraId="56E30948" w14:textId="77777777" w:rsidR="00D71D50" w:rsidRDefault="00D71D50" w:rsidP="00D71D50">
            <w:pPr>
              <w:rPr>
                <w:lang w:val="en-US"/>
              </w:rPr>
            </w:pPr>
            <w:r>
              <w:rPr>
                <w:lang w:val="en-US"/>
              </w:rPr>
              <w:t>pret de piata</w:t>
            </w:r>
          </w:p>
          <w:p w14:paraId="5EE7FEA6" w14:textId="77777777" w:rsidR="00D71D50" w:rsidRDefault="00D71D50" w:rsidP="00D71D50"/>
        </w:tc>
        <w:tc>
          <w:tcPr>
            <w:tcW w:w="4961" w:type="dxa"/>
            <w:tcBorders>
              <w:top w:val="single" w:sz="4" w:space="0" w:color="auto"/>
              <w:bottom w:val="single" w:sz="4" w:space="0" w:color="auto"/>
            </w:tcBorders>
            <w:vAlign w:val="center"/>
          </w:tcPr>
          <w:p w14:paraId="05210AF0" w14:textId="77777777" w:rsidR="00D71D50" w:rsidRDefault="00D71D50" w:rsidP="00D71D50">
            <w:pPr>
              <w:adjustRightInd w:val="0"/>
              <w:rPr>
                <w:lang w:val="en-US"/>
              </w:rPr>
            </w:pPr>
            <w:r>
              <w:t>Intrerupгtor automat IEK VA47-29, B, 2 A</w:t>
            </w:r>
          </w:p>
          <w:p w14:paraId="5FAD4A7D" w14:textId="77777777" w:rsidR="00D71D50" w:rsidRDefault="00D71D50" w:rsidP="00D71D50"/>
        </w:tc>
        <w:tc>
          <w:tcPr>
            <w:tcW w:w="1560" w:type="dxa"/>
            <w:tcBorders>
              <w:top w:val="single" w:sz="4" w:space="0" w:color="auto"/>
              <w:bottom w:val="single" w:sz="4" w:space="0" w:color="auto"/>
            </w:tcBorders>
            <w:vAlign w:val="center"/>
          </w:tcPr>
          <w:p w14:paraId="160F8B2F"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6D5B4185" w14:textId="77777777" w:rsidR="00D71D50" w:rsidRDefault="00D71D50" w:rsidP="00D71D50">
            <w:pPr>
              <w:adjustRightInd w:val="0"/>
              <w:jc w:val="center"/>
              <w:rPr>
                <w:rFonts w:ascii="Arial CYR" w:hAnsi="Arial CYR" w:cs="Arial CYR"/>
              </w:rPr>
            </w:pPr>
            <w:r>
              <w:t>21.000</w:t>
            </w:r>
          </w:p>
          <w:p w14:paraId="60ED750A" w14:textId="77777777" w:rsidR="00D71D50" w:rsidRDefault="00D71D50" w:rsidP="00D71D50">
            <w:pPr>
              <w:jc w:val="center"/>
            </w:pPr>
          </w:p>
        </w:tc>
      </w:tr>
      <w:tr w:rsidR="00D71D50" w14:paraId="37284205"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1211F9" w14:textId="77777777" w:rsidR="00D71D50" w:rsidRDefault="00D71D50" w:rsidP="00D71D50">
            <w:r>
              <w:t xml:space="preserve"> 201</w:t>
            </w:r>
          </w:p>
        </w:tc>
        <w:tc>
          <w:tcPr>
            <w:tcW w:w="1701" w:type="dxa"/>
            <w:tcBorders>
              <w:top w:val="single" w:sz="4" w:space="0" w:color="auto"/>
              <w:bottom w:val="single" w:sz="4" w:space="0" w:color="auto"/>
            </w:tcBorders>
            <w:vAlign w:val="center"/>
          </w:tcPr>
          <w:p w14:paraId="1B484A43" w14:textId="77777777" w:rsidR="00D71D50" w:rsidRDefault="00D71D50" w:rsidP="00D71D50">
            <w:pPr>
              <w:rPr>
                <w:lang w:val="en-US"/>
              </w:rPr>
            </w:pPr>
            <w:r>
              <w:rPr>
                <w:lang w:val="en-US"/>
              </w:rPr>
              <w:t>pret de piata</w:t>
            </w:r>
          </w:p>
          <w:p w14:paraId="3F55A6C9" w14:textId="77777777" w:rsidR="00D71D50" w:rsidRDefault="00D71D50" w:rsidP="00D71D50"/>
        </w:tc>
        <w:tc>
          <w:tcPr>
            <w:tcW w:w="4961" w:type="dxa"/>
            <w:tcBorders>
              <w:top w:val="single" w:sz="4" w:space="0" w:color="auto"/>
              <w:bottom w:val="single" w:sz="4" w:space="0" w:color="auto"/>
            </w:tcBorders>
            <w:vAlign w:val="center"/>
          </w:tcPr>
          <w:p w14:paraId="53EC3A92" w14:textId="77777777" w:rsidR="00D71D50" w:rsidRDefault="00D71D50" w:rsidP="00D71D50">
            <w:pPr>
              <w:adjustRightInd w:val="0"/>
              <w:rPr>
                <w:lang w:val="en-US"/>
              </w:rPr>
            </w:pPr>
            <w:r>
              <w:t>CORP DE ILUMINAT CU LED 150W, 4000 K</w:t>
            </w:r>
          </w:p>
          <w:p w14:paraId="288FCCCE" w14:textId="77777777" w:rsidR="00D71D50" w:rsidRDefault="00D71D50" w:rsidP="00D71D50"/>
        </w:tc>
        <w:tc>
          <w:tcPr>
            <w:tcW w:w="1560" w:type="dxa"/>
            <w:tcBorders>
              <w:top w:val="single" w:sz="4" w:space="0" w:color="auto"/>
              <w:bottom w:val="single" w:sz="4" w:space="0" w:color="auto"/>
            </w:tcBorders>
            <w:vAlign w:val="center"/>
          </w:tcPr>
          <w:p w14:paraId="2FB0C58A" w14:textId="77777777" w:rsidR="00D71D50" w:rsidRDefault="00D71D50" w:rsidP="00D71D50">
            <w:pPr>
              <w:jc w:val="center"/>
            </w:pPr>
            <w:r>
              <w:t>buc</w:t>
            </w:r>
          </w:p>
        </w:tc>
        <w:tc>
          <w:tcPr>
            <w:tcW w:w="1559" w:type="dxa"/>
            <w:tcBorders>
              <w:top w:val="single" w:sz="4" w:space="0" w:color="auto"/>
              <w:bottom w:val="single" w:sz="4" w:space="0" w:color="auto"/>
            </w:tcBorders>
            <w:vAlign w:val="center"/>
          </w:tcPr>
          <w:p w14:paraId="2B971CA5" w14:textId="77777777" w:rsidR="00D71D50" w:rsidRDefault="00D71D50" w:rsidP="00D71D50">
            <w:pPr>
              <w:adjustRightInd w:val="0"/>
              <w:jc w:val="center"/>
              <w:rPr>
                <w:rFonts w:ascii="Arial CYR" w:hAnsi="Arial CYR" w:cs="Arial CYR"/>
              </w:rPr>
            </w:pPr>
            <w:r>
              <w:t>10.000</w:t>
            </w:r>
          </w:p>
          <w:p w14:paraId="5F32B3CA" w14:textId="77777777" w:rsidR="00D71D50" w:rsidRDefault="00D71D50" w:rsidP="00D71D50">
            <w:pPr>
              <w:jc w:val="center"/>
            </w:pPr>
          </w:p>
        </w:tc>
      </w:tr>
    </w:tbl>
    <w:p w14:paraId="48FF2740" w14:textId="77777777" w:rsidR="00D71D50" w:rsidRDefault="00D71D50" w:rsidP="00D71D50">
      <w:pPr>
        <w:rPr>
          <w:b/>
          <w:noProof w:val="0"/>
          <w:sz w:val="28"/>
          <w:szCs w:val="28"/>
          <w:lang w:eastAsia="ru-RU"/>
        </w:rPr>
      </w:pPr>
    </w:p>
    <w:p w14:paraId="19B4B924" w14:textId="0602270F" w:rsidR="004A4E38" w:rsidRDefault="00D71D50" w:rsidP="00D71D50">
      <w:r w:rsidRPr="00D71D50">
        <w:rPr>
          <w:b/>
          <w:noProof w:val="0"/>
          <w:sz w:val="28"/>
          <w:szCs w:val="28"/>
          <w:lang w:eastAsia="ru-RU"/>
        </w:rPr>
        <w:t xml:space="preserve">LOT III- </w:t>
      </w:r>
      <w:r w:rsidRPr="00D71D50">
        <w:rPr>
          <w:b/>
          <w:bCs/>
          <w:sz w:val="28"/>
          <w:szCs w:val="28"/>
        </w:rPr>
        <w:t>Pavarea și amenajarea curții L.T.„Dragos-Voda  com. Stăuceni</w:t>
      </w:r>
    </w:p>
    <w:p w14:paraId="4B37B095" w14:textId="77777777" w:rsidR="00077F47" w:rsidRDefault="00077F47" w:rsidP="004A4E38"/>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D71D50" w14:paraId="39D36F4E"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47DEA0B" w14:textId="77777777" w:rsidR="00D71D50" w:rsidRPr="00D71D50" w:rsidRDefault="00D71D50" w:rsidP="00D71D50">
            <w:pPr>
              <w:ind w:right="-108"/>
              <w:jc w:val="center"/>
              <w:rPr>
                <w:sz w:val="22"/>
                <w:szCs w:val="22"/>
              </w:rPr>
            </w:pPr>
            <w:r>
              <w:rPr>
                <w:sz w:val="22"/>
                <w:szCs w:val="22"/>
              </w:rPr>
              <w:t>№</w:t>
            </w:r>
          </w:p>
          <w:p w14:paraId="7D88862D" w14:textId="77777777" w:rsidR="00D71D50" w:rsidRDefault="00D71D50" w:rsidP="00D71D50">
            <w:pPr>
              <w:ind w:right="-108"/>
              <w:jc w:val="center"/>
              <w:rPr>
                <w:sz w:val="22"/>
                <w:szCs w:val="22"/>
              </w:rPr>
            </w:pPr>
            <w:r>
              <w:rPr>
                <w:sz w:val="22"/>
                <w:szCs w:val="22"/>
              </w:rPr>
              <w:t xml:space="preserve"> </w:t>
            </w:r>
            <w:r w:rsidRPr="00D71D50">
              <w:rPr>
                <w:sz w:val="22"/>
                <w:szCs w:val="22"/>
              </w:rPr>
              <w:t>crt</w:t>
            </w:r>
            <w:r>
              <w:rPr>
                <w:sz w:val="22"/>
                <w:szCs w:val="22"/>
              </w:rPr>
              <w:t>.</w:t>
            </w:r>
          </w:p>
        </w:tc>
        <w:tc>
          <w:tcPr>
            <w:tcW w:w="1701" w:type="dxa"/>
            <w:tcBorders>
              <w:top w:val="single" w:sz="6" w:space="0" w:color="auto"/>
              <w:left w:val="single" w:sz="6" w:space="0" w:color="auto"/>
              <w:bottom w:val="double" w:sz="6" w:space="0" w:color="auto"/>
              <w:right w:val="nil"/>
            </w:tcBorders>
            <w:shd w:val="pct5" w:color="auto" w:fill="auto"/>
          </w:tcPr>
          <w:p w14:paraId="799078E9" w14:textId="77777777" w:rsidR="00D71D50" w:rsidRPr="00D71D50" w:rsidRDefault="00D71D50" w:rsidP="00D71D50">
            <w:pPr>
              <w:ind w:left="-120" w:right="-108"/>
              <w:jc w:val="center"/>
              <w:rPr>
                <w:sz w:val="22"/>
                <w:szCs w:val="22"/>
              </w:rPr>
            </w:pPr>
            <w:r>
              <w:rPr>
                <w:sz w:val="22"/>
                <w:szCs w:val="22"/>
              </w:rPr>
              <w:t>Simbol</w:t>
            </w:r>
            <w:r w:rsidRPr="00D71D50">
              <w:rPr>
                <w:sz w:val="22"/>
                <w:szCs w:val="22"/>
              </w:rPr>
              <w:t xml:space="preserve"> </w:t>
            </w:r>
            <w:r>
              <w:rPr>
                <w:sz w:val="22"/>
                <w:szCs w:val="22"/>
              </w:rPr>
              <w:t xml:space="preserve">norme si cod </w:t>
            </w:r>
            <w:r w:rsidRPr="00D71D50">
              <w:rPr>
                <w:sz w:val="22"/>
                <w:szCs w:val="22"/>
              </w:rPr>
              <w:t xml:space="preserve"> </w:t>
            </w:r>
            <w:r>
              <w:rPr>
                <w:sz w:val="22"/>
                <w:szCs w:val="22"/>
              </w:rPr>
              <w:t xml:space="preserve">resurse  </w:t>
            </w:r>
          </w:p>
        </w:tc>
        <w:tc>
          <w:tcPr>
            <w:tcW w:w="4961" w:type="dxa"/>
            <w:tcBorders>
              <w:top w:val="single" w:sz="6" w:space="0" w:color="auto"/>
              <w:left w:val="single" w:sz="6" w:space="0" w:color="auto"/>
              <w:bottom w:val="double" w:sz="6" w:space="0" w:color="auto"/>
              <w:right w:val="nil"/>
            </w:tcBorders>
            <w:shd w:val="pct5" w:color="auto" w:fill="auto"/>
          </w:tcPr>
          <w:p w14:paraId="367B798F" w14:textId="77777777" w:rsidR="00D71D50" w:rsidRDefault="00D71D50" w:rsidP="00D71D50">
            <w:pPr>
              <w:jc w:val="center"/>
              <w:rPr>
                <w:sz w:val="22"/>
                <w:szCs w:val="22"/>
              </w:rPr>
            </w:pPr>
          </w:p>
          <w:p w14:paraId="39F3209E" w14:textId="77777777" w:rsidR="00D71D50" w:rsidRDefault="00D71D50" w:rsidP="00D71D50">
            <w:pPr>
              <w:jc w:val="center"/>
              <w:rPr>
                <w:sz w:val="22"/>
                <w:szCs w:val="22"/>
              </w:rPr>
            </w:pPr>
            <w:r>
              <w:rPr>
                <w:sz w:val="22"/>
                <w:szCs w:val="22"/>
              </w:rPr>
              <w:t xml:space="preserve">Denumire lucrărilor       </w:t>
            </w:r>
          </w:p>
        </w:tc>
        <w:tc>
          <w:tcPr>
            <w:tcW w:w="1560" w:type="dxa"/>
            <w:tcBorders>
              <w:top w:val="single" w:sz="6" w:space="0" w:color="auto"/>
              <w:left w:val="single" w:sz="6" w:space="0" w:color="auto"/>
              <w:bottom w:val="double" w:sz="6" w:space="0" w:color="auto"/>
              <w:right w:val="nil"/>
            </w:tcBorders>
            <w:shd w:val="pct5" w:color="auto" w:fill="auto"/>
          </w:tcPr>
          <w:p w14:paraId="3F3713AE" w14:textId="77777777" w:rsidR="00D71D50" w:rsidRDefault="00D71D50" w:rsidP="00D71D50">
            <w:pPr>
              <w:ind w:left="-108" w:right="-108"/>
              <w:jc w:val="center"/>
              <w:rPr>
                <w:sz w:val="22"/>
                <w:szCs w:val="22"/>
              </w:rPr>
            </w:pPr>
            <w:r>
              <w:rPr>
                <w:sz w:val="22"/>
                <w:szCs w:val="22"/>
              </w:rPr>
              <w:t xml:space="preserve">Unitatea de măsură </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EFAE296" w14:textId="77777777" w:rsidR="00D71D50" w:rsidRPr="00D71D50" w:rsidRDefault="00D71D50" w:rsidP="00D71D50">
            <w:pPr>
              <w:ind w:left="-108" w:right="-108"/>
              <w:jc w:val="center"/>
              <w:rPr>
                <w:sz w:val="22"/>
                <w:szCs w:val="22"/>
              </w:rPr>
            </w:pPr>
            <w:r>
              <w:rPr>
                <w:sz w:val="22"/>
                <w:szCs w:val="22"/>
              </w:rPr>
              <w:t xml:space="preserve">Volum </w:t>
            </w:r>
          </w:p>
        </w:tc>
      </w:tr>
      <w:tr w:rsidR="00D71D50" w14:paraId="6954A08D"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F61E2DE" w14:textId="77777777" w:rsidR="00D71D50" w:rsidRPr="00D71D50" w:rsidRDefault="00D71D50" w:rsidP="00D71D50">
            <w:pPr>
              <w:ind w:right="-108"/>
              <w:jc w:val="center"/>
              <w:rPr>
                <w:sz w:val="22"/>
                <w:szCs w:val="22"/>
              </w:rPr>
            </w:pPr>
          </w:p>
        </w:tc>
        <w:tc>
          <w:tcPr>
            <w:tcW w:w="1701" w:type="dxa"/>
            <w:tcBorders>
              <w:top w:val="single" w:sz="6" w:space="0" w:color="auto"/>
              <w:left w:val="single" w:sz="6" w:space="0" w:color="auto"/>
              <w:bottom w:val="double" w:sz="6" w:space="0" w:color="auto"/>
              <w:right w:val="nil"/>
            </w:tcBorders>
            <w:shd w:val="pct5" w:color="auto" w:fill="auto"/>
          </w:tcPr>
          <w:p w14:paraId="69494F30" w14:textId="77777777" w:rsidR="00D71D50" w:rsidRPr="00D71D50" w:rsidRDefault="00D71D50" w:rsidP="00D71D50">
            <w:pPr>
              <w:ind w:left="-120" w:right="-108"/>
              <w:jc w:val="center"/>
              <w:rPr>
                <w:sz w:val="22"/>
                <w:szCs w:val="22"/>
              </w:rPr>
            </w:pPr>
          </w:p>
        </w:tc>
        <w:tc>
          <w:tcPr>
            <w:tcW w:w="4961" w:type="dxa"/>
            <w:tcBorders>
              <w:top w:val="single" w:sz="6" w:space="0" w:color="auto"/>
              <w:left w:val="single" w:sz="6" w:space="0" w:color="auto"/>
              <w:bottom w:val="double" w:sz="6" w:space="0" w:color="auto"/>
              <w:right w:val="nil"/>
            </w:tcBorders>
            <w:shd w:val="pct5" w:color="auto" w:fill="auto"/>
          </w:tcPr>
          <w:p w14:paraId="3C6FDDE6" w14:textId="77777777" w:rsidR="00D71D50" w:rsidRPr="00D71D50" w:rsidRDefault="00D71D50" w:rsidP="00D71D50">
            <w:pPr>
              <w:jc w:val="center"/>
              <w:rPr>
                <w:sz w:val="22"/>
                <w:szCs w:val="22"/>
              </w:rPr>
            </w:pPr>
          </w:p>
        </w:tc>
        <w:tc>
          <w:tcPr>
            <w:tcW w:w="1560" w:type="dxa"/>
            <w:tcBorders>
              <w:top w:val="single" w:sz="6" w:space="0" w:color="auto"/>
              <w:left w:val="single" w:sz="6" w:space="0" w:color="auto"/>
              <w:bottom w:val="double" w:sz="6" w:space="0" w:color="auto"/>
              <w:right w:val="nil"/>
            </w:tcBorders>
            <w:shd w:val="pct5" w:color="auto" w:fill="auto"/>
          </w:tcPr>
          <w:p w14:paraId="2AA084E4" w14:textId="77777777" w:rsidR="00D71D50" w:rsidRPr="00D71D50" w:rsidRDefault="00D71D50" w:rsidP="00D71D50">
            <w:pPr>
              <w:ind w:left="-108" w:right="-108"/>
              <w:jc w:val="center"/>
              <w:rPr>
                <w:sz w:val="22"/>
                <w:szCs w:val="22"/>
              </w:rPr>
            </w:pP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B16EB7A" w14:textId="77777777" w:rsidR="00D71D50" w:rsidRPr="00D71D50" w:rsidRDefault="00D71D50" w:rsidP="00D71D50">
            <w:pPr>
              <w:ind w:left="-108" w:right="-108"/>
              <w:jc w:val="center"/>
              <w:rPr>
                <w:sz w:val="22"/>
                <w:szCs w:val="22"/>
              </w:rPr>
            </w:pPr>
          </w:p>
        </w:tc>
      </w:tr>
      <w:tr w:rsidR="00D71D50" w14:paraId="3C2709F3" w14:textId="77777777" w:rsidTr="00D71D50">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91F01B2" w14:textId="77777777" w:rsidR="00D71D50" w:rsidRDefault="00D71D50" w:rsidP="00D71D50">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590DAF5" w14:textId="77777777" w:rsidR="00D71D50" w:rsidRDefault="00D71D50" w:rsidP="00D71D50">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12CEC47" w14:textId="77777777" w:rsidR="00D71D50" w:rsidRDefault="00D71D50" w:rsidP="00D71D50">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37142A0" w14:textId="77777777" w:rsidR="00D71D50" w:rsidRDefault="00D71D50" w:rsidP="00D71D50">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B15BE01" w14:textId="77777777" w:rsidR="00D71D50" w:rsidRDefault="00D71D50" w:rsidP="00D71D50">
            <w:pPr>
              <w:ind w:left="-108" w:right="-108"/>
              <w:jc w:val="center"/>
              <w:rPr>
                <w:sz w:val="22"/>
                <w:szCs w:val="22"/>
              </w:rPr>
            </w:pPr>
            <w:r>
              <w:rPr>
                <w:sz w:val="22"/>
                <w:szCs w:val="22"/>
              </w:rPr>
              <w:t>5</w:t>
            </w:r>
          </w:p>
        </w:tc>
      </w:tr>
      <w:tr w:rsidR="00D71D50" w14:paraId="3C24AE07" w14:textId="77777777" w:rsidTr="00D71D50">
        <w:tc>
          <w:tcPr>
            <w:tcW w:w="709" w:type="dxa"/>
            <w:tcBorders>
              <w:top w:val="nil"/>
              <w:left w:val="single" w:sz="6" w:space="0" w:color="auto"/>
              <w:bottom w:val="nil"/>
              <w:right w:val="nil"/>
            </w:tcBorders>
          </w:tcPr>
          <w:p w14:paraId="40B5842C" w14:textId="77777777" w:rsidR="00D71D50" w:rsidRDefault="00D71D50" w:rsidP="00D71D50">
            <w:pPr>
              <w:jc w:val="center"/>
            </w:pPr>
          </w:p>
        </w:tc>
        <w:tc>
          <w:tcPr>
            <w:tcW w:w="1701" w:type="dxa"/>
            <w:tcBorders>
              <w:top w:val="nil"/>
              <w:left w:val="single" w:sz="6" w:space="0" w:color="auto"/>
              <w:bottom w:val="nil"/>
              <w:right w:val="nil"/>
            </w:tcBorders>
          </w:tcPr>
          <w:p w14:paraId="0E9C5E1C" w14:textId="77777777" w:rsidR="00D71D50" w:rsidRDefault="00D71D50" w:rsidP="00D71D50"/>
        </w:tc>
        <w:tc>
          <w:tcPr>
            <w:tcW w:w="4961" w:type="dxa"/>
            <w:tcBorders>
              <w:top w:val="nil"/>
              <w:left w:val="single" w:sz="6" w:space="0" w:color="auto"/>
              <w:bottom w:val="nil"/>
              <w:right w:val="nil"/>
            </w:tcBorders>
          </w:tcPr>
          <w:p w14:paraId="1FD30EA6" w14:textId="77777777" w:rsidR="00D71D50" w:rsidRPr="00DF220E" w:rsidRDefault="00D71D50" w:rsidP="00D71D50">
            <w:pPr>
              <w:rPr>
                <w:b/>
                <w:bCs/>
                <w:sz w:val="22"/>
                <w:szCs w:val="22"/>
                <w:lang w:val="en-US"/>
              </w:rPr>
            </w:pPr>
            <w:r>
              <w:rPr>
                <w:b/>
                <w:bCs/>
                <w:sz w:val="22"/>
                <w:szCs w:val="22"/>
                <w:lang w:val="en-US"/>
              </w:rPr>
              <w:t xml:space="preserve">Capitolul </w:t>
            </w:r>
            <w:r w:rsidRPr="00B40365">
              <w:rPr>
                <w:b/>
                <w:bCs/>
                <w:sz w:val="22"/>
                <w:szCs w:val="22"/>
              </w:rPr>
              <w:t>1. Obiectul investitiei</w:t>
            </w:r>
          </w:p>
        </w:tc>
        <w:tc>
          <w:tcPr>
            <w:tcW w:w="1560" w:type="dxa"/>
            <w:tcBorders>
              <w:top w:val="nil"/>
              <w:left w:val="single" w:sz="6" w:space="0" w:color="auto"/>
              <w:bottom w:val="nil"/>
              <w:right w:val="nil"/>
            </w:tcBorders>
          </w:tcPr>
          <w:p w14:paraId="7EE5ABCD" w14:textId="77777777" w:rsidR="00D71D50" w:rsidRDefault="00D71D50" w:rsidP="00D71D50"/>
        </w:tc>
        <w:tc>
          <w:tcPr>
            <w:tcW w:w="1559" w:type="dxa"/>
            <w:tcBorders>
              <w:top w:val="nil"/>
              <w:left w:val="single" w:sz="6" w:space="0" w:color="auto"/>
              <w:bottom w:val="nil"/>
              <w:right w:val="single" w:sz="4" w:space="0" w:color="auto"/>
            </w:tcBorders>
          </w:tcPr>
          <w:p w14:paraId="4BFCCBD6" w14:textId="77777777" w:rsidR="00D71D50" w:rsidRDefault="00D71D50" w:rsidP="00D71D50"/>
        </w:tc>
      </w:tr>
      <w:tr w:rsidR="00D71D50" w14:paraId="4F2447E7" w14:textId="77777777" w:rsidTr="00D71D50">
        <w:tc>
          <w:tcPr>
            <w:tcW w:w="709" w:type="dxa"/>
            <w:tcBorders>
              <w:top w:val="nil"/>
              <w:left w:val="single" w:sz="6" w:space="0" w:color="auto"/>
              <w:bottom w:val="nil"/>
              <w:right w:val="nil"/>
            </w:tcBorders>
          </w:tcPr>
          <w:p w14:paraId="663521DA" w14:textId="77777777" w:rsidR="00D71D50" w:rsidRDefault="00D71D50" w:rsidP="00D71D50">
            <w:pPr>
              <w:jc w:val="center"/>
            </w:pPr>
          </w:p>
        </w:tc>
        <w:tc>
          <w:tcPr>
            <w:tcW w:w="1701" w:type="dxa"/>
            <w:tcBorders>
              <w:top w:val="nil"/>
              <w:left w:val="single" w:sz="6" w:space="0" w:color="auto"/>
              <w:bottom w:val="nil"/>
              <w:right w:val="nil"/>
            </w:tcBorders>
          </w:tcPr>
          <w:p w14:paraId="1F6083D6" w14:textId="77777777" w:rsidR="00D71D50" w:rsidRDefault="00D71D50" w:rsidP="00D71D50"/>
        </w:tc>
        <w:tc>
          <w:tcPr>
            <w:tcW w:w="4961" w:type="dxa"/>
            <w:tcBorders>
              <w:top w:val="nil"/>
              <w:left w:val="single" w:sz="6" w:space="0" w:color="auto"/>
              <w:bottom w:val="nil"/>
              <w:right w:val="nil"/>
            </w:tcBorders>
          </w:tcPr>
          <w:p w14:paraId="54AE61D6" w14:textId="77777777" w:rsidR="00D71D50" w:rsidRPr="00DF220E" w:rsidRDefault="00D71D50" w:rsidP="00D71D50">
            <w:pPr>
              <w:rPr>
                <w:b/>
                <w:bCs/>
                <w:sz w:val="22"/>
                <w:szCs w:val="22"/>
                <w:lang w:val="en-US"/>
              </w:rPr>
            </w:pPr>
            <w:r>
              <w:rPr>
                <w:b/>
                <w:bCs/>
                <w:sz w:val="22"/>
                <w:szCs w:val="22"/>
                <w:lang w:val="en-US"/>
              </w:rPr>
              <w:t xml:space="preserve">Capitolul </w:t>
            </w:r>
            <w:r w:rsidRPr="00B40365">
              <w:rPr>
                <w:b/>
                <w:bCs/>
                <w:sz w:val="22"/>
                <w:szCs w:val="22"/>
              </w:rPr>
              <w:t>1.1. Lucrari de demontare si pregatire a terenului</w:t>
            </w:r>
          </w:p>
        </w:tc>
        <w:tc>
          <w:tcPr>
            <w:tcW w:w="1560" w:type="dxa"/>
            <w:tcBorders>
              <w:top w:val="nil"/>
              <w:left w:val="single" w:sz="6" w:space="0" w:color="auto"/>
              <w:bottom w:val="nil"/>
              <w:right w:val="nil"/>
            </w:tcBorders>
          </w:tcPr>
          <w:p w14:paraId="40EC3851" w14:textId="77777777" w:rsidR="00D71D50" w:rsidRDefault="00D71D50" w:rsidP="00D71D50"/>
        </w:tc>
        <w:tc>
          <w:tcPr>
            <w:tcW w:w="1559" w:type="dxa"/>
            <w:tcBorders>
              <w:top w:val="nil"/>
              <w:left w:val="single" w:sz="6" w:space="0" w:color="auto"/>
              <w:bottom w:val="nil"/>
              <w:right w:val="single" w:sz="4" w:space="0" w:color="auto"/>
            </w:tcBorders>
          </w:tcPr>
          <w:p w14:paraId="413952A4" w14:textId="77777777" w:rsidR="00D71D50" w:rsidRDefault="00D71D50" w:rsidP="00D71D50"/>
        </w:tc>
      </w:tr>
      <w:tr w:rsidR="00D71D50" w14:paraId="6B9C623D"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E73917" w14:textId="77777777" w:rsidR="00D71D50" w:rsidRDefault="00D71D50" w:rsidP="00D71D50">
            <w:r>
              <w:t>1</w:t>
            </w:r>
          </w:p>
        </w:tc>
        <w:tc>
          <w:tcPr>
            <w:tcW w:w="1701" w:type="dxa"/>
            <w:tcBorders>
              <w:top w:val="single" w:sz="4" w:space="0" w:color="auto"/>
              <w:bottom w:val="single" w:sz="4" w:space="0" w:color="auto"/>
            </w:tcBorders>
            <w:vAlign w:val="center"/>
          </w:tcPr>
          <w:p w14:paraId="6A860ED4" w14:textId="77777777" w:rsidR="00D71D50" w:rsidRDefault="00D71D50" w:rsidP="00D71D50">
            <w:pPr>
              <w:rPr>
                <w:lang w:val="en-US"/>
              </w:rPr>
            </w:pPr>
            <w:r>
              <w:rPr>
                <w:lang w:val="en-US"/>
              </w:rPr>
              <w:t>DG04B</w:t>
            </w:r>
          </w:p>
          <w:p w14:paraId="33F3D54D" w14:textId="77777777" w:rsidR="00D71D50" w:rsidRDefault="00D71D50" w:rsidP="00D71D50"/>
        </w:tc>
        <w:tc>
          <w:tcPr>
            <w:tcW w:w="4961" w:type="dxa"/>
            <w:tcBorders>
              <w:top w:val="single" w:sz="4" w:space="0" w:color="auto"/>
              <w:bottom w:val="single" w:sz="4" w:space="0" w:color="auto"/>
            </w:tcBorders>
            <w:vAlign w:val="center"/>
          </w:tcPr>
          <w:p w14:paraId="2C4AAF3C" w14:textId="77777777" w:rsidR="00D71D50" w:rsidRPr="00DF220E" w:rsidRDefault="00D71D50" w:rsidP="00D71D50">
            <w:pPr>
              <w:adjustRightInd w:val="0"/>
              <w:rPr>
                <w:lang w:val="en-US"/>
              </w:rPr>
            </w:pPr>
            <w:r>
              <w:t>Desfacerea de borduri de beton de orice dimensiune, asezate pe beton</w:t>
            </w:r>
          </w:p>
        </w:tc>
        <w:tc>
          <w:tcPr>
            <w:tcW w:w="1560" w:type="dxa"/>
            <w:tcBorders>
              <w:top w:val="single" w:sz="4" w:space="0" w:color="auto"/>
              <w:bottom w:val="single" w:sz="4" w:space="0" w:color="auto"/>
            </w:tcBorders>
            <w:vAlign w:val="center"/>
          </w:tcPr>
          <w:p w14:paraId="4831567B"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27CF83AD" w14:textId="77777777" w:rsidR="00D71D50" w:rsidRDefault="00D71D50" w:rsidP="00D71D50">
            <w:pPr>
              <w:adjustRightInd w:val="0"/>
              <w:jc w:val="center"/>
              <w:rPr>
                <w:rFonts w:ascii="Arial CYR" w:hAnsi="Arial CYR" w:cs="Arial CYR"/>
              </w:rPr>
            </w:pPr>
            <w:r>
              <w:t>191.00</w:t>
            </w:r>
          </w:p>
          <w:p w14:paraId="5EFB5944" w14:textId="77777777" w:rsidR="00D71D50" w:rsidRDefault="00D71D50" w:rsidP="00D71D50">
            <w:pPr>
              <w:jc w:val="center"/>
            </w:pPr>
          </w:p>
        </w:tc>
      </w:tr>
      <w:tr w:rsidR="00D71D50" w14:paraId="05637391"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71A483" w14:textId="77777777" w:rsidR="00D71D50" w:rsidRDefault="00D71D50" w:rsidP="00D71D50">
            <w:r>
              <w:t xml:space="preserve"> 2</w:t>
            </w:r>
          </w:p>
        </w:tc>
        <w:tc>
          <w:tcPr>
            <w:tcW w:w="1701" w:type="dxa"/>
            <w:tcBorders>
              <w:top w:val="single" w:sz="4" w:space="0" w:color="auto"/>
              <w:bottom w:val="single" w:sz="4" w:space="0" w:color="auto"/>
            </w:tcBorders>
            <w:vAlign w:val="center"/>
          </w:tcPr>
          <w:p w14:paraId="47C11413" w14:textId="77777777" w:rsidR="00D71D50" w:rsidRDefault="00D71D50" w:rsidP="00D71D50">
            <w:pPr>
              <w:rPr>
                <w:lang w:val="en-US"/>
              </w:rPr>
            </w:pPr>
            <w:r>
              <w:rPr>
                <w:lang w:val="en-US"/>
              </w:rPr>
              <w:t>DI109</w:t>
            </w:r>
          </w:p>
          <w:p w14:paraId="552BF89D" w14:textId="77777777" w:rsidR="00D71D50" w:rsidRDefault="00D71D50" w:rsidP="00D71D50"/>
        </w:tc>
        <w:tc>
          <w:tcPr>
            <w:tcW w:w="4961" w:type="dxa"/>
            <w:tcBorders>
              <w:top w:val="single" w:sz="4" w:space="0" w:color="auto"/>
              <w:bottom w:val="single" w:sz="4" w:space="0" w:color="auto"/>
            </w:tcBorders>
            <w:vAlign w:val="center"/>
          </w:tcPr>
          <w:p w14:paraId="12ED8577" w14:textId="77777777" w:rsidR="00D71D50" w:rsidRPr="00DF220E" w:rsidRDefault="00D71D50" w:rsidP="00D71D50">
            <w:pPr>
              <w:adjustRightInd w:val="0"/>
              <w:rPr>
                <w:lang w:val="en-US"/>
              </w:rPr>
            </w:pPr>
            <w:r>
              <w:t>Decaparea mecanizata a imbracamintei din beton asfaltic</w:t>
            </w:r>
          </w:p>
        </w:tc>
        <w:tc>
          <w:tcPr>
            <w:tcW w:w="1560" w:type="dxa"/>
            <w:tcBorders>
              <w:top w:val="single" w:sz="4" w:space="0" w:color="auto"/>
              <w:bottom w:val="single" w:sz="4" w:space="0" w:color="auto"/>
            </w:tcBorders>
            <w:vAlign w:val="center"/>
          </w:tcPr>
          <w:p w14:paraId="3D25E552"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71DB5261" w14:textId="77777777" w:rsidR="00D71D50" w:rsidRDefault="00D71D50" w:rsidP="00D71D50">
            <w:pPr>
              <w:adjustRightInd w:val="0"/>
              <w:jc w:val="center"/>
              <w:rPr>
                <w:rFonts w:ascii="Arial CYR" w:hAnsi="Arial CYR" w:cs="Arial CYR"/>
              </w:rPr>
            </w:pPr>
            <w:r>
              <w:t>175.00</w:t>
            </w:r>
          </w:p>
          <w:p w14:paraId="05F43A0B" w14:textId="77777777" w:rsidR="00D71D50" w:rsidRDefault="00D71D50" w:rsidP="00D71D50">
            <w:pPr>
              <w:jc w:val="center"/>
            </w:pPr>
          </w:p>
        </w:tc>
      </w:tr>
      <w:tr w:rsidR="00D71D50" w14:paraId="7F8165A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5544A9" w14:textId="77777777" w:rsidR="00D71D50" w:rsidRDefault="00D71D50" w:rsidP="00D71D50">
            <w:r>
              <w:t xml:space="preserve"> 3</w:t>
            </w:r>
          </w:p>
        </w:tc>
        <w:tc>
          <w:tcPr>
            <w:tcW w:w="1701" w:type="dxa"/>
            <w:tcBorders>
              <w:top w:val="single" w:sz="4" w:space="0" w:color="auto"/>
              <w:bottom w:val="single" w:sz="4" w:space="0" w:color="auto"/>
            </w:tcBorders>
            <w:vAlign w:val="center"/>
          </w:tcPr>
          <w:p w14:paraId="0937F013" w14:textId="77777777" w:rsidR="00D71D50" w:rsidRDefault="00D71D50" w:rsidP="00D71D50">
            <w:pPr>
              <w:rPr>
                <w:lang w:val="en-US"/>
              </w:rPr>
            </w:pPr>
            <w:r>
              <w:rPr>
                <w:lang w:val="en-US"/>
              </w:rPr>
              <w:t>DI118</w:t>
            </w:r>
          </w:p>
          <w:p w14:paraId="4201B2DD" w14:textId="77777777" w:rsidR="00D71D50" w:rsidRDefault="00D71D50" w:rsidP="00D71D50"/>
        </w:tc>
        <w:tc>
          <w:tcPr>
            <w:tcW w:w="4961" w:type="dxa"/>
            <w:tcBorders>
              <w:top w:val="single" w:sz="4" w:space="0" w:color="auto"/>
              <w:bottom w:val="single" w:sz="4" w:space="0" w:color="auto"/>
            </w:tcBorders>
            <w:vAlign w:val="center"/>
          </w:tcPr>
          <w:p w14:paraId="56379755" w14:textId="77777777" w:rsidR="00D71D50" w:rsidRPr="00DF220E" w:rsidRDefault="00D71D50" w:rsidP="00D71D50">
            <w:pPr>
              <w:adjustRightInd w:val="0"/>
              <w:rPr>
                <w:lang w:val="en-US"/>
              </w:rPr>
            </w:pPr>
            <w:r>
              <w:t>Decaparea mecanizata a imbracamintei din piatra sparta</w:t>
            </w:r>
          </w:p>
        </w:tc>
        <w:tc>
          <w:tcPr>
            <w:tcW w:w="1560" w:type="dxa"/>
            <w:tcBorders>
              <w:top w:val="single" w:sz="4" w:space="0" w:color="auto"/>
              <w:bottom w:val="single" w:sz="4" w:space="0" w:color="auto"/>
            </w:tcBorders>
            <w:vAlign w:val="center"/>
          </w:tcPr>
          <w:p w14:paraId="2DB589EC" w14:textId="77777777" w:rsidR="00D71D50" w:rsidRDefault="00D71D50" w:rsidP="00D71D50">
            <w:pPr>
              <w:jc w:val="center"/>
            </w:pPr>
            <w:r>
              <w:t>m3</w:t>
            </w:r>
          </w:p>
        </w:tc>
        <w:tc>
          <w:tcPr>
            <w:tcW w:w="1559" w:type="dxa"/>
            <w:tcBorders>
              <w:top w:val="single" w:sz="4" w:space="0" w:color="auto"/>
              <w:bottom w:val="single" w:sz="4" w:space="0" w:color="auto"/>
            </w:tcBorders>
            <w:vAlign w:val="center"/>
          </w:tcPr>
          <w:p w14:paraId="2878E7BF" w14:textId="77777777" w:rsidR="00D71D50" w:rsidRDefault="00D71D50" w:rsidP="00D71D50">
            <w:pPr>
              <w:adjustRightInd w:val="0"/>
              <w:jc w:val="center"/>
              <w:rPr>
                <w:rFonts w:ascii="Arial CYR" w:hAnsi="Arial CYR" w:cs="Arial CYR"/>
              </w:rPr>
            </w:pPr>
            <w:r>
              <w:t>175.00</w:t>
            </w:r>
          </w:p>
          <w:p w14:paraId="415F4907" w14:textId="77777777" w:rsidR="00D71D50" w:rsidRDefault="00D71D50" w:rsidP="00D71D50">
            <w:pPr>
              <w:jc w:val="center"/>
            </w:pPr>
          </w:p>
        </w:tc>
      </w:tr>
      <w:tr w:rsidR="00D71D50" w14:paraId="4887C46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26EA1B" w14:textId="77777777" w:rsidR="00D71D50" w:rsidRDefault="00D71D50" w:rsidP="00D71D50">
            <w:r>
              <w:t xml:space="preserve"> 4</w:t>
            </w:r>
          </w:p>
        </w:tc>
        <w:tc>
          <w:tcPr>
            <w:tcW w:w="1701" w:type="dxa"/>
            <w:tcBorders>
              <w:top w:val="single" w:sz="4" w:space="0" w:color="auto"/>
              <w:bottom w:val="single" w:sz="4" w:space="0" w:color="auto"/>
            </w:tcBorders>
            <w:vAlign w:val="center"/>
          </w:tcPr>
          <w:p w14:paraId="49EFC721" w14:textId="77777777" w:rsidR="00D71D50" w:rsidRDefault="00D71D50" w:rsidP="00D71D50">
            <w:pPr>
              <w:rPr>
                <w:lang w:val="en-US"/>
              </w:rPr>
            </w:pPr>
            <w:r>
              <w:rPr>
                <w:lang w:val="en-US"/>
              </w:rPr>
              <w:t>TsC03G1</w:t>
            </w:r>
          </w:p>
          <w:p w14:paraId="0EB7151B" w14:textId="77777777" w:rsidR="00D71D50" w:rsidRDefault="00D71D50" w:rsidP="00D71D50"/>
        </w:tc>
        <w:tc>
          <w:tcPr>
            <w:tcW w:w="4961" w:type="dxa"/>
            <w:tcBorders>
              <w:top w:val="single" w:sz="4" w:space="0" w:color="auto"/>
              <w:bottom w:val="single" w:sz="4" w:space="0" w:color="auto"/>
            </w:tcBorders>
            <w:vAlign w:val="center"/>
          </w:tcPr>
          <w:p w14:paraId="20B177AA" w14:textId="77777777" w:rsidR="00D71D50" w:rsidRPr="00DF220E" w:rsidRDefault="00D71D50" w:rsidP="00D71D50">
            <w:pPr>
              <w:adjustRightInd w:val="0"/>
              <w:rPr>
                <w:lang w:val="en-US"/>
              </w:rPr>
            </w:pPr>
            <w:r>
              <w:t>Sapatura mecanica cu excavatorul de 0,40-0,70 mc, cu motor cu ardere interna si comanda hidraulica, in pamint cu umiditate naturala, descarcare in autovehicule teren catg. III</w:t>
            </w:r>
          </w:p>
        </w:tc>
        <w:tc>
          <w:tcPr>
            <w:tcW w:w="1560" w:type="dxa"/>
            <w:tcBorders>
              <w:top w:val="single" w:sz="4" w:space="0" w:color="auto"/>
              <w:bottom w:val="single" w:sz="4" w:space="0" w:color="auto"/>
            </w:tcBorders>
            <w:vAlign w:val="center"/>
          </w:tcPr>
          <w:p w14:paraId="534879D7"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1E771914" w14:textId="77777777" w:rsidR="00D71D50" w:rsidRDefault="00D71D50" w:rsidP="00D71D50">
            <w:pPr>
              <w:adjustRightInd w:val="0"/>
              <w:jc w:val="center"/>
              <w:rPr>
                <w:rFonts w:ascii="Arial CYR" w:hAnsi="Arial CYR" w:cs="Arial CYR"/>
              </w:rPr>
            </w:pPr>
            <w:r>
              <w:t>3.58</w:t>
            </w:r>
          </w:p>
          <w:p w14:paraId="5A09E44A" w14:textId="77777777" w:rsidR="00D71D50" w:rsidRDefault="00D71D50" w:rsidP="00D71D50">
            <w:pPr>
              <w:jc w:val="center"/>
            </w:pPr>
          </w:p>
        </w:tc>
      </w:tr>
      <w:tr w:rsidR="00D71D50" w14:paraId="0346FD96"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73F66" w14:textId="77777777" w:rsidR="00D71D50" w:rsidRDefault="00D71D50" w:rsidP="00D71D50">
            <w:r>
              <w:t xml:space="preserve"> 5</w:t>
            </w:r>
          </w:p>
        </w:tc>
        <w:tc>
          <w:tcPr>
            <w:tcW w:w="1701" w:type="dxa"/>
            <w:tcBorders>
              <w:top w:val="single" w:sz="4" w:space="0" w:color="auto"/>
              <w:bottom w:val="single" w:sz="4" w:space="0" w:color="auto"/>
            </w:tcBorders>
            <w:vAlign w:val="center"/>
          </w:tcPr>
          <w:p w14:paraId="2E97EF91" w14:textId="77777777" w:rsidR="00D71D50" w:rsidRDefault="00D71D50" w:rsidP="00D71D50">
            <w:pPr>
              <w:rPr>
                <w:lang w:val="en-US"/>
              </w:rPr>
            </w:pPr>
            <w:r>
              <w:rPr>
                <w:lang w:val="en-US"/>
              </w:rPr>
              <w:t>TsI51A10</w:t>
            </w:r>
          </w:p>
          <w:p w14:paraId="15CE5A68" w14:textId="77777777" w:rsidR="00D71D50" w:rsidRDefault="00D71D50" w:rsidP="00D71D50"/>
        </w:tc>
        <w:tc>
          <w:tcPr>
            <w:tcW w:w="4961" w:type="dxa"/>
            <w:tcBorders>
              <w:top w:val="single" w:sz="4" w:space="0" w:color="auto"/>
              <w:bottom w:val="single" w:sz="4" w:space="0" w:color="auto"/>
            </w:tcBorders>
            <w:vAlign w:val="center"/>
          </w:tcPr>
          <w:p w14:paraId="286EFB42" w14:textId="77777777" w:rsidR="00D71D50" w:rsidRPr="00DF220E" w:rsidRDefault="00D71D50" w:rsidP="00D71D50">
            <w:pPr>
              <w:adjustRightInd w:val="0"/>
              <w:rPr>
                <w:lang w:val="en-US"/>
              </w:rPr>
            </w:pPr>
            <w:r>
              <w:t>Transportarea pamintului cu autobasculanta de 10 t la distanta de 10 km</w:t>
            </w:r>
          </w:p>
        </w:tc>
        <w:tc>
          <w:tcPr>
            <w:tcW w:w="1560" w:type="dxa"/>
            <w:tcBorders>
              <w:top w:val="single" w:sz="4" w:space="0" w:color="auto"/>
              <w:bottom w:val="single" w:sz="4" w:space="0" w:color="auto"/>
            </w:tcBorders>
            <w:vAlign w:val="center"/>
          </w:tcPr>
          <w:p w14:paraId="44A9E4A6" w14:textId="77777777" w:rsidR="00D71D50" w:rsidRDefault="00D71D50" w:rsidP="00D71D50">
            <w:pPr>
              <w:jc w:val="center"/>
            </w:pPr>
            <w:r>
              <w:t>t</w:t>
            </w:r>
          </w:p>
        </w:tc>
        <w:tc>
          <w:tcPr>
            <w:tcW w:w="1559" w:type="dxa"/>
            <w:tcBorders>
              <w:top w:val="single" w:sz="4" w:space="0" w:color="auto"/>
              <w:bottom w:val="single" w:sz="4" w:space="0" w:color="auto"/>
            </w:tcBorders>
            <w:vAlign w:val="center"/>
          </w:tcPr>
          <w:p w14:paraId="44B58DB2" w14:textId="77777777" w:rsidR="00D71D50" w:rsidRDefault="00D71D50" w:rsidP="00D71D50">
            <w:pPr>
              <w:adjustRightInd w:val="0"/>
              <w:jc w:val="center"/>
              <w:rPr>
                <w:rFonts w:ascii="Arial CYR" w:hAnsi="Arial CYR" w:cs="Arial CYR"/>
              </w:rPr>
            </w:pPr>
            <w:r>
              <w:t>544.10</w:t>
            </w:r>
          </w:p>
          <w:p w14:paraId="0409B3E5" w14:textId="77777777" w:rsidR="00D71D50" w:rsidRDefault="00D71D50" w:rsidP="00D71D50">
            <w:pPr>
              <w:jc w:val="center"/>
            </w:pPr>
          </w:p>
        </w:tc>
      </w:tr>
      <w:tr w:rsidR="00D71D50" w14:paraId="2811947F"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7B091B" w14:textId="77777777" w:rsidR="00D71D50" w:rsidRDefault="00D71D50" w:rsidP="00D71D50">
            <w:r>
              <w:t xml:space="preserve"> 6</w:t>
            </w:r>
          </w:p>
        </w:tc>
        <w:tc>
          <w:tcPr>
            <w:tcW w:w="1701" w:type="dxa"/>
            <w:tcBorders>
              <w:top w:val="single" w:sz="4" w:space="0" w:color="auto"/>
              <w:bottom w:val="single" w:sz="4" w:space="0" w:color="auto"/>
            </w:tcBorders>
            <w:vAlign w:val="center"/>
          </w:tcPr>
          <w:p w14:paraId="6C1931B1" w14:textId="77777777" w:rsidR="00D71D50" w:rsidRDefault="00D71D50" w:rsidP="00D71D50">
            <w:pPr>
              <w:rPr>
                <w:lang w:val="en-US"/>
              </w:rPr>
            </w:pPr>
            <w:r>
              <w:rPr>
                <w:lang w:val="en-US"/>
              </w:rPr>
              <w:t>TsC51C</w:t>
            </w:r>
          </w:p>
          <w:p w14:paraId="1D943ED3" w14:textId="77777777" w:rsidR="00D71D50" w:rsidRDefault="00D71D50" w:rsidP="00D71D50"/>
        </w:tc>
        <w:tc>
          <w:tcPr>
            <w:tcW w:w="4961" w:type="dxa"/>
            <w:tcBorders>
              <w:top w:val="single" w:sz="4" w:space="0" w:color="auto"/>
              <w:bottom w:val="single" w:sz="4" w:space="0" w:color="auto"/>
            </w:tcBorders>
            <w:vAlign w:val="center"/>
          </w:tcPr>
          <w:p w14:paraId="5B3AF14D" w14:textId="77777777" w:rsidR="00D71D50" w:rsidRPr="00DF220E" w:rsidRDefault="00D71D50" w:rsidP="00D71D50">
            <w:pPr>
              <w:adjustRightInd w:val="0"/>
              <w:rPr>
                <w:lang w:val="en-US"/>
              </w:rPr>
            </w:pPr>
            <w:r>
              <w:t>Lucrari la descarcarea pamintului in depozit, teren categoria III</w:t>
            </w:r>
          </w:p>
        </w:tc>
        <w:tc>
          <w:tcPr>
            <w:tcW w:w="1560" w:type="dxa"/>
            <w:tcBorders>
              <w:top w:val="single" w:sz="4" w:space="0" w:color="auto"/>
              <w:bottom w:val="single" w:sz="4" w:space="0" w:color="auto"/>
            </w:tcBorders>
            <w:vAlign w:val="center"/>
          </w:tcPr>
          <w:p w14:paraId="7F481034" w14:textId="77777777" w:rsidR="00D71D50" w:rsidRDefault="00D71D50" w:rsidP="00D71D50">
            <w:pPr>
              <w:jc w:val="center"/>
            </w:pPr>
            <w:r>
              <w:t>100 m3</w:t>
            </w:r>
          </w:p>
        </w:tc>
        <w:tc>
          <w:tcPr>
            <w:tcW w:w="1559" w:type="dxa"/>
            <w:tcBorders>
              <w:top w:val="single" w:sz="4" w:space="0" w:color="auto"/>
              <w:bottom w:val="single" w:sz="4" w:space="0" w:color="auto"/>
            </w:tcBorders>
            <w:vAlign w:val="center"/>
          </w:tcPr>
          <w:p w14:paraId="0AA2970D" w14:textId="77777777" w:rsidR="00D71D50" w:rsidRDefault="00D71D50" w:rsidP="00D71D50">
            <w:pPr>
              <w:adjustRightInd w:val="0"/>
              <w:jc w:val="center"/>
              <w:rPr>
                <w:rFonts w:ascii="Arial CYR" w:hAnsi="Arial CYR" w:cs="Arial CYR"/>
              </w:rPr>
            </w:pPr>
            <w:r>
              <w:t>3.58</w:t>
            </w:r>
          </w:p>
          <w:p w14:paraId="1A898074" w14:textId="77777777" w:rsidR="00D71D50" w:rsidRDefault="00D71D50" w:rsidP="00D71D50">
            <w:pPr>
              <w:jc w:val="center"/>
            </w:pPr>
          </w:p>
        </w:tc>
      </w:tr>
      <w:tr w:rsidR="00D71D50" w14:paraId="4BF9C25C" w14:textId="77777777" w:rsidTr="00D71D50">
        <w:tc>
          <w:tcPr>
            <w:tcW w:w="709" w:type="dxa"/>
            <w:tcBorders>
              <w:top w:val="nil"/>
              <w:left w:val="single" w:sz="6" w:space="0" w:color="auto"/>
              <w:bottom w:val="nil"/>
              <w:right w:val="nil"/>
            </w:tcBorders>
          </w:tcPr>
          <w:p w14:paraId="457A8203" w14:textId="77777777" w:rsidR="00D71D50" w:rsidRDefault="00D71D50" w:rsidP="00D71D50">
            <w:pPr>
              <w:jc w:val="center"/>
            </w:pPr>
            <w:r>
              <w:t xml:space="preserve"> </w:t>
            </w:r>
          </w:p>
        </w:tc>
        <w:tc>
          <w:tcPr>
            <w:tcW w:w="1701" w:type="dxa"/>
            <w:tcBorders>
              <w:top w:val="nil"/>
              <w:left w:val="single" w:sz="6" w:space="0" w:color="auto"/>
              <w:bottom w:val="nil"/>
              <w:right w:val="nil"/>
            </w:tcBorders>
          </w:tcPr>
          <w:p w14:paraId="07DA7793" w14:textId="77777777" w:rsidR="00D71D50" w:rsidRDefault="00D71D50" w:rsidP="00D71D50"/>
        </w:tc>
        <w:tc>
          <w:tcPr>
            <w:tcW w:w="4961" w:type="dxa"/>
            <w:tcBorders>
              <w:top w:val="nil"/>
              <w:left w:val="single" w:sz="6" w:space="0" w:color="auto"/>
              <w:bottom w:val="nil"/>
              <w:right w:val="nil"/>
            </w:tcBorders>
          </w:tcPr>
          <w:p w14:paraId="6329E4A5" w14:textId="77777777" w:rsidR="00D71D50" w:rsidRPr="00DF220E" w:rsidRDefault="00D71D50" w:rsidP="00D71D50">
            <w:pPr>
              <w:rPr>
                <w:b/>
                <w:bCs/>
                <w:sz w:val="22"/>
                <w:szCs w:val="22"/>
                <w:lang w:val="en-US"/>
              </w:rPr>
            </w:pPr>
            <w:r>
              <w:rPr>
                <w:b/>
                <w:bCs/>
                <w:sz w:val="22"/>
                <w:szCs w:val="22"/>
                <w:lang w:val="en-US"/>
              </w:rPr>
              <w:t xml:space="preserve">Capitolul </w:t>
            </w:r>
            <w:r w:rsidRPr="00B40365">
              <w:rPr>
                <w:b/>
                <w:bCs/>
                <w:sz w:val="22"/>
                <w:szCs w:val="22"/>
              </w:rPr>
              <w:t>1.2. Lucrari de constructii</w:t>
            </w:r>
          </w:p>
        </w:tc>
        <w:tc>
          <w:tcPr>
            <w:tcW w:w="1560" w:type="dxa"/>
            <w:tcBorders>
              <w:top w:val="nil"/>
              <w:left w:val="single" w:sz="6" w:space="0" w:color="auto"/>
              <w:bottom w:val="nil"/>
              <w:right w:val="nil"/>
            </w:tcBorders>
          </w:tcPr>
          <w:p w14:paraId="59356827" w14:textId="77777777" w:rsidR="00D71D50" w:rsidRDefault="00D71D50" w:rsidP="00D71D50"/>
        </w:tc>
        <w:tc>
          <w:tcPr>
            <w:tcW w:w="1559" w:type="dxa"/>
            <w:tcBorders>
              <w:top w:val="nil"/>
              <w:left w:val="single" w:sz="6" w:space="0" w:color="auto"/>
              <w:bottom w:val="nil"/>
              <w:right w:val="single" w:sz="4" w:space="0" w:color="auto"/>
            </w:tcBorders>
          </w:tcPr>
          <w:p w14:paraId="70E994AE" w14:textId="77777777" w:rsidR="00D71D50" w:rsidRDefault="00D71D50" w:rsidP="00D71D50"/>
        </w:tc>
      </w:tr>
      <w:tr w:rsidR="00D71D50" w14:paraId="6E14DAC9"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A21385" w14:textId="77777777" w:rsidR="00D71D50" w:rsidRDefault="00D71D50" w:rsidP="00D71D50">
            <w:r>
              <w:t>7</w:t>
            </w:r>
          </w:p>
        </w:tc>
        <w:tc>
          <w:tcPr>
            <w:tcW w:w="1701" w:type="dxa"/>
            <w:tcBorders>
              <w:top w:val="single" w:sz="4" w:space="0" w:color="auto"/>
              <w:bottom w:val="single" w:sz="4" w:space="0" w:color="auto"/>
            </w:tcBorders>
            <w:vAlign w:val="center"/>
          </w:tcPr>
          <w:p w14:paraId="2FD3B5D3" w14:textId="77777777" w:rsidR="00D71D50" w:rsidRDefault="00D71D50" w:rsidP="00D71D50">
            <w:pPr>
              <w:rPr>
                <w:lang w:val="en-US"/>
              </w:rPr>
            </w:pPr>
            <w:r>
              <w:rPr>
                <w:lang w:val="en-US"/>
              </w:rPr>
              <w:t>TsE06B</w:t>
            </w:r>
          </w:p>
          <w:p w14:paraId="67F337B1" w14:textId="77777777" w:rsidR="00D71D50" w:rsidRDefault="00D71D50" w:rsidP="00D71D50"/>
        </w:tc>
        <w:tc>
          <w:tcPr>
            <w:tcW w:w="4961" w:type="dxa"/>
            <w:tcBorders>
              <w:top w:val="single" w:sz="4" w:space="0" w:color="auto"/>
              <w:bottom w:val="single" w:sz="4" w:space="0" w:color="auto"/>
            </w:tcBorders>
            <w:vAlign w:val="center"/>
          </w:tcPr>
          <w:p w14:paraId="78AC6B8C" w14:textId="77777777" w:rsidR="00D71D50" w:rsidRPr="00DF220E" w:rsidRDefault="00D71D50" w:rsidP="00D71D50">
            <w:pPr>
              <w:adjustRightInd w:val="0"/>
              <w:rPr>
                <w:lang w:val="en-US"/>
              </w:rPr>
            </w:pPr>
            <w:r>
              <w:t>Pregatirea platformei de pamint in vederea asternerii unui strat izolator sau de reparatie din nisip sau balast, prin nivelare manuala si compactare cu rulou compresor static autopropulsat, de 10-12 t, in teren coeziv</w:t>
            </w:r>
          </w:p>
        </w:tc>
        <w:tc>
          <w:tcPr>
            <w:tcW w:w="1560" w:type="dxa"/>
            <w:tcBorders>
              <w:top w:val="single" w:sz="4" w:space="0" w:color="auto"/>
              <w:bottom w:val="single" w:sz="4" w:space="0" w:color="auto"/>
            </w:tcBorders>
            <w:vAlign w:val="center"/>
          </w:tcPr>
          <w:p w14:paraId="09A6C96E" w14:textId="77777777" w:rsidR="00D71D50" w:rsidRDefault="00D71D50" w:rsidP="00D71D50">
            <w:pPr>
              <w:jc w:val="center"/>
            </w:pPr>
            <w:r>
              <w:t>100m2</w:t>
            </w:r>
          </w:p>
        </w:tc>
        <w:tc>
          <w:tcPr>
            <w:tcW w:w="1559" w:type="dxa"/>
            <w:tcBorders>
              <w:top w:val="single" w:sz="4" w:space="0" w:color="auto"/>
              <w:bottom w:val="single" w:sz="4" w:space="0" w:color="auto"/>
            </w:tcBorders>
            <w:vAlign w:val="center"/>
          </w:tcPr>
          <w:p w14:paraId="5E8A4645" w14:textId="77777777" w:rsidR="00D71D50" w:rsidRDefault="00D71D50" w:rsidP="00D71D50">
            <w:pPr>
              <w:adjustRightInd w:val="0"/>
              <w:jc w:val="center"/>
              <w:rPr>
                <w:rFonts w:ascii="Arial CYR" w:hAnsi="Arial CYR" w:cs="Arial CYR"/>
              </w:rPr>
            </w:pPr>
            <w:r>
              <w:t>17.50</w:t>
            </w:r>
          </w:p>
          <w:p w14:paraId="79B69F94" w14:textId="77777777" w:rsidR="00D71D50" w:rsidRDefault="00D71D50" w:rsidP="00D71D50">
            <w:pPr>
              <w:jc w:val="center"/>
            </w:pPr>
          </w:p>
        </w:tc>
      </w:tr>
      <w:tr w:rsidR="00D71D50" w14:paraId="3D7A495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A521F" w14:textId="77777777" w:rsidR="00D71D50" w:rsidRDefault="00D71D50" w:rsidP="00D71D50">
            <w:r>
              <w:t xml:space="preserve"> 8</w:t>
            </w:r>
          </w:p>
        </w:tc>
        <w:tc>
          <w:tcPr>
            <w:tcW w:w="1701" w:type="dxa"/>
            <w:tcBorders>
              <w:top w:val="single" w:sz="4" w:space="0" w:color="auto"/>
              <w:bottom w:val="single" w:sz="4" w:space="0" w:color="auto"/>
            </w:tcBorders>
            <w:vAlign w:val="center"/>
          </w:tcPr>
          <w:p w14:paraId="59CD47E7" w14:textId="77777777" w:rsidR="00D71D50" w:rsidRDefault="00D71D50" w:rsidP="00D71D50">
            <w:pPr>
              <w:rPr>
                <w:lang w:val="en-US"/>
              </w:rPr>
            </w:pPr>
            <w:r>
              <w:rPr>
                <w:lang w:val="en-US"/>
              </w:rPr>
              <w:t>DE11A</w:t>
            </w:r>
          </w:p>
          <w:p w14:paraId="334C3E30" w14:textId="77777777" w:rsidR="00D71D50" w:rsidRDefault="00D71D50" w:rsidP="00D71D50"/>
        </w:tc>
        <w:tc>
          <w:tcPr>
            <w:tcW w:w="4961" w:type="dxa"/>
            <w:tcBorders>
              <w:top w:val="single" w:sz="4" w:space="0" w:color="auto"/>
              <w:bottom w:val="single" w:sz="4" w:space="0" w:color="auto"/>
            </w:tcBorders>
            <w:vAlign w:val="center"/>
          </w:tcPr>
          <w:p w14:paraId="0EFA860A" w14:textId="77777777" w:rsidR="00D71D50" w:rsidRPr="00DF220E" w:rsidRDefault="00D71D50" w:rsidP="00D71D50">
            <w:pPr>
              <w:adjustRightInd w:val="0"/>
              <w:rPr>
                <w:lang w:val="en-US"/>
              </w:rPr>
            </w:pPr>
            <w:r>
              <w:t>Borduri mici, prefabricate din beton cu sectiunea de 20x8 cm, pentru incadrarea spatiilor verzi, trotuarelor, aleilor, etc., asezate pe o fundatie din beton, de 100x20x8 cm</w:t>
            </w:r>
          </w:p>
        </w:tc>
        <w:tc>
          <w:tcPr>
            <w:tcW w:w="1560" w:type="dxa"/>
            <w:tcBorders>
              <w:top w:val="single" w:sz="4" w:space="0" w:color="auto"/>
              <w:bottom w:val="single" w:sz="4" w:space="0" w:color="auto"/>
            </w:tcBorders>
            <w:vAlign w:val="center"/>
          </w:tcPr>
          <w:p w14:paraId="3BF4F5DD" w14:textId="77777777" w:rsidR="00D71D50" w:rsidRDefault="00D71D50" w:rsidP="00D71D50">
            <w:pPr>
              <w:jc w:val="center"/>
            </w:pPr>
            <w:r>
              <w:t>m</w:t>
            </w:r>
          </w:p>
        </w:tc>
        <w:tc>
          <w:tcPr>
            <w:tcW w:w="1559" w:type="dxa"/>
            <w:tcBorders>
              <w:top w:val="single" w:sz="4" w:space="0" w:color="auto"/>
              <w:bottom w:val="single" w:sz="4" w:space="0" w:color="auto"/>
            </w:tcBorders>
            <w:vAlign w:val="center"/>
          </w:tcPr>
          <w:p w14:paraId="3F88FD05" w14:textId="77777777" w:rsidR="00D71D50" w:rsidRDefault="00D71D50" w:rsidP="00D71D50">
            <w:pPr>
              <w:adjustRightInd w:val="0"/>
              <w:jc w:val="center"/>
              <w:rPr>
                <w:rFonts w:ascii="Arial CYR" w:hAnsi="Arial CYR" w:cs="Arial CYR"/>
              </w:rPr>
            </w:pPr>
            <w:r>
              <w:t>191.00</w:t>
            </w:r>
          </w:p>
          <w:p w14:paraId="055F8B93" w14:textId="77777777" w:rsidR="00D71D50" w:rsidRDefault="00D71D50" w:rsidP="00D71D50">
            <w:pPr>
              <w:jc w:val="center"/>
            </w:pPr>
          </w:p>
        </w:tc>
      </w:tr>
      <w:tr w:rsidR="00D71D50" w14:paraId="35053D7C"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5B63C6" w14:textId="77777777" w:rsidR="00D71D50" w:rsidRDefault="00D71D50" w:rsidP="00D71D50">
            <w:r>
              <w:t xml:space="preserve"> 9</w:t>
            </w:r>
          </w:p>
        </w:tc>
        <w:tc>
          <w:tcPr>
            <w:tcW w:w="1701" w:type="dxa"/>
            <w:tcBorders>
              <w:top w:val="single" w:sz="4" w:space="0" w:color="auto"/>
              <w:bottom w:val="single" w:sz="4" w:space="0" w:color="auto"/>
            </w:tcBorders>
            <w:vAlign w:val="center"/>
          </w:tcPr>
          <w:p w14:paraId="280F5103" w14:textId="77777777" w:rsidR="00D71D50" w:rsidRDefault="00D71D50" w:rsidP="00D71D50">
            <w:pPr>
              <w:rPr>
                <w:lang w:val="en-US"/>
              </w:rPr>
            </w:pPr>
            <w:r>
              <w:rPr>
                <w:lang w:val="en-US"/>
              </w:rPr>
              <w:t>DI111</w:t>
            </w:r>
          </w:p>
          <w:p w14:paraId="6EA3AEC3" w14:textId="77777777" w:rsidR="00D71D50" w:rsidRDefault="00D71D50" w:rsidP="00D71D50"/>
        </w:tc>
        <w:tc>
          <w:tcPr>
            <w:tcW w:w="4961" w:type="dxa"/>
            <w:tcBorders>
              <w:top w:val="single" w:sz="4" w:space="0" w:color="auto"/>
              <w:bottom w:val="single" w:sz="4" w:space="0" w:color="auto"/>
            </w:tcBorders>
            <w:vAlign w:val="center"/>
          </w:tcPr>
          <w:p w14:paraId="18746468" w14:textId="77777777" w:rsidR="00D71D50" w:rsidRPr="00DF220E" w:rsidRDefault="00D71D50" w:rsidP="00D71D50">
            <w:pPr>
              <w:adjustRightInd w:val="0"/>
              <w:rPr>
                <w:lang w:val="en-US"/>
              </w:rPr>
            </w:pPr>
            <w:r>
              <w:t>Executarea mecanizata a straturilor de fundatie cu h=12 cm din piatra sparta la trotuare</w:t>
            </w:r>
          </w:p>
        </w:tc>
        <w:tc>
          <w:tcPr>
            <w:tcW w:w="1560" w:type="dxa"/>
            <w:tcBorders>
              <w:top w:val="single" w:sz="4" w:space="0" w:color="auto"/>
              <w:bottom w:val="single" w:sz="4" w:space="0" w:color="auto"/>
            </w:tcBorders>
            <w:vAlign w:val="center"/>
          </w:tcPr>
          <w:p w14:paraId="443C9D1B"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6463FEE8" w14:textId="77777777" w:rsidR="00D71D50" w:rsidRDefault="00D71D50" w:rsidP="00D71D50">
            <w:pPr>
              <w:adjustRightInd w:val="0"/>
              <w:jc w:val="center"/>
              <w:rPr>
                <w:rFonts w:ascii="Arial CYR" w:hAnsi="Arial CYR" w:cs="Arial CYR"/>
              </w:rPr>
            </w:pPr>
            <w:r>
              <w:t>1 750.00</w:t>
            </w:r>
          </w:p>
          <w:p w14:paraId="6B36EBE9" w14:textId="77777777" w:rsidR="00D71D50" w:rsidRDefault="00D71D50" w:rsidP="00D71D50">
            <w:pPr>
              <w:jc w:val="center"/>
            </w:pPr>
          </w:p>
        </w:tc>
      </w:tr>
      <w:tr w:rsidR="00D71D50" w14:paraId="78F47130"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1490D8" w14:textId="77777777" w:rsidR="00D71D50" w:rsidRDefault="00D71D50" w:rsidP="00D71D50">
            <w:r>
              <w:t xml:space="preserve"> 10</w:t>
            </w:r>
          </w:p>
        </w:tc>
        <w:tc>
          <w:tcPr>
            <w:tcW w:w="1701" w:type="dxa"/>
            <w:tcBorders>
              <w:top w:val="single" w:sz="4" w:space="0" w:color="auto"/>
              <w:bottom w:val="single" w:sz="4" w:space="0" w:color="auto"/>
            </w:tcBorders>
            <w:vAlign w:val="center"/>
          </w:tcPr>
          <w:p w14:paraId="21057D4C" w14:textId="77777777" w:rsidR="00D71D50" w:rsidRDefault="00D71D50" w:rsidP="00D71D50">
            <w:pPr>
              <w:rPr>
                <w:lang w:val="en-US"/>
              </w:rPr>
            </w:pPr>
            <w:r>
              <w:rPr>
                <w:lang w:val="en-US"/>
              </w:rPr>
              <w:t>DI112</w:t>
            </w:r>
          </w:p>
          <w:p w14:paraId="6AA48361" w14:textId="77777777" w:rsidR="00D71D50" w:rsidRDefault="00D71D50" w:rsidP="00D71D50"/>
        </w:tc>
        <w:tc>
          <w:tcPr>
            <w:tcW w:w="4961" w:type="dxa"/>
            <w:tcBorders>
              <w:top w:val="single" w:sz="4" w:space="0" w:color="auto"/>
              <w:bottom w:val="single" w:sz="4" w:space="0" w:color="auto"/>
            </w:tcBorders>
            <w:vAlign w:val="center"/>
          </w:tcPr>
          <w:p w14:paraId="445117F9" w14:textId="77777777" w:rsidR="00D71D50" w:rsidRDefault="00D71D50" w:rsidP="00D71D50">
            <w:pPr>
              <w:adjustRightInd w:val="0"/>
              <w:rPr>
                <w:lang w:val="en-US"/>
              </w:rPr>
            </w:pPr>
            <w:r>
              <w:t>Pentru fiecare 1 cm schimbare a grosimii stratului de piatra sparta se adauga sau se scade la norma Dl111</w:t>
            </w:r>
          </w:p>
          <w:p w14:paraId="76118F55" w14:textId="77777777" w:rsidR="00D71D50" w:rsidRPr="00DF220E" w:rsidRDefault="00D71D50" w:rsidP="00D71D50">
            <w:pPr>
              <w:adjustRightInd w:val="0"/>
              <w:rPr>
                <w:rFonts w:ascii="Times New Roman CYR" w:hAnsi="Times New Roman CYR" w:cs="Times New Roman CYR"/>
                <w:sz w:val="16"/>
                <w:szCs w:val="16"/>
              </w:rPr>
            </w:pPr>
            <w:r>
              <w:rPr>
                <w:rFonts w:ascii="Times New Roman CYR" w:hAnsi="Times New Roman CYR" w:cs="Times New Roman CYR"/>
                <w:sz w:val="16"/>
                <w:szCs w:val="16"/>
              </w:rPr>
              <w:t>2 cm - coeficient K=2.00</w:t>
            </w:r>
          </w:p>
        </w:tc>
        <w:tc>
          <w:tcPr>
            <w:tcW w:w="1560" w:type="dxa"/>
            <w:tcBorders>
              <w:top w:val="single" w:sz="4" w:space="0" w:color="auto"/>
              <w:bottom w:val="single" w:sz="4" w:space="0" w:color="auto"/>
            </w:tcBorders>
            <w:vAlign w:val="center"/>
          </w:tcPr>
          <w:p w14:paraId="1AB4B4F4"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218EBEE6" w14:textId="77777777" w:rsidR="00D71D50" w:rsidRDefault="00D71D50" w:rsidP="00D71D50">
            <w:pPr>
              <w:adjustRightInd w:val="0"/>
              <w:jc w:val="center"/>
              <w:rPr>
                <w:rFonts w:ascii="Arial CYR" w:hAnsi="Arial CYR" w:cs="Arial CYR"/>
              </w:rPr>
            </w:pPr>
            <w:r>
              <w:t>-1 750.00</w:t>
            </w:r>
          </w:p>
          <w:p w14:paraId="7C3E3140" w14:textId="77777777" w:rsidR="00D71D50" w:rsidRDefault="00D71D50" w:rsidP="00D71D50">
            <w:pPr>
              <w:jc w:val="center"/>
            </w:pPr>
          </w:p>
        </w:tc>
      </w:tr>
      <w:tr w:rsidR="00D71D50" w14:paraId="23F5284A" w14:textId="77777777" w:rsidTr="00D71D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A731E7" w14:textId="77777777" w:rsidR="00D71D50" w:rsidRDefault="00D71D50" w:rsidP="00D71D50">
            <w:r>
              <w:t xml:space="preserve"> 11</w:t>
            </w:r>
          </w:p>
        </w:tc>
        <w:tc>
          <w:tcPr>
            <w:tcW w:w="1701" w:type="dxa"/>
            <w:tcBorders>
              <w:top w:val="single" w:sz="4" w:space="0" w:color="auto"/>
              <w:bottom w:val="single" w:sz="4" w:space="0" w:color="auto"/>
            </w:tcBorders>
            <w:vAlign w:val="center"/>
          </w:tcPr>
          <w:p w14:paraId="2D324150" w14:textId="77777777" w:rsidR="00D71D50" w:rsidRDefault="00D71D50" w:rsidP="00D71D50">
            <w:pPr>
              <w:rPr>
                <w:lang w:val="en-US"/>
              </w:rPr>
            </w:pPr>
            <w:r>
              <w:rPr>
                <w:lang w:val="en-US"/>
              </w:rPr>
              <w:t>DE17B</w:t>
            </w:r>
          </w:p>
          <w:p w14:paraId="7C005E18" w14:textId="77777777" w:rsidR="00D71D50" w:rsidRDefault="00D71D50" w:rsidP="00D71D50"/>
        </w:tc>
        <w:tc>
          <w:tcPr>
            <w:tcW w:w="4961" w:type="dxa"/>
            <w:tcBorders>
              <w:top w:val="single" w:sz="4" w:space="0" w:color="auto"/>
              <w:bottom w:val="single" w:sz="4" w:space="0" w:color="auto"/>
            </w:tcBorders>
            <w:vAlign w:val="center"/>
          </w:tcPr>
          <w:p w14:paraId="0E58C58A" w14:textId="77777777" w:rsidR="00D71D50" w:rsidRDefault="00D71D50" w:rsidP="00D71D50">
            <w:pPr>
              <w:adjustRightInd w:val="0"/>
            </w:pPr>
            <w:r>
              <w:t>Pavaje Gri-Inchis executate din placi de trotuare din beton vibropresat asezate pe un strat din amestec uscat de ciment si nisip, in proportie 1:3, rostuit cu amestec uscat de ciment si nisip, grosime strat de 10 cm</w:t>
            </w:r>
          </w:p>
          <w:p w14:paraId="3526BC3A" w14:textId="77777777" w:rsidR="004711E2" w:rsidRPr="00DF220E" w:rsidRDefault="004711E2" w:rsidP="00D71D50">
            <w:pPr>
              <w:adjustRightInd w:val="0"/>
              <w:rPr>
                <w:lang w:val="en-US"/>
              </w:rPr>
            </w:pPr>
          </w:p>
        </w:tc>
        <w:tc>
          <w:tcPr>
            <w:tcW w:w="1560" w:type="dxa"/>
            <w:tcBorders>
              <w:top w:val="single" w:sz="4" w:space="0" w:color="auto"/>
              <w:bottom w:val="single" w:sz="4" w:space="0" w:color="auto"/>
            </w:tcBorders>
            <w:vAlign w:val="center"/>
          </w:tcPr>
          <w:p w14:paraId="2A0FBA23" w14:textId="77777777" w:rsidR="00D71D50" w:rsidRDefault="00D71D50" w:rsidP="00D71D50">
            <w:pPr>
              <w:jc w:val="center"/>
            </w:pPr>
            <w:r>
              <w:t>m2</w:t>
            </w:r>
          </w:p>
        </w:tc>
        <w:tc>
          <w:tcPr>
            <w:tcW w:w="1559" w:type="dxa"/>
            <w:tcBorders>
              <w:top w:val="single" w:sz="4" w:space="0" w:color="auto"/>
              <w:bottom w:val="single" w:sz="4" w:space="0" w:color="auto"/>
            </w:tcBorders>
            <w:vAlign w:val="center"/>
          </w:tcPr>
          <w:p w14:paraId="3864ABFA" w14:textId="77777777" w:rsidR="00D71D50" w:rsidRDefault="00D71D50" w:rsidP="00D71D50">
            <w:pPr>
              <w:adjustRightInd w:val="0"/>
              <w:jc w:val="center"/>
              <w:rPr>
                <w:rFonts w:ascii="Arial CYR" w:hAnsi="Arial CYR" w:cs="Arial CYR"/>
              </w:rPr>
            </w:pPr>
            <w:r>
              <w:t>1 750.00</w:t>
            </w:r>
          </w:p>
          <w:p w14:paraId="092678CE" w14:textId="77777777" w:rsidR="00D71D50" w:rsidRDefault="00D71D50" w:rsidP="00D71D50">
            <w:pPr>
              <w:jc w:val="center"/>
            </w:pPr>
          </w:p>
        </w:tc>
      </w:tr>
    </w:tbl>
    <w:p w14:paraId="1177016F" w14:textId="77777777" w:rsidR="00D71D50" w:rsidRDefault="00D71D50" w:rsidP="004A4E38"/>
    <w:p w14:paraId="0AD33DFF" w14:textId="77777777" w:rsidR="00077F47" w:rsidRDefault="00077F47" w:rsidP="004A4E38"/>
    <w:p w14:paraId="7DA39D42" w14:textId="77777777" w:rsidR="00077F47" w:rsidRDefault="00077F47" w:rsidP="004A4E38"/>
    <w:p w14:paraId="015CE144" w14:textId="77777777" w:rsidR="00ED0914" w:rsidRDefault="00ED0914" w:rsidP="004A4E38"/>
    <w:p w14:paraId="7E9EE7AA" w14:textId="77777777" w:rsidR="004711E2" w:rsidRDefault="004711E2" w:rsidP="004A4E38"/>
    <w:p w14:paraId="43F9D152" w14:textId="77777777" w:rsidR="004711E2" w:rsidRDefault="004711E2" w:rsidP="004A4E38"/>
    <w:p w14:paraId="710CD3AB" w14:textId="77777777" w:rsidR="00017CA5" w:rsidRDefault="00017CA5" w:rsidP="00017CA5">
      <w:pPr>
        <w:rPr>
          <w:sz w:val="6"/>
          <w:szCs w:val="6"/>
        </w:rPr>
      </w:pPr>
      <w:r>
        <w:t xml:space="preserve"> </w:t>
      </w:r>
    </w:p>
    <w:p w14:paraId="7AC33373" w14:textId="77777777" w:rsidR="006561F1" w:rsidRDefault="006561F1" w:rsidP="000C5DFB">
      <w:pPr>
        <w:jc w:val="right"/>
        <w:rPr>
          <w:noProof w:val="0"/>
        </w:rPr>
      </w:pPr>
    </w:p>
    <w:p w14:paraId="11999864" w14:textId="77777777" w:rsidR="00EE149D" w:rsidRPr="00EA34D8" w:rsidRDefault="00EE149D" w:rsidP="00EE149D">
      <w:pPr>
        <w:ind w:firstLine="709"/>
        <w:jc w:val="both"/>
        <w:rPr>
          <w:b/>
          <w:lang w:val="en-US"/>
        </w:rPr>
      </w:pPr>
      <w:r w:rsidRPr="00EA34D8">
        <w:rPr>
          <w:b/>
          <w:lang w:val="en-US"/>
        </w:rPr>
        <w:lastRenderedPageBreak/>
        <w:t>18. Documente obligatorii la depunerea ofertei</w:t>
      </w:r>
    </w:p>
    <w:p w14:paraId="4C77E69B" w14:textId="41A2F87D" w:rsidR="00EE149D" w:rsidRDefault="00EE149D" w:rsidP="00EE149D">
      <w:pPr>
        <w:ind w:firstLine="709"/>
        <w:jc w:val="both"/>
        <w:rPr>
          <w:lang w:val="en-US"/>
        </w:rPr>
      </w:pPr>
      <w:r w:rsidRPr="00EA34D8">
        <w:rPr>
          <w:lang w:val="en-US"/>
        </w:rPr>
        <w:t>La punctul dat autoritatea contractantă indică care documente sunt obligatorii de a fi prezentate la depunerea ofertei prin intermediul SIA RSAP. La fel, tot aici</w:t>
      </w:r>
      <w:r>
        <w:rPr>
          <w:lang w:val="en-US"/>
        </w:rPr>
        <w:t xml:space="preserve"> </w:t>
      </w:r>
      <w:r w:rsidRPr="00EA34D8">
        <w:rPr>
          <w:lang w:val="en-US"/>
        </w:rPr>
        <w:t>se indică documentele ce conțin date cu caracter personal, care nu se depun prin intermediul SIA RSAP și nu sunt publice pentru toți.</w:t>
      </w:r>
    </w:p>
    <w:p w14:paraId="2ED69D94" w14:textId="77777777" w:rsidR="00EE149D" w:rsidRDefault="00EE149D" w:rsidP="00EE149D">
      <w:pPr>
        <w:ind w:firstLine="709"/>
        <w:jc w:val="both"/>
      </w:pPr>
    </w:p>
    <w:tbl>
      <w:tblPr>
        <w:tblStyle w:val="af1"/>
        <w:tblW w:w="9854" w:type="dxa"/>
        <w:tblLayout w:type="fixed"/>
        <w:tblLook w:val="04A0" w:firstRow="1" w:lastRow="0" w:firstColumn="1" w:lastColumn="0" w:noHBand="0" w:noVBand="1"/>
      </w:tblPr>
      <w:tblGrid>
        <w:gridCol w:w="534"/>
        <w:gridCol w:w="295"/>
        <w:gridCol w:w="2114"/>
        <w:gridCol w:w="142"/>
        <w:gridCol w:w="5275"/>
        <w:gridCol w:w="112"/>
        <w:gridCol w:w="1382"/>
      </w:tblGrid>
      <w:tr w:rsidR="004711E2" w:rsidRPr="00A44377" w14:paraId="460B9178" w14:textId="77777777" w:rsidTr="00C62526">
        <w:tc>
          <w:tcPr>
            <w:tcW w:w="829" w:type="dxa"/>
            <w:gridSpan w:val="2"/>
            <w:shd w:val="clear" w:color="auto" w:fill="D9D9D9" w:themeFill="background1" w:themeFillShade="D9"/>
            <w:vAlign w:val="center"/>
          </w:tcPr>
          <w:p w14:paraId="3B2632C5"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43767A32"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Descrierea criteriului/cerinței</w:t>
            </w:r>
          </w:p>
        </w:tc>
        <w:tc>
          <w:tcPr>
            <w:tcW w:w="5417" w:type="dxa"/>
            <w:gridSpan w:val="2"/>
            <w:shd w:val="clear" w:color="auto" w:fill="D9D9D9" w:themeFill="background1" w:themeFillShade="D9"/>
            <w:vAlign w:val="center"/>
          </w:tcPr>
          <w:p w14:paraId="333AA6B5"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14:paraId="6C1A3FB9"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Obligativitatea</w:t>
            </w:r>
          </w:p>
        </w:tc>
      </w:tr>
      <w:tr w:rsidR="004711E2" w:rsidRPr="00A44377" w14:paraId="429D5C26" w14:textId="77777777" w:rsidTr="00C62526">
        <w:tc>
          <w:tcPr>
            <w:tcW w:w="9854" w:type="dxa"/>
            <w:gridSpan w:val="7"/>
            <w:shd w:val="clear" w:color="auto" w:fill="auto"/>
            <w:vAlign w:val="center"/>
          </w:tcPr>
          <w:p w14:paraId="44D88CC6" w14:textId="77777777" w:rsidR="004711E2" w:rsidRPr="00A44377" w:rsidRDefault="004711E2" w:rsidP="00C62526">
            <w:pPr>
              <w:tabs>
                <w:tab w:val="left" w:pos="612"/>
              </w:tabs>
              <w:spacing w:before="120" w:after="120"/>
              <w:jc w:val="center"/>
              <w:rPr>
                <w:b/>
                <w:i/>
                <w:iCs/>
                <w:sz w:val="20"/>
                <w:szCs w:val="20"/>
              </w:rPr>
            </w:pPr>
            <w:r w:rsidRPr="00A44377">
              <w:rPr>
                <w:b/>
                <w:i/>
                <w:color w:val="000000"/>
                <w:sz w:val="20"/>
                <w:szCs w:val="20"/>
              </w:rPr>
              <w:t>Documentele ce constituie oferta</w:t>
            </w:r>
          </w:p>
        </w:tc>
      </w:tr>
      <w:tr w:rsidR="004711E2" w:rsidRPr="00A44377" w14:paraId="53F03434" w14:textId="77777777" w:rsidTr="00C62526">
        <w:trPr>
          <w:trHeight w:val="510"/>
        </w:trPr>
        <w:tc>
          <w:tcPr>
            <w:tcW w:w="829" w:type="dxa"/>
            <w:gridSpan w:val="2"/>
            <w:shd w:val="clear" w:color="auto" w:fill="auto"/>
          </w:tcPr>
          <w:p w14:paraId="29E4FDF0" w14:textId="77777777" w:rsidR="004711E2" w:rsidRPr="00A44377" w:rsidRDefault="004711E2" w:rsidP="00C62526">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50EEBBC0" w14:textId="77777777" w:rsidR="004711E2" w:rsidRPr="00A44377" w:rsidRDefault="004711E2" w:rsidP="00C62526">
            <w:pPr>
              <w:tabs>
                <w:tab w:val="left" w:pos="612"/>
              </w:tabs>
              <w:spacing w:before="100" w:after="100"/>
              <w:rPr>
                <w:iCs/>
                <w:sz w:val="20"/>
                <w:szCs w:val="20"/>
              </w:rPr>
            </w:pPr>
            <w:r w:rsidRPr="00A44377">
              <w:rPr>
                <w:iCs/>
                <w:sz w:val="20"/>
                <w:szCs w:val="20"/>
              </w:rPr>
              <w:t>DUAE</w:t>
            </w:r>
          </w:p>
        </w:tc>
        <w:tc>
          <w:tcPr>
            <w:tcW w:w="5529" w:type="dxa"/>
            <w:gridSpan w:val="3"/>
            <w:shd w:val="clear" w:color="auto" w:fill="auto"/>
          </w:tcPr>
          <w:p w14:paraId="71A58D3D" w14:textId="77777777" w:rsidR="004711E2" w:rsidRPr="00A44377" w:rsidRDefault="004711E2" w:rsidP="00C62526">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77284ADA" w14:textId="77777777" w:rsidR="004711E2" w:rsidRPr="00A44377" w:rsidRDefault="004711E2" w:rsidP="00C62526">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14:paraId="5FCC8A66" w14:textId="77777777" w:rsidR="004711E2" w:rsidRPr="00A44377" w:rsidRDefault="004711E2" w:rsidP="00C62526">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44E658F9" w14:textId="77777777" w:rsidR="004711E2" w:rsidRPr="00A44377" w:rsidRDefault="004711E2" w:rsidP="00C62526">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4711E2" w:rsidRPr="00A44377" w14:paraId="1EFBFC01" w14:textId="77777777" w:rsidTr="00C62526">
        <w:trPr>
          <w:trHeight w:val="510"/>
        </w:trPr>
        <w:tc>
          <w:tcPr>
            <w:tcW w:w="829" w:type="dxa"/>
            <w:gridSpan w:val="2"/>
            <w:shd w:val="clear" w:color="auto" w:fill="auto"/>
          </w:tcPr>
          <w:p w14:paraId="410F905F" w14:textId="77777777" w:rsidR="004711E2" w:rsidRPr="00A44377" w:rsidRDefault="004711E2" w:rsidP="00C62526">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0D22726B" w14:textId="77777777" w:rsidR="004711E2" w:rsidRPr="00A44377" w:rsidRDefault="004711E2" w:rsidP="00C62526">
            <w:pPr>
              <w:tabs>
                <w:tab w:val="left" w:pos="612"/>
              </w:tabs>
              <w:spacing w:before="100" w:after="100"/>
              <w:rPr>
                <w:iCs/>
                <w:sz w:val="20"/>
                <w:szCs w:val="20"/>
              </w:rPr>
            </w:pPr>
            <w:r w:rsidRPr="00A44377">
              <w:rPr>
                <w:color w:val="000000"/>
                <w:sz w:val="20"/>
                <w:szCs w:val="20"/>
              </w:rPr>
              <w:t>Devizele locale aferente ofertei</w:t>
            </w:r>
          </w:p>
        </w:tc>
        <w:tc>
          <w:tcPr>
            <w:tcW w:w="5529" w:type="dxa"/>
            <w:gridSpan w:val="3"/>
            <w:shd w:val="clear" w:color="auto" w:fill="auto"/>
          </w:tcPr>
          <w:p w14:paraId="7D8C278B" w14:textId="77777777" w:rsidR="004711E2" w:rsidRPr="00A44377" w:rsidRDefault="004711E2" w:rsidP="00C62526">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04D5F3F0" w14:textId="77777777" w:rsidR="004711E2" w:rsidRPr="00A44377" w:rsidRDefault="004711E2" w:rsidP="00C62526">
            <w:pPr>
              <w:tabs>
                <w:tab w:val="left" w:pos="612"/>
              </w:tabs>
              <w:spacing w:before="120" w:after="120"/>
              <w:rPr>
                <w:iCs/>
                <w:sz w:val="20"/>
                <w:szCs w:val="20"/>
              </w:rPr>
            </w:pPr>
            <w:r w:rsidRPr="00A44377">
              <w:rPr>
                <w:color w:val="000000"/>
                <w:sz w:val="20"/>
                <w:szCs w:val="20"/>
              </w:rPr>
              <w:t>Obligatoriu</w:t>
            </w:r>
          </w:p>
        </w:tc>
      </w:tr>
      <w:tr w:rsidR="004711E2" w:rsidRPr="00A44377" w14:paraId="4549572A" w14:textId="77777777" w:rsidTr="00C62526">
        <w:trPr>
          <w:trHeight w:val="510"/>
        </w:trPr>
        <w:tc>
          <w:tcPr>
            <w:tcW w:w="829" w:type="dxa"/>
            <w:gridSpan w:val="2"/>
            <w:shd w:val="clear" w:color="auto" w:fill="auto"/>
          </w:tcPr>
          <w:p w14:paraId="43FF8695" w14:textId="77777777" w:rsidR="004711E2" w:rsidRPr="00A44377" w:rsidRDefault="004711E2" w:rsidP="00C62526">
            <w:pPr>
              <w:pStyle w:val="a"/>
              <w:tabs>
                <w:tab w:val="left" w:pos="612"/>
              </w:tabs>
              <w:ind w:left="0"/>
              <w:rPr>
                <w:b/>
                <w:iCs/>
                <w:lang w:val="ro-RO"/>
              </w:rPr>
            </w:pPr>
            <w:r>
              <w:rPr>
                <w:b/>
                <w:iCs/>
                <w:lang w:val="ro-RO"/>
              </w:rPr>
              <w:t>3</w:t>
            </w:r>
          </w:p>
        </w:tc>
        <w:tc>
          <w:tcPr>
            <w:tcW w:w="2114" w:type="dxa"/>
            <w:shd w:val="clear" w:color="auto" w:fill="auto"/>
          </w:tcPr>
          <w:p w14:paraId="3CDAE243" w14:textId="77777777" w:rsidR="004711E2" w:rsidRPr="00A44377" w:rsidRDefault="004711E2" w:rsidP="00C62526">
            <w:pPr>
              <w:pStyle w:val="a7"/>
              <w:tabs>
                <w:tab w:val="left" w:pos="567"/>
              </w:tabs>
            </w:pPr>
            <w:r w:rsidRPr="00A44377">
              <w:t>Cerere de participare</w:t>
            </w:r>
          </w:p>
        </w:tc>
        <w:tc>
          <w:tcPr>
            <w:tcW w:w="5529" w:type="dxa"/>
            <w:gridSpan w:val="3"/>
            <w:shd w:val="clear" w:color="auto" w:fill="auto"/>
          </w:tcPr>
          <w:p w14:paraId="3426FFE7"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7</w:t>
            </w:r>
          </w:p>
          <w:p w14:paraId="57341968" w14:textId="77777777" w:rsidR="004711E2" w:rsidRPr="00A44377" w:rsidRDefault="004711E2" w:rsidP="00C62526">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04BF987B"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16D434D9" w14:textId="77777777" w:rsidTr="00C62526">
        <w:trPr>
          <w:trHeight w:val="510"/>
        </w:trPr>
        <w:tc>
          <w:tcPr>
            <w:tcW w:w="829" w:type="dxa"/>
            <w:gridSpan w:val="2"/>
            <w:shd w:val="clear" w:color="auto" w:fill="auto"/>
          </w:tcPr>
          <w:p w14:paraId="29A1ADBE" w14:textId="77777777" w:rsidR="004711E2" w:rsidRPr="00A44377" w:rsidRDefault="004711E2" w:rsidP="00C62526">
            <w:pPr>
              <w:pStyle w:val="a"/>
              <w:tabs>
                <w:tab w:val="left" w:pos="612"/>
              </w:tabs>
              <w:ind w:left="0"/>
              <w:rPr>
                <w:b/>
                <w:iCs/>
                <w:lang w:val="ro-RO"/>
              </w:rPr>
            </w:pPr>
            <w:r>
              <w:rPr>
                <w:b/>
                <w:iCs/>
                <w:lang w:val="ro-RO"/>
              </w:rPr>
              <w:t>4</w:t>
            </w:r>
          </w:p>
        </w:tc>
        <w:tc>
          <w:tcPr>
            <w:tcW w:w="2114" w:type="dxa"/>
            <w:shd w:val="clear" w:color="auto" w:fill="auto"/>
          </w:tcPr>
          <w:p w14:paraId="3A931070" w14:textId="77777777" w:rsidR="004711E2" w:rsidRPr="00A44377" w:rsidRDefault="004711E2" w:rsidP="00C62526">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36EA7E4B" w14:textId="77777777" w:rsidR="004711E2" w:rsidRPr="00A44377" w:rsidRDefault="004711E2" w:rsidP="00C62526">
            <w:pPr>
              <w:pStyle w:val="a7"/>
              <w:tabs>
                <w:tab w:val="left" w:pos="567"/>
              </w:tabs>
              <w:rPr>
                <w:b/>
              </w:rPr>
            </w:pPr>
            <w:r w:rsidRPr="00A44377">
              <w:rPr>
                <w:lang w:val="en-US"/>
              </w:rPr>
              <w:t>privind valabilitatea ofertei</w:t>
            </w:r>
          </w:p>
        </w:tc>
        <w:tc>
          <w:tcPr>
            <w:tcW w:w="5529" w:type="dxa"/>
            <w:gridSpan w:val="3"/>
            <w:shd w:val="clear" w:color="auto" w:fill="auto"/>
          </w:tcPr>
          <w:p w14:paraId="5CFBC269"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8</w:t>
            </w:r>
          </w:p>
          <w:p w14:paraId="415E14B4" w14:textId="77777777" w:rsidR="004711E2" w:rsidRPr="00A44377" w:rsidRDefault="004711E2" w:rsidP="00C62526">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514D2012"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0E7514AD" w14:textId="77777777" w:rsidTr="00C62526">
        <w:trPr>
          <w:trHeight w:val="510"/>
        </w:trPr>
        <w:tc>
          <w:tcPr>
            <w:tcW w:w="829" w:type="dxa"/>
            <w:gridSpan w:val="2"/>
            <w:shd w:val="clear" w:color="auto" w:fill="auto"/>
          </w:tcPr>
          <w:p w14:paraId="65FC284B" w14:textId="77777777" w:rsidR="004711E2" w:rsidRPr="00A44377" w:rsidRDefault="004711E2" w:rsidP="00C62526">
            <w:pPr>
              <w:pStyle w:val="a"/>
              <w:tabs>
                <w:tab w:val="left" w:pos="612"/>
              </w:tabs>
              <w:ind w:left="0"/>
              <w:rPr>
                <w:b/>
                <w:iCs/>
                <w:lang w:val="ro-RO"/>
              </w:rPr>
            </w:pPr>
            <w:r>
              <w:rPr>
                <w:b/>
                <w:iCs/>
                <w:lang w:val="ro-RO"/>
              </w:rPr>
              <w:t>5</w:t>
            </w:r>
          </w:p>
        </w:tc>
        <w:tc>
          <w:tcPr>
            <w:tcW w:w="2114" w:type="dxa"/>
            <w:shd w:val="clear" w:color="auto" w:fill="auto"/>
          </w:tcPr>
          <w:p w14:paraId="15A2BFAF" w14:textId="77777777" w:rsidR="004711E2" w:rsidRPr="00A44377" w:rsidRDefault="004711E2" w:rsidP="00C62526">
            <w:pPr>
              <w:tabs>
                <w:tab w:val="left" w:pos="612"/>
              </w:tabs>
              <w:rPr>
                <w:color w:val="000000"/>
                <w:sz w:val="20"/>
                <w:szCs w:val="20"/>
              </w:rPr>
            </w:pPr>
            <w:r w:rsidRPr="00A44377">
              <w:rPr>
                <w:color w:val="000000"/>
                <w:sz w:val="20"/>
                <w:szCs w:val="20"/>
              </w:rPr>
              <w:t xml:space="preserve">Scrisoare de garanția bancară </w:t>
            </w:r>
          </w:p>
          <w:p w14:paraId="1FA04869" w14:textId="77777777" w:rsidR="004711E2" w:rsidRPr="00A44377" w:rsidRDefault="004711E2" w:rsidP="00C62526">
            <w:pPr>
              <w:tabs>
                <w:tab w:val="left" w:pos="612"/>
              </w:tabs>
              <w:rPr>
                <w:iCs/>
                <w:sz w:val="20"/>
                <w:szCs w:val="20"/>
              </w:rPr>
            </w:pPr>
            <w:r w:rsidRPr="00A44377">
              <w:rPr>
                <w:color w:val="000000"/>
                <w:sz w:val="20"/>
                <w:szCs w:val="20"/>
              </w:rPr>
              <w:t xml:space="preserve">1 % </w:t>
            </w:r>
          </w:p>
        </w:tc>
        <w:tc>
          <w:tcPr>
            <w:tcW w:w="5529" w:type="dxa"/>
            <w:gridSpan w:val="3"/>
            <w:shd w:val="clear" w:color="auto" w:fill="auto"/>
          </w:tcPr>
          <w:p w14:paraId="6306A195"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9</w:t>
            </w:r>
          </w:p>
          <w:p w14:paraId="1071CF3D" w14:textId="77777777" w:rsidR="004711E2" w:rsidRPr="00A44377" w:rsidRDefault="004711E2" w:rsidP="00C62526">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7927FF2B"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474CA138" w14:textId="77777777" w:rsidTr="00C62526">
        <w:trPr>
          <w:trHeight w:val="510"/>
        </w:trPr>
        <w:tc>
          <w:tcPr>
            <w:tcW w:w="829" w:type="dxa"/>
            <w:gridSpan w:val="2"/>
            <w:shd w:val="clear" w:color="auto" w:fill="auto"/>
          </w:tcPr>
          <w:p w14:paraId="3CA6F4A9" w14:textId="77777777" w:rsidR="004711E2" w:rsidRDefault="004711E2" w:rsidP="00C62526">
            <w:pPr>
              <w:pStyle w:val="a"/>
              <w:tabs>
                <w:tab w:val="left" w:pos="612"/>
              </w:tabs>
              <w:ind w:left="0"/>
              <w:rPr>
                <w:b/>
                <w:iCs/>
                <w:lang w:val="ro-RO"/>
              </w:rPr>
            </w:pPr>
            <w:r>
              <w:rPr>
                <w:b/>
                <w:iCs/>
                <w:lang w:val="ro-RO"/>
              </w:rPr>
              <w:t>6</w:t>
            </w:r>
          </w:p>
        </w:tc>
        <w:tc>
          <w:tcPr>
            <w:tcW w:w="2114" w:type="dxa"/>
            <w:shd w:val="clear" w:color="auto" w:fill="auto"/>
          </w:tcPr>
          <w:p w14:paraId="6C04B9A1" w14:textId="77777777" w:rsidR="004711E2" w:rsidRPr="001C64B7" w:rsidRDefault="004711E2" w:rsidP="00C62526">
            <w:pPr>
              <w:tabs>
                <w:tab w:val="left" w:pos="612"/>
              </w:tabs>
              <w:rPr>
                <w:b/>
                <w:iCs/>
                <w:sz w:val="20"/>
                <w:szCs w:val="20"/>
              </w:rPr>
            </w:pPr>
            <w:r w:rsidRPr="001C64B7">
              <w:rPr>
                <w:b/>
                <w:iCs/>
                <w:sz w:val="20"/>
                <w:szCs w:val="20"/>
              </w:rPr>
              <w:t>Cerințe suplimentare obligatorii:</w:t>
            </w:r>
          </w:p>
          <w:p w14:paraId="0C524536" w14:textId="77777777" w:rsidR="004711E2" w:rsidRPr="001C64B7" w:rsidRDefault="004711E2" w:rsidP="00C62526">
            <w:pPr>
              <w:shd w:val="clear" w:color="auto" w:fill="FFFFFF" w:themeFill="background1"/>
              <w:tabs>
                <w:tab w:val="left" w:pos="612"/>
              </w:tabs>
              <w:rPr>
                <w:iCs/>
                <w:sz w:val="20"/>
                <w:szCs w:val="20"/>
              </w:rPr>
            </w:pPr>
            <w:r w:rsidRPr="001C64B7">
              <w:rPr>
                <w:iCs/>
                <w:sz w:val="20"/>
                <w:szCs w:val="20"/>
              </w:rPr>
              <w:t>În perioada de clarificare vor fi organizate vizite la obiectivul preconizat pentru proiectare și amenajare, totodată se va lua cunoștință de relief și amplasare</w:t>
            </w:r>
          </w:p>
        </w:tc>
        <w:tc>
          <w:tcPr>
            <w:tcW w:w="5529" w:type="dxa"/>
            <w:gridSpan w:val="3"/>
            <w:shd w:val="clear" w:color="auto" w:fill="auto"/>
          </w:tcPr>
          <w:p w14:paraId="4B35D580" w14:textId="77777777" w:rsidR="004711E2" w:rsidRPr="001C64B7" w:rsidRDefault="004711E2" w:rsidP="00C62526">
            <w:pPr>
              <w:tabs>
                <w:tab w:val="left" w:pos="612"/>
              </w:tabs>
              <w:spacing w:before="100" w:after="100"/>
              <w:rPr>
                <w:iCs/>
                <w:sz w:val="20"/>
                <w:szCs w:val="20"/>
              </w:rPr>
            </w:pPr>
            <w:r w:rsidRPr="001C64B7">
              <w:rPr>
                <w:iCs/>
                <w:sz w:val="20"/>
                <w:szCs w:val="20"/>
              </w:rPr>
              <w:t xml:space="preserve">Înscrierea și confirmarea vizitei se va efectua la adresa de e-mail: </w:t>
            </w:r>
            <w:hyperlink r:id="rId14" w:history="1">
              <w:r w:rsidRPr="001C64B7">
                <w:rPr>
                  <w:rStyle w:val="af3"/>
                  <w:iCs/>
                  <w:sz w:val="20"/>
                  <w:szCs w:val="20"/>
                </w:rPr>
                <w:t>info@stauceni.md</w:t>
              </w:r>
            </w:hyperlink>
            <w:r w:rsidRPr="001C64B7">
              <w:rPr>
                <w:iCs/>
                <w:sz w:val="20"/>
                <w:szCs w:val="20"/>
              </w:rPr>
              <w:t xml:space="preserve"> </w:t>
            </w:r>
            <w:hyperlink r:id="rId15" w:history="1"/>
            <w:r w:rsidRPr="001C64B7">
              <w:rPr>
                <w:iCs/>
                <w:sz w:val="20"/>
                <w:szCs w:val="20"/>
              </w:rPr>
              <w:t xml:space="preserve">a Primăriei com. Stăuceni (în copie pe adresa de e-mail: </w:t>
            </w:r>
            <w:hyperlink r:id="rId16" w:history="1">
              <w:r w:rsidRPr="001C64B7">
                <w:rPr>
                  <w:rStyle w:val="af3"/>
                  <w:iCs/>
                  <w:sz w:val="20"/>
                  <w:szCs w:val="20"/>
                </w:rPr>
                <w:t>achizitii.stauceni@gmail.com</w:t>
              </w:r>
            </w:hyperlink>
            <w:r w:rsidRPr="001C64B7">
              <w:rPr>
                <w:iCs/>
                <w:sz w:val="20"/>
                <w:szCs w:val="20"/>
              </w:rPr>
              <w:t>).</w:t>
            </w:r>
          </w:p>
          <w:p w14:paraId="6B4C61C5" w14:textId="77777777" w:rsidR="004711E2" w:rsidRPr="001C64B7" w:rsidRDefault="004711E2" w:rsidP="00C62526">
            <w:pPr>
              <w:tabs>
                <w:tab w:val="left" w:pos="612"/>
              </w:tabs>
              <w:spacing w:before="100" w:after="100"/>
              <w:rPr>
                <w:b/>
                <w:iCs/>
                <w:color w:val="FF0000"/>
                <w:sz w:val="20"/>
                <w:szCs w:val="20"/>
              </w:rPr>
            </w:pPr>
            <w:r w:rsidRPr="001C64B7">
              <w:rPr>
                <w:b/>
                <w:iCs/>
                <w:color w:val="FF0000"/>
                <w:sz w:val="20"/>
                <w:szCs w:val="20"/>
              </w:rPr>
              <w:t xml:space="preserve">Prezentarea la ofertă a procesului-verbal al vizitei la fața locului este obligatorie. </w:t>
            </w:r>
            <w:r>
              <w:rPr>
                <w:b/>
                <w:iCs/>
                <w:color w:val="FF0000"/>
                <w:sz w:val="20"/>
                <w:szCs w:val="20"/>
              </w:rPr>
              <w:t>Varianta s</w:t>
            </w:r>
            <w:r w:rsidRPr="001C64B7">
              <w:rPr>
                <w:b/>
                <w:iCs/>
                <w:color w:val="FF0000"/>
                <w:sz w:val="20"/>
                <w:szCs w:val="20"/>
              </w:rPr>
              <w:t>canată</w:t>
            </w:r>
            <w:r>
              <w:rPr>
                <w:b/>
                <w:iCs/>
                <w:color w:val="FF0000"/>
                <w:sz w:val="20"/>
                <w:szCs w:val="20"/>
              </w:rPr>
              <w:t xml:space="preserve"> de pe original</w:t>
            </w:r>
            <w:r w:rsidRPr="001C64B7">
              <w:rPr>
                <w:b/>
                <w:iCs/>
                <w:color w:val="FF0000"/>
                <w:sz w:val="20"/>
                <w:szCs w:val="20"/>
              </w:rPr>
              <w:t xml:space="preserve"> si semnată electronic</w:t>
            </w:r>
          </w:p>
          <w:p w14:paraId="6C4FAD56" w14:textId="77777777" w:rsidR="004711E2" w:rsidRPr="001C64B7" w:rsidRDefault="004711E2" w:rsidP="00C62526">
            <w:pPr>
              <w:tabs>
                <w:tab w:val="left" w:pos="612"/>
              </w:tabs>
              <w:spacing w:before="100" w:after="100"/>
              <w:rPr>
                <w:iCs/>
                <w:sz w:val="20"/>
                <w:szCs w:val="20"/>
              </w:rPr>
            </w:pPr>
            <w:r w:rsidRPr="001C64B7">
              <w:rPr>
                <w:iCs/>
                <w:sz w:val="20"/>
                <w:szCs w:val="20"/>
              </w:rPr>
              <w:t>Înscrierea pentru vizită la fața locului se va efectua cel târziu cu o zi înainte de data limită a perioadei de clarificări.</w:t>
            </w:r>
          </w:p>
          <w:p w14:paraId="47B9B64D" w14:textId="77777777" w:rsidR="004711E2" w:rsidRPr="00BE429E" w:rsidRDefault="004711E2" w:rsidP="00C62526">
            <w:pPr>
              <w:tabs>
                <w:tab w:val="left" w:pos="612"/>
              </w:tabs>
              <w:spacing w:before="100" w:after="100"/>
              <w:rPr>
                <w:iCs/>
                <w:sz w:val="20"/>
                <w:szCs w:val="20"/>
              </w:rPr>
            </w:pPr>
            <w:r w:rsidRPr="001C64B7">
              <w:rPr>
                <w:iCs/>
                <w:sz w:val="20"/>
                <w:szCs w:val="20"/>
              </w:rPr>
              <w:t>Persoana responsabilă din cadrul AC pentru eliberarea confirmării/procesului-verbal este indicată în pct. 4 al Anunțului de participare</w:t>
            </w:r>
          </w:p>
        </w:tc>
        <w:tc>
          <w:tcPr>
            <w:tcW w:w="1382" w:type="dxa"/>
            <w:shd w:val="clear" w:color="auto" w:fill="auto"/>
          </w:tcPr>
          <w:p w14:paraId="3A937DC4" w14:textId="77777777" w:rsidR="004711E2" w:rsidRPr="00BE429E" w:rsidRDefault="004711E2" w:rsidP="00C62526">
            <w:pPr>
              <w:shd w:val="clear" w:color="auto" w:fill="FFFFFF" w:themeFill="background1"/>
              <w:tabs>
                <w:tab w:val="left" w:pos="612"/>
              </w:tabs>
              <w:rPr>
                <w:color w:val="000000"/>
                <w:sz w:val="20"/>
                <w:szCs w:val="20"/>
              </w:rPr>
            </w:pPr>
            <w:r w:rsidRPr="00BE429E">
              <w:rPr>
                <w:color w:val="000000"/>
                <w:sz w:val="20"/>
                <w:szCs w:val="20"/>
              </w:rPr>
              <w:t>Obligatoriu</w:t>
            </w:r>
          </w:p>
        </w:tc>
      </w:tr>
      <w:tr w:rsidR="004711E2" w:rsidRPr="00A44377" w14:paraId="44D059B7" w14:textId="77777777" w:rsidTr="00C62526">
        <w:trPr>
          <w:trHeight w:val="510"/>
        </w:trPr>
        <w:tc>
          <w:tcPr>
            <w:tcW w:w="9854" w:type="dxa"/>
            <w:gridSpan w:val="7"/>
            <w:shd w:val="clear" w:color="auto" w:fill="auto"/>
          </w:tcPr>
          <w:p w14:paraId="61D1B317" w14:textId="77777777" w:rsidR="004711E2" w:rsidRPr="00BE429E" w:rsidRDefault="004711E2" w:rsidP="00C62526">
            <w:pPr>
              <w:shd w:val="clear" w:color="auto" w:fill="FFFFFF" w:themeFill="background1"/>
              <w:tabs>
                <w:tab w:val="left" w:pos="612"/>
              </w:tabs>
              <w:jc w:val="center"/>
              <w:rPr>
                <w:color w:val="000000"/>
                <w:sz w:val="20"/>
                <w:szCs w:val="20"/>
              </w:rPr>
            </w:pPr>
            <w:r w:rsidRPr="00BE429E">
              <w:rPr>
                <w:b/>
                <w:i/>
                <w:sz w:val="20"/>
                <w:szCs w:val="20"/>
              </w:rPr>
              <w:t>Capacitatea economică și/sau financiară</w:t>
            </w:r>
          </w:p>
        </w:tc>
      </w:tr>
      <w:tr w:rsidR="004711E2" w:rsidRPr="00A44377" w14:paraId="660732D1" w14:textId="77777777" w:rsidTr="00C62526">
        <w:trPr>
          <w:trHeight w:val="510"/>
        </w:trPr>
        <w:tc>
          <w:tcPr>
            <w:tcW w:w="829" w:type="dxa"/>
            <w:gridSpan w:val="2"/>
            <w:shd w:val="clear" w:color="auto" w:fill="auto"/>
          </w:tcPr>
          <w:p w14:paraId="080E8B97" w14:textId="77777777" w:rsidR="004711E2" w:rsidRDefault="004711E2" w:rsidP="00C62526">
            <w:pPr>
              <w:pStyle w:val="a"/>
              <w:tabs>
                <w:tab w:val="left" w:pos="612"/>
              </w:tabs>
              <w:ind w:left="0"/>
              <w:rPr>
                <w:b/>
                <w:iCs/>
                <w:lang w:val="ro-RO"/>
              </w:rPr>
            </w:pPr>
            <w:r>
              <w:rPr>
                <w:b/>
                <w:iCs/>
                <w:lang w:val="ro-RO"/>
              </w:rPr>
              <w:t>7</w:t>
            </w:r>
          </w:p>
        </w:tc>
        <w:tc>
          <w:tcPr>
            <w:tcW w:w="2114" w:type="dxa"/>
            <w:shd w:val="clear" w:color="auto" w:fill="auto"/>
          </w:tcPr>
          <w:p w14:paraId="310DC59F"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Dispunerea de nivel minim de capacitate economică și/sau financiară</w:t>
            </w:r>
          </w:p>
        </w:tc>
        <w:tc>
          <w:tcPr>
            <w:tcW w:w="5529" w:type="dxa"/>
            <w:gridSpan w:val="3"/>
            <w:shd w:val="clear" w:color="auto" w:fill="auto"/>
          </w:tcPr>
          <w:p w14:paraId="78632D37" w14:textId="77777777" w:rsidR="004711E2" w:rsidRPr="00BE429E" w:rsidRDefault="004711E2" w:rsidP="00C62526">
            <w:pPr>
              <w:shd w:val="clear" w:color="auto" w:fill="FFFFFF" w:themeFill="background1"/>
              <w:tabs>
                <w:tab w:val="left" w:pos="612"/>
              </w:tabs>
              <w:rPr>
                <w:sz w:val="20"/>
                <w:szCs w:val="20"/>
              </w:rPr>
            </w:pPr>
            <w:r w:rsidRPr="00BE429E">
              <w:rPr>
                <w:b/>
                <w:sz w:val="20"/>
                <w:szCs w:val="20"/>
              </w:rPr>
              <w:t>Situaț</w:t>
            </w:r>
            <w:r>
              <w:rPr>
                <w:b/>
                <w:sz w:val="20"/>
                <w:szCs w:val="20"/>
              </w:rPr>
              <w:t>iile financiare pentru anii 2019</w:t>
            </w:r>
            <w:r w:rsidRPr="00BE429E">
              <w:rPr>
                <w:b/>
                <w:sz w:val="20"/>
                <w:szCs w:val="20"/>
              </w:rPr>
              <w:t>; 20</w:t>
            </w:r>
            <w:r>
              <w:rPr>
                <w:b/>
                <w:sz w:val="20"/>
                <w:szCs w:val="20"/>
              </w:rPr>
              <w:t>20</w:t>
            </w:r>
            <w:r w:rsidRPr="00BE429E">
              <w:rPr>
                <w:b/>
                <w:sz w:val="20"/>
                <w:szCs w:val="20"/>
              </w:rPr>
              <w:t>; 202</w:t>
            </w:r>
            <w:r>
              <w:rPr>
                <w:b/>
                <w:sz w:val="20"/>
                <w:szCs w:val="20"/>
              </w:rPr>
              <w:t>1</w:t>
            </w:r>
            <w:r w:rsidRPr="00BE429E">
              <w:rPr>
                <w:sz w:val="20"/>
                <w:szCs w:val="20"/>
              </w:rPr>
              <w:t xml:space="preserve">. Varianta scanată de pe originalul, confirmată prin semnătura electronică </w:t>
            </w:r>
          </w:p>
          <w:p w14:paraId="0FCA89A0" w14:textId="77777777" w:rsidR="004711E2" w:rsidRPr="00BE429E" w:rsidRDefault="004711E2" w:rsidP="00C62526">
            <w:pPr>
              <w:shd w:val="clear" w:color="auto" w:fill="FFFFFF" w:themeFill="background1"/>
              <w:tabs>
                <w:tab w:val="left" w:pos="612"/>
              </w:tabs>
              <w:rPr>
                <w:sz w:val="20"/>
                <w:szCs w:val="20"/>
              </w:rPr>
            </w:pPr>
            <w:r w:rsidRPr="00BE429E">
              <w:rPr>
                <w:i/>
                <w:sz w:val="20"/>
                <w:szCs w:val="20"/>
              </w:rPr>
              <w:t>Condițiile de calificare</w:t>
            </w:r>
            <w:r w:rsidRPr="00BE429E">
              <w:rPr>
                <w:sz w:val="20"/>
                <w:szCs w:val="20"/>
              </w:rPr>
              <w:t xml:space="preserve">: </w:t>
            </w:r>
          </w:p>
          <w:p w14:paraId="680E6F27" w14:textId="0A1B7E13" w:rsidR="004711E2" w:rsidRPr="00B63EE5" w:rsidRDefault="004711E2" w:rsidP="002544D1">
            <w:pPr>
              <w:pStyle w:val="a"/>
              <w:numPr>
                <w:ilvl w:val="0"/>
                <w:numId w:val="19"/>
              </w:numPr>
              <w:shd w:val="clear" w:color="auto" w:fill="FFFFFF" w:themeFill="background1"/>
              <w:tabs>
                <w:tab w:val="clear" w:pos="1134"/>
                <w:tab w:val="left" w:pos="612"/>
              </w:tabs>
              <w:contextualSpacing/>
              <w:jc w:val="left"/>
            </w:pPr>
            <w:r w:rsidRPr="00B63EE5">
              <w:rPr>
                <w:sz w:val="20"/>
                <w:szCs w:val="20"/>
              </w:rPr>
              <w:t xml:space="preserve">Realizarea unei cifre medii anuale de afaceri în ultimii 3 </w:t>
            </w:r>
            <w:r w:rsidR="002544D1">
              <w:rPr>
                <w:sz w:val="20"/>
                <w:szCs w:val="20"/>
              </w:rPr>
              <w:t>ani egală sau mai  mare decât  15</w:t>
            </w:r>
            <w:r w:rsidRPr="00B63EE5">
              <w:rPr>
                <w:sz w:val="20"/>
                <w:szCs w:val="20"/>
              </w:rPr>
              <w:t xml:space="preserve"> mln. lei; </w:t>
            </w:r>
          </w:p>
        </w:tc>
        <w:tc>
          <w:tcPr>
            <w:tcW w:w="1382" w:type="dxa"/>
            <w:shd w:val="clear" w:color="auto" w:fill="auto"/>
          </w:tcPr>
          <w:p w14:paraId="0CCB1592" w14:textId="77777777" w:rsidR="004711E2" w:rsidRPr="00BE429E" w:rsidRDefault="004711E2" w:rsidP="00C62526">
            <w:pPr>
              <w:rPr>
                <w:sz w:val="20"/>
                <w:szCs w:val="20"/>
              </w:rPr>
            </w:pPr>
            <w:r w:rsidRPr="00BE429E">
              <w:rPr>
                <w:color w:val="000000"/>
                <w:sz w:val="20"/>
                <w:szCs w:val="20"/>
              </w:rPr>
              <w:t>Obligatoriu</w:t>
            </w:r>
          </w:p>
        </w:tc>
      </w:tr>
      <w:tr w:rsidR="004711E2" w:rsidRPr="00A44377" w14:paraId="52AC0793" w14:textId="77777777" w:rsidTr="00C62526">
        <w:trPr>
          <w:trHeight w:val="510"/>
        </w:trPr>
        <w:tc>
          <w:tcPr>
            <w:tcW w:w="829" w:type="dxa"/>
            <w:gridSpan w:val="2"/>
            <w:shd w:val="clear" w:color="auto" w:fill="auto"/>
          </w:tcPr>
          <w:p w14:paraId="3D355F48" w14:textId="77777777" w:rsidR="004711E2" w:rsidRDefault="004711E2" w:rsidP="00C62526">
            <w:pPr>
              <w:pStyle w:val="a"/>
              <w:tabs>
                <w:tab w:val="left" w:pos="612"/>
              </w:tabs>
              <w:ind w:left="0"/>
              <w:rPr>
                <w:b/>
                <w:iCs/>
                <w:lang w:val="ro-RO"/>
              </w:rPr>
            </w:pPr>
            <w:r>
              <w:rPr>
                <w:b/>
                <w:iCs/>
                <w:lang w:val="ro-RO"/>
              </w:rPr>
              <w:t>8</w:t>
            </w:r>
          </w:p>
        </w:tc>
        <w:tc>
          <w:tcPr>
            <w:tcW w:w="2114" w:type="dxa"/>
            <w:shd w:val="clear" w:color="auto" w:fill="auto"/>
          </w:tcPr>
          <w:p w14:paraId="43952173"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Confirmarea soldului bancar</w:t>
            </w:r>
          </w:p>
        </w:tc>
        <w:tc>
          <w:tcPr>
            <w:tcW w:w="5529" w:type="dxa"/>
            <w:gridSpan w:val="3"/>
            <w:shd w:val="clear" w:color="auto" w:fill="auto"/>
          </w:tcPr>
          <w:p w14:paraId="4B311FE1"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 xml:space="preserve">Document emis de banca, prin care se confirmă existența resurselor financiare disponibile </w:t>
            </w:r>
            <w:r>
              <w:rPr>
                <w:sz w:val="20"/>
                <w:szCs w:val="20"/>
              </w:rPr>
              <w:t>sau o linie de credit deschisă</w:t>
            </w:r>
            <w:r w:rsidRPr="00BE429E">
              <w:rPr>
                <w:sz w:val="20"/>
                <w:szCs w:val="20"/>
              </w:rPr>
              <w:t xml:space="preserve"> in valoare de minim </w:t>
            </w:r>
            <w:r>
              <w:rPr>
                <w:sz w:val="20"/>
                <w:szCs w:val="20"/>
              </w:rPr>
              <w:t>5mln.</w:t>
            </w:r>
            <w:r w:rsidRPr="00BE429E">
              <w:rPr>
                <w:sz w:val="20"/>
                <w:szCs w:val="20"/>
              </w:rPr>
              <w:t xml:space="preserve"> din suma contractului ce urmează a fi atribuit, eliberat la maxim 10 zile de la data plasării ofertei. Varianta scanată de pe originalul, confirmată prin semnătura </w:t>
            </w:r>
            <w:r>
              <w:rPr>
                <w:sz w:val="20"/>
                <w:szCs w:val="20"/>
              </w:rPr>
              <w:t xml:space="preserve">electronica, </w:t>
            </w:r>
          </w:p>
        </w:tc>
        <w:tc>
          <w:tcPr>
            <w:tcW w:w="1382" w:type="dxa"/>
            <w:shd w:val="clear" w:color="auto" w:fill="auto"/>
          </w:tcPr>
          <w:p w14:paraId="36A0D22E" w14:textId="77777777" w:rsidR="004711E2" w:rsidRPr="00BE429E" w:rsidRDefault="004711E2" w:rsidP="00C62526">
            <w:pPr>
              <w:rPr>
                <w:sz w:val="20"/>
                <w:szCs w:val="20"/>
              </w:rPr>
            </w:pPr>
            <w:r w:rsidRPr="00BE429E">
              <w:rPr>
                <w:color w:val="000000"/>
                <w:sz w:val="20"/>
                <w:szCs w:val="20"/>
              </w:rPr>
              <w:t>Obligatoriu</w:t>
            </w:r>
          </w:p>
        </w:tc>
      </w:tr>
      <w:tr w:rsidR="004711E2" w:rsidRPr="00A44377" w14:paraId="49D6FC01" w14:textId="77777777" w:rsidTr="00C62526">
        <w:trPr>
          <w:trHeight w:val="510"/>
        </w:trPr>
        <w:tc>
          <w:tcPr>
            <w:tcW w:w="9854" w:type="dxa"/>
            <w:gridSpan w:val="7"/>
            <w:shd w:val="clear" w:color="auto" w:fill="auto"/>
          </w:tcPr>
          <w:p w14:paraId="2CAB7C94" w14:textId="77777777" w:rsidR="004711E2" w:rsidRPr="00A44377" w:rsidRDefault="004711E2" w:rsidP="00C62526">
            <w:pPr>
              <w:tabs>
                <w:tab w:val="left" w:pos="612"/>
              </w:tabs>
              <w:spacing w:before="120" w:after="120"/>
              <w:jc w:val="center"/>
              <w:rPr>
                <w:b/>
                <w:i/>
                <w:iCs/>
                <w:sz w:val="20"/>
                <w:szCs w:val="20"/>
              </w:rPr>
            </w:pPr>
            <w:r w:rsidRPr="00BE429E">
              <w:rPr>
                <w:b/>
                <w:i/>
                <w:color w:val="000000"/>
                <w:sz w:val="20"/>
                <w:szCs w:val="20"/>
              </w:rPr>
              <w:t>Documente de calificare</w:t>
            </w:r>
          </w:p>
        </w:tc>
      </w:tr>
      <w:tr w:rsidR="004711E2" w:rsidRPr="00A44377" w14:paraId="62C071BA" w14:textId="77777777" w:rsidTr="00C62526">
        <w:tc>
          <w:tcPr>
            <w:tcW w:w="534" w:type="dxa"/>
            <w:shd w:val="clear" w:color="auto" w:fill="auto"/>
          </w:tcPr>
          <w:p w14:paraId="578E7BB8" w14:textId="77777777" w:rsidR="004711E2" w:rsidRPr="00A44377" w:rsidRDefault="004711E2" w:rsidP="00C62526">
            <w:pPr>
              <w:pStyle w:val="a"/>
              <w:tabs>
                <w:tab w:val="left" w:pos="612"/>
              </w:tabs>
              <w:spacing w:before="100" w:after="100"/>
              <w:ind w:left="0"/>
              <w:rPr>
                <w:b/>
                <w:iCs/>
                <w:lang w:val="ro-RO"/>
              </w:rPr>
            </w:pPr>
            <w:r>
              <w:rPr>
                <w:b/>
                <w:iCs/>
                <w:lang w:val="ro-RO"/>
              </w:rPr>
              <w:lastRenderedPageBreak/>
              <w:t>9</w:t>
            </w:r>
          </w:p>
        </w:tc>
        <w:tc>
          <w:tcPr>
            <w:tcW w:w="2551" w:type="dxa"/>
            <w:gridSpan w:val="3"/>
            <w:shd w:val="clear" w:color="auto" w:fill="auto"/>
          </w:tcPr>
          <w:p w14:paraId="102D1504" w14:textId="77777777" w:rsidR="004711E2" w:rsidRPr="00A44377" w:rsidRDefault="004711E2" w:rsidP="00C62526">
            <w:pPr>
              <w:pStyle w:val="a7"/>
              <w:tabs>
                <w:tab w:val="left" w:pos="567"/>
              </w:tabs>
            </w:pPr>
            <w:r>
              <w:rPr>
                <w:lang w:val="en-US"/>
              </w:rPr>
              <w:t>Graf</w:t>
            </w:r>
            <w:r w:rsidRPr="00A44377">
              <w:rPr>
                <w:lang w:val="en-US"/>
              </w:rPr>
              <w:t>ic de executare a lucrărilor</w:t>
            </w:r>
          </w:p>
        </w:tc>
        <w:tc>
          <w:tcPr>
            <w:tcW w:w="5387" w:type="dxa"/>
            <w:gridSpan w:val="2"/>
            <w:shd w:val="clear" w:color="auto" w:fill="auto"/>
          </w:tcPr>
          <w:p w14:paraId="2C8C05C2"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10</w:t>
            </w:r>
          </w:p>
          <w:p w14:paraId="12C5AC03" w14:textId="77777777" w:rsidR="004711E2" w:rsidRPr="00A44377" w:rsidRDefault="004711E2" w:rsidP="00C62526">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44649BF9" w14:textId="77777777" w:rsidR="004711E2" w:rsidRPr="00A44377" w:rsidRDefault="004711E2" w:rsidP="00C62526">
            <w:pPr>
              <w:tabs>
                <w:tab w:val="left" w:pos="612"/>
              </w:tabs>
              <w:spacing w:before="120" w:after="120"/>
              <w:rPr>
                <w:color w:val="000000"/>
                <w:sz w:val="20"/>
                <w:szCs w:val="20"/>
              </w:rPr>
            </w:pPr>
            <w:r w:rsidRPr="00A44377">
              <w:rPr>
                <w:color w:val="000000"/>
                <w:sz w:val="20"/>
                <w:szCs w:val="20"/>
              </w:rPr>
              <w:t>Obligatoriu</w:t>
            </w:r>
          </w:p>
        </w:tc>
      </w:tr>
      <w:tr w:rsidR="004711E2" w:rsidRPr="00A44377" w14:paraId="4017DD7F" w14:textId="77777777" w:rsidTr="00C62526">
        <w:tc>
          <w:tcPr>
            <w:tcW w:w="534" w:type="dxa"/>
            <w:shd w:val="clear" w:color="auto" w:fill="auto"/>
          </w:tcPr>
          <w:p w14:paraId="0BD7D759" w14:textId="77777777" w:rsidR="004711E2" w:rsidRPr="00A44377" w:rsidRDefault="004711E2" w:rsidP="00C62526">
            <w:pPr>
              <w:pStyle w:val="a"/>
              <w:tabs>
                <w:tab w:val="left" w:pos="612"/>
              </w:tabs>
              <w:spacing w:before="100" w:after="100"/>
              <w:ind w:left="0"/>
              <w:rPr>
                <w:b/>
                <w:iCs/>
                <w:lang w:val="ro-RO"/>
              </w:rPr>
            </w:pPr>
            <w:r>
              <w:rPr>
                <w:b/>
                <w:iCs/>
                <w:lang w:val="ro-RO"/>
              </w:rPr>
              <w:t>10</w:t>
            </w:r>
          </w:p>
        </w:tc>
        <w:tc>
          <w:tcPr>
            <w:tcW w:w="2551" w:type="dxa"/>
            <w:gridSpan w:val="3"/>
            <w:shd w:val="clear" w:color="auto" w:fill="auto"/>
          </w:tcPr>
          <w:p w14:paraId="726D1E96"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experiență similară</w:t>
            </w:r>
          </w:p>
        </w:tc>
        <w:tc>
          <w:tcPr>
            <w:tcW w:w="5387" w:type="dxa"/>
            <w:gridSpan w:val="2"/>
            <w:shd w:val="clear" w:color="auto" w:fill="auto"/>
          </w:tcPr>
          <w:p w14:paraId="5F3B559B" w14:textId="77777777" w:rsidR="004711E2" w:rsidRPr="00A44377" w:rsidRDefault="004711E2" w:rsidP="00C62526">
            <w:pPr>
              <w:tabs>
                <w:tab w:val="left" w:pos="612"/>
              </w:tabs>
              <w:spacing w:before="60" w:after="60"/>
              <w:jc w:val="center"/>
              <w:rPr>
                <w:b/>
                <w:color w:val="000000"/>
                <w:sz w:val="20"/>
                <w:szCs w:val="20"/>
              </w:rPr>
            </w:pPr>
            <w:r w:rsidRPr="00A44377">
              <w:rPr>
                <w:b/>
                <w:color w:val="000000"/>
                <w:sz w:val="20"/>
                <w:szCs w:val="20"/>
              </w:rPr>
              <w:t>Anexa nr. 12</w:t>
            </w:r>
          </w:p>
          <w:p w14:paraId="024FF18E" w14:textId="77777777" w:rsidR="004711E2" w:rsidRPr="00A44377" w:rsidRDefault="004711E2" w:rsidP="00C62526">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4FF28AAF" w14:textId="77777777" w:rsidR="004711E2" w:rsidRPr="00A44377" w:rsidRDefault="004711E2" w:rsidP="00C62526">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26BF3AF6" w14:textId="77777777" w:rsidR="004711E2" w:rsidRPr="00A44377" w:rsidRDefault="004711E2" w:rsidP="00C62526">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1145C29E" w14:textId="77777777" w:rsidR="004711E2" w:rsidRPr="00A44377" w:rsidRDefault="004711E2" w:rsidP="00C62526">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3C47D34F" w14:textId="77777777" w:rsidR="004711E2" w:rsidRPr="00A44377" w:rsidRDefault="004711E2" w:rsidP="00C62526">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2A82421C" w14:textId="77777777" w:rsidR="004711E2" w:rsidRPr="00A44377" w:rsidRDefault="004711E2" w:rsidP="00C62526">
            <w:pPr>
              <w:tabs>
                <w:tab w:val="left" w:pos="612"/>
              </w:tabs>
              <w:spacing w:before="60" w:after="60"/>
              <w:rPr>
                <w:iCs/>
                <w:sz w:val="20"/>
                <w:szCs w:val="20"/>
              </w:rPr>
            </w:pPr>
            <w:r w:rsidRPr="00A44377">
              <w:rPr>
                <w:color w:val="000000"/>
                <w:sz w:val="20"/>
                <w:szCs w:val="20"/>
              </w:rPr>
              <w:t>- procesul verbal de recepţie la terminarea lucrărilor care atestă executarea lucrărilor</w:t>
            </w:r>
          </w:p>
        </w:tc>
        <w:tc>
          <w:tcPr>
            <w:tcW w:w="1382" w:type="dxa"/>
            <w:shd w:val="clear" w:color="auto" w:fill="auto"/>
          </w:tcPr>
          <w:p w14:paraId="622EFFCA" w14:textId="77777777" w:rsidR="004711E2" w:rsidRPr="00A44377" w:rsidRDefault="004711E2" w:rsidP="00C62526">
            <w:pPr>
              <w:tabs>
                <w:tab w:val="left" w:pos="612"/>
              </w:tabs>
              <w:spacing w:before="120" w:after="120"/>
              <w:rPr>
                <w:iCs/>
                <w:sz w:val="20"/>
                <w:szCs w:val="20"/>
              </w:rPr>
            </w:pPr>
            <w:r w:rsidRPr="00A44377">
              <w:rPr>
                <w:color w:val="000000"/>
                <w:sz w:val="20"/>
                <w:szCs w:val="20"/>
              </w:rPr>
              <w:t>Obligatoriu</w:t>
            </w:r>
          </w:p>
        </w:tc>
      </w:tr>
      <w:tr w:rsidR="004711E2" w:rsidRPr="00A44377" w14:paraId="145DD83D" w14:textId="77777777" w:rsidTr="00C62526">
        <w:tc>
          <w:tcPr>
            <w:tcW w:w="534" w:type="dxa"/>
            <w:shd w:val="clear" w:color="auto" w:fill="auto"/>
          </w:tcPr>
          <w:p w14:paraId="6E99274D" w14:textId="77777777" w:rsidR="004711E2" w:rsidRPr="00A44377" w:rsidRDefault="004711E2" w:rsidP="00C62526">
            <w:pPr>
              <w:pStyle w:val="a"/>
              <w:tabs>
                <w:tab w:val="left" w:pos="612"/>
              </w:tabs>
              <w:spacing w:before="100" w:after="100"/>
              <w:ind w:left="0"/>
              <w:rPr>
                <w:b/>
                <w:iCs/>
                <w:lang w:val="ro-RO"/>
              </w:rPr>
            </w:pPr>
            <w:r>
              <w:rPr>
                <w:b/>
                <w:iCs/>
                <w:lang w:val="ro-RO"/>
              </w:rPr>
              <w:t>11</w:t>
            </w:r>
          </w:p>
        </w:tc>
        <w:tc>
          <w:tcPr>
            <w:tcW w:w="2551" w:type="dxa"/>
            <w:gridSpan w:val="3"/>
            <w:shd w:val="clear" w:color="auto" w:fill="auto"/>
          </w:tcPr>
          <w:p w14:paraId="0485B0D5" w14:textId="77777777" w:rsidR="004711E2" w:rsidRPr="00A44377" w:rsidRDefault="004711E2" w:rsidP="00C62526">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387" w:type="dxa"/>
            <w:gridSpan w:val="2"/>
            <w:shd w:val="clear" w:color="auto" w:fill="auto"/>
          </w:tcPr>
          <w:p w14:paraId="17DD9899"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13</w:t>
            </w:r>
          </w:p>
          <w:p w14:paraId="2B33E86B" w14:textId="77777777" w:rsidR="004711E2" w:rsidRPr="00A44377" w:rsidRDefault="004711E2" w:rsidP="00C62526">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01682B9D" w14:textId="77777777" w:rsidR="004711E2" w:rsidRPr="00A44377" w:rsidRDefault="004711E2" w:rsidP="00C62526">
            <w:pPr>
              <w:tabs>
                <w:tab w:val="left" w:pos="612"/>
              </w:tabs>
              <w:spacing w:before="120" w:after="120"/>
              <w:rPr>
                <w:color w:val="000000"/>
                <w:sz w:val="20"/>
                <w:szCs w:val="20"/>
              </w:rPr>
            </w:pPr>
            <w:r w:rsidRPr="00A44377">
              <w:rPr>
                <w:color w:val="000000"/>
                <w:sz w:val="20"/>
                <w:szCs w:val="20"/>
              </w:rPr>
              <w:t>Obligatoriu</w:t>
            </w:r>
          </w:p>
        </w:tc>
      </w:tr>
      <w:tr w:rsidR="004711E2" w:rsidRPr="00A44377" w14:paraId="5D7D3EBA" w14:textId="77777777" w:rsidTr="00C62526">
        <w:tc>
          <w:tcPr>
            <w:tcW w:w="534" w:type="dxa"/>
            <w:shd w:val="clear" w:color="auto" w:fill="auto"/>
          </w:tcPr>
          <w:p w14:paraId="6F3D6A75" w14:textId="77777777" w:rsidR="004711E2" w:rsidRPr="00A44377" w:rsidRDefault="004711E2" w:rsidP="00C62526">
            <w:pPr>
              <w:pStyle w:val="a"/>
              <w:tabs>
                <w:tab w:val="left" w:pos="612"/>
              </w:tabs>
              <w:spacing w:before="100" w:after="100"/>
              <w:ind w:left="0"/>
              <w:rPr>
                <w:b/>
                <w:iCs/>
                <w:lang w:val="ro-RO"/>
              </w:rPr>
            </w:pPr>
            <w:r>
              <w:rPr>
                <w:b/>
                <w:iCs/>
                <w:lang w:val="ro-RO"/>
              </w:rPr>
              <w:t>12</w:t>
            </w:r>
          </w:p>
        </w:tc>
        <w:tc>
          <w:tcPr>
            <w:tcW w:w="2551" w:type="dxa"/>
            <w:gridSpan w:val="3"/>
            <w:shd w:val="clear" w:color="auto" w:fill="auto"/>
          </w:tcPr>
          <w:p w14:paraId="222A0F17"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387" w:type="dxa"/>
            <w:gridSpan w:val="2"/>
            <w:shd w:val="clear" w:color="auto" w:fill="auto"/>
          </w:tcPr>
          <w:p w14:paraId="4291BBE6" w14:textId="77777777" w:rsidR="004711E2" w:rsidRPr="00A44377" w:rsidRDefault="004711E2" w:rsidP="00C62526">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6BE23886" w14:textId="77777777" w:rsidR="004711E2" w:rsidRPr="00A44377" w:rsidRDefault="004711E2" w:rsidP="00C62526">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09F61F1"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54D38CFF" w14:textId="77777777" w:rsidTr="00C62526">
        <w:tc>
          <w:tcPr>
            <w:tcW w:w="534" w:type="dxa"/>
            <w:shd w:val="clear" w:color="auto" w:fill="auto"/>
          </w:tcPr>
          <w:p w14:paraId="28DC6028" w14:textId="77777777" w:rsidR="004711E2" w:rsidRPr="00A44377" w:rsidRDefault="004711E2" w:rsidP="00C62526">
            <w:pPr>
              <w:pStyle w:val="a"/>
              <w:tabs>
                <w:tab w:val="left" w:pos="612"/>
              </w:tabs>
              <w:spacing w:before="100" w:after="100"/>
              <w:ind w:left="0"/>
              <w:rPr>
                <w:b/>
                <w:iCs/>
                <w:lang w:val="ro-RO"/>
              </w:rPr>
            </w:pPr>
            <w:r>
              <w:rPr>
                <w:b/>
                <w:iCs/>
                <w:lang w:val="ro-RO"/>
              </w:rPr>
              <w:t>13</w:t>
            </w:r>
          </w:p>
        </w:tc>
        <w:tc>
          <w:tcPr>
            <w:tcW w:w="2551" w:type="dxa"/>
            <w:gridSpan w:val="3"/>
            <w:shd w:val="clear" w:color="auto" w:fill="auto"/>
          </w:tcPr>
          <w:p w14:paraId="2961984D"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387" w:type="dxa"/>
            <w:gridSpan w:val="2"/>
            <w:shd w:val="clear" w:color="auto" w:fill="auto"/>
          </w:tcPr>
          <w:p w14:paraId="201C9D8A"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04D46944"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63D6F6AB" w14:textId="77777777" w:rsidR="004711E2" w:rsidRPr="00A44377" w:rsidRDefault="004711E2" w:rsidP="00C62526">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48C1FB53"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6F49482C" w14:textId="77777777" w:rsidTr="00C62526">
        <w:tc>
          <w:tcPr>
            <w:tcW w:w="534" w:type="dxa"/>
            <w:shd w:val="clear" w:color="auto" w:fill="auto"/>
          </w:tcPr>
          <w:p w14:paraId="52D4F76A" w14:textId="77777777" w:rsidR="004711E2" w:rsidRPr="00A44377" w:rsidRDefault="004711E2" w:rsidP="00C62526">
            <w:pPr>
              <w:pStyle w:val="a"/>
              <w:tabs>
                <w:tab w:val="left" w:pos="612"/>
              </w:tabs>
              <w:ind w:left="0"/>
              <w:rPr>
                <w:b/>
                <w:iCs/>
                <w:lang w:val="ro-RO"/>
              </w:rPr>
            </w:pPr>
            <w:r>
              <w:rPr>
                <w:b/>
                <w:iCs/>
                <w:lang w:val="ro-RO"/>
              </w:rPr>
              <w:t>14</w:t>
            </w:r>
          </w:p>
        </w:tc>
        <w:tc>
          <w:tcPr>
            <w:tcW w:w="2551" w:type="dxa"/>
            <w:gridSpan w:val="3"/>
            <w:shd w:val="clear" w:color="auto" w:fill="auto"/>
          </w:tcPr>
          <w:p w14:paraId="4F24831C" w14:textId="77777777" w:rsidR="004711E2" w:rsidRPr="00C62BDA" w:rsidRDefault="004711E2" w:rsidP="00C62526">
            <w:pPr>
              <w:pStyle w:val="a"/>
              <w:tabs>
                <w:tab w:val="left" w:pos="612"/>
              </w:tabs>
              <w:ind w:left="0"/>
              <w:rPr>
                <w:b/>
                <w:iCs/>
              </w:rPr>
            </w:pPr>
            <w:r>
              <w:t xml:space="preserve">Certificate emise de </w:t>
            </w:r>
            <w:r w:rsidRPr="00C62BDA">
              <w:t>organisme independente cu privire la sistemele sau standardele de management al calității și management de mediu</w:t>
            </w:r>
          </w:p>
        </w:tc>
        <w:tc>
          <w:tcPr>
            <w:tcW w:w="5387" w:type="dxa"/>
            <w:gridSpan w:val="2"/>
            <w:shd w:val="clear" w:color="auto" w:fill="auto"/>
          </w:tcPr>
          <w:p w14:paraId="46C6AEB3" w14:textId="77777777" w:rsidR="004711E2" w:rsidRPr="00C62BDA" w:rsidRDefault="004711E2" w:rsidP="00C62526">
            <w:pPr>
              <w:tabs>
                <w:tab w:val="left" w:pos="612"/>
              </w:tabs>
              <w:rPr>
                <w:b/>
                <w:iCs/>
                <w:sz w:val="20"/>
                <w:szCs w:val="20"/>
              </w:rPr>
            </w:pPr>
            <w:r w:rsidRPr="00C62BDA">
              <w:rPr>
                <w:sz w:val="20"/>
                <w:szCs w:val="20"/>
              </w:rPr>
              <w:t>Certificat de management al calitații ISO 9001 și Certificat privind pretecția mediului ISO 14001 sau analoge. Copiile, confirmate prin aplicarea ștampilei și semnat electronic. Originale obligatorii la solicitare</w:t>
            </w:r>
          </w:p>
        </w:tc>
        <w:tc>
          <w:tcPr>
            <w:tcW w:w="1382" w:type="dxa"/>
            <w:shd w:val="clear" w:color="auto" w:fill="auto"/>
          </w:tcPr>
          <w:p w14:paraId="4F28E796" w14:textId="77777777" w:rsidR="004711E2" w:rsidRPr="001C64B7" w:rsidRDefault="004711E2" w:rsidP="00C62526">
            <w:pPr>
              <w:tabs>
                <w:tab w:val="left" w:pos="612"/>
              </w:tabs>
              <w:rPr>
                <w:iCs/>
                <w:sz w:val="20"/>
                <w:szCs w:val="20"/>
              </w:rPr>
            </w:pPr>
            <w:r w:rsidRPr="00A44377">
              <w:rPr>
                <w:color w:val="000000"/>
                <w:sz w:val="20"/>
                <w:szCs w:val="20"/>
              </w:rPr>
              <w:t>Obligatoriu</w:t>
            </w:r>
          </w:p>
        </w:tc>
      </w:tr>
      <w:tr w:rsidR="004711E2" w:rsidRPr="00A44377" w14:paraId="46368D4E" w14:textId="77777777" w:rsidTr="00C62526">
        <w:tc>
          <w:tcPr>
            <w:tcW w:w="534" w:type="dxa"/>
            <w:shd w:val="clear" w:color="auto" w:fill="auto"/>
          </w:tcPr>
          <w:p w14:paraId="6962A24A" w14:textId="77777777" w:rsidR="004711E2" w:rsidRPr="00A44377" w:rsidRDefault="004711E2" w:rsidP="00C62526">
            <w:pPr>
              <w:tabs>
                <w:tab w:val="left" w:pos="612"/>
              </w:tabs>
              <w:spacing w:before="100" w:after="100"/>
              <w:rPr>
                <w:b/>
                <w:iCs/>
                <w:sz w:val="20"/>
                <w:szCs w:val="20"/>
              </w:rPr>
            </w:pPr>
            <w:r>
              <w:rPr>
                <w:b/>
                <w:iCs/>
                <w:sz w:val="20"/>
                <w:szCs w:val="20"/>
              </w:rPr>
              <w:t>15</w:t>
            </w:r>
          </w:p>
        </w:tc>
        <w:tc>
          <w:tcPr>
            <w:tcW w:w="2551" w:type="dxa"/>
            <w:gridSpan w:val="3"/>
            <w:shd w:val="clear" w:color="auto" w:fill="auto"/>
          </w:tcPr>
          <w:p w14:paraId="07F8D6B7"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Lista subcontractanților</w:t>
            </w:r>
          </w:p>
          <w:p w14:paraId="7051D82F"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şi partea/părţile din contract care sunt</w:t>
            </w:r>
          </w:p>
          <w:p w14:paraId="0EDF7BA3"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îndeplinite de aceştia</w:t>
            </w:r>
          </w:p>
        </w:tc>
        <w:tc>
          <w:tcPr>
            <w:tcW w:w="5387" w:type="dxa"/>
            <w:gridSpan w:val="2"/>
            <w:shd w:val="clear" w:color="auto" w:fill="auto"/>
          </w:tcPr>
          <w:p w14:paraId="2E96D9BB"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6C2BB9A4" w14:textId="77777777" w:rsidR="004711E2" w:rsidRPr="00E26598"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tc>
        <w:tc>
          <w:tcPr>
            <w:tcW w:w="1382" w:type="dxa"/>
            <w:shd w:val="clear" w:color="auto" w:fill="auto"/>
          </w:tcPr>
          <w:p w14:paraId="647DB932"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t>Obligatoriu</w:t>
            </w:r>
          </w:p>
        </w:tc>
      </w:tr>
      <w:tr w:rsidR="004711E2" w:rsidRPr="00A44377" w14:paraId="47ABC12E" w14:textId="77777777" w:rsidTr="00C62526">
        <w:tc>
          <w:tcPr>
            <w:tcW w:w="534" w:type="dxa"/>
            <w:shd w:val="clear" w:color="auto" w:fill="auto"/>
          </w:tcPr>
          <w:p w14:paraId="35D7B085" w14:textId="77777777" w:rsidR="004711E2" w:rsidRPr="00A44377" w:rsidRDefault="004711E2" w:rsidP="00C62526">
            <w:pPr>
              <w:tabs>
                <w:tab w:val="left" w:pos="612"/>
              </w:tabs>
              <w:spacing w:before="100" w:after="100"/>
              <w:rPr>
                <w:b/>
                <w:iCs/>
                <w:sz w:val="20"/>
                <w:szCs w:val="20"/>
              </w:rPr>
            </w:pPr>
            <w:r>
              <w:rPr>
                <w:b/>
                <w:iCs/>
                <w:sz w:val="20"/>
                <w:szCs w:val="20"/>
              </w:rPr>
              <w:t>16</w:t>
            </w:r>
          </w:p>
        </w:tc>
        <w:tc>
          <w:tcPr>
            <w:tcW w:w="2551" w:type="dxa"/>
            <w:gridSpan w:val="3"/>
            <w:shd w:val="clear" w:color="auto" w:fill="auto"/>
          </w:tcPr>
          <w:p w14:paraId="2E9BA739" w14:textId="77777777" w:rsidR="004711E2" w:rsidRPr="00A44377" w:rsidRDefault="004711E2" w:rsidP="00C62526">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 xml:space="preserve">în vederea participării la procedura de atribuirea executării </w:t>
            </w:r>
            <w:r w:rsidRPr="00A34E26">
              <w:rPr>
                <w:lang w:val="en-US"/>
              </w:rPr>
              <w:lastRenderedPageBreak/>
              <w:t>obiectivului de investiție</w:t>
            </w:r>
          </w:p>
        </w:tc>
        <w:tc>
          <w:tcPr>
            <w:tcW w:w="5387" w:type="dxa"/>
            <w:gridSpan w:val="2"/>
            <w:shd w:val="clear" w:color="auto" w:fill="auto"/>
          </w:tcPr>
          <w:p w14:paraId="246B056F"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lastRenderedPageBreak/>
              <w:t>Anexa</w:t>
            </w:r>
            <w:r w:rsidRPr="00A44377">
              <w:rPr>
                <w:b/>
                <w:iCs/>
                <w:sz w:val="20"/>
                <w:szCs w:val="20"/>
              </w:rPr>
              <w:t xml:space="preserve"> nr.17</w:t>
            </w:r>
          </w:p>
          <w:p w14:paraId="38BC30FE"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6B0468F" w14:textId="77777777" w:rsidR="004711E2" w:rsidRPr="00A44377" w:rsidRDefault="004711E2" w:rsidP="00C62526">
            <w:pPr>
              <w:tabs>
                <w:tab w:val="left" w:pos="612"/>
              </w:tabs>
              <w:spacing w:before="100" w:after="100"/>
              <w:jc w:val="center"/>
              <w:rPr>
                <w:b/>
                <w:color w:val="000000"/>
                <w:sz w:val="20"/>
                <w:szCs w:val="20"/>
              </w:rPr>
            </w:pPr>
          </w:p>
        </w:tc>
        <w:tc>
          <w:tcPr>
            <w:tcW w:w="1382" w:type="dxa"/>
            <w:shd w:val="clear" w:color="auto" w:fill="auto"/>
          </w:tcPr>
          <w:p w14:paraId="538F9DF6"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lastRenderedPageBreak/>
              <w:t>Obligatoriu</w:t>
            </w:r>
          </w:p>
        </w:tc>
      </w:tr>
      <w:tr w:rsidR="004711E2" w:rsidRPr="00A44377" w14:paraId="6F4D30C6" w14:textId="77777777" w:rsidTr="00C62526">
        <w:tc>
          <w:tcPr>
            <w:tcW w:w="534" w:type="dxa"/>
            <w:shd w:val="clear" w:color="auto" w:fill="auto"/>
          </w:tcPr>
          <w:p w14:paraId="231EE13F" w14:textId="77777777" w:rsidR="004711E2" w:rsidRPr="00A44377" w:rsidRDefault="004711E2" w:rsidP="00C62526">
            <w:pPr>
              <w:tabs>
                <w:tab w:val="left" w:pos="612"/>
              </w:tabs>
              <w:spacing w:before="100" w:after="100"/>
              <w:rPr>
                <w:b/>
                <w:iCs/>
                <w:sz w:val="20"/>
                <w:szCs w:val="20"/>
              </w:rPr>
            </w:pPr>
            <w:r>
              <w:rPr>
                <w:b/>
                <w:iCs/>
                <w:sz w:val="20"/>
                <w:szCs w:val="20"/>
              </w:rPr>
              <w:lastRenderedPageBreak/>
              <w:t>17</w:t>
            </w:r>
          </w:p>
        </w:tc>
        <w:tc>
          <w:tcPr>
            <w:tcW w:w="2551" w:type="dxa"/>
            <w:gridSpan w:val="3"/>
            <w:shd w:val="clear" w:color="auto" w:fill="auto"/>
          </w:tcPr>
          <w:p w14:paraId="72B3F810" w14:textId="77777777" w:rsidR="004711E2" w:rsidRPr="00A44377" w:rsidRDefault="004711E2" w:rsidP="00C62526">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r>
              <w:rPr>
                <w:rFonts w:eastAsia="PMingLiU"/>
                <w:sz w:val="20"/>
                <w:szCs w:val="20"/>
                <w:lang w:eastAsia="zh-CN"/>
              </w:rPr>
              <w:t xml:space="preserve"> și drumuri</w:t>
            </w:r>
          </w:p>
          <w:p w14:paraId="7D407745" w14:textId="77777777" w:rsidR="004711E2" w:rsidRPr="00A44377" w:rsidRDefault="004711E2" w:rsidP="00C62526">
            <w:pPr>
              <w:pStyle w:val="a7"/>
              <w:tabs>
                <w:tab w:val="left" w:pos="567"/>
              </w:tabs>
              <w:rPr>
                <w:b/>
                <w:lang w:val="en-US"/>
              </w:rPr>
            </w:pPr>
          </w:p>
        </w:tc>
        <w:tc>
          <w:tcPr>
            <w:tcW w:w="5387" w:type="dxa"/>
            <w:gridSpan w:val="2"/>
            <w:shd w:val="clear" w:color="auto" w:fill="auto"/>
          </w:tcPr>
          <w:p w14:paraId="2D2C7CD7"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1EBE17CD"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7DA3E930" w14:textId="77777777" w:rsidR="004711E2" w:rsidRPr="00A44377" w:rsidRDefault="004711E2" w:rsidP="00C62526">
            <w:pPr>
              <w:tabs>
                <w:tab w:val="left" w:pos="612"/>
              </w:tabs>
              <w:spacing w:before="100" w:after="100"/>
              <w:jc w:val="center"/>
              <w:rPr>
                <w:b/>
                <w:color w:val="000000"/>
                <w:sz w:val="20"/>
                <w:szCs w:val="20"/>
              </w:rPr>
            </w:pPr>
          </w:p>
        </w:tc>
        <w:tc>
          <w:tcPr>
            <w:tcW w:w="1382" w:type="dxa"/>
            <w:shd w:val="clear" w:color="auto" w:fill="auto"/>
          </w:tcPr>
          <w:p w14:paraId="1435CEDA"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t>Obligatoriu</w:t>
            </w:r>
          </w:p>
        </w:tc>
      </w:tr>
      <w:tr w:rsidR="004711E2" w:rsidRPr="00A44377" w14:paraId="4CEFBADD" w14:textId="77777777" w:rsidTr="00C62526">
        <w:tc>
          <w:tcPr>
            <w:tcW w:w="534" w:type="dxa"/>
            <w:shd w:val="clear" w:color="auto" w:fill="auto"/>
          </w:tcPr>
          <w:p w14:paraId="7F5502E1" w14:textId="77777777" w:rsidR="004711E2" w:rsidRPr="00A44377" w:rsidRDefault="004711E2" w:rsidP="00C62526">
            <w:pPr>
              <w:tabs>
                <w:tab w:val="left" w:pos="612"/>
              </w:tabs>
              <w:spacing w:before="100" w:after="100"/>
              <w:rPr>
                <w:b/>
                <w:iCs/>
                <w:sz w:val="20"/>
                <w:szCs w:val="20"/>
              </w:rPr>
            </w:pPr>
            <w:r>
              <w:rPr>
                <w:b/>
                <w:iCs/>
                <w:sz w:val="20"/>
                <w:szCs w:val="20"/>
              </w:rPr>
              <w:t>18</w:t>
            </w:r>
          </w:p>
        </w:tc>
        <w:tc>
          <w:tcPr>
            <w:tcW w:w="2551" w:type="dxa"/>
            <w:gridSpan w:val="3"/>
            <w:shd w:val="clear" w:color="auto" w:fill="auto"/>
          </w:tcPr>
          <w:p w14:paraId="7B5C619A" w14:textId="77777777" w:rsidR="004711E2" w:rsidRPr="00A44377" w:rsidRDefault="004711E2" w:rsidP="00C62526">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387" w:type="dxa"/>
            <w:gridSpan w:val="2"/>
            <w:shd w:val="clear" w:color="auto" w:fill="auto"/>
          </w:tcPr>
          <w:p w14:paraId="2219587E" w14:textId="77777777" w:rsidR="004711E2" w:rsidRPr="00A44377" w:rsidRDefault="004711E2" w:rsidP="00C62526">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4164A3E1"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56266203" w14:textId="77777777" w:rsidTr="00C62526">
        <w:tc>
          <w:tcPr>
            <w:tcW w:w="534" w:type="dxa"/>
            <w:shd w:val="clear" w:color="auto" w:fill="auto"/>
          </w:tcPr>
          <w:p w14:paraId="23E09F1B" w14:textId="77777777" w:rsidR="004711E2" w:rsidRPr="00A44377" w:rsidRDefault="004711E2" w:rsidP="00C62526">
            <w:pPr>
              <w:tabs>
                <w:tab w:val="left" w:pos="612"/>
              </w:tabs>
              <w:spacing w:before="100" w:after="100"/>
              <w:rPr>
                <w:b/>
                <w:iCs/>
                <w:sz w:val="20"/>
                <w:szCs w:val="20"/>
              </w:rPr>
            </w:pPr>
            <w:r>
              <w:rPr>
                <w:b/>
                <w:iCs/>
                <w:sz w:val="20"/>
                <w:szCs w:val="20"/>
              </w:rPr>
              <w:t>19</w:t>
            </w:r>
          </w:p>
        </w:tc>
        <w:tc>
          <w:tcPr>
            <w:tcW w:w="2551" w:type="dxa"/>
            <w:gridSpan w:val="3"/>
            <w:shd w:val="clear" w:color="auto" w:fill="auto"/>
          </w:tcPr>
          <w:p w14:paraId="7B449B15" w14:textId="77777777" w:rsidR="004711E2" w:rsidRPr="00A44377" w:rsidRDefault="004711E2" w:rsidP="00C62526">
            <w:pPr>
              <w:tabs>
                <w:tab w:val="left" w:pos="612"/>
              </w:tabs>
              <w:spacing w:before="100" w:after="60"/>
              <w:rPr>
                <w:iCs/>
                <w:sz w:val="20"/>
                <w:szCs w:val="20"/>
              </w:rPr>
            </w:pPr>
            <w:r w:rsidRPr="00A44377">
              <w:rPr>
                <w:sz w:val="20"/>
                <w:szCs w:val="20"/>
              </w:rPr>
              <w:t>Garanția lucrărilor executate 5 ani</w:t>
            </w:r>
          </w:p>
        </w:tc>
        <w:tc>
          <w:tcPr>
            <w:tcW w:w="5387" w:type="dxa"/>
            <w:gridSpan w:val="2"/>
            <w:shd w:val="clear" w:color="auto" w:fill="auto"/>
          </w:tcPr>
          <w:p w14:paraId="11FE7163" w14:textId="77777777" w:rsidR="004711E2" w:rsidRPr="00A44377" w:rsidRDefault="004711E2" w:rsidP="00C62526">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950A713"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46C924D1" w14:textId="77777777" w:rsidTr="00C62526">
        <w:tc>
          <w:tcPr>
            <w:tcW w:w="534" w:type="dxa"/>
            <w:shd w:val="clear" w:color="auto" w:fill="auto"/>
          </w:tcPr>
          <w:p w14:paraId="198AEC54" w14:textId="77777777" w:rsidR="004711E2" w:rsidRPr="00A44377" w:rsidRDefault="004711E2" w:rsidP="00C62526">
            <w:pPr>
              <w:tabs>
                <w:tab w:val="left" w:pos="612"/>
              </w:tabs>
              <w:spacing w:before="100" w:after="100"/>
              <w:rPr>
                <w:b/>
                <w:iCs/>
                <w:sz w:val="20"/>
                <w:szCs w:val="20"/>
              </w:rPr>
            </w:pPr>
            <w:r>
              <w:rPr>
                <w:b/>
                <w:iCs/>
                <w:sz w:val="20"/>
                <w:szCs w:val="20"/>
              </w:rPr>
              <w:t>20</w:t>
            </w:r>
          </w:p>
        </w:tc>
        <w:tc>
          <w:tcPr>
            <w:tcW w:w="2551" w:type="dxa"/>
            <w:gridSpan w:val="3"/>
            <w:shd w:val="clear" w:color="auto" w:fill="auto"/>
          </w:tcPr>
          <w:p w14:paraId="019900D3" w14:textId="77777777" w:rsidR="004711E2" w:rsidRPr="00A44377" w:rsidRDefault="004711E2" w:rsidP="00C62526">
            <w:pPr>
              <w:tabs>
                <w:tab w:val="left" w:pos="612"/>
              </w:tabs>
              <w:spacing w:before="100" w:after="100"/>
              <w:rPr>
                <w:iCs/>
                <w:sz w:val="20"/>
                <w:szCs w:val="20"/>
              </w:rPr>
            </w:pPr>
            <w:r w:rsidRPr="00A44377">
              <w:rPr>
                <w:iCs/>
                <w:sz w:val="20"/>
                <w:szCs w:val="20"/>
              </w:rPr>
              <w:t>Certificat privind lipsa datoriilor la bugetul public național</w:t>
            </w:r>
          </w:p>
        </w:tc>
        <w:tc>
          <w:tcPr>
            <w:tcW w:w="5387" w:type="dxa"/>
            <w:gridSpan w:val="2"/>
            <w:shd w:val="clear" w:color="auto" w:fill="auto"/>
          </w:tcPr>
          <w:p w14:paraId="65C15BDE" w14:textId="77777777" w:rsidR="004711E2" w:rsidRPr="00A44377" w:rsidRDefault="004711E2" w:rsidP="00C62526">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45EE3CD9" w14:textId="77777777" w:rsidR="004711E2" w:rsidRPr="00A44377" w:rsidRDefault="004711E2" w:rsidP="00C62526">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5FA13708"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04F7CC88" w14:textId="77777777" w:rsidTr="00C62526">
        <w:tc>
          <w:tcPr>
            <w:tcW w:w="534" w:type="dxa"/>
            <w:shd w:val="clear" w:color="auto" w:fill="auto"/>
          </w:tcPr>
          <w:p w14:paraId="2D9649E2" w14:textId="77777777" w:rsidR="004711E2" w:rsidRPr="00A44377" w:rsidRDefault="004711E2" w:rsidP="00C62526">
            <w:pPr>
              <w:pStyle w:val="a"/>
              <w:tabs>
                <w:tab w:val="left" w:pos="612"/>
              </w:tabs>
              <w:spacing w:before="100" w:after="100"/>
              <w:ind w:left="0"/>
              <w:rPr>
                <w:b/>
                <w:iCs/>
                <w:lang w:val="ro-RO"/>
              </w:rPr>
            </w:pPr>
            <w:r>
              <w:rPr>
                <w:b/>
                <w:iCs/>
                <w:lang w:val="ro-RO"/>
              </w:rPr>
              <w:t>21</w:t>
            </w:r>
          </w:p>
        </w:tc>
        <w:tc>
          <w:tcPr>
            <w:tcW w:w="2551" w:type="dxa"/>
            <w:gridSpan w:val="3"/>
            <w:shd w:val="clear" w:color="auto" w:fill="auto"/>
          </w:tcPr>
          <w:p w14:paraId="799D226A" w14:textId="77777777" w:rsidR="004711E2" w:rsidRPr="00A44377" w:rsidRDefault="004711E2" w:rsidP="00C62526">
            <w:pPr>
              <w:spacing w:before="100" w:after="100"/>
              <w:ind w:left="-62" w:right="-88" w:firstLine="62"/>
              <w:rPr>
                <w:sz w:val="20"/>
                <w:szCs w:val="20"/>
              </w:rPr>
            </w:pPr>
            <w:r w:rsidRPr="00A44377">
              <w:rPr>
                <w:sz w:val="20"/>
                <w:szCs w:val="20"/>
              </w:rPr>
              <w:t>Certificat de atribuire a contului bancar</w:t>
            </w:r>
          </w:p>
        </w:tc>
        <w:tc>
          <w:tcPr>
            <w:tcW w:w="5387" w:type="dxa"/>
            <w:gridSpan w:val="2"/>
            <w:shd w:val="clear" w:color="auto" w:fill="auto"/>
          </w:tcPr>
          <w:p w14:paraId="1C3E2902" w14:textId="77777777" w:rsidR="004711E2" w:rsidRPr="00A44377" w:rsidRDefault="004711E2" w:rsidP="00C62526">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17B7E5CE" w14:textId="77777777" w:rsidR="004711E2" w:rsidRPr="00A44377" w:rsidRDefault="004711E2" w:rsidP="00C62526">
            <w:pPr>
              <w:spacing w:before="100" w:after="100"/>
              <w:rPr>
                <w:sz w:val="20"/>
                <w:szCs w:val="20"/>
              </w:rPr>
            </w:pPr>
            <w:r w:rsidRPr="00A44377">
              <w:rPr>
                <w:color w:val="000000"/>
                <w:sz w:val="20"/>
                <w:szCs w:val="20"/>
              </w:rPr>
              <w:t>Obligatoriu</w:t>
            </w:r>
          </w:p>
        </w:tc>
      </w:tr>
      <w:tr w:rsidR="004711E2" w:rsidRPr="00A44377" w14:paraId="43AF8B6E" w14:textId="77777777" w:rsidTr="00C62526">
        <w:tc>
          <w:tcPr>
            <w:tcW w:w="534" w:type="dxa"/>
            <w:shd w:val="clear" w:color="auto" w:fill="auto"/>
          </w:tcPr>
          <w:p w14:paraId="316E35D4" w14:textId="77777777" w:rsidR="004711E2" w:rsidRPr="00A44377" w:rsidRDefault="004711E2" w:rsidP="00C62526">
            <w:pPr>
              <w:pStyle w:val="a"/>
              <w:tabs>
                <w:tab w:val="left" w:pos="612"/>
              </w:tabs>
              <w:spacing w:before="100" w:after="100"/>
              <w:ind w:left="0"/>
              <w:rPr>
                <w:b/>
                <w:iCs/>
                <w:lang w:val="ro-RO"/>
              </w:rPr>
            </w:pPr>
            <w:r>
              <w:rPr>
                <w:b/>
                <w:iCs/>
                <w:lang w:val="ro-RO"/>
              </w:rPr>
              <w:t>22</w:t>
            </w:r>
          </w:p>
        </w:tc>
        <w:tc>
          <w:tcPr>
            <w:tcW w:w="2551" w:type="dxa"/>
            <w:gridSpan w:val="3"/>
            <w:shd w:val="clear" w:color="auto" w:fill="auto"/>
          </w:tcPr>
          <w:p w14:paraId="6C13D73C" w14:textId="77777777" w:rsidR="004711E2" w:rsidRPr="00A44377" w:rsidRDefault="004711E2" w:rsidP="00C62526">
            <w:pPr>
              <w:tabs>
                <w:tab w:val="left" w:pos="612"/>
              </w:tabs>
              <w:spacing w:before="100" w:after="100"/>
              <w:rPr>
                <w:iCs/>
                <w:sz w:val="20"/>
                <w:szCs w:val="20"/>
              </w:rPr>
            </w:pPr>
            <w:r w:rsidRPr="00A44377">
              <w:rPr>
                <w:iCs/>
                <w:sz w:val="20"/>
                <w:szCs w:val="20"/>
              </w:rPr>
              <w:t>Certificat de atestare tehnică profesională a dirigintelui de șantier</w:t>
            </w:r>
          </w:p>
        </w:tc>
        <w:tc>
          <w:tcPr>
            <w:tcW w:w="5387" w:type="dxa"/>
            <w:gridSpan w:val="2"/>
            <w:shd w:val="clear" w:color="auto" w:fill="auto"/>
          </w:tcPr>
          <w:p w14:paraId="5035151A" w14:textId="77777777" w:rsidR="004711E2" w:rsidRPr="00A44377" w:rsidRDefault="004711E2" w:rsidP="00C62526">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1F776D79"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35B87CDC" w14:textId="77777777" w:rsidTr="00C62526">
        <w:tc>
          <w:tcPr>
            <w:tcW w:w="534" w:type="dxa"/>
            <w:shd w:val="clear" w:color="auto" w:fill="auto"/>
          </w:tcPr>
          <w:p w14:paraId="4084D7F2" w14:textId="77777777" w:rsidR="004711E2" w:rsidRPr="00A44377" w:rsidRDefault="004711E2" w:rsidP="00C62526">
            <w:pPr>
              <w:pStyle w:val="a"/>
              <w:tabs>
                <w:tab w:val="left" w:pos="612"/>
              </w:tabs>
              <w:spacing w:before="100" w:after="100"/>
              <w:ind w:left="0"/>
              <w:rPr>
                <w:b/>
                <w:iCs/>
                <w:lang w:val="ro-RO"/>
              </w:rPr>
            </w:pPr>
            <w:r>
              <w:rPr>
                <w:b/>
                <w:iCs/>
                <w:lang w:val="ro-RO"/>
              </w:rPr>
              <w:t>23</w:t>
            </w:r>
          </w:p>
        </w:tc>
        <w:tc>
          <w:tcPr>
            <w:tcW w:w="2551" w:type="dxa"/>
            <w:gridSpan w:val="3"/>
            <w:shd w:val="clear" w:color="auto" w:fill="auto"/>
          </w:tcPr>
          <w:p w14:paraId="435D48B7" w14:textId="77777777" w:rsidR="004711E2" w:rsidRDefault="004711E2" w:rsidP="00C62526">
            <w:pPr>
              <w:tabs>
                <w:tab w:val="left" w:pos="612"/>
              </w:tabs>
              <w:spacing w:before="100"/>
              <w:rPr>
                <w:sz w:val="20"/>
                <w:szCs w:val="20"/>
              </w:rPr>
            </w:pPr>
            <w:r w:rsidRPr="00A44377">
              <w:rPr>
                <w:sz w:val="20"/>
                <w:szCs w:val="20"/>
              </w:rPr>
              <w:t>Raportul financiar</w:t>
            </w:r>
          </w:p>
          <w:p w14:paraId="6CBB5A3C" w14:textId="77777777" w:rsidR="004711E2" w:rsidRPr="00A44377" w:rsidRDefault="004711E2" w:rsidP="00C62526">
            <w:pPr>
              <w:tabs>
                <w:tab w:val="left" w:pos="612"/>
              </w:tabs>
              <w:rPr>
                <w:iCs/>
                <w:sz w:val="20"/>
                <w:szCs w:val="20"/>
              </w:rPr>
            </w:pPr>
            <w:r>
              <w:rPr>
                <w:sz w:val="20"/>
                <w:szCs w:val="20"/>
              </w:rPr>
              <w:t>2019, 2020, 2021</w:t>
            </w:r>
          </w:p>
        </w:tc>
        <w:tc>
          <w:tcPr>
            <w:tcW w:w="5387" w:type="dxa"/>
            <w:gridSpan w:val="2"/>
            <w:shd w:val="clear" w:color="auto" w:fill="auto"/>
          </w:tcPr>
          <w:p w14:paraId="6A81B41E" w14:textId="77777777" w:rsidR="004711E2" w:rsidRPr="00A44377" w:rsidRDefault="004711E2" w:rsidP="00C62526">
            <w:pPr>
              <w:tabs>
                <w:tab w:val="left" w:pos="612"/>
              </w:tabs>
              <w:spacing w:before="10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0CE7DA90" w14:textId="77777777" w:rsidR="004711E2" w:rsidRPr="00A44377" w:rsidRDefault="004711E2" w:rsidP="00C62526">
            <w:pPr>
              <w:tabs>
                <w:tab w:val="left" w:pos="612"/>
              </w:tabs>
              <w:spacing w:before="100"/>
              <w:rPr>
                <w:iCs/>
                <w:sz w:val="20"/>
                <w:szCs w:val="20"/>
              </w:rPr>
            </w:pPr>
            <w:r w:rsidRPr="00A44377">
              <w:rPr>
                <w:color w:val="000000"/>
                <w:sz w:val="20"/>
                <w:szCs w:val="20"/>
              </w:rPr>
              <w:t>Obligatoriu</w:t>
            </w:r>
          </w:p>
        </w:tc>
      </w:tr>
      <w:tr w:rsidR="004711E2" w:rsidRPr="00A44377" w14:paraId="2E9343FE" w14:textId="77777777" w:rsidTr="00C62526">
        <w:tc>
          <w:tcPr>
            <w:tcW w:w="9854" w:type="dxa"/>
            <w:gridSpan w:val="7"/>
            <w:shd w:val="clear" w:color="auto" w:fill="auto"/>
          </w:tcPr>
          <w:p w14:paraId="019AE6C2" w14:textId="77777777" w:rsidR="004711E2" w:rsidRPr="00A44377" w:rsidRDefault="004711E2" w:rsidP="00C62526">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749A08E3" w14:textId="77777777" w:rsidR="00EE149D" w:rsidRDefault="00EE149D" w:rsidP="00EE149D">
      <w:pPr>
        <w:ind w:firstLine="709"/>
        <w:jc w:val="both"/>
      </w:pPr>
    </w:p>
    <w:p w14:paraId="4CA9E52A" w14:textId="77777777" w:rsidR="00EE149D" w:rsidRPr="00EA34D8" w:rsidRDefault="00EE149D" w:rsidP="00EE149D">
      <w:pPr>
        <w:ind w:firstLine="709"/>
        <w:jc w:val="both"/>
        <w:rPr>
          <w:b/>
          <w:lang w:val="en-US"/>
        </w:rPr>
      </w:pPr>
      <w:r w:rsidRPr="00EA34D8">
        <w:rPr>
          <w:b/>
          <w:lang w:val="en-US"/>
        </w:rPr>
        <w:t>19. Documente obligatorii la evaluarea ofertelor</w:t>
      </w:r>
    </w:p>
    <w:p w14:paraId="2CC9495C" w14:textId="77777777" w:rsidR="00EE149D" w:rsidRPr="00EA34D8" w:rsidRDefault="00EE149D" w:rsidP="00EE149D">
      <w:pPr>
        <w:ind w:firstLine="709"/>
        <w:jc w:val="both"/>
        <w:rPr>
          <w:lang w:val="en-US"/>
        </w:rPr>
      </w:pPr>
      <w:r w:rsidRPr="00EA34D8">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1024BD" w14:textId="77777777" w:rsidR="00EE149D" w:rsidRPr="00EA34D8" w:rsidRDefault="00EE149D" w:rsidP="00EE149D"/>
    <w:tbl>
      <w:tblPr>
        <w:tblStyle w:val="af1"/>
        <w:tblW w:w="9854" w:type="dxa"/>
        <w:tblLayout w:type="fixed"/>
        <w:tblLook w:val="04A0" w:firstRow="1" w:lastRow="0" w:firstColumn="1" w:lastColumn="0" w:noHBand="0" w:noVBand="1"/>
      </w:tblPr>
      <w:tblGrid>
        <w:gridCol w:w="534"/>
        <w:gridCol w:w="295"/>
        <w:gridCol w:w="2114"/>
        <w:gridCol w:w="142"/>
        <w:gridCol w:w="5275"/>
        <w:gridCol w:w="112"/>
        <w:gridCol w:w="1382"/>
      </w:tblGrid>
      <w:tr w:rsidR="004711E2" w:rsidRPr="00A44377" w14:paraId="6FE4322A" w14:textId="77777777" w:rsidTr="00C62526">
        <w:tc>
          <w:tcPr>
            <w:tcW w:w="829" w:type="dxa"/>
            <w:gridSpan w:val="2"/>
            <w:shd w:val="clear" w:color="auto" w:fill="D9D9D9" w:themeFill="background1" w:themeFillShade="D9"/>
            <w:vAlign w:val="center"/>
          </w:tcPr>
          <w:p w14:paraId="31344D2F"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Nr. d/o</w:t>
            </w:r>
          </w:p>
        </w:tc>
        <w:tc>
          <w:tcPr>
            <w:tcW w:w="2114" w:type="dxa"/>
            <w:shd w:val="clear" w:color="auto" w:fill="D9D9D9" w:themeFill="background1" w:themeFillShade="D9"/>
            <w:vAlign w:val="center"/>
          </w:tcPr>
          <w:p w14:paraId="3E81D85E"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Descrierea criteriului/cerinței</w:t>
            </w:r>
          </w:p>
        </w:tc>
        <w:tc>
          <w:tcPr>
            <w:tcW w:w="5417" w:type="dxa"/>
            <w:gridSpan w:val="2"/>
            <w:shd w:val="clear" w:color="auto" w:fill="D9D9D9" w:themeFill="background1" w:themeFillShade="D9"/>
            <w:vAlign w:val="center"/>
          </w:tcPr>
          <w:p w14:paraId="16567541"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Mod de demonstrare a îndeplinirii criteriului/cerinței:</w:t>
            </w:r>
          </w:p>
        </w:tc>
        <w:tc>
          <w:tcPr>
            <w:tcW w:w="1494" w:type="dxa"/>
            <w:gridSpan w:val="2"/>
            <w:shd w:val="clear" w:color="auto" w:fill="D9D9D9" w:themeFill="background1" w:themeFillShade="D9"/>
            <w:vAlign w:val="center"/>
          </w:tcPr>
          <w:p w14:paraId="0DDCEFB2" w14:textId="77777777" w:rsidR="004711E2" w:rsidRPr="00A44377" w:rsidRDefault="004711E2" w:rsidP="00C62526">
            <w:pPr>
              <w:tabs>
                <w:tab w:val="left" w:pos="612"/>
              </w:tabs>
              <w:spacing w:before="120" w:after="120"/>
              <w:jc w:val="center"/>
              <w:rPr>
                <w:b/>
                <w:iCs/>
                <w:sz w:val="20"/>
                <w:szCs w:val="20"/>
              </w:rPr>
            </w:pPr>
            <w:r w:rsidRPr="00A44377">
              <w:rPr>
                <w:b/>
                <w:iCs/>
                <w:sz w:val="20"/>
                <w:szCs w:val="20"/>
              </w:rPr>
              <w:t>Obligativitatea</w:t>
            </w:r>
          </w:p>
        </w:tc>
      </w:tr>
      <w:tr w:rsidR="004711E2" w:rsidRPr="00A44377" w14:paraId="6C0AE7A2" w14:textId="77777777" w:rsidTr="00C62526">
        <w:tc>
          <w:tcPr>
            <w:tcW w:w="9854" w:type="dxa"/>
            <w:gridSpan w:val="7"/>
            <w:shd w:val="clear" w:color="auto" w:fill="auto"/>
            <w:vAlign w:val="center"/>
          </w:tcPr>
          <w:p w14:paraId="20655F6F" w14:textId="77777777" w:rsidR="004711E2" w:rsidRPr="00A44377" w:rsidRDefault="004711E2" w:rsidP="00C62526">
            <w:pPr>
              <w:tabs>
                <w:tab w:val="left" w:pos="612"/>
              </w:tabs>
              <w:spacing w:before="120" w:after="120"/>
              <w:jc w:val="center"/>
              <w:rPr>
                <w:b/>
                <w:i/>
                <w:iCs/>
                <w:sz w:val="20"/>
                <w:szCs w:val="20"/>
              </w:rPr>
            </w:pPr>
            <w:r w:rsidRPr="00A44377">
              <w:rPr>
                <w:b/>
                <w:i/>
                <w:color w:val="000000"/>
                <w:sz w:val="20"/>
                <w:szCs w:val="20"/>
              </w:rPr>
              <w:t>Documentele ce constituie oferta</w:t>
            </w:r>
          </w:p>
        </w:tc>
      </w:tr>
      <w:tr w:rsidR="004711E2" w:rsidRPr="00A44377" w14:paraId="5FFBCF5D" w14:textId="77777777" w:rsidTr="00C62526">
        <w:trPr>
          <w:trHeight w:val="510"/>
        </w:trPr>
        <w:tc>
          <w:tcPr>
            <w:tcW w:w="829" w:type="dxa"/>
            <w:gridSpan w:val="2"/>
            <w:shd w:val="clear" w:color="auto" w:fill="auto"/>
          </w:tcPr>
          <w:p w14:paraId="79652889" w14:textId="77777777" w:rsidR="004711E2" w:rsidRPr="00A44377" w:rsidRDefault="004711E2" w:rsidP="00C62526">
            <w:pPr>
              <w:pStyle w:val="a"/>
              <w:tabs>
                <w:tab w:val="left" w:pos="612"/>
              </w:tabs>
              <w:spacing w:before="100" w:after="100"/>
              <w:ind w:left="0"/>
              <w:rPr>
                <w:b/>
                <w:iCs/>
                <w:lang w:val="ro-RO"/>
              </w:rPr>
            </w:pPr>
            <w:r w:rsidRPr="00A44377">
              <w:rPr>
                <w:b/>
                <w:iCs/>
                <w:lang w:val="ro-RO"/>
              </w:rPr>
              <w:t>1</w:t>
            </w:r>
          </w:p>
        </w:tc>
        <w:tc>
          <w:tcPr>
            <w:tcW w:w="2114" w:type="dxa"/>
            <w:shd w:val="clear" w:color="auto" w:fill="auto"/>
          </w:tcPr>
          <w:p w14:paraId="38D1052F" w14:textId="77777777" w:rsidR="004711E2" w:rsidRPr="00A44377" w:rsidRDefault="004711E2" w:rsidP="00C62526">
            <w:pPr>
              <w:tabs>
                <w:tab w:val="left" w:pos="612"/>
              </w:tabs>
              <w:spacing w:before="100" w:after="100"/>
              <w:rPr>
                <w:iCs/>
                <w:sz w:val="20"/>
                <w:szCs w:val="20"/>
              </w:rPr>
            </w:pPr>
            <w:r w:rsidRPr="00A44377">
              <w:rPr>
                <w:iCs/>
                <w:sz w:val="20"/>
                <w:szCs w:val="20"/>
              </w:rPr>
              <w:t>DUAE</w:t>
            </w:r>
          </w:p>
        </w:tc>
        <w:tc>
          <w:tcPr>
            <w:tcW w:w="5529" w:type="dxa"/>
            <w:gridSpan w:val="3"/>
            <w:shd w:val="clear" w:color="auto" w:fill="auto"/>
          </w:tcPr>
          <w:p w14:paraId="45C0A7D4" w14:textId="77777777" w:rsidR="004711E2" w:rsidRPr="00A44377" w:rsidRDefault="004711E2" w:rsidP="00C62526">
            <w:pPr>
              <w:tabs>
                <w:tab w:val="left" w:pos="612"/>
              </w:tabs>
              <w:spacing w:after="100"/>
              <w:rPr>
                <w:color w:val="000000"/>
                <w:sz w:val="20"/>
                <w:szCs w:val="20"/>
              </w:rPr>
            </w:pPr>
            <w:r w:rsidRPr="00A44377">
              <w:rPr>
                <w:color w:val="000000"/>
                <w:sz w:val="20"/>
                <w:szCs w:val="20"/>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achiziții.md. </w:t>
            </w:r>
          </w:p>
          <w:p w14:paraId="0AF33BFF" w14:textId="77777777" w:rsidR="004711E2" w:rsidRPr="00A44377" w:rsidRDefault="004711E2" w:rsidP="00C62526">
            <w:pPr>
              <w:tabs>
                <w:tab w:val="left" w:pos="612"/>
              </w:tabs>
              <w:spacing w:after="100"/>
              <w:rPr>
                <w:i/>
                <w:color w:val="000000"/>
                <w:sz w:val="20"/>
                <w:szCs w:val="20"/>
              </w:rPr>
            </w:pPr>
            <w:r w:rsidRPr="00A44377">
              <w:rPr>
                <w:i/>
                <w:color w:val="000000"/>
                <w:sz w:val="20"/>
                <w:szCs w:val="20"/>
              </w:rPr>
              <w:t xml:space="preserve">Original - confirmat prin aplicarea semnăturii electronice a ofertantului. </w:t>
            </w:r>
          </w:p>
          <w:p w14:paraId="30516028" w14:textId="77777777" w:rsidR="004711E2" w:rsidRPr="00A44377" w:rsidRDefault="004711E2" w:rsidP="00C62526">
            <w:pPr>
              <w:tabs>
                <w:tab w:val="left" w:pos="612"/>
              </w:tabs>
              <w:spacing w:after="100"/>
              <w:rPr>
                <w:iCs/>
                <w:sz w:val="20"/>
                <w:szCs w:val="20"/>
              </w:rPr>
            </w:pPr>
            <w:r w:rsidRPr="00A44377">
              <w:rPr>
                <w:color w:val="FF0000"/>
                <w:sz w:val="20"/>
                <w:szCs w:val="20"/>
              </w:rPr>
              <w:t>Notă!!! Prezentarea oricărui alt formular DUAE decât cel solicitat de către autoritatea contractantă va servi ca temei de descalificare de la procedura de achiziție publică.</w:t>
            </w:r>
          </w:p>
        </w:tc>
        <w:tc>
          <w:tcPr>
            <w:tcW w:w="1382" w:type="dxa"/>
            <w:shd w:val="clear" w:color="auto" w:fill="auto"/>
          </w:tcPr>
          <w:p w14:paraId="3CE2B30D" w14:textId="77777777" w:rsidR="004711E2" w:rsidRPr="00A44377" w:rsidRDefault="004711E2" w:rsidP="00C62526">
            <w:pPr>
              <w:tabs>
                <w:tab w:val="left" w:pos="612"/>
              </w:tabs>
              <w:spacing w:before="120" w:after="120"/>
              <w:rPr>
                <w:iCs/>
                <w:sz w:val="20"/>
                <w:szCs w:val="20"/>
              </w:rPr>
            </w:pPr>
            <w:r w:rsidRPr="00A44377">
              <w:rPr>
                <w:color w:val="000000"/>
                <w:sz w:val="20"/>
                <w:szCs w:val="20"/>
              </w:rPr>
              <w:t>Obligatoriu</w:t>
            </w:r>
            <w:r w:rsidRPr="00A44377">
              <w:rPr>
                <w:iCs/>
                <w:sz w:val="20"/>
                <w:szCs w:val="20"/>
              </w:rPr>
              <w:t xml:space="preserve"> </w:t>
            </w:r>
          </w:p>
        </w:tc>
      </w:tr>
      <w:tr w:rsidR="004711E2" w:rsidRPr="00A44377" w14:paraId="2E5DEE8F" w14:textId="77777777" w:rsidTr="00C62526">
        <w:trPr>
          <w:trHeight w:val="510"/>
        </w:trPr>
        <w:tc>
          <w:tcPr>
            <w:tcW w:w="829" w:type="dxa"/>
            <w:gridSpan w:val="2"/>
            <w:shd w:val="clear" w:color="auto" w:fill="auto"/>
          </w:tcPr>
          <w:p w14:paraId="5A4F143A" w14:textId="77777777" w:rsidR="004711E2" w:rsidRPr="00A44377" w:rsidRDefault="004711E2" w:rsidP="00C62526">
            <w:pPr>
              <w:pStyle w:val="a"/>
              <w:tabs>
                <w:tab w:val="left" w:pos="612"/>
              </w:tabs>
              <w:spacing w:before="100" w:after="100"/>
              <w:ind w:left="0"/>
              <w:rPr>
                <w:b/>
                <w:iCs/>
                <w:lang w:val="ro-RO"/>
              </w:rPr>
            </w:pPr>
            <w:r w:rsidRPr="00A44377">
              <w:rPr>
                <w:b/>
                <w:iCs/>
                <w:lang w:val="ro-RO"/>
              </w:rPr>
              <w:t>2</w:t>
            </w:r>
          </w:p>
        </w:tc>
        <w:tc>
          <w:tcPr>
            <w:tcW w:w="2114" w:type="dxa"/>
            <w:shd w:val="clear" w:color="auto" w:fill="auto"/>
          </w:tcPr>
          <w:p w14:paraId="26C7CF10" w14:textId="77777777" w:rsidR="004711E2" w:rsidRPr="00A44377" w:rsidRDefault="004711E2" w:rsidP="00C62526">
            <w:pPr>
              <w:tabs>
                <w:tab w:val="left" w:pos="612"/>
              </w:tabs>
              <w:spacing w:before="100" w:after="100"/>
              <w:rPr>
                <w:iCs/>
                <w:sz w:val="20"/>
                <w:szCs w:val="20"/>
              </w:rPr>
            </w:pPr>
            <w:r w:rsidRPr="00A44377">
              <w:rPr>
                <w:color w:val="000000"/>
                <w:sz w:val="20"/>
                <w:szCs w:val="20"/>
              </w:rPr>
              <w:t>Devizele locale aferente ofertei</w:t>
            </w:r>
          </w:p>
        </w:tc>
        <w:tc>
          <w:tcPr>
            <w:tcW w:w="5529" w:type="dxa"/>
            <w:gridSpan w:val="3"/>
            <w:shd w:val="clear" w:color="auto" w:fill="auto"/>
          </w:tcPr>
          <w:p w14:paraId="5A5F520E" w14:textId="77777777" w:rsidR="004711E2" w:rsidRPr="00A44377" w:rsidRDefault="004711E2" w:rsidP="00C62526">
            <w:pPr>
              <w:tabs>
                <w:tab w:val="left" w:pos="612"/>
              </w:tabs>
              <w:spacing w:after="100"/>
              <w:rPr>
                <w:sz w:val="20"/>
                <w:szCs w:val="20"/>
              </w:rPr>
            </w:pPr>
            <w:r w:rsidRPr="00A44377">
              <w:rPr>
                <w:i/>
                <w:color w:val="000000"/>
                <w:sz w:val="20"/>
                <w:szCs w:val="20"/>
              </w:rPr>
              <w:t>Original - confirmat prin aplicarea semnăturii electronice a ofertantului</w:t>
            </w:r>
            <w:r w:rsidRPr="00A44377">
              <w:rPr>
                <w:color w:val="000000"/>
                <w:sz w:val="20"/>
                <w:szCs w:val="20"/>
              </w:rPr>
              <w:t xml:space="preserve"> </w:t>
            </w:r>
            <w:r w:rsidRPr="00A44377">
              <w:rPr>
                <w:b/>
                <w:color w:val="000000"/>
                <w:sz w:val="20"/>
                <w:szCs w:val="20"/>
              </w:rPr>
              <w:t>Forma 3, 5,7</w:t>
            </w:r>
          </w:p>
        </w:tc>
        <w:tc>
          <w:tcPr>
            <w:tcW w:w="1382" w:type="dxa"/>
            <w:shd w:val="clear" w:color="auto" w:fill="auto"/>
          </w:tcPr>
          <w:p w14:paraId="15DBDA99" w14:textId="77777777" w:rsidR="004711E2" w:rsidRPr="00A44377" w:rsidRDefault="004711E2" w:rsidP="00C62526">
            <w:pPr>
              <w:tabs>
                <w:tab w:val="left" w:pos="612"/>
              </w:tabs>
              <w:spacing w:before="120" w:after="120"/>
              <w:rPr>
                <w:iCs/>
                <w:sz w:val="20"/>
                <w:szCs w:val="20"/>
              </w:rPr>
            </w:pPr>
            <w:r w:rsidRPr="00A44377">
              <w:rPr>
                <w:color w:val="000000"/>
                <w:sz w:val="20"/>
                <w:szCs w:val="20"/>
              </w:rPr>
              <w:t>Obligatoriu</w:t>
            </w:r>
          </w:p>
        </w:tc>
      </w:tr>
      <w:tr w:rsidR="004711E2" w:rsidRPr="00A44377" w14:paraId="7C034D65" w14:textId="77777777" w:rsidTr="00C62526">
        <w:trPr>
          <w:trHeight w:val="510"/>
        </w:trPr>
        <w:tc>
          <w:tcPr>
            <w:tcW w:w="829" w:type="dxa"/>
            <w:gridSpan w:val="2"/>
            <w:shd w:val="clear" w:color="auto" w:fill="auto"/>
          </w:tcPr>
          <w:p w14:paraId="6495A8A8" w14:textId="77777777" w:rsidR="004711E2" w:rsidRPr="00A44377" w:rsidRDefault="004711E2" w:rsidP="00C62526">
            <w:pPr>
              <w:pStyle w:val="a"/>
              <w:tabs>
                <w:tab w:val="left" w:pos="612"/>
              </w:tabs>
              <w:ind w:left="0"/>
              <w:rPr>
                <w:b/>
                <w:iCs/>
                <w:lang w:val="ro-RO"/>
              </w:rPr>
            </w:pPr>
            <w:r>
              <w:rPr>
                <w:b/>
                <w:iCs/>
                <w:lang w:val="ro-RO"/>
              </w:rPr>
              <w:lastRenderedPageBreak/>
              <w:t>3</w:t>
            </w:r>
          </w:p>
        </w:tc>
        <w:tc>
          <w:tcPr>
            <w:tcW w:w="2114" w:type="dxa"/>
            <w:shd w:val="clear" w:color="auto" w:fill="auto"/>
          </w:tcPr>
          <w:p w14:paraId="5C742486" w14:textId="77777777" w:rsidR="004711E2" w:rsidRPr="00A44377" w:rsidRDefault="004711E2" w:rsidP="00C62526">
            <w:pPr>
              <w:pStyle w:val="a7"/>
              <w:tabs>
                <w:tab w:val="left" w:pos="567"/>
              </w:tabs>
            </w:pPr>
            <w:r w:rsidRPr="00A44377">
              <w:t>Cerere de participare</w:t>
            </w:r>
          </w:p>
        </w:tc>
        <w:tc>
          <w:tcPr>
            <w:tcW w:w="5529" w:type="dxa"/>
            <w:gridSpan w:val="3"/>
            <w:shd w:val="clear" w:color="auto" w:fill="auto"/>
          </w:tcPr>
          <w:p w14:paraId="6EAA0D4E"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7</w:t>
            </w:r>
          </w:p>
          <w:p w14:paraId="0CCD675E" w14:textId="77777777" w:rsidR="004711E2" w:rsidRPr="00A44377" w:rsidRDefault="004711E2" w:rsidP="00C62526">
            <w:pPr>
              <w:tabs>
                <w:tab w:val="left" w:pos="612"/>
              </w:tabs>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3F03488E"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0802E62F" w14:textId="77777777" w:rsidTr="00C62526">
        <w:trPr>
          <w:trHeight w:val="510"/>
        </w:trPr>
        <w:tc>
          <w:tcPr>
            <w:tcW w:w="829" w:type="dxa"/>
            <w:gridSpan w:val="2"/>
            <w:shd w:val="clear" w:color="auto" w:fill="auto"/>
          </w:tcPr>
          <w:p w14:paraId="25BD056B" w14:textId="77777777" w:rsidR="004711E2" w:rsidRPr="00A44377" w:rsidRDefault="004711E2" w:rsidP="00C62526">
            <w:pPr>
              <w:pStyle w:val="a"/>
              <w:tabs>
                <w:tab w:val="left" w:pos="612"/>
              </w:tabs>
              <w:ind w:left="0"/>
              <w:rPr>
                <w:b/>
                <w:iCs/>
                <w:lang w:val="ro-RO"/>
              </w:rPr>
            </w:pPr>
            <w:r>
              <w:rPr>
                <w:b/>
                <w:iCs/>
                <w:lang w:val="ro-RO"/>
              </w:rPr>
              <w:t>4</w:t>
            </w:r>
          </w:p>
        </w:tc>
        <w:tc>
          <w:tcPr>
            <w:tcW w:w="2114" w:type="dxa"/>
            <w:shd w:val="clear" w:color="auto" w:fill="auto"/>
          </w:tcPr>
          <w:p w14:paraId="5F8598BC" w14:textId="77777777" w:rsidR="004711E2" w:rsidRPr="00A44377" w:rsidRDefault="004711E2" w:rsidP="00C62526">
            <w:pPr>
              <w:pStyle w:val="2"/>
              <w:tabs>
                <w:tab w:val="left" w:pos="567"/>
              </w:tabs>
              <w:spacing w:before="0"/>
              <w:outlineLvl w:val="1"/>
              <w:rPr>
                <w:rFonts w:ascii="Times New Roman" w:hAnsi="Times New Roman" w:cs="Times New Roman"/>
                <w:b w:val="0"/>
                <w:color w:val="auto"/>
                <w:sz w:val="20"/>
                <w:szCs w:val="20"/>
              </w:rPr>
            </w:pPr>
            <w:r w:rsidRPr="00A44377">
              <w:rPr>
                <w:rFonts w:ascii="Times New Roman" w:hAnsi="Times New Roman" w:cs="Times New Roman"/>
                <w:b w:val="0"/>
                <w:color w:val="auto"/>
                <w:sz w:val="20"/>
                <w:szCs w:val="20"/>
              </w:rPr>
              <w:t>Declaraţie</w:t>
            </w:r>
          </w:p>
          <w:p w14:paraId="23414D59" w14:textId="77777777" w:rsidR="004711E2" w:rsidRPr="00A44377" w:rsidRDefault="004711E2" w:rsidP="00C62526">
            <w:pPr>
              <w:pStyle w:val="a7"/>
              <w:tabs>
                <w:tab w:val="left" w:pos="567"/>
              </w:tabs>
              <w:rPr>
                <w:b/>
              </w:rPr>
            </w:pPr>
            <w:r w:rsidRPr="00A44377">
              <w:rPr>
                <w:lang w:val="en-US"/>
              </w:rPr>
              <w:t>privind valabilitatea ofertei</w:t>
            </w:r>
          </w:p>
        </w:tc>
        <w:tc>
          <w:tcPr>
            <w:tcW w:w="5529" w:type="dxa"/>
            <w:gridSpan w:val="3"/>
            <w:shd w:val="clear" w:color="auto" w:fill="auto"/>
          </w:tcPr>
          <w:p w14:paraId="1B411C23"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8</w:t>
            </w:r>
          </w:p>
          <w:p w14:paraId="2BE12529" w14:textId="77777777" w:rsidR="004711E2" w:rsidRPr="00A44377" w:rsidRDefault="004711E2" w:rsidP="00C62526">
            <w:pPr>
              <w:tabs>
                <w:tab w:val="left" w:pos="612"/>
              </w:tabs>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75B6371"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25AB72D1" w14:textId="77777777" w:rsidTr="00C62526">
        <w:trPr>
          <w:trHeight w:val="510"/>
        </w:trPr>
        <w:tc>
          <w:tcPr>
            <w:tcW w:w="829" w:type="dxa"/>
            <w:gridSpan w:val="2"/>
            <w:shd w:val="clear" w:color="auto" w:fill="auto"/>
          </w:tcPr>
          <w:p w14:paraId="72453D69" w14:textId="77777777" w:rsidR="004711E2" w:rsidRPr="00A44377" w:rsidRDefault="004711E2" w:rsidP="00C62526">
            <w:pPr>
              <w:pStyle w:val="a"/>
              <w:tabs>
                <w:tab w:val="left" w:pos="612"/>
              </w:tabs>
              <w:ind w:left="0"/>
              <w:rPr>
                <w:b/>
                <w:iCs/>
                <w:lang w:val="ro-RO"/>
              </w:rPr>
            </w:pPr>
            <w:r>
              <w:rPr>
                <w:b/>
                <w:iCs/>
                <w:lang w:val="ro-RO"/>
              </w:rPr>
              <w:t>5</w:t>
            </w:r>
          </w:p>
        </w:tc>
        <w:tc>
          <w:tcPr>
            <w:tcW w:w="2114" w:type="dxa"/>
            <w:shd w:val="clear" w:color="auto" w:fill="auto"/>
          </w:tcPr>
          <w:p w14:paraId="6551E904" w14:textId="77777777" w:rsidR="004711E2" w:rsidRPr="00A44377" w:rsidRDefault="004711E2" w:rsidP="00C62526">
            <w:pPr>
              <w:tabs>
                <w:tab w:val="left" w:pos="612"/>
              </w:tabs>
              <w:rPr>
                <w:color w:val="000000"/>
                <w:sz w:val="20"/>
                <w:szCs w:val="20"/>
              </w:rPr>
            </w:pPr>
            <w:r w:rsidRPr="00A44377">
              <w:rPr>
                <w:color w:val="000000"/>
                <w:sz w:val="20"/>
                <w:szCs w:val="20"/>
              </w:rPr>
              <w:t xml:space="preserve">Scrisoare de garanția bancară </w:t>
            </w:r>
          </w:p>
          <w:p w14:paraId="126532AC" w14:textId="77777777" w:rsidR="004711E2" w:rsidRPr="00A44377" w:rsidRDefault="004711E2" w:rsidP="00C62526">
            <w:pPr>
              <w:tabs>
                <w:tab w:val="left" w:pos="612"/>
              </w:tabs>
              <w:rPr>
                <w:iCs/>
                <w:sz w:val="20"/>
                <w:szCs w:val="20"/>
              </w:rPr>
            </w:pPr>
            <w:r w:rsidRPr="00A44377">
              <w:rPr>
                <w:color w:val="000000"/>
                <w:sz w:val="20"/>
                <w:szCs w:val="20"/>
              </w:rPr>
              <w:t xml:space="preserve">1 % </w:t>
            </w:r>
          </w:p>
        </w:tc>
        <w:tc>
          <w:tcPr>
            <w:tcW w:w="5529" w:type="dxa"/>
            <w:gridSpan w:val="3"/>
            <w:shd w:val="clear" w:color="auto" w:fill="auto"/>
          </w:tcPr>
          <w:p w14:paraId="4F559965"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9</w:t>
            </w:r>
          </w:p>
          <w:p w14:paraId="21EA9847" w14:textId="77777777" w:rsidR="004711E2" w:rsidRPr="00A44377" w:rsidRDefault="004711E2" w:rsidP="00C62526">
            <w:pPr>
              <w:tabs>
                <w:tab w:val="left" w:pos="612"/>
              </w:tabs>
              <w:rPr>
                <w:iCs/>
                <w:sz w:val="20"/>
                <w:szCs w:val="20"/>
              </w:rPr>
            </w:pPr>
            <w:r w:rsidRPr="00A44377">
              <w:rPr>
                <w:sz w:val="20"/>
                <w:szCs w:val="20"/>
              </w:rPr>
              <w:t xml:space="preserve">1 % din valoarea ofertei fără TVA, original, emisă de o bancă comercială </w:t>
            </w:r>
            <w:r w:rsidRPr="00A44377">
              <w:rPr>
                <w:color w:val="000000"/>
                <w:sz w:val="20"/>
                <w:szCs w:val="20"/>
              </w:rPr>
              <w:t xml:space="preserve">sau </w:t>
            </w:r>
            <w:r w:rsidRPr="00A44377">
              <w:rPr>
                <w:sz w:val="20"/>
                <w:szCs w:val="20"/>
              </w:rPr>
              <w:t>prin transfer la contul autorităţii contractante</w:t>
            </w:r>
          </w:p>
        </w:tc>
        <w:tc>
          <w:tcPr>
            <w:tcW w:w="1382" w:type="dxa"/>
            <w:shd w:val="clear" w:color="auto" w:fill="auto"/>
          </w:tcPr>
          <w:p w14:paraId="3FE09470" w14:textId="77777777" w:rsidR="004711E2" w:rsidRPr="00A44377" w:rsidRDefault="004711E2" w:rsidP="00C62526">
            <w:pPr>
              <w:tabs>
                <w:tab w:val="left" w:pos="612"/>
              </w:tabs>
              <w:rPr>
                <w:iCs/>
                <w:sz w:val="20"/>
                <w:szCs w:val="20"/>
              </w:rPr>
            </w:pPr>
            <w:r w:rsidRPr="00A44377">
              <w:rPr>
                <w:color w:val="000000"/>
                <w:sz w:val="20"/>
                <w:szCs w:val="20"/>
              </w:rPr>
              <w:t>Obligatoriu</w:t>
            </w:r>
          </w:p>
        </w:tc>
      </w:tr>
      <w:tr w:rsidR="004711E2" w:rsidRPr="00A44377" w14:paraId="332C61EE" w14:textId="77777777" w:rsidTr="00C62526">
        <w:trPr>
          <w:trHeight w:val="510"/>
        </w:trPr>
        <w:tc>
          <w:tcPr>
            <w:tcW w:w="829" w:type="dxa"/>
            <w:gridSpan w:val="2"/>
            <w:shd w:val="clear" w:color="auto" w:fill="auto"/>
          </w:tcPr>
          <w:p w14:paraId="3D608581" w14:textId="77777777" w:rsidR="004711E2" w:rsidRDefault="004711E2" w:rsidP="00C62526">
            <w:pPr>
              <w:pStyle w:val="a"/>
              <w:tabs>
                <w:tab w:val="left" w:pos="612"/>
              </w:tabs>
              <w:ind w:left="0"/>
              <w:rPr>
                <w:b/>
                <w:iCs/>
                <w:lang w:val="ro-RO"/>
              </w:rPr>
            </w:pPr>
            <w:r>
              <w:rPr>
                <w:b/>
                <w:iCs/>
                <w:lang w:val="ro-RO"/>
              </w:rPr>
              <w:t>6</w:t>
            </w:r>
          </w:p>
        </w:tc>
        <w:tc>
          <w:tcPr>
            <w:tcW w:w="2114" w:type="dxa"/>
            <w:shd w:val="clear" w:color="auto" w:fill="auto"/>
          </w:tcPr>
          <w:p w14:paraId="3AEE8DF0" w14:textId="77777777" w:rsidR="004711E2" w:rsidRPr="001C64B7" w:rsidRDefault="004711E2" w:rsidP="00C62526">
            <w:pPr>
              <w:tabs>
                <w:tab w:val="left" w:pos="612"/>
              </w:tabs>
              <w:rPr>
                <w:b/>
                <w:iCs/>
                <w:sz w:val="20"/>
                <w:szCs w:val="20"/>
              </w:rPr>
            </w:pPr>
            <w:r w:rsidRPr="001C64B7">
              <w:rPr>
                <w:b/>
                <w:iCs/>
                <w:sz w:val="20"/>
                <w:szCs w:val="20"/>
              </w:rPr>
              <w:t>Cerințe suplimentare obligatorii:</w:t>
            </w:r>
          </w:p>
          <w:p w14:paraId="6CC8157D" w14:textId="77777777" w:rsidR="004711E2" w:rsidRPr="001C64B7" w:rsidRDefault="004711E2" w:rsidP="00C62526">
            <w:pPr>
              <w:shd w:val="clear" w:color="auto" w:fill="FFFFFF" w:themeFill="background1"/>
              <w:tabs>
                <w:tab w:val="left" w:pos="612"/>
              </w:tabs>
              <w:rPr>
                <w:iCs/>
                <w:sz w:val="20"/>
                <w:szCs w:val="20"/>
              </w:rPr>
            </w:pPr>
            <w:r w:rsidRPr="001C64B7">
              <w:rPr>
                <w:iCs/>
                <w:sz w:val="20"/>
                <w:szCs w:val="20"/>
              </w:rPr>
              <w:t>În perioada de clarificare vor fi organizate vizite la obiectivul preconizat pentru proiectare și amenajare, totodată se va lua cunoștință de relief și amplasare</w:t>
            </w:r>
          </w:p>
        </w:tc>
        <w:tc>
          <w:tcPr>
            <w:tcW w:w="5529" w:type="dxa"/>
            <w:gridSpan w:val="3"/>
            <w:shd w:val="clear" w:color="auto" w:fill="auto"/>
          </w:tcPr>
          <w:p w14:paraId="52ED4C6D" w14:textId="77777777" w:rsidR="004711E2" w:rsidRPr="001C64B7" w:rsidRDefault="004711E2" w:rsidP="00C62526">
            <w:pPr>
              <w:tabs>
                <w:tab w:val="left" w:pos="612"/>
              </w:tabs>
              <w:spacing w:before="100" w:after="100"/>
              <w:rPr>
                <w:iCs/>
                <w:sz w:val="20"/>
                <w:szCs w:val="20"/>
              </w:rPr>
            </w:pPr>
            <w:r w:rsidRPr="001C64B7">
              <w:rPr>
                <w:iCs/>
                <w:sz w:val="20"/>
                <w:szCs w:val="20"/>
              </w:rPr>
              <w:t xml:space="preserve">Înscrierea și confirmarea vizitei se va efectua la adresa de e-mail: </w:t>
            </w:r>
            <w:hyperlink r:id="rId17" w:history="1">
              <w:r w:rsidRPr="001C64B7">
                <w:rPr>
                  <w:rStyle w:val="af3"/>
                  <w:iCs/>
                  <w:sz w:val="20"/>
                  <w:szCs w:val="20"/>
                </w:rPr>
                <w:t>info@stauceni.md</w:t>
              </w:r>
            </w:hyperlink>
            <w:r w:rsidRPr="001C64B7">
              <w:rPr>
                <w:iCs/>
                <w:sz w:val="20"/>
                <w:szCs w:val="20"/>
              </w:rPr>
              <w:t xml:space="preserve"> </w:t>
            </w:r>
            <w:hyperlink r:id="rId18" w:history="1"/>
            <w:r w:rsidRPr="001C64B7">
              <w:rPr>
                <w:iCs/>
                <w:sz w:val="20"/>
                <w:szCs w:val="20"/>
              </w:rPr>
              <w:t xml:space="preserve">a Primăriei com. Stăuceni (în copie pe adresa de e-mail: </w:t>
            </w:r>
            <w:hyperlink r:id="rId19" w:history="1">
              <w:r w:rsidRPr="001C64B7">
                <w:rPr>
                  <w:rStyle w:val="af3"/>
                  <w:iCs/>
                  <w:sz w:val="20"/>
                  <w:szCs w:val="20"/>
                </w:rPr>
                <w:t>achizitii.stauceni@gmail.com</w:t>
              </w:r>
            </w:hyperlink>
            <w:r w:rsidRPr="001C64B7">
              <w:rPr>
                <w:iCs/>
                <w:sz w:val="20"/>
                <w:szCs w:val="20"/>
              </w:rPr>
              <w:t>).</w:t>
            </w:r>
          </w:p>
          <w:p w14:paraId="7499E0B7" w14:textId="77777777" w:rsidR="004711E2" w:rsidRPr="001C64B7" w:rsidRDefault="004711E2" w:rsidP="00C62526">
            <w:pPr>
              <w:tabs>
                <w:tab w:val="left" w:pos="612"/>
              </w:tabs>
              <w:spacing w:before="100" w:after="100"/>
              <w:rPr>
                <w:b/>
                <w:iCs/>
                <w:color w:val="FF0000"/>
                <w:sz w:val="20"/>
                <w:szCs w:val="20"/>
              </w:rPr>
            </w:pPr>
            <w:r w:rsidRPr="001C64B7">
              <w:rPr>
                <w:b/>
                <w:iCs/>
                <w:color w:val="FF0000"/>
                <w:sz w:val="20"/>
                <w:szCs w:val="20"/>
              </w:rPr>
              <w:t xml:space="preserve">Prezentarea la ofertă a procesului-verbal al vizitei la fața locului este obligatorie. </w:t>
            </w:r>
            <w:r>
              <w:rPr>
                <w:b/>
                <w:iCs/>
                <w:color w:val="FF0000"/>
                <w:sz w:val="20"/>
                <w:szCs w:val="20"/>
              </w:rPr>
              <w:t>Varianta s</w:t>
            </w:r>
            <w:r w:rsidRPr="001C64B7">
              <w:rPr>
                <w:b/>
                <w:iCs/>
                <w:color w:val="FF0000"/>
                <w:sz w:val="20"/>
                <w:szCs w:val="20"/>
              </w:rPr>
              <w:t>canată</w:t>
            </w:r>
            <w:r>
              <w:rPr>
                <w:b/>
                <w:iCs/>
                <w:color w:val="FF0000"/>
                <w:sz w:val="20"/>
                <w:szCs w:val="20"/>
              </w:rPr>
              <w:t xml:space="preserve"> de pe original</w:t>
            </w:r>
            <w:r w:rsidRPr="001C64B7">
              <w:rPr>
                <w:b/>
                <w:iCs/>
                <w:color w:val="FF0000"/>
                <w:sz w:val="20"/>
                <w:szCs w:val="20"/>
              </w:rPr>
              <w:t xml:space="preserve"> si semnată electronic</w:t>
            </w:r>
          </w:p>
          <w:p w14:paraId="4E4EB4A1" w14:textId="77777777" w:rsidR="004711E2" w:rsidRPr="001C64B7" w:rsidRDefault="004711E2" w:rsidP="00C62526">
            <w:pPr>
              <w:tabs>
                <w:tab w:val="left" w:pos="612"/>
              </w:tabs>
              <w:spacing w:before="100" w:after="100"/>
              <w:rPr>
                <w:iCs/>
                <w:sz w:val="20"/>
                <w:szCs w:val="20"/>
              </w:rPr>
            </w:pPr>
            <w:r w:rsidRPr="001C64B7">
              <w:rPr>
                <w:iCs/>
                <w:sz w:val="20"/>
                <w:szCs w:val="20"/>
              </w:rPr>
              <w:t>Înscrierea pentru vizită la fața locului se va efectua cel târziu cu o zi înainte de data limită a perioadei de clarificări.</w:t>
            </w:r>
          </w:p>
          <w:p w14:paraId="3C7470C3" w14:textId="77777777" w:rsidR="004711E2" w:rsidRPr="00BE429E" w:rsidRDefault="004711E2" w:rsidP="00C62526">
            <w:pPr>
              <w:tabs>
                <w:tab w:val="left" w:pos="612"/>
              </w:tabs>
              <w:spacing w:before="100" w:after="100"/>
              <w:rPr>
                <w:iCs/>
                <w:sz w:val="20"/>
                <w:szCs w:val="20"/>
              </w:rPr>
            </w:pPr>
            <w:r w:rsidRPr="001C64B7">
              <w:rPr>
                <w:iCs/>
                <w:sz w:val="20"/>
                <w:szCs w:val="20"/>
              </w:rPr>
              <w:t>Persoana responsabilă din cadrul AC pentru eliberarea confirmării/procesului-verbal este indicată în pct. 4 al Anunțului de participare</w:t>
            </w:r>
          </w:p>
        </w:tc>
        <w:tc>
          <w:tcPr>
            <w:tcW w:w="1382" w:type="dxa"/>
            <w:shd w:val="clear" w:color="auto" w:fill="auto"/>
          </w:tcPr>
          <w:p w14:paraId="5A16AE5F" w14:textId="77777777" w:rsidR="004711E2" w:rsidRPr="00BE429E" w:rsidRDefault="004711E2" w:rsidP="00C62526">
            <w:pPr>
              <w:shd w:val="clear" w:color="auto" w:fill="FFFFFF" w:themeFill="background1"/>
              <w:tabs>
                <w:tab w:val="left" w:pos="612"/>
              </w:tabs>
              <w:rPr>
                <w:color w:val="000000"/>
                <w:sz w:val="20"/>
                <w:szCs w:val="20"/>
              </w:rPr>
            </w:pPr>
            <w:r w:rsidRPr="00BE429E">
              <w:rPr>
                <w:color w:val="000000"/>
                <w:sz w:val="20"/>
                <w:szCs w:val="20"/>
              </w:rPr>
              <w:t>Obligatoriu</w:t>
            </w:r>
          </w:p>
        </w:tc>
      </w:tr>
      <w:tr w:rsidR="004711E2" w:rsidRPr="00A44377" w14:paraId="0058120E" w14:textId="77777777" w:rsidTr="00C62526">
        <w:trPr>
          <w:trHeight w:val="510"/>
        </w:trPr>
        <w:tc>
          <w:tcPr>
            <w:tcW w:w="9854" w:type="dxa"/>
            <w:gridSpan w:val="7"/>
            <w:shd w:val="clear" w:color="auto" w:fill="auto"/>
          </w:tcPr>
          <w:p w14:paraId="48B5C51F" w14:textId="77777777" w:rsidR="004711E2" w:rsidRPr="00BE429E" w:rsidRDefault="004711E2" w:rsidP="00C62526">
            <w:pPr>
              <w:shd w:val="clear" w:color="auto" w:fill="FFFFFF" w:themeFill="background1"/>
              <w:tabs>
                <w:tab w:val="left" w:pos="612"/>
              </w:tabs>
              <w:jc w:val="center"/>
              <w:rPr>
                <w:color w:val="000000"/>
                <w:sz w:val="20"/>
                <w:szCs w:val="20"/>
              </w:rPr>
            </w:pPr>
            <w:r w:rsidRPr="00BE429E">
              <w:rPr>
                <w:b/>
                <w:i/>
                <w:sz w:val="20"/>
                <w:szCs w:val="20"/>
              </w:rPr>
              <w:t>Capacitatea economică și/sau financiară</w:t>
            </w:r>
          </w:p>
        </w:tc>
      </w:tr>
      <w:tr w:rsidR="004711E2" w:rsidRPr="00A44377" w14:paraId="4BA10647" w14:textId="77777777" w:rsidTr="00C62526">
        <w:trPr>
          <w:trHeight w:val="510"/>
        </w:trPr>
        <w:tc>
          <w:tcPr>
            <w:tcW w:w="829" w:type="dxa"/>
            <w:gridSpan w:val="2"/>
            <w:shd w:val="clear" w:color="auto" w:fill="auto"/>
          </w:tcPr>
          <w:p w14:paraId="4DB943C1" w14:textId="77777777" w:rsidR="004711E2" w:rsidRDefault="004711E2" w:rsidP="00C62526">
            <w:pPr>
              <w:pStyle w:val="a"/>
              <w:tabs>
                <w:tab w:val="left" w:pos="612"/>
              </w:tabs>
              <w:ind w:left="0"/>
              <w:rPr>
                <w:b/>
                <w:iCs/>
                <w:lang w:val="ro-RO"/>
              </w:rPr>
            </w:pPr>
            <w:r>
              <w:rPr>
                <w:b/>
                <w:iCs/>
                <w:lang w:val="ro-RO"/>
              </w:rPr>
              <w:t>7</w:t>
            </w:r>
          </w:p>
        </w:tc>
        <w:tc>
          <w:tcPr>
            <w:tcW w:w="2114" w:type="dxa"/>
            <w:shd w:val="clear" w:color="auto" w:fill="auto"/>
          </w:tcPr>
          <w:p w14:paraId="57692472"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Dispunerea de nivel minim de capacitate economică și/sau financiară</w:t>
            </w:r>
          </w:p>
        </w:tc>
        <w:tc>
          <w:tcPr>
            <w:tcW w:w="5529" w:type="dxa"/>
            <w:gridSpan w:val="3"/>
            <w:shd w:val="clear" w:color="auto" w:fill="auto"/>
          </w:tcPr>
          <w:p w14:paraId="77A80FC3" w14:textId="77777777" w:rsidR="004711E2" w:rsidRPr="00BE429E" w:rsidRDefault="004711E2" w:rsidP="00C62526">
            <w:pPr>
              <w:shd w:val="clear" w:color="auto" w:fill="FFFFFF" w:themeFill="background1"/>
              <w:tabs>
                <w:tab w:val="left" w:pos="612"/>
              </w:tabs>
              <w:rPr>
                <w:sz w:val="20"/>
                <w:szCs w:val="20"/>
              </w:rPr>
            </w:pPr>
            <w:r w:rsidRPr="00BE429E">
              <w:rPr>
                <w:b/>
                <w:sz w:val="20"/>
                <w:szCs w:val="20"/>
              </w:rPr>
              <w:t>Situaț</w:t>
            </w:r>
            <w:r>
              <w:rPr>
                <w:b/>
                <w:sz w:val="20"/>
                <w:szCs w:val="20"/>
              </w:rPr>
              <w:t>iile financiare pentru anii 2019</w:t>
            </w:r>
            <w:r w:rsidRPr="00BE429E">
              <w:rPr>
                <w:b/>
                <w:sz w:val="20"/>
                <w:szCs w:val="20"/>
              </w:rPr>
              <w:t>; 20</w:t>
            </w:r>
            <w:r>
              <w:rPr>
                <w:b/>
                <w:sz w:val="20"/>
                <w:szCs w:val="20"/>
              </w:rPr>
              <w:t>20</w:t>
            </w:r>
            <w:r w:rsidRPr="00BE429E">
              <w:rPr>
                <w:b/>
                <w:sz w:val="20"/>
                <w:szCs w:val="20"/>
              </w:rPr>
              <w:t>; 202</w:t>
            </w:r>
            <w:r>
              <w:rPr>
                <w:b/>
                <w:sz w:val="20"/>
                <w:szCs w:val="20"/>
              </w:rPr>
              <w:t>1</w:t>
            </w:r>
            <w:r w:rsidRPr="00BE429E">
              <w:rPr>
                <w:sz w:val="20"/>
                <w:szCs w:val="20"/>
              </w:rPr>
              <w:t xml:space="preserve">. Varianta scanată de pe originalul, confirmată prin semnătura electronică </w:t>
            </w:r>
          </w:p>
          <w:p w14:paraId="0571B0B1" w14:textId="77777777" w:rsidR="004711E2" w:rsidRPr="00BE429E" w:rsidRDefault="004711E2" w:rsidP="00C62526">
            <w:pPr>
              <w:shd w:val="clear" w:color="auto" w:fill="FFFFFF" w:themeFill="background1"/>
              <w:tabs>
                <w:tab w:val="left" w:pos="612"/>
              </w:tabs>
              <w:rPr>
                <w:sz w:val="20"/>
                <w:szCs w:val="20"/>
              </w:rPr>
            </w:pPr>
            <w:r w:rsidRPr="00BE429E">
              <w:rPr>
                <w:i/>
                <w:sz w:val="20"/>
                <w:szCs w:val="20"/>
              </w:rPr>
              <w:t>Condițiile de calificare</w:t>
            </w:r>
            <w:r w:rsidRPr="00BE429E">
              <w:rPr>
                <w:sz w:val="20"/>
                <w:szCs w:val="20"/>
              </w:rPr>
              <w:t xml:space="preserve">: </w:t>
            </w:r>
          </w:p>
          <w:p w14:paraId="75942BB9" w14:textId="12E0B3E1" w:rsidR="004711E2" w:rsidRPr="00B63EE5" w:rsidRDefault="004711E2" w:rsidP="00D75299">
            <w:pPr>
              <w:pStyle w:val="a"/>
              <w:numPr>
                <w:ilvl w:val="0"/>
                <w:numId w:val="19"/>
              </w:numPr>
              <w:shd w:val="clear" w:color="auto" w:fill="FFFFFF" w:themeFill="background1"/>
              <w:tabs>
                <w:tab w:val="clear" w:pos="1134"/>
                <w:tab w:val="left" w:pos="612"/>
              </w:tabs>
              <w:contextualSpacing/>
              <w:jc w:val="left"/>
            </w:pPr>
            <w:r w:rsidRPr="00B63EE5">
              <w:rPr>
                <w:sz w:val="20"/>
                <w:szCs w:val="20"/>
              </w:rPr>
              <w:t>Realizarea unei cifre medii anuale de afaceri în ultimii 3 a</w:t>
            </w:r>
            <w:r w:rsidR="002544D1">
              <w:rPr>
                <w:sz w:val="20"/>
                <w:szCs w:val="20"/>
              </w:rPr>
              <w:t>ni egală sau mai  mare decât  15</w:t>
            </w:r>
            <w:bookmarkStart w:id="15" w:name="_GoBack"/>
            <w:bookmarkEnd w:id="15"/>
            <w:r w:rsidRPr="00B63EE5">
              <w:rPr>
                <w:sz w:val="20"/>
                <w:szCs w:val="20"/>
              </w:rPr>
              <w:t xml:space="preserve"> mln. lei; </w:t>
            </w:r>
          </w:p>
        </w:tc>
        <w:tc>
          <w:tcPr>
            <w:tcW w:w="1382" w:type="dxa"/>
            <w:shd w:val="clear" w:color="auto" w:fill="auto"/>
          </w:tcPr>
          <w:p w14:paraId="505E459A" w14:textId="77777777" w:rsidR="004711E2" w:rsidRPr="00BE429E" w:rsidRDefault="004711E2" w:rsidP="00C62526">
            <w:pPr>
              <w:rPr>
                <w:sz w:val="20"/>
                <w:szCs w:val="20"/>
              </w:rPr>
            </w:pPr>
            <w:r w:rsidRPr="00BE429E">
              <w:rPr>
                <w:color w:val="000000"/>
                <w:sz w:val="20"/>
                <w:szCs w:val="20"/>
              </w:rPr>
              <w:t>Obligatoriu</w:t>
            </w:r>
          </w:p>
        </w:tc>
      </w:tr>
      <w:tr w:rsidR="004711E2" w:rsidRPr="00A44377" w14:paraId="0859FDA0" w14:textId="77777777" w:rsidTr="00C62526">
        <w:trPr>
          <w:trHeight w:val="510"/>
        </w:trPr>
        <w:tc>
          <w:tcPr>
            <w:tcW w:w="829" w:type="dxa"/>
            <w:gridSpan w:val="2"/>
            <w:shd w:val="clear" w:color="auto" w:fill="auto"/>
          </w:tcPr>
          <w:p w14:paraId="7B7AA9C1" w14:textId="77777777" w:rsidR="004711E2" w:rsidRDefault="004711E2" w:rsidP="00C62526">
            <w:pPr>
              <w:pStyle w:val="a"/>
              <w:tabs>
                <w:tab w:val="left" w:pos="612"/>
              </w:tabs>
              <w:ind w:left="0"/>
              <w:rPr>
                <w:b/>
                <w:iCs/>
                <w:lang w:val="ro-RO"/>
              </w:rPr>
            </w:pPr>
            <w:r>
              <w:rPr>
                <w:b/>
                <w:iCs/>
                <w:lang w:val="ro-RO"/>
              </w:rPr>
              <w:t>8</w:t>
            </w:r>
          </w:p>
        </w:tc>
        <w:tc>
          <w:tcPr>
            <w:tcW w:w="2114" w:type="dxa"/>
            <w:shd w:val="clear" w:color="auto" w:fill="auto"/>
          </w:tcPr>
          <w:p w14:paraId="2BCF5AC2"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Confirmarea soldului bancar</w:t>
            </w:r>
          </w:p>
        </w:tc>
        <w:tc>
          <w:tcPr>
            <w:tcW w:w="5529" w:type="dxa"/>
            <w:gridSpan w:val="3"/>
            <w:shd w:val="clear" w:color="auto" w:fill="auto"/>
          </w:tcPr>
          <w:p w14:paraId="4CD991E1" w14:textId="77777777" w:rsidR="004711E2" w:rsidRPr="00BE429E" w:rsidRDefault="004711E2" w:rsidP="00C62526">
            <w:pPr>
              <w:shd w:val="clear" w:color="auto" w:fill="FFFFFF" w:themeFill="background1"/>
              <w:tabs>
                <w:tab w:val="left" w:pos="612"/>
              </w:tabs>
              <w:rPr>
                <w:iCs/>
                <w:noProof w:val="0"/>
                <w:sz w:val="20"/>
                <w:szCs w:val="20"/>
                <w:lang w:val="en-US" w:eastAsia="ru-RU"/>
              </w:rPr>
            </w:pPr>
            <w:r w:rsidRPr="00BE429E">
              <w:rPr>
                <w:sz w:val="20"/>
                <w:szCs w:val="20"/>
              </w:rPr>
              <w:t xml:space="preserve">Document emis de banca, prin care se confirmă existența resurselor financiare disponibile </w:t>
            </w:r>
            <w:r>
              <w:rPr>
                <w:sz w:val="20"/>
                <w:szCs w:val="20"/>
              </w:rPr>
              <w:t>sau o linie de credit deschisă</w:t>
            </w:r>
            <w:r w:rsidRPr="00BE429E">
              <w:rPr>
                <w:sz w:val="20"/>
                <w:szCs w:val="20"/>
              </w:rPr>
              <w:t xml:space="preserve"> in valoare de minim </w:t>
            </w:r>
            <w:r>
              <w:rPr>
                <w:sz w:val="20"/>
                <w:szCs w:val="20"/>
              </w:rPr>
              <w:t>5mln.</w:t>
            </w:r>
            <w:r w:rsidRPr="00BE429E">
              <w:rPr>
                <w:sz w:val="20"/>
                <w:szCs w:val="20"/>
              </w:rPr>
              <w:t xml:space="preserve"> din suma contractului ce urmează a fi atribuit, eliberat la maxim 10 zile de la data plasării ofertei. Varianta scanată de pe originalul, confirmată prin semnătura </w:t>
            </w:r>
            <w:r>
              <w:rPr>
                <w:sz w:val="20"/>
                <w:szCs w:val="20"/>
              </w:rPr>
              <w:t xml:space="preserve">electronica, </w:t>
            </w:r>
          </w:p>
        </w:tc>
        <w:tc>
          <w:tcPr>
            <w:tcW w:w="1382" w:type="dxa"/>
            <w:shd w:val="clear" w:color="auto" w:fill="auto"/>
          </w:tcPr>
          <w:p w14:paraId="51BE3091" w14:textId="77777777" w:rsidR="004711E2" w:rsidRPr="00BE429E" w:rsidRDefault="004711E2" w:rsidP="00C62526">
            <w:pPr>
              <w:rPr>
                <w:sz w:val="20"/>
                <w:szCs w:val="20"/>
              </w:rPr>
            </w:pPr>
            <w:r w:rsidRPr="00BE429E">
              <w:rPr>
                <w:color w:val="000000"/>
                <w:sz w:val="20"/>
                <w:szCs w:val="20"/>
              </w:rPr>
              <w:t>Obligatoriu</w:t>
            </w:r>
          </w:p>
        </w:tc>
      </w:tr>
      <w:tr w:rsidR="004711E2" w:rsidRPr="00A44377" w14:paraId="2B057E93" w14:textId="77777777" w:rsidTr="00C62526">
        <w:trPr>
          <w:trHeight w:val="510"/>
        </w:trPr>
        <w:tc>
          <w:tcPr>
            <w:tcW w:w="9854" w:type="dxa"/>
            <w:gridSpan w:val="7"/>
            <w:shd w:val="clear" w:color="auto" w:fill="auto"/>
          </w:tcPr>
          <w:p w14:paraId="7F639985" w14:textId="77777777" w:rsidR="004711E2" w:rsidRPr="00A44377" w:rsidRDefault="004711E2" w:rsidP="00C62526">
            <w:pPr>
              <w:tabs>
                <w:tab w:val="left" w:pos="612"/>
              </w:tabs>
              <w:spacing w:before="120" w:after="120"/>
              <w:jc w:val="center"/>
              <w:rPr>
                <w:b/>
                <w:i/>
                <w:iCs/>
                <w:sz w:val="20"/>
                <w:szCs w:val="20"/>
              </w:rPr>
            </w:pPr>
            <w:r w:rsidRPr="00BE429E">
              <w:rPr>
                <w:b/>
                <w:i/>
                <w:color w:val="000000"/>
                <w:sz w:val="20"/>
                <w:szCs w:val="20"/>
              </w:rPr>
              <w:t>Documente de calificare</w:t>
            </w:r>
          </w:p>
        </w:tc>
      </w:tr>
      <w:tr w:rsidR="004711E2" w:rsidRPr="00A44377" w14:paraId="25A512D7" w14:textId="77777777" w:rsidTr="00C62526">
        <w:tc>
          <w:tcPr>
            <w:tcW w:w="534" w:type="dxa"/>
            <w:shd w:val="clear" w:color="auto" w:fill="auto"/>
          </w:tcPr>
          <w:p w14:paraId="0CD59F9A" w14:textId="77777777" w:rsidR="004711E2" w:rsidRPr="00A44377" w:rsidRDefault="004711E2" w:rsidP="00C62526">
            <w:pPr>
              <w:pStyle w:val="a"/>
              <w:tabs>
                <w:tab w:val="left" w:pos="612"/>
              </w:tabs>
              <w:spacing w:before="100" w:after="100"/>
              <w:ind w:left="0"/>
              <w:rPr>
                <w:b/>
                <w:iCs/>
                <w:lang w:val="ro-RO"/>
              </w:rPr>
            </w:pPr>
            <w:r>
              <w:rPr>
                <w:b/>
                <w:iCs/>
                <w:lang w:val="ro-RO"/>
              </w:rPr>
              <w:t>9</w:t>
            </w:r>
          </w:p>
        </w:tc>
        <w:tc>
          <w:tcPr>
            <w:tcW w:w="2551" w:type="dxa"/>
            <w:gridSpan w:val="3"/>
            <w:shd w:val="clear" w:color="auto" w:fill="auto"/>
          </w:tcPr>
          <w:p w14:paraId="7A589462" w14:textId="77777777" w:rsidR="004711E2" w:rsidRPr="00A44377" w:rsidRDefault="004711E2" w:rsidP="00C62526">
            <w:pPr>
              <w:pStyle w:val="a7"/>
              <w:tabs>
                <w:tab w:val="left" w:pos="567"/>
              </w:tabs>
            </w:pPr>
            <w:r>
              <w:rPr>
                <w:lang w:val="en-US"/>
              </w:rPr>
              <w:t>Graf</w:t>
            </w:r>
            <w:r w:rsidRPr="00A44377">
              <w:rPr>
                <w:lang w:val="en-US"/>
              </w:rPr>
              <w:t>ic de executare a lucrărilor</w:t>
            </w:r>
          </w:p>
        </w:tc>
        <w:tc>
          <w:tcPr>
            <w:tcW w:w="5387" w:type="dxa"/>
            <w:gridSpan w:val="2"/>
            <w:shd w:val="clear" w:color="auto" w:fill="auto"/>
          </w:tcPr>
          <w:p w14:paraId="334171B5"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10</w:t>
            </w:r>
          </w:p>
          <w:p w14:paraId="70B3FB34" w14:textId="77777777" w:rsidR="004711E2" w:rsidRPr="00A44377" w:rsidRDefault="004711E2" w:rsidP="00C62526">
            <w:pPr>
              <w:tabs>
                <w:tab w:val="left" w:pos="612"/>
              </w:tabs>
              <w:spacing w:before="60" w:after="60"/>
              <w:rPr>
                <w:i/>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43B8DA8C" w14:textId="77777777" w:rsidR="004711E2" w:rsidRPr="00A44377" w:rsidRDefault="004711E2" w:rsidP="00C62526">
            <w:pPr>
              <w:tabs>
                <w:tab w:val="left" w:pos="612"/>
              </w:tabs>
              <w:spacing w:before="120" w:after="120"/>
              <w:rPr>
                <w:color w:val="000000"/>
                <w:sz w:val="20"/>
                <w:szCs w:val="20"/>
              </w:rPr>
            </w:pPr>
            <w:r w:rsidRPr="00A44377">
              <w:rPr>
                <w:color w:val="000000"/>
                <w:sz w:val="20"/>
                <w:szCs w:val="20"/>
              </w:rPr>
              <w:t>Obligatoriu</w:t>
            </w:r>
          </w:p>
        </w:tc>
      </w:tr>
      <w:tr w:rsidR="004711E2" w:rsidRPr="00A44377" w14:paraId="75E1F428" w14:textId="77777777" w:rsidTr="00C62526">
        <w:tc>
          <w:tcPr>
            <w:tcW w:w="534" w:type="dxa"/>
            <w:shd w:val="clear" w:color="auto" w:fill="auto"/>
          </w:tcPr>
          <w:p w14:paraId="48D07DC0" w14:textId="77777777" w:rsidR="004711E2" w:rsidRPr="00A44377" w:rsidRDefault="004711E2" w:rsidP="00C62526">
            <w:pPr>
              <w:pStyle w:val="a"/>
              <w:tabs>
                <w:tab w:val="left" w:pos="612"/>
              </w:tabs>
              <w:spacing w:before="100" w:after="100"/>
              <w:ind w:left="0"/>
              <w:rPr>
                <w:b/>
                <w:iCs/>
                <w:lang w:val="ro-RO"/>
              </w:rPr>
            </w:pPr>
            <w:r>
              <w:rPr>
                <w:b/>
                <w:iCs/>
                <w:lang w:val="ro-RO"/>
              </w:rPr>
              <w:t>10</w:t>
            </w:r>
          </w:p>
        </w:tc>
        <w:tc>
          <w:tcPr>
            <w:tcW w:w="2551" w:type="dxa"/>
            <w:gridSpan w:val="3"/>
            <w:shd w:val="clear" w:color="auto" w:fill="auto"/>
          </w:tcPr>
          <w:p w14:paraId="0174F8B5"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experiență similară</w:t>
            </w:r>
          </w:p>
        </w:tc>
        <w:tc>
          <w:tcPr>
            <w:tcW w:w="5387" w:type="dxa"/>
            <w:gridSpan w:val="2"/>
            <w:shd w:val="clear" w:color="auto" w:fill="auto"/>
          </w:tcPr>
          <w:p w14:paraId="7F75F5F1" w14:textId="77777777" w:rsidR="004711E2" w:rsidRPr="00A44377" w:rsidRDefault="004711E2" w:rsidP="00C62526">
            <w:pPr>
              <w:tabs>
                <w:tab w:val="left" w:pos="612"/>
              </w:tabs>
              <w:spacing w:before="60" w:after="60"/>
              <w:jc w:val="center"/>
              <w:rPr>
                <w:b/>
                <w:color w:val="000000"/>
                <w:sz w:val="20"/>
                <w:szCs w:val="20"/>
              </w:rPr>
            </w:pPr>
            <w:r w:rsidRPr="00A44377">
              <w:rPr>
                <w:b/>
                <w:color w:val="000000"/>
                <w:sz w:val="20"/>
                <w:szCs w:val="20"/>
              </w:rPr>
              <w:t>Anexa nr. 12</w:t>
            </w:r>
          </w:p>
          <w:p w14:paraId="6B69159C" w14:textId="77777777" w:rsidR="004711E2" w:rsidRPr="00A44377" w:rsidRDefault="004711E2" w:rsidP="00C62526">
            <w:pPr>
              <w:tabs>
                <w:tab w:val="left" w:pos="612"/>
              </w:tabs>
              <w:spacing w:before="60" w:after="60"/>
              <w:rPr>
                <w:iCs/>
                <w:sz w:val="20"/>
                <w:szCs w:val="20"/>
              </w:rPr>
            </w:pPr>
            <w:r w:rsidRPr="00A44377">
              <w:rPr>
                <w:i/>
                <w:color w:val="000000"/>
                <w:sz w:val="20"/>
                <w:szCs w:val="20"/>
              </w:rPr>
              <w:t>Original - confirmat prin aplicarea semnăturii electronice a ofertantului</w:t>
            </w:r>
            <w:r w:rsidRPr="00A44377">
              <w:rPr>
                <w:iCs/>
                <w:sz w:val="20"/>
                <w:szCs w:val="20"/>
              </w:rPr>
              <w:t xml:space="preserve"> </w:t>
            </w:r>
          </w:p>
          <w:p w14:paraId="396EFF07" w14:textId="77777777" w:rsidR="004711E2" w:rsidRPr="00A44377" w:rsidRDefault="004711E2" w:rsidP="00C62526">
            <w:pPr>
              <w:tabs>
                <w:tab w:val="left" w:pos="612"/>
              </w:tabs>
              <w:spacing w:before="60" w:after="60"/>
              <w:rPr>
                <w:iCs/>
                <w:sz w:val="20"/>
                <w:szCs w:val="20"/>
              </w:rPr>
            </w:pPr>
            <w:r w:rsidRPr="00A44377">
              <w:rPr>
                <w:iCs/>
                <w:sz w:val="20"/>
                <w:szCs w:val="20"/>
              </w:rPr>
              <w:t>Ofertantul (operator economic sau membrii asocierii împreună) trebuie să demonstreze că au finalizat în ultimii 5 ani (calculați până la data limită de depunere a ofertelor):</w:t>
            </w:r>
          </w:p>
          <w:p w14:paraId="723A8509" w14:textId="77777777" w:rsidR="004711E2" w:rsidRPr="00A44377" w:rsidRDefault="004711E2" w:rsidP="00C62526">
            <w:pPr>
              <w:tabs>
                <w:tab w:val="left" w:pos="612"/>
              </w:tabs>
              <w:spacing w:before="60" w:after="60"/>
              <w:rPr>
                <w:iCs/>
                <w:sz w:val="20"/>
                <w:szCs w:val="20"/>
              </w:rPr>
            </w:pPr>
            <w:r w:rsidRPr="00A44377">
              <w:rPr>
                <w:iCs/>
                <w:sz w:val="20"/>
                <w:szCs w:val="20"/>
              </w:rPr>
              <w:t>- un contract ce a avut ca obiect execuția unor lucrări similare cu cele ce fac obiectul contractului ce urmează a fi atribuit, cel puțin egal cu 75% din valoarea viitorului contract (</w:t>
            </w:r>
            <w:r w:rsidRPr="00A44377">
              <w:rPr>
                <w:i/>
                <w:iCs/>
                <w:sz w:val="20"/>
                <w:szCs w:val="20"/>
              </w:rPr>
              <w:t>copia contractului, copia procesului verbal de recepție a lucrărilor executate</w:t>
            </w:r>
            <w:r w:rsidRPr="00A44377">
              <w:rPr>
                <w:iCs/>
                <w:sz w:val="20"/>
                <w:szCs w:val="20"/>
              </w:rPr>
              <w:t>)</w:t>
            </w:r>
          </w:p>
          <w:p w14:paraId="4A0E8DC6" w14:textId="77777777" w:rsidR="004711E2" w:rsidRPr="00A44377" w:rsidRDefault="004711E2" w:rsidP="00C62526">
            <w:pPr>
              <w:tabs>
                <w:tab w:val="left" w:pos="612"/>
              </w:tabs>
              <w:spacing w:before="60" w:after="60"/>
              <w:rPr>
                <w:color w:val="000000"/>
                <w:sz w:val="20"/>
                <w:szCs w:val="20"/>
              </w:rPr>
            </w:pPr>
            <w:r w:rsidRPr="00A44377">
              <w:rPr>
                <w:color w:val="000000"/>
                <w:sz w:val="20"/>
                <w:szCs w:val="2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14:paraId="2B61C72A" w14:textId="77777777" w:rsidR="004711E2" w:rsidRPr="00A44377" w:rsidRDefault="004711E2" w:rsidP="00C62526">
            <w:pPr>
              <w:tabs>
                <w:tab w:val="left" w:pos="612"/>
              </w:tabs>
              <w:spacing w:before="60" w:after="60"/>
              <w:rPr>
                <w:color w:val="000000"/>
                <w:sz w:val="20"/>
                <w:szCs w:val="20"/>
              </w:rPr>
            </w:pPr>
            <w:r w:rsidRPr="00A44377">
              <w:rPr>
                <w:color w:val="000000"/>
                <w:sz w:val="20"/>
                <w:szCs w:val="20"/>
              </w:rPr>
              <w:t xml:space="preserve">- copii ale respectivului/ respectivelor contract/ contracte, astfel încât autoritatea contractantă să poată identifica natura lucrărilor executate, valoarea acestora şi preţul; </w:t>
            </w:r>
          </w:p>
          <w:p w14:paraId="61224EC1" w14:textId="77777777" w:rsidR="004711E2" w:rsidRPr="00A44377" w:rsidRDefault="004711E2" w:rsidP="00C62526">
            <w:pPr>
              <w:tabs>
                <w:tab w:val="left" w:pos="612"/>
              </w:tabs>
              <w:spacing w:before="60" w:after="60"/>
              <w:rPr>
                <w:iCs/>
                <w:sz w:val="20"/>
                <w:szCs w:val="20"/>
              </w:rPr>
            </w:pPr>
            <w:r w:rsidRPr="00A44377">
              <w:rPr>
                <w:color w:val="000000"/>
                <w:sz w:val="20"/>
                <w:szCs w:val="20"/>
              </w:rPr>
              <w:t xml:space="preserve">- procesul verbal de recepţie la terminarea lucrărilor care atestă </w:t>
            </w:r>
            <w:r w:rsidRPr="00A44377">
              <w:rPr>
                <w:color w:val="000000"/>
                <w:sz w:val="20"/>
                <w:szCs w:val="20"/>
              </w:rPr>
              <w:lastRenderedPageBreak/>
              <w:t>executarea lucrărilor</w:t>
            </w:r>
          </w:p>
        </w:tc>
        <w:tc>
          <w:tcPr>
            <w:tcW w:w="1382" w:type="dxa"/>
            <w:shd w:val="clear" w:color="auto" w:fill="auto"/>
          </w:tcPr>
          <w:p w14:paraId="7C341A4D" w14:textId="77777777" w:rsidR="004711E2" w:rsidRPr="00A44377" w:rsidRDefault="004711E2" w:rsidP="00C62526">
            <w:pPr>
              <w:tabs>
                <w:tab w:val="left" w:pos="612"/>
              </w:tabs>
              <w:spacing w:before="120" w:after="120"/>
              <w:rPr>
                <w:iCs/>
                <w:sz w:val="20"/>
                <w:szCs w:val="20"/>
              </w:rPr>
            </w:pPr>
            <w:r w:rsidRPr="00A44377">
              <w:rPr>
                <w:color w:val="000000"/>
                <w:sz w:val="20"/>
                <w:szCs w:val="20"/>
              </w:rPr>
              <w:lastRenderedPageBreak/>
              <w:t>Obligatoriu</w:t>
            </w:r>
          </w:p>
        </w:tc>
      </w:tr>
      <w:tr w:rsidR="004711E2" w:rsidRPr="00A44377" w14:paraId="436B0FAF" w14:textId="77777777" w:rsidTr="00C62526">
        <w:tc>
          <w:tcPr>
            <w:tcW w:w="534" w:type="dxa"/>
            <w:shd w:val="clear" w:color="auto" w:fill="auto"/>
          </w:tcPr>
          <w:p w14:paraId="786089DB" w14:textId="77777777" w:rsidR="004711E2" w:rsidRPr="00A44377" w:rsidRDefault="004711E2" w:rsidP="00C62526">
            <w:pPr>
              <w:pStyle w:val="a"/>
              <w:tabs>
                <w:tab w:val="left" w:pos="612"/>
              </w:tabs>
              <w:spacing w:before="100" w:after="100"/>
              <w:ind w:left="0"/>
              <w:rPr>
                <w:b/>
                <w:iCs/>
                <w:lang w:val="ro-RO"/>
              </w:rPr>
            </w:pPr>
            <w:r>
              <w:rPr>
                <w:b/>
                <w:iCs/>
                <w:lang w:val="ro-RO"/>
              </w:rPr>
              <w:lastRenderedPageBreak/>
              <w:t>11</w:t>
            </w:r>
          </w:p>
        </w:tc>
        <w:tc>
          <w:tcPr>
            <w:tcW w:w="2551" w:type="dxa"/>
            <w:gridSpan w:val="3"/>
            <w:shd w:val="clear" w:color="auto" w:fill="auto"/>
          </w:tcPr>
          <w:p w14:paraId="2A9582FB" w14:textId="77777777" w:rsidR="004711E2" w:rsidRPr="00A44377" w:rsidRDefault="004711E2" w:rsidP="00C62526">
            <w:pPr>
              <w:pStyle w:val="a7"/>
              <w:tabs>
                <w:tab w:val="left" w:pos="567"/>
              </w:tabs>
              <w:rPr>
                <w:b/>
                <w:lang w:val="en-US"/>
              </w:rPr>
            </w:pPr>
            <w:r w:rsidRPr="00A44377">
              <w:rPr>
                <w:rFonts w:eastAsia="PMingLiU"/>
                <w:lang w:val="en-US" w:eastAsia="zh-CN"/>
              </w:rPr>
              <w:t xml:space="preserve">Declarație privind </w:t>
            </w:r>
            <w:r w:rsidRPr="00A44377">
              <w:rPr>
                <w:lang w:val="en-US"/>
              </w:rPr>
              <w:t>lista principalelor lucrări executate în ultimul an de activitate</w:t>
            </w:r>
          </w:p>
        </w:tc>
        <w:tc>
          <w:tcPr>
            <w:tcW w:w="5387" w:type="dxa"/>
            <w:gridSpan w:val="2"/>
            <w:shd w:val="clear" w:color="auto" w:fill="auto"/>
          </w:tcPr>
          <w:p w14:paraId="44CEAABB" w14:textId="77777777" w:rsidR="004711E2" w:rsidRPr="00A44377" w:rsidRDefault="004711E2" w:rsidP="00C62526">
            <w:pPr>
              <w:tabs>
                <w:tab w:val="left" w:pos="612"/>
              </w:tabs>
              <w:jc w:val="center"/>
              <w:rPr>
                <w:b/>
                <w:color w:val="000000"/>
                <w:sz w:val="20"/>
                <w:szCs w:val="20"/>
              </w:rPr>
            </w:pPr>
            <w:r w:rsidRPr="00A44377">
              <w:rPr>
                <w:b/>
                <w:color w:val="000000"/>
                <w:sz w:val="20"/>
                <w:szCs w:val="20"/>
              </w:rPr>
              <w:t>Anexa nr. 13</w:t>
            </w:r>
          </w:p>
          <w:p w14:paraId="47788FB7" w14:textId="77777777" w:rsidR="004711E2" w:rsidRPr="00A44377" w:rsidRDefault="004711E2" w:rsidP="00C62526">
            <w:pPr>
              <w:tabs>
                <w:tab w:val="left" w:pos="612"/>
              </w:tabs>
              <w:spacing w:before="60" w:after="60"/>
              <w:rPr>
                <w:b/>
                <w:color w:val="000000"/>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772E39C4" w14:textId="77777777" w:rsidR="004711E2" w:rsidRPr="00A44377" w:rsidRDefault="004711E2" w:rsidP="00C62526">
            <w:pPr>
              <w:tabs>
                <w:tab w:val="left" w:pos="612"/>
              </w:tabs>
              <w:spacing w:before="120" w:after="120"/>
              <w:rPr>
                <w:color w:val="000000"/>
                <w:sz w:val="20"/>
                <w:szCs w:val="20"/>
              </w:rPr>
            </w:pPr>
            <w:r w:rsidRPr="00A44377">
              <w:rPr>
                <w:color w:val="000000"/>
                <w:sz w:val="20"/>
                <w:szCs w:val="20"/>
              </w:rPr>
              <w:t>Obligatoriu</w:t>
            </w:r>
          </w:p>
        </w:tc>
      </w:tr>
      <w:tr w:rsidR="004711E2" w:rsidRPr="00A44377" w14:paraId="600FA68F" w14:textId="77777777" w:rsidTr="00C62526">
        <w:tc>
          <w:tcPr>
            <w:tcW w:w="534" w:type="dxa"/>
            <w:shd w:val="clear" w:color="auto" w:fill="auto"/>
          </w:tcPr>
          <w:p w14:paraId="7D459399" w14:textId="77777777" w:rsidR="004711E2" w:rsidRPr="00A44377" w:rsidRDefault="004711E2" w:rsidP="00C62526">
            <w:pPr>
              <w:pStyle w:val="a"/>
              <w:tabs>
                <w:tab w:val="left" w:pos="612"/>
              </w:tabs>
              <w:spacing w:before="100" w:after="100"/>
              <w:ind w:left="0"/>
              <w:rPr>
                <w:b/>
                <w:iCs/>
                <w:lang w:val="ro-RO"/>
              </w:rPr>
            </w:pPr>
            <w:r>
              <w:rPr>
                <w:b/>
                <w:iCs/>
                <w:lang w:val="ro-RO"/>
              </w:rPr>
              <w:t>12</w:t>
            </w:r>
          </w:p>
        </w:tc>
        <w:tc>
          <w:tcPr>
            <w:tcW w:w="2551" w:type="dxa"/>
            <w:gridSpan w:val="3"/>
            <w:shd w:val="clear" w:color="auto" w:fill="auto"/>
          </w:tcPr>
          <w:p w14:paraId="713C4B6A"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dotările specifice, utilajul și echipamentul necesar pentru îndeplinirea corespunzătoare a contractului</w:t>
            </w:r>
          </w:p>
        </w:tc>
        <w:tc>
          <w:tcPr>
            <w:tcW w:w="5387" w:type="dxa"/>
            <w:gridSpan w:val="2"/>
            <w:shd w:val="clear" w:color="auto" w:fill="auto"/>
          </w:tcPr>
          <w:p w14:paraId="312624DC" w14:textId="77777777" w:rsidR="004711E2" w:rsidRPr="00A44377" w:rsidRDefault="004711E2" w:rsidP="00C62526">
            <w:pPr>
              <w:tabs>
                <w:tab w:val="left" w:pos="612"/>
              </w:tabs>
              <w:spacing w:before="60" w:after="60"/>
              <w:jc w:val="center"/>
              <w:rPr>
                <w:b/>
                <w:iCs/>
                <w:sz w:val="20"/>
                <w:szCs w:val="20"/>
              </w:rPr>
            </w:pPr>
            <w:r w:rsidRPr="00A44377">
              <w:rPr>
                <w:b/>
                <w:color w:val="000000"/>
                <w:sz w:val="20"/>
                <w:szCs w:val="20"/>
              </w:rPr>
              <w:t>Anexa</w:t>
            </w:r>
            <w:r w:rsidRPr="00A44377">
              <w:rPr>
                <w:b/>
                <w:iCs/>
                <w:sz w:val="20"/>
                <w:szCs w:val="20"/>
              </w:rPr>
              <w:t xml:space="preserve">  nr.14</w:t>
            </w:r>
          </w:p>
          <w:p w14:paraId="1F60CF6F" w14:textId="77777777" w:rsidR="004711E2" w:rsidRPr="00A44377" w:rsidRDefault="004711E2" w:rsidP="00C62526">
            <w:pPr>
              <w:tabs>
                <w:tab w:val="left" w:pos="612"/>
              </w:tabs>
              <w:spacing w:before="100" w:after="10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002A20D"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55E890FB" w14:textId="77777777" w:rsidTr="00C62526">
        <w:tc>
          <w:tcPr>
            <w:tcW w:w="534" w:type="dxa"/>
            <w:shd w:val="clear" w:color="auto" w:fill="auto"/>
          </w:tcPr>
          <w:p w14:paraId="5375B3FC" w14:textId="77777777" w:rsidR="004711E2" w:rsidRPr="00A44377" w:rsidRDefault="004711E2" w:rsidP="00C62526">
            <w:pPr>
              <w:pStyle w:val="a"/>
              <w:tabs>
                <w:tab w:val="left" w:pos="612"/>
              </w:tabs>
              <w:spacing w:before="100" w:after="100"/>
              <w:ind w:left="0"/>
              <w:rPr>
                <w:b/>
                <w:iCs/>
                <w:lang w:val="ro-RO"/>
              </w:rPr>
            </w:pPr>
            <w:r>
              <w:rPr>
                <w:b/>
                <w:iCs/>
                <w:lang w:val="ro-RO"/>
              </w:rPr>
              <w:t>13</w:t>
            </w:r>
          </w:p>
        </w:tc>
        <w:tc>
          <w:tcPr>
            <w:tcW w:w="2551" w:type="dxa"/>
            <w:gridSpan w:val="3"/>
            <w:shd w:val="clear" w:color="auto" w:fill="auto"/>
          </w:tcPr>
          <w:p w14:paraId="6586A3EF" w14:textId="77777777" w:rsidR="004711E2" w:rsidRPr="00A44377" w:rsidRDefault="004711E2" w:rsidP="00C62526">
            <w:pPr>
              <w:tabs>
                <w:tab w:val="left" w:pos="612"/>
              </w:tabs>
              <w:spacing w:before="100" w:after="100"/>
              <w:rPr>
                <w:iCs/>
                <w:sz w:val="20"/>
                <w:szCs w:val="20"/>
              </w:rPr>
            </w:pPr>
            <w:r w:rsidRPr="00A44377">
              <w:rPr>
                <w:iCs/>
                <w:sz w:val="20"/>
                <w:szCs w:val="20"/>
              </w:rPr>
              <w:t>Declarație privind personalul de specialitate și/sau a experților propus/propuși pentru implementarea contractului</w:t>
            </w:r>
          </w:p>
        </w:tc>
        <w:tc>
          <w:tcPr>
            <w:tcW w:w="5387" w:type="dxa"/>
            <w:gridSpan w:val="2"/>
            <w:shd w:val="clear" w:color="auto" w:fill="auto"/>
          </w:tcPr>
          <w:p w14:paraId="794BFC69"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nr.15</w:t>
            </w:r>
          </w:p>
          <w:p w14:paraId="731F3A42"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100AE865" w14:textId="77777777" w:rsidR="004711E2" w:rsidRPr="00A44377" w:rsidRDefault="004711E2" w:rsidP="00C62526">
            <w:pPr>
              <w:tabs>
                <w:tab w:val="right" w:pos="426"/>
              </w:tabs>
              <w:spacing w:before="120"/>
              <w:rPr>
                <w:sz w:val="20"/>
                <w:szCs w:val="20"/>
              </w:rPr>
            </w:pPr>
            <w:r w:rsidRPr="00A44377">
              <w:rPr>
                <w:sz w:val="20"/>
                <w:szCs w:val="20"/>
              </w:rPr>
              <w:t>Perioada de mobilizare (durata de la data primirii dispoziției de începere a lucrărilor până la data începerii executării) max. 5 zile calendaristice, declarație semnată de către ofertant.</w:t>
            </w:r>
          </w:p>
        </w:tc>
        <w:tc>
          <w:tcPr>
            <w:tcW w:w="1382" w:type="dxa"/>
            <w:shd w:val="clear" w:color="auto" w:fill="auto"/>
          </w:tcPr>
          <w:p w14:paraId="0D822C42"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099F077D" w14:textId="77777777" w:rsidTr="00C62526">
        <w:tc>
          <w:tcPr>
            <w:tcW w:w="534" w:type="dxa"/>
            <w:shd w:val="clear" w:color="auto" w:fill="auto"/>
          </w:tcPr>
          <w:p w14:paraId="560EBF14" w14:textId="77777777" w:rsidR="004711E2" w:rsidRPr="00A44377" w:rsidRDefault="004711E2" w:rsidP="00C62526">
            <w:pPr>
              <w:pStyle w:val="a"/>
              <w:tabs>
                <w:tab w:val="left" w:pos="612"/>
              </w:tabs>
              <w:ind w:left="0"/>
              <w:rPr>
                <w:b/>
                <w:iCs/>
                <w:lang w:val="ro-RO"/>
              </w:rPr>
            </w:pPr>
            <w:r>
              <w:rPr>
                <w:b/>
                <w:iCs/>
                <w:lang w:val="ro-RO"/>
              </w:rPr>
              <w:t>14</w:t>
            </w:r>
          </w:p>
        </w:tc>
        <w:tc>
          <w:tcPr>
            <w:tcW w:w="2551" w:type="dxa"/>
            <w:gridSpan w:val="3"/>
            <w:shd w:val="clear" w:color="auto" w:fill="auto"/>
          </w:tcPr>
          <w:p w14:paraId="0EC55090" w14:textId="77777777" w:rsidR="004711E2" w:rsidRPr="00C62BDA" w:rsidRDefault="004711E2" w:rsidP="00C62526">
            <w:pPr>
              <w:pStyle w:val="a"/>
              <w:tabs>
                <w:tab w:val="left" w:pos="612"/>
              </w:tabs>
              <w:ind w:left="0"/>
              <w:rPr>
                <w:b/>
                <w:iCs/>
              </w:rPr>
            </w:pPr>
            <w:r>
              <w:t xml:space="preserve">Certificate emise de </w:t>
            </w:r>
            <w:r w:rsidRPr="00C62BDA">
              <w:t>organisme independente cu privire la sistemele sau standardele de management al calității și management de mediu</w:t>
            </w:r>
          </w:p>
        </w:tc>
        <w:tc>
          <w:tcPr>
            <w:tcW w:w="5387" w:type="dxa"/>
            <w:gridSpan w:val="2"/>
            <w:shd w:val="clear" w:color="auto" w:fill="auto"/>
          </w:tcPr>
          <w:p w14:paraId="42B0662D" w14:textId="77777777" w:rsidR="004711E2" w:rsidRPr="00C62BDA" w:rsidRDefault="004711E2" w:rsidP="00C62526">
            <w:pPr>
              <w:tabs>
                <w:tab w:val="left" w:pos="612"/>
              </w:tabs>
              <w:rPr>
                <w:b/>
                <w:iCs/>
                <w:sz w:val="20"/>
                <w:szCs w:val="20"/>
              </w:rPr>
            </w:pPr>
            <w:r w:rsidRPr="00C62BDA">
              <w:rPr>
                <w:sz w:val="20"/>
                <w:szCs w:val="20"/>
              </w:rPr>
              <w:t>Certificat de management al calitații ISO 9001 și Certificat privind pretecția mediului ISO 14001 sau analoge. Copiile, confirmate prin aplicarea ștampilei și semnat electronic. Originale obligatorii la solicitare</w:t>
            </w:r>
          </w:p>
        </w:tc>
        <w:tc>
          <w:tcPr>
            <w:tcW w:w="1382" w:type="dxa"/>
            <w:shd w:val="clear" w:color="auto" w:fill="auto"/>
          </w:tcPr>
          <w:p w14:paraId="044C993A" w14:textId="77777777" w:rsidR="004711E2" w:rsidRPr="001C64B7" w:rsidRDefault="004711E2" w:rsidP="00C62526">
            <w:pPr>
              <w:tabs>
                <w:tab w:val="left" w:pos="612"/>
              </w:tabs>
              <w:rPr>
                <w:iCs/>
                <w:sz w:val="20"/>
                <w:szCs w:val="20"/>
              </w:rPr>
            </w:pPr>
            <w:r w:rsidRPr="00A44377">
              <w:rPr>
                <w:color w:val="000000"/>
                <w:sz w:val="20"/>
                <w:szCs w:val="20"/>
              </w:rPr>
              <w:t>Obligatoriu</w:t>
            </w:r>
          </w:p>
        </w:tc>
      </w:tr>
      <w:tr w:rsidR="004711E2" w:rsidRPr="00A44377" w14:paraId="06BECBDF" w14:textId="77777777" w:rsidTr="00C62526">
        <w:tc>
          <w:tcPr>
            <w:tcW w:w="534" w:type="dxa"/>
            <w:shd w:val="clear" w:color="auto" w:fill="auto"/>
          </w:tcPr>
          <w:p w14:paraId="34EEE97A" w14:textId="77777777" w:rsidR="004711E2" w:rsidRPr="00A44377" w:rsidRDefault="004711E2" w:rsidP="00C62526">
            <w:pPr>
              <w:tabs>
                <w:tab w:val="left" w:pos="612"/>
              </w:tabs>
              <w:spacing w:before="100" w:after="100"/>
              <w:rPr>
                <w:b/>
                <w:iCs/>
                <w:sz w:val="20"/>
                <w:szCs w:val="20"/>
              </w:rPr>
            </w:pPr>
            <w:r>
              <w:rPr>
                <w:b/>
                <w:iCs/>
                <w:sz w:val="20"/>
                <w:szCs w:val="20"/>
              </w:rPr>
              <w:t>15</w:t>
            </w:r>
          </w:p>
        </w:tc>
        <w:tc>
          <w:tcPr>
            <w:tcW w:w="2551" w:type="dxa"/>
            <w:gridSpan w:val="3"/>
            <w:shd w:val="clear" w:color="auto" w:fill="auto"/>
          </w:tcPr>
          <w:p w14:paraId="4C7FC775"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Lista subcontractanților</w:t>
            </w:r>
          </w:p>
          <w:p w14:paraId="5D13C10C"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şi partea/părţile din contract care sunt</w:t>
            </w:r>
          </w:p>
          <w:p w14:paraId="59E1D8A0" w14:textId="77777777" w:rsidR="004711E2" w:rsidRPr="00A44377" w:rsidRDefault="004711E2" w:rsidP="00C62526">
            <w:pPr>
              <w:rPr>
                <w:rFonts w:eastAsia="SimSun"/>
                <w:bCs/>
                <w:iCs/>
                <w:sz w:val="20"/>
                <w:szCs w:val="20"/>
                <w:lang w:eastAsia="zh-CN"/>
              </w:rPr>
            </w:pPr>
            <w:r w:rsidRPr="00A44377">
              <w:rPr>
                <w:rFonts w:eastAsia="SimSun"/>
                <w:bCs/>
                <w:iCs/>
                <w:sz w:val="20"/>
                <w:szCs w:val="20"/>
                <w:lang w:eastAsia="zh-CN"/>
              </w:rPr>
              <w:t>îndeplinite de aceştia</w:t>
            </w:r>
          </w:p>
        </w:tc>
        <w:tc>
          <w:tcPr>
            <w:tcW w:w="5387" w:type="dxa"/>
            <w:gridSpan w:val="2"/>
            <w:shd w:val="clear" w:color="auto" w:fill="auto"/>
          </w:tcPr>
          <w:p w14:paraId="48406836"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nr.16</w:t>
            </w:r>
          </w:p>
          <w:p w14:paraId="69EAC3A5" w14:textId="77777777" w:rsidR="004711E2" w:rsidRPr="00E26598"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tc>
        <w:tc>
          <w:tcPr>
            <w:tcW w:w="1382" w:type="dxa"/>
            <w:shd w:val="clear" w:color="auto" w:fill="auto"/>
          </w:tcPr>
          <w:p w14:paraId="6E607D96"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t>Obligatoriu</w:t>
            </w:r>
          </w:p>
        </w:tc>
      </w:tr>
      <w:tr w:rsidR="004711E2" w:rsidRPr="00A44377" w14:paraId="5A0B75B5" w14:textId="77777777" w:rsidTr="00C62526">
        <w:tc>
          <w:tcPr>
            <w:tcW w:w="534" w:type="dxa"/>
            <w:shd w:val="clear" w:color="auto" w:fill="auto"/>
          </w:tcPr>
          <w:p w14:paraId="609FDE89" w14:textId="77777777" w:rsidR="004711E2" w:rsidRPr="00A44377" w:rsidRDefault="004711E2" w:rsidP="00C62526">
            <w:pPr>
              <w:tabs>
                <w:tab w:val="left" w:pos="612"/>
              </w:tabs>
              <w:spacing w:before="100" w:after="100"/>
              <w:rPr>
                <w:b/>
                <w:iCs/>
                <w:sz w:val="20"/>
                <w:szCs w:val="20"/>
              </w:rPr>
            </w:pPr>
            <w:r>
              <w:rPr>
                <w:b/>
                <w:iCs/>
                <w:sz w:val="20"/>
                <w:szCs w:val="20"/>
              </w:rPr>
              <w:t>16</w:t>
            </w:r>
          </w:p>
        </w:tc>
        <w:tc>
          <w:tcPr>
            <w:tcW w:w="2551" w:type="dxa"/>
            <w:gridSpan w:val="3"/>
            <w:shd w:val="clear" w:color="auto" w:fill="auto"/>
          </w:tcPr>
          <w:p w14:paraId="70291445" w14:textId="77777777" w:rsidR="004711E2" w:rsidRPr="00A44377" w:rsidRDefault="004711E2" w:rsidP="00C62526">
            <w:pPr>
              <w:pStyle w:val="a7"/>
              <w:tabs>
                <w:tab w:val="left" w:pos="567"/>
              </w:tabs>
              <w:rPr>
                <w:rFonts w:eastAsia="SimSun"/>
                <w:bCs/>
                <w:iCs/>
                <w:lang w:val="en-US" w:eastAsia="zh-CN"/>
              </w:rPr>
            </w:pPr>
            <w:r w:rsidRPr="00A34E26">
              <w:rPr>
                <w:lang w:val="en-US"/>
              </w:rPr>
              <w:t>Informaţii privind asocierea</w:t>
            </w:r>
            <w:r>
              <w:rPr>
                <w:lang w:val="en-US"/>
              </w:rPr>
              <w:t xml:space="preserve"> </w:t>
            </w:r>
            <w:r w:rsidRPr="00A34E26">
              <w:rPr>
                <w:lang w:val="en-US"/>
              </w:rPr>
              <w:t>în vederea participării la procedura de atribuirea executării obiectivului de investiție</w:t>
            </w:r>
          </w:p>
        </w:tc>
        <w:tc>
          <w:tcPr>
            <w:tcW w:w="5387" w:type="dxa"/>
            <w:gridSpan w:val="2"/>
            <w:shd w:val="clear" w:color="auto" w:fill="auto"/>
          </w:tcPr>
          <w:p w14:paraId="72FB877C"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nr.17</w:t>
            </w:r>
          </w:p>
          <w:p w14:paraId="368999F5"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57E413DC" w14:textId="77777777" w:rsidR="004711E2" w:rsidRPr="00A44377" w:rsidRDefault="004711E2" w:rsidP="00C62526">
            <w:pPr>
              <w:tabs>
                <w:tab w:val="left" w:pos="612"/>
              </w:tabs>
              <w:spacing w:before="100" w:after="100"/>
              <w:jc w:val="center"/>
              <w:rPr>
                <w:b/>
                <w:color w:val="000000"/>
                <w:sz w:val="20"/>
                <w:szCs w:val="20"/>
              </w:rPr>
            </w:pPr>
          </w:p>
        </w:tc>
        <w:tc>
          <w:tcPr>
            <w:tcW w:w="1382" w:type="dxa"/>
            <w:shd w:val="clear" w:color="auto" w:fill="auto"/>
          </w:tcPr>
          <w:p w14:paraId="63DAC02D"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t>Obligatoriu</w:t>
            </w:r>
          </w:p>
        </w:tc>
      </w:tr>
      <w:tr w:rsidR="004711E2" w:rsidRPr="00A44377" w14:paraId="1C8BB729" w14:textId="77777777" w:rsidTr="00C62526">
        <w:tc>
          <w:tcPr>
            <w:tcW w:w="534" w:type="dxa"/>
            <w:shd w:val="clear" w:color="auto" w:fill="auto"/>
          </w:tcPr>
          <w:p w14:paraId="04AF8829" w14:textId="77777777" w:rsidR="004711E2" w:rsidRPr="00A44377" w:rsidRDefault="004711E2" w:rsidP="00C62526">
            <w:pPr>
              <w:tabs>
                <w:tab w:val="left" w:pos="612"/>
              </w:tabs>
              <w:spacing w:before="100" w:after="100"/>
              <w:rPr>
                <w:b/>
                <w:iCs/>
                <w:sz w:val="20"/>
                <w:szCs w:val="20"/>
              </w:rPr>
            </w:pPr>
            <w:r>
              <w:rPr>
                <w:b/>
                <w:iCs/>
                <w:sz w:val="20"/>
                <w:szCs w:val="20"/>
              </w:rPr>
              <w:t>17</w:t>
            </w:r>
          </w:p>
        </w:tc>
        <w:tc>
          <w:tcPr>
            <w:tcW w:w="2551" w:type="dxa"/>
            <w:gridSpan w:val="3"/>
            <w:shd w:val="clear" w:color="auto" w:fill="auto"/>
          </w:tcPr>
          <w:p w14:paraId="5D07337B" w14:textId="77777777" w:rsidR="004711E2" w:rsidRPr="00A44377" w:rsidRDefault="004711E2" w:rsidP="00C62526">
            <w:pPr>
              <w:spacing w:before="72"/>
              <w:rPr>
                <w:b/>
                <w:color w:val="000000"/>
                <w:w w:val="90"/>
                <w:sz w:val="20"/>
                <w:szCs w:val="20"/>
              </w:rPr>
            </w:pPr>
            <w:r w:rsidRPr="00A44377">
              <w:rPr>
                <w:b/>
                <w:color w:val="000000"/>
                <w:w w:val="90"/>
                <w:sz w:val="20"/>
                <w:szCs w:val="20"/>
              </w:rPr>
              <w:t xml:space="preserve">AVIZ </w:t>
            </w:r>
            <w:r w:rsidRPr="00A44377">
              <w:rPr>
                <w:rFonts w:eastAsia="PMingLiU"/>
                <w:sz w:val="20"/>
                <w:szCs w:val="20"/>
                <w:lang w:eastAsia="zh-CN"/>
              </w:rPr>
              <w:t>pentru participare la licitațiile publice de lucrări din domeniul construcțiilor și instalațiilor</w:t>
            </w:r>
            <w:r>
              <w:rPr>
                <w:rFonts w:eastAsia="PMingLiU"/>
                <w:sz w:val="20"/>
                <w:szCs w:val="20"/>
                <w:lang w:eastAsia="zh-CN"/>
              </w:rPr>
              <w:t xml:space="preserve"> și drumuri</w:t>
            </w:r>
          </w:p>
          <w:p w14:paraId="784EE46D" w14:textId="77777777" w:rsidR="004711E2" w:rsidRPr="00A44377" w:rsidRDefault="004711E2" w:rsidP="00C62526">
            <w:pPr>
              <w:pStyle w:val="a7"/>
              <w:tabs>
                <w:tab w:val="left" w:pos="567"/>
              </w:tabs>
              <w:rPr>
                <w:b/>
                <w:lang w:val="en-US"/>
              </w:rPr>
            </w:pPr>
          </w:p>
        </w:tc>
        <w:tc>
          <w:tcPr>
            <w:tcW w:w="5387" w:type="dxa"/>
            <w:gridSpan w:val="2"/>
            <w:shd w:val="clear" w:color="auto" w:fill="auto"/>
          </w:tcPr>
          <w:p w14:paraId="059E1546" w14:textId="77777777" w:rsidR="004711E2" w:rsidRPr="00A44377" w:rsidRDefault="004711E2" w:rsidP="00C62526">
            <w:pPr>
              <w:tabs>
                <w:tab w:val="left" w:pos="612"/>
              </w:tabs>
              <w:spacing w:before="100" w:after="100"/>
              <w:jc w:val="center"/>
              <w:rPr>
                <w:b/>
                <w:iCs/>
                <w:sz w:val="20"/>
                <w:szCs w:val="20"/>
              </w:rPr>
            </w:pPr>
            <w:r w:rsidRPr="00A44377">
              <w:rPr>
                <w:b/>
                <w:color w:val="000000"/>
                <w:sz w:val="20"/>
                <w:szCs w:val="20"/>
              </w:rPr>
              <w:t>Anexa</w:t>
            </w:r>
            <w:r w:rsidRPr="00A44377">
              <w:rPr>
                <w:b/>
                <w:iCs/>
                <w:sz w:val="20"/>
                <w:szCs w:val="20"/>
              </w:rPr>
              <w:t xml:space="preserve"> nr.22</w:t>
            </w:r>
          </w:p>
          <w:p w14:paraId="1CA2D2A8" w14:textId="77777777" w:rsidR="004711E2" w:rsidRPr="00A44377" w:rsidRDefault="004711E2" w:rsidP="00C62526">
            <w:pPr>
              <w:tabs>
                <w:tab w:val="right" w:pos="426"/>
              </w:tabs>
              <w:spacing w:before="120"/>
              <w:rPr>
                <w:sz w:val="20"/>
                <w:szCs w:val="20"/>
              </w:rPr>
            </w:pPr>
            <w:r w:rsidRPr="00A44377">
              <w:rPr>
                <w:i/>
                <w:color w:val="000000"/>
                <w:sz w:val="20"/>
                <w:szCs w:val="20"/>
              </w:rPr>
              <w:t>Original - confirmat prin aplicarea semnăturii electronice a ofertantului</w:t>
            </w:r>
            <w:r w:rsidRPr="00A44377">
              <w:rPr>
                <w:sz w:val="20"/>
                <w:szCs w:val="20"/>
              </w:rPr>
              <w:t xml:space="preserve"> </w:t>
            </w:r>
          </w:p>
          <w:p w14:paraId="2D7841A9" w14:textId="77777777" w:rsidR="004711E2" w:rsidRPr="00A44377" w:rsidRDefault="004711E2" w:rsidP="00C62526">
            <w:pPr>
              <w:tabs>
                <w:tab w:val="left" w:pos="612"/>
              </w:tabs>
              <w:spacing w:before="100" w:after="100"/>
              <w:jc w:val="center"/>
              <w:rPr>
                <w:b/>
                <w:color w:val="000000"/>
                <w:sz w:val="20"/>
                <w:szCs w:val="20"/>
              </w:rPr>
            </w:pPr>
          </w:p>
        </w:tc>
        <w:tc>
          <w:tcPr>
            <w:tcW w:w="1382" w:type="dxa"/>
            <w:shd w:val="clear" w:color="auto" w:fill="auto"/>
          </w:tcPr>
          <w:p w14:paraId="797BC6EF" w14:textId="77777777" w:rsidR="004711E2" w:rsidRPr="00A44377" w:rsidRDefault="004711E2" w:rsidP="00C62526">
            <w:pPr>
              <w:tabs>
                <w:tab w:val="left" w:pos="612"/>
              </w:tabs>
              <w:spacing w:before="100" w:after="100"/>
              <w:rPr>
                <w:color w:val="000000"/>
                <w:sz w:val="20"/>
                <w:szCs w:val="20"/>
              </w:rPr>
            </w:pPr>
            <w:r w:rsidRPr="00A44377">
              <w:rPr>
                <w:color w:val="000000"/>
                <w:sz w:val="20"/>
                <w:szCs w:val="20"/>
              </w:rPr>
              <w:t>Obligatoriu</w:t>
            </w:r>
          </w:p>
        </w:tc>
      </w:tr>
      <w:tr w:rsidR="004711E2" w:rsidRPr="00A44377" w14:paraId="56D5814F" w14:textId="77777777" w:rsidTr="00C62526">
        <w:tc>
          <w:tcPr>
            <w:tcW w:w="534" w:type="dxa"/>
            <w:shd w:val="clear" w:color="auto" w:fill="auto"/>
          </w:tcPr>
          <w:p w14:paraId="36FE6ECB" w14:textId="77777777" w:rsidR="004711E2" w:rsidRPr="00A44377" w:rsidRDefault="004711E2" w:rsidP="00C62526">
            <w:pPr>
              <w:tabs>
                <w:tab w:val="left" w:pos="612"/>
              </w:tabs>
              <w:spacing w:before="100" w:after="100"/>
              <w:rPr>
                <w:b/>
                <w:iCs/>
                <w:sz w:val="20"/>
                <w:szCs w:val="20"/>
              </w:rPr>
            </w:pPr>
            <w:r>
              <w:rPr>
                <w:b/>
                <w:iCs/>
                <w:sz w:val="20"/>
                <w:szCs w:val="20"/>
              </w:rPr>
              <w:t>18</w:t>
            </w:r>
          </w:p>
        </w:tc>
        <w:tc>
          <w:tcPr>
            <w:tcW w:w="2551" w:type="dxa"/>
            <w:gridSpan w:val="3"/>
            <w:shd w:val="clear" w:color="auto" w:fill="auto"/>
          </w:tcPr>
          <w:p w14:paraId="59ED45D9" w14:textId="77777777" w:rsidR="004711E2" w:rsidRPr="00A44377" w:rsidRDefault="004711E2" w:rsidP="00C62526">
            <w:pPr>
              <w:tabs>
                <w:tab w:val="left" w:pos="612"/>
              </w:tabs>
              <w:spacing w:before="100" w:after="100"/>
              <w:rPr>
                <w:iCs/>
                <w:sz w:val="20"/>
                <w:szCs w:val="20"/>
              </w:rPr>
            </w:pPr>
            <w:r w:rsidRPr="00A44377">
              <w:rPr>
                <w:iCs/>
                <w:sz w:val="20"/>
                <w:szCs w:val="20"/>
              </w:rPr>
              <w:t>Certificat/decizie de înregistrare a întreprinderii, extras din Registrul de stat al persoanelor juridice</w:t>
            </w:r>
          </w:p>
        </w:tc>
        <w:tc>
          <w:tcPr>
            <w:tcW w:w="5387" w:type="dxa"/>
            <w:gridSpan w:val="2"/>
            <w:shd w:val="clear" w:color="auto" w:fill="auto"/>
          </w:tcPr>
          <w:p w14:paraId="7E9D8971" w14:textId="77777777" w:rsidR="004711E2" w:rsidRPr="00A44377" w:rsidRDefault="004711E2" w:rsidP="00C62526">
            <w:pPr>
              <w:tabs>
                <w:tab w:val="left" w:pos="612"/>
              </w:tabs>
              <w:spacing w:before="6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7CAEBEAA"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18019F6F" w14:textId="77777777" w:rsidTr="00C62526">
        <w:tc>
          <w:tcPr>
            <w:tcW w:w="534" w:type="dxa"/>
            <w:shd w:val="clear" w:color="auto" w:fill="auto"/>
          </w:tcPr>
          <w:p w14:paraId="57CE8FC9" w14:textId="77777777" w:rsidR="004711E2" w:rsidRPr="00A44377" w:rsidRDefault="004711E2" w:rsidP="00C62526">
            <w:pPr>
              <w:tabs>
                <w:tab w:val="left" w:pos="612"/>
              </w:tabs>
              <w:spacing w:before="100" w:after="100"/>
              <w:rPr>
                <w:b/>
                <w:iCs/>
                <w:sz w:val="20"/>
                <w:szCs w:val="20"/>
              </w:rPr>
            </w:pPr>
            <w:r>
              <w:rPr>
                <w:b/>
                <w:iCs/>
                <w:sz w:val="20"/>
                <w:szCs w:val="20"/>
              </w:rPr>
              <w:t>19</w:t>
            </w:r>
          </w:p>
        </w:tc>
        <w:tc>
          <w:tcPr>
            <w:tcW w:w="2551" w:type="dxa"/>
            <w:gridSpan w:val="3"/>
            <w:shd w:val="clear" w:color="auto" w:fill="auto"/>
          </w:tcPr>
          <w:p w14:paraId="2A6EF4ED" w14:textId="77777777" w:rsidR="004711E2" w:rsidRPr="00A44377" w:rsidRDefault="004711E2" w:rsidP="00C62526">
            <w:pPr>
              <w:tabs>
                <w:tab w:val="left" w:pos="612"/>
              </w:tabs>
              <w:spacing w:before="100" w:after="60"/>
              <w:rPr>
                <w:iCs/>
                <w:sz w:val="20"/>
                <w:szCs w:val="20"/>
              </w:rPr>
            </w:pPr>
            <w:r w:rsidRPr="00A44377">
              <w:rPr>
                <w:sz w:val="20"/>
                <w:szCs w:val="20"/>
              </w:rPr>
              <w:t>Garanția lucrărilor executate 5 ani</w:t>
            </w:r>
          </w:p>
        </w:tc>
        <w:tc>
          <w:tcPr>
            <w:tcW w:w="5387" w:type="dxa"/>
            <w:gridSpan w:val="2"/>
            <w:shd w:val="clear" w:color="auto" w:fill="auto"/>
          </w:tcPr>
          <w:p w14:paraId="7DB6F8F1" w14:textId="77777777" w:rsidR="004711E2" w:rsidRPr="00A44377" w:rsidRDefault="004711E2" w:rsidP="00C62526">
            <w:pPr>
              <w:tabs>
                <w:tab w:val="left" w:pos="612"/>
              </w:tabs>
              <w:spacing w:before="60" w:after="60"/>
              <w:rPr>
                <w:iCs/>
                <w:sz w:val="20"/>
                <w:szCs w:val="20"/>
              </w:rPr>
            </w:pPr>
            <w:r w:rsidRPr="00A44377">
              <w:rPr>
                <w:i/>
                <w:color w:val="000000"/>
                <w:sz w:val="20"/>
                <w:szCs w:val="20"/>
              </w:rPr>
              <w:t>Original - confirmat prin aplicarea semnăturii electronice a ofertantului</w:t>
            </w:r>
          </w:p>
        </w:tc>
        <w:tc>
          <w:tcPr>
            <w:tcW w:w="1382" w:type="dxa"/>
            <w:shd w:val="clear" w:color="auto" w:fill="auto"/>
          </w:tcPr>
          <w:p w14:paraId="6F793560"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6F56716B" w14:textId="77777777" w:rsidTr="00C62526">
        <w:tc>
          <w:tcPr>
            <w:tcW w:w="534" w:type="dxa"/>
            <w:shd w:val="clear" w:color="auto" w:fill="auto"/>
          </w:tcPr>
          <w:p w14:paraId="114E2D09" w14:textId="77777777" w:rsidR="004711E2" w:rsidRPr="00A44377" w:rsidRDefault="004711E2" w:rsidP="00C62526">
            <w:pPr>
              <w:tabs>
                <w:tab w:val="left" w:pos="612"/>
              </w:tabs>
              <w:spacing w:before="100" w:after="100"/>
              <w:rPr>
                <w:b/>
                <w:iCs/>
                <w:sz w:val="20"/>
                <w:szCs w:val="20"/>
              </w:rPr>
            </w:pPr>
            <w:r>
              <w:rPr>
                <w:b/>
                <w:iCs/>
                <w:sz w:val="20"/>
                <w:szCs w:val="20"/>
              </w:rPr>
              <w:t>20</w:t>
            </w:r>
          </w:p>
        </w:tc>
        <w:tc>
          <w:tcPr>
            <w:tcW w:w="2551" w:type="dxa"/>
            <w:gridSpan w:val="3"/>
            <w:shd w:val="clear" w:color="auto" w:fill="auto"/>
          </w:tcPr>
          <w:p w14:paraId="7F225F39" w14:textId="77777777" w:rsidR="004711E2" w:rsidRPr="00A44377" w:rsidRDefault="004711E2" w:rsidP="00C62526">
            <w:pPr>
              <w:tabs>
                <w:tab w:val="left" w:pos="612"/>
              </w:tabs>
              <w:spacing w:before="100" w:after="100"/>
              <w:rPr>
                <w:iCs/>
                <w:sz w:val="20"/>
                <w:szCs w:val="20"/>
              </w:rPr>
            </w:pPr>
            <w:r w:rsidRPr="00A44377">
              <w:rPr>
                <w:iCs/>
                <w:sz w:val="20"/>
                <w:szCs w:val="20"/>
              </w:rPr>
              <w:t>Certificat privind lipsa datoriilor la bugetul public național</w:t>
            </w:r>
          </w:p>
        </w:tc>
        <w:tc>
          <w:tcPr>
            <w:tcW w:w="5387" w:type="dxa"/>
            <w:gridSpan w:val="2"/>
            <w:shd w:val="clear" w:color="auto" w:fill="auto"/>
          </w:tcPr>
          <w:p w14:paraId="64AC0D4F" w14:textId="77777777" w:rsidR="004711E2" w:rsidRPr="00A44377" w:rsidRDefault="004711E2" w:rsidP="00C62526">
            <w:pPr>
              <w:tabs>
                <w:tab w:val="left" w:pos="612"/>
              </w:tabs>
              <w:spacing w:before="100" w:after="100"/>
              <w:rPr>
                <w:iCs/>
                <w:sz w:val="20"/>
                <w:szCs w:val="20"/>
              </w:rPr>
            </w:pPr>
            <w:r w:rsidRPr="00A44377">
              <w:rPr>
                <w:iCs/>
                <w:sz w:val="20"/>
                <w:szCs w:val="20"/>
              </w:rPr>
              <w:t>Emis de Serviciul Fiscal de Stat, valabil la data deschiderii ofertelor,conform formularului aprobat de Serviciul Fiscal de Stat</w:t>
            </w:r>
          </w:p>
          <w:p w14:paraId="3787766D" w14:textId="77777777" w:rsidR="004711E2" w:rsidRPr="00A44377" w:rsidRDefault="004711E2" w:rsidP="00C62526">
            <w:pPr>
              <w:tabs>
                <w:tab w:val="left" w:pos="612"/>
              </w:tabs>
              <w:spacing w:before="100" w:after="100"/>
              <w:rPr>
                <w:iCs/>
                <w:sz w:val="20"/>
                <w:szCs w:val="20"/>
              </w:rPr>
            </w:pPr>
            <w:r w:rsidRPr="00A44377">
              <w:rPr>
                <w:i/>
                <w:color w:val="000000"/>
                <w:sz w:val="20"/>
                <w:szCs w:val="20"/>
              </w:rPr>
              <w:t>Original sau copie - confirmat prin aplicarea semnăturii electronice a ofertantului</w:t>
            </w:r>
          </w:p>
        </w:tc>
        <w:tc>
          <w:tcPr>
            <w:tcW w:w="1382" w:type="dxa"/>
            <w:shd w:val="clear" w:color="auto" w:fill="auto"/>
          </w:tcPr>
          <w:p w14:paraId="62D70E8F"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7F259A7F" w14:textId="77777777" w:rsidTr="00C62526">
        <w:tc>
          <w:tcPr>
            <w:tcW w:w="534" w:type="dxa"/>
            <w:shd w:val="clear" w:color="auto" w:fill="auto"/>
          </w:tcPr>
          <w:p w14:paraId="6249FE2B" w14:textId="77777777" w:rsidR="004711E2" w:rsidRPr="00A44377" w:rsidRDefault="004711E2" w:rsidP="00C62526">
            <w:pPr>
              <w:pStyle w:val="a"/>
              <w:tabs>
                <w:tab w:val="left" w:pos="612"/>
              </w:tabs>
              <w:spacing w:before="100" w:after="100"/>
              <w:ind w:left="0"/>
              <w:rPr>
                <w:b/>
                <w:iCs/>
                <w:lang w:val="ro-RO"/>
              </w:rPr>
            </w:pPr>
            <w:r>
              <w:rPr>
                <w:b/>
                <w:iCs/>
                <w:lang w:val="ro-RO"/>
              </w:rPr>
              <w:t>21</w:t>
            </w:r>
          </w:p>
        </w:tc>
        <w:tc>
          <w:tcPr>
            <w:tcW w:w="2551" w:type="dxa"/>
            <w:gridSpan w:val="3"/>
            <w:shd w:val="clear" w:color="auto" w:fill="auto"/>
          </w:tcPr>
          <w:p w14:paraId="4BA8B1D4" w14:textId="77777777" w:rsidR="004711E2" w:rsidRPr="00A44377" w:rsidRDefault="004711E2" w:rsidP="00C62526">
            <w:pPr>
              <w:spacing w:before="100" w:after="100"/>
              <w:ind w:left="-62" w:right="-88" w:firstLine="62"/>
              <w:rPr>
                <w:sz w:val="20"/>
                <w:szCs w:val="20"/>
              </w:rPr>
            </w:pPr>
            <w:r w:rsidRPr="00A44377">
              <w:rPr>
                <w:sz w:val="20"/>
                <w:szCs w:val="20"/>
              </w:rPr>
              <w:t>Certificat de atribuire a contului bancar</w:t>
            </w:r>
          </w:p>
        </w:tc>
        <w:tc>
          <w:tcPr>
            <w:tcW w:w="5387" w:type="dxa"/>
            <w:gridSpan w:val="2"/>
            <w:shd w:val="clear" w:color="auto" w:fill="auto"/>
          </w:tcPr>
          <w:p w14:paraId="21BAF5AC" w14:textId="77777777" w:rsidR="004711E2" w:rsidRPr="00A44377" w:rsidRDefault="004711E2" w:rsidP="00C62526">
            <w:pPr>
              <w:spacing w:before="100" w:after="100"/>
              <w:rPr>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1C6F914B" w14:textId="77777777" w:rsidR="004711E2" w:rsidRPr="00A44377" w:rsidRDefault="004711E2" w:rsidP="00C62526">
            <w:pPr>
              <w:spacing w:before="100" w:after="100"/>
              <w:rPr>
                <w:sz w:val="20"/>
                <w:szCs w:val="20"/>
              </w:rPr>
            </w:pPr>
            <w:r w:rsidRPr="00A44377">
              <w:rPr>
                <w:color w:val="000000"/>
                <w:sz w:val="20"/>
                <w:szCs w:val="20"/>
              </w:rPr>
              <w:t>Obligatoriu</w:t>
            </w:r>
          </w:p>
        </w:tc>
      </w:tr>
      <w:tr w:rsidR="004711E2" w:rsidRPr="00A44377" w14:paraId="39DFE880" w14:textId="77777777" w:rsidTr="00C62526">
        <w:tc>
          <w:tcPr>
            <w:tcW w:w="534" w:type="dxa"/>
            <w:shd w:val="clear" w:color="auto" w:fill="auto"/>
          </w:tcPr>
          <w:p w14:paraId="60A4F970" w14:textId="77777777" w:rsidR="004711E2" w:rsidRPr="00A44377" w:rsidRDefault="004711E2" w:rsidP="00C62526">
            <w:pPr>
              <w:pStyle w:val="a"/>
              <w:tabs>
                <w:tab w:val="left" w:pos="612"/>
              </w:tabs>
              <w:spacing w:before="100" w:after="100"/>
              <w:ind w:left="0"/>
              <w:rPr>
                <w:b/>
                <w:iCs/>
                <w:lang w:val="ro-RO"/>
              </w:rPr>
            </w:pPr>
            <w:r>
              <w:rPr>
                <w:b/>
                <w:iCs/>
                <w:lang w:val="ro-RO"/>
              </w:rPr>
              <w:lastRenderedPageBreak/>
              <w:t>22</w:t>
            </w:r>
          </w:p>
        </w:tc>
        <w:tc>
          <w:tcPr>
            <w:tcW w:w="2551" w:type="dxa"/>
            <w:gridSpan w:val="3"/>
            <w:shd w:val="clear" w:color="auto" w:fill="auto"/>
          </w:tcPr>
          <w:p w14:paraId="34022EE8" w14:textId="77777777" w:rsidR="004711E2" w:rsidRPr="00A44377" w:rsidRDefault="004711E2" w:rsidP="00C62526">
            <w:pPr>
              <w:tabs>
                <w:tab w:val="left" w:pos="612"/>
              </w:tabs>
              <w:spacing w:before="100" w:after="100"/>
              <w:rPr>
                <w:iCs/>
                <w:sz w:val="20"/>
                <w:szCs w:val="20"/>
              </w:rPr>
            </w:pPr>
            <w:r w:rsidRPr="00A44377">
              <w:rPr>
                <w:iCs/>
                <w:sz w:val="20"/>
                <w:szCs w:val="20"/>
              </w:rPr>
              <w:t>Certificat de atestare tehnică profesională a dirigintelui de șantier</w:t>
            </w:r>
          </w:p>
        </w:tc>
        <w:tc>
          <w:tcPr>
            <w:tcW w:w="5387" w:type="dxa"/>
            <w:gridSpan w:val="2"/>
            <w:shd w:val="clear" w:color="auto" w:fill="auto"/>
          </w:tcPr>
          <w:p w14:paraId="52CE3F5D" w14:textId="77777777" w:rsidR="004711E2" w:rsidRPr="00A44377" w:rsidRDefault="004711E2" w:rsidP="00C62526">
            <w:pPr>
              <w:tabs>
                <w:tab w:val="left" w:pos="612"/>
              </w:tabs>
              <w:spacing w:before="100" w:after="6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4D61BEC2" w14:textId="77777777" w:rsidR="004711E2" w:rsidRPr="00A44377" w:rsidRDefault="004711E2" w:rsidP="00C62526">
            <w:pPr>
              <w:tabs>
                <w:tab w:val="left" w:pos="612"/>
              </w:tabs>
              <w:spacing w:before="100" w:after="100"/>
              <w:rPr>
                <w:iCs/>
                <w:sz w:val="20"/>
                <w:szCs w:val="20"/>
              </w:rPr>
            </w:pPr>
            <w:r w:rsidRPr="00A44377">
              <w:rPr>
                <w:color w:val="000000"/>
                <w:sz w:val="20"/>
                <w:szCs w:val="20"/>
              </w:rPr>
              <w:t>Obligatoriu</w:t>
            </w:r>
          </w:p>
        </w:tc>
      </w:tr>
      <w:tr w:rsidR="004711E2" w:rsidRPr="00A44377" w14:paraId="3C0A2DEC" w14:textId="77777777" w:rsidTr="00C62526">
        <w:tc>
          <w:tcPr>
            <w:tcW w:w="534" w:type="dxa"/>
            <w:shd w:val="clear" w:color="auto" w:fill="auto"/>
          </w:tcPr>
          <w:p w14:paraId="5DE7500A" w14:textId="77777777" w:rsidR="004711E2" w:rsidRPr="00A44377" w:rsidRDefault="004711E2" w:rsidP="00C62526">
            <w:pPr>
              <w:pStyle w:val="a"/>
              <w:tabs>
                <w:tab w:val="left" w:pos="612"/>
              </w:tabs>
              <w:spacing w:before="100" w:after="100"/>
              <w:ind w:left="0"/>
              <w:rPr>
                <w:b/>
                <w:iCs/>
                <w:lang w:val="ro-RO"/>
              </w:rPr>
            </w:pPr>
            <w:r>
              <w:rPr>
                <w:b/>
                <w:iCs/>
                <w:lang w:val="ro-RO"/>
              </w:rPr>
              <w:t>23</w:t>
            </w:r>
          </w:p>
        </w:tc>
        <w:tc>
          <w:tcPr>
            <w:tcW w:w="2551" w:type="dxa"/>
            <w:gridSpan w:val="3"/>
            <w:shd w:val="clear" w:color="auto" w:fill="auto"/>
          </w:tcPr>
          <w:p w14:paraId="0DF66BCC" w14:textId="77777777" w:rsidR="004711E2" w:rsidRDefault="004711E2" w:rsidP="00C62526">
            <w:pPr>
              <w:tabs>
                <w:tab w:val="left" w:pos="612"/>
              </w:tabs>
              <w:spacing w:before="100"/>
              <w:rPr>
                <w:sz w:val="20"/>
                <w:szCs w:val="20"/>
              </w:rPr>
            </w:pPr>
            <w:r w:rsidRPr="00A44377">
              <w:rPr>
                <w:sz w:val="20"/>
                <w:szCs w:val="20"/>
              </w:rPr>
              <w:t>Raportul financiar</w:t>
            </w:r>
          </w:p>
          <w:p w14:paraId="4192349F" w14:textId="77777777" w:rsidR="004711E2" w:rsidRPr="00A44377" w:rsidRDefault="004711E2" w:rsidP="00C62526">
            <w:pPr>
              <w:tabs>
                <w:tab w:val="left" w:pos="612"/>
              </w:tabs>
              <w:rPr>
                <w:iCs/>
                <w:sz w:val="20"/>
                <w:szCs w:val="20"/>
              </w:rPr>
            </w:pPr>
            <w:r>
              <w:rPr>
                <w:sz w:val="20"/>
                <w:szCs w:val="20"/>
              </w:rPr>
              <w:t>2019, 2020, 2021</w:t>
            </w:r>
          </w:p>
        </w:tc>
        <w:tc>
          <w:tcPr>
            <w:tcW w:w="5387" w:type="dxa"/>
            <w:gridSpan w:val="2"/>
            <w:shd w:val="clear" w:color="auto" w:fill="auto"/>
          </w:tcPr>
          <w:p w14:paraId="20F9847E" w14:textId="77777777" w:rsidR="004711E2" w:rsidRPr="00A44377" w:rsidRDefault="004711E2" w:rsidP="00C62526">
            <w:pPr>
              <w:tabs>
                <w:tab w:val="left" w:pos="612"/>
              </w:tabs>
              <w:spacing w:before="100"/>
              <w:rPr>
                <w:iCs/>
                <w:sz w:val="20"/>
                <w:szCs w:val="20"/>
              </w:rPr>
            </w:pPr>
            <w:r w:rsidRPr="00A44377">
              <w:rPr>
                <w:i/>
                <w:color w:val="000000"/>
                <w:sz w:val="20"/>
                <w:szCs w:val="20"/>
              </w:rPr>
              <w:t>copie - confirmat prin aplicarea semnăturii electronice a ofertantului</w:t>
            </w:r>
          </w:p>
        </w:tc>
        <w:tc>
          <w:tcPr>
            <w:tcW w:w="1382" w:type="dxa"/>
            <w:shd w:val="clear" w:color="auto" w:fill="auto"/>
          </w:tcPr>
          <w:p w14:paraId="1F5C8940" w14:textId="77777777" w:rsidR="004711E2" w:rsidRPr="00A44377" w:rsidRDefault="004711E2" w:rsidP="00C62526">
            <w:pPr>
              <w:tabs>
                <w:tab w:val="left" w:pos="612"/>
              </w:tabs>
              <w:spacing w:before="100"/>
              <w:rPr>
                <w:iCs/>
                <w:sz w:val="20"/>
                <w:szCs w:val="20"/>
              </w:rPr>
            </w:pPr>
            <w:r w:rsidRPr="00A44377">
              <w:rPr>
                <w:color w:val="000000"/>
                <w:sz w:val="20"/>
                <w:szCs w:val="20"/>
              </w:rPr>
              <w:t>Obligatoriu</w:t>
            </w:r>
          </w:p>
        </w:tc>
      </w:tr>
      <w:tr w:rsidR="004711E2" w:rsidRPr="00A44377" w14:paraId="5DF5E9D9" w14:textId="77777777" w:rsidTr="00C62526">
        <w:tc>
          <w:tcPr>
            <w:tcW w:w="9854" w:type="dxa"/>
            <w:gridSpan w:val="7"/>
            <w:shd w:val="clear" w:color="auto" w:fill="auto"/>
          </w:tcPr>
          <w:p w14:paraId="6D90901F" w14:textId="77777777" w:rsidR="004711E2" w:rsidRPr="00A44377" w:rsidRDefault="004711E2" w:rsidP="00C62526">
            <w:pPr>
              <w:pStyle w:val="af2"/>
              <w:rPr>
                <w:i/>
                <w:color w:val="000000"/>
                <w:sz w:val="20"/>
                <w:szCs w:val="20"/>
                <w:highlight w:val="yellow"/>
                <w:lang w:val="en-US"/>
              </w:rPr>
            </w:pPr>
            <w:r w:rsidRPr="00A44377">
              <w:rPr>
                <w:b/>
                <w:i/>
                <w:color w:val="000000"/>
                <w:sz w:val="20"/>
                <w:szCs w:val="20"/>
                <w:highlight w:val="yellow"/>
                <w:lang w:val="en-US"/>
              </w:rPr>
              <w:t>Notă</w:t>
            </w:r>
            <w:r w:rsidRPr="00A44377">
              <w:rPr>
                <w:i/>
                <w:color w:val="000000"/>
                <w:sz w:val="20"/>
                <w:szCs w:val="20"/>
                <w:highlight w:val="yellow"/>
                <w:lang w:val="en-US"/>
              </w:rPr>
              <w:t>: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p>
        </w:tc>
      </w:tr>
    </w:tbl>
    <w:p w14:paraId="2D99B6C5" w14:textId="77777777" w:rsidR="006561F1" w:rsidRDefault="006561F1" w:rsidP="000C5DFB">
      <w:pPr>
        <w:jc w:val="right"/>
        <w:rPr>
          <w:noProof w:val="0"/>
        </w:rPr>
      </w:pPr>
    </w:p>
    <w:p w14:paraId="14214467" w14:textId="77777777" w:rsidR="00017CA5" w:rsidRDefault="00017CA5" w:rsidP="000C5DFB">
      <w:pPr>
        <w:jc w:val="right"/>
        <w:rPr>
          <w:noProof w:val="0"/>
        </w:rPr>
      </w:pPr>
    </w:p>
    <w:p w14:paraId="5B49F1DE" w14:textId="77777777" w:rsidR="00017CA5" w:rsidRDefault="00017CA5" w:rsidP="000C5DFB">
      <w:pPr>
        <w:jc w:val="right"/>
        <w:rPr>
          <w:noProof w:val="0"/>
        </w:rPr>
      </w:pPr>
    </w:p>
    <w:p w14:paraId="3ED0B24E" w14:textId="77777777" w:rsidR="00017CA5" w:rsidRDefault="00017CA5" w:rsidP="000C5DFB">
      <w:pPr>
        <w:jc w:val="right"/>
        <w:rPr>
          <w:noProof w:val="0"/>
        </w:rPr>
      </w:pPr>
    </w:p>
    <w:p w14:paraId="67554050" w14:textId="77777777" w:rsidR="00017CA5" w:rsidRDefault="00017CA5" w:rsidP="000C5DFB">
      <w:pPr>
        <w:jc w:val="right"/>
        <w:rPr>
          <w:noProof w:val="0"/>
        </w:rPr>
      </w:pPr>
    </w:p>
    <w:p w14:paraId="4C911F11" w14:textId="77777777" w:rsidR="00017CA5" w:rsidRDefault="00017CA5" w:rsidP="000C5DFB">
      <w:pPr>
        <w:jc w:val="right"/>
        <w:rPr>
          <w:noProof w:val="0"/>
        </w:rPr>
      </w:pPr>
    </w:p>
    <w:p w14:paraId="7661BF7E" w14:textId="77777777" w:rsidR="00017CA5" w:rsidRDefault="00017CA5" w:rsidP="000C5DFB">
      <w:pPr>
        <w:jc w:val="right"/>
        <w:rPr>
          <w:noProof w:val="0"/>
        </w:rPr>
      </w:pPr>
    </w:p>
    <w:p w14:paraId="1EFC2954" w14:textId="77777777" w:rsidR="00017CA5" w:rsidRDefault="00017CA5" w:rsidP="000C5DFB">
      <w:pPr>
        <w:jc w:val="right"/>
        <w:rPr>
          <w:noProof w:val="0"/>
        </w:rPr>
      </w:pPr>
    </w:p>
    <w:p w14:paraId="4ACA4C37" w14:textId="77777777" w:rsidR="00017CA5" w:rsidRDefault="00017CA5" w:rsidP="000C5DFB">
      <w:pPr>
        <w:jc w:val="right"/>
        <w:rPr>
          <w:noProof w:val="0"/>
        </w:rPr>
      </w:pPr>
    </w:p>
    <w:p w14:paraId="4DDAA582" w14:textId="77777777" w:rsidR="00017CA5" w:rsidRDefault="00017CA5" w:rsidP="000C5DFB">
      <w:pPr>
        <w:jc w:val="right"/>
        <w:rPr>
          <w:noProof w:val="0"/>
        </w:rPr>
      </w:pPr>
    </w:p>
    <w:p w14:paraId="580C49A9" w14:textId="77777777" w:rsidR="00017CA5" w:rsidRDefault="00017CA5" w:rsidP="000C5DFB">
      <w:pPr>
        <w:jc w:val="right"/>
        <w:rPr>
          <w:noProof w:val="0"/>
        </w:rPr>
      </w:pPr>
    </w:p>
    <w:p w14:paraId="6A72C5A3" w14:textId="77777777" w:rsidR="00017CA5" w:rsidRDefault="00017CA5" w:rsidP="000C5DFB">
      <w:pPr>
        <w:jc w:val="right"/>
        <w:rPr>
          <w:noProof w:val="0"/>
        </w:rPr>
      </w:pPr>
    </w:p>
    <w:p w14:paraId="5014F7F9" w14:textId="77777777" w:rsidR="00017CA5" w:rsidRDefault="00017CA5" w:rsidP="000C5DFB">
      <w:pPr>
        <w:jc w:val="right"/>
        <w:rPr>
          <w:noProof w:val="0"/>
        </w:rPr>
      </w:pPr>
    </w:p>
    <w:p w14:paraId="4F79EBAA" w14:textId="77777777" w:rsidR="00017CA5" w:rsidRDefault="00017CA5" w:rsidP="000C5DFB">
      <w:pPr>
        <w:jc w:val="right"/>
        <w:rPr>
          <w:noProof w:val="0"/>
        </w:rPr>
      </w:pPr>
    </w:p>
    <w:p w14:paraId="1352BB4B" w14:textId="77777777" w:rsidR="00017CA5" w:rsidRDefault="00017CA5" w:rsidP="000C5DFB">
      <w:pPr>
        <w:jc w:val="right"/>
        <w:rPr>
          <w:noProof w:val="0"/>
        </w:rPr>
      </w:pPr>
    </w:p>
    <w:p w14:paraId="67E7DA40" w14:textId="77777777" w:rsidR="00017CA5" w:rsidRDefault="00017CA5" w:rsidP="000C5DFB">
      <w:pPr>
        <w:jc w:val="right"/>
        <w:rPr>
          <w:noProof w:val="0"/>
        </w:rPr>
      </w:pPr>
    </w:p>
    <w:p w14:paraId="44ACB752" w14:textId="77777777" w:rsidR="00017CA5" w:rsidRDefault="00017CA5" w:rsidP="000C5DFB">
      <w:pPr>
        <w:jc w:val="right"/>
        <w:rPr>
          <w:noProof w:val="0"/>
        </w:rPr>
      </w:pPr>
    </w:p>
    <w:p w14:paraId="43521D80" w14:textId="77777777" w:rsidR="00DA39E1" w:rsidRDefault="00DA39E1" w:rsidP="000C5DFB">
      <w:pPr>
        <w:jc w:val="right"/>
        <w:rPr>
          <w:noProof w:val="0"/>
        </w:rPr>
      </w:pPr>
    </w:p>
    <w:p w14:paraId="4042874D" w14:textId="77777777" w:rsidR="00DA39E1" w:rsidRDefault="00DA39E1" w:rsidP="000C5DFB">
      <w:pPr>
        <w:jc w:val="right"/>
        <w:rPr>
          <w:noProof w:val="0"/>
        </w:rPr>
      </w:pPr>
    </w:p>
    <w:p w14:paraId="534D599B" w14:textId="77777777" w:rsidR="00DA39E1" w:rsidRDefault="00DA39E1" w:rsidP="000C5DFB">
      <w:pPr>
        <w:jc w:val="right"/>
        <w:rPr>
          <w:noProof w:val="0"/>
        </w:rPr>
      </w:pPr>
    </w:p>
    <w:p w14:paraId="41F00881" w14:textId="77777777" w:rsidR="000A7327" w:rsidRDefault="000A7327" w:rsidP="000C5DFB">
      <w:pPr>
        <w:jc w:val="right"/>
        <w:rPr>
          <w:noProof w:val="0"/>
        </w:rPr>
      </w:pPr>
    </w:p>
    <w:p w14:paraId="308325FD" w14:textId="77777777" w:rsidR="000A7327" w:rsidRDefault="000A7327" w:rsidP="000C5DFB">
      <w:pPr>
        <w:jc w:val="right"/>
        <w:rPr>
          <w:noProof w:val="0"/>
        </w:rPr>
      </w:pPr>
    </w:p>
    <w:p w14:paraId="32552EAE" w14:textId="77777777" w:rsidR="000A7327" w:rsidRDefault="000A7327" w:rsidP="000C5DFB">
      <w:pPr>
        <w:jc w:val="right"/>
        <w:rPr>
          <w:noProof w:val="0"/>
        </w:rPr>
      </w:pPr>
    </w:p>
    <w:p w14:paraId="08ECA5E7" w14:textId="77777777" w:rsidR="000A7327" w:rsidRDefault="000A7327" w:rsidP="000C5DFB">
      <w:pPr>
        <w:jc w:val="right"/>
        <w:rPr>
          <w:noProof w:val="0"/>
        </w:rPr>
      </w:pPr>
    </w:p>
    <w:p w14:paraId="21CF5860" w14:textId="77777777" w:rsidR="00ED0914" w:rsidRDefault="00ED0914" w:rsidP="000C5DFB">
      <w:pPr>
        <w:jc w:val="right"/>
        <w:rPr>
          <w:noProof w:val="0"/>
        </w:rPr>
      </w:pPr>
    </w:p>
    <w:p w14:paraId="2A7E25CE" w14:textId="77777777" w:rsidR="00ED0914" w:rsidRDefault="00ED0914" w:rsidP="000C5DFB">
      <w:pPr>
        <w:jc w:val="right"/>
        <w:rPr>
          <w:noProof w:val="0"/>
        </w:rPr>
      </w:pPr>
    </w:p>
    <w:p w14:paraId="447D1BE3" w14:textId="77777777" w:rsidR="00ED0914" w:rsidRDefault="00ED0914" w:rsidP="000C5DFB">
      <w:pPr>
        <w:jc w:val="right"/>
        <w:rPr>
          <w:noProof w:val="0"/>
        </w:rPr>
      </w:pPr>
    </w:p>
    <w:p w14:paraId="0EA3BB52" w14:textId="77777777" w:rsidR="00ED0914" w:rsidRDefault="00ED0914" w:rsidP="000C5DFB">
      <w:pPr>
        <w:jc w:val="right"/>
        <w:rPr>
          <w:noProof w:val="0"/>
        </w:rPr>
      </w:pPr>
    </w:p>
    <w:p w14:paraId="3A55E2D3" w14:textId="77777777" w:rsidR="00ED0914" w:rsidRDefault="00ED0914" w:rsidP="000C5DFB">
      <w:pPr>
        <w:jc w:val="right"/>
        <w:rPr>
          <w:noProof w:val="0"/>
        </w:rPr>
      </w:pPr>
    </w:p>
    <w:p w14:paraId="0BEB8EAC" w14:textId="77777777" w:rsidR="00ED0914" w:rsidRDefault="00ED0914" w:rsidP="000C5DFB">
      <w:pPr>
        <w:jc w:val="right"/>
        <w:rPr>
          <w:noProof w:val="0"/>
        </w:rPr>
      </w:pPr>
    </w:p>
    <w:p w14:paraId="66CD240A" w14:textId="77777777" w:rsidR="00ED0914" w:rsidRDefault="00ED0914" w:rsidP="000C5DFB">
      <w:pPr>
        <w:jc w:val="right"/>
        <w:rPr>
          <w:noProof w:val="0"/>
        </w:rPr>
      </w:pPr>
    </w:p>
    <w:p w14:paraId="66EC7F61" w14:textId="77777777" w:rsidR="00ED0914" w:rsidRDefault="00ED0914" w:rsidP="000C5DFB">
      <w:pPr>
        <w:jc w:val="right"/>
        <w:rPr>
          <w:noProof w:val="0"/>
        </w:rPr>
      </w:pPr>
    </w:p>
    <w:p w14:paraId="19DF8DB9" w14:textId="77777777" w:rsidR="00ED0914" w:rsidRDefault="00ED0914" w:rsidP="000C5DFB">
      <w:pPr>
        <w:jc w:val="right"/>
        <w:rPr>
          <w:noProof w:val="0"/>
        </w:rPr>
      </w:pPr>
    </w:p>
    <w:p w14:paraId="304CB1BF" w14:textId="77777777" w:rsidR="00ED0914" w:rsidRDefault="00ED0914" w:rsidP="000C5DFB">
      <w:pPr>
        <w:jc w:val="right"/>
        <w:rPr>
          <w:noProof w:val="0"/>
        </w:rPr>
      </w:pPr>
    </w:p>
    <w:p w14:paraId="094BC76E" w14:textId="77777777" w:rsidR="00ED0914" w:rsidRDefault="00ED0914" w:rsidP="000C5DFB">
      <w:pPr>
        <w:jc w:val="right"/>
        <w:rPr>
          <w:noProof w:val="0"/>
        </w:rPr>
      </w:pPr>
    </w:p>
    <w:p w14:paraId="3B2E6EAC" w14:textId="77777777" w:rsidR="00ED0914" w:rsidRDefault="00ED0914" w:rsidP="000C5DFB">
      <w:pPr>
        <w:jc w:val="right"/>
        <w:rPr>
          <w:noProof w:val="0"/>
        </w:rPr>
      </w:pPr>
    </w:p>
    <w:p w14:paraId="7F58A0A9" w14:textId="77777777" w:rsidR="00ED0914" w:rsidRDefault="00ED0914" w:rsidP="000C5DFB">
      <w:pPr>
        <w:jc w:val="right"/>
        <w:rPr>
          <w:noProof w:val="0"/>
        </w:rPr>
      </w:pPr>
    </w:p>
    <w:p w14:paraId="06186DFB" w14:textId="77777777" w:rsidR="00ED0914" w:rsidRDefault="00ED0914" w:rsidP="000C5DFB">
      <w:pPr>
        <w:jc w:val="right"/>
        <w:rPr>
          <w:noProof w:val="0"/>
        </w:rPr>
      </w:pPr>
    </w:p>
    <w:p w14:paraId="723FEFF3" w14:textId="77777777" w:rsidR="00ED0914" w:rsidRDefault="00ED0914" w:rsidP="000C5DFB">
      <w:pPr>
        <w:jc w:val="right"/>
        <w:rPr>
          <w:noProof w:val="0"/>
        </w:rPr>
      </w:pPr>
    </w:p>
    <w:p w14:paraId="19E53F35" w14:textId="77777777" w:rsidR="00ED0914" w:rsidRDefault="00ED0914" w:rsidP="000C5DFB">
      <w:pPr>
        <w:jc w:val="right"/>
        <w:rPr>
          <w:noProof w:val="0"/>
        </w:rPr>
      </w:pPr>
    </w:p>
    <w:p w14:paraId="0AB68662" w14:textId="77777777" w:rsidR="00ED0914" w:rsidRDefault="00ED0914" w:rsidP="000C5DFB">
      <w:pPr>
        <w:jc w:val="right"/>
        <w:rPr>
          <w:noProof w:val="0"/>
        </w:rPr>
      </w:pPr>
    </w:p>
    <w:p w14:paraId="174E24F0" w14:textId="77777777" w:rsidR="00ED0914" w:rsidRDefault="00ED0914" w:rsidP="000C5DFB">
      <w:pPr>
        <w:jc w:val="right"/>
        <w:rPr>
          <w:noProof w:val="0"/>
        </w:rPr>
      </w:pPr>
    </w:p>
    <w:p w14:paraId="2BEBBBAB" w14:textId="77777777" w:rsidR="00ED0914" w:rsidRDefault="00ED0914" w:rsidP="000C5DFB">
      <w:pPr>
        <w:jc w:val="right"/>
        <w:rPr>
          <w:noProof w:val="0"/>
        </w:rPr>
      </w:pPr>
    </w:p>
    <w:p w14:paraId="0D8B569B" w14:textId="77777777" w:rsidR="00ED0914" w:rsidRDefault="00ED0914" w:rsidP="000C5DFB">
      <w:pPr>
        <w:jc w:val="right"/>
        <w:rPr>
          <w:noProof w:val="0"/>
        </w:rPr>
      </w:pPr>
    </w:p>
    <w:p w14:paraId="3E191BF3" w14:textId="77777777" w:rsidR="004711E2" w:rsidRDefault="004711E2"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10315" w:type="dxa"/>
        <w:tblInd w:w="-426" w:type="dxa"/>
        <w:tblLayout w:type="fixed"/>
        <w:tblLook w:val="04A0" w:firstRow="1" w:lastRow="0" w:firstColumn="1" w:lastColumn="0" w:noHBand="0" w:noVBand="1"/>
      </w:tblPr>
      <w:tblGrid>
        <w:gridCol w:w="10315"/>
      </w:tblGrid>
      <w:tr w:rsidR="00A20ACF" w:rsidRPr="00EC30C2" w14:paraId="4EE84C8A" w14:textId="77777777" w:rsidTr="0027181B">
        <w:trPr>
          <w:trHeight w:val="697"/>
        </w:trPr>
        <w:tc>
          <w:tcPr>
            <w:tcW w:w="10315"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2ED49EC1"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r>
            <w:r w:rsidR="00564FD3">
              <w:rPr>
                <w:b/>
              </w:rPr>
              <w:t xml:space="preserve"> COP</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117328E3" w14:textId="324B15AD" w:rsidR="00460653" w:rsidRPr="00FF430B" w:rsidRDefault="00460653" w:rsidP="00385C85">
            <w:pPr>
              <w:tabs>
                <w:tab w:val="left" w:pos="567"/>
                <w:tab w:val="right" w:pos="9531"/>
              </w:tabs>
              <w:jc w:val="both"/>
            </w:pPr>
            <w:r w:rsidRPr="00564FD3">
              <w:rPr>
                <w:lang w:val="en-US"/>
              </w:rPr>
              <w:t>Prezentul contract este încheiat în urma procedurii de achiziție nr. ________________ din data___________________,</w:t>
            </w:r>
            <w:r w:rsidR="00564FD3" w:rsidRPr="00583905">
              <w:rPr>
                <w:b/>
                <w:bCs/>
                <w:i/>
                <w:lang w:val="en-US"/>
              </w:rPr>
              <w:t xml:space="preserve"> </w:t>
            </w:r>
            <w:r w:rsidR="004711E2" w:rsidRPr="00C66143">
              <w:rPr>
                <w:b/>
                <w:bCs/>
                <w:i/>
              </w:rPr>
              <w:t>Construcția unui Scuar în aer liber pentru evenimente social culturale în curtea L.T. „Dragos-Voda cu iluminat sradal precum și pavarea și amenajarea curții L.T.„Dragos-Voda  com. Stăuceni, mun. Chișinău</w:t>
            </w:r>
            <w:r w:rsidR="004711E2">
              <w:rPr>
                <w:b/>
                <w:bCs/>
                <w:i/>
              </w:rPr>
              <w:t xml:space="preserve"> </w:t>
            </w:r>
            <w:r w:rsidRPr="001007F6">
              <w:t>între</w:t>
            </w:r>
            <w:r w:rsidR="00564FD3" w:rsidRPr="00F40F38">
              <w:rPr>
                <w:b/>
              </w:rPr>
              <w:t>Primăria comunei Stăuceni</w:t>
            </w:r>
            <w:r w:rsidR="00564FD3" w:rsidRPr="00F40F38">
              <w:t>, cu sediul</w:t>
            </w:r>
            <w:r w:rsidR="00564FD3">
              <w:t xml:space="preserve"> în Republica Moldova, MD-4839,</w:t>
            </w:r>
            <w:r w:rsidR="00564FD3" w:rsidRPr="00F40F38">
              <w:t xml:space="preserve"> mun. Chişinău, comuna Stăuceni, str. A. Matevici, 13, telefon/fax:</w:t>
            </w:r>
            <w:r w:rsidR="00564FD3" w:rsidRPr="0087056A">
              <w:t xml:space="preserve"> 022326976, e-mail: stauceni1842@mail.ru, reprezentat prin Primarul comunei Stăuceni dnul </w:t>
            </w:r>
            <w:r w:rsidR="00564FD3">
              <w:rPr>
                <w:b/>
              </w:rPr>
              <w:t>Alexandr VORNICU</w:t>
            </w:r>
            <w:r w:rsidR="00564FD3" w:rsidRPr="0087056A">
              <w:t>, în calitate de Beneficiar, pe de o parte</w:t>
            </w:r>
            <w:r w:rsidR="00B51B6E" w:rsidRPr="00FF430B">
              <w:t>,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64FD3" w:rsidRDefault="00460653" w:rsidP="00385C85">
            <w:pPr>
              <w:pStyle w:val="af2"/>
              <w:tabs>
                <w:tab w:val="left" w:pos="567"/>
              </w:tabs>
              <w:ind w:firstLine="0"/>
              <w:rPr>
                <w:sz w:val="20"/>
                <w:szCs w:val="20"/>
                <w:lang w:val="en-US"/>
              </w:rPr>
            </w:pPr>
            <w:r w:rsidRPr="00564FD3">
              <w:rPr>
                <w:lang w:val="en-US"/>
              </w:rPr>
              <w:t>telefon: ______________, fax: _____________,</w:t>
            </w:r>
            <w:r w:rsidR="00DF4DCF" w:rsidRPr="00564FD3">
              <w:rPr>
                <w:lang w:val="en-US"/>
              </w:rPr>
              <w:t xml:space="preserve"> </w:t>
            </w:r>
            <w:r w:rsidR="009157BF" w:rsidRPr="00564FD3">
              <w:rPr>
                <w:lang w:val="en-US"/>
              </w:rPr>
              <w:t>IDNO</w:t>
            </w:r>
            <w:r w:rsidRPr="00564FD3">
              <w:rPr>
                <w:lang w:val="en-US"/>
              </w:rPr>
              <w:t xml:space="preserve">________________ autorizat pentru activitatea în construcţii: autorizaţia nr. _______ </w:t>
            </w:r>
            <w:r w:rsidR="0016369C" w:rsidRPr="00564FD3">
              <w:rPr>
                <w:lang w:val="en-US"/>
              </w:rPr>
              <w:t>din „</w:t>
            </w:r>
            <w:r w:rsidRPr="00564FD3">
              <w:rPr>
                <w:lang w:val="en-US"/>
              </w:rPr>
              <w:t>__”______________20__, eliberată de __________________,pe un termen de ____</w:t>
            </w:r>
            <w:r w:rsidR="0016369C" w:rsidRPr="00564FD3">
              <w:rPr>
                <w:lang w:val="en-US"/>
              </w:rPr>
              <w:t xml:space="preserve"> ani, pentru genurile de </w:t>
            </w:r>
            <w:r w:rsidRPr="00564FD3">
              <w:rPr>
                <w:lang w:val="en-US"/>
              </w:rPr>
              <w:t>activitate___________________________________,</w:t>
            </w:r>
            <w:r w:rsidR="00CD0EA7" w:rsidRPr="00564FD3">
              <w:rPr>
                <w:lang w:val="en-US"/>
              </w:rPr>
              <w:t xml:space="preserve"> reprezentat prin </w:t>
            </w:r>
            <w:r w:rsidRPr="00564FD3">
              <w:rPr>
                <w:lang w:val="en-US"/>
              </w:rPr>
              <w:t>__________________</w:t>
            </w:r>
            <w:r w:rsidR="00CD0EA7" w:rsidRPr="00564FD3">
              <w:rPr>
                <w:lang w:val="en-US"/>
              </w:rPr>
              <w:t>__________________</w:t>
            </w:r>
            <w:r w:rsidRPr="00564FD3">
              <w:rPr>
                <w:lang w:val="en-US"/>
              </w:rPr>
              <w:t>_, în calitate</w:t>
            </w:r>
            <w:r w:rsidR="00CD0EA7" w:rsidRPr="00564FD3">
              <w:rPr>
                <w:lang w:val="en-US"/>
              </w:rPr>
              <w:t xml:space="preserve"> de Antreprenor, pe de altă parte.</w:t>
            </w:r>
          </w:p>
          <w:p w14:paraId="43F2E82E" w14:textId="77777777" w:rsidR="001A5517" w:rsidRPr="00564FD3" w:rsidRDefault="00460653" w:rsidP="00385C85">
            <w:pPr>
              <w:pStyle w:val="af2"/>
              <w:tabs>
                <w:tab w:val="left" w:pos="567"/>
              </w:tabs>
              <w:ind w:firstLine="0"/>
              <w:rPr>
                <w:sz w:val="20"/>
                <w:szCs w:val="20"/>
                <w:lang w:val="en-US"/>
              </w:rPr>
            </w:pPr>
            <w:r w:rsidRPr="00564FD3">
              <w:rPr>
                <w:sz w:val="20"/>
                <w:szCs w:val="20"/>
                <w:lang w:val="en-US"/>
              </w:rPr>
              <w:t xml:space="preserve"> (numele şi</w:t>
            </w:r>
            <w:r w:rsidR="005D4B79" w:rsidRPr="00564FD3">
              <w:rPr>
                <w:sz w:val="20"/>
                <w:szCs w:val="20"/>
                <w:lang w:val="en-US"/>
              </w:rPr>
              <w:t xml:space="preserve"> </w:t>
            </w:r>
            <w:r w:rsidRPr="00564FD3">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0BF6699B"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4711E2" w:rsidRPr="00C66143">
              <w:rPr>
                <w:b/>
                <w:bCs/>
                <w:i/>
              </w:rPr>
              <w:t>Construcția unui Scuar în aer liber pentru evenimente social culturale în curtea L.T. „Dragos-Voda cu iluminat sradal precum și pavarea și amenajarea curții L.T.„Dragos-Voda  com. Stăuceni, mun. Chișinău</w:t>
            </w:r>
            <w:r w:rsidR="004711E2">
              <w:rPr>
                <w:b/>
                <w:bCs/>
                <w:i/>
              </w:rPr>
              <w:t xml:space="preserve">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527EB65F" w:rsidR="00460653" w:rsidRPr="00564FD3" w:rsidRDefault="00A156C0" w:rsidP="00196AB4">
            <w:pPr>
              <w:pStyle w:val="af2"/>
              <w:tabs>
                <w:tab w:val="left" w:pos="567"/>
              </w:tabs>
              <w:spacing w:line="276" w:lineRule="auto"/>
              <w:ind w:firstLine="0"/>
              <w:rPr>
                <w:lang w:val="en-US"/>
              </w:rPr>
            </w:pPr>
            <w:r w:rsidRPr="00564FD3">
              <w:rPr>
                <w:lang w:val="en-US"/>
              </w:rPr>
              <w:t xml:space="preserve">2.1. </w:t>
            </w:r>
            <w:r w:rsidR="00460653" w:rsidRPr="00564FD3">
              <w:rPr>
                <w:lang w:val="en-US"/>
              </w:rPr>
              <w:t xml:space="preserve">Durata de execuţie a lucrărilor contractate este de </w:t>
            </w:r>
            <w:r w:rsidR="004711E2">
              <w:rPr>
                <w:lang w:val="en-US"/>
              </w:rPr>
              <w:t>45</w:t>
            </w:r>
            <w:r w:rsidR="006561F1">
              <w:rPr>
                <w:lang w:val="en-US"/>
              </w:rPr>
              <w:t xml:space="preserve"> de</w:t>
            </w:r>
            <w:r w:rsidR="00EB65F6" w:rsidRPr="00564FD3">
              <w:rPr>
                <w:lang w:val="en-US"/>
              </w:rPr>
              <w:t xml:space="preserve"> zile___</w:t>
            </w:r>
            <w:r w:rsidR="00460653" w:rsidRPr="00564FD3">
              <w:rPr>
                <w:lang w:val="en-US"/>
              </w:rPr>
              <w:t>după primirea ordinului de începere a execuţiei</w:t>
            </w:r>
            <w:r w:rsidR="005D4B79" w:rsidRPr="00564FD3">
              <w:rPr>
                <w:lang w:val="en-US"/>
              </w:rPr>
              <w:t xml:space="preserve"> </w:t>
            </w:r>
            <w:r w:rsidR="00460653" w:rsidRPr="00564FD3">
              <w:rPr>
                <w:lang w:val="en-US"/>
              </w:rPr>
              <w:t>şi asigurării lucrului ritmic de către beneficiar</w:t>
            </w:r>
            <w:r w:rsidR="005D4B79" w:rsidRPr="00564FD3">
              <w:rPr>
                <w:lang w:val="en-US"/>
              </w:rPr>
              <w:t>-</w:t>
            </w:r>
            <w:r w:rsidR="00460653" w:rsidRPr="00564FD3">
              <w:rPr>
                <w:lang w:val="en-US"/>
              </w:rPr>
              <w:t>ordonatorul de credite.</w:t>
            </w:r>
          </w:p>
          <w:p w14:paraId="0D18755A"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2.2. </w:t>
            </w:r>
            <w:r w:rsidR="00460653" w:rsidRPr="00564FD3">
              <w:rPr>
                <w:lang w:val="en-US"/>
              </w:rPr>
              <w:t xml:space="preserve">Graficul de execuţie a lucrărilor se va efectua conform specificaţiei din anexa </w:t>
            </w:r>
            <w:r w:rsidR="009157BF" w:rsidRPr="00564FD3">
              <w:rPr>
                <w:lang w:val="en-US"/>
              </w:rPr>
              <w:t xml:space="preserve">la </w:t>
            </w:r>
            <w:r w:rsidR="00460653" w:rsidRPr="00564FD3">
              <w:rPr>
                <w:lang w:val="en-US"/>
              </w:rPr>
              <w:t xml:space="preserve">prezentul contract. </w:t>
            </w:r>
          </w:p>
          <w:p w14:paraId="7E5AA4F4" w14:textId="77777777" w:rsidR="00460653" w:rsidRPr="00564FD3" w:rsidRDefault="00A156C0" w:rsidP="00196AB4">
            <w:pPr>
              <w:pStyle w:val="af2"/>
              <w:tabs>
                <w:tab w:val="left" w:pos="567"/>
              </w:tabs>
              <w:spacing w:line="276" w:lineRule="auto"/>
              <w:ind w:firstLine="0"/>
              <w:rPr>
                <w:lang w:val="en-US"/>
              </w:rPr>
            </w:pPr>
            <w:r w:rsidRPr="00564FD3">
              <w:rPr>
                <w:lang w:val="en-US"/>
              </w:rPr>
              <w:lastRenderedPageBreak/>
              <w:t xml:space="preserve">2.3. </w:t>
            </w:r>
            <w:r w:rsidR="00460653" w:rsidRPr="00564FD3">
              <w:rPr>
                <w:lang w:val="en-US"/>
              </w:rPr>
              <w:t xml:space="preserve">Perioada de execuţie poate fi prelungită </w:t>
            </w:r>
            <w:r w:rsidR="00EB65F6" w:rsidRPr="00564FD3">
              <w:rPr>
                <w:lang w:val="en-US"/>
              </w:rPr>
              <w:t xml:space="preserve">sau suspendată </w:t>
            </w:r>
            <w:r w:rsidR="00460653" w:rsidRPr="00564FD3">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2.4. </w:t>
            </w:r>
            <w:r w:rsidR="00460653" w:rsidRPr="00564FD3">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2.5. </w:t>
            </w:r>
            <w:r w:rsidR="00460653" w:rsidRPr="00564FD3">
              <w:rPr>
                <w:lang w:val="en-US"/>
              </w:rPr>
              <w:t xml:space="preserve">La terminarea lucrărilor, Antreprenorul </w:t>
            </w:r>
            <w:r w:rsidR="00183D79" w:rsidRPr="00564FD3">
              <w:rPr>
                <w:lang w:val="en-US"/>
              </w:rPr>
              <w:t>va notifica Beneficiarul că su</w:t>
            </w:r>
            <w:r w:rsidR="00460653" w:rsidRPr="00564FD3">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64FD3" w:rsidRDefault="00E503F9" w:rsidP="00196AB4">
            <w:pPr>
              <w:pStyle w:val="af2"/>
              <w:tabs>
                <w:tab w:val="left" w:pos="321"/>
              </w:tabs>
              <w:spacing w:line="276" w:lineRule="auto"/>
              <w:ind w:firstLine="0"/>
              <w:rPr>
                <w:lang w:val="en-US"/>
              </w:rPr>
            </w:pPr>
            <w:r w:rsidRPr="00564FD3">
              <w:rPr>
                <w:lang w:val="en-US"/>
              </w:rPr>
              <w:t>3.2</w:t>
            </w:r>
            <w:r w:rsidR="00A156C0" w:rsidRPr="00564FD3">
              <w:rPr>
                <w:lang w:val="en-US"/>
              </w:rPr>
              <w:t>.</w:t>
            </w:r>
            <w:r w:rsidR="00460653" w:rsidRPr="00564FD3">
              <w:rPr>
                <w:lang w:val="en-US"/>
              </w:rPr>
              <w:t xml:space="preserve">Achitările vor fi efectuate prin transfer în baza facturilor fiscale, după primirea proceselor </w:t>
            </w:r>
            <w:r w:rsidR="00A156C0" w:rsidRPr="00564FD3">
              <w:rPr>
                <w:lang w:val="en-US"/>
              </w:rPr>
              <w:t>–</w:t>
            </w:r>
            <w:r w:rsidR="00460653" w:rsidRPr="00564FD3">
              <w:rPr>
                <w:lang w:val="en-US"/>
              </w:rPr>
              <w:t xml:space="preserve"> verbale de recepţie a lucrărilor executate, semnate şi</w:t>
            </w:r>
            <w:r w:rsidR="00995AF6" w:rsidRPr="00564FD3">
              <w:rPr>
                <w:lang w:val="en-US"/>
              </w:rPr>
              <w:t xml:space="preserve"> acceptate de către Beneficiar.</w:t>
            </w:r>
          </w:p>
          <w:p w14:paraId="4312716F" w14:textId="77777777" w:rsidR="00A946E0" w:rsidRPr="00564FD3" w:rsidRDefault="00A156C0" w:rsidP="00196AB4">
            <w:pPr>
              <w:pStyle w:val="af2"/>
              <w:tabs>
                <w:tab w:val="left" w:pos="37"/>
              </w:tabs>
              <w:spacing w:line="276" w:lineRule="auto"/>
              <w:ind w:firstLine="0"/>
              <w:rPr>
                <w:lang w:val="en-US"/>
              </w:rPr>
            </w:pPr>
            <w:r w:rsidRPr="00564FD3">
              <w:rPr>
                <w:lang w:val="en-US"/>
              </w:rPr>
              <w:t xml:space="preserve">3.3. </w:t>
            </w:r>
            <w:r w:rsidR="00460653" w:rsidRPr="00564FD3">
              <w:rPr>
                <w:lang w:val="en-US"/>
              </w:rPr>
              <w:t>Beneficiarul va verifica procesele</w:t>
            </w:r>
            <w:r w:rsidR="009E719D" w:rsidRPr="00564FD3">
              <w:rPr>
                <w:lang w:val="en-US"/>
              </w:rPr>
              <w:t>-</w:t>
            </w:r>
            <w:r w:rsidR="00460653" w:rsidRPr="00564FD3">
              <w:rPr>
                <w:lang w:val="en-US"/>
              </w:rPr>
              <w:t xml:space="preserve">verbale de recepție a lucrărilor executate în termen de </w:t>
            </w:r>
            <w:r w:rsidR="00684D44" w:rsidRPr="00564FD3">
              <w:rPr>
                <w:lang w:val="en-US"/>
              </w:rPr>
              <w:t>…..</w:t>
            </w:r>
            <w:r w:rsidR="00460653" w:rsidRPr="00564FD3">
              <w:rPr>
                <w:lang w:val="en-US"/>
              </w:rPr>
              <w:t xml:space="preserve"> zile calendaristice de la primirea acestora de la Antreprenor.</w:t>
            </w:r>
          </w:p>
          <w:p w14:paraId="3596857E" w14:textId="77777777" w:rsidR="00A946E0" w:rsidRPr="00564FD3" w:rsidRDefault="00316769" w:rsidP="00196AB4">
            <w:pPr>
              <w:pStyle w:val="af2"/>
              <w:tabs>
                <w:tab w:val="left" w:pos="37"/>
              </w:tabs>
              <w:spacing w:line="276" w:lineRule="auto"/>
              <w:ind w:firstLine="0"/>
              <w:rPr>
                <w:lang w:val="en-US"/>
              </w:rPr>
            </w:pPr>
            <w:r w:rsidRPr="00564FD3">
              <w:rPr>
                <w:lang w:val="en-US"/>
              </w:rPr>
              <w:t>3.4</w:t>
            </w:r>
            <w:r w:rsidR="00A156C0" w:rsidRPr="00564FD3">
              <w:rPr>
                <w:lang w:val="en-US"/>
              </w:rPr>
              <w:t xml:space="preserve">. </w:t>
            </w:r>
            <w:r w:rsidR="00460653" w:rsidRPr="00564FD3">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64FD3">
              <w:rPr>
                <w:lang w:val="en-US"/>
              </w:rPr>
              <w:t>u su</w:t>
            </w:r>
            <w:r w:rsidR="00460653" w:rsidRPr="00564FD3">
              <w:rPr>
                <w:lang w:val="en-US"/>
              </w:rPr>
              <w:t xml:space="preserve">nt în litigiu va fi plătită imediat. </w:t>
            </w:r>
          </w:p>
          <w:p w14:paraId="6A8C0844" w14:textId="77777777" w:rsidR="00E503F9" w:rsidRPr="00564FD3" w:rsidRDefault="00316769" w:rsidP="00196AB4">
            <w:pPr>
              <w:pStyle w:val="af2"/>
              <w:tabs>
                <w:tab w:val="left" w:pos="37"/>
              </w:tabs>
              <w:spacing w:line="276" w:lineRule="auto"/>
              <w:ind w:firstLine="0"/>
              <w:rPr>
                <w:lang w:val="en-US"/>
              </w:rPr>
            </w:pPr>
            <w:r w:rsidRPr="00564FD3">
              <w:rPr>
                <w:lang w:val="en-US"/>
              </w:rPr>
              <w:t>3.5</w:t>
            </w:r>
            <w:r w:rsidR="00A156C0" w:rsidRPr="00564FD3">
              <w:rPr>
                <w:lang w:val="en-US"/>
              </w:rPr>
              <w:t>.</w:t>
            </w:r>
            <w:r w:rsidR="00460653" w:rsidRPr="00564FD3">
              <w:rPr>
                <w:lang w:val="en-US"/>
              </w:rPr>
              <w:t xml:space="preserve">Lucrările nu </w:t>
            </w:r>
            <w:r w:rsidR="00183D79" w:rsidRPr="00564FD3">
              <w:rPr>
                <w:lang w:val="en-US"/>
              </w:rPr>
              <w:t>vor fi considerate finalizate pâ</w:t>
            </w:r>
            <w:r w:rsidR="00460653" w:rsidRPr="00564FD3">
              <w:rPr>
                <w:lang w:val="en-US"/>
              </w:rPr>
              <w:t>nă</w:t>
            </w:r>
            <w:r w:rsidR="00183D79" w:rsidRPr="00564FD3">
              <w:rPr>
                <w:lang w:val="en-US"/>
              </w:rPr>
              <w:t xml:space="preserve"> câ</w:t>
            </w:r>
            <w:r w:rsidR="00460653" w:rsidRPr="00564FD3">
              <w:rPr>
                <w:lang w:val="en-US"/>
              </w:rPr>
              <w:t xml:space="preserve">nd procesul-verbal de recepţie la terminarea lucrărilor  nu va fi semnat de comisia de recepţie, care confirmă că lucrările au fost executate </w:t>
            </w:r>
            <w:r w:rsidR="00A946E0" w:rsidRPr="00564FD3">
              <w:rPr>
                <w:lang w:val="en-US"/>
              </w:rPr>
              <w:t>conform contractului.</w:t>
            </w:r>
          </w:p>
          <w:p w14:paraId="1925FC36" w14:textId="77777777" w:rsidR="00267805" w:rsidRPr="00564FD3" w:rsidRDefault="00316769" w:rsidP="00A101F6">
            <w:pPr>
              <w:pStyle w:val="af2"/>
              <w:tabs>
                <w:tab w:val="left" w:pos="37"/>
              </w:tabs>
              <w:spacing w:line="276" w:lineRule="auto"/>
              <w:ind w:firstLine="0"/>
              <w:rPr>
                <w:lang w:val="en-US"/>
              </w:rPr>
            </w:pPr>
            <w:r w:rsidRPr="00564FD3">
              <w:rPr>
                <w:lang w:val="en-US"/>
              </w:rPr>
              <w:t>3.6</w:t>
            </w:r>
            <w:r w:rsidR="00A227F2" w:rsidRPr="00564FD3">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61495F7C" w14:textId="77777777" w:rsidR="00A156C0" w:rsidRPr="00564FD3"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lastRenderedPageBreak/>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64FD3" w:rsidRDefault="00A101F6" w:rsidP="00371806">
            <w:pPr>
              <w:pStyle w:val="af2"/>
              <w:tabs>
                <w:tab w:val="left" w:pos="567"/>
              </w:tabs>
              <w:spacing w:line="276" w:lineRule="auto"/>
              <w:ind w:firstLine="0"/>
              <w:rPr>
                <w:lang w:val="en-US"/>
              </w:rPr>
            </w:pPr>
            <w:r w:rsidRPr="00564FD3">
              <w:rPr>
                <w:lang w:val="en-US"/>
              </w:rPr>
              <w:t xml:space="preserve">4.3. </w:t>
            </w:r>
            <w:r w:rsidR="00D7570D" w:rsidRPr="00564FD3">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4.4. </w:t>
            </w:r>
            <w:r w:rsidR="00460653" w:rsidRPr="00564FD3">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64FD3" w:rsidRDefault="00A101F6" w:rsidP="00196AB4">
            <w:pPr>
              <w:pStyle w:val="af2"/>
              <w:tabs>
                <w:tab w:val="left" w:pos="567"/>
              </w:tabs>
              <w:spacing w:line="276" w:lineRule="auto"/>
              <w:ind w:firstLine="0"/>
              <w:rPr>
                <w:lang w:val="en-US"/>
              </w:rPr>
            </w:pPr>
            <w:r w:rsidRPr="00564FD3">
              <w:rPr>
                <w:lang w:val="en-US"/>
              </w:rPr>
              <w:t xml:space="preserve">4.5. </w:t>
            </w:r>
            <w:r w:rsidR="00460653" w:rsidRPr="00564FD3">
              <w:rPr>
                <w:lang w:val="en-US"/>
              </w:rPr>
              <w:t>Desenele, calculele, verificările calculelor, caietele de măsurări (ataşamentele) şi alte documente, pe care Beneficiarul sau Antreprenorul trebuie să le întocmească şi</w:t>
            </w:r>
            <w:r w:rsidR="005D4B79" w:rsidRPr="00564FD3">
              <w:rPr>
                <w:lang w:val="en-US"/>
              </w:rPr>
              <w:t xml:space="preserve"> </w:t>
            </w:r>
            <w:r w:rsidR="00460653" w:rsidRPr="00564FD3">
              <w:rPr>
                <w:lang w:val="en-US"/>
              </w:rPr>
              <w:t>s</w:t>
            </w:r>
            <w:r w:rsidR="00183D79" w:rsidRPr="00564FD3">
              <w:rPr>
                <w:lang w:val="en-US"/>
              </w:rPr>
              <w:t>u</w:t>
            </w:r>
            <w:r w:rsidR="00460653" w:rsidRPr="00564FD3">
              <w:rPr>
                <w:lang w:val="en-US"/>
              </w:rPr>
              <w:t xml:space="preserve">nt cerute de subantreprenorul proiectant, vor fi puse la dispoziţia acestuia de către Antreprenor. </w:t>
            </w:r>
          </w:p>
          <w:p w14:paraId="56A353E0"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4.6. </w:t>
            </w:r>
            <w:r w:rsidR="00460653" w:rsidRPr="00564FD3">
              <w:rPr>
                <w:lang w:val="en-US"/>
              </w:rPr>
              <w:t>Oferta adjudecată face parte integrantă din contract. Ea trebuie să fie corectă şi completă. Preţurile stabilite vor acoperi toate obligaţiunile din contract şi toate operaţiunile pentru terminarea şi</w:t>
            </w:r>
            <w:r w:rsidR="005D4B79" w:rsidRPr="00564FD3">
              <w:rPr>
                <w:lang w:val="en-US"/>
              </w:rPr>
              <w:t xml:space="preserve"> </w:t>
            </w:r>
            <w:r w:rsidR="00460653" w:rsidRPr="00564FD3">
              <w:rPr>
                <w:lang w:val="en-US"/>
              </w:rPr>
              <w:t xml:space="preserve">întreţinerea corespunzătoare a lucrărilor. </w:t>
            </w:r>
          </w:p>
          <w:p w14:paraId="52D590A4"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4.7. </w:t>
            </w:r>
            <w:r w:rsidR="00460653" w:rsidRPr="00564FD3">
              <w:rPr>
                <w:lang w:val="en-US"/>
              </w:rPr>
              <w:t>Dacă Beneficiarul nu emite în timp util dispoziţii suplimentare care să conţină</w:t>
            </w:r>
            <w:r w:rsidR="005D4B79" w:rsidRPr="00564FD3">
              <w:rPr>
                <w:lang w:val="en-US"/>
              </w:rPr>
              <w:t xml:space="preserve"> </w:t>
            </w:r>
            <w:r w:rsidR="00460653" w:rsidRPr="00564FD3">
              <w:rPr>
                <w:lang w:val="en-US"/>
              </w:rPr>
              <w:t>instrucţiuni sau aprobări, ordine, directive, sau detalii, Antreprenorul va notifica Beneficiarul prin scrisori, de c</w:t>
            </w:r>
            <w:r w:rsidR="00183D79" w:rsidRPr="00564FD3">
              <w:rPr>
                <w:lang w:val="en-US"/>
              </w:rPr>
              <w:t>â</w:t>
            </w:r>
            <w:r w:rsidR="00460653" w:rsidRPr="00564FD3">
              <w:rPr>
                <w:lang w:val="en-US"/>
              </w:rPr>
              <w:t>te ori este posibil, că acestea pot să provoace înt</w:t>
            </w:r>
            <w:r w:rsidR="00183D79" w:rsidRPr="00564FD3">
              <w:rPr>
                <w:lang w:val="en-US"/>
              </w:rPr>
              <w:t>â</w:t>
            </w:r>
            <w:r w:rsidR="00460653" w:rsidRPr="00564FD3">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4.8. </w:t>
            </w:r>
            <w:r w:rsidR="00460653" w:rsidRPr="00564FD3">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64FD3" w:rsidRDefault="00A156C0" w:rsidP="00196AB4">
            <w:pPr>
              <w:pStyle w:val="af2"/>
              <w:tabs>
                <w:tab w:val="left" w:pos="567"/>
              </w:tabs>
              <w:spacing w:line="276" w:lineRule="auto"/>
              <w:ind w:firstLine="0"/>
              <w:rPr>
                <w:lang w:val="en-US"/>
              </w:rPr>
            </w:pPr>
            <w:r w:rsidRPr="00564FD3">
              <w:rPr>
                <w:lang w:val="en-US"/>
              </w:rPr>
              <w:t xml:space="preserve">4.9. </w:t>
            </w:r>
            <w:r w:rsidR="00460653" w:rsidRPr="00564FD3">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64FD3">
              <w:rPr>
                <w:lang w:val="en-US"/>
              </w:rPr>
              <w:t xml:space="preserve"> </w:t>
            </w:r>
            <w:r w:rsidR="00460653" w:rsidRPr="00564FD3">
              <w:rPr>
                <w:lang w:val="en-US"/>
              </w:rPr>
              <w:t xml:space="preserve">şi pentru procedeele de execuţie utilizate. </w:t>
            </w:r>
          </w:p>
          <w:p w14:paraId="20A67A6B" w14:textId="152D0DD5" w:rsidR="00460653" w:rsidRPr="005271BF" w:rsidRDefault="00A156C0" w:rsidP="00196AB4">
            <w:pPr>
              <w:pStyle w:val="af2"/>
              <w:tabs>
                <w:tab w:val="left" w:pos="567"/>
              </w:tabs>
              <w:spacing w:line="276" w:lineRule="auto"/>
              <w:ind w:firstLine="0"/>
              <w:rPr>
                <w:b/>
                <w:lang w:val="en-US"/>
              </w:rPr>
            </w:pPr>
            <w:r w:rsidRPr="00564FD3">
              <w:rPr>
                <w:lang w:val="en-US"/>
              </w:rPr>
              <w:t xml:space="preserve">4.10. </w:t>
            </w:r>
            <w:r w:rsidR="00460653" w:rsidRPr="00564FD3">
              <w:rPr>
                <w:lang w:val="en-US"/>
              </w:rPr>
              <w:t xml:space="preserve">Antreprenorul, prin </w:t>
            </w:r>
            <w:r w:rsidR="002F6A1E" w:rsidRPr="00564FD3">
              <w:rPr>
                <w:lang w:val="en-US"/>
              </w:rPr>
              <w:t xml:space="preserve">atribuirea </w:t>
            </w:r>
            <w:r w:rsidR="00460653" w:rsidRPr="00564FD3">
              <w:rPr>
                <w:lang w:val="en-US"/>
              </w:rPr>
              <w:t>ofertei în favoarea sa, se angajează să</w:t>
            </w:r>
            <w:r w:rsidR="00BC46B3" w:rsidRPr="00564FD3">
              <w:rPr>
                <w:lang w:val="en-US"/>
              </w:rPr>
              <w:t xml:space="preserve"> prezinte</w:t>
            </w:r>
            <w:r w:rsidR="005D4B79" w:rsidRPr="00564FD3">
              <w:rPr>
                <w:lang w:val="en-US"/>
              </w:rPr>
              <w:t xml:space="preserve"> </w:t>
            </w:r>
            <w:r w:rsidR="00EA64B0" w:rsidRPr="00DA39E1">
              <w:rPr>
                <w:b/>
                <w:lang w:val="en-US"/>
              </w:rPr>
              <w:t>garanţia de bună execuţie a contractului, în cuantum de _</w:t>
            </w:r>
            <w:r w:rsidR="004711E2">
              <w:rPr>
                <w:b/>
                <w:lang w:val="en-US"/>
              </w:rPr>
              <w:t>5</w:t>
            </w:r>
            <w:r w:rsidR="00EA64B0" w:rsidRPr="00DA39E1">
              <w:rPr>
                <w:b/>
                <w:lang w:val="en-US"/>
              </w:rPr>
              <w:t>_% din valoarea contractului atribu</w:t>
            </w:r>
            <w:r w:rsidR="00EA64B0" w:rsidRPr="005271BF">
              <w:rPr>
                <w:b/>
                <w:lang w:val="en-US"/>
              </w:rPr>
              <w:t>it</w:t>
            </w:r>
            <w:r w:rsidR="005271BF">
              <w:rPr>
                <w:lang w:val="en-US"/>
              </w:rPr>
              <w:t xml:space="preserve"> </w:t>
            </w:r>
            <w:r w:rsidR="005271BF" w:rsidRPr="005271BF">
              <w:rPr>
                <w:b/>
                <w:lang w:val="en-US"/>
              </w:rPr>
              <w:t>forma garanției scrisoare de garanție bancară</w:t>
            </w:r>
            <w:r w:rsidR="00EA64B0" w:rsidRPr="005271BF">
              <w:rPr>
                <w:b/>
                <w:lang w:val="en-US"/>
              </w:rPr>
              <w:t>.</w:t>
            </w:r>
          </w:p>
          <w:p w14:paraId="2DB323DA" w14:textId="77777777" w:rsidR="00267805" w:rsidRPr="00564FD3" w:rsidRDefault="00A156C0" w:rsidP="00684D44">
            <w:pPr>
              <w:pStyle w:val="af2"/>
              <w:tabs>
                <w:tab w:val="left" w:pos="567"/>
              </w:tabs>
              <w:spacing w:line="276" w:lineRule="auto"/>
              <w:ind w:firstLine="0"/>
              <w:rPr>
                <w:lang w:val="en-US"/>
              </w:rPr>
            </w:pPr>
            <w:r w:rsidRPr="00564FD3">
              <w:rPr>
                <w:lang w:val="en-US"/>
              </w:rPr>
              <w:t>4.11.</w:t>
            </w:r>
            <w:r w:rsidR="00A109E6" w:rsidRPr="00564FD3">
              <w:rPr>
                <w:lang w:val="en-US"/>
              </w:rPr>
              <w:t xml:space="preserve"> Autoritatea contractantă eliberează/restituie</w:t>
            </w:r>
            <w:r w:rsidR="005D4B79" w:rsidRPr="00564FD3">
              <w:rPr>
                <w:lang w:val="en-US"/>
              </w:rPr>
              <w:t xml:space="preserve"> </w:t>
            </w:r>
            <w:r w:rsidR="00A109E6" w:rsidRPr="00564FD3">
              <w:rPr>
                <w:lang w:val="en-US"/>
              </w:rPr>
              <w:t>g</w:t>
            </w:r>
            <w:r w:rsidR="00460653" w:rsidRPr="00564FD3">
              <w:rPr>
                <w:lang w:val="en-US"/>
              </w:rPr>
              <w:t>aranţia de bună execuţie Antreprenorului după semnarea procesului-verbal de recepţie finală</w:t>
            </w:r>
            <w:r w:rsidR="00A109E6" w:rsidRPr="00564FD3">
              <w:rPr>
                <w:lang w:val="en-US"/>
              </w:rPr>
              <w:t>/ procesului-verbal la terminarea lucrărilor</w:t>
            </w:r>
            <w:r w:rsidR="00460653" w:rsidRPr="00564FD3">
              <w:rPr>
                <w:lang w:val="en-US"/>
              </w:rPr>
              <w:t xml:space="preserve"> în cel mult 15 zile</w:t>
            </w:r>
            <w:r w:rsidR="00E838F8" w:rsidRPr="00564FD3">
              <w:rPr>
                <w:lang w:val="en-US"/>
              </w:rPr>
              <w:t>.</w:t>
            </w:r>
            <w:r w:rsidR="005D4B79" w:rsidRPr="00564FD3">
              <w:rPr>
                <w:lang w:val="en-US"/>
              </w:rPr>
              <w:t xml:space="preserve"> </w:t>
            </w:r>
            <w:r w:rsidR="00EB65F6" w:rsidRPr="00564FD3">
              <w:rPr>
                <w:lang w:val="en-US"/>
              </w:rPr>
              <w:t>În cazul recepţiei cu obiecţii,</w:t>
            </w:r>
            <w:r w:rsidR="005D4B79" w:rsidRPr="00564FD3">
              <w:rPr>
                <w:lang w:val="en-US"/>
              </w:rPr>
              <w:t xml:space="preserve"> </w:t>
            </w:r>
            <w:r w:rsidR="00EB65F6" w:rsidRPr="00564FD3">
              <w:rPr>
                <w:lang w:val="en-US"/>
              </w:rPr>
              <w:t>garanţia se va restitui în cel mult 15 zile după înlăturarea acestora.</w:t>
            </w:r>
          </w:p>
          <w:p w14:paraId="4C7338E3" w14:textId="77777777" w:rsidR="00460653" w:rsidRPr="00564FD3" w:rsidRDefault="00A156C0" w:rsidP="00196AB4">
            <w:pPr>
              <w:pStyle w:val="af2"/>
              <w:tabs>
                <w:tab w:val="left" w:pos="567"/>
              </w:tabs>
              <w:spacing w:line="276" w:lineRule="auto"/>
              <w:ind w:firstLine="0"/>
              <w:rPr>
                <w:lang w:val="en-US"/>
              </w:rPr>
            </w:pPr>
            <w:r w:rsidRPr="00564FD3">
              <w:rPr>
                <w:lang w:val="en-US"/>
              </w:rPr>
              <w:t>4.12.</w:t>
            </w:r>
            <w:r w:rsidR="00460653" w:rsidRPr="00564FD3">
              <w:rPr>
                <w:lang w:val="en-US"/>
              </w:rPr>
              <w:t>Antreprenorul trebuie să constituie garanţia de bună execuţie după primirea scris</w:t>
            </w:r>
            <w:r w:rsidR="00404C0D" w:rsidRPr="00564FD3">
              <w:rPr>
                <w:lang w:val="en-US"/>
              </w:rPr>
              <w:t>orii de acceptare, dar nu mai târ</w:t>
            </w:r>
            <w:r w:rsidR="00460653" w:rsidRPr="00564FD3">
              <w:rPr>
                <w:lang w:val="en-US"/>
              </w:rPr>
              <w:t>ziu de dat</w:t>
            </w:r>
            <w:r w:rsidR="00404C0D" w:rsidRPr="00564FD3">
              <w:rPr>
                <w:lang w:val="en-US"/>
              </w:rPr>
              <w:t>a încheierii contractului. Atât</w:t>
            </w:r>
            <w:r w:rsidR="00460653" w:rsidRPr="00564FD3">
              <w:rPr>
                <w:lang w:val="en-US"/>
              </w:rPr>
              <w:t xml:space="preserve"> timp c</w:t>
            </w:r>
            <w:r w:rsidR="00404C0D" w:rsidRPr="00564FD3">
              <w:rPr>
                <w:lang w:val="en-US"/>
              </w:rPr>
              <w:t>â</w:t>
            </w:r>
            <w:r w:rsidR="00460653" w:rsidRPr="00564FD3">
              <w:rPr>
                <w:lang w:val="en-US"/>
              </w:rPr>
              <w:t>t el nu şi-a îndeplinit această obligaţiune, Beneficiarul poate să reţină garanţia</w:t>
            </w:r>
            <w:r w:rsidR="005D4B79" w:rsidRPr="00564FD3">
              <w:rPr>
                <w:lang w:val="en-US"/>
              </w:rPr>
              <w:t xml:space="preserve"> </w:t>
            </w:r>
            <w:r w:rsidR="00E364D5" w:rsidRPr="00564FD3">
              <w:rPr>
                <w:lang w:val="en-US"/>
              </w:rPr>
              <w:t>Antreprenorului</w:t>
            </w:r>
            <w:r w:rsidR="00460653" w:rsidRPr="00564FD3">
              <w:rPr>
                <w:lang w:val="en-US"/>
              </w:rPr>
              <w:t xml:space="preserve"> pentru ofertă. </w:t>
            </w:r>
          </w:p>
          <w:p w14:paraId="7B5A3C5F"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3</w:t>
            </w:r>
            <w:r w:rsidRPr="00564FD3">
              <w:rPr>
                <w:lang w:val="en-US"/>
              </w:rPr>
              <w:t xml:space="preserve">. </w:t>
            </w:r>
            <w:r w:rsidR="00460653" w:rsidRPr="00564FD3">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4</w:t>
            </w:r>
            <w:r w:rsidRPr="00564FD3">
              <w:rPr>
                <w:lang w:val="en-US"/>
              </w:rPr>
              <w:t xml:space="preserve">. </w:t>
            </w:r>
            <w:r w:rsidR="00460653" w:rsidRPr="00564FD3">
              <w:rPr>
                <w:lang w:val="en-US"/>
              </w:rPr>
              <w:t>La lucrările la care se fac încercări, se consideră calitatea probei îndeplinită at</w:t>
            </w:r>
            <w:r w:rsidR="00E171D4" w:rsidRPr="00564FD3">
              <w:rPr>
                <w:lang w:val="en-US"/>
              </w:rPr>
              <w:t>â</w:t>
            </w:r>
            <w:r w:rsidR="00460653" w:rsidRPr="00564FD3">
              <w:rPr>
                <w:lang w:val="en-US"/>
              </w:rPr>
              <w:t>ta timp c</w:t>
            </w:r>
            <w:r w:rsidR="00E171D4" w:rsidRPr="00564FD3">
              <w:rPr>
                <w:lang w:val="en-US"/>
              </w:rPr>
              <w:t>â</w:t>
            </w:r>
            <w:r w:rsidR="00460653" w:rsidRPr="00564FD3">
              <w:rPr>
                <w:lang w:val="en-US"/>
              </w:rPr>
              <w:t xml:space="preserve">t rezultatele se înscriu în limitele admise prin reglementările tehnice. </w:t>
            </w:r>
          </w:p>
          <w:p w14:paraId="383A4756" w14:textId="77777777" w:rsidR="00460653" w:rsidRPr="00564FD3" w:rsidRDefault="00A156C0" w:rsidP="00196AB4">
            <w:pPr>
              <w:pStyle w:val="af2"/>
              <w:tabs>
                <w:tab w:val="left" w:pos="567"/>
              </w:tabs>
              <w:spacing w:line="276" w:lineRule="auto"/>
              <w:ind w:firstLine="0"/>
              <w:rPr>
                <w:lang w:val="en-US"/>
              </w:rPr>
            </w:pPr>
            <w:r w:rsidRPr="00564FD3">
              <w:rPr>
                <w:lang w:val="en-US"/>
              </w:rPr>
              <w:lastRenderedPageBreak/>
              <w:t>4.</w:t>
            </w:r>
            <w:r w:rsidR="00603AB4" w:rsidRPr="00564FD3">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040EA0" w:rsidRPr="00564FD3">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7</w:t>
            </w:r>
            <w:r w:rsidRPr="00564FD3">
              <w:rPr>
                <w:lang w:val="en-US"/>
              </w:rPr>
              <w:t xml:space="preserve">. </w:t>
            </w:r>
            <w:r w:rsidR="00460653" w:rsidRPr="00564FD3">
              <w:rPr>
                <w:lang w:val="en-US"/>
              </w:rPr>
              <w:t>Dacă Antreprenorul consideră că dispoziţiile Beneficiarului s</w:t>
            </w:r>
            <w:r w:rsidR="00183D79" w:rsidRPr="00564FD3">
              <w:rPr>
                <w:lang w:val="en-US"/>
              </w:rPr>
              <w:t>u</w:t>
            </w:r>
            <w:r w:rsidR="00460653" w:rsidRPr="00564FD3">
              <w:rPr>
                <w:lang w:val="en-US"/>
              </w:rPr>
              <w:t xml:space="preserve">nt nejustificate sau inoportune, el poate </w:t>
            </w:r>
            <w:r w:rsidR="00E171D4" w:rsidRPr="00564FD3">
              <w:rPr>
                <w:lang w:val="en-US"/>
              </w:rPr>
              <w:t>înainta</w:t>
            </w:r>
            <w:r w:rsidR="005D4B79" w:rsidRPr="00564FD3">
              <w:rPr>
                <w:lang w:val="en-US"/>
              </w:rPr>
              <w:t xml:space="preserve"> </w:t>
            </w:r>
            <w:r w:rsidR="00460653" w:rsidRPr="00564FD3">
              <w:rPr>
                <w:lang w:val="en-US"/>
              </w:rPr>
              <w:t xml:space="preserve">obiecţii, dar acestea nu îl </w:t>
            </w:r>
            <w:r w:rsidR="00E171D4" w:rsidRPr="00564FD3">
              <w:rPr>
                <w:lang w:val="en-US"/>
              </w:rPr>
              <w:t>scutește</w:t>
            </w:r>
            <w:r w:rsidR="005D4B79" w:rsidRPr="00564FD3">
              <w:rPr>
                <w:lang w:val="en-US"/>
              </w:rPr>
              <w:t xml:space="preserve"> </w:t>
            </w:r>
            <w:r w:rsidR="00460653" w:rsidRPr="00564FD3">
              <w:rPr>
                <w:lang w:val="en-US"/>
              </w:rPr>
              <w:t xml:space="preserve">de </w:t>
            </w:r>
            <w:r w:rsidR="00E364D5" w:rsidRPr="00564FD3">
              <w:rPr>
                <w:lang w:val="en-US"/>
              </w:rPr>
              <w:t xml:space="preserve">obligația de </w:t>
            </w:r>
            <w:r w:rsidR="00460653" w:rsidRPr="00564FD3">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64FD3" w:rsidRDefault="00A156C0" w:rsidP="00196AB4">
            <w:pPr>
              <w:pStyle w:val="af2"/>
              <w:tabs>
                <w:tab w:val="left" w:pos="567"/>
              </w:tabs>
              <w:spacing w:line="276" w:lineRule="auto"/>
              <w:ind w:firstLine="0"/>
              <w:rPr>
                <w:lang w:val="en-US"/>
              </w:rPr>
            </w:pPr>
            <w:r w:rsidRPr="00564FD3">
              <w:rPr>
                <w:lang w:val="en-US"/>
              </w:rPr>
              <w:t>4.1</w:t>
            </w:r>
            <w:r w:rsidR="00893327" w:rsidRPr="00564FD3">
              <w:rPr>
                <w:lang w:val="en-US"/>
              </w:rPr>
              <w:t>8</w:t>
            </w:r>
            <w:r w:rsidRPr="00564FD3">
              <w:rPr>
                <w:lang w:val="en-US"/>
              </w:rPr>
              <w:t xml:space="preserve">. </w:t>
            </w:r>
            <w:r w:rsidR="00460653" w:rsidRPr="00564FD3">
              <w:rPr>
                <w:lang w:val="en-US"/>
              </w:rPr>
              <w:t>Trasarea axelor principale, bornelor de referinţă, căilor de circulaţieşi limitelor terenului pus la dispoziţia Antreprenorului, precum şi materializarea cotelor de nivel în i</w:t>
            </w:r>
            <w:r w:rsidR="00183D79" w:rsidRPr="00564FD3">
              <w:rPr>
                <w:lang w:val="en-US"/>
              </w:rPr>
              <w:t>mediata apropiere a terenului, su</w:t>
            </w:r>
            <w:r w:rsidR="00460653" w:rsidRPr="00564FD3">
              <w:rPr>
                <w:lang w:val="en-US"/>
              </w:rPr>
              <w:t>nt</w:t>
            </w:r>
            <w:r w:rsidR="005D4B79" w:rsidRPr="00564FD3">
              <w:rPr>
                <w:lang w:val="en-US"/>
              </w:rPr>
              <w:t xml:space="preserve"> </w:t>
            </w:r>
            <w:r w:rsidR="00460653" w:rsidRPr="00564FD3">
              <w:rPr>
                <w:lang w:val="en-US"/>
              </w:rPr>
              <w:t xml:space="preserve">obligaţiuni ale Antreprenorului. </w:t>
            </w:r>
          </w:p>
          <w:p w14:paraId="5A7959BE" w14:textId="77777777" w:rsidR="00460653" w:rsidRPr="00564FD3" w:rsidRDefault="00A156C0" w:rsidP="00196AB4">
            <w:pPr>
              <w:pStyle w:val="af2"/>
              <w:tabs>
                <w:tab w:val="left" w:pos="567"/>
              </w:tabs>
              <w:spacing w:line="276" w:lineRule="auto"/>
              <w:ind w:firstLine="0"/>
              <w:rPr>
                <w:lang w:val="en-US"/>
              </w:rPr>
            </w:pPr>
            <w:r w:rsidRPr="00564FD3">
              <w:rPr>
                <w:lang w:val="en-US"/>
              </w:rPr>
              <w:t>4.</w:t>
            </w:r>
            <w:r w:rsidR="00893327" w:rsidRPr="00564FD3">
              <w:rPr>
                <w:lang w:val="en-US"/>
              </w:rPr>
              <w:t>19</w:t>
            </w:r>
            <w:r w:rsidRPr="00564FD3">
              <w:rPr>
                <w:lang w:val="en-US"/>
              </w:rPr>
              <w:t xml:space="preserve">. </w:t>
            </w:r>
            <w:r w:rsidR="00460653" w:rsidRPr="00564FD3">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0</w:t>
            </w:r>
            <w:r w:rsidRPr="00564FD3">
              <w:rPr>
                <w:lang w:val="en-US"/>
              </w:rPr>
              <w:t xml:space="preserve">. </w:t>
            </w:r>
            <w:r w:rsidR="00460653" w:rsidRPr="00564FD3">
              <w:rPr>
                <w:lang w:val="en-US"/>
              </w:rPr>
              <w:t>Ridicările de teren, trasările şi cotele de nivel, precum şi alte documente puse la dispoziţia Antreprenorului de către Beneficiar pentru executarea contractului s</w:t>
            </w:r>
            <w:r w:rsidR="00E10C0A" w:rsidRPr="00564FD3">
              <w:rPr>
                <w:lang w:val="en-US"/>
              </w:rPr>
              <w:t>u</w:t>
            </w:r>
            <w:r w:rsidR="00460653" w:rsidRPr="00564FD3">
              <w:rPr>
                <w:lang w:val="en-US"/>
              </w:rPr>
              <w:t>nt hotărâtoare. Antreprenorul este obligat să verifice documentele primite şi să înştiinţeze Beneficiarul cu privire la erorile şi</w:t>
            </w:r>
            <w:r w:rsidR="005D4B79" w:rsidRPr="00564FD3">
              <w:rPr>
                <w:lang w:val="en-US"/>
              </w:rPr>
              <w:t xml:space="preserve"> </w:t>
            </w:r>
            <w:r w:rsidR="00460653" w:rsidRPr="00564FD3">
              <w:rPr>
                <w:lang w:val="en-US"/>
              </w:rPr>
              <w:t xml:space="preserve">inexactităţile constatate sau presupuse. </w:t>
            </w:r>
          </w:p>
          <w:p w14:paraId="23331121"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1</w:t>
            </w:r>
            <w:r w:rsidRPr="00564FD3">
              <w:rPr>
                <w:lang w:val="en-US"/>
              </w:rPr>
              <w:t xml:space="preserve">. </w:t>
            </w:r>
            <w:r w:rsidR="00460653" w:rsidRPr="00564FD3">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64FD3">
              <w:rPr>
                <w:lang w:val="en-US"/>
              </w:rPr>
              <w:t>prevederilor legale și obligațiunilor contractuale și profesionale</w:t>
            </w:r>
            <w:r w:rsidR="00460653" w:rsidRPr="00564FD3">
              <w:rPr>
                <w:lang w:val="en-US"/>
              </w:rPr>
              <w:t xml:space="preserve">. </w:t>
            </w:r>
          </w:p>
          <w:p w14:paraId="7924F23B"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2</w:t>
            </w:r>
            <w:r w:rsidRPr="00564FD3">
              <w:rPr>
                <w:lang w:val="en-US"/>
              </w:rPr>
              <w:t xml:space="preserve">. </w:t>
            </w:r>
            <w:r w:rsidR="00460653" w:rsidRPr="00564FD3">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64FD3" w:rsidRDefault="00A156C0" w:rsidP="00196AB4">
            <w:pPr>
              <w:pStyle w:val="af2"/>
              <w:tabs>
                <w:tab w:val="left" w:pos="567"/>
              </w:tabs>
              <w:spacing w:line="276" w:lineRule="auto"/>
              <w:ind w:firstLine="0"/>
              <w:rPr>
                <w:lang w:val="en-US"/>
              </w:rPr>
            </w:pPr>
            <w:r w:rsidRPr="00564FD3">
              <w:rPr>
                <w:lang w:val="en-US"/>
              </w:rPr>
              <w:t>4.2</w:t>
            </w:r>
            <w:r w:rsidR="00893327" w:rsidRPr="00564FD3">
              <w:rPr>
                <w:lang w:val="en-US"/>
              </w:rPr>
              <w:t>3</w:t>
            </w:r>
            <w:r w:rsidRPr="00564FD3">
              <w:rPr>
                <w:lang w:val="en-US"/>
              </w:rPr>
              <w:t xml:space="preserve">. </w:t>
            </w:r>
            <w:r w:rsidR="00460653" w:rsidRPr="00564FD3">
              <w:rPr>
                <w:lang w:val="en-US"/>
              </w:rPr>
              <w:t xml:space="preserve">În cazul neexecutării de către Antreprenor a dispoziţiilor din punctul 2.1., Beneficiarul poate opri lucrările, </w:t>
            </w:r>
            <w:r w:rsidR="00F53F69" w:rsidRPr="00564FD3">
              <w:rPr>
                <w:lang w:val="en-US"/>
              </w:rPr>
              <w:t xml:space="preserve">prin </w:t>
            </w:r>
            <w:r w:rsidR="00E364D5" w:rsidRPr="00564FD3">
              <w:rPr>
                <w:lang w:val="en-US"/>
              </w:rPr>
              <w:t xml:space="preserve">rezoluțiunea </w:t>
            </w:r>
            <w:r w:rsidR="00F53F69" w:rsidRPr="00564FD3">
              <w:rPr>
                <w:lang w:val="en-US"/>
              </w:rPr>
              <w:t>contractului</w:t>
            </w:r>
            <w:r w:rsidR="00460653" w:rsidRPr="00564FD3">
              <w:rPr>
                <w:lang w:val="en-US"/>
              </w:rPr>
              <w:t xml:space="preserve">, în condiţiile legii, </w:t>
            </w:r>
            <w:r w:rsidR="00F53F69" w:rsidRPr="00564FD3">
              <w:rPr>
                <w:lang w:val="en-US"/>
              </w:rPr>
              <w:t>totodată A</w:t>
            </w:r>
            <w:r w:rsidR="00316769" w:rsidRPr="00564FD3">
              <w:rPr>
                <w:lang w:val="en-US"/>
              </w:rPr>
              <w:t xml:space="preserve">ntreprenorul </w:t>
            </w:r>
            <w:r w:rsidR="00460653" w:rsidRPr="00564FD3">
              <w:rPr>
                <w:lang w:val="en-US"/>
              </w:rPr>
              <w:t>compense</w:t>
            </w:r>
            <w:r w:rsidR="00316769" w:rsidRPr="00564FD3">
              <w:rPr>
                <w:lang w:val="en-US"/>
              </w:rPr>
              <w:t>ază</w:t>
            </w:r>
            <w:r w:rsidR="00460653" w:rsidRPr="00564FD3">
              <w:rPr>
                <w:lang w:val="en-US"/>
              </w:rPr>
              <w:t xml:space="preserve"> cheltuielile aferente suportate de Beneficiar în legătură cu faptul neexecutării. </w:t>
            </w:r>
          </w:p>
          <w:p w14:paraId="42DBA1FC"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4</w:t>
            </w:r>
            <w:r w:rsidRPr="00564FD3">
              <w:rPr>
                <w:lang w:val="en-US"/>
              </w:rPr>
              <w:t xml:space="preserve">. </w:t>
            </w:r>
            <w:r w:rsidR="00460653" w:rsidRPr="00564FD3">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64FD3" w:rsidRDefault="00BE5A1E" w:rsidP="00196AB4">
            <w:pPr>
              <w:pStyle w:val="af2"/>
              <w:tabs>
                <w:tab w:val="left" w:pos="567"/>
              </w:tabs>
              <w:spacing w:line="276" w:lineRule="auto"/>
              <w:ind w:firstLine="0"/>
              <w:rPr>
                <w:lang w:val="en-US"/>
              </w:rPr>
            </w:pPr>
            <w:r w:rsidRPr="00564FD3">
              <w:rPr>
                <w:lang w:val="en-US"/>
              </w:rPr>
              <w:t>4.2</w:t>
            </w:r>
            <w:r w:rsidR="00893327" w:rsidRPr="00564FD3">
              <w:rPr>
                <w:lang w:val="en-US"/>
              </w:rPr>
              <w:t>5</w:t>
            </w:r>
            <w:r w:rsidRPr="00564FD3">
              <w:rPr>
                <w:lang w:val="en-US"/>
              </w:rPr>
              <w:t xml:space="preserve">. </w:t>
            </w:r>
            <w:r w:rsidR="00460653" w:rsidRPr="00564FD3">
              <w:rPr>
                <w:lang w:val="en-US"/>
              </w:rPr>
              <w:t>În timpul desfăşurării lucrărilor, Antreprenorul are obligaţia să menţină căile de acces libere, să retragă utilajele, să îndepărteze surplusurile de materiale, deşeuri</w:t>
            </w:r>
            <w:r w:rsidR="005D4B79" w:rsidRPr="00564FD3">
              <w:rPr>
                <w:lang w:val="en-US"/>
              </w:rPr>
              <w:t xml:space="preserve"> </w:t>
            </w:r>
            <w:r w:rsidR="00460653" w:rsidRPr="00564FD3">
              <w:rPr>
                <w:lang w:val="en-US"/>
              </w:rPr>
              <w:t>şi lucrări provizorii de orice fel, care nu s</w:t>
            </w:r>
            <w:r w:rsidR="00183D79" w:rsidRPr="00564FD3">
              <w:rPr>
                <w:lang w:val="en-US"/>
              </w:rPr>
              <w:t>u</w:t>
            </w:r>
            <w:r w:rsidR="00460653" w:rsidRPr="00564FD3">
              <w:rPr>
                <w:lang w:val="en-US"/>
              </w:rPr>
              <w:t>nt necesare, iar la terminarea lucrărilor, Antreprenorul va evacua de pe şantier toate utilajele de construcţie, surplusurile de materiale, deşeurile</w:t>
            </w:r>
            <w:r w:rsidR="005D4B79" w:rsidRPr="00564FD3">
              <w:rPr>
                <w:lang w:val="en-US"/>
              </w:rPr>
              <w:t xml:space="preserve"> </w:t>
            </w:r>
            <w:r w:rsidR="00460653" w:rsidRPr="00564FD3">
              <w:rPr>
                <w:lang w:val="en-US"/>
              </w:rPr>
              <w:t xml:space="preserve">şi lucrările provizorii. </w:t>
            </w:r>
          </w:p>
          <w:p w14:paraId="42718144" w14:textId="77777777" w:rsidR="00B96242" w:rsidRPr="00564FD3" w:rsidRDefault="00BE5A1E" w:rsidP="00196AB4">
            <w:pPr>
              <w:pStyle w:val="af2"/>
              <w:tabs>
                <w:tab w:val="left" w:pos="426"/>
                <w:tab w:val="left" w:pos="3645"/>
              </w:tabs>
              <w:spacing w:line="276" w:lineRule="auto"/>
              <w:ind w:firstLine="0"/>
              <w:rPr>
                <w:lang w:val="en-US"/>
              </w:rPr>
            </w:pPr>
            <w:r w:rsidRPr="00564FD3">
              <w:rPr>
                <w:lang w:val="en-US"/>
              </w:rPr>
              <w:t>4.2</w:t>
            </w:r>
            <w:r w:rsidR="00893327" w:rsidRPr="00564FD3">
              <w:rPr>
                <w:lang w:val="en-US"/>
              </w:rPr>
              <w:t>6</w:t>
            </w:r>
            <w:r w:rsidRPr="00564FD3">
              <w:rPr>
                <w:lang w:val="en-US"/>
              </w:rPr>
              <w:t xml:space="preserve">. </w:t>
            </w:r>
            <w:r w:rsidR="00460653" w:rsidRPr="00564FD3">
              <w:rPr>
                <w:lang w:val="en-US"/>
              </w:rPr>
              <w:t>Beneficiarul trebuie să obţină, pe propria cheltuială, toate avizele, autorizaţiile</w:t>
            </w:r>
            <w:r w:rsidR="005D4B79" w:rsidRPr="00564FD3">
              <w:rPr>
                <w:lang w:val="en-US"/>
              </w:rPr>
              <w:t xml:space="preserve"> </w:t>
            </w:r>
            <w:r w:rsidR="00460653" w:rsidRPr="00564FD3">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64FD3"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lastRenderedPageBreak/>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6.1. </w:t>
            </w:r>
            <w:r w:rsidR="005B666D" w:rsidRPr="00564FD3">
              <w:rPr>
                <w:lang w:val="en-US"/>
              </w:rPr>
              <w:t>Antreprenorul este obligat să execute toate lucrările, prevăzute în contract, în termenele stabilite prin graficul general de realizare a lucrărilor şi graficul de execuţie</w:t>
            </w:r>
            <w:r w:rsidR="005D4B79" w:rsidRPr="00564FD3">
              <w:rPr>
                <w:lang w:val="en-US"/>
              </w:rPr>
              <w:t xml:space="preserve"> </w:t>
            </w:r>
            <w:r w:rsidR="005B666D" w:rsidRPr="00564FD3">
              <w:rPr>
                <w:lang w:val="en-US"/>
              </w:rPr>
              <w:t>şi de o calitate corespunzătoare prevederilor actelor normative şi  prezentului contract.</w:t>
            </w:r>
          </w:p>
          <w:p w14:paraId="0797AEC6"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6.2. </w:t>
            </w:r>
            <w:r w:rsidR="005B666D" w:rsidRPr="00564FD3">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64FD3" w:rsidRDefault="00BE5A1E" w:rsidP="00196AB4">
            <w:pPr>
              <w:pStyle w:val="af2"/>
              <w:tabs>
                <w:tab w:val="left" w:pos="567"/>
              </w:tabs>
              <w:spacing w:line="276" w:lineRule="auto"/>
              <w:ind w:firstLine="0"/>
              <w:rPr>
                <w:lang w:val="en-US"/>
              </w:rPr>
            </w:pPr>
            <w:r w:rsidRPr="00564FD3">
              <w:rPr>
                <w:lang w:val="en-US"/>
              </w:rPr>
              <w:t xml:space="preserve">6.3. </w:t>
            </w:r>
            <w:r w:rsidR="005B666D" w:rsidRPr="00564FD3">
              <w:rPr>
                <w:lang w:val="en-US"/>
              </w:rPr>
              <w:t xml:space="preserve">Pe parcursul execuţiei lucrărilor, Antreprenorul este obligat să comunice, la cererea Beneficiarului, datele de </w:t>
            </w:r>
            <w:r w:rsidR="00E364D5" w:rsidRPr="00564FD3">
              <w:rPr>
                <w:lang w:val="en-US"/>
              </w:rPr>
              <w:t>identificare</w:t>
            </w:r>
            <w:r w:rsidR="005D4B79" w:rsidRPr="00564FD3">
              <w:rPr>
                <w:lang w:val="en-US"/>
              </w:rPr>
              <w:t xml:space="preserve"> </w:t>
            </w:r>
            <w:r w:rsidR="005B666D" w:rsidRPr="00564FD3">
              <w:rPr>
                <w:lang w:val="en-US"/>
              </w:rPr>
              <w:t xml:space="preserve">ale subantreprenorilor. </w:t>
            </w:r>
          </w:p>
          <w:p w14:paraId="05BB78E2" w14:textId="77777777" w:rsidR="005B666D" w:rsidRPr="00564FD3" w:rsidRDefault="00BE5A1E" w:rsidP="00196AB4">
            <w:pPr>
              <w:pStyle w:val="af2"/>
              <w:tabs>
                <w:tab w:val="left" w:pos="142"/>
                <w:tab w:val="left" w:pos="284"/>
              </w:tabs>
              <w:spacing w:line="276" w:lineRule="auto"/>
              <w:ind w:firstLine="0"/>
              <w:rPr>
                <w:lang w:val="en-US"/>
              </w:rPr>
            </w:pPr>
            <w:r w:rsidRPr="00564FD3">
              <w:rPr>
                <w:lang w:val="en-US"/>
              </w:rPr>
              <w:t xml:space="preserve">6.4. </w:t>
            </w:r>
            <w:r w:rsidR="005B666D" w:rsidRPr="00564FD3">
              <w:rPr>
                <w:lang w:val="en-US"/>
              </w:rPr>
              <w:t>Angajarea forţei de muncă pe bază de a</w:t>
            </w:r>
            <w:r w:rsidR="003D06D0" w:rsidRPr="00564FD3">
              <w:rPr>
                <w:lang w:val="en-US"/>
              </w:rPr>
              <w:t>cord nu este considerată</w:t>
            </w:r>
            <w:r w:rsidR="005B666D" w:rsidRPr="00564FD3">
              <w:rPr>
                <w:lang w:val="en-US"/>
              </w:rPr>
              <w:t xml:space="preserve"> obiectul unei subcontractări.</w:t>
            </w:r>
          </w:p>
          <w:p w14:paraId="04191B6B" w14:textId="77777777" w:rsidR="00684D44" w:rsidRPr="00564FD3"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64FD3" w:rsidRDefault="00BE5A1E" w:rsidP="00196AB4">
            <w:pPr>
              <w:pStyle w:val="af2"/>
              <w:tabs>
                <w:tab w:val="left" w:pos="0"/>
              </w:tabs>
              <w:spacing w:line="276" w:lineRule="auto"/>
              <w:ind w:firstLine="0"/>
              <w:rPr>
                <w:lang w:val="en-US"/>
              </w:rPr>
            </w:pPr>
            <w:r w:rsidRPr="00564FD3">
              <w:rPr>
                <w:lang w:val="en-US"/>
              </w:rPr>
              <w:t xml:space="preserve">8.1. </w:t>
            </w:r>
            <w:r w:rsidR="00460653" w:rsidRPr="00564FD3">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64FD3" w:rsidRDefault="00BE5A1E" w:rsidP="00196AB4">
            <w:pPr>
              <w:pStyle w:val="af2"/>
              <w:tabs>
                <w:tab w:val="left" w:pos="284"/>
              </w:tabs>
              <w:spacing w:line="276" w:lineRule="auto"/>
              <w:ind w:firstLine="0"/>
              <w:rPr>
                <w:lang w:val="en-US"/>
              </w:rPr>
            </w:pPr>
            <w:r w:rsidRPr="00564FD3">
              <w:rPr>
                <w:lang w:val="en-US"/>
              </w:rPr>
              <w:t>8.2</w:t>
            </w:r>
            <w:r w:rsidR="00D05A94" w:rsidRPr="00564FD3">
              <w:rPr>
                <w:lang w:val="en-US"/>
              </w:rPr>
              <w:t>.</w:t>
            </w:r>
            <w:r w:rsidR="00460653" w:rsidRPr="00564FD3">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564FD3">
              <w:rPr>
                <w:lang w:val="en-US"/>
              </w:rPr>
              <w:t xml:space="preserve">8.3. </w:t>
            </w:r>
            <w:r w:rsidR="00460653" w:rsidRPr="00564FD3">
              <w:rPr>
                <w:lang w:val="en-US"/>
              </w:rPr>
              <w:t>Probele neprevăzute şi comandate de Beneficiar pentru verificarea unor lucrări sau materiale puse în</w:t>
            </w:r>
            <w:r w:rsidR="005D4B79" w:rsidRPr="00564FD3">
              <w:rPr>
                <w:lang w:val="en-US"/>
              </w:rPr>
              <w:t xml:space="preserve"> </w:t>
            </w:r>
            <w:r w:rsidR="00460653" w:rsidRPr="00564FD3">
              <w:rPr>
                <w:lang w:val="en-US"/>
              </w:rPr>
              <w:t>operă vor fi suportate de Antreprenor, dacă s</w:t>
            </w:r>
            <w:r w:rsidR="003D06D0" w:rsidRPr="00564FD3">
              <w:rPr>
                <w:lang w:val="en-US"/>
              </w:rPr>
              <w:t>e dovedeşte că materialele nu su</w:t>
            </w:r>
            <w:r w:rsidR="00460653" w:rsidRPr="00564FD3">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64FD3" w:rsidRDefault="00D05A94" w:rsidP="00D75299">
            <w:pPr>
              <w:pStyle w:val="af2"/>
              <w:numPr>
                <w:ilvl w:val="1"/>
                <w:numId w:val="15"/>
              </w:numPr>
              <w:tabs>
                <w:tab w:val="left" w:pos="284"/>
              </w:tabs>
              <w:spacing w:line="276" w:lineRule="auto"/>
              <w:ind w:left="0" w:hanging="425"/>
              <w:rPr>
                <w:lang w:val="en-US"/>
              </w:rPr>
            </w:pPr>
            <w:r w:rsidRPr="00564FD3">
              <w:rPr>
                <w:lang w:val="en-US"/>
              </w:rPr>
              <w:t xml:space="preserve">8.4. </w:t>
            </w:r>
            <w:r w:rsidR="00460653" w:rsidRPr="00564FD3">
              <w:rPr>
                <w:lang w:val="en-US"/>
              </w:rPr>
              <w:t>Beneficiarul, proiectantul sau orice altă persoană autorizată de aceştia au acces tot timpul la lucrări pe şantier</w:t>
            </w:r>
            <w:r w:rsidR="005D4B79" w:rsidRPr="00564FD3">
              <w:rPr>
                <w:lang w:val="en-US"/>
              </w:rPr>
              <w:t xml:space="preserve"> </w:t>
            </w:r>
            <w:r w:rsidR="00460653" w:rsidRPr="00564FD3">
              <w:rPr>
                <w:lang w:val="en-US"/>
              </w:rPr>
              <w:t xml:space="preserve">şi în locurile unde se pregăteşte lucrarea, în depozite de materiale prefabricate etc. </w:t>
            </w:r>
          </w:p>
          <w:p w14:paraId="122D8C18" w14:textId="77777777" w:rsidR="00460653" w:rsidRPr="00564FD3" w:rsidRDefault="00D05A94" w:rsidP="00D75299">
            <w:pPr>
              <w:pStyle w:val="af2"/>
              <w:numPr>
                <w:ilvl w:val="1"/>
                <w:numId w:val="15"/>
              </w:numPr>
              <w:tabs>
                <w:tab w:val="left" w:pos="284"/>
              </w:tabs>
              <w:spacing w:line="276" w:lineRule="auto"/>
              <w:ind w:left="0" w:hanging="425"/>
              <w:rPr>
                <w:lang w:val="en-US"/>
              </w:rPr>
            </w:pPr>
            <w:r w:rsidRPr="00564FD3">
              <w:rPr>
                <w:lang w:val="en-US"/>
              </w:rPr>
              <w:t xml:space="preserve">8.5. </w:t>
            </w:r>
            <w:r w:rsidR="00460653" w:rsidRPr="00564FD3">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64FD3">
              <w:rPr>
                <w:lang w:val="en-US"/>
              </w:rPr>
              <w:t>a</w:t>
            </w:r>
            <w:r w:rsidR="00460653" w:rsidRPr="00564FD3">
              <w:rPr>
                <w:lang w:val="en-US"/>
              </w:rPr>
              <w:t xml:space="preserve"> anunţa</w:t>
            </w:r>
            <w:r w:rsidR="00C33344" w:rsidRPr="00564FD3">
              <w:rPr>
                <w:lang w:val="en-US"/>
              </w:rPr>
              <w:t xml:space="preserve"> </w:t>
            </w:r>
            <w:r w:rsidR="00460653" w:rsidRPr="00564FD3">
              <w:rPr>
                <w:lang w:val="en-US"/>
              </w:rPr>
              <w:t>responsabilul tehnic</w:t>
            </w:r>
            <w:r w:rsidR="00183D79" w:rsidRPr="00564FD3">
              <w:rPr>
                <w:lang w:val="en-US"/>
              </w:rPr>
              <w:t xml:space="preserve"> atestat, proiectantul ori de câ</w:t>
            </w:r>
            <w:r w:rsidR="00460653" w:rsidRPr="00564FD3">
              <w:rPr>
                <w:lang w:val="en-US"/>
              </w:rPr>
              <w:t xml:space="preserve">te ori astfel de lucrări, </w:t>
            </w:r>
            <w:r w:rsidR="00183D79" w:rsidRPr="00564FD3">
              <w:rPr>
                <w:lang w:val="en-US"/>
              </w:rPr>
              <w:t>inclusiv fundaţiile clădirii, su</w:t>
            </w:r>
            <w:r w:rsidR="00460653" w:rsidRPr="00564FD3">
              <w:rPr>
                <w:lang w:val="en-US"/>
              </w:rPr>
              <w:t xml:space="preserve">nt gata pentru a fi examinate. Responsabilul tehnic atestat şi proiectantul vor participa la examinarea şi măsurarea lucrărilor. </w:t>
            </w:r>
          </w:p>
          <w:p w14:paraId="78641E60" w14:textId="77777777" w:rsidR="00460653" w:rsidRPr="00564FD3" w:rsidRDefault="00D05A94" w:rsidP="00D75299">
            <w:pPr>
              <w:pStyle w:val="af2"/>
              <w:numPr>
                <w:ilvl w:val="1"/>
                <w:numId w:val="15"/>
              </w:numPr>
              <w:tabs>
                <w:tab w:val="left" w:pos="284"/>
              </w:tabs>
              <w:spacing w:line="276" w:lineRule="auto"/>
              <w:ind w:left="0" w:hanging="425"/>
              <w:rPr>
                <w:lang w:val="en-US"/>
              </w:rPr>
            </w:pPr>
            <w:r w:rsidRPr="00564FD3">
              <w:rPr>
                <w:lang w:val="en-US"/>
              </w:rPr>
              <w:t xml:space="preserve">8.6. </w:t>
            </w:r>
            <w:r w:rsidR="00460653" w:rsidRPr="00564FD3">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64FD3">
              <w:rPr>
                <w:lang w:val="en-US"/>
              </w:rPr>
              <w:t xml:space="preserve"> fi suportate de Beneficiar,</w:t>
            </w:r>
            <w:r w:rsidR="00460653" w:rsidRPr="00564FD3">
              <w:rPr>
                <w:lang w:val="en-US"/>
              </w:rPr>
              <w:t xml:space="preserve"> în caz contrar, de Antreprenor. </w:t>
            </w:r>
          </w:p>
          <w:p w14:paraId="33EE48C7" w14:textId="77777777" w:rsidR="00460653" w:rsidRPr="00564FD3" w:rsidRDefault="00D05A94" w:rsidP="00D75299">
            <w:pPr>
              <w:pStyle w:val="af2"/>
              <w:numPr>
                <w:ilvl w:val="1"/>
                <w:numId w:val="15"/>
              </w:numPr>
              <w:tabs>
                <w:tab w:val="left" w:pos="284"/>
              </w:tabs>
              <w:spacing w:line="276" w:lineRule="auto"/>
              <w:ind w:left="0" w:hanging="425"/>
              <w:rPr>
                <w:lang w:val="en-US"/>
              </w:rPr>
            </w:pPr>
            <w:r w:rsidRPr="00564FD3">
              <w:rPr>
                <w:lang w:val="en-US"/>
              </w:rPr>
              <w:t xml:space="preserve">8.7. </w:t>
            </w:r>
            <w:r w:rsidR="00460653" w:rsidRPr="00564FD3">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64FD3" w:rsidRDefault="00D05A94" w:rsidP="00D75299">
            <w:pPr>
              <w:pStyle w:val="af2"/>
              <w:numPr>
                <w:ilvl w:val="1"/>
                <w:numId w:val="15"/>
              </w:numPr>
              <w:tabs>
                <w:tab w:val="left" w:pos="284"/>
              </w:tabs>
              <w:spacing w:line="276" w:lineRule="auto"/>
              <w:ind w:left="0" w:hanging="425"/>
              <w:rPr>
                <w:lang w:val="en-US"/>
              </w:rPr>
            </w:pPr>
            <w:r w:rsidRPr="00564FD3">
              <w:rPr>
                <w:lang w:val="en-US"/>
              </w:rPr>
              <w:t xml:space="preserve">8.8. </w:t>
            </w:r>
            <w:r w:rsidR="00460653" w:rsidRPr="00564FD3">
              <w:rPr>
                <w:lang w:val="en-US"/>
              </w:rPr>
              <w:t>Lucrările executate de Antreprenor în afara celor prevăzute în contract sau fără dis</w:t>
            </w:r>
            <w:r w:rsidR="00183D79" w:rsidRPr="00564FD3">
              <w:rPr>
                <w:lang w:val="en-US"/>
              </w:rPr>
              <w:t>poziţia Beneficiarului, precum ș</w:t>
            </w:r>
            <w:r w:rsidR="00460653" w:rsidRPr="00564FD3">
              <w:rPr>
                <w:lang w:val="en-US"/>
              </w:rPr>
              <w:t xml:space="preserve">i cele care nu respectă prevederile contractului, fără a exista în acest sens o dispoziţie expresă a Beneficiarului, nu vor fi plătite Antreprenorului. Antreprenorul trebuie să înlăture </w:t>
            </w:r>
            <w:r w:rsidR="00460653" w:rsidRPr="00564FD3">
              <w:rPr>
                <w:lang w:val="en-US"/>
              </w:rPr>
              <w:lastRenderedPageBreak/>
              <w:t xml:space="preserve">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64FD3" w:rsidRDefault="00D05A94" w:rsidP="00D75299">
            <w:pPr>
              <w:pStyle w:val="af2"/>
              <w:numPr>
                <w:ilvl w:val="1"/>
                <w:numId w:val="15"/>
              </w:numPr>
              <w:tabs>
                <w:tab w:val="left" w:pos="284"/>
                <w:tab w:val="left" w:pos="426"/>
              </w:tabs>
              <w:spacing w:line="276" w:lineRule="auto"/>
              <w:ind w:left="0" w:hanging="425"/>
              <w:rPr>
                <w:lang w:val="en-US"/>
              </w:rPr>
            </w:pPr>
            <w:r w:rsidRPr="00564FD3">
              <w:rPr>
                <w:lang w:val="en-US"/>
              </w:rPr>
              <w:t xml:space="preserve">8.9. </w:t>
            </w:r>
            <w:r w:rsidR="00460653" w:rsidRPr="00564FD3">
              <w:rPr>
                <w:lang w:val="en-US"/>
              </w:rPr>
              <w:t xml:space="preserve">Lucrările încep după </w:t>
            </w:r>
            <w:r w:rsidR="00684D44" w:rsidRPr="00564FD3">
              <w:rPr>
                <w:lang w:val="en-US"/>
              </w:rPr>
              <w:t>…..</w:t>
            </w:r>
            <w:r w:rsidR="00460653" w:rsidRPr="00564FD3">
              <w:rPr>
                <w:lang w:val="en-US"/>
              </w:rPr>
              <w:t xml:space="preserve"> zile de la semnarea şi înregistrarea contractului în modul corespunzător şi primirea ordinului de execuţie.</w:t>
            </w:r>
          </w:p>
          <w:p w14:paraId="0F7D7213" w14:textId="77777777" w:rsidR="00460653" w:rsidRPr="00564FD3"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D75299">
            <w:pPr>
              <w:pStyle w:val="a"/>
              <w:numPr>
                <w:ilvl w:val="0"/>
                <w:numId w:val="15"/>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381ABC7D" w:rsidR="00460653" w:rsidRPr="00564FD3" w:rsidRDefault="00D83EE1" w:rsidP="00D75299">
            <w:pPr>
              <w:pStyle w:val="af2"/>
              <w:numPr>
                <w:ilvl w:val="1"/>
                <w:numId w:val="15"/>
              </w:numPr>
              <w:tabs>
                <w:tab w:val="left" w:pos="567"/>
              </w:tabs>
              <w:spacing w:line="276" w:lineRule="auto"/>
              <w:ind w:left="0" w:hanging="567"/>
              <w:rPr>
                <w:lang w:val="en-US"/>
              </w:rPr>
            </w:pPr>
            <w:r w:rsidRPr="00564FD3">
              <w:rPr>
                <w:lang w:val="en-US"/>
              </w:rPr>
              <w:t xml:space="preserve">9.1. </w:t>
            </w:r>
            <w:r w:rsidR="00460653" w:rsidRPr="00564FD3">
              <w:rPr>
                <w:lang w:val="en-US"/>
              </w:rPr>
              <w:t xml:space="preserve">Perioada de garanţie pentru lucrărieste de  </w:t>
            </w:r>
            <w:r w:rsidR="00D379F6" w:rsidRPr="00564FD3">
              <w:rPr>
                <w:b/>
                <w:lang w:val="en-US"/>
              </w:rPr>
              <w:t>_</w:t>
            </w:r>
            <w:r w:rsidR="005271BF">
              <w:rPr>
                <w:b/>
                <w:lang w:val="en-US"/>
              </w:rPr>
              <w:t>5</w:t>
            </w:r>
            <w:r w:rsidR="00D379F6" w:rsidRPr="00564FD3">
              <w:rPr>
                <w:b/>
                <w:lang w:val="en-US"/>
              </w:rPr>
              <w:t>__</w:t>
            </w:r>
            <w:r w:rsidR="00460653" w:rsidRPr="00564FD3">
              <w:rPr>
                <w:lang w:val="en-US"/>
              </w:rPr>
              <w:t xml:space="preserve"> ani. </w:t>
            </w:r>
          </w:p>
          <w:p w14:paraId="1CEFAD7D" w14:textId="77777777" w:rsidR="00460653" w:rsidRPr="00564FD3" w:rsidRDefault="00D83EE1" w:rsidP="00D75299">
            <w:pPr>
              <w:pStyle w:val="af2"/>
              <w:numPr>
                <w:ilvl w:val="1"/>
                <w:numId w:val="15"/>
              </w:numPr>
              <w:tabs>
                <w:tab w:val="left" w:pos="567"/>
              </w:tabs>
              <w:spacing w:line="276" w:lineRule="auto"/>
              <w:ind w:left="0" w:hanging="567"/>
              <w:rPr>
                <w:lang w:val="en-US"/>
              </w:rPr>
            </w:pPr>
            <w:r w:rsidRPr="00564FD3">
              <w:rPr>
                <w:lang w:val="en-US"/>
              </w:rPr>
              <w:t xml:space="preserve">9.2. </w:t>
            </w:r>
            <w:r w:rsidR="00460653" w:rsidRPr="00564FD3">
              <w:rPr>
                <w:lang w:val="en-US"/>
              </w:rPr>
              <w:t xml:space="preserve">Perioada de garanţie </w:t>
            </w:r>
            <w:r w:rsidRPr="00564FD3">
              <w:rPr>
                <w:lang w:val="en-US"/>
              </w:rPr>
              <w:t>începe</w:t>
            </w:r>
            <w:r w:rsidR="00460653" w:rsidRPr="00564FD3">
              <w:rPr>
                <w:lang w:val="en-US"/>
              </w:rPr>
              <w:t xml:space="preserve"> de la data recepţiei la terminarea lucrărilor şip</w:t>
            </w:r>
            <w:r w:rsidRPr="00564FD3">
              <w:rPr>
                <w:lang w:val="en-US"/>
              </w:rPr>
              <w:t>â</w:t>
            </w:r>
            <w:r w:rsidR="00460653" w:rsidRPr="00564FD3">
              <w:rPr>
                <w:lang w:val="en-US"/>
              </w:rPr>
              <w:t xml:space="preserve">nă la expirarea </w:t>
            </w:r>
            <w:r w:rsidR="00D379F6" w:rsidRPr="00564FD3">
              <w:rPr>
                <w:lang w:val="en-US"/>
              </w:rPr>
              <w:t>termenului prevăzut la punctul 9</w:t>
            </w:r>
            <w:r w:rsidR="00460653" w:rsidRPr="00564FD3">
              <w:rPr>
                <w:lang w:val="en-US"/>
              </w:rPr>
              <w:t xml:space="preserve">.1 din prezentul </w:t>
            </w:r>
            <w:r w:rsidR="0001066E" w:rsidRPr="00564FD3">
              <w:rPr>
                <w:lang w:val="en-US"/>
              </w:rPr>
              <w:t>capitol</w:t>
            </w:r>
            <w:r w:rsidR="00460653" w:rsidRPr="00564FD3">
              <w:rPr>
                <w:lang w:val="en-US"/>
              </w:rPr>
              <w:t xml:space="preserve">. </w:t>
            </w:r>
          </w:p>
          <w:p w14:paraId="31DF6482" w14:textId="77777777" w:rsidR="00460653" w:rsidRPr="00564FD3" w:rsidRDefault="00D83EE1" w:rsidP="00D75299">
            <w:pPr>
              <w:pStyle w:val="af2"/>
              <w:numPr>
                <w:ilvl w:val="1"/>
                <w:numId w:val="15"/>
              </w:numPr>
              <w:tabs>
                <w:tab w:val="left" w:pos="567"/>
              </w:tabs>
              <w:spacing w:line="276" w:lineRule="auto"/>
              <w:ind w:left="0" w:hanging="567"/>
              <w:rPr>
                <w:lang w:val="en-US"/>
              </w:rPr>
            </w:pPr>
            <w:r w:rsidRPr="00564FD3">
              <w:rPr>
                <w:lang w:val="en-US"/>
              </w:rPr>
              <w:t xml:space="preserve">9.3. </w:t>
            </w:r>
            <w:r w:rsidR="00460653" w:rsidRPr="00564FD3">
              <w:rPr>
                <w:lang w:val="en-US"/>
              </w:rPr>
              <w:t xml:space="preserve">Antreprenorul are obligaţia ca în perioada de garanţie să înlăture toate defecţiunile ce ţin de nerespectarea clauzelor contractului </w:t>
            </w:r>
            <w:r w:rsidRPr="00564FD3">
              <w:rPr>
                <w:lang w:val="en-US"/>
              </w:rPr>
              <w:t xml:space="preserve">din cont propriu, </w:t>
            </w:r>
            <w:r w:rsidR="00460653" w:rsidRPr="00564FD3">
              <w:rPr>
                <w:lang w:val="en-US"/>
              </w:rPr>
              <w:t xml:space="preserve">în urma unei notificări transmise de către Beneficiar. </w:t>
            </w:r>
          </w:p>
          <w:p w14:paraId="621FAFBC" w14:textId="77777777" w:rsidR="00460653" w:rsidRPr="00564FD3" w:rsidRDefault="00460653" w:rsidP="00196AB4">
            <w:pPr>
              <w:pStyle w:val="af2"/>
              <w:tabs>
                <w:tab w:val="left" w:pos="567"/>
              </w:tabs>
              <w:spacing w:line="276" w:lineRule="auto"/>
              <w:ind w:firstLine="0"/>
              <w:rPr>
                <w:lang w:val="en-US"/>
              </w:rPr>
            </w:pPr>
          </w:p>
          <w:p w14:paraId="74A59756" w14:textId="77777777" w:rsidR="00460653" w:rsidRPr="00FF430B" w:rsidRDefault="00D53233" w:rsidP="00D75299">
            <w:pPr>
              <w:pStyle w:val="a"/>
              <w:numPr>
                <w:ilvl w:val="0"/>
                <w:numId w:val="15"/>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10.1. </w:t>
            </w:r>
            <w:r w:rsidR="00460653" w:rsidRPr="00564FD3">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10.2. </w:t>
            </w:r>
            <w:r w:rsidR="00460653" w:rsidRPr="00564FD3">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10.3. </w:t>
            </w:r>
            <w:r w:rsidR="00460653" w:rsidRPr="00564FD3">
              <w:rPr>
                <w:lang w:val="en-US"/>
              </w:rPr>
              <w:t>Membrii asocierii își păstrează individualitatea ca subiecți de drept, însă sunt obligați să răspundă solidar față de autoritate</w:t>
            </w:r>
            <w:r w:rsidRPr="00564FD3">
              <w:rPr>
                <w:lang w:val="en-US"/>
              </w:rPr>
              <w:t>a</w:t>
            </w:r>
            <w:r w:rsidR="00460653" w:rsidRPr="00564FD3">
              <w:rPr>
                <w:lang w:val="en-US"/>
              </w:rPr>
              <w:t xml:space="preserve"> contractantă pentru modul de îndeplinire a obligațiilor contractuale.</w:t>
            </w:r>
          </w:p>
          <w:p w14:paraId="377C0C33"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10.4. </w:t>
            </w:r>
            <w:r w:rsidR="00460653" w:rsidRPr="00564FD3">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10.5. </w:t>
            </w:r>
            <w:r w:rsidR="00460653" w:rsidRPr="00564FD3">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10.6. </w:t>
            </w:r>
            <w:r w:rsidR="00460653" w:rsidRPr="00564FD3">
              <w:rPr>
                <w:lang w:val="en-US"/>
              </w:rPr>
              <w:t>Antreprenorul trebuie să asigure lucrările executate şi dotările pe care le are la dispoziţie împotriva degradări</w:t>
            </w:r>
            <w:r w:rsidR="00183D79" w:rsidRPr="00564FD3">
              <w:rPr>
                <w:lang w:val="en-US"/>
              </w:rPr>
              <w:t>i şi furturilor pâ</w:t>
            </w:r>
            <w:r w:rsidR="00460653" w:rsidRPr="00564FD3">
              <w:rPr>
                <w:lang w:val="en-US"/>
              </w:rPr>
              <w:t>nă la predarea lucrărilor către Beneficiar. El trebuie să ia măsuri de protecţie contra degradării lucrării datorită acţiunilor atmosferice şi a apei şi să îndepărteze zăpada şi</w:t>
            </w:r>
            <w:r w:rsidR="00C33344" w:rsidRPr="00564FD3">
              <w:rPr>
                <w:lang w:val="en-US"/>
              </w:rPr>
              <w:t xml:space="preserve"> </w:t>
            </w:r>
            <w:r w:rsidR="00460653" w:rsidRPr="00564FD3">
              <w:rPr>
                <w:lang w:val="en-US"/>
              </w:rPr>
              <w:t xml:space="preserve">gheaţa. </w:t>
            </w:r>
          </w:p>
          <w:p w14:paraId="399BD9F0"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10.7. </w:t>
            </w:r>
            <w:r w:rsidR="00460653" w:rsidRPr="00564FD3">
              <w:rPr>
                <w:lang w:val="en-US"/>
              </w:rPr>
              <w:t>Dacă nerespectarea de către Antreprenorul a prevederilor oricărui regulament sau hotărâri ale autorităţilor</w:t>
            </w:r>
            <w:r w:rsidR="00C33344" w:rsidRPr="00564FD3">
              <w:rPr>
                <w:lang w:val="en-US"/>
              </w:rPr>
              <w:t xml:space="preserve"> </w:t>
            </w:r>
            <w:r w:rsidR="00460653" w:rsidRPr="00564FD3">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10.8. </w:t>
            </w:r>
            <w:r w:rsidR="00460653" w:rsidRPr="00564FD3">
              <w:rPr>
                <w:lang w:val="en-US"/>
              </w:rPr>
              <w:t>Dacă motivele const</w:t>
            </w:r>
            <w:r w:rsidR="00183D79" w:rsidRPr="00564FD3">
              <w:rPr>
                <w:lang w:val="en-US"/>
              </w:rPr>
              <w:t>rângerii sau ale întreruperii su</w:t>
            </w:r>
            <w:r w:rsidR="00460653" w:rsidRPr="00564FD3">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10.9. </w:t>
            </w:r>
            <w:r w:rsidR="00460653" w:rsidRPr="00564FD3">
              <w:rPr>
                <w:lang w:val="en-US"/>
              </w:rPr>
              <w:t>Dacă întârzierea în execu</w:t>
            </w:r>
            <w:r w:rsidR="0001066E" w:rsidRPr="00564FD3">
              <w:rPr>
                <w:lang w:val="en-US"/>
              </w:rPr>
              <w:t xml:space="preserve">ţia lucrărilor este </w:t>
            </w:r>
            <w:r w:rsidR="001278C6" w:rsidRPr="00564FD3">
              <w:rPr>
                <w:lang w:val="en-US"/>
              </w:rPr>
              <w:t>din</w:t>
            </w:r>
            <w:r w:rsidR="0001066E" w:rsidRPr="00564FD3">
              <w:rPr>
                <w:lang w:val="en-US"/>
              </w:rPr>
              <w:t xml:space="preserve"> culpa uneia</w:t>
            </w:r>
            <w:r w:rsidR="00460653" w:rsidRPr="00564FD3">
              <w:rPr>
                <w:lang w:val="en-US"/>
              </w:rPr>
              <w:t xml:space="preserve"> din</w:t>
            </w:r>
            <w:r w:rsidR="0001066E" w:rsidRPr="00564FD3">
              <w:rPr>
                <w:lang w:val="en-US"/>
              </w:rPr>
              <w:t>tre</w:t>
            </w:r>
            <w:r w:rsidR="00460653" w:rsidRPr="00564FD3">
              <w:rPr>
                <w:lang w:val="en-US"/>
              </w:rPr>
              <w:t xml:space="preserve"> părţi</w:t>
            </w:r>
            <w:r w:rsidR="0001066E" w:rsidRPr="00564FD3">
              <w:rPr>
                <w:lang w:val="en-US"/>
              </w:rPr>
              <w:t>le contractante</w:t>
            </w:r>
            <w:r w:rsidR="00460653" w:rsidRPr="00564FD3">
              <w:rPr>
                <w:lang w:val="en-US"/>
              </w:rPr>
              <w:t>, partea culpabilă va plăti celeilalte părţi penalizări</w:t>
            </w:r>
            <w:r w:rsidR="0001066E" w:rsidRPr="00564FD3">
              <w:rPr>
                <w:lang w:val="en-US"/>
              </w:rPr>
              <w:t xml:space="preserve"> şi/sau despăgubiri în cuantum de la 0,01% până la 0,1%</w:t>
            </w:r>
            <w:r w:rsidR="00460653" w:rsidRPr="00564FD3">
              <w:rPr>
                <w:lang w:val="en-US"/>
              </w:rPr>
              <w:t xml:space="preserve"> din valoarea lucrărilor </w:t>
            </w:r>
            <w:r w:rsidR="00D74B95" w:rsidRPr="00564FD3">
              <w:rPr>
                <w:lang w:val="en-US"/>
              </w:rPr>
              <w:t>rămase</w:t>
            </w:r>
            <w:r w:rsidR="00460653" w:rsidRPr="00564FD3">
              <w:rPr>
                <w:lang w:val="en-US"/>
              </w:rPr>
              <w:t xml:space="preserve">de executat/neonorate pentru fiecare zi de întârziere. Penalizarea devine operantă în momentul în care partea </w:t>
            </w:r>
            <w:r w:rsidR="00BB2CB2" w:rsidRPr="00564FD3">
              <w:rPr>
                <w:lang w:val="en-US"/>
              </w:rPr>
              <w:t>î</w:t>
            </w:r>
            <w:r w:rsidR="00460653" w:rsidRPr="00564FD3">
              <w:rPr>
                <w:lang w:val="en-US"/>
              </w:rPr>
              <w:t xml:space="preserve">nculpă a intrat în întârziere. </w:t>
            </w:r>
          </w:p>
          <w:p w14:paraId="5A9CC6A4" w14:textId="77777777" w:rsidR="00460653" w:rsidRPr="00564FD3" w:rsidRDefault="00D53233" w:rsidP="00D75299">
            <w:pPr>
              <w:pStyle w:val="af2"/>
              <w:numPr>
                <w:ilvl w:val="1"/>
                <w:numId w:val="15"/>
              </w:numPr>
              <w:tabs>
                <w:tab w:val="left" w:pos="567"/>
                <w:tab w:val="left" w:pos="1890"/>
              </w:tabs>
              <w:spacing w:line="276" w:lineRule="auto"/>
              <w:ind w:left="0" w:hanging="567"/>
              <w:rPr>
                <w:lang w:val="en-US"/>
              </w:rPr>
            </w:pPr>
            <w:r w:rsidRPr="00564FD3">
              <w:rPr>
                <w:lang w:val="en-US"/>
              </w:rPr>
              <w:t xml:space="preserve">10.10. </w:t>
            </w:r>
            <w:r w:rsidR="00460653" w:rsidRPr="00564FD3">
              <w:rPr>
                <w:lang w:val="en-US"/>
              </w:rPr>
              <w:t>Beneficiarul nu va fi responsabil pentru nici un fel de daune</w:t>
            </w:r>
            <w:r w:rsidR="00C33344" w:rsidRPr="00564FD3">
              <w:rPr>
                <w:lang w:val="en-US"/>
              </w:rPr>
              <w:t>-</w:t>
            </w:r>
            <w:r w:rsidR="00460653" w:rsidRPr="00564FD3">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64FD3">
              <w:rPr>
                <w:lang w:val="en-US"/>
              </w:rPr>
              <w:t>î</w:t>
            </w:r>
            <w:r w:rsidR="00460653" w:rsidRPr="00564FD3">
              <w:rPr>
                <w:lang w:val="en-US"/>
              </w:rPr>
              <w:t xml:space="preserve">nd din vina </w:t>
            </w:r>
            <w:r w:rsidR="00460653" w:rsidRPr="00564FD3">
              <w:rPr>
                <w:lang w:val="en-US"/>
              </w:rPr>
              <w:lastRenderedPageBreak/>
              <w:t>Beneficiarului, a agenţilor sau a angajaţilor acestora.</w:t>
            </w:r>
          </w:p>
          <w:p w14:paraId="4B7D57BF" w14:textId="77777777" w:rsidR="00460653" w:rsidRPr="00564FD3" w:rsidRDefault="00D53233" w:rsidP="00D75299">
            <w:pPr>
              <w:pStyle w:val="af2"/>
              <w:numPr>
                <w:ilvl w:val="1"/>
                <w:numId w:val="15"/>
              </w:numPr>
              <w:tabs>
                <w:tab w:val="left" w:pos="567"/>
                <w:tab w:val="left" w:pos="1890"/>
              </w:tabs>
              <w:spacing w:line="276" w:lineRule="auto"/>
              <w:ind w:left="0" w:hanging="567"/>
              <w:rPr>
                <w:lang w:val="en-US"/>
              </w:rPr>
            </w:pPr>
            <w:r w:rsidRPr="00564FD3">
              <w:rPr>
                <w:lang w:val="en-US"/>
              </w:rPr>
              <w:t xml:space="preserve">10.11. </w:t>
            </w:r>
            <w:r w:rsidR="00460653" w:rsidRPr="00564FD3">
              <w:rPr>
                <w:lang w:val="en-US"/>
              </w:rPr>
              <w:t>Antreprenorul şi subantreprenorii răspund soli</w:t>
            </w:r>
            <w:r w:rsidR="00DA1062" w:rsidRPr="00564FD3">
              <w:rPr>
                <w:lang w:val="en-US"/>
              </w:rPr>
              <w:t>dar pentru neexecutarea obligaț</w:t>
            </w:r>
            <w:r w:rsidR="00460653" w:rsidRPr="00564FD3">
              <w:rPr>
                <w:lang w:val="en-US"/>
              </w:rPr>
              <w:t>iil</w:t>
            </w:r>
            <w:r w:rsidR="00BB2CB2" w:rsidRPr="00564FD3">
              <w:rPr>
                <w:lang w:val="en-US"/>
              </w:rPr>
              <w:t>or</w:t>
            </w:r>
            <w:r w:rsidR="00460653" w:rsidRPr="00564FD3">
              <w:rPr>
                <w:lang w:val="en-US"/>
              </w:rPr>
              <w:t xml:space="preserve"> contractuale.</w:t>
            </w:r>
          </w:p>
          <w:p w14:paraId="229C0FE2" w14:textId="77777777" w:rsidR="00460653" w:rsidRPr="00564FD3"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D75299">
            <w:pPr>
              <w:pStyle w:val="a"/>
              <w:numPr>
                <w:ilvl w:val="0"/>
                <w:numId w:val="15"/>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D75299">
            <w:pPr>
              <w:pStyle w:val="a"/>
              <w:numPr>
                <w:ilvl w:val="1"/>
                <w:numId w:val="15"/>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D75299">
            <w:pPr>
              <w:pStyle w:val="a"/>
              <w:numPr>
                <w:ilvl w:val="0"/>
                <w:numId w:val="15"/>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64FD3" w:rsidRDefault="00D53233" w:rsidP="00D53233">
            <w:pPr>
              <w:pStyle w:val="af2"/>
              <w:tabs>
                <w:tab w:val="left" w:pos="567"/>
              </w:tabs>
              <w:spacing w:line="276" w:lineRule="auto"/>
              <w:ind w:firstLine="0"/>
              <w:rPr>
                <w:lang w:val="en-US"/>
              </w:rPr>
            </w:pPr>
            <w:r w:rsidRPr="00564FD3">
              <w:rPr>
                <w:lang w:val="en-US"/>
              </w:rPr>
              <w:t xml:space="preserve">12.1. </w:t>
            </w:r>
            <w:r w:rsidR="00460653" w:rsidRPr="00564FD3">
              <w:rPr>
                <w:lang w:val="en-US"/>
              </w:rPr>
              <w:t xml:space="preserve">Antreprenorul poate cere </w:t>
            </w:r>
            <w:r w:rsidR="00BB2CB2" w:rsidRPr="00564FD3">
              <w:rPr>
                <w:lang w:val="en-US"/>
              </w:rPr>
              <w:t>rezoluțiunea</w:t>
            </w:r>
            <w:r w:rsidR="0001066E" w:rsidRPr="00564FD3">
              <w:rPr>
                <w:lang w:val="en-US"/>
              </w:rPr>
              <w:t xml:space="preserve"> </w:t>
            </w:r>
            <w:r w:rsidR="00460653" w:rsidRPr="00564FD3">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64FD3" w:rsidRDefault="00D53233" w:rsidP="00D75299">
            <w:pPr>
              <w:pStyle w:val="af2"/>
              <w:numPr>
                <w:ilvl w:val="1"/>
                <w:numId w:val="15"/>
              </w:numPr>
              <w:tabs>
                <w:tab w:val="left" w:pos="567"/>
              </w:tabs>
              <w:spacing w:line="276" w:lineRule="auto"/>
              <w:ind w:left="0" w:hanging="567"/>
              <w:rPr>
                <w:lang w:val="en-US"/>
              </w:rPr>
            </w:pPr>
            <w:r w:rsidRPr="00564FD3">
              <w:rPr>
                <w:lang w:val="en-US"/>
              </w:rPr>
              <w:t xml:space="preserve">12.2. </w:t>
            </w:r>
            <w:r w:rsidR="00460653" w:rsidRPr="00564FD3">
              <w:rPr>
                <w:lang w:val="en-US"/>
              </w:rPr>
              <w:t xml:space="preserve">Beneficiarul poate cere </w:t>
            </w:r>
            <w:r w:rsidR="00BB2CB2" w:rsidRPr="00564FD3">
              <w:rPr>
                <w:lang w:val="en-US"/>
              </w:rPr>
              <w:t>rezoluțiunea</w:t>
            </w:r>
            <w:r w:rsidR="00C33344" w:rsidRPr="00564FD3">
              <w:rPr>
                <w:lang w:val="en-US"/>
              </w:rPr>
              <w:t xml:space="preserve"> </w:t>
            </w:r>
            <w:r w:rsidR="00460653" w:rsidRPr="00564FD3">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12.3. </w:t>
            </w:r>
            <w:r w:rsidR="00460653" w:rsidRPr="00564FD3">
              <w:rPr>
                <w:lang w:val="en-US"/>
              </w:rPr>
              <w:t xml:space="preserve">Contractul se consideră </w:t>
            </w:r>
            <w:r w:rsidR="00BB2CB2" w:rsidRPr="00564FD3">
              <w:rPr>
                <w:lang w:val="en-US"/>
              </w:rPr>
              <w:t>rezolvit</w:t>
            </w:r>
            <w:r w:rsidR="00460653" w:rsidRPr="00564FD3">
              <w:rPr>
                <w:lang w:val="en-US"/>
              </w:rPr>
              <w:t>, dacă partea contractantă va comunica în scris cele</w:t>
            </w:r>
            <w:r w:rsidRPr="00564FD3">
              <w:rPr>
                <w:lang w:val="en-US"/>
              </w:rPr>
              <w:t>i</w:t>
            </w:r>
            <w:r w:rsidR="00460653" w:rsidRPr="00564FD3">
              <w:rPr>
                <w:lang w:val="en-US"/>
              </w:rPr>
              <w:t>lalte părţi contractante în termen de 15 zile motivele indicate la punctele 1</w:t>
            </w:r>
            <w:r w:rsidR="00D379F6" w:rsidRPr="00564FD3">
              <w:rPr>
                <w:lang w:val="en-US"/>
              </w:rPr>
              <w:t>2</w:t>
            </w:r>
            <w:r w:rsidR="00460653" w:rsidRPr="00564FD3">
              <w:rPr>
                <w:lang w:val="en-US"/>
              </w:rPr>
              <w:t>.1 şi 1</w:t>
            </w:r>
            <w:r w:rsidR="00D379F6" w:rsidRPr="00564FD3">
              <w:rPr>
                <w:lang w:val="en-US"/>
              </w:rPr>
              <w:t>2</w:t>
            </w:r>
            <w:r w:rsidR="00460653" w:rsidRPr="00564FD3">
              <w:rPr>
                <w:lang w:val="en-US"/>
              </w:rPr>
              <w:t xml:space="preserve">.2 din prezentul contract.  </w:t>
            </w:r>
          </w:p>
          <w:p w14:paraId="40D783CE"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12.4. </w:t>
            </w:r>
            <w:r w:rsidR="00460653" w:rsidRPr="00564FD3">
              <w:rPr>
                <w:lang w:val="en-US"/>
              </w:rPr>
              <w:t xml:space="preserve">Beneficiarul, în caz de </w:t>
            </w:r>
            <w:r w:rsidR="00BB2CB2" w:rsidRPr="00564FD3">
              <w:rPr>
                <w:lang w:val="en-US"/>
              </w:rPr>
              <w:t>rezoluțiune</w:t>
            </w:r>
            <w:r w:rsidR="00460653" w:rsidRPr="00564FD3">
              <w:rPr>
                <w:lang w:val="en-US"/>
              </w:rPr>
              <w:t>a contractului, va convoca comisia de recepţie care va efectua recepţia cantitativă şi calitativ</w:t>
            </w:r>
            <w:r w:rsidR="00D74B95" w:rsidRPr="00564FD3">
              <w:rPr>
                <w:lang w:val="en-US"/>
              </w:rPr>
              <w:t>ă</w:t>
            </w:r>
            <w:r w:rsidR="00460653" w:rsidRPr="00564FD3">
              <w:rPr>
                <w:lang w:val="en-US"/>
              </w:rPr>
              <w:t xml:space="preserve"> a lucrărilor executate</w:t>
            </w:r>
            <w:r w:rsidR="00D74B95" w:rsidRPr="00564FD3">
              <w:rPr>
                <w:lang w:val="en-US"/>
              </w:rPr>
              <w:t>,</w:t>
            </w:r>
            <w:r w:rsidR="00C33344" w:rsidRPr="00564FD3">
              <w:rPr>
                <w:lang w:val="en-US"/>
              </w:rPr>
              <w:t xml:space="preserve"> </w:t>
            </w:r>
            <w:r w:rsidR="00D74B95" w:rsidRPr="00564FD3">
              <w:rPr>
                <w:lang w:val="en-US"/>
              </w:rPr>
              <w:t xml:space="preserve">în maximum 15 zile de la data </w:t>
            </w:r>
            <w:r w:rsidR="00BB2CB2" w:rsidRPr="00564FD3">
              <w:rPr>
                <w:lang w:val="en-US"/>
              </w:rPr>
              <w:t>rezoluțiunii</w:t>
            </w:r>
            <w:r w:rsidR="00C33344" w:rsidRPr="00564FD3">
              <w:rPr>
                <w:lang w:val="en-US"/>
              </w:rPr>
              <w:t xml:space="preserve"> </w:t>
            </w:r>
            <w:r w:rsidR="00D74B95" w:rsidRPr="00564FD3">
              <w:rPr>
                <w:lang w:val="en-US"/>
              </w:rPr>
              <w:t>contractului.</w:t>
            </w:r>
          </w:p>
          <w:p w14:paraId="26E83AD9"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12.5. </w:t>
            </w:r>
            <w:r w:rsidR="00460653" w:rsidRPr="00564FD3">
              <w:rPr>
                <w:lang w:val="en-US"/>
              </w:rPr>
              <w:t xml:space="preserve">În cazul </w:t>
            </w:r>
            <w:r w:rsidR="00BB2CB2" w:rsidRPr="00564FD3">
              <w:rPr>
                <w:lang w:val="en-US"/>
              </w:rPr>
              <w:t>rezoluțiunii</w:t>
            </w:r>
            <w:r w:rsidR="00C33344" w:rsidRPr="00564FD3">
              <w:rPr>
                <w:lang w:val="en-US"/>
              </w:rPr>
              <w:t xml:space="preserve"> </w:t>
            </w:r>
            <w:r w:rsidR="00460653" w:rsidRPr="00564FD3">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64FD3">
              <w:rPr>
                <w:lang w:val="en-US"/>
              </w:rPr>
              <w:t>rezolvit</w:t>
            </w:r>
            <w:r w:rsidR="00C33344" w:rsidRPr="00564FD3">
              <w:rPr>
                <w:lang w:val="en-US"/>
              </w:rPr>
              <w:t xml:space="preserve"> </w:t>
            </w:r>
            <w:r w:rsidR="00460653" w:rsidRPr="00564FD3">
              <w:rPr>
                <w:lang w:val="en-US"/>
              </w:rPr>
              <w:t xml:space="preserve">contractul. </w:t>
            </w:r>
          </w:p>
          <w:p w14:paraId="36265579"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12.6. </w:t>
            </w:r>
            <w:r w:rsidR="00460653" w:rsidRPr="00564FD3">
              <w:rPr>
                <w:lang w:val="en-US"/>
              </w:rPr>
              <w:t>După rez</w:t>
            </w:r>
            <w:r w:rsidR="00892A6D" w:rsidRPr="00564FD3">
              <w:rPr>
                <w:lang w:val="en-US"/>
              </w:rPr>
              <w:t>oluțiunea</w:t>
            </w:r>
            <w:r w:rsidR="00460653" w:rsidRPr="00564FD3">
              <w:rPr>
                <w:lang w:val="en-US"/>
              </w:rPr>
              <w:t xml:space="preserve"> contractului, Beneficiarul poate continua execuţia lucrărilor cu respectarea prevederilor legale. </w:t>
            </w:r>
          </w:p>
          <w:p w14:paraId="77A9D719" w14:textId="77777777" w:rsidR="00E22640" w:rsidRPr="00564FD3" w:rsidRDefault="00E22640" w:rsidP="00E22640">
            <w:pPr>
              <w:pStyle w:val="af2"/>
              <w:tabs>
                <w:tab w:val="left" w:pos="567"/>
                <w:tab w:val="left" w:pos="2070"/>
              </w:tabs>
              <w:ind w:firstLine="0"/>
              <w:rPr>
                <w:lang w:val="en-US"/>
              </w:rPr>
            </w:pPr>
            <w:r w:rsidRPr="00564FD3">
              <w:rPr>
                <w:lang w:val="en-US"/>
              </w:rPr>
              <w:t>12.7. Cazuri specifice de încetare a contractului de achiziţii publice:</w:t>
            </w:r>
          </w:p>
          <w:p w14:paraId="49ADD99C" w14:textId="15DBE3A9" w:rsidR="00E22640" w:rsidRPr="00564FD3" w:rsidRDefault="00E22640" w:rsidP="00E22640">
            <w:pPr>
              <w:pStyle w:val="af2"/>
              <w:tabs>
                <w:tab w:val="left" w:pos="567"/>
                <w:tab w:val="left" w:pos="2070"/>
              </w:tabs>
              <w:ind w:firstLine="284"/>
              <w:rPr>
                <w:lang w:val="en-US"/>
              </w:rPr>
            </w:pPr>
            <w:r w:rsidRPr="00564FD3">
              <w:rPr>
                <w:lang w:val="en-US"/>
              </w:rPr>
              <w:t xml:space="preserve">     </w:t>
            </w:r>
            <w:r w:rsidR="00F168DC" w:rsidRPr="00564FD3">
              <w:rPr>
                <w:lang w:val="en-US"/>
              </w:rPr>
              <w:t>Beneficiarul</w:t>
            </w:r>
            <w:r w:rsidRPr="00564FD3">
              <w:rPr>
                <w:lang w:val="en-US"/>
              </w:rPr>
              <w:t xml:space="preserve"> are dreptul de a </w:t>
            </w:r>
            <w:r w:rsidR="0060188C" w:rsidRPr="00564FD3">
              <w:rPr>
                <w:lang w:val="en-US"/>
              </w:rPr>
              <w:t>rezolvi</w:t>
            </w:r>
            <w:r w:rsidR="00C33344" w:rsidRPr="00564FD3">
              <w:rPr>
                <w:lang w:val="en-US"/>
              </w:rPr>
              <w:t xml:space="preserve"> </w:t>
            </w:r>
            <w:r w:rsidRPr="00564FD3">
              <w:rPr>
                <w:lang w:val="en-US"/>
              </w:rPr>
              <w:t>unilateral un contract de achiziţii publice în perioada de valabilitate a acestuia în una dintre următoarele situaţii:</w:t>
            </w:r>
          </w:p>
          <w:p w14:paraId="2D821582" w14:textId="57F8FC30" w:rsidR="00E22640" w:rsidRPr="00564FD3" w:rsidRDefault="00E22640" w:rsidP="00E22640">
            <w:pPr>
              <w:pStyle w:val="af2"/>
              <w:tabs>
                <w:tab w:val="left" w:pos="567"/>
                <w:tab w:val="left" w:pos="2070"/>
              </w:tabs>
              <w:rPr>
                <w:lang w:val="en-US"/>
              </w:rPr>
            </w:pPr>
            <w:r w:rsidRPr="00564FD3">
              <w:rPr>
                <w:lang w:val="en-US"/>
              </w:rPr>
              <w:t xml:space="preserve">    a) contractantul se afla, la momentul atribuirii lui, în una dintre situaţiile care ar fi determinat excluderea sa din proce</w:t>
            </w:r>
            <w:r w:rsidR="00C33344" w:rsidRPr="00564FD3">
              <w:rPr>
                <w:lang w:val="en-US"/>
              </w:rPr>
              <w:t>dura de atribuire potrivit art.</w:t>
            </w:r>
            <w:r w:rsidR="00DF4DCF" w:rsidRPr="00564FD3">
              <w:rPr>
                <w:lang w:val="en-US"/>
              </w:rPr>
              <w:t xml:space="preserve"> </w:t>
            </w:r>
            <w:r w:rsidRPr="00564FD3">
              <w:rPr>
                <w:lang w:val="en-US"/>
              </w:rPr>
              <w:t>19</w:t>
            </w:r>
            <w:r w:rsidR="00802287" w:rsidRPr="00564FD3">
              <w:rPr>
                <w:lang w:val="en-US"/>
              </w:rPr>
              <w:t xml:space="preserve"> al Legii </w:t>
            </w:r>
            <w:r w:rsidR="0060188C" w:rsidRPr="00564FD3">
              <w:rPr>
                <w:lang w:val="en-US"/>
              </w:rPr>
              <w:t>nr.</w:t>
            </w:r>
            <w:r w:rsidR="00FF5CB2" w:rsidRPr="00564FD3">
              <w:rPr>
                <w:lang w:val="en-US"/>
              </w:rPr>
              <w:t xml:space="preserve"> </w:t>
            </w:r>
            <w:r w:rsidR="00802287" w:rsidRPr="00564FD3">
              <w:rPr>
                <w:lang w:val="en-US"/>
              </w:rPr>
              <w:t>131/2015 privind achizițiile publice</w:t>
            </w:r>
            <w:r w:rsidRPr="00564FD3">
              <w:rPr>
                <w:lang w:val="en-US"/>
              </w:rPr>
              <w:t>;</w:t>
            </w:r>
          </w:p>
          <w:p w14:paraId="727FDBEA" w14:textId="16282731" w:rsidR="00E22640" w:rsidRPr="00564FD3" w:rsidRDefault="00E22640" w:rsidP="00E22640">
            <w:pPr>
              <w:pStyle w:val="af2"/>
              <w:tabs>
                <w:tab w:val="left" w:pos="567"/>
                <w:tab w:val="left" w:pos="2070"/>
              </w:tabs>
              <w:rPr>
                <w:lang w:val="en-US"/>
              </w:rPr>
            </w:pPr>
            <w:r w:rsidRPr="00564FD3">
              <w:rPr>
                <w:lang w:val="en-US"/>
              </w:rPr>
              <w:t xml:space="preserve">    b) contractul a făcut obiectul unei modificări substanțiale care necesita o nouă procedură de achiziție publică în conformitate cu art. 76</w:t>
            </w:r>
            <w:r w:rsidR="00802287" w:rsidRPr="00564FD3">
              <w:rPr>
                <w:lang w:val="en-US"/>
              </w:rPr>
              <w:t xml:space="preserve"> al Legii </w:t>
            </w:r>
            <w:r w:rsidR="0060188C" w:rsidRPr="00564FD3">
              <w:rPr>
                <w:lang w:val="en-US"/>
              </w:rPr>
              <w:t>nr.</w:t>
            </w:r>
            <w:r w:rsidR="00DF4DCF" w:rsidRPr="00564FD3">
              <w:rPr>
                <w:lang w:val="en-US"/>
              </w:rPr>
              <w:t xml:space="preserve"> </w:t>
            </w:r>
            <w:r w:rsidR="00802287" w:rsidRPr="00564FD3">
              <w:rPr>
                <w:lang w:val="en-US"/>
              </w:rPr>
              <w:t>131/2015 privind achizițiile publice</w:t>
            </w:r>
            <w:r w:rsidRPr="00564FD3">
              <w:rPr>
                <w:lang w:val="en-US"/>
              </w:rPr>
              <w:t>;</w:t>
            </w:r>
          </w:p>
          <w:p w14:paraId="2E2488FC" w14:textId="1D7433BB" w:rsidR="00E22640" w:rsidRPr="00564FD3" w:rsidRDefault="00E22640" w:rsidP="00E22640">
            <w:pPr>
              <w:pStyle w:val="af2"/>
              <w:tabs>
                <w:tab w:val="left" w:pos="567"/>
                <w:tab w:val="left" w:pos="2070"/>
              </w:tabs>
              <w:rPr>
                <w:lang w:val="en-US"/>
              </w:rPr>
            </w:pPr>
            <w:r w:rsidRPr="00564FD3">
              <w:rPr>
                <w:lang w:val="en-US"/>
              </w:rPr>
              <w:t xml:space="preserve">    c) contractul nu ar fi trebuit să fie atribui</w:t>
            </w:r>
            <w:r w:rsidR="00C33344" w:rsidRPr="00564FD3">
              <w:rPr>
                <w:lang w:val="en-US"/>
              </w:rPr>
              <w:t>t contractantului respectiv, avâ</w:t>
            </w:r>
            <w:r w:rsidRPr="00564FD3">
              <w:rPr>
                <w:lang w:val="en-US"/>
              </w:rPr>
              <w:t xml:space="preserve">nd în vedere o încălcare gravă a obligaţiilor ce rezultă din </w:t>
            </w:r>
            <w:r w:rsidR="00802287" w:rsidRPr="00564FD3">
              <w:rPr>
                <w:lang w:val="en-US"/>
              </w:rPr>
              <w:t xml:space="preserve">Legea </w:t>
            </w:r>
            <w:r w:rsidR="0060188C" w:rsidRPr="00564FD3">
              <w:rPr>
                <w:lang w:val="en-US"/>
              </w:rPr>
              <w:t>nr.</w:t>
            </w:r>
            <w:r w:rsidR="00DF4DCF" w:rsidRPr="00564FD3">
              <w:rPr>
                <w:lang w:val="en-US"/>
              </w:rPr>
              <w:t xml:space="preserve"> </w:t>
            </w:r>
            <w:r w:rsidR="00802287" w:rsidRPr="00564FD3">
              <w:rPr>
                <w:lang w:val="en-US"/>
              </w:rPr>
              <w:t>131/2015 priviind achizițiile publice</w:t>
            </w:r>
            <w:r w:rsidRPr="00564FD3">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64FD3" w:rsidRDefault="00E22640" w:rsidP="00802287">
            <w:pPr>
              <w:pStyle w:val="af2"/>
              <w:tabs>
                <w:tab w:val="left" w:pos="567"/>
                <w:tab w:val="left" w:pos="2070"/>
              </w:tabs>
              <w:ind w:firstLine="0"/>
              <w:rPr>
                <w:lang w:val="en-US"/>
              </w:rPr>
            </w:pPr>
          </w:p>
          <w:p w14:paraId="27E6DB0A" w14:textId="77777777" w:rsidR="00460653" w:rsidRPr="00FF430B" w:rsidRDefault="007323B6" w:rsidP="00D75299">
            <w:pPr>
              <w:pStyle w:val="a"/>
              <w:numPr>
                <w:ilvl w:val="0"/>
                <w:numId w:val="15"/>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13.1. </w:t>
            </w:r>
            <w:r w:rsidR="00460653" w:rsidRPr="00564FD3">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lastRenderedPageBreak/>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64FD3" w:rsidRDefault="007323B6" w:rsidP="00D75299">
            <w:pPr>
              <w:pStyle w:val="af2"/>
              <w:numPr>
                <w:ilvl w:val="1"/>
                <w:numId w:val="15"/>
              </w:numPr>
              <w:tabs>
                <w:tab w:val="left" w:pos="567"/>
              </w:tabs>
              <w:ind w:left="0" w:hanging="567"/>
              <w:rPr>
                <w:lang w:val="en-US"/>
              </w:rPr>
            </w:pPr>
            <w:r w:rsidRPr="00564FD3">
              <w:rPr>
                <w:lang w:val="en-US"/>
              </w:rPr>
              <w:t xml:space="preserve">13.2. </w:t>
            </w:r>
            <w:r w:rsidR="00460653" w:rsidRPr="00564FD3">
              <w:rPr>
                <w:lang w:val="en-US"/>
              </w:rPr>
              <w:t>Documentele contractului vor fi întocmite în limba română.</w:t>
            </w:r>
          </w:p>
          <w:p w14:paraId="61C0B172" w14:textId="77777777" w:rsidR="00D379F6" w:rsidRPr="00564FD3" w:rsidRDefault="007323B6" w:rsidP="00D75299">
            <w:pPr>
              <w:pStyle w:val="af2"/>
              <w:numPr>
                <w:ilvl w:val="1"/>
                <w:numId w:val="15"/>
              </w:numPr>
              <w:tabs>
                <w:tab w:val="left" w:pos="567"/>
              </w:tabs>
              <w:ind w:left="0" w:hanging="567"/>
              <w:rPr>
                <w:lang w:val="en-US"/>
              </w:rPr>
            </w:pPr>
            <w:r w:rsidRPr="00564FD3">
              <w:rPr>
                <w:lang w:val="en-US"/>
              </w:rPr>
              <w:t>13.</w:t>
            </w:r>
            <w:r w:rsidR="001873A6" w:rsidRPr="00564FD3">
              <w:rPr>
                <w:lang w:val="en-US"/>
              </w:rPr>
              <w:t>3</w:t>
            </w:r>
            <w:r w:rsidRPr="00564FD3">
              <w:rPr>
                <w:lang w:val="en-US"/>
              </w:rPr>
              <w:t xml:space="preserve">. </w:t>
            </w:r>
            <w:r w:rsidR="00D379F6" w:rsidRPr="00564FD3">
              <w:rPr>
                <w:lang w:val="en-US"/>
              </w:rPr>
              <w:t>Prezentul Contract reprezintă acordul de voinţă al părţilor</w:t>
            </w:r>
            <w:r w:rsidR="00C33344" w:rsidRPr="00564FD3">
              <w:rPr>
                <w:lang w:val="en-US"/>
              </w:rPr>
              <w:t xml:space="preserve"> </w:t>
            </w:r>
            <w:r w:rsidR="00D379F6" w:rsidRPr="00564FD3">
              <w:rPr>
                <w:lang w:val="en-US"/>
              </w:rPr>
              <w:t>şi se consideră semnat la data aplicării ultimei semnături de către una dintre părți.</w:t>
            </w:r>
          </w:p>
          <w:p w14:paraId="38644E03" w14:textId="311DD59D" w:rsidR="00460653" w:rsidRPr="00564FD3" w:rsidRDefault="007323B6" w:rsidP="00D75299">
            <w:pPr>
              <w:pStyle w:val="af2"/>
              <w:numPr>
                <w:ilvl w:val="1"/>
                <w:numId w:val="15"/>
              </w:numPr>
              <w:tabs>
                <w:tab w:val="left" w:pos="567"/>
                <w:tab w:val="left" w:pos="4005"/>
              </w:tabs>
              <w:ind w:left="0" w:hanging="567"/>
              <w:contextualSpacing/>
              <w:rPr>
                <w:lang w:val="en-US"/>
              </w:rPr>
            </w:pPr>
            <w:r w:rsidRPr="00564FD3">
              <w:rPr>
                <w:lang w:val="en-US"/>
              </w:rPr>
              <w:t>13.</w:t>
            </w:r>
            <w:r w:rsidR="001873A6" w:rsidRPr="00564FD3">
              <w:rPr>
                <w:lang w:val="en-US"/>
              </w:rPr>
              <w:t>4</w:t>
            </w:r>
            <w:r w:rsidRPr="00564FD3">
              <w:rPr>
                <w:lang w:val="en-US"/>
              </w:rPr>
              <w:t xml:space="preserve">. </w:t>
            </w:r>
            <w:r w:rsidR="00D379F6" w:rsidRPr="00564FD3">
              <w:rPr>
                <w:lang w:val="en-US"/>
              </w:rPr>
              <w:t xml:space="preserve">Pentru confirmarea celor menţionate, </w:t>
            </w:r>
            <w:r w:rsidR="009D3792" w:rsidRPr="00564FD3">
              <w:rPr>
                <w:lang w:val="en-US"/>
              </w:rPr>
              <w:t>p</w:t>
            </w:r>
            <w:r w:rsidR="00D379F6" w:rsidRPr="00564FD3">
              <w:rPr>
                <w:lang w:val="en-US"/>
              </w:rPr>
              <w:t xml:space="preserve">ărţile au semnat prezentul Contract în conformitate cu legislaţia Republicii Moldova, la data şi anul indicate, </w:t>
            </w:r>
            <w:r w:rsidR="00460653" w:rsidRPr="00564FD3">
              <w:rPr>
                <w:lang w:val="en-US"/>
              </w:rPr>
              <w:t xml:space="preserve">fiind valabil până la </w:t>
            </w:r>
            <w:r w:rsidR="00564FD3">
              <w:rPr>
                <w:lang w:val="en-US"/>
              </w:rPr>
              <w:t>31.12.2022</w:t>
            </w:r>
            <w:r w:rsidR="00684D44" w:rsidRPr="00564FD3">
              <w:rPr>
                <w:lang w:val="en-US"/>
              </w:rPr>
              <w:t>/</w:t>
            </w:r>
            <w:r w:rsidR="00D379F6" w:rsidRPr="00564FD3">
              <w:rPr>
                <w:lang w:val="en-US"/>
              </w:rPr>
              <w:t>recepția finală a lucrărilor</w:t>
            </w:r>
            <w:r w:rsidR="00460653" w:rsidRPr="00564FD3">
              <w:rPr>
                <w:lang w:val="en-US"/>
              </w:rPr>
              <w:t>.</w:t>
            </w:r>
          </w:p>
          <w:p w14:paraId="7B119CA2"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1A24F838" w14:textId="0BE254C6" w:rsidR="00460653" w:rsidRPr="00FF430B" w:rsidRDefault="00C33344" w:rsidP="00D75299">
            <w:pPr>
              <w:pStyle w:val="a"/>
              <w:numPr>
                <w:ilvl w:val="0"/>
                <w:numId w:val="15"/>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2"/>
              <w:gridCol w:w="4898"/>
            </w:tblGrid>
            <w:tr w:rsidR="00460653" w:rsidRPr="00EC30C2" w14:paraId="75D52193" w14:textId="77777777" w:rsidTr="00564FD3">
              <w:trPr>
                <w:trHeight w:val="220"/>
                <w:jc w:val="center"/>
              </w:trPr>
              <w:tc>
                <w:tcPr>
                  <w:tcW w:w="5132"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898"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564FD3">
              <w:trPr>
                <w:trHeight w:val="209"/>
                <w:jc w:val="center"/>
              </w:trPr>
              <w:tc>
                <w:tcPr>
                  <w:tcW w:w="5132"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898"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564FD3">
              <w:trPr>
                <w:trHeight w:val="220"/>
                <w:jc w:val="center"/>
              </w:trPr>
              <w:tc>
                <w:tcPr>
                  <w:tcW w:w="5132"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898"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564FD3">
              <w:trPr>
                <w:trHeight w:val="209"/>
                <w:jc w:val="center"/>
              </w:trPr>
              <w:tc>
                <w:tcPr>
                  <w:tcW w:w="5132"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898"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564FD3">
              <w:trPr>
                <w:trHeight w:val="209"/>
                <w:jc w:val="center"/>
              </w:trPr>
              <w:tc>
                <w:tcPr>
                  <w:tcW w:w="5132"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898"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564FD3">
              <w:trPr>
                <w:trHeight w:val="220"/>
                <w:jc w:val="center"/>
              </w:trPr>
              <w:tc>
                <w:tcPr>
                  <w:tcW w:w="5132"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898"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564FD3">
              <w:trPr>
                <w:trHeight w:val="209"/>
                <w:jc w:val="center"/>
              </w:trPr>
              <w:tc>
                <w:tcPr>
                  <w:tcW w:w="5132"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898"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564FD3">
              <w:trPr>
                <w:trHeight w:val="551"/>
                <w:jc w:val="center"/>
              </w:trPr>
              <w:tc>
                <w:tcPr>
                  <w:tcW w:w="5132"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898"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 xml:space="preserve">Specificarea tehnică deplină solicitată de către autoritatea </w:t>
                  </w:r>
                  <w:r w:rsidRPr="00FF430B">
                    <w:rPr>
                      <w:b/>
                    </w:rPr>
                    <w:lastRenderedPageBreak/>
                    <w:t>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lastRenderedPageBreak/>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lastRenderedPageBreak/>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lastRenderedPageBreak/>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023CFDCD" w14:textId="77777777" w:rsidR="00EE149D" w:rsidRDefault="00EE149D" w:rsidP="00196AB4">
            <w:pPr>
              <w:tabs>
                <w:tab w:val="left" w:pos="2295"/>
              </w:tabs>
              <w:jc w:val="both"/>
            </w:pPr>
          </w:p>
          <w:p w14:paraId="78E15CD0" w14:textId="77777777" w:rsidR="00EE149D" w:rsidRDefault="00EE149D" w:rsidP="00196AB4">
            <w:pPr>
              <w:tabs>
                <w:tab w:val="left" w:pos="2295"/>
              </w:tabs>
              <w:jc w:val="both"/>
            </w:pPr>
          </w:p>
          <w:p w14:paraId="78B2925F" w14:textId="77777777" w:rsidR="00EE149D" w:rsidRDefault="00EE149D" w:rsidP="00196AB4">
            <w:pPr>
              <w:tabs>
                <w:tab w:val="left" w:pos="2295"/>
              </w:tabs>
              <w:jc w:val="both"/>
            </w:pPr>
          </w:p>
          <w:p w14:paraId="75A62C30" w14:textId="77777777" w:rsidR="00EE149D" w:rsidRDefault="00EE149D" w:rsidP="00196AB4">
            <w:pPr>
              <w:tabs>
                <w:tab w:val="left" w:pos="2295"/>
              </w:tabs>
              <w:jc w:val="both"/>
            </w:pPr>
          </w:p>
          <w:p w14:paraId="02FA1A03" w14:textId="77777777" w:rsidR="00EE149D" w:rsidRDefault="00EE149D" w:rsidP="00196AB4">
            <w:pPr>
              <w:tabs>
                <w:tab w:val="left" w:pos="2295"/>
              </w:tabs>
              <w:jc w:val="both"/>
            </w:pPr>
          </w:p>
          <w:p w14:paraId="4FC4A035" w14:textId="77777777" w:rsidR="00EE149D" w:rsidRDefault="00EE149D" w:rsidP="00196AB4">
            <w:pPr>
              <w:tabs>
                <w:tab w:val="left" w:pos="2295"/>
              </w:tabs>
              <w:jc w:val="both"/>
            </w:pPr>
          </w:p>
          <w:p w14:paraId="4542F729" w14:textId="77777777" w:rsidR="00EE149D" w:rsidRDefault="00EE149D" w:rsidP="00196AB4">
            <w:pPr>
              <w:tabs>
                <w:tab w:val="left" w:pos="2295"/>
              </w:tabs>
              <w:jc w:val="both"/>
            </w:pPr>
          </w:p>
          <w:p w14:paraId="3510AB93" w14:textId="77777777" w:rsidR="00EE149D" w:rsidRDefault="00EE149D" w:rsidP="00196AB4">
            <w:pPr>
              <w:tabs>
                <w:tab w:val="left" w:pos="2295"/>
              </w:tabs>
              <w:jc w:val="both"/>
            </w:pPr>
          </w:p>
          <w:p w14:paraId="5B92EB69" w14:textId="77777777" w:rsidR="00EE149D" w:rsidRDefault="00EE149D" w:rsidP="00196AB4">
            <w:pPr>
              <w:tabs>
                <w:tab w:val="left" w:pos="2295"/>
              </w:tabs>
              <w:jc w:val="both"/>
            </w:pPr>
          </w:p>
          <w:p w14:paraId="2E5E0026" w14:textId="77777777" w:rsidR="00EE149D" w:rsidRDefault="00EE149D" w:rsidP="00196AB4">
            <w:pPr>
              <w:tabs>
                <w:tab w:val="left" w:pos="2295"/>
              </w:tabs>
              <w:jc w:val="both"/>
            </w:pPr>
          </w:p>
          <w:p w14:paraId="673885F2" w14:textId="77777777" w:rsidR="00EE149D" w:rsidRDefault="00EE149D" w:rsidP="00196AB4">
            <w:pPr>
              <w:tabs>
                <w:tab w:val="left" w:pos="2295"/>
              </w:tabs>
              <w:jc w:val="both"/>
            </w:pPr>
          </w:p>
          <w:p w14:paraId="7E779470" w14:textId="77777777" w:rsidR="00EE149D" w:rsidRDefault="00EE149D"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64FD3"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B41A6">
      <w:footerReference w:type="default" r:id="rId20"/>
      <w:pgSz w:w="11906" w:h="16838"/>
      <w:pgMar w:top="567" w:right="566"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EE985E" w14:textId="77777777" w:rsidR="006D0142" w:rsidRDefault="006D0142" w:rsidP="00A20ACF">
      <w:r>
        <w:separator/>
      </w:r>
    </w:p>
  </w:endnote>
  <w:endnote w:type="continuationSeparator" w:id="0">
    <w:p w14:paraId="67BB60D5" w14:textId="77777777" w:rsidR="006D0142" w:rsidRDefault="006D014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71D50" w:rsidRDefault="00D71D50">
        <w:pPr>
          <w:pStyle w:val="a4"/>
          <w:jc w:val="right"/>
        </w:pPr>
        <w:r>
          <w:fldChar w:fldCharType="begin"/>
        </w:r>
        <w:r>
          <w:instrText xml:space="preserve"> PAGE   \* MERGEFORMAT </w:instrText>
        </w:r>
        <w:r>
          <w:fldChar w:fldCharType="separate"/>
        </w:r>
        <w:r w:rsidR="002544D1">
          <w:t>39</w:t>
        </w:r>
        <w:r>
          <w:fldChar w:fldCharType="end"/>
        </w:r>
      </w:p>
    </w:sdtContent>
  </w:sdt>
  <w:p w14:paraId="075618FA" w14:textId="77777777" w:rsidR="00D71D50" w:rsidRDefault="00D71D5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E180C" w14:textId="77777777" w:rsidR="006D0142" w:rsidRDefault="006D0142" w:rsidP="00A20ACF">
      <w:r>
        <w:separator/>
      </w:r>
    </w:p>
  </w:footnote>
  <w:footnote w:type="continuationSeparator" w:id="0">
    <w:p w14:paraId="09091063" w14:textId="77777777" w:rsidR="006D0142" w:rsidRDefault="006D014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0E15A5E"/>
    <w:multiLevelType w:val="hybridMultilevel"/>
    <w:tmpl w:val="6C9AE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19"/>
  </w:num>
  <w:num w:numId="4">
    <w:abstractNumId w:val="18"/>
  </w:num>
  <w:num w:numId="5">
    <w:abstractNumId w:val="10"/>
  </w:num>
  <w:num w:numId="6">
    <w:abstractNumId w:val="12"/>
  </w:num>
  <w:num w:numId="7">
    <w:abstractNumId w:val="11"/>
  </w:num>
  <w:num w:numId="8">
    <w:abstractNumId w:val="6"/>
  </w:num>
  <w:num w:numId="9">
    <w:abstractNumId w:val="17"/>
  </w:num>
  <w:num w:numId="10">
    <w:abstractNumId w:val="8"/>
  </w:num>
  <w:num w:numId="11">
    <w:abstractNumId w:val="13"/>
  </w:num>
  <w:num w:numId="12">
    <w:abstractNumId w:val="14"/>
  </w:num>
  <w:num w:numId="13">
    <w:abstractNumId w:val="22"/>
  </w:num>
  <w:num w:numId="14">
    <w:abstractNumId w:val="16"/>
  </w:num>
  <w:num w:numId="15">
    <w:abstractNumId w:val="15"/>
  </w:num>
  <w:num w:numId="16">
    <w:abstractNumId w:val="20"/>
  </w:num>
  <w:num w:numId="17">
    <w:abstractNumId w:val="9"/>
  </w:num>
  <w:num w:numId="18">
    <w:abstractNumId w:val="7"/>
  </w:num>
  <w:num w:numId="19">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CA5"/>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AE1"/>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775"/>
    <w:rsid w:val="00072940"/>
    <w:rsid w:val="00073EB7"/>
    <w:rsid w:val="00073FF9"/>
    <w:rsid w:val="00074305"/>
    <w:rsid w:val="00077F4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327"/>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3BFD"/>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07F6"/>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47B62"/>
    <w:rsid w:val="002514C3"/>
    <w:rsid w:val="00251B8A"/>
    <w:rsid w:val="00252D6E"/>
    <w:rsid w:val="002544D1"/>
    <w:rsid w:val="002611DC"/>
    <w:rsid w:val="002614DE"/>
    <w:rsid w:val="00264637"/>
    <w:rsid w:val="002659BB"/>
    <w:rsid w:val="0026663C"/>
    <w:rsid w:val="00266795"/>
    <w:rsid w:val="00266F98"/>
    <w:rsid w:val="00267805"/>
    <w:rsid w:val="00267E8E"/>
    <w:rsid w:val="00271282"/>
    <w:rsid w:val="0027181B"/>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09B9"/>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0A7"/>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11E2"/>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4E38"/>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71BF"/>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FD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1F1"/>
    <w:rsid w:val="00657833"/>
    <w:rsid w:val="006620F8"/>
    <w:rsid w:val="0066281E"/>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12C8"/>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142"/>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7A"/>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28E"/>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98B"/>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14E5"/>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6B3E"/>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A52"/>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1D50"/>
    <w:rsid w:val="00D74B95"/>
    <w:rsid w:val="00D75299"/>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9E1"/>
    <w:rsid w:val="00DA3C87"/>
    <w:rsid w:val="00DA5198"/>
    <w:rsid w:val="00DA6115"/>
    <w:rsid w:val="00DA661D"/>
    <w:rsid w:val="00DB0EE7"/>
    <w:rsid w:val="00DB2B83"/>
    <w:rsid w:val="00DB41A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306"/>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914"/>
    <w:rsid w:val="00ED0E8A"/>
    <w:rsid w:val="00ED14CA"/>
    <w:rsid w:val="00ED2398"/>
    <w:rsid w:val="00ED23FA"/>
    <w:rsid w:val="00ED2571"/>
    <w:rsid w:val="00ED3247"/>
    <w:rsid w:val="00ED40A7"/>
    <w:rsid w:val="00ED593B"/>
    <w:rsid w:val="00ED5AA4"/>
    <w:rsid w:val="00EE149D"/>
    <w:rsid w:val="00EE204E"/>
    <w:rsid w:val="00EF08C9"/>
    <w:rsid w:val="00EF143F"/>
    <w:rsid w:val="00EF1DD2"/>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075"/>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18" Type="http://schemas.openxmlformats.org/officeDocument/2006/relationships/hyperlink" Target="mailt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hyperlink" Target="mailto:info@stauceni.md" TargetMode="External"/><Relationship Id="rId2" Type="http://schemas.openxmlformats.org/officeDocument/2006/relationships/numbering" Target="numbering.xml"/><Relationship Id="rId16" Type="http://schemas.openxmlformats.org/officeDocument/2006/relationships/hyperlink" Target="mailto:achizitii.stauceni@gmail.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uceni.md" TargetMode="External"/><Relationship Id="rId5" Type="http://schemas.openxmlformats.org/officeDocument/2006/relationships/settings" Target="settings.xml"/><Relationship Id="rId15" Type="http://schemas.openxmlformats.org/officeDocument/2006/relationships/hyperlink" Target="mailto:" TargetMode="External"/><Relationship Id="rId10" Type="http://schemas.openxmlformats.org/officeDocument/2006/relationships/hyperlink" Target="mailto:achizitii.stauceni@gmail.com" TargetMode="External"/><Relationship Id="rId19" Type="http://schemas.openxmlformats.org/officeDocument/2006/relationships/hyperlink" Target="mailto:achizitii.stauceni@gmail.com" TargetMode="External"/><Relationship Id="rId4" Type="http://schemas.microsoft.com/office/2007/relationships/stylesWithEffects" Target="stylesWithEffects.xml"/><Relationship Id="rId9" Type="http://schemas.openxmlformats.org/officeDocument/2006/relationships/hyperlink" Target="mailto:info@stauceni.md" TargetMode="External"/><Relationship Id="rId14" Type="http://schemas.openxmlformats.org/officeDocument/2006/relationships/hyperlink" Target="mailto:info@stauceni.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F6601-1200-4EB2-8409-47B3BF4F0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52</Pages>
  <Words>14384</Words>
  <Characters>90765</Characters>
  <Application>Microsoft Office Word</Application>
  <DocSecurity>0</DocSecurity>
  <Lines>3025</Lines>
  <Paragraphs>1911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103238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19</cp:revision>
  <cp:lastPrinted>2021-06-01T11:52:00Z</cp:lastPrinted>
  <dcterms:created xsi:type="dcterms:W3CDTF">2022-02-04T10:01:00Z</dcterms:created>
  <dcterms:modified xsi:type="dcterms:W3CDTF">2022-06-11T10:31:00Z</dcterms:modified>
</cp:coreProperties>
</file>