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855622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71CA7">
        <w:rPr>
          <w:noProof w:val="0"/>
          <w:lang w:val="ro-MD" w:eastAsia="ru-RU"/>
        </w:rPr>
        <w:t xml:space="preserve">69 </w:t>
      </w:r>
      <w:r w:rsidRPr="00FF430B">
        <w:rPr>
          <w:noProof w:val="0"/>
          <w:lang w:val="ro-MD" w:eastAsia="ru-RU"/>
        </w:rPr>
        <w:t xml:space="preserve">din </w:t>
      </w:r>
      <w:r w:rsidR="00D71CA7">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17CB8147" w14:textId="346E2C48" w:rsidR="007D2250" w:rsidRPr="00CF405A" w:rsidRDefault="007D2250" w:rsidP="00CF405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Listparagraf"/>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DD3732" w:rsidRDefault="00D8130E" w:rsidP="0054759E">
      <w:pPr>
        <w:pStyle w:val="Listparagraf"/>
        <w:numPr>
          <w:ilvl w:val="0"/>
          <w:numId w:val="24"/>
        </w:numPr>
        <w:tabs>
          <w:tab w:val="clear" w:pos="1134"/>
          <w:tab w:val="left" w:pos="-284"/>
          <w:tab w:val="left" w:pos="284"/>
          <w:tab w:val="left" w:pos="426"/>
        </w:tabs>
        <w:ind w:left="-284" w:firstLine="284"/>
        <w:rPr>
          <w:lang w:val="ro-MD"/>
        </w:rPr>
      </w:pPr>
      <w:r w:rsidRPr="00FF430B">
        <w:rPr>
          <w:lang w:val="ro-MD"/>
        </w:rPr>
        <w:t xml:space="preserve">  </w:t>
      </w:r>
      <w:r w:rsidR="00922F8A" w:rsidRPr="00DD3732">
        <w:rPr>
          <w:highlight w:val="cyan"/>
          <w:lang w:val="ro-MD"/>
        </w:rPr>
        <w:t>Anunț de participare</w:t>
      </w:r>
      <w:r w:rsidR="00E706C1" w:rsidRPr="00DD3732">
        <w:rPr>
          <w:highlight w:val="cyan"/>
          <w:lang w:val="ro-MD"/>
        </w:rPr>
        <w:t>,</w:t>
      </w:r>
      <w:r w:rsidR="00922F8A" w:rsidRPr="00DD3732">
        <w:rPr>
          <w:lang w:val="ro-MD"/>
        </w:rPr>
        <w:t xml:space="preserve"> inclusiv pentru procedurile de preselecție/procedurile negociate</w:t>
      </w:r>
      <w:r w:rsidR="0072565E" w:rsidRPr="00DD3732">
        <w:rPr>
          <w:lang w:val="ro-MD"/>
        </w:rPr>
        <w:t xml:space="preserve"> (anexa nr.</w:t>
      </w:r>
      <w:r w:rsidR="00E322C9" w:rsidRPr="00DD3732">
        <w:rPr>
          <w:lang w:val="ro-MD"/>
        </w:rPr>
        <w:t xml:space="preserve"> </w:t>
      </w:r>
      <w:r w:rsidR="0072565E" w:rsidRPr="00DD3732">
        <w:rPr>
          <w:lang w:val="ro-MD"/>
        </w:rPr>
        <w:t>2);</w:t>
      </w:r>
    </w:p>
    <w:p w14:paraId="78AFE6A0" w14:textId="10E7E901" w:rsidR="00922F8A" w:rsidRPr="00DD3732" w:rsidRDefault="00922F8A" w:rsidP="0054759E">
      <w:pPr>
        <w:pStyle w:val="Listparagraf"/>
        <w:numPr>
          <w:ilvl w:val="0"/>
          <w:numId w:val="24"/>
        </w:numPr>
        <w:tabs>
          <w:tab w:val="left" w:pos="-284"/>
          <w:tab w:val="left" w:pos="426"/>
        </w:tabs>
        <w:ind w:left="-284" w:firstLine="284"/>
        <w:rPr>
          <w:lang w:val="ro-MD"/>
        </w:rPr>
      </w:pPr>
      <w:r w:rsidRPr="00DD3732">
        <w:rPr>
          <w:lang w:val="ro-MD"/>
        </w:rPr>
        <w:t>Invitație de participare la etapele de preselecție/la procedurile negociate</w:t>
      </w:r>
      <w:r w:rsidR="0072565E" w:rsidRPr="00DD3732">
        <w:rPr>
          <w:lang w:val="ro-MD"/>
        </w:rPr>
        <w:t xml:space="preserve"> (anexa nr.</w:t>
      </w:r>
      <w:r w:rsidR="00E322C9" w:rsidRPr="00DD3732">
        <w:rPr>
          <w:lang w:val="ro-MD"/>
        </w:rPr>
        <w:t xml:space="preserve"> </w:t>
      </w:r>
      <w:r w:rsidR="0072565E" w:rsidRPr="00DD3732">
        <w:rPr>
          <w:lang w:val="ro-MD"/>
        </w:rPr>
        <w:t>3);</w:t>
      </w:r>
    </w:p>
    <w:p w14:paraId="0F2F90F3" w14:textId="2BE27759" w:rsidR="00922F8A" w:rsidRPr="00DD3732" w:rsidRDefault="00922F8A" w:rsidP="0054759E">
      <w:pPr>
        <w:pStyle w:val="Listparagraf"/>
        <w:numPr>
          <w:ilvl w:val="0"/>
          <w:numId w:val="24"/>
        </w:numPr>
        <w:tabs>
          <w:tab w:val="left" w:pos="-284"/>
          <w:tab w:val="left" w:pos="426"/>
        </w:tabs>
        <w:ind w:left="-284" w:firstLine="284"/>
        <w:rPr>
          <w:lang w:val="ro-MD"/>
        </w:rPr>
      </w:pPr>
      <w:r w:rsidRPr="00DD3732">
        <w:rPr>
          <w:lang w:val="ro-MD"/>
        </w:rPr>
        <w:t>Proces-verbal cu privire la rezultatele preselecției candidaților</w:t>
      </w:r>
      <w:r w:rsidR="0072565E" w:rsidRPr="00DD3732">
        <w:rPr>
          <w:lang w:val="ro-MD"/>
        </w:rPr>
        <w:t xml:space="preserve"> (anexa nr.</w:t>
      </w:r>
      <w:r w:rsidR="00E322C9" w:rsidRPr="00DD3732">
        <w:rPr>
          <w:lang w:val="ro-MD"/>
        </w:rPr>
        <w:t xml:space="preserve"> </w:t>
      </w:r>
      <w:r w:rsidR="0072565E" w:rsidRPr="00DD3732">
        <w:rPr>
          <w:lang w:val="ro-MD"/>
        </w:rPr>
        <w:t>4);</w:t>
      </w:r>
    </w:p>
    <w:p w14:paraId="2ED86177" w14:textId="2A095CB6" w:rsidR="00922F8A" w:rsidRPr="00DD3732" w:rsidRDefault="00922F8A" w:rsidP="0054759E">
      <w:pPr>
        <w:pStyle w:val="Listparagraf"/>
        <w:numPr>
          <w:ilvl w:val="0"/>
          <w:numId w:val="24"/>
        </w:numPr>
        <w:tabs>
          <w:tab w:val="left" w:pos="-284"/>
          <w:tab w:val="left" w:pos="426"/>
        </w:tabs>
        <w:ind w:left="-284" w:firstLine="284"/>
        <w:rPr>
          <w:lang w:val="ro-MD"/>
        </w:rPr>
      </w:pPr>
      <w:r w:rsidRPr="00DD3732">
        <w:rPr>
          <w:lang w:val="ro-MD"/>
        </w:rPr>
        <w:t xml:space="preserve">Anunț de </w:t>
      </w:r>
      <w:r w:rsidR="0072565E" w:rsidRPr="00DD3732">
        <w:rPr>
          <w:lang w:val="ro-MD"/>
        </w:rPr>
        <w:t>atribuire (anexa nr.</w:t>
      </w:r>
      <w:r w:rsidR="00E322C9" w:rsidRPr="00DD3732">
        <w:rPr>
          <w:lang w:val="ro-MD"/>
        </w:rPr>
        <w:t xml:space="preserve"> </w:t>
      </w:r>
      <w:r w:rsidR="0072565E" w:rsidRPr="00DD3732">
        <w:rPr>
          <w:lang w:val="ro-MD"/>
        </w:rPr>
        <w:t>5);</w:t>
      </w:r>
    </w:p>
    <w:p w14:paraId="3E1FEBFF" w14:textId="4436819E" w:rsidR="00922F8A" w:rsidRPr="00DD3732" w:rsidRDefault="00922F8A" w:rsidP="0054759E">
      <w:pPr>
        <w:pStyle w:val="Listparagraf"/>
        <w:numPr>
          <w:ilvl w:val="0"/>
          <w:numId w:val="24"/>
        </w:numPr>
        <w:tabs>
          <w:tab w:val="left" w:pos="-284"/>
          <w:tab w:val="left" w:pos="426"/>
        </w:tabs>
        <w:ind w:left="-284" w:firstLine="284"/>
        <w:rPr>
          <w:lang w:val="ro-MD"/>
        </w:rPr>
      </w:pPr>
      <w:r w:rsidRPr="00DD3732">
        <w:rPr>
          <w:lang w:val="ro-MD"/>
        </w:rPr>
        <w:t>Anunț privind modificarea contractului de achiziții publice/acordului-cadru</w:t>
      </w:r>
      <w:r w:rsidR="00E322C9" w:rsidRPr="00DD3732">
        <w:rPr>
          <w:lang w:val="ro-MD"/>
        </w:rPr>
        <w:t xml:space="preserve"> </w:t>
      </w:r>
      <w:r w:rsidR="0072565E" w:rsidRPr="00DD3732">
        <w:rPr>
          <w:lang w:val="ro-MD"/>
        </w:rPr>
        <w:t>(anexa nr.</w:t>
      </w:r>
      <w:r w:rsidR="00E322C9" w:rsidRPr="00DD3732">
        <w:rPr>
          <w:lang w:val="ro-MD"/>
        </w:rPr>
        <w:t xml:space="preserve"> </w:t>
      </w:r>
      <w:r w:rsidR="0072565E" w:rsidRPr="00DD3732">
        <w:rPr>
          <w:lang w:val="ro-MD"/>
        </w:rPr>
        <w:t>6);</w:t>
      </w:r>
    </w:p>
    <w:p w14:paraId="69AD6057" w14:textId="7A175985" w:rsidR="00922F8A" w:rsidRPr="00DD3732" w:rsidRDefault="0072565E" w:rsidP="0054759E">
      <w:pPr>
        <w:pStyle w:val="Listparagraf"/>
        <w:numPr>
          <w:ilvl w:val="0"/>
          <w:numId w:val="24"/>
        </w:numPr>
        <w:tabs>
          <w:tab w:val="left" w:pos="-284"/>
          <w:tab w:val="left" w:pos="426"/>
        </w:tabs>
        <w:ind w:left="-284" w:firstLine="284"/>
        <w:rPr>
          <w:highlight w:val="cyan"/>
          <w:lang w:val="ro-MD"/>
        </w:rPr>
      </w:pPr>
      <w:r w:rsidRPr="00DD3732">
        <w:rPr>
          <w:highlight w:val="cyan"/>
          <w:lang w:val="ro-MD"/>
        </w:rPr>
        <w:t>Cerere de participare (anexa nr.</w:t>
      </w:r>
      <w:r w:rsidR="00E322C9" w:rsidRPr="00DD3732">
        <w:rPr>
          <w:highlight w:val="cyan"/>
          <w:lang w:val="ro-MD"/>
        </w:rPr>
        <w:t xml:space="preserve"> </w:t>
      </w:r>
      <w:r w:rsidRPr="00DD3732">
        <w:rPr>
          <w:highlight w:val="cyan"/>
          <w:lang w:val="ro-MD"/>
        </w:rPr>
        <w:t>7);</w:t>
      </w:r>
    </w:p>
    <w:p w14:paraId="3B55C71E" w14:textId="6CD23C53" w:rsidR="00922F8A" w:rsidRPr="00DD3732" w:rsidRDefault="00922F8A" w:rsidP="0054759E">
      <w:pPr>
        <w:pStyle w:val="Listparagraf"/>
        <w:numPr>
          <w:ilvl w:val="0"/>
          <w:numId w:val="24"/>
        </w:numPr>
        <w:tabs>
          <w:tab w:val="left" w:pos="-284"/>
          <w:tab w:val="left" w:pos="426"/>
        </w:tabs>
        <w:ind w:left="-284" w:firstLine="284"/>
        <w:rPr>
          <w:highlight w:val="cyan"/>
          <w:lang w:val="ro-MD"/>
        </w:rPr>
      </w:pPr>
      <w:r w:rsidRPr="00DD3732">
        <w:rPr>
          <w:highlight w:val="cyan"/>
          <w:lang w:val="ro-MD"/>
        </w:rPr>
        <w:t>Declaraţi</w:t>
      </w:r>
      <w:r w:rsidR="0072565E" w:rsidRPr="00DD3732">
        <w:rPr>
          <w:highlight w:val="cyan"/>
          <w:lang w:val="ro-MD"/>
        </w:rPr>
        <w:t>e privind valabilitatea ofertei (anexa nr.</w:t>
      </w:r>
      <w:r w:rsidR="00E322C9" w:rsidRPr="00DD3732">
        <w:rPr>
          <w:highlight w:val="cyan"/>
          <w:lang w:val="ro-MD"/>
        </w:rPr>
        <w:t xml:space="preserve"> </w:t>
      </w:r>
      <w:r w:rsidR="0072565E" w:rsidRPr="00DD3732">
        <w:rPr>
          <w:highlight w:val="cyan"/>
          <w:lang w:val="ro-MD"/>
        </w:rPr>
        <w:t>8);</w:t>
      </w:r>
    </w:p>
    <w:p w14:paraId="64C497BF" w14:textId="5861237A" w:rsidR="00922F8A" w:rsidRPr="00DD3732" w:rsidRDefault="00922F8A" w:rsidP="0054759E">
      <w:pPr>
        <w:pStyle w:val="Listparagraf"/>
        <w:numPr>
          <w:ilvl w:val="0"/>
          <w:numId w:val="24"/>
        </w:numPr>
        <w:tabs>
          <w:tab w:val="left" w:pos="-284"/>
          <w:tab w:val="left" w:pos="426"/>
        </w:tabs>
        <w:ind w:left="-284" w:firstLine="284"/>
        <w:rPr>
          <w:highlight w:val="cyan"/>
          <w:lang w:val="ro-MD"/>
        </w:rPr>
      </w:pPr>
      <w:r w:rsidRPr="00DD3732">
        <w:rPr>
          <w:highlight w:val="cyan"/>
          <w:lang w:val="ro-MD"/>
        </w:rPr>
        <w:t>S</w:t>
      </w:r>
      <w:r w:rsidR="0072565E" w:rsidRPr="00DD3732">
        <w:rPr>
          <w:highlight w:val="cyan"/>
          <w:lang w:val="ro-MD"/>
        </w:rPr>
        <w:t>crisoare  de  garanţie  bancară (anexa nr.</w:t>
      </w:r>
      <w:r w:rsidR="00E322C9" w:rsidRPr="00DD3732">
        <w:rPr>
          <w:highlight w:val="cyan"/>
          <w:lang w:val="ro-MD"/>
        </w:rPr>
        <w:t xml:space="preserve"> </w:t>
      </w:r>
      <w:r w:rsidR="0072565E" w:rsidRPr="00DD3732">
        <w:rPr>
          <w:highlight w:val="cyan"/>
          <w:lang w:val="ro-MD"/>
        </w:rPr>
        <w:t>9);</w:t>
      </w:r>
    </w:p>
    <w:p w14:paraId="64FE7006" w14:textId="3D183BBC"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Grafic d</w:t>
      </w:r>
      <w:r w:rsidR="0072565E" w:rsidRPr="00DD3732">
        <w:rPr>
          <w:highlight w:val="cyan"/>
          <w:lang w:val="ro-MD"/>
        </w:rPr>
        <w:t>e executare a lucrărilor (anexa nr.</w:t>
      </w:r>
      <w:r w:rsidR="00FF430B" w:rsidRPr="00DD3732">
        <w:rPr>
          <w:highlight w:val="cyan"/>
          <w:lang w:val="ro-MD"/>
        </w:rPr>
        <w:t xml:space="preserve"> </w:t>
      </w:r>
      <w:r w:rsidR="0072565E" w:rsidRPr="00DD3732">
        <w:rPr>
          <w:highlight w:val="cyan"/>
          <w:lang w:val="ro-MD"/>
        </w:rPr>
        <w:t>10.);</w:t>
      </w:r>
    </w:p>
    <w:p w14:paraId="101C76C4" w14:textId="219AEBBE"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Grafic de  executare a documentației de proiect</w:t>
      </w:r>
      <w:r w:rsidR="0072565E" w:rsidRPr="00DD3732">
        <w:rPr>
          <w:highlight w:val="cyan"/>
          <w:lang w:val="ro-MD"/>
        </w:rPr>
        <w:t xml:space="preserve"> (anexa nr.</w:t>
      </w:r>
      <w:r w:rsidR="00E322C9" w:rsidRPr="00DD3732">
        <w:rPr>
          <w:highlight w:val="cyan"/>
          <w:lang w:val="ro-MD"/>
        </w:rPr>
        <w:t xml:space="preserve"> </w:t>
      </w:r>
      <w:r w:rsidR="0072565E" w:rsidRPr="00DD3732">
        <w:rPr>
          <w:highlight w:val="cyan"/>
          <w:lang w:val="ro-MD"/>
        </w:rPr>
        <w:t>11);</w:t>
      </w:r>
    </w:p>
    <w:p w14:paraId="2F04F5DA" w14:textId="4F52AB7E"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Declara</w:t>
      </w:r>
      <w:r w:rsidR="0072565E" w:rsidRPr="00DD3732">
        <w:rPr>
          <w:highlight w:val="cyan"/>
          <w:lang w:val="ro-MD"/>
        </w:rPr>
        <w:t>ție privind experienţa similară (anexa nr.</w:t>
      </w:r>
      <w:r w:rsidR="00E322C9" w:rsidRPr="00DD3732">
        <w:rPr>
          <w:highlight w:val="cyan"/>
          <w:lang w:val="ro-MD"/>
        </w:rPr>
        <w:t xml:space="preserve"> </w:t>
      </w:r>
      <w:r w:rsidR="0072565E" w:rsidRPr="00DD3732">
        <w:rPr>
          <w:highlight w:val="cyan"/>
          <w:lang w:val="ro-MD"/>
        </w:rPr>
        <w:t>12);</w:t>
      </w:r>
    </w:p>
    <w:p w14:paraId="6C586BF5" w14:textId="3189E7F3"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Declarație privind lista principalelor lucrări execut</w:t>
      </w:r>
      <w:r w:rsidR="0072565E" w:rsidRPr="00DD3732">
        <w:rPr>
          <w:highlight w:val="cyan"/>
          <w:lang w:val="ro-MD"/>
        </w:rPr>
        <w:t>ate în ultimul an de activitate (anexa nr.</w:t>
      </w:r>
      <w:r w:rsidR="00E322C9" w:rsidRPr="00DD3732">
        <w:rPr>
          <w:highlight w:val="cyan"/>
          <w:lang w:val="ro-MD"/>
        </w:rPr>
        <w:t xml:space="preserve"> </w:t>
      </w:r>
      <w:r w:rsidR="0072565E" w:rsidRPr="00DD3732">
        <w:rPr>
          <w:highlight w:val="cyan"/>
          <w:lang w:val="ro-MD"/>
        </w:rPr>
        <w:t>13);</w:t>
      </w:r>
    </w:p>
    <w:p w14:paraId="173285F3" w14:textId="129433B1"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Declaraţie privind dotările specifice, utilajul şi echipamentul necesar pentru îndeplinirea</w:t>
      </w:r>
      <w:r w:rsidR="0072565E" w:rsidRPr="00DD3732">
        <w:rPr>
          <w:highlight w:val="cyan"/>
          <w:lang w:val="ro-MD"/>
        </w:rPr>
        <w:t xml:space="preserve"> corespunzătoare a contractului (anexa nr.</w:t>
      </w:r>
      <w:r w:rsidR="00E322C9" w:rsidRPr="00DD3732">
        <w:rPr>
          <w:highlight w:val="cyan"/>
          <w:lang w:val="ro-MD"/>
        </w:rPr>
        <w:t xml:space="preserve"> </w:t>
      </w:r>
      <w:r w:rsidR="0072565E" w:rsidRPr="00DD3732">
        <w:rPr>
          <w:highlight w:val="cyan"/>
          <w:lang w:val="ro-MD"/>
        </w:rPr>
        <w:t>14);</w:t>
      </w:r>
    </w:p>
    <w:p w14:paraId="08497D25" w14:textId="5A8FBBAE" w:rsidR="00922F8A" w:rsidRPr="00DD3732" w:rsidRDefault="00922F8A" w:rsidP="0054759E">
      <w:pPr>
        <w:pStyle w:val="Listparagraf"/>
        <w:numPr>
          <w:ilvl w:val="0"/>
          <w:numId w:val="24"/>
        </w:numPr>
        <w:tabs>
          <w:tab w:val="clear" w:pos="1134"/>
          <w:tab w:val="left" w:pos="-284"/>
          <w:tab w:val="left" w:pos="426"/>
        </w:tabs>
        <w:ind w:left="-284" w:firstLine="284"/>
        <w:rPr>
          <w:sz w:val="22"/>
          <w:szCs w:val="22"/>
          <w:highlight w:val="cyan"/>
          <w:lang w:val="ro-MD"/>
        </w:rPr>
      </w:pPr>
      <w:r w:rsidRPr="00DD3732">
        <w:rPr>
          <w:highlight w:val="cyan"/>
          <w:lang w:val="ro-MD"/>
        </w:rPr>
        <w:t>Declaraţie privind personalul de specialitate propus pe</w:t>
      </w:r>
      <w:r w:rsidR="0072565E" w:rsidRPr="00DD3732">
        <w:rPr>
          <w:highlight w:val="cyan"/>
          <w:lang w:val="ro-MD"/>
        </w:rPr>
        <w:t>ntru implementarea contractului (anexa nr.</w:t>
      </w:r>
      <w:r w:rsidR="00E322C9" w:rsidRPr="00DD3732">
        <w:rPr>
          <w:highlight w:val="cyan"/>
          <w:lang w:val="ro-MD"/>
        </w:rPr>
        <w:t xml:space="preserve"> </w:t>
      </w:r>
      <w:r w:rsidR="0072565E" w:rsidRPr="00DD3732">
        <w:rPr>
          <w:highlight w:val="cyan"/>
          <w:lang w:val="ro-MD"/>
        </w:rPr>
        <w:t>15);</w:t>
      </w:r>
    </w:p>
    <w:p w14:paraId="06529AF5" w14:textId="65B87BA7" w:rsidR="00922F8A" w:rsidRPr="00DD3732" w:rsidRDefault="00922F8A" w:rsidP="0054759E">
      <w:pPr>
        <w:pStyle w:val="Listparagraf"/>
        <w:numPr>
          <w:ilvl w:val="0"/>
          <w:numId w:val="24"/>
        </w:numPr>
        <w:tabs>
          <w:tab w:val="clear" w:pos="1134"/>
          <w:tab w:val="left" w:pos="-284"/>
          <w:tab w:val="left" w:pos="426"/>
        </w:tabs>
        <w:ind w:left="-284" w:firstLine="284"/>
        <w:rPr>
          <w:sz w:val="22"/>
          <w:szCs w:val="22"/>
          <w:highlight w:val="cyan"/>
          <w:lang w:val="ro-MD"/>
        </w:rPr>
      </w:pPr>
      <w:r w:rsidRPr="00DD3732">
        <w:rPr>
          <w:highlight w:val="cyan"/>
          <w:lang w:val="ro-MD"/>
        </w:rPr>
        <w:t>Lista subcontractanților şi partea/părţile din contract c</w:t>
      </w:r>
      <w:r w:rsidR="0072565E" w:rsidRPr="00DD3732">
        <w:rPr>
          <w:highlight w:val="cyan"/>
          <w:lang w:val="ro-MD"/>
        </w:rPr>
        <w:t>are sunt îndeplinite de aceştia (anexa nr.</w:t>
      </w:r>
      <w:r w:rsidR="00FF430B" w:rsidRPr="00DD3732">
        <w:rPr>
          <w:highlight w:val="cyan"/>
          <w:lang w:val="ro-MD"/>
        </w:rPr>
        <w:t xml:space="preserve"> </w:t>
      </w:r>
      <w:r w:rsidR="0072565E" w:rsidRPr="00DD3732">
        <w:rPr>
          <w:highlight w:val="cyan"/>
          <w:lang w:val="ro-MD"/>
        </w:rPr>
        <w:t>16);</w:t>
      </w:r>
    </w:p>
    <w:p w14:paraId="2A0F6A6B" w14:textId="7ECAB38D" w:rsidR="00922F8A" w:rsidRPr="00DD3732" w:rsidRDefault="0072565E"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Informaţii privind asocierea (anexa nr.</w:t>
      </w:r>
      <w:r w:rsidR="00E322C9" w:rsidRPr="00DD3732">
        <w:rPr>
          <w:highlight w:val="cyan"/>
          <w:lang w:val="ro-MD"/>
        </w:rPr>
        <w:t xml:space="preserve"> </w:t>
      </w:r>
      <w:r w:rsidRPr="00DD3732">
        <w:rPr>
          <w:highlight w:val="cyan"/>
          <w:lang w:val="ro-MD"/>
        </w:rPr>
        <w:t>17);</w:t>
      </w:r>
    </w:p>
    <w:p w14:paraId="2C72544D" w14:textId="1824FADC"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Angajament terţ susţinător financiar</w:t>
      </w:r>
      <w:r w:rsidR="0072565E" w:rsidRPr="00DD3732">
        <w:rPr>
          <w:highlight w:val="cyan"/>
          <w:lang w:val="ro-MD"/>
        </w:rPr>
        <w:t xml:space="preserve"> (anexa nr.</w:t>
      </w:r>
      <w:r w:rsidR="00FF430B" w:rsidRPr="00DD3732">
        <w:rPr>
          <w:highlight w:val="cyan"/>
          <w:lang w:val="ro-MD"/>
        </w:rPr>
        <w:t xml:space="preserve"> </w:t>
      </w:r>
      <w:r w:rsidR="0072565E" w:rsidRPr="00DD3732">
        <w:rPr>
          <w:highlight w:val="cyan"/>
          <w:lang w:val="ro-MD"/>
        </w:rPr>
        <w:t>18);</w:t>
      </w:r>
    </w:p>
    <w:p w14:paraId="3918E81D" w14:textId="716CA622"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Angajament privind susţinerea tehnică și profesională a ofertantului/grupului d</w:t>
      </w:r>
      <w:r w:rsidR="0072565E" w:rsidRPr="00DD3732">
        <w:rPr>
          <w:highlight w:val="cyan"/>
          <w:lang w:val="ro-MD"/>
        </w:rPr>
        <w:t>e operatori economici (anexa nr.</w:t>
      </w:r>
      <w:r w:rsidR="00FF430B" w:rsidRPr="00DD3732">
        <w:rPr>
          <w:highlight w:val="cyan"/>
          <w:lang w:val="ro-MD"/>
        </w:rPr>
        <w:t xml:space="preserve"> </w:t>
      </w:r>
      <w:r w:rsidR="0072565E" w:rsidRPr="00DD3732">
        <w:rPr>
          <w:highlight w:val="cyan"/>
          <w:lang w:val="ro-MD"/>
        </w:rPr>
        <w:t>19);</w:t>
      </w:r>
    </w:p>
    <w:p w14:paraId="0B8D67B8" w14:textId="5DB8766E"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De</w:t>
      </w:r>
      <w:r w:rsidR="0072565E" w:rsidRPr="00DD3732">
        <w:rPr>
          <w:highlight w:val="cyan"/>
          <w:lang w:val="ro-MD"/>
        </w:rPr>
        <w:t>claraţie terţ susţinător tehnic (anexa nr.</w:t>
      </w:r>
      <w:r w:rsidR="00FF430B" w:rsidRPr="00DD3732">
        <w:rPr>
          <w:highlight w:val="cyan"/>
          <w:lang w:val="ro-MD"/>
        </w:rPr>
        <w:t xml:space="preserve"> </w:t>
      </w:r>
      <w:r w:rsidR="0072565E" w:rsidRPr="00DD3732">
        <w:rPr>
          <w:highlight w:val="cyan"/>
          <w:lang w:val="ro-MD"/>
        </w:rPr>
        <w:t>20);</w:t>
      </w:r>
    </w:p>
    <w:p w14:paraId="4AD0C6C0" w14:textId="08A42FC2"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Declaraţie terţ susţinător profesional</w:t>
      </w:r>
      <w:r w:rsidR="0072565E" w:rsidRPr="00DD3732">
        <w:rPr>
          <w:highlight w:val="cyan"/>
          <w:lang w:val="ro-MD"/>
        </w:rPr>
        <w:t xml:space="preserve"> (anexa nr.</w:t>
      </w:r>
      <w:r w:rsidR="00FF430B" w:rsidRPr="00DD3732">
        <w:rPr>
          <w:highlight w:val="cyan"/>
          <w:lang w:val="ro-MD"/>
        </w:rPr>
        <w:t xml:space="preserve"> </w:t>
      </w:r>
      <w:r w:rsidR="0072565E" w:rsidRPr="00DD3732">
        <w:rPr>
          <w:highlight w:val="cyan"/>
          <w:lang w:val="ro-MD"/>
        </w:rPr>
        <w:t>21);</w:t>
      </w:r>
    </w:p>
    <w:p w14:paraId="46658379" w14:textId="768E77F5"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 xml:space="preserve">Aviz pentru participare la licitațiile publice de lucrări din domeniul </w:t>
      </w:r>
      <w:r w:rsidR="0072565E" w:rsidRPr="00DD3732">
        <w:rPr>
          <w:highlight w:val="cyan"/>
          <w:lang w:val="ro-MD"/>
        </w:rPr>
        <w:t>construcțiilor și instalațiilor (anexa nr.</w:t>
      </w:r>
      <w:r w:rsidR="00E322C9" w:rsidRPr="00DD3732">
        <w:rPr>
          <w:highlight w:val="cyan"/>
          <w:lang w:val="ro-MD"/>
        </w:rPr>
        <w:t xml:space="preserve"> </w:t>
      </w:r>
      <w:r w:rsidR="0072565E" w:rsidRPr="00DD3732">
        <w:rPr>
          <w:highlight w:val="cyan"/>
          <w:lang w:val="ro-MD"/>
        </w:rPr>
        <w:t>22);</w:t>
      </w:r>
    </w:p>
    <w:p w14:paraId="3F719CFD" w14:textId="529CDF53"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 xml:space="preserve">Caiet de sarcini. Formularul de deviz nr.1 – </w:t>
      </w:r>
      <w:r w:rsidR="0072565E" w:rsidRPr="00DD3732">
        <w:rPr>
          <w:highlight w:val="cyan"/>
          <w:lang w:val="ro-MD"/>
        </w:rPr>
        <w:t>lista cu cantitățile de lucrări (anexa nr.</w:t>
      </w:r>
      <w:r w:rsidR="00E322C9" w:rsidRPr="00DD3732">
        <w:rPr>
          <w:highlight w:val="cyan"/>
          <w:lang w:val="ro-MD"/>
        </w:rPr>
        <w:t xml:space="preserve"> </w:t>
      </w:r>
      <w:r w:rsidR="0072565E" w:rsidRPr="00DD3732">
        <w:rPr>
          <w:highlight w:val="cyan"/>
          <w:lang w:val="ro-MD"/>
        </w:rPr>
        <w:t>23);</w:t>
      </w:r>
    </w:p>
    <w:p w14:paraId="04A05C32" w14:textId="67304D97"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DD3732" w:rsidRDefault="0072565E"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Contract de antrepriză (anexa nr.</w:t>
      </w:r>
      <w:r w:rsidR="00E322C9" w:rsidRPr="00DD3732">
        <w:rPr>
          <w:highlight w:val="cyan"/>
          <w:lang w:val="ro-MD"/>
        </w:rPr>
        <w:t xml:space="preserve"> </w:t>
      </w:r>
      <w:r w:rsidRPr="00DD3732">
        <w:rPr>
          <w:highlight w:val="cyan"/>
          <w:lang w:val="ro-MD"/>
        </w:rPr>
        <w:t>25);</w:t>
      </w:r>
    </w:p>
    <w:p w14:paraId="1CC3152A" w14:textId="5D4DD56D"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5A0C6782" w14:textId="4E46C8F5" w:rsidR="00D8130E" w:rsidRPr="00CF405A" w:rsidRDefault="00922F8A" w:rsidP="00CF405A">
      <w:pPr>
        <w:pStyle w:val="Listparagraf"/>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7BB7A9DB" w14:textId="3EBDECBC" w:rsidR="00D8130E" w:rsidRPr="00CF405A" w:rsidRDefault="00033577" w:rsidP="00CF405A">
      <w:pPr>
        <w:pStyle w:val="Listparagraf"/>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18AE3586" w14:textId="5ED63F33" w:rsidR="00D8130E" w:rsidRPr="00CF405A" w:rsidRDefault="00033577" w:rsidP="00CF405A">
      <w:pPr>
        <w:pStyle w:val="Listparagraf"/>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6E4805C8" w14:textId="77777777" w:rsidR="00352B05"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Listparagraf"/>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A018E" w:rsidP="0054759E">
      <w:pPr>
        <w:pStyle w:val="Listparagraf"/>
        <w:numPr>
          <w:ilvl w:val="0"/>
          <w:numId w:val="17"/>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Listparagraf"/>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Listparagraf"/>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93866F2" w14:textId="0C983D45" w:rsidR="00B51DAA" w:rsidRPr="00CF405A" w:rsidRDefault="007167E4" w:rsidP="00CF405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legislaţia internă a statului în care sunt stabiliţi ofertanţii, aceste solicitări se referă la persoanele fizice şi persoanele juridice, inclusiv, </w:t>
      </w:r>
      <w:r w:rsidR="007167E4" w:rsidRPr="00FF430B">
        <w:rPr>
          <w:lang w:val="ro-MD"/>
        </w:rPr>
        <w:lastRenderedPageBreak/>
        <w:t>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C3455A">
      <w:pPr>
        <w:tabs>
          <w:tab w:val="left" w:pos="0"/>
          <w:tab w:val="left" w:pos="426"/>
          <w:tab w:val="left" w:pos="960"/>
        </w:tabs>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C3455A">
      <w:pPr>
        <w:tabs>
          <w:tab w:val="left" w:pos="0"/>
          <w:tab w:val="left" w:pos="426"/>
          <w:tab w:val="left" w:pos="960"/>
        </w:tabs>
        <w:rPr>
          <w:highlight w:val="yellow"/>
          <w:lang w:val="ro-MD"/>
        </w:rPr>
      </w:pPr>
      <w:r w:rsidRPr="007E7E18">
        <w:rPr>
          <w:highlight w:val="yellow"/>
          <w:lang w:val="ro-MD"/>
        </w:rPr>
        <w:t>2) Propunerea financiară;</w:t>
      </w:r>
    </w:p>
    <w:p w14:paraId="047C0C63" w14:textId="77777777" w:rsidR="00ED0E8A" w:rsidRPr="007E7E18" w:rsidRDefault="00A61C31" w:rsidP="00C3455A">
      <w:pPr>
        <w:tabs>
          <w:tab w:val="left" w:pos="0"/>
          <w:tab w:val="left" w:pos="426"/>
          <w:tab w:val="left" w:pos="960"/>
        </w:tabs>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C3455A">
      <w:pPr>
        <w:tabs>
          <w:tab w:val="left" w:pos="0"/>
          <w:tab w:val="left" w:pos="426"/>
          <w:tab w:val="left" w:pos="960"/>
        </w:tabs>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78D04861" w14:textId="200FA378" w:rsidR="0097083F" w:rsidRPr="00FF430B" w:rsidRDefault="004344C6" w:rsidP="00C3455A">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Achiziții </w:t>
      </w:r>
      <w:r w:rsidR="005A7A29" w:rsidRPr="00FF430B">
        <w:rPr>
          <w:lang w:val="ro-MD" w:eastAsia="en-GB"/>
        </w:rPr>
        <w:lastRenderedPageBreak/>
        <w:t>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B5EF61B" w14:textId="60DCD468" w:rsidR="003C4159" w:rsidRPr="00D679A5" w:rsidRDefault="00BA7FF4" w:rsidP="00D679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30947E4D" w:rsidR="00B65C93" w:rsidRDefault="00B65C93" w:rsidP="00950D18">
      <w:pPr>
        <w:pStyle w:val="Corptext"/>
        <w:tabs>
          <w:tab w:val="left" w:pos="567"/>
        </w:tabs>
        <w:spacing w:line="360" w:lineRule="auto"/>
        <w:rPr>
          <w:rFonts w:ascii="Times New Roman" w:hAnsi="Times New Roman"/>
          <w:szCs w:val="24"/>
          <w:lang w:val="ro-MD"/>
        </w:rPr>
      </w:pPr>
    </w:p>
    <w:p w14:paraId="4BBE1295" w14:textId="55DBCA53" w:rsidR="00505C87" w:rsidRDefault="00505C87" w:rsidP="00950D18">
      <w:pPr>
        <w:pStyle w:val="Corptext"/>
        <w:tabs>
          <w:tab w:val="left" w:pos="567"/>
        </w:tabs>
        <w:spacing w:line="360" w:lineRule="auto"/>
        <w:rPr>
          <w:rFonts w:ascii="Times New Roman" w:hAnsi="Times New Roman"/>
          <w:szCs w:val="24"/>
          <w:lang w:val="ro-MD"/>
        </w:rPr>
      </w:pPr>
    </w:p>
    <w:p w14:paraId="6BEDB714" w14:textId="19956DCF" w:rsidR="00505C87" w:rsidRDefault="00505C87" w:rsidP="00950D18">
      <w:pPr>
        <w:pStyle w:val="Corptext"/>
        <w:tabs>
          <w:tab w:val="left" w:pos="567"/>
        </w:tabs>
        <w:spacing w:line="360" w:lineRule="auto"/>
        <w:rPr>
          <w:rFonts w:ascii="Times New Roman" w:hAnsi="Times New Roman"/>
          <w:szCs w:val="24"/>
          <w:lang w:val="ro-MD"/>
        </w:rPr>
      </w:pPr>
    </w:p>
    <w:p w14:paraId="5A586BD1" w14:textId="77777777" w:rsidR="00202858" w:rsidRDefault="00202858" w:rsidP="00950D18">
      <w:pPr>
        <w:pStyle w:val="Corptext"/>
        <w:tabs>
          <w:tab w:val="left" w:pos="567"/>
        </w:tabs>
        <w:spacing w:line="360" w:lineRule="auto"/>
        <w:rPr>
          <w:rFonts w:ascii="Times New Roman" w:hAnsi="Times New Roman"/>
          <w:szCs w:val="24"/>
          <w:lang w:val="ro-MD"/>
        </w:rPr>
      </w:pPr>
    </w:p>
    <w:p w14:paraId="16FC909B" w14:textId="77777777" w:rsidR="00202858" w:rsidRDefault="00202858" w:rsidP="00950D18">
      <w:pPr>
        <w:pStyle w:val="Corptext"/>
        <w:tabs>
          <w:tab w:val="left" w:pos="567"/>
        </w:tabs>
        <w:spacing w:line="360" w:lineRule="auto"/>
        <w:rPr>
          <w:rFonts w:ascii="Times New Roman" w:hAnsi="Times New Roman"/>
          <w:szCs w:val="24"/>
          <w:lang w:val="ro-MD"/>
        </w:rPr>
      </w:pPr>
    </w:p>
    <w:p w14:paraId="42029729" w14:textId="77777777" w:rsidR="00202858" w:rsidRDefault="00202858" w:rsidP="00950D18">
      <w:pPr>
        <w:pStyle w:val="Corptext"/>
        <w:tabs>
          <w:tab w:val="left" w:pos="567"/>
        </w:tabs>
        <w:spacing w:line="360" w:lineRule="auto"/>
        <w:rPr>
          <w:rFonts w:ascii="Times New Roman" w:hAnsi="Times New Roman"/>
          <w:szCs w:val="24"/>
          <w:lang w:val="ro-MD"/>
        </w:rPr>
      </w:pPr>
    </w:p>
    <w:p w14:paraId="2B0CFE89" w14:textId="77777777" w:rsidR="00202858" w:rsidRDefault="00202858" w:rsidP="00950D18">
      <w:pPr>
        <w:pStyle w:val="Corptext"/>
        <w:tabs>
          <w:tab w:val="left" w:pos="567"/>
        </w:tabs>
        <w:spacing w:line="360" w:lineRule="auto"/>
        <w:rPr>
          <w:rFonts w:ascii="Times New Roman" w:hAnsi="Times New Roman"/>
          <w:szCs w:val="24"/>
          <w:lang w:val="ro-MD"/>
        </w:rPr>
      </w:pPr>
    </w:p>
    <w:p w14:paraId="14A25546" w14:textId="77777777" w:rsidR="00505C87" w:rsidRPr="00FF430B" w:rsidRDefault="00505C87"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55CD55FE" w:rsidR="00BE49DD" w:rsidRDefault="00BE49DD" w:rsidP="00950D18">
      <w:pPr>
        <w:pStyle w:val="Corptext"/>
        <w:tabs>
          <w:tab w:val="left" w:pos="567"/>
        </w:tabs>
        <w:spacing w:line="360" w:lineRule="auto"/>
        <w:rPr>
          <w:rFonts w:ascii="Times New Roman" w:hAnsi="Times New Roman"/>
          <w:szCs w:val="24"/>
          <w:lang w:val="ro-MD"/>
        </w:rPr>
      </w:pPr>
    </w:p>
    <w:p w14:paraId="4168CB56" w14:textId="6C4D88D1" w:rsidR="00505C87" w:rsidRDefault="00505C87" w:rsidP="00950D18">
      <w:pPr>
        <w:pStyle w:val="Corptext"/>
        <w:tabs>
          <w:tab w:val="left" w:pos="567"/>
        </w:tabs>
        <w:spacing w:line="360" w:lineRule="auto"/>
        <w:rPr>
          <w:rFonts w:ascii="Times New Roman" w:hAnsi="Times New Roman"/>
          <w:szCs w:val="24"/>
          <w:lang w:val="ro-MD"/>
        </w:rPr>
      </w:pPr>
    </w:p>
    <w:p w14:paraId="7586AD50" w14:textId="4AB3CBC6" w:rsidR="00505C87" w:rsidRDefault="00505C87" w:rsidP="00950D18">
      <w:pPr>
        <w:pStyle w:val="Corptext"/>
        <w:tabs>
          <w:tab w:val="left" w:pos="567"/>
        </w:tabs>
        <w:spacing w:line="360" w:lineRule="auto"/>
        <w:rPr>
          <w:rFonts w:ascii="Times New Roman" w:hAnsi="Times New Roman"/>
          <w:szCs w:val="24"/>
          <w:lang w:val="ro-MD"/>
        </w:rPr>
      </w:pPr>
    </w:p>
    <w:p w14:paraId="7B939AA3" w14:textId="68A06C3A" w:rsidR="00505C87" w:rsidRDefault="00505C87" w:rsidP="00950D18">
      <w:pPr>
        <w:pStyle w:val="Corptext"/>
        <w:tabs>
          <w:tab w:val="left" w:pos="567"/>
        </w:tabs>
        <w:spacing w:line="360" w:lineRule="auto"/>
        <w:rPr>
          <w:rFonts w:ascii="Times New Roman" w:hAnsi="Times New Roman"/>
          <w:szCs w:val="24"/>
          <w:lang w:val="ro-MD"/>
        </w:rPr>
      </w:pPr>
    </w:p>
    <w:p w14:paraId="6D64E793" w14:textId="5314F1EE" w:rsidR="00505C87" w:rsidRDefault="00505C87" w:rsidP="00950D18">
      <w:pPr>
        <w:pStyle w:val="Corptext"/>
        <w:tabs>
          <w:tab w:val="left" w:pos="567"/>
        </w:tabs>
        <w:spacing w:line="360" w:lineRule="auto"/>
        <w:rPr>
          <w:rFonts w:ascii="Times New Roman" w:hAnsi="Times New Roman"/>
          <w:szCs w:val="24"/>
          <w:lang w:val="ro-MD"/>
        </w:rPr>
      </w:pPr>
    </w:p>
    <w:p w14:paraId="6592174B" w14:textId="77777777" w:rsidR="00505C87" w:rsidRPr="00FF430B" w:rsidRDefault="00505C87"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2C753EB" w14:textId="77777777" w:rsidR="008726D2" w:rsidRPr="00FF430B" w:rsidRDefault="008726D2" w:rsidP="00196AB4">
      <w:pPr>
        <w:spacing w:after="200" w:line="276" w:lineRule="auto"/>
        <w:jc w:val="center"/>
        <w:rPr>
          <w:lang w:val="ro-MD" w:eastAsia="zh-CN"/>
        </w:rPr>
      </w:pPr>
      <w:bookmarkStart w:id="47" w:name="_Toc449692097"/>
    </w:p>
    <w:p w14:paraId="63EB4698" w14:textId="36F129F4" w:rsidR="002927B7" w:rsidRDefault="002927B7" w:rsidP="00196AB4">
      <w:pPr>
        <w:spacing w:after="200" w:line="276" w:lineRule="auto"/>
        <w:jc w:val="center"/>
        <w:rPr>
          <w:lang w:val="ro-MD" w:eastAsia="zh-CN"/>
        </w:rPr>
      </w:pPr>
    </w:p>
    <w:p w14:paraId="5CE34417" w14:textId="15B80704" w:rsidR="00505C87" w:rsidRDefault="00505C87" w:rsidP="00196AB4">
      <w:pPr>
        <w:spacing w:after="200" w:line="276" w:lineRule="auto"/>
        <w:jc w:val="center"/>
        <w:rPr>
          <w:lang w:val="ro-MD" w:eastAsia="zh-CN"/>
        </w:rPr>
      </w:pPr>
    </w:p>
    <w:p w14:paraId="07A20F4D" w14:textId="77777777" w:rsidR="00505C87" w:rsidRPr="00FF430B" w:rsidRDefault="00505C87" w:rsidP="00C3455A">
      <w:pPr>
        <w:spacing w:after="200" w:line="276" w:lineRule="auto"/>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12FEF1B0" w:rsidR="00B65C93" w:rsidRDefault="00B65C93" w:rsidP="00F43D02">
      <w:pPr>
        <w:jc w:val="both"/>
        <w:rPr>
          <w:rFonts w:eastAsia="PMingLiU"/>
          <w:lang w:val="ro-MD" w:eastAsia="zh-CN"/>
        </w:rPr>
      </w:pPr>
    </w:p>
    <w:p w14:paraId="598A9E2A" w14:textId="35E2980F" w:rsidR="00C3455A" w:rsidRDefault="00C3455A" w:rsidP="00F43D02">
      <w:pPr>
        <w:jc w:val="both"/>
        <w:rPr>
          <w:rFonts w:eastAsia="PMingLiU"/>
          <w:lang w:val="ro-MD" w:eastAsia="zh-CN"/>
        </w:rPr>
      </w:pPr>
    </w:p>
    <w:p w14:paraId="50F05961" w14:textId="2FA1C797" w:rsidR="00C3455A" w:rsidRDefault="00C3455A" w:rsidP="00F43D02">
      <w:pPr>
        <w:jc w:val="both"/>
        <w:rPr>
          <w:rFonts w:eastAsia="PMingLiU"/>
          <w:lang w:val="ro-MD" w:eastAsia="zh-CN"/>
        </w:rPr>
      </w:pPr>
    </w:p>
    <w:p w14:paraId="6C72AE2A" w14:textId="069077F3" w:rsidR="00C3455A" w:rsidRDefault="00C3455A" w:rsidP="00F43D02">
      <w:pPr>
        <w:jc w:val="both"/>
        <w:rPr>
          <w:rFonts w:eastAsia="PMingLiU"/>
          <w:lang w:val="ro-MD" w:eastAsia="zh-CN"/>
        </w:rPr>
      </w:pPr>
    </w:p>
    <w:p w14:paraId="6F564DF6" w14:textId="5CF9C868" w:rsidR="00C3455A" w:rsidRDefault="00C3455A" w:rsidP="00F43D02">
      <w:pPr>
        <w:jc w:val="both"/>
        <w:rPr>
          <w:rFonts w:eastAsia="PMingLiU"/>
          <w:lang w:val="ro-MD" w:eastAsia="zh-CN"/>
        </w:rPr>
      </w:pPr>
    </w:p>
    <w:p w14:paraId="758A294D" w14:textId="505F61E9" w:rsidR="00C3455A" w:rsidRDefault="00C3455A" w:rsidP="00F43D02">
      <w:pPr>
        <w:jc w:val="both"/>
        <w:rPr>
          <w:rFonts w:eastAsia="PMingLiU"/>
          <w:lang w:val="ro-MD" w:eastAsia="zh-CN"/>
        </w:rPr>
      </w:pPr>
    </w:p>
    <w:p w14:paraId="763C1A0F" w14:textId="7AC0994C" w:rsidR="00C3455A" w:rsidRDefault="00C3455A" w:rsidP="00F43D02">
      <w:pPr>
        <w:jc w:val="both"/>
        <w:rPr>
          <w:rFonts w:eastAsia="PMingLiU"/>
          <w:lang w:val="ro-MD" w:eastAsia="zh-CN"/>
        </w:rPr>
      </w:pPr>
    </w:p>
    <w:p w14:paraId="49C5EF85" w14:textId="4982A558" w:rsidR="00C3455A" w:rsidRDefault="00C3455A" w:rsidP="00F43D02">
      <w:pPr>
        <w:jc w:val="both"/>
        <w:rPr>
          <w:rFonts w:eastAsia="PMingLiU"/>
          <w:lang w:val="ro-MD" w:eastAsia="zh-CN"/>
        </w:rPr>
      </w:pPr>
    </w:p>
    <w:p w14:paraId="340E0D9E" w14:textId="1A2D286A" w:rsidR="00C3455A" w:rsidRDefault="00C3455A" w:rsidP="00F43D02">
      <w:pPr>
        <w:jc w:val="both"/>
        <w:rPr>
          <w:rFonts w:eastAsia="PMingLiU"/>
          <w:lang w:val="ro-MD" w:eastAsia="zh-CN"/>
        </w:rPr>
      </w:pPr>
    </w:p>
    <w:p w14:paraId="51741EF5" w14:textId="6ED47C89" w:rsidR="00C3455A" w:rsidRDefault="00C3455A" w:rsidP="00F43D02">
      <w:pPr>
        <w:jc w:val="both"/>
        <w:rPr>
          <w:rFonts w:eastAsia="PMingLiU"/>
          <w:lang w:val="ro-MD" w:eastAsia="zh-CN"/>
        </w:rPr>
      </w:pPr>
    </w:p>
    <w:p w14:paraId="68BA844F" w14:textId="5672C44F" w:rsidR="00C3455A" w:rsidRDefault="00C3455A" w:rsidP="00F43D02">
      <w:pPr>
        <w:jc w:val="both"/>
        <w:rPr>
          <w:rFonts w:eastAsia="PMingLiU"/>
          <w:lang w:val="ro-MD" w:eastAsia="zh-CN"/>
        </w:rPr>
      </w:pPr>
    </w:p>
    <w:p w14:paraId="0BE1DCF9" w14:textId="72E700DD" w:rsidR="00C3455A" w:rsidRDefault="00C3455A" w:rsidP="00F43D02">
      <w:pPr>
        <w:jc w:val="both"/>
        <w:rPr>
          <w:rFonts w:eastAsia="PMingLiU"/>
          <w:lang w:val="ro-MD" w:eastAsia="zh-CN"/>
        </w:rPr>
      </w:pPr>
    </w:p>
    <w:p w14:paraId="23191845" w14:textId="77777777" w:rsidR="00C3455A" w:rsidRPr="00FF430B" w:rsidRDefault="00C3455A"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7CE4EC70" w14:textId="78ED7B7C" w:rsidR="00B65C93" w:rsidRDefault="00B65C93" w:rsidP="00196AB4">
      <w:pPr>
        <w:pStyle w:val="Style3"/>
        <w:tabs>
          <w:tab w:val="left" w:pos="567"/>
        </w:tabs>
        <w:ind w:left="0" w:firstLine="0"/>
        <w:rPr>
          <w:rFonts w:eastAsia="PMingLiU"/>
          <w:lang w:val="ro-MD" w:eastAsia="zh-CN"/>
        </w:rPr>
      </w:pPr>
    </w:p>
    <w:p w14:paraId="49A72CA6" w14:textId="2D68A5A9" w:rsidR="00505C87" w:rsidRDefault="00505C87" w:rsidP="00196AB4">
      <w:pPr>
        <w:pStyle w:val="Style3"/>
        <w:tabs>
          <w:tab w:val="left" w:pos="567"/>
        </w:tabs>
        <w:ind w:left="0" w:firstLine="0"/>
        <w:rPr>
          <w:rFonts w:eastAsia="PMingLiU"/>
          <w:lang w:val="ro-MD" w:eastAsia="zh-CN"/>
        </w:rPr>
      </w:pPr>
    </w:p>
    <w:p w14:paraId="22A81791" w14:textId="32FE7153" w:rsidR="00505C87" w:rsidRDefault="00505C87" w:rsidP="00196AB4">
      <w:pPr>
        <w:pStyle w:val="Style3"/>
        <w:tabs>
          <w:tab w:val="left" w:pos="567"/>
        </w:tabs>
        <w:ind w:left="0" w:firstLine="0"/>
        <w:rPr>
          <w:rFonts w:eastAsia="PMingLiU"/>
          <w:lang w:val="ro-MD" w:eastAsia="zh-CN"/>
        </w:rPr>
      </w:pPr>
    </w:p>
    <w:p w14:paraId="664E51E5" w14:textId="77777777" w:rsidR="00505C87" w:rsidRPr="00FF430B" w:rsidRDefault="00505C87"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65A8A8BD" w:rsidR="002D6E71" w:rsidRDefault="002D6E71" w:rsidP="009A7C84">
      <w:pPr>
        <w:jc w:val="center"/>
        <w:rPr>
          <w:rFonts w:eastAsia="PMingLiU"/>
          <w:b/>
          <w:lang w:val="ro-MD" w:eastAsia="zh-CN"/>
        </w:rPr>
      </w:pPr>
    </w:p>
    <w:p w14:paraId="125E3FBE" w14:textId="44C010C6" w:rsidR="00505C87" w:rsidRDefault="00505C87" w:rsidP="009A7C84">
      <w:pPr>
        <w:jc w:val="center"/>
        <w:rPr>
          <w:rFonts w:eastAsia="PMingLiU"/>
          <w:b/>
          <w:lang w:val="ro-MD" w:eastAsia="zh-CN"/>
        </w:rPr>
      </w:pPr>
    </w:p>
    <w:p w14:paraId="175050FA" w14:textId="7F3F4083" w:rsidR="00505C87" w:rsidRDefault="00505C87" w:rsidP="009A7C84">
      <w:pPr>
        <w:jc w:val="center"/>
        <w:rPr>
          <w:rFonts w:eastAsia="PMingLiU"/>
          <w:b/>
          <w:lang w:val="ro-MD" w:eastAsia="zh-CN"/>
        </w:rPr>
      </w:pPr>
    </w:p>
    <w:p w14:paraId="389ADC8C" w14:textId="280BC38C" w:rsidR="00505C87" w:rsidRDefault="00505C87" w:rsidP="009A7C84">
      <w:pPr>
        <w:jc w:val="center"/>
        <w:rPr>
          <w:rFonts w:eastAsia="PMingLiU"/>
          <w:b/>
          <w:lang w:val="ro-MD" w:eastAsia="zh-CN"/>
        </w:rPr>
      </w:pPr>
    </w:p>
    <w:p w14:paraId="66599FC8" w14:textId="1753B844" w:rsidR="00505C87" w:rsidRDefault="00505C87" w:rsidP="009A7C84">
      <w:pPr>
        <w:jc w:val="center"/>
        <w:rPr>
          <w:rFonts w:eastAsia="PMingLiU"/>
          <w:b/>
          <w:lang w:val="ro-MD" w:eastAsia="zh-CN"/>
        </w:rPr>
      </w:pPr>
    </w:p>
    <w:p w14:paraId="01D0BECE" w14:textId="40349DDB" w:rsidR="00505C87" w:rsidRDefault="00505C87" w:rsidP="009A7C84">
      <w:pPr>
        <w:jc w:val="center"/>
        <w:rPr>
          <w:rFonts w:eastAsia="PMingLiU"/>
          <w:b/>
          <w:lang w:val="ro-MD" w:eastAsia="zh-CN"/>
        </w:rPr>
      </w:pPr>
    </w:p>
    <w:p w14:paraId="3D98BD2B" w14:textId="279DE69A" w:rsidR="00505C87" w:rsidRDefault="00505C87" w:rsidP="009A7C84">
      <w:pPr>
        <w:jc w:val="center"/>
        <w:rPr>
          <w:rFonts w:eastAsia="PMingLiU"/>
          <w:b/>
          <w:lang w:val="ro-MD" w:eastAsia="zh-CN"/>
        </w:rPr>
      </w:pPr>
    </w:p>
    <w:p w14:paraId="6FA45C76" w14:textId="0F7C15C1" w:rsidR="00505C87" w:rsidRDefault="00505C87" w:rsidP="009A7C84">
      <w:pPr>
        <w:jc w:val="center"/>
        <w:rPr>
          <w:rFonts w:eastAsia="PMingLiU"/>
          <w:b/>
          <w:lang w:val="ro-MD" w:eastAsia="zh-CN"/>
        </w:rPr>
      </w:pPr>
    </w:p>
    <w:p w14:paraId="265B3C65" w14:textId="77777777" w:rsidR="00505C87" w:rsidRPr="00FF430B" w:rsidRDefault="00505C87"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68264900" w14:textId="1528B9C6" w:rsidR="002D6E71" w:rsidRDefault="002D6E71" w:rsidP="00E25D59">
      <w:pPr>
        <w:spacing w:line="276" w:lineRule="auto"/>
        <w:rPr>
          <w:rFonts w:eastAsia="PMingLiU"/>
          <w:b/>
          <w:lang w:val="ro-MD" w:eastAsia="zh-CN"/>
        </w:rPr>
      </w:pPr>
    </w:p>
    <w:p w14:paraId="566B948E" w14:textId="782EEB31" w:rsidR="00505C87" w:rsidRDefault="00505C87" w:rsidP="00E25D59">
      <w:pPr>
        <w:spacing w:line="276" w:lineRule="auto"/>
        <w:rPr>
          <w:rFonts w:eastAsia="PMingLiU"/>
          <w:b/>
          <w:lang w:val="ro-MD" w:eastAsia="zh-CN"/>
        </w:rPr>
      </w:pPr>
    </w:p>
    <w:p w14:paraId="3B01AE50" w14:textId="4A89021D" w:rsidR="00505C87" w:rsidRDefault="00505C87" w:rsidP="00E25D59">
      <w:pPr>
        <w:spacing w:line="276" w:lineRule="auto"/>
        <w:rPr>
          <w:rFonts w:eastAsia="PMingLiU"/>
          <w:b/>
          <w:lang w:val="ro-MD" w:eastAsia="zh-CN"/>
        </w:rPr>
      </w:pPr>
    </w:p>
    <w:p w14:paraId="0522DE37" w14:textId="25B3A8FE" w:rsidR="00505C87" w:rsidRDefault="00505C87" w:rsidP="00E25D59">
      <w:pPr>
        <w:spacing w:line="276" w:lineRule="auto"/>
        <w:rPr>
          <w:rFonts w:eastAsia="PMingLiU"/>
          <w:b/>
          <w:lang w:val="ro-MD" w:eastAsia="zh-CN"/>
        </w:rPr>
      </w:pPr>
    </w:p>
    <w:p w14:paraId="7866D6E9" w14:textId="1C4FA328" w:rsidR="00505C87" w:rsidRDefault="00505C87" w:rsidP="00E25D59">
      <w:pPr>
        <w:spacing w:line="276" w:lineRule="auto"/>
        <w:rPr>
          <w:rFonts w:eastAsia="PMingLiU"/>
          <w:b/>
          <w:lang w:val="ro-MD" w:eastAsia="zh-CN"/>
        </w:rPr>
      </w:pPr>
    </w:p>
    <w:p w14:paraId="3632E869" w14:textId="77777777" w:rsidR="00505C87" w:rsidRPr="00FF430B" w:rsidRDefault="00505C87"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5A0AC46F" w:rsidR="002D6E71" w:rsidRDefault="002D6E71" w:rsidP="00B322B4">
      <w:pPr>
        <w:spacing w:line="276" w:lineRule="auto"/>
        <w:jc w:val="center"/>
        <w:rPr>
          <w:rFonts w:eastAsia="PMingLiU"/>
          <w:b/>
          <w:lang w:val="ro-MD" w:eastAsia="zh-CN"/>
        </w:rPr>
      </w:pPr>
    </w:p>
    <w:p w14:paraId="6A1EAA51" w14:textId="3578D705" w:rsidR="00505C87" w:rsidRDefault="00505C87" w:rsidP="00B322B4">
      <w:pPr>
        <w:spacing w:line="276" w:lineRule="auto"/>
        <w:jc w:val="center"/>
        <w:rPr>
          <w:rFonts w:eastAsia="PMingLiU"/>
          <w:b/>
          <w:lang w:val="ro-MD" w:eastAsia="zh-CN"/>
        </w:rPr>
      </w:pPr>
    </w:p>
    <w:p w14:paraId="77DD9C60" w14:textId="0BC50C9C" w:rsidR="00505C87" w:rsidRDefault="00505C87" w:rsidP="00B322B4">
      <w:pPr>
        <w:spacing w:line="276" w:lineRule="auto"/>
        <w:jc w:val="center"/>
        <w:rPr>
          <w:rFonts w:eastAsia="PMingLiU"/>
          <w:b/>
          <w:lang w:val="ro-MD" w:eastAsia="zh-CN"/>
        </w:rPr>
      </w:pPr>
    </w:p>
    <w:p w14:paraId="2181685B" w14:textId="77777777" w:rsidR="00505C87" w:rsidRPr="00FF430B" w:rsidRDefault="00505C87" w:rsidP="00B322B4">
      <w:pPr>
        <w:spacing w:line="276" w:lineRule="auto"/>
        <w:jc w:val="center"/>
        <w:rPr>
          <w:rFonts w:eastAsia="PMingLiU"/>
          <w:b/>
          <w:lang w:val="ro-MD" w:eastAsia="zh-CN"/>
        </w:rPr>
      </w:pPr>
    </w:p>
    <w:p w14:paraId="277C3685" w14:textId="77777777" w:rsidR="002D6E71" w:rsidRPr="00FF430B" w:rsidRDefault="002D6E71" w:rsidP="00D679A5">
      <w:pPr>
        <w:spacing w:line="276" w:lineRule="auto"/>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14C4DDD2" w:rsidR="002D6E71" w:rsidRDefault="002D6E71" w:rsidP="004F77F1">
      <w:pPr>
        <w:spacing w:line="276" w:lineRule="auto"/>
        <w:jc w:val="center"/>
        <w:rPr>
          <w:rFonts w:eastAsia="PMingLiU"/>
          <w:b/>
          <w:lang w:val="ro-MD" w:eastAsia="zh-CN"/>
        </w:rPr>
      </w:pPr>
    </w:p>
    <w:p w14:paraId="5F7E7117" w14:textId="10C57B37" w:rsidR="00C3455A" w:rsidRDefault="00C3455A" w:rsidP="004F77F1">
      <w:pPr>
        <w:spacing w:line="276" w:lineRule="auto"/>
        <w:jc w:val="center"/>
        <w:rPr>
          <w:rFonts w:eastAsia="PMingLiU"/>
          <w:b/>
          <w:lang w:val="ro-MD" w:eastAsia="zh-CN"/>
        </w:rPr>
      </w:pPr>
    </w:p>
    <w:p w14:paraId="0314AA20" w14:textId="4ACF497E" w:rsidR="00C3455A" w:rsidRDefault="00C3455A" w:rsidP="004F77F1">
      <w:pPr>
        <w:spacing w:line="276" w:lineRule="auto"/>
        <w:jc w:val="center"/>
        <w:rPr>
          <w:rFonts w:eastAsia="PMingLiU"/>
          <w:b/>
          <w:lang w:val="ro-MD" w:eastAsia="zh-CN"/>
        </w:rPr>
      </w:pPr>
    </w:p>
    <w:p w14:paraId="0D4345A3" w14:textId="77777777" w:rsidR="00C3455A" w:rsidRPr="00FF430B" w:rsidRDefault="00C3455A"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D679A5">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5A42B18D" w14:textId="6EE7A46B" w:rsidR="000E4D7D" w:rsidRDefault="000E4D7D" w:rsidP="00316C81">
      <w:pPr>
        <w:spacing w:after="200" w:line="276" w:lineRule="auto"/>
        <w:jc w:val="center"/>
        <w:rPr>
          <w:rFonts w:eastAsia="PMingLiU"/>
          <w:b/>
          <w:lang w:val="ro-MD" w:eastAsia="zh-CN"/>
        </w:rPr>
      </w:pPr>
    </w:p>
    <w:p w14:paraId="479B9AAD" w14:textId="3789B7CA" w:rsidR="002E1E20" w:rsidRDefault="002E1E20" w:rsidP="00316C81">
      <w:pPr>
        <w:spacing w:after="200" w:line="276" w:lineRule="auto"/>
        <w:jc w:val="center"/>
        <w:rPr>
          <w:rFonts w:eastAsia="PMingLiU"/>
          <w:b/>
          <w:lang w:val="ro-MD" w:eastAsia="zh-CN"/>
        </w:rPr>
      </w:pPr>
    </w:p>
    <w:p w14:paraId="395C8B29" w14:textId="2E538860" w:rsidR="002E1E20" w:rsidRDefault="002E1E20" w:rsidP="00316C81">
      <w:pPr>
        <w:spacing w:after="200" w:line="276" w:lineRule="auto"/>
        <w:jc w:val="center"/>
        <w:rPr>
          <w:rFonts w:eastAsia="PMingLiU"/>
          <w:b/>
          <w:lang w:val="ro-MD" w:eastAsia="zh-CN"/>
        </w:rPr>
      </w:pPr>
    </w:p>
    <w:p w14:paraId="55A3949A" w14:textId="7F88CDF4" w:rsidR="002E1E20" w:rsidRDefault="002E1E20" w:rsidP="00316C81">
      <w:pPr>
        <w:spacing w:after="200" w:line="276" w:lineRule="auto"/>
        <w:jc w:val="center"/>
        <w:rPr>
          <w:rFonts w:eastAsia="PMingLiU"/>
          <w:b/>
          <w:lang w:val="ro-MD" w:eastAsia="zh-CN"/>
        </w:rPr>
      </w:pPr>
    </w:p>
    <w:p w14:paraId="3E520D11" w14:textId="6CCC0FBA" w:rsidR="002E1E20" w:rsidRDefault="002E1E20" w:rsidP="00316C81">
      <w:pPr>
        <w:spacing w:after="200" w:line="276" w:lineRule="auto"/>
        <w:jc w:val="center"/>
        <w:rPr>
          <w:rFonts w:eastAsia="PMingLiU"/>
          <w:b/>
          <w:lang w:val="ro-MD" w:eastAsia="zh-CN"/>
        </w:rPr>
      </w:pPr>
    </w:p>
    <w:p w14:paraId="6B844881" w14:textId="4CDE7978" w:rsidR="002E1E20" w:rsidRDefault="002E1E20" w:rsidP="00316C81">
      <w:pPr>
        <w:spacing w:after="200" w:line="276" w:lineRule="auto"/>
        <w:jc w:val="center"/>
        <w:rPr>
          <w:rFonts w:eastAsia="PMingLiU"/>
          <w:b/>
          <w:lang w:val="ro-MD" w:eastAsia="zh-CN"/>
        </w:rPr>
      </w:pPr>
    </w:p>
    <w:p w14:paraId="0DE6CD22" w14:textId="6A585157" w:rsidR="002E1E20" w:rsidRDefault="002E1E20" w:rsidP="00316C81">
      <w:pPr>
        <w:spacing w:after="200" w:line="276" w:lineRule="auto"/>
        <w:jc w:val="center"/>
        <w:rPr>
          <w:rFonts w:eastAsia="PMingLiU"/>
          <w:b/>
          <w:lang w:val="ro-MD" w:eastAsia="zh-CN"/>
        </w:rPr>
      </w:pPr>
    </w:p>
    <w:p w14:paraId="59355517" w14:textId="77777777" w:rsidR="002E1E20" w:rsidRPr="00FF430B" w:rsidRDefault="002E1E20"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551BEBCE" w:rsidR="002D6E71" w:rsidRDefault="002D6E71" w:rsidP="00A1178E">
      <w:pPr>
        <w:tabs>
          <w:tab w:val="left" w:pos="567"/>
        </w:tabs>
        <w:jc w:val="center"/>
        <w:rPr>
          <w:b/>
          <w:color w:val="000000"/>
          <w:w w:val="90"/>
          <w:lang w:val="ro-MD"/>
        </w:rPr>
      </w:pPr>
    </w:p>
    <w:p w14:paraId="2B321C19" w14:textId="584657A5" w:rsidR="00505C87" w:rsidRDefault="00505C87" w:rsidP="00A1178E">
      <w:pPr>
        <w:tabs>
          <w:tab w:val="left" w:pos="567"/>
        </w:tabs>
        <w:jc w:val="center"/>
        <w:rPr>
          <w:b/>
          <w:color w:val="000000"/>
          <w:w w:val="90"/>
          <w:lang w:val="ro-MD"/>
        </w:rPr>
      </w:pPr>
    </w:p>
    <w:p w14:paraId="1D9D3141" w14:textId="32775C10" w:rsidR="00505C87" w:rsidRDefault="00505C87" w:rsidP="00A1178E">
      <w:pPr>
        <w:tabs>
          <w:tab w:val="left" w:pos="567"/>
        </w:tabs>
        <w:jc w:val="center"/>
        <w:rPr>
          <w:b/>
          <w:color w:val="000000"/>
          <w:w w:val="90"/>
          <w:lang w:val="ro-MD"/>
        </w:rPr>
      </w:pPr>
    </w:p>
    <w:p w14:paraId="614BA97A" w14:textId="2EB1A25C" w:rsidR="00505C87" w:rsidRDefault="00505C87" w:rsidP="00A1178E">
      <w:pPr>
        <w:tabs>
          <w:tab w:val="left" w:pos="567"/>
        </w:tabs>
        <w:jc w:val="center"/>
        <w:rPr>
          <w:b/>
          <w:color w:val="000000"/>
          <w:w w:val="90"/>
          <w:lang w:val="ro-MD"/>
        </w:rPr>
      </w:pPr>
    </w:p>
    <w:p w14:paraId="6FAE729E" w14:textId="77777777" w:rsidR="00505C87" w:rsidRPr="00FF430B" w:rsidRDefault="00505C87"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63B9C30F" w:rsidR="00AC7DAC" w:rsidRDefault="00AC7DAC" w:rsidP="00AC7DAC">
      <w:pPr>
        <w:ind w:left="5040" w:firstLine="720"/>
        <w:jc w:val="both"/>
        <w:rPr>
          <w:rStyle w:val="tax1"/>
          <w:rFonts w:eastAsiaTheme="majorEastAsia"/>
          <w:sz w:val="22"/>
          <w:szCs w:val="22"/>
          <w:lang w:val="ro-MD"/>
        </w:rPr>
      </w:pPr>
    </w:p>
    <w:p w14:paraId="687CF1A3" w14:textId="0CF975D5" w:rsidR="00505C87" w:rsidRDefault="00505C87" w:rsidP="00AC7DAC">
      <w:pPr>
        <w:ind w:left="5040" w:firstLine="720"/>
        <w:jc w:val="both"/>
        <w:rPr>
          <w:rStyle w:val="tax1"/>
          <w:rFonts w:eastAsiaTheme="majorEastAsia"/>
          <w:sz w:val="22"/>
          <w:szCs w:val="22"/>
          <w:lang w:val="ro-MD"/>
        </w:rPr>
      </w:pPr>
    </w:p>
    <w:p w14:paraId="592A2240" w14:textId="4070E218" w:rsidR="00505C87" w:rsidRDefault="00505C87" w:rsidP="00AC7DAC">
      <w:pPr>
        <w:ind w:left="5040" w:firstLine="720"/>
        <w:jc w:val="both"/>
        <w:rPr>
          <w:rStyle w:val="tax1"/>
          <w:rFonts w:eastAsiaTheme="majorEastAsia"/>
          <w:sz w:val="22"/>
          <w:szCs w:val="22"/>
          <w:lang w:val="ro-MD"/>
        </w:rPr>
      </w:pPr>
    </w:p>
    <w:p w14:paraId="459E7B53" w14:textId="6BEDF95D" w:rsidR="00505C87" w:rsidRDefault="00505C87" w:rsidP="00AC7DAC">
      <w:pPr>
        <w:ind w:left="5040" w:firstLine="720"/>
        <w:jc w:val="both"/>
        <w:rPr>
          <w:rStyle w:val="tax1"/>
          <w:rFonts w:eastAsiaTheme="majorEastAsia"/>
          <w:sz w:val="22"/>
          <w:szCs w:val="22"/>
          <w:lang w:val="ro-MD"/>
        </w:rPr>
      </w:pPr>
    </w:p>
    <w:p w14:paraId="2384594D" w14:textId="2762A3D5" w:rsidR="00505C87" w:rsidRDefault="00505C87" w:rsidP="00AC7DAC">
      <w:pPr>
        <w:ind w:left="5040" w:firstLine="720"/>
        <w:jc w:val="both"/>
        <w:rPr>
          <w:rStyle w:val="tax1"/>
          <w:rFonts w:eastAsiaTheme="majorEastAsia"/>
          <w:sz w:val="22"/>
          <w:szCs w:val="22"/>
          <w:lang w:val="ro-MD"/>
        </w:rPr>
      </w:pPr>
    </w:p>
    <w:p w14:paraId="0E33F973" w14:textId="7AF566CC" w:rsidR="00505C87" w:rsidRDefault="00505C87" w:rsidP="00AC7DAC">
      <w:pPr>
        <w:ind w:left="5040" w:firstLine="720"/>
        <w:jc w:val="both"/>
        <w:rPr>
          <w:rStyle w:val="tax1"/>
          <w:rFonts w:eastAsiaTheme="majorEastAsia"/>
          <w:sz w:val="22"/>
          <w:szCs w:val="22"/>
          <w:lang w:val="ro-MD"/>
        </w:rPr>
      </w:pPr>
    </w:p>
    <w:p w14:paraId="33759EE4" w14:textId="425D5131" w:rsidR="00505C87" w:rsidRDefault="00505C87" w:rsidP="00AC7DAC">
      <w:pPr>
        <w:ind w:left="5040" w:firstLine="720"/>
        <w:jc w:val="both"/>
        <w:rPr>
          <w:rStyle w:val="tax1"/>
          <w:rFonts w:eastAsiaTheme="majorEastAsia"/>
          <w:sz w:val="22"/>
          <w:szCs w:val="22"/>
          <w:lang w:val="ro-MD"/>
        </w:rPr>
      </w:pPr>
    </w:p>
    <w:p w14:paraId="11009FC4" w14:textId="77777777" w:rsidR="00505C87" w:rsidRPr="00FF430B" w:rsidRDefault="00505C87" w:rsidP="00AC7DAC">
      <w:pPr>
        <w:ind w:left="5040" w:firstLine="720"/>
        <w:jc w:val="both"/>
        <w:rPr>
          <w:rStyle w:val="tax1"/>
          <w:rFonts w:eastAsiaTheme="majorEastAsia"/>
          <w:sz w:val="22"/>
          <w:szCs w:val="22"/>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2E1E20" w:rsidRDefault="006A6FDA" w:rsidP="006A6FDA">
      <w:pPr>
        <w:shd w:val="clear" w:color="auto" w:fill="FFFFFF"/>
        <w:rPr>
          <w:sz w:val="22"/>
          <w:szCs w:val="22"/>
          <w:lang w:val="ro-MD"/>
        </w:rPr>
      </w:pPr>
      <w:r w:rsidRPr="002E1E20">
        <w:rPr>
          <w:spacing w:val="-2"/>
          <w:sz w:val="22"/>
          <w:szCs w:val="22"/>
          <w:lang w:val="ro-MD"/>
        </w:rPr>
        <w:t>Către</w:t>
      </w:r>
      <w:r w:rsidRPr="002E1E20">
        <w:rPr>
          <w:sz w:val="22"/>
          <w:szCs w:val="22"/>
          <w:lang w:val="ro-MD"/>
        </w:rPr>
        <w:t>, ..................................</w:t>
      </w:r>
      <w:r w:rsidR="00FB2FFC" w:rsidRPr="002E1E20">
        <w:rPr>
          <w:sz w:val="22"/>
          <w:szCs w:val="22"/>
          <w:lang w:val="ro-MD"/>
        </w:rPr>
        <w:t>.......................................................................................................</w:t>
      </w:r>
      <w:r w:rsidRPr="002E1E20">
        <w:rPr>
          <w:sz w:val="22"/>
          <w:szCs w:val="22"/>
          <w:lang w:val="ro-MD"/>
        </w:rPr>
        <w:t>........</w:t>
      </w:r>
    </w:p>
    <w:p w14:paraId="50B02BC0" w14:textId="77777777" w:rsidR="006A6FDA" w:rsidRPr="002E1E20" w:rsidRDefault="0019071C" w:rsidP="006A6FDA">
      <w:pPr>
        <w:shd w:val="clear" w:color="auto" w:fill="FFFFFF"/>
        <w:spacing w:before="5"/>
        <w:rPr>
          <w:i/>
          <w:sz w:val="22"/>
          <w:szCs w:val="22"/>
          <w:lang w:val="ro-MD"/>
        </w:rPr>
      </w:pPr>
      <w:r w:rsidRPr="002E1E20">
        <w:rPr>
          <w:i/>
          <w:sz w:val="22"/>
          <w:szCs w:val="22"/>
          <w:lang w:val="ro-MD"/>
        </w:rPr>
        <w:t xml:space="preserve">                                   </w:t>
      </w:r>
      <w:r w:rsidR="006A6FDA" w:rsidRPr="002E1E20">
        <w:rPr>
          <w:i/>
          <w:sz w:val="22"/>
          <w:szCs w:val="22"/>
          <w:lang w:val="ro-MD"/>
        </w:rPr>
        <w:t>(denumirea autorităţii contractante şi adresa completă)</w:t>
      </w:r>
    </w:p>
    <w:p w14:paraId="118B506D" w14:textId="77777777" w:rsidR="006A6FDA" w:rsidRPr="002E1E20" w:rsidRDefault="006A6FDA" w:rsidP="006A6FDA">
      <w:pPr>
        <w:shd w:val="clear" w:color="auto" w:fill="FFFFFF"/>
        <w:tabs>
          <w:tab w:val="left" w:leader="dot" w:pos="7181"/>
        </w:tabs>
        <w:jc w:val="both"/>
        <w:rPr>
          <w:sz w:val="22"/>
          <w:szCs w:val="22"/>
          <w:lang w:val="ro-MD"/>
        </w:rPr>
      </w:pPr>
      <w:r w:rsidRPr="002E1E20">
        <w:rPr>
          <w:sz w:val="22"/>
          <w:szCs w:val="22"/>
          <w:lang w:val="ro-MD"/>
        </w:rPr>
        <w:t>Cu privire la procedura pentru atribuirea contractului ................</w:t>
      </w:r>
      <w:r w:rsidRPr="002E1E20">
        <w:rPr>
          <w:i/>
          <w:sz w:val="22"/>
          <w:szCs w:val="22"/>
          <w:lang w:val="ro-MD"/>
        </w:rPr>
        <w:t>...... (denumirea contractului de achiziţie publică)</w:t>
      </w:r>
      <w:r w:rsidRPr="002E1E20">
        <w:rPr>
          <w:sz w:val="22"/>
          <w:szCs w:val="22"/>
          <w:lang w:val="ro-MD"/>
        </w:rPr>
        <w:t xml:space="preserve">, noi ............. </w:t>
      </w:r>
      <w:r w:rsidRPr="002E1E20">
        <w:rPr>
          <w:i/>
          <w:sz w:val="22"/>
          <w:szCs w:val="22"/>
          <w:lang w:val="ro-MD"/>
        </w:rPr>
        <w:t>(denumirea terţului susţinător tehnic şi profesional</w:t>
      </w:r>
      <w:r w:rsidRPr="002E1E20">
        <w:rPr>
          <w:sz w:val="22"/>
          <w:szCs w:val="22"/>
          <w:lang w:val="ro-MD"/>
        </w:rPr>
        <w:t>), având sediul înregistrat la .......... .............</w:t>
      </w:r>
      <w:r w:rsidRPr="002E1E20">
        <w:rPr>
          <w:i/>
          <w:sz w:val="22"/>
          <w:szCs w:val="22"/>
          <w:lang w:val="ro-MD"/>
        </w:rPr>
        <w:t>(adresa terţului susţinător tehnic şi profesional)</w:t>
      </w:r>
      <w:r w:rsidRPr="002E1E20">
        <w:rPr>
          <w:sz w:val="22"/>
          <w:szCs w:val="22"/>
          <w:lang w:val="ro-MD"/>
        </w:rPr>
        <w:t>, ne obligăm, în mod ferm, necondiţionat şi irevocabil, să punem la dispoziţia.............. (</w:t>
      </w:r>
      <w:r w:rsidRPr="002E1E20">
        <w:rPr>
          <w:i/>
          <w:sz w:val="22"/>
          <w:szCs w:val="22"/>
          <w:lang w:val="ro-MD"/>
        </w:rPr>
        <w:t>denumirea ofertantului)</w:t>
      </w:r>
      <w:r w:rsidRPr="002E1E20">
        <w:rPr>
          <w:sz w:val="22"/>
          <w:szCs w:val="22"/>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2E1E20" w:rsidRDefault="006A6FDA" w:rsidP="006A6FDA">
      <w:pPr>
        <w:shd w:val="clear" w:color="auto" w:fill="FFFFFF"/>
        <w:tabs>
          <w:tab w:val="left" w:leader="dot" w:pos="7181"/>
        </w:tabs>
        <w:jc w:val="both"/>
        <w:rPr>
          <w:sz w:val="22"/>
          <w:szCs w:val="22"/>
          <w:lang w:val="ro-MD"/>
        </w:rPr>
      </w:pPr>
      <w:r w:rsidRPr="002E1E20">
        <w:rPr>
          <w:sz w:val="22"/>
          <w:szCs w:val="22"/>
          <w:lang w:val="ro-MD"/>
        </w:rPr>
        <w:t>Acordarea susţinerii tehnice şi profesionale nu implică alte costuri pentru achizitor, cu excepţia celor care au fost incluse în propunerea financiară.</w:t>
      </w:r>
    </w:p>
    <w:p w14:paraId="147D9E6A" w14:textId="77777777" w:rsidR="006A6FDA" w:rsidRPr="002E1E20" w:rsidRDefault="006A6FDA" w:rsidP="006A6FDA">
      <w:pPr>
        <w:shd w:val="clear" w:color="auto" w:fill="FFFFFF"/>
        <w:jc w:val="both"/>
        <w:rPr>
          <w:sz w:val="22"/>
          <w:szCs w:val="22"/>
          <w:lang w:val="ro-MD"/>
        </w:rPr>
      </w:pPr>
      <w:r w:rsidRPr="002E1E20">
        <w:rPr>
          <w:sz w:val="22"/>
          <w:szCs w:val="22"/>
          <w:lang w:val="ro-MD"/>
        </w:rPr>
        <w:t>În acest sens, ne obligăm în mod ferm, necondiţionat şi irevocabil, să punem la dispoziţia .......... (</w:t>
      </w:r>
      <w:r w:rsidRPr="002E1E20">
        <w:rPr>
          <w:i/>
          <w:sz w:val="22"/>
          <w:szCs w:val="22"/>
          <w:lang w:val="ro-MD"/>
        </w:rPr>
        <w:t>denumirea</w:t>
      </w:r>
      <w:r w:rsidR="0019071C" w:rsidRPr="002E1E20">
        <w:rPr>
          <w:i/>
          <w:sz w:val="22"/>
          <w:szCs w:val="22"/>
          <w:lang w:val="ro-MD"/>
        </w:rPr>
        <w:t xml:space="preserve"> </w:t>
      </w:r>
      <w:r w:rsidRPr="002E1E20">
        <w:rPr>
          <w:i/>
          <w:sz w:val="22"/>
          <w:szCs w:val="22"/>
          <w:lang w:val="ro-MD"/>
        </w:rPr>
        <w:t xml:space="preserve">ofertantului/candidatului) </w:t>
      </w:r>
      <w:r w:rsidRPr="002E1E20">
        <w:rPr>
          <w:sz w:val="22"/>
          <w:szCs w:val="22"/>
          <w:lang w:val="ro-MD"/>
        </w:rPr>
        <w:t>resursele tehnice şi/sau profesionale de .................</w:t>
      </w:r>
      <w:r w:rsidR="00E26A0E" w:rsidRPr="002E1E20">
        <w:rPr>
          <w:sz w:val="22"/>
          <w:szCs w:val="22"/>
          <w:lang w:val="ro-MD"/>
        </w:rPr>
        <w:t>..........................</w:t>
      </w:r>
      <w:r w:rsidRPr="002E1E20">
        <w:rPr>
          <w:sz w:val="22"/>
          <w:szCs w:val="22"/>
          <w:lang w:val="ro-MD"/>
        </w:rPr>
        <w:t>..................................................................necesar</w:t>
      </w:r>
      <w:r w:rsidR="005B24DA" w:rsidRPr="002E1E20">
        <w:rPr>
          <w:sz w:val="22"/>
          <w:szCs w:val="22"/>
          <w:lang w:val="ro-MD"/>
        </w:rPr>
        <w:t>e</w:t>
      </w:r>
      <w:r w:rsidRPr="002E1E20">
        <w:rPr>
          <w:sz w:val="22"/>
          <w:szCs w:val="22"/>
          <w:lang w:val="ro-MD"/>
        </w:rPr>
        <w:t xml:space="preserve"> pentru îndeplinirea integrală, reglementară şi la termen a contractului de achiziţie publică.</w:t>
      </w:r>
    </w:p>
    <w:p w14:paraId="3232FCCF" w14:textId="77777777" w:rsidR="006A6FDA" w:rsidRPr="002E1E20" w:rsidRDefault="006A6FDA" w:rsidP="006A6FDA">
      <w:pPr>
        <w:shd w:val="clear" w:color="auto" w:fill="FFFFFF"/>
        <w:jc w:val="both"/>
        <w:rPr>
          <w:sz w:val="22"/>
          <w:szCs w:val="22"/>
          <w:lang w:val="ro-MD"/>
        </w:rPr>
      </w:pPr>
      <w:r w:rsidRPr="002E1E20">
        <w:rPr>
          <w:sz w:val="22"/>
          <w:szCs w:val="22"/>
          <w:lang w:val="ro-MD"/>
        </w:rPr>
        <w:t xml:space="preserve">Noi, ....................... </w:t>
      </w:r>
      <w:r w:rsidRPr="002E1E20">
        <w:rPr>
          <w:i/>
          <w:sz w:val="22"/>
          <w:szCs w:val="22"/>
          <w:lang w:val="ro-MD"/>
        </w:rPr>
        <w:t>(denumirea terţului susţinător tehnic şiprofesional),</w:t>
      </w:r>
      <w:r w:rsidRPr="002E1E20">
        <w:rPr>
          <w:sz w:val="22"/>
          <w:szCs w:val="22"/>
          <w:lang w:val="ro-MD"/>
        </w:rPr>
        <w:t xml:space="preserve"> declarăm că înţelegem să răspundem, în mod necondiţionat, faţă de autoritatea contractantă pentru neexecutarea oricărei obligaţii asumate de ....................... </w:t>
      </w:r>
      <w:r w:rsidRPr="002E1E20">
        <w:rPr>
          <w:i/>
          <w:sz w:val="22"/>
          <w:szCs w:val="22"/>
          <w:lang w:val="ro-MD"/>
        </w:rPr>
        <w:t>(denumire</w:t>
      </w:r>
      <w:r w:rsidR="005B24DA" w:rsidRPr="002E1E20">
        <w:rPr>
          <w:i/>
          <w:sz w:val="22"/>
          <w:szCs w:val="22"/>
          <w:lang w:val="ro-MD"/>
        </w:rPr>
        <w:t>a</w:t>
      </w:r>
      <w:r w:rsidRPr="002E1E20">
        <w:rPr>
          <w:i/>
          <w:sz w:val="22"/>
          <w:szCs w:val="22"/>
          <w:lang w:val="ro-MD"/>
        </w:rPr>
        <w:t xml:space="preserve"> ofertant</w:t>
      </w:r>
      <w:r w:rsidR="005B24DA" w:rsidRPr="002E1E20">
        <w:rPr>
          <w:i/>
          <w:sz w:val="22"/>
          <w:szCs w:val="22"/>
          <w:lang w:val="ro-MD"/>
        </w:rPr>
        <w:t>ului</w:t>
      </w:r>
      <w:r w:rsidRPr="002E1E20">
        <w:rPr>
          <w:i/>
          <w:sz w:val="22"/>
          <w:szCs w:val="22"/>
          <w:lang w:val="ro-MD"/>
        </w:rPr>
        <w:t>/candidatului)</w:t>
      </w:r>
      <w:r w:rsidRPr="002E1E20">
        <w:rPr>
          <w:sz w:val="22"/>
          <w:szCs w:val="22"/>
          <w:lang w:val="ro-MD"/>
        </w:rPr>
        <w:t xml:space="preserve">, în baza contractului de achiziţie publică, şi pentru care ................ </w:t>
      </w:r>
      <w:r w:rsidRPr="002E1E20">
        <w:rPr>
          <w:i/>
          <w:sz w:val="22"/>
          <w:szCs w:val="22"/>
          <w:lang w:val="ro-MD"/>
        </w:rPr>
        <w:t>(denumire operatorul/candidatului)</w:t>
      </w:r>
      <w:r w:rsidRPr="002E1E20">
        <w:rPr>
          <w:sz w:val="22"/>
          <w:szCs w:val="22"/>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2E1E20" w:rsidRDefault="006A6FDA" w:rsidP="006A6FDA">
      <w:pPr>
        <w:shd w:val="clear" w:color="auto" w:fill="FFFFFF"/>
        <w:jc w:val="both"/>
        <w:rPr>
          <w:sz w:val="22"/>
          <w:szCs w:val="22"/>
          <w:lang w:val="ro-MD"/>
        </w:rPr>
      </w:pPr>
      <w:r w:rsidRPr="002E1E20">
        <w:rPr>
          <w:sz w:val="22"/>
          <w:szCs w:val="22"/>
          <w:lang w:val="ro-MD"/>
        </w:rPr>
        <w:t xml:space="preserve">Noi, .................. </w:t>
      </w:r>
      <w:r w:rsidRPr="002E1E20">
        <w:rPr>
          <w:i/>
          <w:sz w:val="22"/>
          <w:szCs w:val="22"/>
          <w:lang w:val="ro-MD"/>
        </w:rPr>
        <w:t>(denumirea terţului susţinător tehnic şi profesional),</w:t>
      </w:r>
      <w:r w:rsidRPr="002E1E20">
        <w:rPr>
          <w:sz w:val="22"/>
          <w:szCs w:val="22"/>
          <w:lang w:val="ro-MD"/>
        </w:rPr>
        <w:t xml:space="preserve"> declarăm c</w:t>
      </w:r>
      <w:r w:rsidR="005B24DA" w:rsidRPr="002E1E20">
        <w:rPr>
          <w:sz w:val="22"/>
          <w:szCs w:val="22"/>
          <w:lang w:val="ro-MD"/>
        </w:rPr>
        <w:t>ă</w:t>
      </w:r>
      <w:r w:rsidRPr="002E1E20">
        <w:rPr>
          <w:sz w:val="22"/>
          <w:szCs w:val="22"/>
          <w:lang w:val="ro-MD"/>
        </w:rPr>
        <w:t xml:space="preserve"> înţelegem să renunţăm definitiv şi irevocabil la dreptul de a invoca orice excepţie de neexecutare, atât faţă de autoritatea contractantă, cât şi faţă de ................. (</w:t>
      </w:r>
      <w:r w:rsidRPr="002E1E20">
        <w:rPr>
          <w:i/>
          <w:sz w:val="22"/>
          <w:szCs w:val="22"/>
          <w:lang w:val="ro-MD"/>
        </w:rPr>
        <w:t>denumire ofertant),</w:t>
      </w:r>
      <w:r w:rsidRPr="002E1E20">
        <w:rPr>
          <w:sz w:val="22"/>
          <w:szCs w:val="22"/>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2E1E20" w:rsidRDefault="006A6FDA" w:rsidP="006A6FDA">
      <w:pPr>
        <w:shd w:val="clear" w:color="auto" w:fill="FFFFFF"/>
        <w:jc w:val="both"/>
        <w:rPr>
          <w:spacing w:val="-1"/>
          <w:sz w:val="22"/>
          <w:szCs w:val="22"/>
          <w:lang w:val="ro-MD"/>
        </w:rPr>
      </w:pPr>
      <w:r w:rsidRPr="002E1E20">
        <w:rPr>
          <w:spacing w:val="-1"/>
          <w:sz w:val="22"/>
          <w:szCs w:val="22"/>
          <w:lang w:val="ro-MD"/>
        </w:rPr>
        <w:t>Noi,..................................</w:t>
      </w:r>
      <w:r w:rsidR="0019071C" w:rsidRPr="002E1E20">
        <w:rPr>
          <w:i/>
          <w:sz w:val="22"/>
          <w:szCs w:val="22"/>
          <w:lang w:val="ro-MD"/>
        </w:rPr>
        <w:t xml:space="preserve"> (denumirea </w:t>
      </w:r>
      <w:r w:rsidRPr="002E1E20">
        <w:rPr>
          <w:i/>
          <w:sz w:val="22"/>
          <w:szCs w:val="22"/>
          <w:lang w:val="ro-MD"/>
        </w:rPr>
        <w:t>terţului susţinător tehnic şi profesional),</w:t>
      </w:r>
      <w:r w:rsidRPr="002E1E20">
        <w:rPr>
          <w:sz w:val="22"/>
          <w:szCs w:val="22"/>
          <w:lang w:val="ro-MD"/>
        </w:rPr>
        <w:t xml:space="preserve"> declarăm că înţelegem să răspundem pentru prejudiciile cauzate autorităţii contractante ca urmare a nerespectării obligaţiilor prevăzute în angajament.</w:t>
      </w:r>
    </w:p>
    <w:p w14:paraId="4B0479C1" w14:textId="77777777" w:rsidR="006A6FDA" w:rsidRPr="002E1E20" w:rsidRDefault="006A6FDA" w:rsidP="006A6FDA">
      <w:pPr>
        <w:shd w:val="clear" w:color="auto" w:fill="FFFFFF"/>
        <w:jc w:val="both"/>
        <w:rPr>
          <w:spacing w:val="-1"/>
          <w:sz w:val="22"/>
          <w:szCs w:val="22"/>
          <w:lang w:val="ro-MD"/>
        </w:rPr>
      </w:pPr>
      <w:r w:rsidRPr="002E1E20">
        <w:rPr>
          <w:spacing w:val="-1"/>
          <w:sz w:val="22"/>
          <w:szCs w:val="22"/>
          <w:lang w:val="ro-MD"/>
        </w:rPr>
        <w:t xml:space="preserve">Prezentul reprezintă angajamentul nostru ferm încheiat în conformitate cu prevederile </w:t>
      </w:r>
      <w:r w:rsidR="00653E70" w:rsidRPr="002E1E20">
        <w:rPr>
          <w:spacing w:val="-1"/>
          <w:sz w:val="22"/>
          <w:szCs w:val="22"/>
          <w:lang w:val="ro-MD"/>
        </w:rPr>
        <w:t>art.2</w:t>
      </w:r>
      <w:r w:rsidR="00B43C8E" w:rsidRPr="002E1E20">
        <w:rPr>
          <w:spacing w:val="-1"/>
          <w:sz w:val="22"/>
          <w:szCs w:val="22"/>
          <w:lang w:val="ro-MD"/>
        </w:rPr>
        <w:t>2</w:t>
      </w:r>
      <w:r w:rsidR="00653E70" w:rsidRPr="002E1E20">
        <w:rPr>
          <w:spacing w:val="-1"/>
          <w:sz w:val="22"/>
          <w:szCs w:val="22"/>
          <w:lang w:val="ro-MD"/>
        </w:rPr>
        <w:t xml:space="preserve"> alin.(6) al Legii</w:t>
      </w:r>
      <w:r w:rsidR="001F420F" w:rsidRPr="002E1E20">
        <w:rPr>
          <w:spacing w:val="-1"/>
          <w:sz w:val="22"/>
          <w:szCs w:val="22"/>
          <w:lang w:val="ro-MD"/>
        </w:rPr>
        <w:t xml:space="preserve"> nr.</w:t>
      </w:r>
      <w:r w:rsidR="00653E70" w:rsidRPr="002E1E20">
        <w:rPr>
          <w:spacing w:val="-1"/>
          <w:sz w:val="22"/>
          <w:szCs w:val="22"/>
          <w:lang w:val="ro-MD"/>
        </w:rPr>
        <w:t>131/2015 privind achizițiile publice</w:t>
      </w:r>
      <w:r w:rsidRPr="002E1E20">
        <w:rPr>
          <w:spacing w:val="-1"/>
          <w:sz w:val="22"/>
          <w:szCs w:val="22"/>
          <w:lang w:val="ro-MD"/>
        </w:rPr>
        <w:t>, care dă dreptul autorităţii contractante de a solicita, în mod legitim, îndeplinirea de către noi a anumitor obligaţii care decurg din susţinerea tehnică şi prof</w:t>
      </w:r>
      <w:r w:rsidR="00E26A0E" w:rsidRPr="002E1E20">
        <w:rPr>
          <w:spacing w:val="-1"/>
          <w:sz w:val="22"/>
          <w:szCs w:val="22"/>
          <w:lang w:val="ro-MD"/>
        </w:rPr>
        <w:t>esională acordat</w:t>
      </w:r>
      <w:r w:rsidR="005B24DA" w:rsidRPr="002E1E20">
        <w:rPr>
          <w:spacing w:val="-1"/>
          <w:sz w:val="22"/>
          <w:szCs w:val="22"/>
          <w:lang w:val="ro-MD"/>
        </w:rPr>
        <w:t>ă</w:t>
      </w:r>
      <w:r w:rsidR="00E26A0E" w:rsidRPr="002E1E20">
        <w:rPr>
          <w:spacing w:val="-1"/>
          <w:sz w:val="22"/>
          <w:szCs w:val="22"/>
          <w:lang w:val="ro-MD"/>
        </w:rPr>
        <w:t>…………………</w:t>
      </w:r>
      <w:r w:rsidRPr="002E1E20">
        <w:rPr>
          <w:spacing w:val="-1"/>
          <w:sz w:val="22"/>
          <w:szCs w:val="22"/>
          <w:lang w:val="ro-MD"/>
        </w:rPr>
        <w:t>................................................</w:t>
      </w:r>
      <w:r w:rsidRPr="002E1E20">
        <w:rPr>
          <w:sz w:val="22"/>
          <w:szCs w:val="22"/>
          <w:lang w:val="ro-MD"/>
        </w:rPr>
        <w:t xml:space="preserve"> (</w:t>
      </w:r>
      <w:r w:rsidRPr="002E1E20">
        <w:rPr>
          <w:i/>
          <w:sz w:val="22"/>
          <w:szCs w:val="22"/>
          <w:lang w:val="ro-MD"/>
        </w:rPr>
        <w:t>denumirea</w:t>
      </w:r>
      <w:r w:rsidR="0019071C" w:rsidRPr="002E1E20">
        <w:rPr>
          <w:i/>
          <w:sz w:val="22"/>
          <w:szCs w:val="22"/>
          <w:lang w:val="ro-MD"/>
        </w:rPr>
        <w:t xml:space="preserve"> </w:t>
      </w:r>
      <w:r w:rsidRPr="002E1E20">
        <w:rPr>
          <w:i/>
          <w:sz w:val="22"/>
          <w:szCs w:val="22"/>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6FE283" w14:textId="77777777" w:rsidR="002E1E20" w:rsidRDefault="002E1E20" w:rsidP="00BA7FF4">
      <w:pPr>
        <w:jc w:val="right"/>
        <w:rPr>
          <w:noProof w:val="0"/>
          <w:lang w:val="ro-MD"/>
        </w:rPr>
      </w:pPr>
    </w:p>
    <w:p w14:paraId="4991AC43" w14:textId="2D824A7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0A7BC4C6" w14:textId="199825B7" w:rsidR="00B27D8B" w:rsidRDefault="00B27D8B" w:rsidP="000D4488">
      <w:pPr>
        <w:tabs>
          <w:tab w:val="left" w:pos="567"/>
        </w:tabs>
        <w:jc w:val="center"/>
        <w:rPr>
          <w:b/>
          <w:color w:val="000000"/>
          <w:w w:val="90"/>
          <w:lang w:val="ro-MD"/>
        </w:rPr>
      </w:pPr>
    </w:p>
    <w:p w14:paraId="7CEBAF60" w14:textId="78B3E42B" w:rsidR="00505C87" w:rsidRDefault="00505C87" w:rsidP="000D4488">
      <w:pPr>
        <w:tabs>
          <w:tab w:val="left" w:pos="567"/>
        </w:tabs>
        <w:jc w:val="center"/>
        <w:rPr>
          <w:b/>
          <w:color w:val="000000"/>
          <w:w w:val="90"/>
          <w:lang w:val="ro-MD"/>
        </w:rPr>
      </w:pPr>
    </w:p>
    <w:p w14:paraId="28452DD9" w14:textId="00FCAACA" w:rsidR="00505C87" w:rsidRDefault="00505C87" w:rsidP="000D4488">
      <w:pPr>
        <w:tabs>
          <w:tab w:val="left" w:pos="567"/>
        </w:tabs>
        <w:jc w:val="center"/>
        <w:rPr>
          <w:b/>
          <w:color w:val="000000"/>
          <w:w w:val="90"/>
          <w:lang w:val="ro-MD"/>
        </w:rPr>
      </w:pPr>
    </w:p>
    <w:p w14:paraId="7830A966" w14:textId="77777777" w:rsidR="00505C87" w:rsidRPr="00FF430B" w:rsidRDefault="00505C87"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67A48B07" w14:textId="77777777" w:rsidR="00371022" w:rsidRDefault="00371022" w:rsidP="00BA7FF4">
      <w:pPr>
        <w:jc w:val="right"/>
        <w:rPr>
          <w:noProof w:val="0"/>
          <w:lang w:val="ro-MD"/>
        </w:rPr>
      </w:pPr>
    </w:p>
    <w:p w14:paraId="71FE4838" w14:textId="77777777" w:rsidR="00D679A5" w:rsidRPr="00371022" w:rsidRDefault="00D679A5" w:rsidP="00371022">
      <w:pPr>
        <w:rPr>
          <w:b/>
          <w:i/>
          <w:noProof w:val="0"/>
          <w:color w:val="0070C0"/>
          <w:sz w:val="32"/>
          <w:szCs w:val="32"/>
          <w:lang w:val="ro-MD"/>
        </w:rPr>
      </w:pPr>
    </w:p>
    <w:p w14:paraId="35DFBB33" w14:textId="77777777" w:rsidR="00371022" w:rsidRDefault="00371022" w:rsidP="00BA7FF4">
      <w:pPr>
        <w:jc w:val="right"/>
        <w:rPr>
          <w:noProof w:val="0"/>
          <w:lang w:val="ro-MD"/>
        </w:rPr>
      </w:pPr>
    </w:p>
    <w:p w14:paraId="28F15D3C" w14:textId="77777777" w:rsidR="002E1E20" w:rsidRDefault="002E1E20" w:rsidP="00BA7FF4">
      <w:pPr>
        <w:jc w:val="right"/>
        <w:rPr>
          <w:noProof w:val="0"/>
          <w:lang w:val="ro-MD"/>
        </w:rPr>
      </w:pPr>
    </w:p>
    <w:p w14:paraId="74AE0F9D" w14:textId="3151C4A3"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Listparagraf"/>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Corptext"/>
        <w:tabs>
          <w:tab w:val="left" w:pos="567"/>
        </w:tabs>
        <w:rPr>
          <w:rFonts w:ascii="Calibri Light" w:hAnsi="Calibri Light" w:cs="Calibri Light"/>
          <w:b/>
          <w:szCs w:val="24"/>
        </w:rPr>
      </w:pPr>
    </w:p>
    <w:p w14:paraId="491A80F1"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Corptext"/>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Corptext"/>
        <w:tabs>
          <w:tab w:val="left" w:pos="567"/>
        </w:tabs>
        <w:spacing w:line="360" w:lineRule="auto"/>
        <w:rPr>
          <w:rFonts w:ascii="Times New Roman" w:hAnsi="Times New Roman"/>
          <w:szCs w:val="24"/>
          <w:lang w:val="ro-MD"/>
        </w:rPr>
      </w:pPr>
    </w:p>
    <w:p w14:paraId="7D8FE354" w14:textId="77777777" w:rsidR="009D10E7" w:rsidRDefault="009D10E7" w:rsidP="009D10E7">
      <w:pPr>
        <w:pStyle w:val="Corptext"/>
        <w:tabs>
          <w:tab w:val="left" w:pos="567"/>
        </w:tabs>
        <w:spacing w:line="360" w:lineRule="auto"/>
        <w:rPr>
          <w:rFonts w:ascii="Times New Roman" w:hAnsi="Times New Roman"/>
          <w:szCs w:val="24"/>
          <w:lang w:val="ro-MD"/>
        </w:rPr>
      </w:pPr>
    </w:p>
    <w:p w14:paraId="14110BB3" w14:textId="77777777" w:rsidR="009D10E7" w:rsidRDefault="009D10E7" w:rsidP="009D10E7">
      <w:pPr>
        <w:pStyle w:val="Corptext"/>
        <w:tabs>
          <w:tab w:val="left" w:pos="567"/>
        </w:tabs>
        <w:spacing w:line="360" w:lineRule="auto"/>
        <w:rPr>
          <w:rFonts w:ascii="Times New Roman" w:hAnsi="Times New Roman"/>
          <w:szCs w:val="24"/>
          <w:lang w:val="ro-MD"/>
        </w:rPr>
      </w:pPr>
    </w:p>
    <w:p w14:paraId="6CFA8101" w14:textId="77777777" w:rsidR="009D10E7" w:rsidRDefault="009D10E7" w:rsidP="009D10E7">
      <w:pPr>
        <w:pStyle w:val="Corptext"/>
        <w:tabs>
          <w:tab w:val="left" w:pos="567"/>
        </w:tabs>
        <w:spacing w:line="360" w:lineRule="auto"/>
        <w:rPr>
          <w:rFonts w:ascii="Times New Roman" w:hAnsi="Times New Roman"/>
          <w:szCs w:val="24"/>
          <w:lang w:val="ro-MD"/>
        </w:rPr>
      </w:pPr>
    </w:p>
    <w:p w14:paraId="6133FF4B" w14:textId="77777777" w:rsidR="009D10E7" w:rsidRDefault="009D10E7" w:rsidP="009D10E7">
      <w:pPr>
        <w:pStyle w:val="Corptext"/>
        <w:tabs>
          <w:tab w:val="left" w:pos="567"/>
        </w:tabs>
        <w:spacing w:line="360" w:lineRule="auto"/>
        <w:rPr>
          <w:rFonts w:ascii="Times New Roman" w:hAnsi="Times New Roman"/>
          <w:szCs w:val="24"/>
          <w:lang w:val="ro-MD"/>
        </w:rPr>
      </w:pPr>
    </w:p>
    <w:p w14:paraId="22D5CADF" w14:textId="77777777" w:rsidR="009D10E7" w:rsidRDefault="009D10E7" w:rsidP="009D10E7">
      <w:pPr>
        <w:pStyle w:val="Corptext"/>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90326" w14:textId="77777777" w:rsidR="009A018E" w:rsidRDefault="009A018E" w:rsidP="00A20ACF">
      <w:r>
        <w:separator/>
      </w:r>
    </w:p>
  </w:endnote>
  <w:endnote w:type="continuationSeparator" w:id="0">
    <w:p w14:paraId="6E320C94" w14:textId="77777777" w:rsidR="009A018E" w:rsidRDefault="009A01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DD3732" w:rsidRDefault="00DD3732"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55565F4C" w:rsidR="00DD3732" w:rsidRDefault="00DD3732">
        <w:pPr>
          <w:pStyle w:val="Subsol"/>
          <w:jc w:val="right"/>
        </w:pPr>
        <w:r>
          <w:fldChar w:fldCharType="begin"/>
        </w:r>
        <w:r>
          <w:instrText xml:space="preserve"> PAGE   \* MERGEFORMAT </w:instrText>
        </w:r>
        <w:r>
          <w:fldChar w:fldCharType="separate"/>
        </w:r>
        <w:r w:rsidR="005C604C">
          <w:t>42</w:t>
        </w:r>
        <w:r>
          <w:fldChar w:fldCharType="end"/>
        </w:r>
      </w:p>
    </w:sdtContent>
  </w:sdt>
  <w:p w14:paraId="075618FA" w14:textId="77777777" w:rsidR="00DD3732" w:rsidRDefault="00DD373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3FC74" w14:textId="77777777" w:rsidR="009A018E" w:rsidRDefault="009A018E" w:rsidP="00A20ACF">
      <w:r>
        <w:separator/>
      </w:r>
    </w:p>
  </w:footnote>
  <w:footnote w:type="continuationSeparator" w:id="0">
    <w:p w14:paraId="1625C65B" w14:textId="77777777" w:rsidR="009A018E" w:rsidRDefault="009A01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20A"/>
    <w:rsid w:val="001F420F"/>
    <w:rsid w:val="001F489D"/>
    <w:rsid w:val="001F64B8"/>
    <w:rsid w:val="001F6E5A"/>
    <w:rsid w:val="001F7AEE"/>
    <w:rsid w:val="00200047"/>
    <w:rsid w:val="00200D35"/>
    <w:rsid w:val="00201387"/>
    <w:rsid w:val="00202858"/>
    <w:rsid w:val="00202B93"/>
    <w:rsid w:val="00202DAD"/>
    <w:rsid w:val="00202DF1"/>
    <w:rsid w:val="00204F07"/>
    <w:rsid w:val="00205404"/>
    <w:rsid w:val="00207416"/>
    <w:rsid w:val="002076FA"/>
    <w:rsid w:val="00207FF4"/>
    <w:rsid w:val="00211C74"/>
    <w:rsid w:val="00215AC6"/>
    <w:rsid w:val="00216025"/>
    <w:rsid w:val="00220775"/>
    <w:rsid w:val="002208EE"/>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C41"/>
    <w:rsid w:val="002A68CD"/>
    <w:rsid w:val="002A6E99"/>
    <w:rsid w:val="002A6F0C"/>
    <w:rsid w:val="002B1EFF"/>
    <w:rsid w:val="002B206B"/>
    <w:rsid w:val="002B3E6F"/>
    <w:rsid w:val="002B41C5"/>
    <w:rsid w:val="002B4280"/>
    <w:rsid w:val="002B4D12"/>
    <w:rsid w:val="002B5DEF"/>
    <w:rsid w:val="002B624D"/>
    <w:rsid w:val="002B7A36"/>
    <w:rsid w:val="002C07A2"/>
    <w:rsid w:val="002C0FEE"/>
    <w:rsid w:val="002C2210"/>
    <w:rsid w:val="002C4803"/>
    <w:rsid w:val="002C764E"/>
    <w:rsid w:val="002C7CCD"/>
    <w:rsid w:val="002D2505"/>
    <w:rsid w:val="002D4BC7"/>
    <w:rsid w:val="002D6E71"/>
    <w:rsid w:val="002D7857"/>
    <w:rsid w:val="002E1640"/>
    <w:rsid w:val="002E1E2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7CB"/>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EF4"/>
    <w:rsid w:val="004F77F1"/>
    <w:rsid w:val="004F7F09"/>
    <w:rsid w:val="004F7FF9"/>
    <w:rsid w:val="005005A8"/>
    <w:rsid w:val="00502EFF"/>
    <w:rsid w:val="00505C87"/>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04C"/>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AA2"/>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3CE"/>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FFD"/>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18E"/>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43"/>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8B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5A"/>
    <w:rsid w:val="00C376EF"/>
    <w:rsid w:val="00C400D8"/>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05A"/>
    <w:rsid w:val="00CF5083"/>
    <w:rsid w:val="00CF527E"/>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9A5"/>
    <w:rsid w:val="00D71A68"/>
    <w:rsid w:val="00D71CA7"/>
    <w:rsid w:val="00D74B95"/>
    <w:rsid w:val="00D7563F"/>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32"/>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F5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671C0-5D91-4740-B9D5-B9FEC9610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33</Pages>
  <Words>12450</Words>
  <Characters>72212</Characters>
  <Application>Microsoft Office Word</Application>
  <DocSecurity>0</DocSecurity>
  <Lines>601</Lines>
  <Paragraphs>168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24</cp:revision>
  <cp:lastPrinted>2021-10-18T11:29:00Z</cp:lastPrinted>
  <dcterms:created xsi:type="dcterms:W3CDTF">2021-09-30T12:41:00Z</dcterms:created>
  <dcterms:modified xsi:type="dcterms:W3CDTF">2026-04-22T10:01:00Z</dcterms:modified>
</cp:coreProperties>
</file>