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526CC" w14:textId="77777777" w:rsidR="00601A5C" w:rsidRPr="00BB09AF" w:rsidRDefault="00601A5C" w:rsidP="00601A5C">
      <w:pPr>
        <w:tabs>
          <w:tab w:val="left" w:pos="360"/>
          <w:tab w:val="left" w:pos="567"/>
        </w:tabs>
        <w:spacing w:before="100" w:beforeAutospacing="1" w:after="120"/>
        <w:jc w:val="center"/>
        <w:outlineLvl w:val="2"/>
        <w:rPr>
          <w:rFonts w:ascii="Onest" w:eastAsia="PMingLiU" w:hAnsi="Onest" w:cs="Calibri"/>
          <w:b/>
          <w:sz w:val="22"/>
          <w:szCs w:val="22"/>
          <w:lang w:eastAsia="zh-CN"/>
        </w:rPr>
      </w:pPr>
      <w:r w:rsidRPr="00BB09AF">
        <w:rPr>
          <w:rFonts w:ascii="Onest" w:eastAsia="PMingLiU" w:hAnsi="Onest" w:cs="Calibri"/>
          <w:b/>
          <w:sz w:val="22"/>
          <w:szCs w:val="22"/>
          <w:lang w:eastAsia="zh-CN"/>
        </w:rPr>
        <w:t xml:space="preserve">FORMULARUL </w:t>
      </w:r>
    </w:p>
    <w:p w14:paraId="002E1F47" w14:textId="77777777" w:rsidR="00601A5C" w:rsidRPr="00BB09AF" w:rsidRDefault="00601A5C" w:rsidP="00601A5C">
      <w:pPr>
        <w:tabs>
          <w:tab w:val="left" w:pos="360"/>
          <w:tab w:val="left" w:pos="567"/>
        </w:tabs>
        <w:spacing w:before="100" w:beforeAutospacing="1" w:after="120"/>
        <w:jc w:val="center"/>
        <w:outlineLvl w:val="2"/>
        <w:rPr>
          <w:rFonts w:ascii="Onest" w:eastAsia="PMingLiU" w:hAnsi="Onest" w:cs="Calibri"/>
          <w:sz w:val="22"/>
          <w:szCs w:val="22"/>
          <w:lang w:eastAsia="zh-CN"/>
        </w:rPr>
      </w:pPr>
      <w:r w:rsidRPr="00BB09AF">
        <w:rPr>
          <w:rFonts w:ascii="Onest" w:eastAsia="PMingLiU" w:hAnsi="Onest" w:cs="Calibri"/>
          <w:b/>
          <w:sz w:val="22"/>
          <w:szCs w:val="22"/>
          <w:lang w:eastAsia="zh-CN"/>
        </w:rPr>
        <w:t>PROPUNEREA FINANCIARĂ</w:t>
      </w:r>
    </w:p>
    <w:p w14:paraId="04729EFE" w14:textId="77777777" w:rsidR="00601A5C" w:rsidRPr="00BB09AF" w:rsidRDefault="00601A5C" w:rsidP="00601A5C">
      <w:pPr>
        <w:tabs>
          <w:tab w:val="left" w:pos="567"/>
        </w:tabs>
        <w:rPr>
          <w:rFonts w:ascii="Onest" w:eastAsia="Calibri" w:hAnsi="Onest"/>
          <w:b/>
          <w:sz w:val="22"/>
          <w:szCs w:val="22"/>
        </w:rPr>
      </w:pPr>
    </w:p>
    <w:p w14:paraId="3C4A3298" w14:textId="77777777" w:rsidR="00601A5C" w:rsidRPr="00BB09AF" w:rsidRDefault="00601A5C" w:rsidP="00601A5C">
      <w:pPr>
        <w:tabs>
          <w:tab w:val="left" w:pos="567"/>
        </w:tabs>
        <w:rPr>
          <w:rFonts w:ascii="Onest" w:eastAsia="Calibri" w:hAnsi="Onest"/>
          <w:sz w:val="22"/>
          <w:szCs w:val="22"/>
        </w:rPr>
      </w:pPr>
    </w:p>
    <w:p w14:paraId="0583BB8A" w14:textId="743AAE1D" w:rsidR="00601A5C" w:rsidRPr="00BB09AF" w:rsidRDefault="00601A5C" w:rsidP="00601A5C">
      <w:pPr>
        <w:tabs>
          <w:tab w:val="left" w:pos="567"/>
        </w:tabs>
        <w:rPr>
          <w:rFonts w:ascii="Onest" w:eastAsia="Calibri" w:hAnsi="Onest"/>
          <w:sz w:val="22"/>
          <w:szCs w:val="22"/>
        </w:rPr>
      </w:pPr>
      <w:r w:rsidRPr="00BB09AF">
        <w:rPr>
          <w:rFonts w:ascii="Onest" w:eastAsia="Calibri" w:hAnsi="Onest"/>
          <w:sz w:val="22"/>
          <w:szCs w:val="22"/>
        </w:rPr>
        <w:t xml:space="preserve">Către: </w:t>
      </w:r>
      <w:r w:rsidRPr="00BB09AF">
        <w:rPr>
          <w:rFonts w:ascii="Onest" w:eastAsia="Calibri" w:hAnsi="Onest"/>
          <w:i/>
          <w:sz w:val="22"/>
          <w:szCs w:val="22"/>
        </w:rPr>
        <w:t xml:space="preserve">IP Compania </w:t>
      </w:r>
      <w:r w:rsidRPr="00BB09AF">
        <w:rPr>
          <w:rFonts w:ascii="Onest" w:eastAsia="Calibri" w:hAnsi="Onest"/>
          <w:i/>
          <w:sz w:val="22"/>
          <w:szCs w:val="22"/>
          <w:lang w:eastAsia="ru-RU"/>
        </w:rPr>
        <w:t>„Teleradio</w:t>
      </w:r>
      <w:r w:rsidR="00A051F7" w:rsidRPr="00BB09AF">
        <w:rPr>
          <w:rFonts w:ascii="Onest" w:eastAsia="Calibri" w:hAnsi="Onest"/>
          <w:i/>
          <w:sz w:val="22"/>
          <w:szCs w:val="22"/>
          <w:lang w:eastAsia="ru-RU"/>
        </w:rPr>
        <w:t>-</w:t>
      </w:r>
      <w:r w:rsidRPr="00BB09AF">
        <w:rPr>
          <w:rFonts w:ascii="Onest" w:eastAsia="Calibri" w:hAnsi="Onest"/>
          <w:i/>
          <w:sz w:val="22"/>
          <w:szCs w:val="22"/>
          <w:lang w:eastAsia="ru-RU"/>
        </w:rPr>
        <w:t>Moldova”</w:t>
      </w:r>
    </w:p>
    <w:p w14:paraId="29BE40F3" w14:textId="77777777" w:rsidR="00601A5C" w:rsidRPr="00BB09AF" w:rsidRDefault="00601A5C" w:rsidP="00601A5C">
      <w:pPr>
        <w:tabs>
          <w:tab w:val="left" w:pos="567"/>
        </w:tabs>
        <w:rPr>
          <w:rFonts w:ascii="Onest" w:eastAsia="Calibri" w:hAnsi="Onest"/>
          <w:sz w:val="22"/>
          <w:szCs w:val="22"/>
        </w:rPr>
      </w:pPr>
    </w:p>
    <w:p w14:paraId="02CE7D60" w14:textId="74F2C327" w:rsidR="00601A5C" w:rsidRPr="00BB09AF" w:rsidRDefault="00A051F7" w:rsidP="00601A5C">
      <w:pPr>
        <w:tabs>
          <w:tab w:val="left" w:pos="567"/>
        </w:tabs>
        <w:spacing w:line="360" w:lineRule="auto"/>
        <w:rPr>
          <w:rFonts w:ascii="Onest" w:eastAsia="Calibri" w:hAnsi="Onest"/>
          <w:sz w:val="22"/>
          <w:szCs w:val="22"/>
        </w:rPr>
      </w:pPr>
      <w:r w:rsidRPr="00BB09AF">
        <w:rPr>
          <w:rFonts w:ascii="Onest" w:eastAsia="Calibri" w:hAnsi="Onest"/>
          <w:sz w:val="22"/>
          <w:szCs w:val="22"/>
        </w:rPr>
        <w:t>Stimați</w:t>
      </w:r>
      <w:r w:rsidR="00601A5C" w:rsidRPr="00BB09AF">
        <w:rPr>
          <w:rFonts w:ascii="Onest" w:eastAsia="Calibri" w:hAnsi="Onest"/>
          <w:sz w:val="22"/>
          <w:szCs w:val="22"/>
        </w:rPr>
        <w:t xml:space="preserve"> domni,</w:t>
      </w:r>
    </w:p>
    <w:p w14:paraId="46AC9036" w14:textId="1C6FDABC" w:rsidR="00601A5C" w:rsidRPr="00BB09AF" w:rsidRDefault="00A051F7" w:rsidP="00601A5C">
      <w:pPr>
        <w:numPr>
          <w:ilvl w:val="0"/>
          <w:numId w:val="19"/>
        </w:numPr>
        <w:tabs>
          <w:tab w:val="left" w:pos="567"/>
        </w:tabs>
        <w:spacing w:after="160" w:line="360" w:lineRule="auto"/>
        <w:ind w:left="0" w:firstLine="0"/>
        <w:jc w:val="both"/>
        <w:rPr>
          <w:rFonts w:ascii="Onest" w:eastAsia="Calibri" w:hAnsi="Onest"/>
          <w:sz w:val="22"/>
          <w:szCs w:val="22"/>
        </w:rPr>
      </w:pPr>
      <w:r w:rsidRPr="00BB09AF">
        <w:rPr>
          <w:rFonts w:ascii="Onest" w:eastAsia="Calibri" w:hAnsi="Onest"/>
          <w:sz w:val="22"/>
          <w:szCs w:val="22"/>
        </w:rPr>
        <w:t>Examinând</w:t>
      </w:r>
      <w:r w:rsidR="00601A5C" w:rsidRPr="00BB09AF">
        <w:rPr>
          <w:rFonts w:ascii="Onest" w:eastAsia="Calibri" w:hAnsi="Onest"/>
          <w:sz w:val="22"/>
          <w:szCs w:val="22"/>
        </w:rPr>
        <w:t xml:space="preserve"> </w:t>
      </w:r>
      <w:r w:rsidRPr="00BB09AF">
        <w:rPr>
          <w:rFonts w:ascii="Onest" w:eastAsia="Calibri" w:hAnsi="Onest"/>
          <w:sz w:val="22"/>
          <w:szCs w:val="22"/>
        </w:rPr>
        <w:t>documentația</w:t>
      </w:r>
      <w:r w:rsidR="00601A5C" w:rsidRPr="00BB09AF">
        <w:rPr>
          <w:rFonts w:ascii="Onest" w:eastAsia="Calibri" w:hAnsi="Onest"/>
          <w:sz w:val="22"/>
          <w:szCs w:val="22"/>
        </w:rPr>
        <w:t xml:space="preserve"> standard pentru elaborarea şi prezentarea ofertei, subsemnaţii,_________________________________________________________________</w:t>
      </w:r>
    </w:p>
    <w:p w14:paraId="65253445" w14:textId="720C9099" w:rsidR="00601A5C" w:rsidRPr="00BB09AF" w:rsidRDefault="00A051F7" w:rsidP="00601A5C">
      <w:pPr>
        <w:tabs>
          <w:tab w:val="left" w:pos="567"/>
        </w:tabs>
        <w:rPr>
          <w:rFonts w:ascii="Onest" w:eastAsia="Calibri" w:hAnsi="Onest"/>
          <w:sz w:val="22"/>
          <w:szCs w:val="22"/>
        </w:rPr>
      </w:pPr>
      <w:r w:rsidRPr="00BB09AF">
        <w:rPr>
          <w:rFonts w:ascii="Onest" w:eastAsia="Calibri" w:hAnsi="Onest"/>
          <w:sz w:val="22"/>
          <w:szCs w:val="22"/>
        </w:rPr>
        <w:t>reprezentanți</w:t>
      </w:r>
      <w:r w:rsidR="00601A5C" w:rsidRPr="00BB09AF">
        <w:rPr>
          <w:rFonts w:ascii="Onest" w:eastAsia="Calibri" w:hAnsi="Onest"/>
          <w:sz w:val="22"/>
          <w:szCs w:val="22"/>
        </w:rPr>
        <w:t xml:space="preserve"> ai ofertantului_____________________________________________________ </w:t>
      </w:r>
    </w:p>
    <w:p w14:paraId="5F5324F0" w14:textId="77777777" w:rsidR="00601A5C" w:rsidRPr="00BB09AF" w:rsidRDefault="00601A5C" w:rsidP="00601A5C">
      <w:pPr>
        <w:tabs>
          <w:tab w:val="left" w:pos="567"/>
        </w:tabs>
        <w:jc w:val="center"/>
        <w:rPr>
          <w:rFonts w:ascii="Onest" w:eastAsia="Calibri" w:hAnsi="Onest"/>
          <w:i/>
          <w:iCs/>
          <w:sz w:val="22"/>
          <w:szCs w:val="22"/>
        </w:rPr>
      </w:pPr>
      <w:r w:rsidRPr="00BB09AF">
        <w:rPr>
          <w:rFonts w:ascii="Onest" w:eastAsia="Calibri" w:hAnsi="Onest"/>
          <w:i/>
          <w:iCs/>
          <w:sz w:val="22"/>
          <w:szCs w:val="22"/>
        </w:rPr>
        <w:t>(denumirea, numele ofertantului)</w:t>
      </w:r>
    </w:p>
    <w:p w14:paraId="13BCFE48" w14:textId="28FA8E42" w:rsidR="00601A5C" w:rsidRPr="00BB09AF" w:rsidRDefault="00601A5C" w:rsidP="00601A5C">
      <w:pPr>
        <w:tabs>
          <w:tab w:val="left" w:pos="567"/>
        </w:tabs>
        <w:spacing w:line="360" w:lineRule="auto"/>
        <w:rPr>
          <w:rFonts w:ascii="Onest" w:eastAsia="Calibri" w:hAnsi="Onest"/>
          <w:sz w:val="22"/>
          <w:szCs w:val="22"/>
        </w:rPr>
      </w:pPr>
      <w:r w:rsidRPr="00BB09AF">
        <w:rPr>
          <w:rFonts w:ascii="Onest" w:eastAsia="Calibri" w:hAnsi="Onest"/>
          <w:sz w:val="22"/>
          <w:szCs w:val="22"/>
        </w:rPr>
        <w:t>___________________________________________________________________________</w:t>
      </w:r>
    </w:p>
    <w:p w14:paraId="560C70B1" w14:textId="4DCBC471" w:rsidR="00A051F7" w:rsidRPr="00BB09AF" w:rsidRDefault="00601A5C" w:rsidP="00A051F7">
      <w:pPr>
        <w:tabs>
          <w:tab w:val="left" w:pos="5103"/>
          <w:tab w:val="left" w:pos="10348"/>
        </w:tabs>
        <w:spacing w:line="360" w:lineRule="auto"/>
        <w:jc w:val="both"/>
        <w:rPr>
          <w:rFonts w:ascii="Onest" w:eastAsia="Calibri" w:hAnsi="Onest"/>
          <w:bCs/>
          <w:i/>
          <w:sz w:val="22"/>
          <w:szCs w:val="22"/>
          <w:lang w:eastAsia="ru-RU"/>
        </w:rPr>
      </w:pPr>
      <w:r w:rsidRPr="00BB09AF">
        <w:rPr>
          <w:rFonts w:ascii="Onest" w:eastAsia="Calibri" w:hAnsi="Onest"/>
          <w:sz w:val="22"/>
          <w:szCs w:val="22"/>
        </w:rPr>
        <w:t xml:space="preserve">ne oferim ca, în conformitate cu prevederile </w:t>
      </w:r>
      <w:r w:rsidR="00A051F7" w:rsidRPr="00BB09AF">
        <w:rPr>
          <w:rFonts w:ascii="Onest" w:eastAsia="Calibri" w:hAnsi="Onest"/>
          <w:sz w:val="22"/>
          <w:szCs w:val="22"/>
        </w:rPr>
        <w:t>și</w:t>
      </w:r>
      <w:r w:rsidRPr="00BB09AF">
        <w:rPr>
          <w:rFonts w:ascii="Onest" w:eastAsia="Calibri" w:hAnsi="Onest"/>
          <w:sz w:val="22"/>
          <w:szCs w:val="22"/>
        </w:rPr>
        <w:t xml:space="preserve"> </w:t>
      </w:r>
      <w:r w:rsidR="00A051F7" w:rsidRPr="00BB09AF">
        <w:rPr>
          <w:rFonts w:ascii="Onest" w:eastAsia="Calibri" w:hAnsi="Onest"/>
          <w:sz w:val="22"/>
          <w:szCs w:val="22"/>
        </w:rPr>
        <w:t>cerințele</w:t>
      </w:r>
      <w:r w:rsidRPr="00BB09AF">
        <w:rPr>
          <w:rFonts w:ascii="Onest" w:eastAsia="Calibri" w:hAnsi="Onest"/>
          <w:sz w:val="22"/>
          <w:szCs w:val="22"/>
        </w:rPr>
        <w:t xml:space="preserve"> cuprinse în </w:t>
      </w:r>
      <w:r w:rsidR="00A051F7" w:rsidRPr="00BB09AF">
        <w:rPr>
          <w:rFonts w:ascii="Onest" w:eastAsia="Calibri" w:hAnsi="Onest"/>
          <w:sz w:val="22"/>
          <w:szCs w:val="22"/>
        </w:rPr>
        <w:t>documentația</w:t>
      </w:r>
      <w:r w:rsidRPr="00BB09AF">
        <w:rPr>
          <w:rFonts w:ascii="Onest" w:eastAsia="Calibri" w:hAnsi="Onest"/>
          <w:sz w:val="22"/>
          <w:szCs w:val="22"/>
        </w:rPr>
        <w:t xml:space="preserve">  </w:t>
      </w:r>
      <w:r w:rsidR="00A051F7" w:rsidRPr="00BB09AF">
        <w:rPr>
          <w:rFonts w:ascii="Onest" w:eastAsia="Calibri" w:hAnsi="Onest"/>
          <w:sz w:val="22"/>
          <w:szCs w:val="22"/>
        </w:rPr>
        <w:t>menționată</w:t>
      </w:r>
      <w:r w:rsidRPr="00BB09AF">
        <w:rPr>
          <w:rFonts w:ascii="Onest" w:eastAsia="Calibri" w:hAnsi="Onest"/>
          <w:sz w:val="22"/>
          <w:szCs w:val="22"/>
        </w:rPr>
        <w:t xml:space="preserve">, să executăm </w:t>
      </w:r>
      <w:r w:rsidR="00826D90" w:rsidRPr="00826D90">
        <w:rPr>
          <w:rFonts w:ascii="Onest" w:eastAsia="Calibri" w:hAnsi="Onest"/>
          <w:b/>
          <w:bCs/>
          <w:i/>
          <w:iCs/>
          <w:sz w:val="22"/>
          <w:szCs w:val="22"/>
        </w:rPr>
        <w:t>Lucrări de reparație a scării exterioare Casa Radio, str. Miorița, 1, mun. Chișinău</w:t>
      </w:r>
      <w:r w:rsidR="00826D90">
        <w:rPr>
          <w:rFonts w:ascii="Onest" w:eastAsia="Calibri" w:hAnsi="Onest"/>
          <w:b/>
          <w:bCs/>
          <w:i/>
          <w:iCs/>
          <w:sz w:val="22"/>
          <w:szCs w:val="22"/>
        </w:rPr>
        <w:t xml:space="preserve"> </w:t>
      </w:r>
      <w:r w:rsidRPr="00BB09AF">
        <w:rPr>
          <w:rFonts w:ascii="Onest" w:eastAsia="Calibri" w:hAnsi="Onest"/>
          <w:sz w:val="22"/>
          <w:szCs w:val="22"/>
        </w:rPr>
        <w:t>pentru suma fără TVA</w:t>
      </w:r>
      <w:r w:rsidR="00A051F7" w:rsidRPr="00BB09AF">
        <w:rPr>
          <w:rFonts w:ascii="Onest" w:eastAsia="Calibri" w:hAnsi="Onest"/>
          <w:sz w:val="22"/>
          <w:szCs w:val="22"/>
        </w:rPr>
        <w:t xml:space="preserve"> </w:t>
      </w:r>
      <w:r w:rsidRPr="00BB09AF">
        <w:rPr>
          <w:rFonts w:ascii="Onest" w:eastAsia="Calibri" w:hAnsi="Onest"/>
          <w:sz w:val="22"/>
          <w:szCs w:val="22"/>
        </w:rPr>
        <w:t>de________</w:t>
      </w:r>
      <w:r w:rsidR="00A051F7" w:rsidRPr="00BB09AF">
        <w:rPr>
          <w:rFonts w:ascii="Onest" w:eastAsia="Calibri" w:hAnsi="Onest"/>
          <w:sz w:val="22"/>
          <w:szCs w:val="22"/>
        </w:rPr>
        <w:t>______________________</w:t>
      </w:r>
      <w:r w:rsidRPr="00BB09AF">
        <w:rPr>
          <w:rFonts w:ascii="Onest" w:eastAsia="Calibri" w:hAnsi="Onest"/>
          <w:sz w:val="22"/>
          <w:szCs w:val="22"/>
        </w:rPr>
        <w:t xml:space="preserve">________________________________________lei, </w:t>
      </w:r>
    </w:p>
    <w:p w14:paraId="7824EF85" w14:textId="7317CAB6" w:rsidR="00601A5C" w:rsidRPr="00BB09AF" w:rsidRDefault="00601A5C" w:rsidP="00A051F7">
      <w:pPr>
        <w:tabs>
          <w:tab w:val="left" w:pos="5103"/>
          <w:tab w:val="left" w:pos="10348"/>
        </w:tabs>
        <w:spacing w:line="360" w:lineRule="auto"/>
        <w:jc w:val="center"/>
        <w:rPr>
          <w:rFonts w:ascii="Onest" w:eastAsia="Calibri" w:hAnsi="Onest"/>
          <w:bCs/>
          <w:i/>
          <w:sz w:val="22"/>
          <w:szCs w:val="22"/>
          <w:lang w:eastAsia="ru-RU"/>
        </w:rPr>
      </w:pPr>
      <w:r w:rsidRPr="00BB09AF">
        <w:rPr>
          <w:rFonts w:ascii="Onest" w:eastAsia="Calibri" w:hAnsi="Onest"/>
          <w:i/>
          <w:iCs/>
          <w:sz w:val="22"/>
          <w:szCs w:val="22"/>
        </w:rPr>
        <w:t xml:space="preserve">(suma în litere </w:t>
      </w:r>
      <w:r w:rsidR="003B7EED" w:rsidRPr="00BB09AF">
        <w:rPr>
          <w:rFonts w:ascii="Onest" w:eastAsia="Calibri" w:hAnsi="Onest"/>
          <w:i/>
          <w:iCs/>
          <w:sz w:val="22"/>
          <w:szCs w:val="22"/>
        </w:rPr>
        <w:t>și</w:t>
      </w:r>
      <w:r w:rsidRPr="00BB09AF">
        <w:rPr>
          <w:rFonts w:ascii="Onest" w:eastAsia="Calibri" w:hAnsi="Onest"/>
          <w:i/>
          <w:iCs/>
          <w:sz w:val="22"/>
          <w:szCs w:val="22"/>
        </w:rPr>
        <w:t xml:space="preserve"> în cifre)</w:t>
      </w:r>
    </w:p>
    <w:p w14:paraId="43CC9DD7" w14:textId="298EA138" w:rsidR="00601A5C" w:rsidRPr="00BB09AF" w:rsidRDefault="00601A5C" w:rsidP="00A051F7">
      <w:pPr>
        <w:tabs>
          <w:tab w:val="left" w:pos="567"/>
        </w:tabs>
        <w:spacing w:line="360" w:lineRule="auto"/>
        <w:jc w:val="both"/>
        <w:rPr>
          <w:rFonts w:ascii="Onest" w:eastAsia="Calibri" w:hAnsi="Onest"/>
          <w:sz w:val="22"/>
          <w:szCs w:val="22"/>
        </w:rPr>
      </w:pPr>
      <w:r w:rsidRPr="00BB09AF">
        <w:rPr>
          <w:rFonts w:ascii="Onest" w:eastAsia="Calibri" w:hAnsi="Onest"/>
          <w:sz w:val="22"/>
          <w:szCs w:val="22"/>
        </w:rPr>
        <w:t>la care se adaugă taxa pe valoarea adăugată în cuantum</w:t>
      </w:r>
      <w:r w:rsidR="00A051F7" w:rsidRPr="00BB09AF">
        <w:rPr>
          <w:rFonts w:ascii="Onest" w:eastAsia="Calibri" w:hAnsi="Onest"/>
          <w:sz w:val="22"/>
          <w:szCs w:val="22"/>
        </w:rPr>
        <w:t xml:space="preserve"> de __</w:t>
      </w:r>
      <w:r w:rsidRPr="00BB09AF">
        <w:rPr>
          <w:rFonts w:ascii="Onest" w:eastAsia="Calibri" w:hAnsi="Onest"/>
          <w:sz w:val="22"/>
          <w:szCs w:val="22"/>
        </w:rPr>
        <w:t>________</w:t>
      </w:r>
      <w:r w:rsidR="00A051F7" w:rsidRPr="00BB09AF">
        <w:rPr>
          <w:rFonts w:ascii="Onest" w:eastAsia="Calibri" w:hAnsi="Onest"/>
          <w:sz w:val="22"/>
          <w:szCs w:val="22"/>
        </w:rPr>
        <w:t>_____________________________</w:t>
      </w:r>
      <w:r w:rsidRPr="00BB09AF">
        <w:rPr>
          <w:rFonts w:ascii="Onest" w:eastAsia="Calibri" w:hAnsi="Onest"/>
          <w:sz w:val="22"/>
          <w:szCs w:val="22"/>
        </w:rPr>
        <w:t>_________________________________ lei</w:t>
      </w:r>
      <w:r w:rsidR="00A051F7" w:rsidRPr="00BB09AF">
        <w:rPr>
          <w:rFonts w:ascii="Onest" w:eastAsia="Calibri" w:hAnsi="Onest"/>
          <w:sz w:val="22"/>
          <w:szCs w:val="22"/>
        </w:rPr>
        <w:t>,</w:t>
      </w:r>
    </w:p>
    <w:p w14:paraId="156F7904" w14:textId="1575FCFC" w:rsidR="00A051F7" w:rsidRPr="00BB09AF" w:rsidRDefault="00601A5C" w:rsidP="00A051F7">
      <w:pPr>
        <w:tabs>
          <w:tab w:val="left" w:pos="567"/>
        </w:tabs>
        <w:spacing w:line="360" w:lineRule="auto"/>
        <w:jc w:val="center"/>
        <w:rPr>
          <w:rFonts w:ascii="Onest" w:eastAsia="Calibri" w:hAnsi="Onest"/>
          <w:i/>
          <w:iCs/>
          <w:sz w:val="22"/>
          <w:szCs w:val="22"/>
        </w:rPr>
      </w:pPr>
      <w:r w:rsidRPr="00BB09AF">
        <w:rPr>
          <w:rFonts w:ascii="Onest" w:eastAsia="Calibri" w:hAnsi="Onest"/>
          <w:i/>
          <w:iCs/>
          <w:sz w:val="22"/>
          <w:szCs w:val="22"/>
        </w:rPr>
        <w:t xml:space="preserve">(suma în litere </w:t>
      </w:r>
      <w:r w:rsidR="003B7EED" w:rsidRPr="00BB09AF">
        <w:rPr>
          <w:rFonts w:ascii="Onest" w:eastAsia="Calibri" w:hAnsi="Onest"/>
          <w:i/>
          <w:iCs/>
          <w:sz w:val="22"/>
          <w:szCs w:val="22"/>
        </w:rPr>
        <w:t>și</w:t>
      </w:r>
      <w:r w:rsidRPr="00BB09AF">
        <w:rPr>
          <w:rFonts w:ascii="Onest" w:eastAsia="Calibri" w:hAnsi="Onest"/>
          <w:i/>
          <w:iCs/>
          <w:sz w:val="22"/>
          <w:szCs w:val="22"/>
        </w:rPr>
        <w:t xml:space="preserve"> în cifre)</w:t>
      </w:r>
    </w:p>
    <w:p w14:paraId="388B1345" w14:textId="6DE20649" w:rsidR="00601A5C" w:rsidRPr="00BB09AF" w:rsidRDefault="00601A5C" w:rsidP="00A051F7">
      <w:pPr>
        <w:tabs>
          <w:tab w:val="left" w:pos="567"/>
        </w:tabs>
        <w:spacing w:line="360" w:lineRule="auto"/>
        <w:jc w:val="both"/>
        <w:rPr>
          <w:rFonts w:ascii="Onest" w:eastAsia="Calibri" w:hAnsi="Onest"/>
          <w:i/>
          <w:iCs/>
          <w:sz w:val="22"/>
          <w:szCs w:val="22"/>
        </w:rPr>
      </w:pPr>
      <w:r w:rsidRPr="00BB09AF">
        <w:rPr>
          <w:rFonts w:ascii="Onest" w:eastAsia="Calibri" w:hAnsi="Onest"/>
          <w:b/>
          <w:bCs/>
          <w:i/>
          <w:iCs/>
          <w:sz w:val="22"/>
          <w:szCs w:val="22"/>
        </w:rPr>
        <w:t xml:space="preserve">cu executarea lucrărilor în termen de </w:t>
      </w:r>
      <w:r w:rsidR="00F03F4D">
        <w:rPr>
          <w:rFonts w:ascii="Onest" w:eastAsia="Calibri" w:hAnsi="Onest"/>
          <w:b/>
          <w:bCs/>
          <w:i/>
          <w:iCs/>
          <w:sz w:val="22"/>
          <w:szCs w:val="22"/>
        </w:rPr>
        <w:t>60</w:t>
      </w:r>
      <w:r w:rsidRPr="00BB09AF">
        <w:rPr>
          <w:rFonts w:ascii="Onest" w:eastAsia="Calibri" w:hAnsi="Onest"/>
          <w:b/>
          <w:bCs/>
          <w:i/>
          <w:iCs/>
          <w:sz w:val="22"/>
          <w:szCs w:val="22"/>
        </w:rPr>
        <w:t xml:space="preserve"> de zile din data semnării contractului de antrepriză.</w:t>
      </w:r>
    </w:p>
    <w:p w14:paraId="4A6F0F10" w14:textId="77777777" w:rsidR="00601A5C" w:rsidRPr="00BB09AF" w:rsidRDefault="00601A5C" w:rsidP="00601A5C">
      <w:pPr>
        <w:tabs>
          <w:tab w:val="left" w:pos="567"/>
        </w:tabs>
        <w:spacing w:line="360" w:lineRule="auto"/>
        <w:rPr>
          <w:rFonts w:ascii="Onest" w:eastAsia="Calibri" w:hAnsi="Onest"/>
          <w:sz w:val="22"/>
          <w:szCs w:val="22"/>
        </w:rPr>
      </w:pPr>
    </w:p>
    <w:p w14:paraId="21A1C037" w14:textId="77777777" w:rsidR="00601A5C" w:rsidRPr="00BB09AF" w:rsidRDefault="00601A5C" w:rsidP="00601A5C">
      <w:pPr>
        <w:tabs>
          <w:tab w:val="left" w:pos="567"/>
        </w:tabs>
        <w:spacing w:line="360" w:lineRule="auto"/>
        <w:rPr>
          <w:rFonts w:ascii="Onest" w:eastAsia="Calibri" w:hAnsi="Onest"/>
          <w:sz w:val="22"/>
          <w:szCs w:val="22"/>
        </w:rPr>
      </w:pPr>
    </w:p>
    <w:p w14:paraId="5557CAEE" w14:textId="77777777" w:rsidR="00601A5C" w:rsidRPr="00BB09AF" w:rsidRDefault="00601A5C" w:rsidP="00601A5C">
      <w:pPr>
        <w:tabs>
          <w:tab w:val="left" w:pos="567"/>
        </w:tabs>
        <w:spacing w:line="360" w:lineRule="auto"/>
        <w:rPr>
          <w:rFonts w:ascii="Onest" w:eastAsia="Calibri" w:hAnsi="Onest"/>
          <w:sz w:val="22"/>
          <w:szCs w:val="22"/>
        </w:rPr>
      </w:pPr>
    </w:p>
    <w:p w14:paraId="2410FB35" w14:textId="77777777" w:rsidR="00601A5C" w:rsidRPr="00BB09AF" w:rsidRDefault="00601A5C" w:rsidP="00601A5C">
      <w:pPr>
        <w:tabs>
          <w:tab w:val="left" w:pos="567"/>
        </w:tabs>
        <w:spacing w:line="360" w:lineRule="auto"/>
        <w:rPr>
          <w:rFonts w:ascii="Onest" w:eastAsia="Calibri" w:hAnsi="Onest"/>
          <w:sz w:val="22"/>
          <w:szCs w:val="22"/>
        </w:rPr>
      </w:pPr>
      <w:r w:rsidRPr="00BB09AF">
        <w:rPr>
          <w:rFonts w:ascii="Onest" w:eastAsia="Calibri" w:hAnsi="Onest"/>
          <w:sz w:val="22"/>
          <w:szCs w:val="22"/>
        </w:rPr>
        <w:t>Data____________/__________/___________</w:t>
      </w:r>
    </w:p>
    <w:p w14:paraId="3A81E590" w14:textId="4DF41574" w:rsidR="00601A5C" w:rsidRPr="00BB09AF" w:rsidRDefault="00601A5C" w:rsidP="00466EFA">
      <w:pPr>
        <w:tabs>
          <w:tab w:val="left" w:pos="567"/>
        </w:tabs>
        <w:jc w:val="both"/>
        <w:rPr>
          <w:rFonts w:ascii="Onest" w:eastAsia="Calibri" w:hAnsi="Onest"/>
          <w:sz w:val="22"/>
          <w:szCs w:val="22"/>
        </w:rPr>
      </w:pPr>
      <w:r w:rsidRPr="00BB09AF">
        <w:rPr>
          <w:rFonts w:ascii="Onest" w:eastAsia="Calibri" w:hAnsi="Onest"/>
          <w:sz w:val="22"/>
          <w:szCs w:val="22"/>
        </w:rPr>
        <w:t>______________________________________, în c</w:t>
      </w:r>
      <w:r w:rsidR="00466EFA" w:rsidRPr="00BB09AF">
        <w:rPr>
          <w:rFonts w:ascii="Onest" w:eastAsia="Calibri" w:hAnsi="Onest"/>
          <w:sz w:val="22"/>
          <w:szCs w:val="22"/>
        </w:rPr>
        <w:t>alitate de</w:t>
      </w:r>
      <w:r w:rsidRPr="00BB09AF">
        <w:rPr>
          <w:rFonts w:ascii="Onest" w:eastAsia="Calibri" w:hAnsi="Onest"/>
          <w:sz w:val="22"/>
          <w:szCs w:val="22"/>
        </w:rPr>
        <w:t xml:space="preserve">________________________________, legal autorizat să semnez oferta pentru </w:t>
      </w:r>
      <w:r w:rsidR="00466EFA" w:rsidRPr="00BB09AF">
        <w:rPr>
          <w:rFonts w:ascii="Onest" w:eastAsia="Calibri" w:hAnsi="Onest"/>
          <w:sz w:val="22"/>
          <w:szCs w:val="22"/>
        </w:rPr>
        <w:t>și</w:t>
      </w:r>
      <w:r w:rsidRPr="00BB09AF">
        <w:rPr>
          <w:rFonts w:ascii="Onest" w:eastAsia="Calibri" w:hAnsi="Onest"/>
          <w:sz w:val="22"/>
          <w:szCs w:val="22"/>
        </w:rPr>
        <w:t xml:space="preserve"> în numele                    ___________________________________________________________________________</w:t>
      </w:r>
    </w:p>
    <w:p w14:paraId="24509FD4" w14:textId="77777777" w:rsidR="00601A5C" w:rsidRPr="00BB09AF" w:rsidRDefault="00601A5C" w:rsidP="00601A5C">
      <w:pPr>
        <w:tabs>
          <w:tab w:val="left" w:pos="567"/>
        </w:tabs>
        <w:spacing w:line="360" w:lineRule="auto"/>
        <w:jc w:val="center"/>
        <w:rPr>
          <w:rFonts w:ascii="Onest" w:eastAsia="Calibri" w:hAnsi="Onest"/>
          <w:i/>
          <w:iCs/>
          <w:sz w:val="22"/>
          <w:szCs w:val="22"/>
        </w:rPr>
      </w:pPr>
      <w:r w:rsidRPr="00BB09AF">
        <w:rPr>
          <w:rFonts w:ascii="Onest" w:eastAsia="Calibri" w:hAnsi="Onest"/>
          <w:i/>
          <w:iCs/>
          <w:sz w:val="22"/>
          <w:szCs w:val="22"/>
        </w:rPr>
        <w:t>(denumirea/numele ofertantului)</w:t>
      </w:r>
    </w:p>
    <w:p w14:paraId="44104BAD" w14:textId="77777777" w:rsidR="00601A5C" w:rsidRPr="00BB09AF" w:rsidRDefault="00601A5C" w:rsidP="00601A5C">
      <w:pPr>
        <w:spacing w:after="160" w:line="259" w:lineRule="auto"/>
        <w:rPr>
          <w:rFonts w:ascii="Onest" w:eastAsia="Calibri" w:hAnsi="Onest"/>
          <w:sz w:val="22"/>
          <w:szCs w:val="22"/>
        </w:rPr>
      </w:pPr>
    </w:p>
    <w:p w14:paraId="519996F3" w14:textId="77777777" w:rsidR="00601A5C" w:rsidRPr="00BB09AF" w:rsidRDefault="00601A5C" w:rsidP="006D621E">
      <w:pPr>
        <w:tabs>
          <w:tab w:val="left" w:pos="5103"/>
          <w:tab w:val="left" w:pos="10348"/>
        </w:tabs>
        <w:jc w:val="right"/>
        <w:rPr>
          <w:rFonts w:ascii="Onest" w:hAnsi="Onest"/>
          <w:sz w:val="22"/>
          <w:szCs w:val="22"/>
          <w:lang w:eastAsia="ru-RU"/>
        </w:rPr>
      </w:pPr>
    </w:p>
    <w:p w14:paraId="2BEDC45D" w14:textId="77777777" w:rsidR="00601A5C" w:rsidRPr="00BB09AF" w:rsidRDefault="00601A5C" w:rsidP="006D621E">
      <w:pPr>
        <w:tabs>
          <w:tab w:val="left" w:pos="5103"/>
          <w:tab w:val="left" w:pos="10348"/>
        </w:tabs>
        <w:jc w:val="right"/>
        <w:rPr>
          <w:rFonts w:ascii="Onest" w:hAnsi="Onest"/>
          <w:sz w:val="22"/>
          <w:szCs w:val="22"/>
          <w:lang w:eastAsia="ru-RU"/>
        </w:rPr>
      </w:pPr>
    </w:p>
    <w:p w14:paraId="30217FEC" w14:textId="77777777" w:rsidR="00601A5C" w:rsidRPr="00BB09AF" w:rsidRDefault="00601A5C" w:rsidP="006D621E">
      <w:pPr>
        <w:tabs>
          <w:tab w:val="left" w:pos="5103"/>
          <w:tab w:val="left" w:pos="10348"/>
        </w:tabs>
        <w:jc w:val="right"/>
        <w:rPr>
          <w:rFonts w:ascii="Onest" w:hAnsi="Onest"/>
          <w:sz w:val="22"/>
          <w:szCs w:val="22"/>
          <w:lang w:eastAsia="ru-RU"/>
        </w:rPr>
      </w:pPr>
    </w:p>
    <w:p w14:paraId="656E3E49" w14:textId="77777777" w:rsidR="00601A5C" w:rsidRPr="00BB09AF" w:rsidRDefault="00601A5C" w:rsidP="006D621E">
      <w:pPr>
        <w:tabs>
          <w:tab w:val="left" w:pos="5103"/>
          <w:tab w:val="left" w:pos="10348"/>
        </w:tabs>
        <w:jc w:val="right"/>
        <w:rPr>
          <w:rFonts w:ascii="Onest" w:hAnsi="Onest"/>
          <w:sz w:val="22"/>
          <w:szCs w:val="22"/>
          <w:lang w:eastAsia="ru-RU"/>
        </w:rPr>
      </w:pPr>
    </w:p>
    <w:p w14:paraId="4717C82D" w14:textId="77777777" w:rsidR="00601A5C" w:rsidRPr="00BB09AF" w:rsidRDefault="00601A5C" w:rsidP="006D621E">
      <w:pPr>
        <w:tabs>
          <w:tab w:val="left" w:pos="5103"/>
          <w:tab w:val="left" w:pos="10348"/>
        </w:tabs>
        <w:jc w:val="right"/>
        <w:rPr>
          <w:rFonts w:ascii="Onest" w:hAnsi="Onest"/>
          <w:sz w:val="22"/>
          <w:szCs w:val="22"/>
          <w:lang w:eastAsia="ru-RU"/>
        </w:rPr>
      </w:pPr>
    </w:p>
    <w:p w14:paraId="6A2B791D" w14:textId="77777777" w:rsidR="00A051F7" w:rsidRPr="00BB09AF" w:rsidRDefault="00A051F7" w:rsidP="006D621E">
      <w:pPr>
        <w:tabs>
          <w:tab w:val="left" w:pos="5103"/>
          <w:tab w:val="left" w:pos="10348"/>
        </w:tabs>
        <w:jc w:val="right"/>
        <w:rPr>
          <w:rFonts w:ascii="Onest" w:hAnsi="Onest"/>
          <w:sz w:val="22"/>
          <w:szCs w:val="22"/>
          <w:lang w:eastAsia="ru-RU"/>
        </w:rPr>
      </w:pPr>
    </w:p>
    <w:p w14:paraId="39CA3936" w14:textId="77777777" w:rsidR="00A051F7" w:rsidRPr="00BB09AF" w:rsidRDefault="00A051F7" w:rsidP="006D621E">
      <w:pPr>
        <w:tabs>
          <w:tab w:val="left" w:pos="5103"/>
          <w:tab w:val="left" w:pos="10348"/>
        </w:tabs>
        <w:jc w:val="right"/>
        <w:rPr>
          <w:rFonts w:ascii="Onest" w:hAnsi="Onest"/>
          <w:sz w:val="22"/>
          <w:szCs w:val="22"/>
          <w:lang w:eastAsia="ru-RU"/>
        </w:rPr>
      </w:pPr>
    </w:p>
    <w:p w14:paraId="3EC65A69" w14:textId="77777777" w:rsidR="00A051F7" w:rsidRPr="00BB09AF" w:rsidRDefault="00A051F7" w:rsidP="006D621E">
      <w:pPr>
        <w:tabs>
          <w:tab w:val="left" w:pos="5103"/>
          <w:tab w:val="left" w:pos="10348"/>
        </w:tabs>
        <w:jc w:val="right"/>
        <w:rPr>
          <w:rFonts w:ascii="Onest" w:hAnsi="Onest"/>
          <w:sz w:val="22"/>
          <w:szCs w:val="22"/>
          <w:lang w:eastAsia="ru-RU"/>
        </w:rPr>
      </w:pPr>
    </w:p>
    <w:p w14:paraId="13A7B74C" w14:textId="77777777" w:rsidR="00A051F7" w:rsidRPr="00BB09AF" w:rsidRDefault="00A051F7" w:rsidP="006D621E">
      <w:pPr>
        <w:tabs>
          <w:tab w:val="left" w:pos="5103"/>
          <w:tab w:val="left" w:pos="10348"/>
        </w:tabs>
        <w:jc w:val="right"/>
        <w:rPr>
          <w:rFonts w:ascii="Onest" w:hAnsi="Onest"/>
          <w:sz w:val="22"/>
          <w:szCs w:val="22"/>
          <w:lang w:eastAsia="ru-RU"/>
        </w:rPr>
      </w:pPr>
    </w:p>
    <w:p w14:paraId="06011041" w14:textId="77777777" w:rsidR="00466EFA" w:rsidRPr="00BB09AF" w:rsidRDefault="00466EFA" w:rsidP="006D621E">
      <w:pPr>
        <w:tabs>
          <w:tab w:val="left" w:pos="5103"/>
          <w:tab w:val="left" w:pos="10348"/>
        </w:tabs>
        <w:jc w:val="right"/>
        <w:rPr>
          <w:rFonts w:ascii="Onest" w:hAnsi="Onest"/>
          <w:sz w:val="22"/>
          <w:szCs w:val="22"/>
          <w:lang w:eastAsia="ru-RU"/>
        </w:rPr>
      </w:pPr>
    </w:p>
    <w:p w14:paraId="05A6EBE2" w14:textId="202AE870" w:rsidR="00BA7FF4" w:rsidRPr="00BB09AF" w:rsidRDefault="00BA7FF4" w:rsidP="00BA7FF4">
      <w:pPr>
        <w:jc w:val="right"/>
        <w:rPr>
          <w:rFonts w:ascii="Onest" w:hAnsi="Onest"/>
          <w:sz w:val="22"/>
          <w:szCs w:val="22"/>
        </w:rPr>
      </w:pPr>
      <w:bookmarkStart w:id="0" w:name="_Toc449692096"/>
      <w:r w:rsidRPr="00BB09AF">
        <w:rPr>
          <w:rFonts w:ascii="Onest" w:hAnsi="Onest"/>
          <w:sz w:val="22"/>
          <w:szCs w:val="22"/>
        </w:rPr>
        <w:t>Anexa nr.</w:t>
      </w:r>
      <w:r w:rsidR="00FF430B" w:rsidRPr="00BB09AF">
        <w:rPr>
          <w:rFonts w:ascii="Onest" w:hAnsi="Onest"/>
          <w:sz w:val="22"/>
          <w:szCs w:val="22"/>
        </w:rPr>
        <w:t xml:space="preserve"> </w:t>
      </w:r>
      <w:r w:rsidRPr="00BB09AF">
        <w:rPr>
          <w:rFonts w:ascii="Onest" w:hAnsi="Onest"/>
          <w:sz w:val="22"/>
          <w:szCs w:val="22"/>
        </w:rPr>
        <w:t>8</w:t>
      </w:r>
    </w:p>
    <w:p w14:paraId="6FB3F2F9" w14:textId="77777777" w:rsidR="00BA7FF4" w:rsidRPr="00BB09AF" w:rsidRDefault="00BA7FF4" w:rsidP="00BA7FF4">
      <w:pPr>
        <w:jc w:val="right"/>
        <w:rPr>
          <w:rFonts w:ascii="Onest" w:hAnsi="Onest"/>
          <w:sz w:val="22"/>
          <w:szCs w:val="22"/>
        </w:rPr>
      </w:pPr>
      <w:r w:rsidRPr="00BB09AF">
        <w:rPr>
          <w:rFonts w:ascii="Onest" w:hAnsi="Onest"/>
          <w:sz w:val="22"/>
          <w:szCs w:val="22"/>
        </w:rPr>
        <w:t xml:space="preserve">la </w:t>
      </w:r>
      <w:r w:rsidR="007A3B63" w:rsidRPr="00BB09AF">
        <w:rPr>
          <w:rFonts w:ascii="Onest" w:hAnsi="Onest"/>
          <w:sz w:val="22"/>
          <w:szCs w:val="22"/>
        </w:rPr>
        <w:t>D</w:t>
      </w:r>
      <w:r w:rsidRPr="00BB09AF">
        <w:rPr>
          <w:rFonts w:ascii="Onest" w:hAnsi="Onest"/>
          <w:sz w:val="22"/>
          <w:szCs w:val="22"/>
        </w:rPr>
        <w:t>ocumentația standard nr._____</w:t>
      </w:r>
    </w:p>
    <w:p w14:paraId="657D2B4C"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0DF2F1BB" w14:textId="77777777" w:rsidR="00B65C93" w:rsidRPr="00BB09AF" w:rsidRDefault="00B65C93" w:rsidP="00950D18">
      <w:pPr>
        <w:pStyle w:val="BodyText"/>
        <w:tabs>
          <w:tab w:val="left" w:pos="567"/>
        </w:tabs>
        <w:spacing w:line="360" w:lineRule="auto"/>
        <w:rPr>
          <w:rFonts w:ascii="Onest" w:hAnsi="Onest"/>
          <w:sz w:val="22"/>
          <w:szCs w:val="22"/>
        </w:rPr>
      </w:pPr>
    </w:p>
    <w:p w14:paraId="0CB7E4CF" w14:textId="77777777" w:rsidR="0077513C" w:rsidRPr="00BB09AF" w:rsidRDefault="0077513C" w:rsidP="0077513C">
      <w:pPr>
        <w:pStyle w:val="BodyText"/>
        <w:tabs>
          <w:tab w:val="left" w:pos="567"/>
        </w:tabs>
        <w:spacing w:line="360" w:lineRule="auto"/>
        <w:rPr>
          <w:rFonts w:ascii="Onest" w:hAnsi="Onest"/>
          <w:b/>
          <w:i/>
          <w:iCs/>
          <w:color w:val="2E74B5" w:themeColor="accent1" w:themeShade="BF"/>
          <w:sz w:val="22"/>
          <w:szCs w:val="22"/>
        </w:rPr>
      </w:pPr>
    </w:p>
    <w:p w14:paraId="252F031E" w14:textId="77777777" w:rsidR="00BB1EC7" w:rsidRPr="00BB09AF" w:rsidRDefault="00BB1EC7" w:rsidP="00BB1EC7">
      <w:pPr>
        <w:pStyle w:val="Heading2"/>
        <w:tabs>
          <w:tab w:val="left" w:pos="567"/>
        </w:tabs>
        <w:spacing w:before="0"/>
        <w:jc w:val="center"/>
        <w:rPr>
          <w:rFonts w:ascii="Onest" w:hAnsi="Onest" w:cs="Times New Roman"/>
          <w:color w:val="auto"/>
          <w:sz w:val="22"/>
          <w:szCs w:val="22"/>
        </w:rPr>
      </w:pPr>
      <w:r w:rsidRPr="00BB09AF">
        <w:rPr>
          <w:rFonts w:ascii="Onest" w:hAnsi="Onest" w:cs="Times New Roman"/>
          <w:color w:val="auto"/>
          <w:sz w:val="22"/>
          <w:szCs w:val="22"/>
        </w:rPr>
        <w:t>DECLARAŢIE</w:t>
      </w:r>
    </w:p>
    <w:p w14:paraId="17975B6F" w14:textId="77777777" w:rsidR="003F2E01" w:rsidRPr="00BB09AF" w:rsidRDefault="00BB1EC7" w:rsidP="00BB1EC7">
      <w:pPr>
        <w:pStyle w:val="BodyText"/>
        <w:tabs>
          <w:tab w:val="left" w:pos="567"/>
        </w:tabs>
        <w:spacing w:line="360" w:lineRule="auto"/>
        <w:jc w:val="center"/>
        <w:rPr>
          <w:rFonts w:ascii="Onest" w:hAnsi="Onest"/>
          <w:b/>
          <w:sz w:val="22"/>
          <w:szCs w:val="22"/>
        </w:rPr>
      </w:pPr>
      <w:r w:rsidRPr="00BB09AF">
        <w:rPr>
          <w:rFonts w:ascii="Onest" w:hAnsi="Onest"/>
          <w:b/>
          <w:sz w:val="22"/>
          <w:szCs w:val="22"/>
        </w:rPr>
        <w:t>privind valabilitatea ofertei</w:t>
      </w:r>
    </w:p>
    <w:p w14:paraId="249B7A62" w14:textId="77777777" w:rsidR="00BB1EC7" w:rsidRPr="00BB09AF" w:rsidRDefault="00BB1EC7" w:rsidP="00950D18">
      <w:pPr>
        <w:pStyle w:val="BodyText"/>
        <w:tabs>
          <w:tab w:val="left" w:pos="567"/>
        </w:tabs>
        <w:spacing w:line="360" w:lineRule="auto"/>
        <w:rPr>
          <w:rFonts w:ascii="Onest" w:hAnsi="Onest"/>
          <w:sz w:val="22"/>
          <w:szCs w:val="22"/>
        </w:rPr>
      </w:pPr>
    </w:p>
    <w:p w14:paraId="612F227C" w14:textId="77777777" w:rsidR="009A36D5" w:rsidRPr="00BB09AF" w:rsidRDefault="00211C74" w:rsidP="00211C74">
      <w:pPr>
        <w:pStyle w:val="BodyText"/>
        <w:tabs>
          <w:tab w:val="left" w:pos="-142"/>
        </w:tabs>
        <w:spacing w:before="240"/>
        <w:jc w:val="center"/>
        <w:rPr>
          <w:rFonts w:ascii="Onest" w:hAnsi="Onest"/>
          <w:sz w:val="22"/>
          <w:szCs w:val="22"/>
        </w:rPr>
      </w:pPr>
      <w:r w:rsidRPr="00BB09AF">
        <w:rPr>
          <w:rFonts w:ascii="Onest" w:hAnsi="Onest"/>
          <w:sz w:val="22"/>
          <w:szCs w:val="22"/>
        </w:rPr>
        <w:t>Către______________________________________________________________________</w:t>
      </w:r>
    </w:p>
    <w:p w14:paraId="7BB2B8E5" w14:textId="5B1C211C" w:rsidR="00211C74" w:rsidRPr="00BB09AF" w:rsidRDefault="00211C74" w:rsidP="009A36D5">
      <w:pPr>
        <w:pStyle w:val="BodyText"/>
        <w:tabs>
          <w:tab w:val="left" w:pos="-142"/>
        </w:tabs>
        <w:jc w:val="center"/>
        <w:rPr>
          <w:rFonts w:ascii="Onest" w:hAnsi="Onest"/>
          <w:sz w:val="22"/>
          <w:szCs w:val="22"/>
        </w:rPr>
      </w:pPr>
      <w:r w:rsidRPr="00BB09AF">
        <w:rPr>
          <w:rFonts w:ascii="Onest" w:hAnsi="Onest"/>
          <w:sz w:val="22"/>
          <w:szCs w:val="22"/>
        </w:rPr>
        <w:t>(</w:t>
      </w:r>
      <w:r w:rsidRPr="00BB09AF">
        <w:rPr>
          <w:rFonts w:ascii="Onest" w:hAnsi="Onest"/>
          <w:i/>
          <w:sz w:val="22"/>
          <w:szCs w:val="22"/>
        </w:rPr>
        <w:t xml:space="preserve">denumirea </w:t>
      </w:r>
      <w:r w:rsidR="00466EFA" w:rsidRPr="00BB09AF">
        <w:rPr>
          <w:rFonts w:ascii="Onest" w:hAnsi="Onest"/>
          <w:i/>
          <w:sz w:val="22"/>
          <w:szCs w:val="22"/>
        </w:rPr>
        <w:t>autorității</w:t>
      </w:r>
      <w:r w:rsidRPr="00BB09AF">
        <w:rPr>
          <w:rFonts w:ascii="Onest" w:hAnsi="Onest"/>
          <w:i/>
          <w:sz w:val="22"/>
          <w:szCs w:val="22"/>
        </w:rPr>
        <w:t xml:space="preserve"> contractante şi adresa completă</w:t>
      </w:r>
      <w:r w:rsidRPr="00BB09AF">
        <w:rPr>
          <w:rFonts w:ascii="Onest" w:hAnsi="Onest"/>
          <w:sz w:val="22"/>
          <w:szCs w:val="22"/>
        </w:rPr>
        <w:t>)</w:t>
      </w:r>
    </w:p>
    <w:p w14:paraId="126C2B58" w14:textId="77777777" w:rsidR="00211C74" w:rsidRPr="00BB09AF" w:rsidRDefault="00211C74" w:rsidP="00211C74">
      <w:pPr>
        <w:pStyle w:val="BodyText"/>
        <w:tabs>
          <w:tab w:val="left" w:pos="567"/>
        </w:tabs>
        <w:spacing w:line="360" w:lineRule="auto"/>
        <w:jc w:val="both"/>
        <w:rPr>
          <w:rFonts w:ascii="Onest" w:hAnsi="Onest"/>
          <w:sz w:val="22"/>
          <w:szCs w:val="22"/>
        </w:rPr>
      </w:pPr>
    </w:p>
    <w:p w14:paraId="5AC79613" w14:textId="77777777" w:rsidR="00211C74" w:rsidRPr="00BB09AF" w:rsidRDefault="00211C74" w:rsidP="00211C74">
      <w:pPr>
        <w:pStyle w:val="BodyText"/>
        <w:tabs>
          <w:tab w:val="left" w:pos="567"/>
        </w:tabs>
        <w:spacing w:line="360" w:lineRule="auto"/>
        <w:jc w:val="both"/>
        <w:rPr>
          <w:rFonts w:ascii="Onest" w:hAnsi="Onest"/>
          <w:sz w:val="22"/>
          <w:szCs w:val="22"/>
        </w:rPr>
      </w:pPr>
    </w:p>
    <w:p w14:paraId="35D53F34" w14:textId="194B044B" w:rsidR="00211C74" w:rsidRPr="00BB09AF" w:rsidRDefault="006A79DC" w:rsidP="009A36D5">
      <w:pPr>
        <w:pStyle w:val="BodyText"/>
        <w:tabs>
          <w:tab w:val="left" w:pos="567"/>
        </w:tabs>
        <w:spacing w:line="360" w:lineRule="auto"/>
        <w:jc w:val="center"/>
        <w:rPr>
          <w:rFonts w:ascii="Onest" w:hAnsi="Onest"/>
          <w:sz w:val="22"/>
          <w:szCs w:val="22"/>
        </w:rPr>
      </w:pPr>
      <w:r w:rsidRPr="00BB09AF">
        <w:rPr>
          <w:rFonts w:ascii="Onest" w:hAnsi="Onest"/>
          <w:b/>
          <w:sz w:val="22"/>
          <w:szCs w:val="22"/>
        </w:rPr>
        <w:t>Stimați</w:t>
      </w:r>
      <w:r w:rsidR="00211C74" w:rsidRPr="00BB09AF">
        <w:rPr>
          <w:rFonts w:ascii="Onest" w:hAnsi="Onest"/>
          <w:b/>
          <w:sz w:val="22"/>
          <w:szCs w:val="22"/>
        </w:rPr>
        <w:t xml:space="preserve"> domni</w:t>
      </w:r>
      <w:r w:rsidR="00211C74" w:rsidRPr="00BB09AF">
        <w:rPr>
          <w:rFonts w:ascii="Onest" w:hAnsi="Onest"/>
          <w:sz w:val="22"/>
          <w:szCs w:val="22"/>
        </w:rPr>
        <w:t>,</w:t>
      </w:r>
    </w:p>
    <w:p w14:paraId="50E681BC" w14:textId="77777777" w:rsidR="00BB1EC7" w:rsidRPr="00BB09AF" w:rsidRDefault="00BB1EC7" w:rsidP="00950D18">
      <w:pPr>
        <w:pStyle w:val="BodyText"/>
        <w:tabs>
          <w:tab w:val="left" w:pos="567"/>
        </w:tabs>
        <w:spacing w:line="360" w:lineRule="auto"/>
        <w:rPr>
          <w:rFonts w:ascii="Onest" w:hAnsi="Onest"/>
          <w:sz w:val="22"/>
          <w:szCs w:val="22"/>
        </w:rPr>
      </w:pPr>
    </w:p>
    <w:p w14:paraId="360BECF4" w14:textId="3BBAC134" w:rsidR="00211C74" w:rsidRPr="00BB09AF" w:rsidRDefault="00211C74" w:rsidP="00BB09AF">
      <w:pPr>
        <w:shd w:val="clear" w:color="auto" w:fill="FFFFFF" w:themeFill="background1"/>
        <w:spacing w:before="120"/>
        <w:jc w:val="both"/>
        <w:rPr>
          <w:rFonts w:ascii="Onest" w:hAnsi="Onest"/>
          <w:b/>
          <w:sz w:val="22"/>
          <w:szCs w:val="22"/>
          <w:lang w:eastAsia="ru-RU"/>
        </w:rPr>
      </w:pPr>
      <w:r w:rsidRPr="00BB09AF">
        <w:rPr>
          <w:rFonts w:ascii="Onest" w:eastAsia="Calibri" w:hAnsi="Onest"/>
          <w:sz w:val="22"/>
          <w:szCs w:val="22"/>
        </w:rPr>
        <w:t>Ne angajăm să menț</w:t>
      </w:r>
      <w:r w:rsidR="00BB1EC7" w:rsidRPr="00BB09AF">
        <w:rPr>
          <w:rFonts w:ascii="Onest" w:eastAsia="Calibri" w:hAnsi="Onest"/>
          <w:sz w:val="22"/>
          <w:szCs w:val="22"/>
        </w:rPr>
        <w:t>inem ofert</w:t>
      </w:r>
      <w:r w:rsidRPr="00BB09AF">
        <w:rPr>
          <w:rFonts w:ascii="Onest" w:eastAsia="Calibri" w:hAnsi="Onest"/>
          <w:sz w:val="22"/>
          <w:szCs w:val="22"/>
        </w:rPr>
        <w:t>a</w:t>
      </w:r>
      <w:r w:rsidR="00BB1EC7" w:rsidRPr="00BB09AF">
        <w:rPr>
          <w:rFonts w:ascii="Onest" w:eastAsia="Calibri" w:hAnsi="Onest"/>
          <w:sz w:val="22"/>
          <w:szCs w:val="22"/>
        </w:rPr>
        <w:t xml:space="preserve"> valabil</w:t>
      </w:r>
      <w:r w:rsidRPr="00BB09AF">
        <w:rPr>
          <w:rFonts w:ascii="Onest" w:eastAsia="Calibri" w:hAnsi="Onest"/>
          <w:sz w:val="22"/>
          <w:szCs w:val="22"/>
        </w:rPr>
        <w:t>ă,</w:t>
      </w:r>
      <w:r w:rsidR="00E706C1" w:rsidRPr="00BB09AF">
        <w:rPr>
          <w:rFonts w:ascii="Onest" w:eastAsia="Calibri" w:hAnsi="Onest"/>
          <w:sz w:val="22"/>
          <w:szCs w:val="22"/>
        </w:rPr>
        <w:t xml:space="preserve"> </w:t>
      </w:r>
      <w:r w:rsidRPr="00BB09AF">
        <w:rPr>
          <w:rFonts w:ascii="Onest" w:hAnsi="Onest"/>
          <w:b/>
          <w:sz w:val="22"/>
          <w:szCs w:val="22"/>
          <w:lang w:eastAsia="ru-RU"/>
        </w:rPr>
        <w:t>privind achiziționarea</w:t>
      </w:r>
      <w:r w:rsidR="00BB09AF">
        <w:rPr>
          <w:rFonts w:ascii="Onest" w:hAnsi="Onest"/>
          <w:b/>
          <w:sz w:val="22"/>
          <w:szCs w:val="22"/>
          <w:lang w:eastAsia="ru-RU"/>
        </w:rPr>
        <w:t xml:space="preserve"> </w:t>
      </w:r>
      <w:r w:rsidR="00BB09AF" w:rsidRPr="00BB09AF">
        <w:rPr>
          <w:rFonts w:ascii="Onest" w:hAnsi="Onest"/>
          <w:bCs/>
          <w:i/>
          <w:iCs/>
          <w:sz w:val="22"/>
          <w:szCs w:val="22"/>
          <w:lang w:eastAsia="ru-RU"/>
        </w:rPr>
        <w:t>Lucrări de confecționare și montare a ușilor interioare și a ferestrelor</w:t>
      </w:r>
      <w:r w:rsidRPr="00BB09AF">
        <w:rPr>
          <w:rFonts w:ascii="Onest" w:hAnsi="Onest"/>
          <w:bCs/>
          <w:i/>
          <w:iCs/>
          <w:sz w:val="22"/>
          <w:szCs w:val="22"/>
          <w:shd w:val="clear" w:color="auto" w:fill="FFFFFF" w:themeFill="background1"/>
          <w:lang w:eastAsia="ru-RU"/>
        </w:rPr>
        <w:br/>
      </w:r>
      <w:r w:rsidR="00E706C1" w:rsidRPr="00BB09AF">
        <w:rPr>
          <w:rFonts w:ascii="Onest" w:hAnsi="Onest"/>
          <w:sz w:val="22"/>
          <w:szCs w:val="22"/>
          <w:lang w:eastAsia="ru-RU"/>
        </w:rPr>
        <w:t xml:space="preserve">                                                                   </w:t>
      </w:r>
      <w:r w:rsidRPr="00BB09AF">
        <w:rPr>
          <w:rFonts w:ascii="Onest" w:hAnsi="Onest"/>
          <w:sz w:val="22"/>
          <w:szCs w:val="22"/>
          <w:lang w:eastAsia="ru-RU"/>
        </w:rPr>
        <w:t>(se indică obiectul achiziției)</w:t>
      </w:r>
      <w:r w:rsidRPr="00BB09AF">
        <w:rPr>
          <w:rFonts w:ascii="Onest" w:hAnsi="Onest"/>
          <w:b/>
          <w:sz w:val="22"/>
          <w:szCs w:val="22"/>
          <w:lang w:eastAsia="ru-RU"/>
        </w:rPr>
        <w:br/>
        <w:t>prin procedura de achiziție__________________________</w:t>
      </w:r>
      <w:r w:rsidR="002927B7" w:rsidRPr="00BB09AF">
        <w:rPr>
          <w:rFonts w:ascii="Onest" w:hAnsi="Onest"/>
          <w:b/>
          <w:sz w:val="22"/>
          <w:szCs w:val="22"/>
          <w:lang w:eastAsia="ru-RU"/>
        </w:rPr>
        <w:t>___________</w:t>
      </w:r>
      <w:r w:rsidR="009A36D5" w:rsidRPr="00BB09AF">
        <w:rPr>
          <w:rFonts w:ascii="Onest" w:hAnsi="Onest"/>
          <w:b/>
          <w:sz w:val="22"/>
          <w:szCs w:val="22"/>
          <w:lang w:eastAsia="ru-RU"/>
        </w:rPr>
        <w:t>______________</w:t>
      </w:r>
      <w:r w:rsidR="002927B7" w:rsidRPr="00BB09AF">
        <w:rPr>
          <w:rFonts w:ascii="Onest" w:hAnsi="Onest"/>
          <w:b/>
          <w:sz w:val="22"/>
          <w:szCs w:val="22"/>
          <w:lang w:eastAsia="ru-RU"/>
        </w:rPr>
        <w:t>,</w:t>
      </w:r>
      <w:r w:rsidRPr="00BB09AF">
        <w:rPr>
          <w:rFonts w:ascii="Onest" w:hAnsi="Onest"/>
          <w:b/>
          <w:sz w:val="22"/>
          <w:szCs w:val="22"/>
          <w:lang w:eastAsia="ru-RU"/>
        </w:rPr>
        <w:br/>
      </w:r>
      <w:r w:rsidR="00E706C1" w:rsidRPr="00BB09AF">
        <w:rPr>
          <w:rFonts w:ascii="Onest" w:hAnsi="Onest"/>
          <w:sz w:val="22"/>
          <w:szCs w:val="22"/>
          <w:lang w:eastAsia="ru-RU"/>
        </w:rPr>
        <w:t xml:space="preserve">                                                                           </w:t>
      </w:r>
      <w:r w:rsidRPr="00BB09AF">
        <w:rPr>
          <w:rFonts w:ascii="Onest" w:hAnsi="Onest"/>
          <w:sz w:val="22"/>
          <w:szCs w:val="22"/>
          <w:lang w:eastAsia="ru-RU"/>
        </w:rPr>
        <w:t>(tipul procedurii de achiziție)</w:t>
      </w:r>
    </w:p>
    <w:p w14:paraId="028E1673" w14:textId="2477FA0A" w:rsidR="00BB1EC7" w:rsidRPr="00BB09AF" w:rsidRDefault="00BB1EC7" w:rsidP="00BB09AF">
      <w:pPr>
        <w:autoSpaceDN w:val="0"/>
        <w:adjustRightInd w:val="0"/>
        <w:jc w:val="both"/>
        <w:rPr>
          <w:rFonts w:ascii="Onest" w:eastAsia="Calibri" w:hAnsi="Onest"/>
          <w:sz w:val="22"/>
          <w:szCs w:val="22"/>
        </w:rPr>
      </w:pPr>
      <w:r w:rsidRPr="00BB09AF">
        <w:rPr>
          <w:rFonts w:ascii="Onest" w:eastAsia="Calibri" w:hAnsi="Onest"/>
          <w:sz w:val="22"/>
          <w:szCs w:val="22"/>
        </w:rPr>
        <w:t>pentru o durat</w:t>
      </w:r>
      <w:r w:rsidR="00211C74" w:rsidRPr="00BB09AF">
        <w:rPr>
          <w:rFonts w:ascii="Onest" w:eastAsia="Calibri" w:hAnsi="Onest"/>
          <w:sz w:val="22"/>
          <w:szCs w:val="22"/>
        </w:rPr>
        <w:t>ă de _______</w:t>
      </w:r>
      <w:r w:rsidR="002927B7" w:rsidRPr="00BB09AF">
        <w:rPr>
          <w:rFonts w:ascii="Onest" w:eastAsia="Calibri" w:hAnsi="Onest"/>
          <w:sz w:val="22"/>
          <w:szCs w:val="22"/>
        </w:rPr>
        <w:t>______</w:t>
      </w:r>
      <w:r w:rsidR="009A36D5" w:rsidRPr="00BB09AF">
        <w:rPr>
          <w:rFonts w:ascii="Onest" w:eastAsia="Calibri" w:hAnsi="Onest"/>
          <w:sz w:val="22"/>
          <w:szCs w:val="22"/>
        </w:rPr>
        <w:t>_______________________</w:t>
      </w:r>
      <w:r w:rsidR="00211C74" w:rsidRPr="00BB09AF">
        <w:rPr>
          <w:rFonts w:ascii="Onest" w:eastAsia="Calibri" w:hAnsi="Onest"/>
          <w:sz w:val="22"/>
          <w:szCs w:val="22"/>
        </w:rPr>
        <w:t>zile, (durata în litere ș</w:t>
      </w:r>
      <w:r w:rsidRPr="00BB09AF">
        <w:rPr>
          <w:rFonts w:ascii="Onest" w:eastAsia="Calibri" w:hAnsi="Onest"/>
          <w:sz w:val="22"/>
          <w:szCs w:val="22"/>
        </w:rPr>
        <w:t>i cifre), respectiv p</w:t>
      </w:r>
      <w:r w:rsidR="00211C74" w:rsidRPr="00BB09AF">
        <w:rPr>
          <w:rFonts w:ascii="Onest" w:eastAsia="Calibri" w:hAnsi="Onest"/>
          <w:sz w:val="22"/>
          <w:szCs w:val="22"/>
        </w:rPr>
        <w:t>ână</w:t>
      </w:r>
      <w:r w:rsidRPr="00BB09AF">
        <w:rPr>
          <w:rFonts w:ascii="Onest" w:eastAsia="Calibri" w:hAnsi="Onest"/>
          <w:sz w:val="22"/>
          <w:szCs w:val="22"/>
        </w:rPr>
        <w:t xml:space="preserve"> la data de _______</w:t>
      </w:r>
      <w:r w:rsidR="00211C74" w:rsidRPr="00BB09AF">
        <w:rPr>
          <w:rFonts w:ascii="Onest" w:eastAsia="Calibri" w:hAnsi="Onest"/>
          <w:sz w:val="22"/>
          <w:szCs w:val="22"/>
        </w:rPr>
        <w:t>____________ (ziua/luna/anul), și ea va rămâne obligatorie pentru noi ș</w:t>
      </w:r>
      <w:r w:rsidRPr="00BB09AF">
        <w:rPr>
          <w:rFonts w:ascii="Onest" w:eastAsia="Calibri" w:hAnsi="Onest"/>
          <w:sz w:val="22"/>
          <w:szCs w:val="22"/>
        </w:rPr>
        <w:t>i poate fi acceptat</w:t>
      </w:r>
      <w:r w:rsidR="00211C74" w:rsidRPr="00BB09AF">
        <w:rPr>
          <w:rFonts w:ascii="Onest" w:eastAsia="Calibri" w:hAnsi="Onest"/>
          <w:sz w:val="22"/>
          <w:szCs w:val="22"/>
        </w:rPr>
        <w:t>ă</w:t>
      </w:r>
      <w:r w:rsidRPr="00BB09AF">
        <w:rPr>
          <w:rFonts w:ascii="Onest" w:eastAsia="Calibri" w:hAnsi="Onest"/>
          <w:sz w:val="22"/>
          <w:szCs w:val="22"/>
        </w:rPr>
        <w:t xml:space="preserve"> oric</w:t>
      </w:r>
      <w:r w:rsidR="00211C74" w:rsidRPr="00BB09AF">
        <w:rPr>
          <w:rFonts w:ascii="Onest" w:eastAsia="Calibri" w:hAnsi="Onest"/>
          <w:sz w:val="22"/>
          <w:szCs w:val="22"/>
        </w:rPr>
        <w:t>ând î</w:t>
      </w:r>
      <w:r w:rsidRPr="00BB09AF">
        <w:rPr>
          <w:rFonts w:ascii="Onest" w:eastAsia="Calibri" w:hAnsi="Onest"/>
          <w:sz w:val="22"/>
          <w:szCs w:val="22"/>
        </w:rPr>
        <w:t>nainte de expirarea perioadei de valabilitate.</w:t>
      </w:r>
    </w:p>
    <w:p w14:paraId="1FFFEA09" w14:textId="77777777" w:rsidR="00BB1EC7" w:rsidRPr="00BB09AF" w:rsidRDefault="00BB1EC7" w:rsidP="00BB09AF">
      <w:pPr>
        <w:pStyle w:val="BodyText"/>
        <w:tabs>
          <w:tab w:val="left" w:pos="567"/>
        </w:tabs>
        <w:spacing w:line="360" w:lineRule="auto"/>
        <w:jc w:val="both"/>
        <w:rPr>
          <w:rFonts w:ascii="Onest" w:hAnsi="Onest"/>
          <w:sz w:val="22"/>
          <w:szCs w:val="22"/>
        </w:rPr>
      </w:pPr>
    </w:p>
    <w:p w14:paraId="3AC6F755" w14:textId="77777777" w:rsidR="00BE49DD" w:rsidRPr="00BB09AF" w:rsidRDefault="00BE49DD" w:rsidP="00950D18">
      <w:pPr>
        <w:pStyle w:val="BodyText"/>
        <w:tabs>
          <w:tab w:val="left" w:pos="567"/>
        </w:tabs>
        <w:spacing w:line="360" w:lineRule="auto"/>
        <w:rPr>
          <w:rFonts w:ascii="Onest" w:hAnsi="Onest"/>
          <w:sz w:val="22"/>
          <w:szCs w:val="22"/>
        </w:rPr>
      </w:pPr>
    </w:p>
    <w:p w14:paraId="7E0B4786" w14:textId="77777777" w:rsidR="00BE49DD" w:rsidRPr="00BB09AF" w:rsidRDefault="00BE49DD" w:rsidP="00950D18">
      <w:pPr>
        <w:pStyle w:val="BodyText"/>
        <w:tabs>
          <w:tab w:val="left" w:pos="567"/>
        </w:tabs>
        <w:spacing w:line="360" w:lineRule="auto"/>
        <w:rPr>
          <w:rFonts w:ascii="Onest" w:hAnsi="Onest"/>
          <w:sz w:val="22"/>
          <w:szCs w:val="22"/>
        </w:rPr>
      </w:pPr>
    </w:p>
    <w:p w14:paraId="11C3E31B" w14:textId="77777777" w:rsidR="00211C74" w:rsidRPr="00BB09AF" w:rsidRDefault="00211C74" w:rsidP="00211C74">
      <w:pPr>
        <w:pStyle w:val="BodyText"/>
        <w:tabs>
          <w:tab w:val="left" w:pos="567"/>
        </w:tabs>
        <w:spacing w:line="360" w:lineRule="auto"/>
        <w:rPr>
          <w:rFonts w:ascii="Onest" w:hAnsi="Onest"/>
          <w:sz w:val="22"/>
          <w:szCs w:val="22"/>
        </w:rPr>
      </w:pPr>
      <w:r w:rsidRPr="00BB09AF">
        <w:rPr>
          <w:rFonts w:ascii="Onest" w:hAnsi="Onest"/>
          <w:sz w:val="22"/>
          <w:szCs w:val="22"/>
        </w:rPr>
        <w:t>Data completării . . . . . . . . . . . . .</w:t>
      </w:r>
      <w:r w:rsidRPr="00BB09AF">
        <w:rPr>
          <w:rFonts w:ascii="Onest" w:hAnsi="Onest"/>
          <w:sz w:val="22"/>
          <w:szCs w:val="22"/>
        </w:rPr>
        <w:tab/>
        <w:t>Cu stimă,</w:t>
      </w:r>
    </w:p>
    <w:p w14:paraId="22EC4D5D" w14:textId="77777777" w:rsidR="00211C74" w:rsidRPr="00BB09AF" w:rsidRDefault="00211C74" w:rsidP="00211C74">
      <w:pPr>
        <w:pStyle w:val="BodyText"/>
        <w:tabs>
          <w:tab w:val="left" w:pos="567"/>
        </w:tabs>
        <w:spacing w:line="360" w:lineRule="auto"/>
        <w:jc w:val="right"/>
        <w:rPr>
          <w:rFonts w:ascii="Onest" w:hAnsi="Onest"/>
          <w:sz w:val="22"/>
          <w:szCs w:val="22"/>
        </w:rPr>
      </w:pPr>
      <w:r w:rsidRPr="00BB09AF">
        <w:rPr>
          <w:rFonts w:ascii="Onest" w:hAnsi="Onest"/>
          <w:sz w:val="22"/>
          <w:szCs w:val="22"/>
        </w:rPr>
        <w:t>Ofertant/candidat</w:t>
      </w:r>
    </w:p>
    <w:p w14:paraId="5E60B85C" w14:textId="77777777" w:rsidR="00211C74" w:rsidRPr="00BB09AF" w:rsidRDefault="00211C74" w:rsidP="00211C74">
      <w:pPr>
        <w:pStyle w:val="BodyText"/>
        <w:tabs>
          <w:tab w:val="left" w:pos="567"/>
        </w:tabs>
        <w:spacing w:line="360" w:lineRule="auto"/>
        <w:jc w:val="right"/>
        <w:rPr>
          <w:rFonts w:ascii="Onest" w:hAnsi="Onest"/>
          <w:sz w:val="22"/>
          <w:szCs w:val="22"/>
        </w:rPr>
      </w:pPr>
      <w:r w:rsidRPr="00BB09AF">
        <w:rPr>
          <w:rFonts w:ascii="Onest" w:hAnsi="Onest"/>
          <w:sz w:val="22"/>
          <w:szCs w:val="22"/>
        </w:rPr>
        <w:t>. . . . . . . . . . . . . . . . . . . . . . . .</w:t>
      </w:r>
    </w:p>
    <w:p w14:paraId="3F8D7784" w14:textId="77777777" w:rsidR="00211C74" w:rsidRPr="00BB09AF" w:rsidRDefault="00211C74" w:rsidP="00211C74">
      <w:pPr>
        <w:pStyle w:val="BodyText"/>
        <w:tabs>
          <w:tab w:val="left" w:pos="567"/>
        </w:tabs>
        <w:spacing w:line="360" w:lineRule="auto"/>
        <w:jc w:val="right"/>
        <w:rPr>
          <w:rFonts w:ascii="Onest" w:hAnsi="Onest"/>
          <w:sz w:val="22"/>
          <w:szCs w:val="22"/>
        </w:rPr>
      </w:pPr>
      <w:r w:rsidRPr="00BB09AF">
        <w:rPr>
          <w:rFonts w:ascii="Onest" w:hAnsi="Onest"/>
          <w:sz w:val="22"/>
          <w:szCs w:val="22"/>
        </w:rPr>
        <w:t>(semnătura autorizată)</w:t>
      </w:r>
    </w:p>
    <w:p w14:paraId="312ED17B" w14:textId="77777777" w:rsidR="00BE49DD" w:rsidRPr="00BB09AF" w:rsidRDefault="00BE49DD" w:rsidP="00950D18">
      <w:pPr>
        <w:pStyle w:val="BodyText"/>
        <w:tabs>
          <w:tab w:val="left" w:pos="567"/>
        </w:tabs>
        <w:spacing w:line="360" w:lineRule="auto"/>
        <w:rPr>
          <w:rFonts w:ascii="Onest" w:hAnsi="Onest"/>
          <w:sz w:val="22"/>
          <w:szCs w:val="22"/>
        </w:rPr>
      </w:pPr>
    </w:p>
    <w:p w14:paraId="75E3D518" w14:textId="77777777" w:rsidR="00BE49DD" w:rsidRPr="00BB09AF" w:rsidRDefault="00BE49DD" w:rsidP="00950D18">
      <w:pPr>
        <w:pStyle w:val="BodyText"/>
        <w:tabs>
          <w:tab w:val="left" w:pos="567"/>
        </w:tabs>
        <w:spacing w:line="360" w:lineRule="auto"/>
        <w:rPr>
          <w:rFonts w:ascii="Onest" w:hAnsi="Onest"/>
          <w:sz w:val="22"/>
          <w:szCs w:val="22"/>
        </w:rPr>
      </w:pPr>
    </w:p>
    <w:p w14:paraId="07DCFCB8" w14:textId="3C96D071" w:rsidR="0077513C" w:rsidRPr="00BB09AF" w:rsidRDefault="0077513C" w:rsidP="0077513C">
      <w:pPr>
        <w:pStyle w:val="BodyText"/>
        <w:tabs>
          <w:tab w:val="left" w:pos="567"/>
        </w:tabs>
        <w:spacing w:line="360" w:lineRule="auto"/>
        <w:rPr>
          <w:rFonts w:ascii="Onest" w:hAnsi="Onest"/>
          <w:b/>
          <w:i/>
          <w:sz w:val="22"/>
          <w:szCs w:val="22"/>
        </w:rPr>
      </w:pPr>
      <w:r w:rsidRPr="00BB09AF">
        <w:rPr>
          <w:rFonts w:ascii="Onest" w:hAnsi="Onest"/>
          <w:b/>
          <w:i/>
          <w:sz w:val="22"/>
          <w:szCs w:val="22"/>
        </w:rPr>
        <w:t xml:space="preserve">*Notă: Termenul </w:t>
      </w:r>
      <w:r w:rsidR="00466EFA" w:rsidRPr="00BB09AF">
        <w:rPr>
          <w:rFonts w:ascii="Onest" w:hAnsi="Onest"/>
          <w:b/>
          <w:i/>
          <w:sz w:val="22"/>
          <w:szCs w:val="22"/>
        </w:rPr>
        <w:t>valabilității</w:t>
      </w:r>
      <w:r w:rsidRPr="00BB09AF">
        <w:rPr>
          <w:rFonts w:ascii="Onest" w:hAnsi="Onest"/>
          <w:b/>
          <w:i/>
          <w:sz w:val="22"/>
          <w:szCs w:val="22"/>
        </w:rPr>
        <w:t xml:space="preserve"> ofertei începe să decurgă din momentul termenului limită de depunere a ofertelor. Orice ofertă valabilă pentru o perioadă mai mică decât cea prevăzută în </w:t>
      </w:r>
      <w:r w:rsidR="006859E6" w:rsidRPr="00BB09AF">
        <w:rPr>
          <w:rFonts w:ascii="Onest" w:hAnsi="Onest"/>
          <w:b/>
          <w:i/>
          <w:sz w:val="22"/>
          <w:szCs w:val="22"/>
        </w:rPr>
        <w:t>anunțul de participare</w:t>
      </w:r>
      <w:r w:rsidRPr="00BB09AF">
        <w:rPr>
          <w:rFonts w:ascii="Onest" w:hAnsi="Onest"/>
          <w:b/>
          <w:i/>
          <w:sz w:val="22"/>
          <w:szCs w:val="22"/>
        </w:rPr>
        <w:t xml:space="preserve"> se respinge de către grupul de lucru ca fiind necorespunzătoare.</w:t>
      </w:r>
    </w:p>
    <w:p w14:paraId="6D016B8E" w14:textId="0692BFEF" w:rsidR="00FF55B4" w:rsidRDefault="00FF55B4" w:rsidP="00BE49DD">
      <w:pPr>
        <w:jc w:val="right"/>
        <w:rPr>
          <w:rFonts w:ascii="Onest" w:hAnsi="Onest"/>
          <w:sz w:val="22"/>
          <w:szCs w:val="22"/>
        </w:rPr>
      </w:pPr>
    </w:p>
    <w:p w14:paraId="46D9F7B6" w14:textId="07E28483" w:rsidR="00BB09AF" w:rsidRDefault="00BB09AF" w:rsidP="00BE49DD">
      <w:pPr>
        <w:jc w:val="right"/>
        <w:rPr>
          <w:rFonts w:ascii="Onest" w:hAnsi="Onest"/>
          <w:sz w:val="22"/>
          <w:szCs w:val="22"/>
        </w:rPr>
      </w:pPr>
    </w:p>
    <w:p w14:paraId="18025D60" w14:textId="1A19D7E2" w:rsidR="00BB09AF" w:rsidRDefault="00BB09AF" w:rsidP="00BE49DD">
      <w:pPr>
        <w:jc w:val="right"/>
        <w:rPr>
          <w:rFonts w:ascii="Onest" w:hAnsi="Onest"/>
          <w:sz w:val="22"/>
          <w:szCs w:val="22"/>
        </w:rPr>
      </w:pPr>
    </w:p>
    <w:p w14:paraId="6C7BC9A6" w14:textId="77777777" w:rsidR="00BB09AF" w:rsidRPr="00BB09AF" w:rsidRDefault="00BB09AF" w:rsidP="00BE49DD">
      <w:pPr>
        <w:jc w:val="right"/>
        <w:rPr>
          <w:rFonts w:ascii="Onest" w:hAnsi="Onest"/>
          <w:sz w:val="22"/>
          <w:szCs w:val="22"/>
        </w:rPr>
      </w:pPr>
    </w:p>
    <w:p w14:paraId="54002888" w14:textId="6136D6BB" w:rsidR="00BA7FF4" w:rsidRPr="00BB09AF" w:rsidRDefault="00BA7FF4" w:rsidP="00BA7FF4">
      <w:pPr>
        <w:jc w:val="right"/>
        <w:rPr>
          <w:rFonts w:ascii="Onest" w:hAnsi="Onest"/>
          <w:sz w:val="22"/>
          <w:szCs w:val="22"/>
        </w:rPr>
      </w:pPr>
      <w:bookmarkStart w:id="1" w:name="_Toc449692097"/>
      <w:bookmarkEnd w:id="0"/>
      <w:r w:rsidRPr="00BB09AF">
        <w:rPr>
          <w:rFonts w:ascii="Onest" w:hAnsi="Onest"/>
          <w:sz w:val="22"/>
          <w:szCs w:val="22"/>
        </w:rPr>
        <w:lastRenderedPageBreak/>
        <w:t>Anexa nr.</w:t>
      </w:r>
      <w:r w:rsidR="00FF430B" w:rsidRPr="00BB09AF">
        <w:rPr>
          <w:rFonts w:ascii="Onest" w:hAnsi="Onest"/>
          <w:sz w:val="22"/>
          <w:szCs w:val="22"/>
        </w:rPr>
        <w:t xml:space="preserve"> </w:t>
      </w:r>
      <w:r w:rsidR="00BE49DD" w:rsidRPr="00BB09AF">
        <w:rPr>
          <w:rFonts w:ascii="Onest" w:hAnsi="Onest"/>
          <w:sz w:val="22"/>
          <w:szCs w:val="22"/>
        </w:rPr>
        <w:t>10</w:t>
      </w:r>
    </w:p>
    <w:p w14:paraId="251FD827" w14:textId="77777777" w:rsidR="00BA7FF4" w:rsidRPr="00BB09AF" w:rsidRDefault="00BA7FF4" w:rsidP="00BA7FF4">
      <w:pPr>
        <w:jc w:val="right"/>
        <w:rPr>
          <w:rFonts w:ascii="Onest" w:hAnsi="Onest"/>
          <w:sz w:val="22"/>
          <w:szCs w:val="22"/>
        </w:rPr>
      </w:pPr>
      <w:r w:rsidRPr="00BB09AF">
        <w:rPr>
          <w:rFonts w:ascii="Onest" w:hAnsi="Onest"/>
          <w:sz w:val="22"/>
          <w:szCs w:val="22"/>
        </w:rPr>
        <w:t xml:space="preserve">la </w:t>
      </w:r>
      <w:r w:rsidR="007A3B63" w:rsidRPr="00BB09AF">
        <w:rPr>
          <w:rFonts w:ascii="Onest" w:hAnsi="Onest"/>
          <w:sz w:val="22"/>
          <w:szCs w:val="22"/>
        </w:rPr>
        <w:t>D</w:t>
      </w:r>
      <w:r w:rsidRPr="00BB09AF">
        <w:rPr>
          <w:rFonts w:ascii="Onest" w:hAnsi="Onest"/>
          <w:sz w:val="22"/>
          <w:szCs w:val="22"/>
        </w:rPr>
        <w:t>ocumentația standard nr._____</w:t>
      </w:r>
    </w:p>
    <w:p w14:paraId="51B4157A"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596DAC67" w14:textId="77777777" w:rsidR="00950D18" w:rsidRPr="00BB09AF" w:rsidRDefault="00950D18" w:rsidP="00950D18">
      <w:pPr>
        <w:rPr>
          <w:rFonts w:ascii="Onest" w:hAnsi="Onest"/>
          <w:sz w:val="22"/>
          <w:szCs w:val="22"/>
          <w:lang w:eastAsia="zh-CN"/>
        </w:rPr>
      </w:pPr>
    </w:p>
    <w:p w14:paraId="6E30E72A" w14:textId="77777777" w:rsidR="0077513C" w:rsidRPr="00BB09AF" w:rsidRDefault="0077513C" w:rsidP="00950D18">
      <w:pPr>
        <w:rPr>
          <w:rFonts w:ascii="Onest" w:hAnsi="Onest"/>
          <w:sz w:val="22"/>
          <w:szCs w:val="22"/>
          <w:lang w:eastAsia="zh-CN"/>
        </w:rPr>
      </w:pPr>
    </w:p>
    <w:p w14:paraId="4C9779B8" w14:textId="77777777" w:rsidR="0077513C" w:rsidRPr="00BB09AF" w:rsidRDefault="0077513C" w:rsidP="00950D18">
      <w:pPr>
        <w:rPr>
          <w:rFonts w:ascii="Onest" w:hAnsi="Onest"/>
          <w:sz w:val="22"/>
          <w:szCs w:val="22"/>
          <w:lang w:eastAsia="zh-CN"/>
        </w:rPr>
      </w:pPr>
    </w:p>
    <w:bookmarkEnd w:id="1"/>
    <w:p w14:paraId="5F7BC614" w14:textId="77777777" w:rsidR="008B330F" w:rsidRPr="00BB09AF" w:rsidRDefault="008B330F" w:rsidP="00950D18">
      <w:pPr>
        <w:jc w:val="center"/>
        <w:rPr>
          <w:rFonts w:ascii="Onest" w:hAnsi="Onest"/>
          <w:b/>
          <w:sz w:val="22"/>
          <w:szCs w:val="22"/>
        </w:rPr>
      </w:pPr>
    </w:p>
    <w:p w14:paraId="2A6AE53A" w14:textId="77777777" w:rsidR="00AA1372" w:rsidRPr="00BB09AF" w:rsidRDefault="00A227F2" w:rsidP="00950D18">
      <w:pPr>
        <w:pStyle w:val="BodyText"/>
        <w:tabs>
          <w:tab w:val="left" w:pos="567"/>
        </w:tabs>
        <w:jc w:val="center"/>
        <w:rPr>
          <w:rFonts w:ascii="Onest" w:hAnsi="Onest"/>
          <w:b/>
          <w:sz w:val="22"/>
          <w:szCs w:val="22"/>
        </w:rPr>
      </w:pPr>
      <w:r w:rsidRPr="00BB09AF">
        <w:rPr>
          <w:rFonts w:ascii="Onest" w:hAnsi="Onest"/>
          <w:b/>
          <w:sz w:val="22"/>
          <w:szCs w:val="22"/>
        </w:rPr>
        <w:t>GRAFIC DE  EXECUTARE A LUCRĂRILOR</w:t>
      </w:r>
    </w:p>
    <w:p w14:paraId="61E8B47D"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_____________________________________________________________________________</w:t>
      </w:r>
    </w:p>
    <w:p w14:paraId="3761181F" w14:textId="77777777" w:rsidR="00AA1372" w:rsidRPr="00BB09AF" w:rsidRDefault="00A227F2" w:rsidP="00950D18">
      <w:pPr>
        <w:pStyle w:val="BodyText"/>
        <w:tabs>
          <w:tab w:val="left" w:pos="567"/>
        </w:tabs>
        <w:jc w:val="center"/>
        <w:rPr>
          <w:rFonts w:ascii="Onest" w:hAnsi="Onest"/>
          <w:sz w:val="22"/>
          <w:szCs w:val="22"/>
        </w:rPr>
      </w:pPr>
      <w:r w:rsidRPr="00BB09AF">
        <w:rPr>
          <w:rFonts w:ascii="Onest" w:hAnsi="Onest"/>
          <w:sz w:val="22"/>
          <w:szCs w:val="22"/>
        </w:rPr>
        <w:t>(denumirea lucrărilor)</w:t>
      </w:r>
    </w:p>
    <w:p w14:paraId="22E728A4" w14:textId="77777777" w:rsidR="00AA1372" w:rsidRPr="00BB09AF" w:rsidRDefault="00AA1372" w:rsidP="00950D18">
      <w:pPr>
        <w:pStyle w:val="BodyText"/>
        <w:tabs>
          <w:tab w:val="left" w:pos="567"/>
        </w:tabs>
        <w:rPr>
          <w:rFonts w:ascii="Onest" w:hAnsi="Onest"/>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B09AF" w14:paraId="3463AAA9" w14:textId="77777777" w:rsidTr="00233538">
        <w:trPr>
          <w:cantSplit/>
          <w:trHeight w:val="300"/>
        </w:trPr>
        <w:tc>
          <w:tcPr>
            <w:tcW w:w="709" w:type="dxa"/>
            <w:vMerge w:val="restart"/>
          </w:tcPr>
          <w:p w14:paraId="190EEB14"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Nr.</w:t>
            </w:r>
          </w:p>
          <w:p w14:paraId="6C5D2D63"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d/o</w:t>
            </w:r>
          </w:p>
        </w:tc>
        <w:tc>
          <w:tcPr>
            <w:tcW w:w="2825" w:type="dxa"/>
            <w:vMerge w:val="restart"/>
          </w:tcPr>
          <w:p w14:paraId="4DA327F9"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Grupa de obiecte/denumirea obiectului</w:t>
            </w:r>
          </w:p>
        </w:tc>
        <w:tc>
          <w:tcPr>
            <w:tcW w:w="3126" w:type="dxa"/>
            <w:gridSpan w:val="3"/>
          </w:tcPr>
          <w:p w14:paraId="074162C9"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Anul</w:t>
            </w:r>
            <w:r w:rsidR="00087114" w:rsidRPr="00BB09AF">
              <w:rPr>
                <w:rFonts w:ascii="Onest" w:hAnsi="Onest"/>
                <w:b/>
                <w:sz w:val="22"/>
                <w:szCs w:val="22"/>
              </w:rPr>
              <w:t xml:space="preserve"> 1</w:t>
            </w:r>
          </w:p>
        </w:tc>
        <w:tc>
          <w:tcPr>
            <w:tcW w:w="1044" w:type="dxa"/>
            <w:gridSpan w:val="2"/>
          </w:tcPr>
          <w:p w14:paraId="72777F00"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w:t>
            </w:r>
          </w:p>
        </w:tc>
        <w:tc>
          <w:tcPr>
            <w:tcW w:w="1320" w:type="dxa"/>
            <w:gridSpan w:val="2"/>
          </w:tcPr>
          <w:p w14:paraId="6D5015DD"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Anul (n)</w:t>
            </w:r>
          </w:p>
        </w:tc>
      </w:tr>
      <w:tr w:rsidR="00AA1372" w:rsidRPr="00BB09AF" w14:paraId="3E915E5F" w14:textId="77777777" w:rsidTr="00233538">
        <w:trPr>
          <w:cantSplit/>
          <w:trHeight w:val="240"/>
        </w:trPr>
        <w:tc>
          <w:tcPr>
            <w:tcW w:w="709" w:type="dxa"/>
            <w:vMerge/>
          </w:tcPr>
          <w:p w14:paraId="6E96D41B" w14:textId="77777777" w:rsidR="00AA1372" w:rsidRPr="00BB09AF" w:rsidRDefault="00AA1372" w:rsidP="00950D18">
            <w:pPr>
              <w:pStyle w:val="BodyText"/>
              <w:tabs>
                <w:tab w:val="left" w:pos="567"/>
              </w:tabs>
              <w:rPr>
                <w:rFonts w:ascii="Onest" w:hAnsi="Onest"/>
                <w:b/>
                <w:sz w:val="22"/>
                <w:szCs w:val="22"/>
              </w:rPr>
            </w:pPr>
          </w:p>
        </w:tc>
        <w:tc>
          <w:tcPr>
            <w:tcW w:w="2825" w:type="dxa"/>
            <w:vMerge/>
          </w:tcPr>
          <w:p w14:paraId="2B541149" w14:textId="77777777" w:rsidR="00AA1372" w:rsidRPr="00BB09AF" w:rsidRDefault="00AA1372" w:rsidP="00950D18">
            <w:pPr>
              <w:pStyle w:val="BodyText"/>
              <w:tabs>
                <w:tab w:val="left" w:pos="567"/>
              </w:tabs>
              <w:rPr>
                <w:rFonts w:ascii="Onest" w:hAnsi="Onest"/>
                <w:b/>
                <w:sz w:val="22"/>
                <w:szCs w:val="22"/>
              </w:rPr>
            </w:pPr>
          </w:p>
        </w:tc>
        <w:tc>
          <w:tcPr>
            <w:tcW w:w="5490" w:type="dxa"/>
            <w:gridSpan w:val="7"/>
          </w:tcPr>
          <w:p w14:paraId="5327F290"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Luna</w:t>
            </w:r>
          </w:p>
        </w:tc>
      </w:tr>
      <w:tr w:rsidR="00AA1372" w:rsidRPr="00BB09AF" w14:paraId="2E819E2C" w14:textId="77777777" w:rsidTr="00233538">
        <w:trPr>
          <w:cantSplit/>
          <w:trHeight w:val="120"/>
        </w:trPr>
        <w:tc>
          <w:tcPr>
            <w:tcW w:w="709" w:type="dxa"/>
            <w:vMerge/>
          </w:tcPr>
          <w:p w14:paraId="69DE371B" w14:textId="77777777" w:rsidR="00AA1372" w:rsidRPr="00BB09AF" w:rsidRDefault="00AA1372" w:rsidP="00950D18">
            <w:pPr>
              <w:pStyle w:val="BodyText"/>
              <w:tabs>
                <w:tab w:val="left" w:pos="567"/>
              </w:tabs>
              <w:rPr>
                <w:rFonts w:ascii="Onest" w:hAnsi="Onest"/>
                <w:b/>
                <w:sz w:val="22"/>
                <w:szCs w:val="22"/>
              </w:rPr>
            </w:pPr>
          </w:p>
        </w:tc>
        <w:tc>
          <w:tcPr>
            <w:tcW w:w="2825" w:type="dxa"/>
            <w:vMerge/>
          </w:tcPr>
          <w:p w14:paraId="0CF4E36C" w14:textId="77777777" w:rsidR="00AA1372" w:rsidRPr="00BB09AF" w:rsidRDefault="00AA1372" w:rsidP="00950D18">
            <w:pPr>
              <w:pStyle w:val="BodyText"/>
              <w:tabs>
                <w:tab w:val="left" w:pos="567"/>
              </w:tabs>
              <w:rPr>
                <w:rFonts w:ascii="Onest" w:hAnsi="Onest"/>
                <w:b/>
                <w:sz w:val="22"/>
                <w:szCs w:val="22"/>
              </w:rPr>
            </w:pPr>
          </w:p>
        </w:tc>
        <w:tc>
          <w:tcPr>
            <w:tcW w:w="1035" w:type="dxa"/>
          </w:tcPr>
          <w:p w14:paraId="29C56D31"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1</w:t>
            </w:r>
          </w:p>
        </w:tc>
        <w:tc>
          <w:tcPr>
            <w:tcW w:w="1215" w:type="dxa"/>
          </w:tcPr>
          <w:p w14:paraId="15FACB2B"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2</w:t>
            </w:r>
          </w:p>
        </w:tc>
        <w:tc>
          <w:tcPr>
            <w:tcW w:w="1005" w:type="dxa"/>
            <w:gridSpan w:val="2"/>
          </w:tcPr>
          <w:p w14:paraId="5150E658"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3</w:t>
            </w:r>
          </w:p>
        </w:tc>
        <w:tc>
          <w:tcPr>
            <w:tcW w:w="990" w:type="dxa"/>
            <w:gridSpan w:val="2"/>
          </w:tcPr>
          <w:p w14:paraId="27A1A0E0"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w:t>
            </w:r>
          </w:p>
        </w:tc>
        <w:tc>
          <w:tcPr>
            <w:tcW w:w="1245" w:type="dxa"/>
          </w:tcPr>
          <w:p w14:paraId="7EA58238" w14:textId="77777777" w:rsidR="00AA1372" w:rsidRPr="00BB09AF" w:rsidRDefault="00087114" w:rsidP="00950D18">
            <w:pPr>
              <w:pStyle w:val="BodyText"/>
              <w:tabs>
                <w:tab w:val="left" w:pos="567"/>
              </w:tabs>
              <w:rPr>
                <w:rFonts w:ascii="Onest" w:hAnsi="Onest"/>
                <w:b/>
                <w:sz w:val="22"/>
                <w:szCs w:val="22"/>
              </w:rPr>
            </w:pPr>
            <w:r w:rsidRPr="00BB09AF">
              <w:rPr>
                <w:rFonts w:ascii="Onest" w:hAnsi="Onest"/>
                <w:b/>
                <w:sz w:val="22"/>
                <w:szCs w:val="22"/>
              </w:rPr>
              <w:t>n</w:t>
            </w:r>
          </w:p>
        </w:tc>
      </w:tr>
      <w:tr w:rsidR="00AA1372" w:rsidRPr="00BB09AF" w14:paraId="3A507754" w14:textId="77777777" w:rsidTr="00233538">
        <w:trPr>
          <w:cantSplit/>
          <w:trHeight w:val="180"/>
        </w:trPr>
        <w:tc>
          <w:tcPr>
            <w:tcW w:w="709" w:type="dxa"/>
          </w:tcPr>
          <w:p w14:paraId="3D9DD354"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1.</w:t>
            </w:r>
          </w:p>
        </w:tc>
        <w:tc>
          <w:tcPr>
            <w:tcW w:w="2825" w:type="dxa"/>
          </w:tcPr>
          <w:p w14:paraId="6AC11315" w14:textId="109CED35"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 xml:space="preserve">Organizare de </w:t>
            </w:r>
            <w:r w:rsidR="00466EFA" w:rsidRPr="00BB09AF">
              <w:rPr>
                <w:rFonts w:ascii="Onest" w:hAnsi="Onest"/>
                <w:sz w:val="22"/>
                <w:szCs w:val="22"/>
              </w:rPr>
              <w:t>șantier</w:t>
            </w:r>
          </w:p>
        </w:tc>
        <w:tc>
          <w:tcPr>
            <w:tcW w:w="1035" w:type="dxa"/>
          </w:tcPr>
          <w:p w14:paraId="0C05F71B" w14:textId="77777777" w:rsidR="00AA1372" w:rsidRPr="00BB09AF" w:rsidRDefault="00AA1372" w:rsidP="00950D18">
            <w:pPr>
              <w:pStyle w:val="BodyText"/>
              <w:tabs>
                <w:tab w:val="left" w:pos="567"/>
              </w:tabs>
              <w:rPr>
                <w:rFonts w:ascii="Onest" w:hAnsi="Onest"/>
                <w:sz w:val="22"/>
                <w:szCs w:val="22"/>
              </w:rPr>
            </w:pPr>
          </w:p>
        </w:tc>
        <w:tc>
          <w:tcPr>
            <w:tcW w:w="1215" w:type="dxa"/>
          </w:tcPr>
          <w:p w14:paraId="5BE57E8E"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0E34ECD3"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1F6E08F6" w14:textId="77777777" w:rsidR="00AA1372" w:rsidRPr="00BB09AF" w:rsidRDefault="00AA1372" w:rsidP="00950D18">
            <w:pPr>
              <w:pStyle w:val="BodyText"/>
              <w:tabs>
                <w:tab w:val="left" w:pos="567"/>
              </w:tabs>
              <w:rPr>
                <w:rFonts w:ascii="Onest" w:hAnsi="Onest"/>
                <w:sz w:val="22"/>
                <w:szCs w:val="22"/>
              </w:rPr>
            </w:pPr>
          </w:p>
        </w:tc>
        <w:tc>
          <w:tcPr>
            <w:tcW w:w="1245" w:type="dxa"/>
          </w:tcPr>
          <w:p w14:paraId="5B5A8295" w14:textId="77777777" w:rsidR="00AA1372" w:rsidRPr="00BB09AF" w:rsidRDefault="00AA1372" w:rsidP="00950D18">
            <w:pPr>
              <w:pStyle w:val="BodyText"/>
              <w:tabs>
                <w:tab w:val="left" w:pos="567"/>
              </w:tabs>
              <w:rPr>
                <w:rFonts w:ascii="Onest" w:hAnsi="Onest"/>
                <w:sz w:val="22"/>
                <w:szCs w:val="22"/>
              </w:rPr>
            </w:pPr>
          </w:p>
        </w:tc>
      </w:tr>
      <w:tr w:rsidR="00AA1372" w:rsidRPr="00BB09AF" w14:paraId="2CFBB607" w14:textId="77777777" w:rsidTr="00233538">
        <w:trPr>
          <w:cantSplit/>
          <w:trHeight w:val="1372"/>
        </w:trPr>
        <w:tc>
          <w:tcPr>
            <w:tcW w:w="709" w:type="dxa"/>
          </w:tcPr>
          <w:p w14:paraId="3BFEAC41"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 xml:space="preserve">2. </w:t>
            </w:r>
          </w:p>
          <w:p w14:paraId="3423122E" w14:textId="77777777" w:rsidR="00AA1372" w:rsidRPr="00BB09AF" w:rsidRDefault="00AA1372" w:rsidP="00950D18">
            <w:pPr>
              <w:pStyle w:val="BodyText"/>
              <w:tabs>
                <w:tab w:val="left" w:pos="567"/>
              </w:tabs>
              <w:rPr>
                <w:rFonts w:ascii="Onest" w:hAnsi="Onest"/>
                <w:sz w:val="22"/>
                <w:szCs w:val="22"/>
              </w:rPr>
            </w:pPr>
          </w:p>
          <w:p w14:paraId="407D3D03" w14:textId="77777777" w:rsidR="00AA1372" w:rsidRPr="00BB09AF" w:rsidRDefault="00AA1372" w:rsidP="00950D18">
            <w:pPr>
              <w:pStyle w:val="BodyText"/>
              <w:tabs>
                <w:tab w:val="left" w:pos="567"/>
              </w:tabs>
              <w:rPr>
                <w:rFonts w:ascii="Onest" w:hAnsi="Onest"/>
                <w:sz w:val="22"/>
                <w:szCs w:val="22"/>
              </w:rPr>
            </w:pPr>
          </w:p>
          <w:p w14:paraId="1F9A6ED0" w14:textId="77777777" w:rsidR="00AA1372" w:rsidRPr="00BB09AF" w:rsidRDefault="00AA1372" w:rsidP="00950D18">
            <w:pPr>
              <w:pStyle w:val="BodyText"/>
              <w:tabs>
                <w:tab w:val="left" w:pos="567"/>
              </w:tabs>
              <w:rPr>
                <w:rFonts w:ascii="Onest" w:hAnsi="Onest"/>
                <w:sz w:val="22"/>
                <w:szCs w:val="22"/>
              </w:rPr>
            </w:pPr>
          </w:p>
          <w:p w14:paraId="0299E96C" w14:textId="77777777" w:rsidR="00AA1372" w:rsidRPr="00BB09AF" w:rsidRDefault="00AA1372" w:rsidP="00950D18">
            <w:pPr>
              <w:pStyle w:val="BodyText"/>
              <w:tabs>
                <w:tab w:val="left" w:pos="567"/>
              </w:tabs>
              <w:rPr>
                <w:rFonts w:ascii="Onest" w:hAnsi="Onest"/>
                <w:sz w:val="22"/>
                <w:szCs w:val="22"/>
              </w:rPr>
            </w:pPr>
          </w:p>
        </w:tc>
        <w:tc>
          <w:tcPr>
            <w:tcW w:w="2825" w:type="dxa"/>
          </w:tcPr>
          <w:p w14:paraId="659C8F20"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Obiect 01</w:t>
            </w:r>
          </w:p>
          <w:p w14:paraId="422BB5FD"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Categoria de lucrări:</w:t>
            </w:r>
          </w:p>
          <w:p w14:paraId="21F182F4"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49398E87"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401D9A40" w14:textId="77777777" w:rsidR="00AA1372" w:rsidRPr="00BB09AF" w:rsidRDefault="00AA1372" w:rsidP="00950D18">
            <w:pPr>
              <w:pStyle w:val="BodyText"/>
              <w:tabs>
                <w:tab w:val="left" w:pos="567"/>
              </w:tabs>
              <w:rPr>
                <w:rFonts w:ascii="Onest" w:hAnsi="Onest"/>
                <w:sz w:val="22"/>
                <w:szCs w:val="22"/>
              </w:rPr>
            </w:pPr>
          </w:p>
        </w:tc>
        <w:tc>
          <w:tcPr>
            <w:tcW w:w="1035" w:type="dxa"/>
          </w:tcPr>
          <w:p w14:paraId="4AB34E7C" w14:textId="77777777" w:rsidR="00AA1372" w:rsidRPr="00BB09AF" w:rsidRDefault="00AA1372" w:rsidP="00950D18">
            <w:pPr>
              <w:pStyle w:val="BodyText"/>
              <w:tabs>
                <w:tab w:val="left" w:pos="567"/>
              </w:tabs>
              <w:rPr>
                <w:rFonts w:ascii="Onest" w:hAnsi="Onest"/>
                <w:sz w:val="22"/>
                <w:szCs w:val="22"/>
              </w:rPr>
            </w:pPr>
          </w:p>
        </w:tc>
        <w:tc>
          <w:tcPr>
            <w:tcW w:w="1215" w:type="dxa"/>
          </w:tcPr>
          <w:p w14:paraId="5BD6BE97"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585A9500"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2612FB4A" w14:textId="77777777" w:rsidR="00AA1372" w:rsidRPr="00BB09AF" w:rsidRDefault="00AA1372" w:rsidP="00950D18">
            <w:pPr>
              <w:pStyle w:val="BodyText"/>
              <w:tabs>
                <w:tab w:val="left" w:pos="567"/>
              </w:tabs>
              <w:rPr>
                <w:rFonts w:ascii="Onest" w:hAnsi="Onest"/>
                <w:sz w:val="22"/>
                <w:szCs w:val="22"/>
              </w:rPr>
            </w:pPr>
          </w:p>
        </w:tc>
        <w:tc>
          <w:tcPr>
            <w:tcW w:w="1245" w:type="dxa"/>
          </w:tcPr>
          <w:p w14:paraId="413F1B00" w14:textId="77777777" w:rsidR="00AA1372" w:rsidRPr="00BB09AF" w:rsidRDefault="00AA1372" w:rsidP="00950D18">
            <w:pPr>
              <w:pStyle w:val="BodyText"/>
              <w:tabs>
                <w:tab w:val="left" w:pos="567"/>
              </w:tabs>
              <w:rPr>
                <w:rFonts w:ascii="Onest" w:hAnsi="Onest"/>
                <w:sz w:val="22"/>
                <w:szCs w:val="22"/>
              </w:rPr>
            </w:pPr>
          </w:p>
        </w:tc>
      </w:tr>
      <w:tr w:rsidR="00AA1372" w:rsidRPr="00BB09AF" w14:paraId="03E55A56" w14:textId="77777777" w:rsidTr="00233538">
        <w:trPr>
          <w:cantSplit/>
          <w:trHeight w:val="1412"/>
        </w:trPr>
        <w:tc>
          <w:tcPr>
            <w:tcW w:w="709" w:type="dxa"/>
          </w:tcPr>
          <w:p w14:paraId="4F82FB04"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3.</w:t>
            </w:r>
          </w:p>
          <w:p w14:paraId="6EE4A570" w14:textId="77777777" w:rsidR="00AA1372" w:rsidRPr="00BB09AF" w:rsidRDefault="00AA1372" w:rsidP="00950D18">
            <w:pPr>
              <w:pStyle w:val="BodyText"/>
              <w:tabs>
                <w:tab w:val="left" w:pos="567"/>
              </w:tabs>
              <w:rPr>
                <w:rFonts w:ascii="Onest" w:hAnsi="Onest"/>
                <w:sz w:val="22"/>
                <w:szCs w:val="22"/>
              </w:rPr>
            </w:pPr>
          </w:p>
          <w:p w14:paraId="54ABA37C" w14:textId="77777777" w:rsidR="00AA1372" w:rsidRPr="00BB09AF" w:rsidRDefault="00AA1372" w:rsidP="00950D18">
            <w:pPr>
              <w:pStyle w:val="BodyText"/>
              <w:tabs>
                <w:tab w:val="left" w:pos="567"/>
              </w:tabs>
              <w:rPr>
                <w:rFonts w:ascii="Onest" w:hAnsi="Onest"/>
                <w:sz w:val="22"/>
                <w:szCs w:val="22"/>
              </w:rPr>
            </w:pPr>
          </w:p>
          <w:p w14:paraId="57ABB82B" w14:textId="77777777" w:rsidR="00AA1372" w:rsidRPr="00BB09AF" w:rsidRDefault="00AA1372" w:rsidP="00950D18">
            <w:pPr>
              <w:pStyle w:val="BodyText"/>
              <w:tabs>
                <w:tab w:val="left" w:pos="567"/>
              </w:tabs>
              <w:rPr>
                <w:rFonts w:ascii="Onest" w:hAnsi="Onest"/>
                <w:sz w:val="22"/>
                <w:szCs w:val="22"/>
              </w:rPr>
            </w:pPr>
          </w:p>
          <w:p w14:paraId="71C52794" w14:textId="77777777" w:rsidR="00AA1372" w:rsidRPr="00BB09AF" w:rsidRDefault="00AA1372" w:rsidP="00950D18">
            <w:pPr>
              <w:pStyle w:val="BodyText"/>
              <w:tabs>
                <w:tab w:val="left" w:pos="567"/>
              </w:tabs>
              <w:rPr>
                <w:rFonts w:ascii="Onest" w:hAnsi="Onest"/>
                <w:sz w:val="22"/>
                <w:szCs w:val="22"/>
              </w:rPr>
            </w:pPr>
          </w:p>
        </w:tc>
        <w:tc>
          <w:tcPr>
            <w:tcW w:w="2825" w:type="dxa"/>
          </w:tcPr>
          <w:p w14:paraId="338C506D"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Obiect 02</w:t>
            </w:r>
          </w:p>
          <w:p w14:paraId="28F64296"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Categoria de lucrări:</w:t>
            </w:r>
          </w:p>
          <w:p w14:paraId="0A6537EE"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681F6B38"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1861214E" w14:textId="77777777" w:rsidR="00AA1372" w:rsidRPr="00BB09AF" w:rsidRDefault="00AA1372" w:rsidP="00950D18">
            <w:pPr>
              <w:pStyle w:val="BodyText"/>
              <w:tabs>
                <w:tab w:val="left" w:pos="567"/>
              </w:tabs>
              <w:rPr>
                <w:rFonts w:ascii="Onest" w:hAnsi="Onest"/>
                <w:sz w:val="22"/>
                <w:szCs w:val="22"/>
              </w:rPr>
            </w:pPr>
          </w:p>
        </w:tc>
        <w:tc>
          <w:tcPr>
            <w:tcW w:w="1035" w:type="dxa"/>
          </w:tcPr>
          <w:p w14:paraId="61477EA2" w14:textId="77777777" w:rsidR="00AA1372" w:rsidRPr="00BB09AF" w:rsidRDefault="00AA1372" w:rsidP="00950D18">
            <w:pPr>
              <w:pStyle w:val="BodyText"/>
              <w:tabs>
                <w:tab w:val="left" w:pos="567"/>
              </w:tabs>
              <w:rPr>
                <w:rFonts w:ascii="Onest" w:hAnsi="Onest"/>
                <w:sz w:val="22"/>
                <w:szCs w:val="22"/>
              </w:rPr>
            </w:pPr>
          </w:p>
        </w:tc>
        <w:tc>
          <w:tcPr>
            <w:tcW w:w="1215" w:type="dxa"/>
          </w:tcPr>
          <w:p w14:paraId="0ED1E9C4"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2601C0AC"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2C49505D" w14:textId="77777777" w:rsidR="00AA1372" w:rsidRPr="00BB09AF" w:rsidRDefault="00AA1372" w:rsidP="00950D18">
            <w:pPr>
              <w:pStyle w:val="BodyText"/>
              <w:tabs>
                <w:tab w:val="left" w:pos="567"/>
              </w:tabs>
              <w:rPr>
                <w:rFonts w:ascii="Onest" w:hAnsi="Onest"/>
                <w:sz w:val="22"/>
                <w:szCs w:val="22"/>
              </w:rPr>
            </w:pPr>
          </w:p>
        </w:tc>
        <w:tc>
          <w:tcPr>
            <w:tcW w:w="1245" w:type="dxa"/>
          </w:tcPr>
          <w:p w14:paraId="139CDD60" w14:textId="77777777" w:rsidR="00AA1372" w:rsidRPr="00BB09AF" w:rsidRDefault="00AA1372" w:rsidP="00950D18">
            <w:pPr>
              <w:pStyle w:val="BodyText"/>
              <w:tabs>
                <w:tab w:val="left" w:pos="567"/>
              </w:tabs>
              <w:rPr>
                <w:rFonts w:ascii="Onest" w:hAnsi="Onest"/>
                <w:sz w:val="22"/>
                <w:szCs w:val="22"/>
              </w:rPr>
            </w:pPr>
          </w:p>
        </w:tc>
      </w:tr>
      <w:tr w:rsidR="00AA1372" w:rsidRPr="00BB09AF" w14:paraId="0F101322" w14:textId="77777777" w:rsidTr="00233538">
        <w:trPr>
          <w:cantSplit/>
          <w:trHeight w:val="1593"/>
        </w:trPr>
        <w:tc>
          <w:tcPr>
            <w:tcW w:w="709" w:type="dxa"/>
          </w:tcPr>
          <w:p w14:paraId="10C73A09"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w:t>
            </w:r>
          </w:p>
        </w:tc>
        <w:tc>
          <w:tcPr>
            <w:tcW w:w="2825" w:type="dxa"/>
          </w:tcPr>
          <w:p w14:paraId="460A25DD"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Obiect</w:t>
            </w:r>
            <w:r w:rsidR="00087114" w:rsidRPr="00BB09AF">
              <w:rPr>
                <w:rFonts w:ascii="Onest" w:hAnsi="Onest"/>
                <w:sz w:val="22"/>
                <w:szCs w:val="22"/>
              </w:rPr>
              <w:t xml:space="preserve"> n</w:t>
            </w:r>
            <w:r w:rsidRPr="00BB09AF">
              <w:rPr>
                <w:rFonts w:ascii="Onest" w:hAnsi="Onest"/>
                <w:sz w:val="22"/>
                <w:szCs w:val="22"/>
              </w:rPr>
              <w:t xml:space="preserve"> …</w:t>
            </w:r>
          </w:p>
          <w:p w14:paraId="0E5B6AC7"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Categoria de lucrări:</w:t>
            </w:r>
          </w:p>
          <w:p w14:paraId="641BFF73"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2123D098"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76062DAF" w14:textId="77777777" w:rsidR="00AA1372" w:rsidRPr="00BB09AF" w:rsidRDefault="00AA1372" w:rsidP="00950D18">
            <w:pPr>
              <w:pStyle w:val="BodyText"/>
              <w:tabs>
                <w:tab w:val="left" w:pos="567"/>
              </w:tabs>
              <w:rPr>
                <w:rFonts w:ascii="Onest" w:hAnsi="Onest"/>
                <w:sz w:val="22"/>
                <w:szCs w:val="22"/>
              </w:rPr>
            </w:pPr>
          </w:p>
        </w:tc>
        <w:tc>
          <w:tcPr>
            <w:tcW w:w="1035" w:type="dxa"/>
          </w:tcPr>
          <w:p w14:paraId="661383F0" w14:textId="77777777" w:rsidR="00AA1372" w:rsidRPr="00BB09AF" w:rsidRDefault="00AA1372" w:rsidP="00950D18">
            <w:pPr>
              <w:pStyle w:val="BodyText"/>
              <w:tabs>
                <w:tab w:val="left" w:pos="567"/>
              </w:tabs>
              <w:rPr>
                <w:rFonts w:ascii="Onest" w:hAnsi="Onest"/>
                <w:sz w:val="22"/>
                <w:szCs w:val="22"/>
              </w:rPr>
            </w:pPr>
          </w:p>
        </w:tc>
        <w:tc>
          <w:tcPr>
            <w:tcW w:w="1215" w:type="dxa"/>
          </w:tcPr>
          <w:p w14:paraId="15B987A6"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0995AFA5"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4E7FF33B" w14:textId="77777777" w:rsidR="00AA1372" w:rsidRPr="00BB09AF" w:rsidRDefault="00AA1372" w:rsidP="00950D18">
            <w:pPr>
              <w:pStyle w:val="BodyText"/>
              <w:tabs>
                <w:tab w:val="left" w:pos="567"/>
              </w:tabs>
              <w:rPr>
                <w:rFonts w:ascii="Onest" w:hAnsi="Onest"/>
                <w:sz w:val="22"/>
                <w:szCs w:val="22"/>
              </w:rPr>
            </w:pPr>
          </w:p>
        </w:tc>
        <w:tc>
          <w:tcPr>
            <w:tcW w:w="1245" w:type="dxa"/>
          </w:tcPr>
          <w:p w14:paraId="1DA2F14F" w14:textId="77777777" w:rsidR="00AA1372" w:rsidRPr="00BB09AF" w:rsidRDefault="00AA1372" w:rsidP="00950D18">
            <w:pPr>
              <w:pStyle w:val="BodyText"/>
              <w:tabs>
                <w:tab w:val="left" w:pos="567"/>
              </w:tabs>
              <w:rPr>
                <w:rFonts w:ascii="Onest" w:hAnsi="Onest"/>
                <w:sz w:val="22"/>
                <w:szCs w:val="22"/>
              </w:rPr>
            </w:pPr>
          </w:p>
        </w:tc>
      </w:tr>
    </w:tbl>
    <w:p w14:paraId="76BAB200" w14:textId="77777777" w:rsidR="00AA1372" w:rsidRPr="00BB09AF" w:rsidRDefault="00AA1372" w:rsidP="00950D18">
      <w:pPr>
        <w:jc w:val="both"/>
        <w:rPr>
          <w:rFonts w:ascii="Onest" w:hAnsi="Onest"/>
          <w:sz w:val="22"/>
          <w:szCs w:val="22"/>
        </w:rPr>
      </w:pPr>
    </w:p>
    <w:p w14:paraId="734BA21B" w14:textId="77777777" w:rsidR="00E706C1" w:rsidRPr="00BB09AF" w:rsidRDefault="00E706C1" w:rsidP="00950D18">
      <w:pPr>
        <w:jc w:val="both"/>
        <w:rPr>
          <w:rFonts w:ascii="Onest" w:hAnsi="Onest"/>
          <w:sz w:val="22"/>
          <w:szCs w:val="22"/>
        </w:rPr>
      </w:pPr>
    </w:p>
    <w:p w14:paraId="3796EC9B" w14:textId="77777777" w:rsidR="00AA1372" w:rsidRPr="00BB09AF" w:rsidRDefault="00A227F2" w:rsidP="00950D18">
      <w:pPr>
        <w:jc w:val="both"/>
        <w:rPr>
          <w:rFonts w:ascii="Onest" w:eastAsia="PMingLiU" w:hAnsi="Onest"/>
          <w:sz w:val="22"/>
          <w:szCs w:val="22"/>
          <w:lang w:eastAsia="zh-CN"/>
        </w:rPr>
      </w:pPr>
      <w:r w:rsidRPr="00BB09AF">
        <w:rPr>
          <w:rFonts w:ascii="Onest" w:eastAsia="PMingLiU" w:hAnsi="Onest"/>
          <w:sz w:val="22"/>
          <w:szCs w:val="22"/>
          <w:lang w:eastAsia="zh-CN"/>
        </w:rPr>
        <w:t>Semnat: _________________________________________</w:t>
      </w:r>
    </w:p>
    <w:p w14:paraId="33FFC775" w14:textId="77777777" w:rsidR="00AA1372" w:rsidRPr="00BB09AF" w:rsidRDefault="00A227F2" w:rsidP="00950D18">
      <w:pPr>
        <w:jc w:val="both"/>
        <w:rPr>
          <w:rFonts w:ascii="Onest" w:eastAsia="PMingLiU" w:hAnsi="Onest"/>
          <w:sz w:val="22"/>
          <w:szCs w:val="22"/>
          <w:lang w:eastAsia="zh-CN"/>
        </w:rPr>
      </w:pPr>
      <w:r w:rsidRPr="00BB09AF">
        <w:rPr>
          <w:rFonts w:ascii="Onest" w:eastAsia="PMingLiU" w:hAnsi="Onest"/>
          <w:sz w:val="22"/>
          <w:szCs w:val="22"/>
          <w:lang w:eastAsia="zh-CN"/>
        </w:rPr>
        <w:t>Nume: __________________________________________</w:t>
      </w:r>
    </w:p>
    <w:p w14:paraId="7693A27A" w14:textId="26C9C5CC" w:rsidR="00AA1372" w:rsidRPr="00BB09AF" w:rsidRDefault="009A36D5" w:rsidP="00950D18">
      <w:pPr>
        <w:jc w:val="both"/>
        <w:rPr>
          <w:rFonts w:ascii="Onest" w:eastAsia="PMingLiU" w:hAnsi="Onest"/>
          <w:sz w:val="22"/>
          <w:szCs w:val="22"/>
          <w:lang w:eastAsia="zh-CN"/>
        </w:rPr>
      </w:pPr>
      <w:r w:rsidRPr="00BB09AF">
        <w:rPr>
          <w:rFonts w:ascii="Onest" w:eastAsia="PMingLiU" w:hAnsi="Onest"/>
          <w:sz w:val="22"/>
          <w:szCs w:val="22"/>
          <w:lang w:eastAsia="zh-CN"/>
        </w:rPr>
        <w:t>Funcția</w:t>
      </w:r>
      <w:r w:rsidR="00A227F2" w:rsidRPr="00BB09AF">
        <w:rPr>
          <w:rFonts w:ascii="Onest" w:eastAsia="PMingLiU" w:hAnsi="Onest"/>
          <w:sz w:val="22"/>
          <w:szCs w:val="22"/>
          <w:lang w:eastAsia="zh-CN"/>
        </w:rPr>
        <w:t xml:space="preserve"> </w:t>
      </w:r>
      <w:r w:rsidR="00590C16" w:rsidRPr="00BB09AF">
        <w:rPr>
          <w:rFonts w:ascii="Onest" w:eastAsia="PMingLiU" w:hAnsi="Onest"/>
          <w:sz w:val="22"/>
          <w:szCs w:val="22"/>
          <w:lang w:eastAsia="zh-CN"/>
        </w:rPr>
        <w:t>în cadrul întreprinderii</w:t>
      </w:r>
      <w:r w:rsidR="00A227F2" w:rsidRPr="00BB09AF">
        <w:rPr>
          <w:rFonts w:ascii="Onest" w:eastAsia="PMingLiU" w:hAnsi="Onest"/>
          <w:sz w:val="22"/>
          <w:szCs w:val="22"/>
          <w:lang w:eastAsia="zh-CN"/>
        </w:rPr>
        <w:t>: ____________________________</w:t>
      </w:r>
    </w:p>
    <w:p w14:paraId="18CD0D65" w14:textId="77777777" w:rsidR="00F43D02" w:rsidRPr="00BB09AF" w:rsidRDefault="00A227F2" w:rsidP="00F43D02">
      <w:pPr>
        <w:jc w:val="both"/>
        <w:rPr>
          <w:rFonts w:ascii="Onest" w:eastAsia="PMingLiU" w:hAnsi="Onest"/>
          <w:sz w:val="22"/>
          <w:szCs w:val="22"/>
          <w:lang w:eastAsia="zh-CN"/>
        </w:rPr>
      </w:pPr>
      <w:r w:rsidRPr="00BB09AF">
        <w:rPr>
          <w:rFonts w:ascii="Onest" w:eastAsia="PMingLiU" w:hAnsi="Onest"/>
          <w:sz w:val="22"/>
          <w:szCs w:val="22"/>
          <w:lang w:eastAsia="zh-CN"/>
        </w:rPr>
        <w:t xml:space="preserve">Denumirea </w:t>
      </w:r>
      <w:r w:rsidR="001B1E45" w:rsidRPr="00BB09AF">
        <w:rPr>
          <w:rFonts w:ascii="Onest" w:eastAsia="PMingLiU" w:hAnsi="Onest"/>
          <w:sz w:val="22"/>
          <w:szCs w:val="22"/>
          <w:lang w:eastAsia="zh-CN"/>
        </w:rPr>
        <w:t>întreprinderii:</w:t>
      </w:r>
      <w:r w:rsidRPr="00BB09AF">
        <w:rPr>
          <w:rFonts w:ascii="Onest" w:eastAsia="PMingLiU" w:hAnsi="Onest"/>
          <w:sz w:val="22"/>
          <w:szCs w:val="22"/>
          <w:lang w:eastAsia="zh-CN"/>
        </w:rPr>
        <w:t xml:space="preserve"> _____________________________</w:t>
      </w:r>
      <w:bookmarkStart w:id="2" w:name="_Toc449692098"/>
      <w:r w:rsidRPr="00BB09AF">
        <w:rPr>
          <w:rFonts w:ascii="Onest" w:eastAsia="PMingLiU" w:hAnsi="Onest"/>
          <w:sz w:val="22"/>
          <w:szCs w:val="22"/>
          <w:lang w:eastAsia="zh-CN"/>
        </w:rPr>
        <w:t>____</w:t>
      </w:r>
    </w:p>
    <w:p w14:paraId="0D87A4E6" w14:textId="77777777" w:rsidR="00F43D02" w:rsidRPr="00BB09AF" w:rsidRDefault="00F43D02" w:rsidP="00F43D02">
      <w:pPr>
        <w:jc w:val="both"/>
        <w:rPr>
          <w:rFonts w:ascii="Onest" w:eastAsia="PMingLiU" w:hAnsi="Onest"/>
          <w:sz w:val="22"/>
          <w:szCs w:val="22"/>
          <w:lang w:eastAsia="zh-CN"/>
        </w:rPr>
      </w:pPr>
    </w:p>
    <w:p w14:paraId="27CDD0CA" w14:textId="77777777" w:rsidR="00B65C93" w:rsidRPr="00BB09AF" w:rsidRDefault="00B65C93" w:rsidP="00F43D02">
      <w:pPr>
        <w:jc w:val="both"/>
        <w:rPr>
          <w:rFonts w:ascii="Onest" w:eastAsia="PMingLiU" w:hAnsi="Onest"/>
          <w:sz w:val="22"/>
          <w:szCs w:val="22"/>
          <w:lang w:eastAsia="zh-CN"/>
        </w:rPr>
      </w:pPr>
    </w:p>
    <w:p w14:paraId="1DCFA8EE" w14:textId="77777777" w:rsidR="00B65C93" w:rsidRPr="00BB09AF" w:rsidRDefault="00B65C93" w:rsidP="00F43D02">
      <w:pPr>
        <w:jc w:val="both"/>
        <w:rPr>
          <w:rFonts w:ascii="Onest" w:eastAsia="PMingLiU" w:hAnsi="Onest"/>
          <w:sz w:val="22"/>
          <w:szCs w:val="22"/>
          <w:lang w:eastAsia="zh-CN"/>
        </w:rPr>
      </w:pPr>
    </w:p>
    <w:p w14:paraId="42907A3E" w14:textId="77777777" w:rsidR="00B65C93" w:rsidRPr="00BB09AF" w:rsidRDefault="00B65C93" w:rsidP="00F43D02">
      <w:pPr>
        <w:jc w:val="both"/>
        <w:rPr>
          <w:rFonts w:ascii="Onest" w:eastAsia="PMingLiU" w:hAnsi="Onest"/>
          <w:sz w:val="22"/>
          <w:szCs w:val="22"/>
          <w:lang w:eastAsia="zh-CN"/>
        </w:rPr>
      </w:pPr>
    </w:p>
    <w:p w14:paraId="3BAE76D0" w14:textId="77777777" w:rsidR="00B65C93" w:rsidRPr="00BB09AF" w:rsidRDefault="00B65C93" w:rsidP="00F43D02">
      <w:pPr>
        <w:jc w:val="both"/>
        <w:rPr>
          <w:rFonts w:ascii="Onest" w:eastAsia="PMingLiU" w:hAnsi="Onest"/>
          <w:sz w:val="22"/>
          <w:szCs w:val="22"/>
          <w:lang w:eastAsia="zh-CN"/>
        </w:rPr>
      </w:pPr>
    </w:p>
    <w:p w14:paraId="2F10DEAF" w14:textId="77777777" w:rsidR="00B65C93" w:rsidRPr="00BB09AF" w:rsidRDefault="00B65C93" w:rsidP="00F43D02">
      <w:pPr>
        <w:jc w:val="both"/>
        <w:rPr>
          <w:rFonts w:ascii="Onest" w:eastAsia="PMingLiU" w:hAnsi="Onest"/>
          <w:sz w:val="22"/>
          <w:szCs w:val="22"/>
          <w:lang w:eastAsia="zh-CN"/>
        </w:rPr>
      </w:pPr>
    </w:p>
    <w:p w14:paraId="353BA03D" w14:textId="77777777" w:rsidR="00B65C93" w:rsidRPr="00BB09AF" w:rsidRDefault="00B65C93" w:rsidP="00F43D02">
      <w:pPr>
        <w:jc w:val="both"/>
        <w:rPr>
          <w:rFonts w:ascii="Onest" w:eastAsia="PMingLiU" w:hAnsi="Onest"/>
          <w:sz w:val="22"/>
          <w:szCs w:val="22"/>
          <w:lang w:eastAsia="zh-CN"/>
        </w:rPr>
      </w:pPr>
    </w:p>
    <w:p w14:paraId="4B7F14A2" w14:textId="77777777" w:rsidR="00B65C93" w:rsidRPr="00BB09AF" w:rsidRDefault="00B65C93" w:rsidP="00F43D02">
      <w:pPr>
        <w:jc w:val="both"/>
        <w:rPr>
          <w:rFonts w:ascii="Onest" w:eastAsia="PMingLiU" w:hAnsi="Onest"/>
          <w:sz w:val="22"/>
          <w:szCs w:val="22"/>
          <w:lang w:eastAsia="zh-CN"/>
        </w:rPr>
      </w:pPr>
    </w:p>
    <w:p w14:paraId="654767D6" w14:textId="77777777" w:rsidR="00B65C93" w:rsidRPr="00BB09AF" w:rsidRDefault="00B65C93" w:rsidP="00F43D02">
      <w:pPr>
        <w:jc w:val="both"/>
        <w:rPr>
          <w:rFonts w:ascii="Onest" w:eastAsia="PMingLiU" w:hAnsi="Onest"/>
          <w:sz w:val="22"/>
          <w:szCs w:val="22"/>
          <w:lang w:eastAsia="zh-CN"/>
        </w:rPr>
      </w:pPr>
    </w:p>
    <w:p w14:paraId="7F67668A" w14:textId="77777777" w:rsidR="00B65C93" w:rsidRPr="00BB09AF" w:rsidRDefault="00B65C93" w:rsidP="00F43D02">
      <w:pPr>
        <w:jc w:val="both"/>
        <w:rPr>
          <w:rFonts w:ascii="Onest" w:eastAsia="PMingLiU" w:hAnsi="Onest"/>
          <w:sz w:val="22"/>
          <w:szCs w:val="22"/>
          <w:lang w:eastAsia="zh-CN"/>
        </w:rPr>
      </w:pPr>
    </w:p>
    <w:p w14:paraId="3CD5A841" w14:textId="76673F96" w:rsidR="00B65C93" w:rsidRPr="00BB09AF" w:rsidRDefault="00B65C93" w:rsidP="00F43D02">
      <w:pPr>
        <w:jc w:val="both"/>
        <w:rPr>
          <w:rFonts w:ascii="Onest" w:eastAsia="PMingLiU" w:hAnsi="Onest"/>
          <w:sz w:val="22"/>
          <w:szCs w:val="22"/>
          <w:lang w:eastAsia="zh-CN"/>
        </w:rPr>
      </w:pPr>
    </w:p>
    <w:p w14:paraId="71FF4424" w14:textId="68E61395" w:rsidR="00601A5C" w:rsidRPr="00BB09AF" w:rsidRDefault="00601A5C" w:rsidP="00F43D02">
      <w:pPr>
        <w:jc w:val="both"/>
        <w:rPr>
          <w:rFonts w:ascii="Onest" w:eastAsia="PMingLiU" w:hAnsi="Onest"/>
          <w:sz w:val="22"/>
          <w:szCs w:val="22"/>
          <w:lang w:eastAsia="zh-CN"/>
        </w:rPr>
      </w:pPr>
    </w:p>
    <w:p w14:paraId="5D8A3ABB" w14:textId="77777777" w:rsidR="00601A5C" w:rsidRPr="00BB09AF" w:rsidRDefault="00601A5C" w:rsidP="00F43D02">
      <w:pPr>
        <w:jc w:val="both"/>
        <w:rPr>
          <w:rFonts w:ascii="Onest" w:eastAsia="PMingLiU" w:hAnsi="Onest"/>
          <w:sz w:val="22"/>
          <w:szCs w:val="22"/>
          <w:lang w:eastAsia="zh-CN"/>
        </w:rPr>
      </w:pPr>
    </w:p>
    <w:p w14:paraId="6BA4A3A5" w14:textId="77777777" w:rsidR="00B65C93" w:rsidRPr="00BB09AF" w:rsidRDefault="00B65C93" w:rsidP="00F43D02">
      <w:pPr>
        <w:jc w:val="both"/>
        <w:rPr>
          <w:rFonts w:ascii="Onest" w:eastAsia="PMingLiU" w:hAnsi="Onest"/>
          <w:sz w:val="22"/>
          <w:szCs w:val="22"/>
          <w:lang w:eastAsia="zh-CN"/>
        </w:rPr>
      </w:pPr>
    </w:p>
    <w:p w14:paraId="6EC64737" w14:textId="77777777" w:rsidR="00C109BD" w:rsidRPr="00BB09AF" w:rsidRDefault="00C109BD" w:rsidP="00F75639">
      <w:pPr>
        <w:jc w:val="right"/>
        <w:rPr>
          <w:rFonts w:ascii="Onest" w:hAnsi="Onest"/>
          <w:sz w:val="22"/>
          <w:szCs w:val="22"/>
        </w:rPr>
      </w:pPr>
    </w:p>
    <w:p w14:paraId="513E54D0" w14:textId="4B6EEF09" w:rsidR="00BA7FF4" w:rsidRPr="00BB09AF" w:rsidRDefault="00BA7FF4" w:rsidP="00BA7FF4">
      <w:pPr>
        <w:jc w:val="right"/>
        <w:rPr>
          <w:rFonts w:ascii="Onest" w:hAnsi="Onest"/>
          <w:sz w:val="22"/>
          <w:szCs w:val="22"/>
        </w:rPr>
      </w:pPr>
      <w:bookmarkStart w:id="3" w:name="_Toc449692109"/>
      <w:bookmarkEnd w:id="2"/>
      <w:r w:rsidRPr="00BB09AF">
        <w:rPr>
          <w:rFonts w:ascii="Onest" w:hAnsi="Onest"/>
          <w:sz w:val="22"/>
          <w:szCs w:val="22"/>
        </w:rPr>
        <w:lastRenderedPageBreak/>
        <w:t>Anexa nr.</w:t>
      </w:r>
      <w:r w:rsidR="00FF430B" w:rsidRPr="00BB09AF">
        <w:rPr>
          <w:rFonts w:ascii="Onest" w:hAnsi="Onest"/>
          <w:sz w:val="22"/>
          <w:szCs w:val="22"/>
        </w:rPr>
        <w:t xml:space="preserve"> </w:t>
      </w:r>
      <w:r w:rsidR="00BE49DD" w:rsidRPr="00BB09AF">
        <w:rPr>
          <w:rFonts w:ascii="Onest" w:hAnsi="Onest"/>
          <w:sz w:val="22"/>
          <w:szCs w:val="22"/>
        </w:rPr>
        <w:t>1</w:t>
      </w:r>
      <w:r w:rsidR="00EF4276" w:rsidRPr="00BB09AF">
        <w:rPr>
          <w:rFonts w:ascii="Onest" w:hAnsi="Onest"/>
          <w:sz w:val="22"/>
          <w:szCs w:val="22"/>
        </w:rPr>
        <w:t>3</w:t>
      </w:r>
    </w:p>
    <w:p w14:paraId="5F48A220" w14:textId="77777777" w:rsidR="00BA7FF4" w:rsidRPr="00BB09AF" w:rsidRDefault="009E719D" w:rsidP="00BA7FF4">
      <w:pPr>
        <w:jc w:val="right"/>
        <w:rPr>
          <w:rFonts w:ascii="Onest" w:hAnsi="Onest"/>
          <w:sz w:val="22"/>
          <w:szCs w:val="22"/>
        </w:rPr>
      </w:pPr>
      <w:r w:rsidRPr="00BB09AF">
        <w:rPr>
          <w:rFonts w:ascii="Onest" w:hAnsi="Onest"/>
          <w:sz w:val="22"/>
          <w:szCs w:val="22"/>
        </w:rPr>
        <w:t>la D</w:t>
      </w:r>
      <w:r w:rsidR="00BA7FF4" w:rsidRPr="00BB09AF">
        <w:rPr>
          <w:rFonts w:ascii="Onest" w:hAnsi="Onest"/>
          <w:sz w:val="22"/>
          <w:szCs w:val="22"/>
        </w:rPr>
        <w:t>ocumentația standard nr._____</w:t>
      </w:r>
    </w:p>
    <w:p w14:paraId="00809B6B"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60D6F9A9" w14:textId="77777777" w:rsidR="002D6E71" w:rsidRPr="00BB09AF" w:rsidRDefault="002D6E71" w:rsidP="009A7C84">
      <w:pPr>
        <w:jc w:val="center"/>
        <w:rPr>
          <w:rFonts w:ascii="Onest" w:eastAsia="PMingLiU" w:hAnsi="Onest"/>
          <w:b/>
          <w:sz w:val="22"/>
          <w:szCs w:val="22"/>
          <w:lang w:eastAsia="zh-CN"/>
        </w:rPr>
      </w:pPr>
    </w:p>
    <w:p w14:paraId="3234C587" w14:textId="77777777" w:rsidR="002D6E71" w:rsidRPr="00BB09AF" w:rsidRDefault="002D6E71" w:rsidP="009A7C84">
      <w:pPr>
        <w:jc w:val="center"/>
        <w:rPr>
          <w:rFonts w:ascii="Onest" w:eastAsia="PMingLiU" w:hAnsi="Onest"/>
          <w:b/>
          <w:sz w:val="22"/>
          <w:szCs w:val="22"/>
          <w:lang w:eastAsia="zh-CN"/>
        </w:rPr>
      </w:pPr>
    </w:p>
    <w:p w14:paraId="25C8D6D2" w14:textId="77777777" w:rsidR="0077513C" w:rsidRPr="00BB09AF" w:rsidRDefault="0077513C" w:rsidP="009A7C84">
      <w:pPr>
        <w:jc w:val="center"/>
        <w:rPr>
          <w:rFonts w:ascii="Onest" w:eastAsia="PMingLiU" w:hAnsi="Onest"/>
          <w:b/>
          <w:sz w:val="22"/>
          <w:szCs w:val="22"/>
          <w:lang w:eastAsia="zh-CN"/>
        </w:rPr>
      </w:pPr>
    </w:p>
    <w:bookmarkEnd w:id="3"/>
    <w:p w14:paraId="2D8A9806" w14:textId="77777777" w:rsidR="00B14173" w:rsidRPr="00BB09AF" w:rsidRDefault="00B14173" w:rsidP="009A7C84">
      <w:pPr>
        <w:jc w:val="center"/>
        <w:rPr>
          <w:rFonts w:ascii="Onest" w:hAnsi="Onest"/>
          <w:b/>
          <w:sz w:val="22"/>
          <w:szCs w:val="22"/>
        </w:rPr>
      </w:pPr>
    </w:p>
    <w:p w14:paraId="38F6D8B3" w14:textId="77777777" w:rsidR="002B5DEF" w:rsidRPr="00BB09AF" w:rsidRDefault="00A227F2" w:rsidP="009A7C84">
      <w:pPr>
        <w:pStyle w:val="BodyText"/>
        <w:tabs>
          <w:tab w:val="left" w:pos="567"/>
        </w:tabs>
        <w:jc w:val="center"/>
        <w:rPr>
          <w:rFonts w:ascii="Onest" w:eastAsia="PMingLiU" w:hAnsi="Onest"/>
          <w:b/>
          <w:sz w:val="22"/>
          <w:szCs w:val="22"/>
          <w:lang w:eastAsia="zh-CN"/>
        </w:rPr>
      </w:pPr>
      <w:r w:rsidRPr="00BB09AF">
        <w:rPr>
          <w:rFonts w:ascii="Onest" w:eastAsia="PMingLiU" w:hAnsi="Onest"/>
          <w:b/>
          <w:sz w:val="22"/>
          <w:szCs w:val="22"/>
          <w:lang w:eastAsia="zh-CN"/>
        </w:rPr>
        <w:t xml:space="preserve">DECLARAȚIE </w:t>
      </w:r>
    </w:p>
    <w:p w14:paraId="70E41F8B" w14:textId="77777777" w:rsidR="00AA1372" w:rsidRPr="00BB09AF" w:rsidRDefault="00A227F2" w:rsidP="009A7C84">
      <w:pPr>
        <w:pStyle w:val="BodyText"/>
        <w:tabs>
          <w:tab w:val="left" w:pos="567"/>
        </w:tabs>
        <w:jc w:val="center"/>
        <w:rPr>
          <w:rFonts w:ascii="Onest" w:hAnsi="Onest"/>
          <w:b/>
          <w:sz w:val="22"/>
          <w:szCs w:val="22"/>
        </w:rPr>
      </w:pPr>
      <w:r w:rsidRPr="00BB09AF">
        <w:rPr>
          <w:rFonts w:ascii="Onest" w:eastAsia="PMingLiU" w:hAnsi="Onest"/>
          <w:b/>
          <w:sz w:val="22"/>
          <w:szCs w:val="22"/>
          <w:lang w:eastAsia="zh-CN"/>
        </w:rPr>
        <w:t xml:space="preserve">privind </w:t>
      </w:r>
      <w:r w:rsidRPr="00BB09AF">
        <w:rPr>
          <w:rFonts w:ascii="Onest" w:hAnsi="Onest"/>
          <w:b/>
          <w:sz w:val="22"/>
          <w:szCs w:val="22"/>
        </w:rPr>
        <w:t>lista principalelor lucrări executate în ultimul an de activitate</w:t>
      </w:r>
    </w:p>
    <w:p w14:paraId="7A9B1380" w14:textId="77777777" w:rsidR="00AA1372" w:rsidRPr="00BB09AF" w:rsidRDefault="00AA1372" w:rsidP="009A7C84">
      <w:pPr>
        <w:pStyle w:val="BodyText"/>
        <w:tabs>
          <w:tab w:val="left" w:pos="567"/>
        </w:tabs>
        <w:rPr>
          <w:rFonts w:ascii="Onest" w:hAnsi="Onest"/>
          <w:b/>
          <w:sz w:val="22"/>
          <w:szCs w:val="22"/>
        </w:rPr>
      </w:pPr>
    </w:p>
    <w:tbl>
      <w:tblPr>
        <w:tblW w:w="0" w:type="auto"/>
        <w:tblInd w:w="-147" w:type="dxa"/>
        <w:tblLayout w:type="fixed"/>
        <w:tblLook w:val="00A0" w:firstRow="1" w:lastRow="0" w:firstColumn="1" w:lastColumn="0" w:noHBand="0" w:noVBand="0"/>
      </w:tblPr>
      <w:tblGrid>
        <w:gridCol w:w="607"/>
        <w:gridCol w:w="1520"/>
        <w:gridCol w:w="1440"/>
        <w:gridCol w:w="2118"/>
        <w:gridCol w:w="1276"/>
        <w:gridCol w:w="1276"/>
        <w:gridCol w:w="1417"/>
      </w:tblGrid>
      <w:tr w:rsidR="00AA1372" w:rsidRPr="00BB09AF" w14:paraId="5339C6EB" w14:textId="77777777" w:rsidTr="006D621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Nr</w:t>
            </w:r>
          </w:p>
          <w:p w14:paraId="2842057D" w14:textId="77777777" w:rsidR="0022237A" w:rsidRPr="00BB09AF" w:rsidRDefault="00A227F2" w:rsidP="00196AB4">
            <w:pPr>
              <w:jc w:val="center"/>
              <w:rPr>
                <w:rFonts w:ascii="Onest" w:hAnsi="Onest"/>
                <w:b/>
                <w:bCs/>
                <w:sz w:val="22"/>
                <w:szCs w:val="22"/>
                <w:lang w:eastAsia="zh-CN"/>
              </w:rPr>
            </w:pPr>
            <w:r w:rsidRPr="00BB09AF">
              <w:rPr>
                <w:rFonts w:ascii="Onest" w:hAnsi="Onest"/>
                <w:b/>
                <w:bCs/>
                <w:sz w:val="22"/>
                <w:szCs w:val="22"/>
              </w:rPr>
              <w:t>d/o</w:t>
            </w:r>
          </w:p>
        </w:tc>
        <w:tc>
          <w:tcPr>
            <w:tcW w:w="1520" w:type="dxa"/>
            <w:tcBorders>
              <w:top w:val="single" w:sz="4" w:space="0" w:color="auto"/>
              <w:left w:val="nil"/>
              <w:bottom w:val="single" w:sz="4" w:space="0" w:color="auto"/>
              <w:right w:val="single" w:sz="4" w:space="0" w:color="auto"/>
            </w:tcBorders>
            <w:vAlign w:val="center"/>
          </w:tcPr>
          <w:p w14:paraId="07D94882"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Obiect</w:t>
            </w:r>
            <w:r w:rsidR="00F460DA" w:rsidRPr="00BB09AF">
              <w:rPr>
                <w:rFonts w:ascii="Onest" w:hAnsi="Onest"/>
                <w:b/>
                <w:bCs/>
                <w:sz w:val="22"/>
                <w:szCs w:val="22"/>
              </w:rPr>
              <w:t>ul</w:t>
            </w:r>
            <w:r w:rsidRPr="00BB09AF">
              <w:rPr>
                <w:rFonts w:ascii="Onest" w:hAnsi="Onest"/>
                <w:b/>
                <w:bCs/>
                <w:sz w:val="22"/>
                <w:szCs w:val="22"/>
              </w:rPr>
              <w:t xml:space="preserve"> contract</w:t>
            </w:r>
            <w:r w:rsidR="00F460DA" w:rsidRPr="00BB09AF">
              <w:rPr>
                <w:rFonts w:ascii="Onest" w:hAnsi="Onest"/>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Denumirea/nume</w:t>
            </w:r>
            <w:r w:rsidR="00F460DA" w:rsidRPr="00BB09AF">
              <w:rPr>
                <w:rFonts w:ascii="Onest" w:hAnsi="Onest"/>
                <w:b/>
                <w:bCs/>
                <w:sz w:val="22"/>
                <w:szCs w:val="22"/>
              </w:rPr>
              <w:t>le</w:t>
            </w:r>
            <w:r w:rsidRPr="00BB09AF">
              <w:rPr>
                <w:rFonts w:ascii="Onest" w:hAnsi="Onest"/>
                <w:b/>
                <w:bCs/>
                <w:sz w:val="22"/>
                <w:szCs w:val="22"/>
              </w:rPr>
              <w:t xml:space="preserve"> beneficiar</w:t>
            </w:r>
            <w:r w:rsidR="00F460DA" w:rsidRPr="00BB09AF">
              <w:rPr>
                <w:rFonts w:ascii="Onest" w:hAnsi="Onest"/>
                <w:b/>
                <w:bCs/>
                <w:sz w:val="22"/>
                <w:szCs w:val="22"/>
              </w:rPr>
              <w:t>ului</w:t>
            </w:r>
            <w:r w:rsidRPr="00BB09AF">
              <w:rPr>
                <w:rFonts w:ascii="Onest" w:hAnsi="Onest"/>
                <w:b/>
                <w:bCs/>
                <w:sz w:val="22"/>
                <w:szCs w:val="22"/>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Calitatea antreprenorului</w:t>
            </w:r>
            <w:r w:rsidRPr="00BB09AF">
              <w:rPr>
                <w:rFonts w:ascii="Onest" w:hAnsi="Onest"/>
                <w:b/>
                <w:bCs/>
                <w:sz w:val="22"/>
                <w:szCs w:val="22"/>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Preţ</w:t>
            </w:r>
            <w:r w:rsidR="00F460DA" w:rsidRPr="00BB09AF">
              <w:rPr>
                <w:rFonts w:ascii="Onest" w:hAnsi="Onest"/>
                <w:b/>
                <w:bCs/>
                <w:sz w:val="22"/>
                <w:szCs w:val="22"/>
              </w:rPr>
              <w:t>ul</w:t>
            </w:r>
            <w:r w:rsidRPr="00BB09AF">
              <w:rPr>
                <w:rFonts w:ascii="Onest" w:hAnsi="Onest"/>
                <w:b/>
                <w:bCs/>
                <w:sz w:val="22"/>
                <w:szCs w:val="22"/>
              </w:rPr>
              <w:t xml:space="preserve"> contract</w:t>
            </w:r>
            <w:r w:rsidR="00F460DA" w:rsidRPr="00BB09AF">
              <w:rPr>
                <w:rFonts w:ascii="Onest" w:hAnsi="Onest"/>
                <w:b/>
                <w:bCs/>
                <w:sz w:val="22"/>
                <w:szCs w:val="22"/>
              </w:rPr>
              <w:t>ului</w:t>
            </w:r>
            <w:r w:rsidRPr="00BB09AF">
              <w:rPr>
                <w:rFonts w:ascii="Onest" w:hAnsi="Onest"/>
                <w:b/>
                <w:bCs/>
                <w:sz w:val="22"/>
                <w:szCs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Numărul şi data procesului-verbal de recepţie la terminarea lucrărilor</w:t>
            </w:r>
          </w:p>
        </w:tc>
      </w:tr>
      <w:tr w:rsidR="00AA1372" w:rsidRPr="00BB09AF" w14:paraId="114D7E39"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1</w:t>
            </w:r>
          </w:p>
        </w:tc>
        <w:tc>
          <w:tcPr>
            <w:tcW w:w="1520" w:type="dxa"/>
            <w:tcBorders>
              <w:top w:val="nil"/>
              <w:left w:val="nil"/>
              <w:bottom w:val="single" w:sz="4" w:space="0" w:color="auto"/>
              <w:right w:val="single" w:sz="4" w:space="0" w:color="auto"/>
            </w:tcBorders>
            <w:vAlign w:val="center"/>
          </w:tcPr>
          <w:p w14:paraId="56D25557"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40" w:type="dxa"/>
            <w:tcBorders>
              <w:top w:val="nil"/>
              <w:left w:val="nil"/>
              <w:bottom w:val="single" w:sz="4" w:space="0" w:color="auto"/>
              <w:right w:val="single" w:sz="4" w:space="0" w:color="auto"/>
            </w:tcBorders>
            <w:vAlign w:val="center"/>
          </w:tcPr>
          <w:p w14:paraId="5E20D7ED"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2118" w:type="dxa"/>
            <w:tcBorders>
              <w:top w:val="nil"/>
              <w:left w:val="nil"/>
              <w:bottom w:val="single" w:sz="4" w:space="0" w:color="auto"/>
              <w:right w:val="single" w:sz="4" w:space="0" w:color="auto"/>
            </w:tcBorders>
            <w:vAlign w:val="center"/>
          </w:tcPr>
          <w:p w14:paraId="2D087976"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39287FF4"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61C1968B"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17" w:type="dxa"/>
            <w:tcBorders>
              <w:top w:val="nil"/>
              <w:left w:val="nil"/>
              <w:bottom w:val="single" w:sz="4" w:space="0" w:color="auto"/>
              <w:right w:val="single" w:sz="4" w:space="0" w:color="auto"/>
            </w:tcBorders>
            <w:vAlign w:val="center"/>
          </w:tcPr>
          <w:p w14:paraId="5AB949B5"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r>
      <w:tr w:rsidR="00AA1372" w:rsidRPr="00BB09AF" w14:paraId="239F2508"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2</w:t>
            </w:r>
          </w:p>
        </w:tc>
        <w:tc>
          <w:tcPr>
            <w:tcW w:w="1520" w:type="dxa"/>
            <w:tcBorders>
              <w:top w:val="nil"/>
              <w:left w:val="nil"/>
              <w:bottom w:val="single" w:sz="4" w:space="0" w:color="auto"/>
              <w:right w:val="single" w:sz="4" w:space="0" w:color="auto"/>
            </w:tcBorders>
            <w:vAlign w:val="center"/>
          </w:tcPr>
          <w:p w14:paraId="662B18C3"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40" w:type="dxa"/>
            <w:tcBorders>
              <w:top w:val="nil"/>
              <w:left w:val="nil"/>
              <w:bottom w:val="single" w:sz="4" w:space="0" w:color="auto"/>
              <w:right w:val="single" w:sz="4" w:space="0" w:color="auto"/>
            </w:tcBorders>
            <w:vAlign w:val="center"/>
          </w:tcPr>
          <w:p w14:paraId="1E61E38F"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2118" w:type="dxa"/>
            <w:tcBorders>
              <w:top w:val="nil"/>
              <w:left w:val="nil"/>
              <w:bottom w:val="single" w:sz="4" w:space="0" w:color="auto"/>
              <w:right w:val="single" w:sz="4" w:space="0" w:color="auto"/>
            </w:tcBorders>
            <w:vAlign w:val="center"/>
          </w:tcPr>
          <w:p w14:paraId="2C639BF3"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04627932"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50D02451"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17" w:type="dxa"/>
            <w:tcBorders>
              <w:top w:val="nil"/>
              <w:left w:val="nil"/>
              <w:bottom w:val="single" w:sz="4" w:space="0" w:color="auto"/>
              <w:right w:val="single" w:sz="4" w:space="0" w:color="auto"/>
            </w:tcBorders>
            <w:vAlign w:val="center"/>
          </w:tcPr>
          <w:p w14:paraId="5C0E1742"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r>
      <w:tr w:rsidR="00AA1372" w:rsidRPr="00BB09AF" w14:paraId="04D908EA"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w:t>
            </w:r>
          </w:p>
        </w:tc>
        <w:tc>
          <w:tcPr>
            <w:tcW w:w="1520" w:type="dxa"/>
            <w:tcBorders>
              <w:top w:val="nil"/>
              <w:left w:val="nil"/>
              <w:bottom w:val="single" w:sz="4" w:space="0" w:color="auto"/>
              <w:right w:val="single" w:sz="4" w:space="0" w:color="auto"/>
            </w:tcBorders>
            <w:vAlign w:val="center"/>
          </w:tcPr>
          <w:p w14:paraId="12D5C227"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40" w:type="dxa"/>
            <w:tcBorders>
              <w:top w:val="nil"/>
              <w:left w:val="nil"/>
              <w:bottom w:val="single" w:sz="4" w:space="0" w:color="auto"/>
              <w:right w:val="single" w:sz="4" w:space="0" w:color="auto"/>
            </w:tcBorders>
            <w:vAlign w:val="center"/>
          </w:tcPr>
          <w:p w14:paraId="2D8610BC"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2118" w:type="dxa"/>
            <w:tcBorders>
              <w:top w:val="nil"/>
              <w:left w:val="nil"/>
              <w:bottom w:val="single" w:sz="4" w:space="0" w:color="auto"/>
              <w:right w:val="single" w:sz="4" w:space="0" w:color="auto"/>
            </w:tcBorders>
            <w:vAlign w:val="center"/>
          </w:tcPr>
          <w:p w14:paraId="0B3CC97A"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360A043E"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39519DD5"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17" w:type="dxa"/>
            <w:tcBorders>
              <w:top w:val="nil"/>
              <w:left w:val="nil"/>
              <w:bottom w:val="single" w:sz="4" w:space="0" w:color="auto"/>
              <w:right w:val="single" w:sz="4" w:space="0" w:color="auto"/>
            </w:tcBorders>
            <w:vAlign w:val="center"/>
          </w:tcPr>
          <w:p w14:paraId="0B20D005"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r>
    </w:tbl>
    <w:p w14:paraId="1537BC39" w14:textId="77777777" w:rsidR="00AB1EC3" w:rsidRPr="00BB09AF" w:rsidRDefault="00AB1EC3" w:rsidP="009A7C84">
      <w:pPr>
        <w:jc w:val="both"/>
        <w:rPr>
          <w:rFonts w:ascii="Onest" w:hAnsi="Onest"/>
          <w:sz w:val="22"/>
          <w:szCs w:val="22"/>
        </w:rPr>
      </w:pPr>
    </w:p>
    <w:p w14:paraId="163C8790" w14:textId="2558DED2" w:rsidR="00AA1372" w:rsidRPr="00BB09AF" w:rsidRDefault="00A227F2" w:rsidP="009A7C84">
      <w:pPr>
        <w:jc w:val="both"/>
        <w:rPr>
          <w:rFonts w:ascii="Onest" w:hAnsi="Onest"/>
          <w:sz w:val="22"/>
          <w:szCs w:val="22"/>
        </w:rPr>
      </w:pPr>
      <w:r w:rsidRPr="00BB09AF">
        <w:rPr>
          <w:rStyle w:val="FootnoteReference"/>
          <w:rFonts w:ascii="Onest" w:hAnsi="Onest"/>
          <w:sz w:val="22"/>
          <w:szCs w:val="22"/>
        </w:rPr>
        <w:t>*</w:t>
      </w:r>
      <w:r w:rsidRPr="00BB09AF">
        <w:rPr>
          <w:rFonts w:ascii="Onest" w:hAnsi="Onest"/>
          <w:sz w:val="22"/>
          <w:szCs w:val="22"/>
        </w:rPr>
        <w:t>Se precizează calitatea în care a participat la îndeplinirea contractului, care poate fi de: contractant unic sau lider de asociaţie; contractant asociat; subcontractant.</w:t>
      </w:r>
    </w:p>
    <w:p w14:paraId="2B296346" w14:textId="77777777" w:rsidR="00AB1EC3" w:rsidRPr="00BB09AF" w:rsidRDefault="00AB1EC3" w:rsidP="00196AB4">
      <w:pPr>
        <w:jc w:val="both"/>
        <w:rPr>
          <w:rFonts w:ascii="Onest" w:eastAsia="PMingLiU" w:hAnsi="Onest"/>
          <w:sz w:val="22"/>
          <w:szCs w:val="22"/>
          <w:lang w:eastAsia="zh-CN"/>
        </w:rPr>
      </w:pPr>
    </w:p>
    <w:p w14:paraId="6DD2449A"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Semnat: ________________________________________</w:t>
      </w:r>
    </w:p>
    <w:p w14:paraId="369EAF6C"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Nume: _________________________________________</w:t>
      </w:r>
    </w:p>
    <w:p w14:paraId="00BC963C"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 xml:space="preserve">Funcţia </w:t>
      </w:r>
      <w:r w:rsidR="00590C16" w:rsidRPr="00BB09AF">
        <w:rPr>
          <w:rFonts w:ascii="Onest" w:eastAsia="PMingLiU" w:hAnsi="Onest"/>
          <w:sz w:val="22"/>
          <w:szCs w:val="22"/>
          <w:lang w:eastAsia="zh-CN"/>
        </w:rPr>
        <w:t>în cadrul întreprinderii</w:t>
      </w:r>
      <w:r w:rsidRPr="00BB09AF">
        <w:rPr>
          <w:rFonts w:ascii="Onest" w:eastAsia="PMingLiU" w:hAnsi="Onest"/>
          <w:sz w:val="22"/>
          <w:szCs w:val="22"/>
          <w:lang w:eastAsia="zh-CN"/>
        </w:rPr>
        <w:t>: ___________________________</w:t>
      </w:r>
    </w:p>
    <w:p w14:paraId="5DDC20A9"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 xml:space="preserve">Denumirea </w:t>
      </w:r>
      <w:r w:rsidR="001B1E45" w:rsidRPr="00BB09AF">
        <w:rPr>
          <w:rFonts w:ascii="Onest" w:eastAsia="PMingLiU" w:hAnsi="Onest"/>
          <w:sz w:val="22"/>
          <w:szCs w:val="22"/>
          <w:lang w:eastAsia="zh-CN"/>
        </w:rPr>
        <w:t>întreprinderii</w:t>
      </w:r>
      <w:r w:rsidRPr="00BB09AF">
        <w:rPr>
          <w:rFonts w:ascii="Onest" w:eastAsia="PMingLiU" w:hAnsi="Onest"/>
          <w:sz w:val="22"/>
          <w:szCs w:val="22"/>
          <w:lang w:eastAsia="zh-CN"/>
        </w:rPr>
        <w:t>: ________________________________</w:t>
      </w:r>
    </w:p>
    <w:p w14:paraId="60DDDB52" w14:textId="77777777" w:rsidR="00284ED0" w:rsidRPr="00BB09AF" w:rsidRDefault="00284ED0" w:rsidP="00284ED0">
      <w:pPr>
        <w:spacing w:after="200" w:line="276" w:lineRule="auto"/>
        <w:rPr>
          <w:rFonts w:ascii="Onest" w:eastAsia="PMingLiU" w:hAnsi="Onest"/>
          <w:sz w:val="22"/>
          <w:szCs w:val="22"/>
          <w:lang w:eastAsia="zh-CN"/>
        </w:rPr>
      </w:pPr>
      <w:bookmarkStart w:id="4" w:name="_Toc449692110"/>
    </w:p>
    <w:p w14:paraId="3A33BB9F" w14:textId="77777777" w:rsidR="002D6E71" w:rsidRPr="00BB09AF" w:rsidRDefault="002D6E71" w:rsidP="00284ED0">
      <w:pPr>
        <w:spacing w:line="276" w:lineRule="auto"/>
        <w:jc w:val="center"/>
        <w:rPr>
          <w:rFonts w:ascii="Onest" w:eastAsia="PMingLiU" w:hAnsi="Onest"/>
          <w:b/>
          <w:sz w:val="22"/>
          <w:szCs w:val="22"/>
          <w:lang w:eastAsia="zh-CN"/>
        </w:rPr>
      </w:pPr>
    </w:p>
    <w:p w14:paraId="6DB18CA3" w14:textId="77777777" w:rsidR="002D6E71" w:rsidRPr="00BB09AF" w:rsidRDefault="002D6E71" w:rsidP="00284ED0">
      <w:pPr>
        <w:spacing w:line="276" w:lineRule="auto"/>
        <w:jc w:val="center"/>
        <w:rPr>
          <w:rFonts w:ascii="Onest" w:eastAsia="PMingLiU" w:hAnsi="Onest"/>
          <w:b/>
          <w:sz w:val="22"/>
          <w:szCs w:val="22"/>
          <w:lang w:eastAsia="zh-CN"/>
        </w:rPr>
      </w:pPr>
    </w:p>
    <w:p w14:paraId="4F6D4D2A" w14:textId="77777777" w:rsidR="002D6E71" w:rsidRPr="00BB09AF" w:rsidRDefault="002D6E71" w:rsidP="00284ED0">
      <w:pPr>
        <w:spacing w:line="276" w:lineRule="auto"/>
        <w:jc w:val="center"/>
        <w:rPr>
          <w:rFonts w:ascii="Onest" w:eastAsia="PMingLiU" w:hAnsi="Onest"/>
          <w:b/>
          <w:sz w:val="22"/>
          <w:szCs w:val="22"/>
          <w:lang w:eastAsia="zh-CN"/>
        </w:rPr>
      </w:pPr>
    </w:p>
    <w:p w14:paraId="2F361927" w14:textId="77777777" w:rsidR="002D6E71" w:rsidRPr="00BB09AF" w:rsidRDefault="002D6E71" w:rsidP="00284ED0">
      <w:pPr>
        <w:spacing w:line="276" w:lineRule="auto"/>
        <w:jc w:val="center"/>
        <w:rPr>
          <w:rFonts w:ascii="Onest" w:eastAsia="PMingLiU" w:hAnsi="Onest"/>
          <w:b/>
          <w:sz w:val="22"/>
          <w:szCs w:val="22"/>
          <w:lang w:eastAsia="zh-CN"/>
        </w:rPr>
      </w:pPr>
    </w:p>
    <w:p w14:paraId="496FBF4A" w14:textId="77777777" w:rsidR="002D6E71" w:rsidRPr="00BB09AF" w:rsidRDefault="002D6E71" w:rsidP="00284ED0">
      <w:pPr>
        <w:spacing w:line="276" w:lineRule="auto"/>
        <w:jc w:val="center"/>
        <w:rPr>
          <w:rFonts w:ascii="Onest" w:eastAsia="PMingLiU" w:hAnsi="Onest"/>
          <w:b/>
          <w:sz w:val="22"/>
          <w:szCs w:val="22"/>
          <w:lang w:eastAsia="zh-CN"/>
        </w:rPr>
      </w:pPr>
    </w:p>
    <w:p w14:paraId="5F0A56B8" w14:textId="77777777" w:rsidR="002D6E71" w:rsidRPr="00BB09AF" w:rsidRDefault="002D6E71" w:rsidP="00284ED0">
      <w:pPr>
        <w:spacing w:line="276" w:lineRule="auto"/>
        <w:jc w:val="center"/>
        <w:rPr>
          <w:rFonts w:ascii="Onest" w:eastAsia="PMingLiU" w:hAnsi="Onest"/>
          <w:b/>
          <w:sz w:val="22"/>
          <w:szCs w:val="22"/>
          <w:lang w:eastAsia="zh-CN"/>
        </w:rPr>
      </w:pPr>
    </w:p>
    <w:p w14:paraId="2AADACB5" w14:textId="77777777" w:rsidR="002D6E71" w:rsidRPr="00BB09AF" w:rsidRDefault="002D6E71" w:rsidP="00284ED0">
      <w:pPr>
        <w:spacing w:line="276" w:lineRule="auto"/>
        <w:jc w:val="center"/>
        <w:rPr>
          <w:rFonts w:ascii="Onest" w:eastAsia="PMingLiU" w:hAnsi="Onest"/>
          <w:b/>
          <w:sz w:val="22"/>
          <w:szCs w:val="22"/>
          <w:lang w:eastAsia="zh-CN"/>
        </w:rPr>
      </w:pPr>
    </w:p>
    <w:p w14:paraId="63C769C1" w14:textId="77777777" w:rsidR="002D6E71" w:rsidRPr="00BB09AF" w:rsidRDefault="002D6E71" w:rsidP="00284ED0">
      <w:pPr>
        <w:spacing w:line="276" w:lineRule="auto"/>
        <w:jc w:val="center"/>
        <w:rPr>
          <w:rFonts w:ascii="Onest" w:eastAsia="PMingLiU" w:hAnsi="Onest"/>
          <w:b/>
          <w:sz w:val="22"/>
          <w:szCs w:val="22"/>
          <w:lang w:eastAsia="zh-CN"/>
        </w:rPr>
      </w:pPr>
    </w:p>
    <w:p w14:paraId="7430EE52" w14:textId="77777777" w:rsidR="002D6E71" w:rsidRPr="00BB09AF" w:rsidRDefault="002D6E71" w:rsidP="00284ED0">
      <w:pPr>
        <w:spacing w:line="276" w:lineRule="auto"/>
        <w:jc w:val="center"/>
        <w:rPr>
          <w:rFonts w:ascii="Onest" w:eastAsia="PMingLiU" w:hAnsi="Onest"/>
          <w:b/>
          <w:sz w:val="22"/>
          <w:szCs w:val="22"/>
          <w:lang w:eastAsia="zh-CN"/>
        </w:rPr>
      </w:pPr>
    </w:p>
    <w:p w14:paraId="1433BE7F" w14:textId="77777777" w:rsidR="002D6E71" w:rsidRPr="00BB09AF" w:rsidRDefault="002D6E71" w:rsidP="00284ED0">
      <w:pPr>
        <w:spacing w:line="276" w:lineRule="auto"/>
        <w:jc w:val="center"/>
        <w:rPr>
          <w:rFonts w:ascii="Onest" w:eastAsia="PMingLiU" w:hAnsi="Onest"/>
          <w:b/>
          <w:sz w:val="22"/>
          <w:szCs w:val="22"/>
          <w:lang w:eastAsia="zh-CN"/>
        </w:rPr>
      </w:pPr>
    </w:p>
    <w:p w14:paraId="201FC79C" w14:textId="77777777" w:rsidR="002D6E71" w:rsidRPr="00BB09AF" w:rsidRDefault="002D6E71" w:rsidP="00284ED0">
      <w:pPr>
        <w:spacing w:line="276" w:lineRule="auto"/>
        <w:jc w:val="center"/>
        <w:rPr>
          <w:rFonts w:ascii="Onest" w:eastAsia="PMingLiU" w:hAnsi="Onest"/>
          <w:b/>
          <w:sz w:val="22"/>
          <w:szCs w:val="22"/>
          <w:lang w:eastAsia="zh-CN"/>
        </w:rPr>
      </w:pPr>
    </w:p>
    <w:p w14:paraId="7E396B5C" w14:textId="77777777" w:rsidR="002D6E71" w:rsidRPr="00BB09AF" w:rsidRDefault="002D6E71" w:rsidP="00284ED0">
      <w:pPr>
        <w:spacing w:line="276" w:lineRule="auto"/>
        <w:jc w:val="center"/>
        <w:rPr>
          <w:rFonts w:ascii="Onest" w:eastAsia="PMingLiU" w:hAnsi="Onest"/>
          <w:b/>
          <w:sz w:val="22"/>
          <w:szCs w:val="22"/>
          <w:lang w:eastAsia="zh-CN"/>
        </w:rPr>
      </w:pPr>
    </w:p>
    <w:p w14:paraId="7BD89165" w14:textId="77777777" w:rsidR="002D6E71" w:rsidRPr="00BB09AF" w:rsidRDefault="002D6E71" w:rsidP="00284ED0">
      <w:pPr>
        <w:spacing w:line="276" w:lineRule="auto"/>
        <w:jc w:val="center"/>
        <w:rPr>
          <w:rFonts w:ascii="Onest" w:eastAsia="PMingLiU" w:hAnsi="Onest"/>
          <w:b/>
          <w:sz w:val="22"/>
          <w:szCs w:val="22"/>
          <w:lang w:eastAsia="zh-CN"/>
        </w:rPr>
      </w:pPr>
    </w:p>
    <w:p w14:paraId="3E4EBBF7" w14:textId="77777777" w:rsidR="002D6E71" w:rsidRPr="00BB09AF" w:rsidRDefault="002D6E71" w:rsidP="00284ED0">
      <w:pPr>
        <w:spacing w:line="276" w:lineRule="auto"/>
        <w:jc w:val="center"/>
        <w:rPr>
          <w:rFonts w:ascii="Onest" w:eastAsia="PMingLiU" w:hAnsi="Onest"/>
          <w:b/>
          <w:sz w:val="22"/>
          <w:szCs w:val="22"/>
          <w:lang w:eastAsia="zh-CN"/>
        </w:rPr>
      </w:pPr>
    </w:p>
    <w:p w14:paraId="6D8DB856" w14:textId="77777777" w:rsidR="002D6E71" w:rsidRPr="00BB09AF" w:rsidRDefault="002D6E71" w:rsidP="00284ED0">
      <w:pPr>
        <w:spacing w:line="276" w:lineRule="auto"/>
        <w:jc w:val="center"/>
        <w:rPr>
          <w:rFonts w:ascii="Onest" w:eastAsia="PMingLiU" w:hAnsi="Onest"/>
          <w:b/>
          <w:sz w:val="22"/>
          <w:szCs w:val="22"/>
          <w:lang w:eastAsia="zh-CN"/>
        </w:rPr>
      </w:pPr>
    </w:p>
    <w:p w14:paraId="70E5B1A0" w14:textId="77777777" w:rsidR="002D6E71" w:rsidRPr="00BB09AF" w:rsidRDefault="002D6E71" w:rsidP="00284ED0">
      <w:pPr>
        <w:spacing w:line="276" w:lineRule="auto"/>
        <w:jc w:val="center"/>
        <w:rPr>
          <w:rFonts w:ascii="Onest" w:eastAsia="PMingLiU" w:hAnsi="Onest"/>
          <w:b/>
          <w:sz w:val="22"/>
          <w:szCs w:val="22"/>
          <w:lang w:eastAsia="zh-CN"/>
        </w:rPr>
      </w:pPr>
    </w:p>
    <w:p w14:paraId="36DC4707" w14:textId="77777777" w:rsidR="002D6E71" w:rsidRPr="00BB09AF" w:rsidRDefault="002D6E71" w:rsidP="00284ED0">
      <w:pPr>
        <w:spacing w:line="276" w:lineRule="auto"/>
        <w:jc w:val="center"/>
        <w:rPr>
          <w:rFonts w:ascii="Onest" w:eastAsia="PMingLiU" w:hAnsi="Onest"/>
          <w:b/>
          <w:sz w:val="22"/>
          <w:szCs w:val="22"/>
          <w:lang w:eastAsia="zh-CN"/>
        </w:rPr>
      </w:pPr>
    </w:p>
    <w:p w14:paraId="3B9DB3C8" w14:textId="77777777" w:rsidR="002D6E71" w:rsidRPr="00BB09AF" w:rsidRDefault="002D6E71" w:rsidP="00284ED0">
      <w:pPr>
        <w:spacing w:line="276" w:lineRule="auto"/>
        <w:jc w:val="center"/>
        <w:rPr>
          <w:rFonts w:ascii="Onest" w:eastAsia="PMingLiU" w:hAnsi="Onest"/>
          <w:b/>
          <w:sz w:val="22"/>
          <w:szCs w:val="22"/>
          <w:lang w:eastAsia="zh-CN"/>
        </w:rPr>
      </w:pPr>
    </w:p>
    <w:p w14:paraId="2C06CA23" w14:textId="77777777" w:rsidR="002D6E71" w:rsidRPr="00BB09AF" w:rsidRDefault="002D6E71" w:rsidP="00284ED0">
      <w:pPr>
        <w:spacing w:line="276" w:lineRule="auto"/>
        <w:jc w:val="center"/>
        <w:rPr>
          <w:rFonts w:ascii="Onest" w:eastAsia="PMingLiU" w:hAnsi="Onest"/>
          <w:b/>
          <w:sz w:val="22"/>
          <w:szCs w:val="22"/>
          <w:lang w:eastAsia="zh-CN"/>
        </w:rPr>
      </w:pPr>
    </w:p>
    <w:p w14:paraId="5BC2E79C" w14:textId="77777777" w:rsidR="00424E2E" w:rsidRPr="007A6705" w:rsidRDefault="00424E2E" w:rsidP="00424E2E">
      <w:pPr>
        <w:jc w:val="right"/>
        <w:rPr>
          <w:rFonts w:ascii="Onest" w:hAnsi="Onest"/>
          <w:sz w:val="22"/>
          <w:szCs w:val="22"/>
        </w:rPr>
      </w:pPr>
      <w:r w:rsidRPr="007A6705">
        <w:rPr>
          <w:rFonts w:ascii="Onest" w:hAnsi="Onest"/>
        </w:rPr>
        <w:lastRenderedPageBreak/>
        <w:t>Anexa nr. 14</w:t>
      </w:r>
    </w:p>
    <w:p w14:paraId="5F3C2B0E" w14:textId="77777777" w:rsidR="00424E2E" w:rsidRPr="007A6705" w:rsidRDefault="00424E2E" w:rsidP="00424E2E">
      <w:pPr>
        <w:jc w:val="right"/>
        <w:rPr>
          <w:rFonts w:ascii="Onest" w:hAnsi="Onest"/>
        </w:rPr>
      </w:pPr>
      <w:r w:rsidRPr="007A6705">
        <w:rPr>
          <w:rFonts w:ascii="Onest" w:hAnsi="Onest"/>
        </w:rPr>
        <w:t>la Documentația standard nr._____</w:t>
      </w:r>
    </w:p>
    <w:p w14:paraId="224C9AB2" w14:textId="77777777" w:rsidR="00424E2E" w:rsidRPr="007A6705" w:rsidRDefault="00424E2E" w:rsidP="00424E2E">
      <w:pPr>
        <w:jc w:val="right"/>
        <w:rPr>
          <w:rFonts w:ascii="Onest" w:hAnsi="Onest"/>
        </w:rPr>
      </w:pPr>
      <w:r w:rsidRPr="007A6705">
        <w:rPr>
          <w:rFonts w:ascii="Onest" w:hAnsi="Onest"/>
        </w:rPr>
        <w:t>din “____” ________ 20___</w:t>
      </w:r>
    </w:p>
    <w:p w14:paraId="6FD753A3" w14:textId="77777777" w:rsidR="00424E2E" w:rsidRPr="007A6705" w:rsidRDefault="00424E2E" w:rsidP="00424E2E">
      <w:pPr>
        <w:pStyle w:val="BodyText"/>
        <w:tabs>
          <w:tab w:val="left" w:pos="567"/>
        </w:tabs>
        <w:spacing w:line="360" w:lineRule="auto"/>
        <w:jc w:val="both"/>
        <w:rPr>
          <w:rFonts w:ascii="Onest" w:hAnsi="Onest"/>
          <w:b/>
          <w:i/>
          <w:iCs/>
          <w:color w:val="2E74B5" w:themeColor="accent1" w:themeShade="BF"/>
          <w:sz w:val="28"/>
          <w:szCs w:val="28"/>
        </w:rPr>
      </w:pPr>
    </w:p>
    <w:p w14:paraId="32B07E2A" w14:textId="77777777" w:rsidR="00424E2E" w:rsidRPr="007A6705" w:rsidRDefault="00424E2E" w:rsidP="00424E2E">
      <w:pPr>
        <w:spacing w:line="276" w:lineRule="auto"/>
        <w:jc w:val="center"/>
        <w:rPr>
          <w:rFonts w:ascii="Onest" w:eastAsia="PMingLiU" w:hAnsi="Onest"/>
          <w:b/>
          <w:lang w:eastAsia="zh-CN"/>
        </w:rPr>
      </w:pPr>
    </w:p>
    <w:p w14:paraId="37E4E51A" w14:textId="77777777" w:rsidR="00424E2E" w:rsidRPr="007A6705" w:rsidRDefault="00424E2E" w:rsidP="00424E2E">
      <w:pPr>
        <w:spacing w:line="276" w:lineRule="auto"/>
        <w:jc w:val="center"/>
        <w:rPr>
          <w:rFonts w:ascii="Onest" w:eastAsia="PMingLiU" w:hAnsi="Onest"/>
          <w:b/>
          <w:lang w:eastAsia="zh-CN"/>
        </w:rPr>
      </w:pPr>
    </w:p>
    <w:p w14:paraId="6335FA19" w14:textId="77777777" w:rsidR="00424E2E" w:rsidRPr="007A6705" w:rsidRDefault="00424E2E" w:rsidP="00424E2E">
      <w:pPr>
        <w:keepNext/>
        <w:ind w:firstLine="1"/>
        <w:jc w:val="center"/>
        <w:outlineLvl w:val="1"/>
        <w:rPr>
          <w:rFonts w:ascii="Onest" w:eastAsia="PMingLiU" w:hAnsi="Onest"/>
          <w:b/>
          <w:bCs/>
          <w:iCs/>
          <w:lang w:eastAsia="zh-CN"/>
        </w:rPr>
      </w:pPr>
      <w:bookmarkStart w:id="5" w:name="_Toc449632664"/>
      <w:bookmarkStart w:id="6" w:name="_Toc449633156"/>
      <w:bookmarkStart w:id="7" w:name="_Toc449692111"/>
      <w:r w:rsidRPr="007A6705">
        <w:rPr>
          <w:rFonts w:ascii="Onest" w:eastAsia="PMingLiU" w:hAnsi="Onest"/>
          <w:b/>
          <w:bCs/>
          <w:iCs/>
          <w:lang w:eastAsia="zh-CN"/>
        </w:rPr>
        <w:t>DECLARAŢIE</w:t>
      </w:r>
      <w:bookmarkEnd w:id="5"/>
      <w:bookmarkEnd w:id="6"/>
      <w:bookmarkEnd w:id="7"/>
    </w:p>
    <w:p w14:paraId="28C88140" w14:textId="77777777" w:rsidR="00424E2E" w:rsidRPr="007A6705" w:rsidRDefault="00424E2E" w:rsidP="00424E2E">
      <w:pPr>
        <w:tabs>
          <w:tab w:val="left" w:pos="720"/>
        </w:tabs>
        <w:jc w:val="center"/>
        <w:outlineLvl w:val="1"/>
        <w:rPr>
          <w:rFonts w:ascii="Onest" w:eastAsia="PMingLiU" w:hAnsi="Onest"/>
          <w:b/>
          <w:lang w:eastAsia="zh-CN"/>
        </w:rPr>
      </w:pPr>
      <w:bookmarkStart w:id="8" w:name="_Toc449632665"/>
      <w:bookmarkStart w:id="9" w:name="_Toc449633157"/>
      <w:bookmarkStart w:id="10" w:name="_Toc449692112"/>
      <w:r w:rsidRPr="007A6705">
        <w:rPr>
          <w:rFonts w:ascii="Onest" w:eastAsia="PMingLiU" w:hAnsi="Onest"/>
          <w:b/>
        </w:rPr>
        <w:t xml:space="preserve">privind dotările specifice, utilajul şi echipamentul necesar </w:t>
      </w:r>
      <w:r w:rsidRPr="007A6705">
        <w:rPr>
          <w:rFonts w:ascii="Onest" w:eastAsia="PMingLiU" w:hAnsi="Onest"/>
          <w:b/>
          <w:bCs/>
          <w:spacing w:val="-2"/>
          <w:lang w:eastAsia="zh-CN"/>
        </w:rPr>
        <w:t xml:space="preserve">pentru </w:t>
      </w:r>
      <w:r w:rsidRPr="007A6705">
        <w:rPr>
          <w:rFonts w:ascii="Onest" w:eastAsia="PMingLiU" w:hAnsi="Onest"/>
          <w:b/>
          <w:lang w:eastAsia="zh-CN"/>
        </w:rPr>
        <w:t>îndeplinirea corespunzătoare a contractului</w:t>
      </w:r>
      <w:bookmarkEnd w:id="8"/>
      <w:bookmarkEnd w:id="9"/>
      <w:bookmarkEnd w:id="10"/>
    </w:p>
    <w:p w14:paraId="2F134ADE" w14:textId="77777777" w:rsidR="00424E2E" w:rsidRPr="007A6705" w:rsidRDefault="00424E2E" w:rsidP="00424E2E">
      <w:pPr>
        <w:tabs>
          <w:tab w:val="left" w:pos="567"/>
        </w:tabs>
        <w:jc w:val="both"/>
        <w:rPr>
          <w:rFonts w:ascii="Onest" w:hAnsi="Ones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4E2E" w:rsidRPr="007A6705" w14:paraId="6E5F8C9B" w14:textId="77777777" w:rsidTr="00DB539C">
        <w:trPr>
          <w:trHeight w:val="700"/>
        </w:trPr>
        <w:tc>
          <w:tcPr>
            <w:tcW w:w="720" w:type="dxa"/>
          </w:tcPr>
          <w:p w14:paraId="122BFF97" w14:textId="77777777" w:rsidR="00424E2E" w:rsidRPr="007A6705" w:rsidRDefault="00424E2E" w:rsidP="00DB539C">
            <w:pPr>
              <w:tabs>
                <w:tab w:val="left" w:pos="567"/>
                <w:tab w:val="left" w:pos="1134"/>
              </w:tabs>
              <w:ind w:left="360"/>
              <w:jc w:val="both"/>
              <w:outlineLvl w:val="0"/>
              <w:rPr>
                <w:rFonts w:ascii="Onest" w:hAnsi="Onest"/>
                <w:b/>
              </w:rPr>
            </w:pPr>
          </w:p>
          <w:p w14:paraId="3CF90EA2" w14:textId="77777777" w:rsidR="00424E2E" w:rsidRPr="007A6705" w:rsidRDefault="00424E2E" w:rsidP="00DB539C">
            <w:pPr>
              <w:tabs>
                <w:tab w:val="left" w:pos="567"/>
              </w:tabs>
              <w:jc w:val="both"/>
              <w:rPr>
                <w:rFonts w:ascii="Onest" w:hAnsi="Onest"/>
                <w:b/>
              </w:rPr>
            </w:pPr>
            <w:r w:rsidRPr="007A6705">
              <w:rPr>
                <w:rFonts w:ascii="Onest" w:hAnsi="Onest"/>
                <w:b/>
              </w:rPr>
              <w:t>Nr.</w:t>
            </w:r>
          </w:p>
          <w:p w14:paraId="39B34155" w14:textId="77777777" w:rsidR="00424E2E" w:rsidRPr="007A6705" w:rsidRDefault="00424E2E" w:rsidP="00DB539C">
            <w:pPr>
              <w:tabs>
                <w:tab w:val="left" w:pos="567"/>
              </w:tabs>
              <w:jc w:val="both"/>
              <w:rPr>
                <w:rFonts w:ascii="Onest" w:hAnsi="Onest"/>
                <w:b/>
              </w:rPr>
            </w:pPr>
            <w:r w:rsidRPr="007A6705">
              <w:rPr>
                <w:rFonts w:ascii="Onest" w:hAnsi="Onest"/>
                <w:b/>
              </w:rPr>
              <w:t>d/o</w:t>
            </w:r>
          </w:p>
        </w:tc>
        <w:tc>
          <w:tcPr>
            <w:tcW w:w="4680" w:type="dxa"/>
            <w:vAlign w:val="center"/>
          </w:tcPr>
          <w:p w14:paraId="2CDE239C" w14:textId="77777777" w:rsidR="00424E2E" w:rsidRPr="007A6705" w:rsidRDefault="00424E2E" w:rsidP="00DB539C">
            <w:pPr>
              <w:tabs>
                <w:tab w:val="left" w:pos="567"/>
              </w:tabs>
              <w:jc w:val="center"/>
              <w:rPr>
                <w:rFonts w:ascii="Onest" w:hAnsi="Onest"/>
                <w:b/>
              </w:rPr>
            </w:pPr>
            <w:r w:rsidRPr="007A6705">
              <w:rPr>
                <w:rFonts w:ascii="Onest" w:hAnsi="Ones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108E752" w14:textId="77777777" w:rsidR="00424E2E" w:rsidRPr="007A6705" w:rsidRDefault="00424E2E" w:rsidP="00DB539C">
            <w:pPr>
              <w:tabs>
                <w:tab w:val="left" w:pos="567"/>
                <w:tab w:val="left" w:pos="1134"/>
              </w:tabs>
              <w:ind w:left="360"/>
              <w:jc w:val="center"/>
              <w:outlineLvl w:val="0"/>
              <w:rPr>
                <w:rFonts w:ascii="Onest" w:hAnsi="Onest"/>
                <w:b/>
              </w:rPr>
            </w:pPr>
          </w:p>
          <w:p w14:paraId="2D9F11DA" w14:textId="77777777" w:rsidR="00424E2E" w:rsidRPr="007A6705" w:rsidRDefault="00424E2E" w:rsidP="00DB539C">
            <w:pPr>
              <w:tabs>
                <w:tab w:val="left" w:pos="567"/>
              </w:tabs>
              <w:jc w:val="center"/>
              <w:rPr>
                <w:rFonts w:ascii="Onest" w:hAnsi="Onest"/>
                <w:b/>
              </w:rPr>
            </w:pPr>
            <w:r w:rsidRPr="007A6705">
              <w:rPr>
                <w:rFonts w:ascii="Onest" w:hAnsi="Onest"/>
                <w:b/>
              </w:rPr>
              <w:t>Unitatea de măsură</w:t>
            </w:r>
          </w:p>
          <w:p w14:paraId="4A7CA299" w14:textId="77777777" w:rsidR="00424E2E" w:rsidRPr="007A6705" w:rsidRDefault="00424E2E" w:rsidP="00DB539C">
            <w:pPr>
              <w:tabs>
                <w:tab w:val="left" w:pos="567"/>
              </w:tabs>
              <w:jc w:val="center"/>
              <w:rPr>
                <w:rFonts w:ascii="Onest" w:hAnsi="Onest"/>
                <w:b/>
              </w:rPr>
            </w:pPr>
            <w:r w:rsidRPr="007A6705">
              <w:rPr>
                <w:rFonts w:ascii="Onest" w:hAnsi="Onest"/>
                <w:b/>
              </w:rPr>
              <w:t>(bucăţi şi seturi)</w:t>
            </w:r>
          </w:p>
        </w:tc>
        <w:tc>
          <w:tcPr>
            <w:tcW w:w="1289" w:type="dxa"/>
            <w:vAlign w:val="center"/>
          </w:tcPr>
          <w:p w14:paraId="2A76AF96" w14:textId="77777777" w:rsidR="00424E2E" w:rsidRPr="007A6705" w:rsidRDefault="00424E2E" w:rsidP="00DB539C">
            <w:pPr>
              <w:tabs>
                <w:tab w:val="left" w:pos="567"/>
                <w:tab w:val="left" w:pos="1134"/>
              </w:tabs>
              <w:ind w:left="360"/>
              <w:jc w:val="center"/>
              <w:outlineLvl w:val="0"/>
              <w:rPr>
                <w:rFonts w:ascii="Onest" w:hAnsi="Onest"/>
                <w:b/>
              </w:rPr>
            </w:pPr>
          </w:p>
          <w:p w14:paraId="263AC577" w14:textId="77777777" w:rsidR="00424E2E" w:rsidRPr="007A6705" w:rsidRDefault="00424E2E" w:rsidP="00DB539C">
            <w:pPr>
              <w:tabs>
                <w:tab w:val="left" w:pos="567"/>
              </w:tabs>
              <w:jc w:val="center"/>
              <w:rPr>
                <w:rFonts w:ascii="Onest" w:hAnsi="Onest"/>
                <w:b/>
              </w:rPr>
            </w:pPr>
            <w:r w:rsidRPr="007A6705">
              <w:rPr>
                <w:rFonts w:ascii="Onest" w:hAnsi="Onest"/>
                <w:b/>
              </w:rPr>
              <w:t>Asigurate din dotare</w:t>
            </w:r>
          </w:p>
        </w:tc>
        <w:tc>
          <w:tcPr>
            <w:tcW w:w="1544" w:type="dxa"/>
            <w:vAlign w:val="center"/>
          </w:tcPr>
          <w:p w14:paraId="37B63402" w14:textId="77777777" w:rsidR="00424E2E" w:rsidRPr="007A6705" w:rsidRDefault="00424E2E" w:rsidP="00DB539C">
            <w:pPr>
              <w:tabs>
                <w:tab w:val="left" w:pos="567"/>
                <w:tab w:val="left" w:pos="1134"/>
              </w:tabs>
              <w:ind w:left="360"/>
              <w:jc w:val="center"/>
              <w:outlineLvl w:val="0"/>
              <w:rPr>
                <w:rFonts w:ascii="Onest" w:hAnsi="Onest"/>
                <w:b/>
              </w:rPr>
            </w:pPr>
          </w:p>
          <w:p w14:paraId="63F5F908" w14:textId="77777777" w:rsidR="00424E2E" w:rsidRPr="007A6705" w:rsidRDefault="00424E2E" w:rsidP="00DB539C">
            <w:pPr>
              <w:tabs>
                <w:tab w:val="left" w:pos="567"/>
              </w:tabs>
              <w:jc w:val="center"/>
              <w:rPr>
                <w:rFonts w:ascii="Onest" w:hAnsi="Onest"/>
                <w:b/>
              </w:rPr>
            </w:pPr>
            <w:r w:rsidRPr="007A6705">
              <w:rPr>
                <w:rFonts w:ascii="Onest" w:hAnsi="Onest"/>
                <w:b/>
              </w:rPr>
              <w:t>Asigurate de la terţi sau din alte surse</w:t>
            </w:r>
          </w:p>
        </w:tc>
      </w:tr>
      <w:tr w:rsidR="00424E2E" w:rsidRPr="007A6705" w14:paraId="42BB6572" w14:textId="77777777" w:rsidTr="00DB539C">
        <w:trPr>
          <w:trHeight w:val="240"/>
        </w:trPr>
        <w:tc>
          <w:tcPr>
            <w:tcW w:w="720" w:type="dxa"/>
          </w:tcPr>
          <w:p w14:paraId="62A21B4E" w14:textId="77777777" w:rsidR="00424E2E" w:rsidRPr="007A6705" w:rsidRDefault="00424E2E" w:rsidP="00DB539C">
            <w:pPr>
              <w:tabs>
                <w:tab w:val="left" w:pos="567"/>
              </w:tabs>
              <w:jc w:val="both"/>
              <w:rPr>
                <w:rFonts w:ascii="Onest" w:hAnsi="Onest"/>
                <w:b/>
              </w:rPr>
            </w:pPr>
            <w:r w:rsidRPr="007A6705">
              <w:rPr>
                <w:rFonts w:ascii="Onest" w:hAnsi="Onest"/>
                <w:b/>
              </w:rPr>
              <w:t>0</w:t>
            </w:r>
          </w:p>
        </w:tc>
        <w:tc>
          <w:tcPr>
            <w:tcW w:w="4680" w:type="dxa"/>
          </w:tcPr>
          <w:p w14:paraId="7FFE690E" w14:textId="77777777" w:rsidR="00424E2E" w:rsidRPr="007A6705" w:rsidRDefault="00424E2E" w:rsidP="00DB539C">
            <w:pPr>
              <w:tabs>
                <w:tab w:val="left" w:pos="567"/>
              </w:tabs>
              <w:jc w:val="both"/>
              <w:rPr>
                <w:rFonts w:ascii="Onest" w:hAnsi="Onest"/>
                <w:b/>
              </w:rPr>
            </w:pPr>
            <w:r w:rsidRPr="007A6705">
              <w:rPr>
                <w:rFonts w:ascii="Onest" w:hAnsi="Onest"/>
                <w:b/>
              </w:rPr>
              <w:t xml:space="preserve">                             1</w:t>
            </w:r>
          </w:p>
        </w:tc>
        <w:tc>
          <w:tcPr>
            <w:tcW w:w="1260" w:type="dxa"/>
          </w:tcPr>
          <w:p w14:paraId="5E11499A" w14:textId="77777777" w:rsidR="00424E2E" w:rsidRPr="007A6705" w:rsidRDefault="00424E2E" w:rsidP="00DB539C">
            <w:pPr>
              <w:tabs>
                <w:tab w:val="left" w:pos="567"/>
              </w:tabs>
              <w:jc w:val="both"/>
              <w:rPr>
                <w:rFonts w:ascii="Onest" w:hAnsi="Onest"/>
                <w:b/>
              </w:rPr>
            </w:pPr>
            <w:r w:rsidRPr="007A6705">
              <w:rPr>
                <w:rFonts w:ascii="Onest" w:hAnsi="Onest"/>
                <w:b/>
              </w:rPr>
              <w:t>2</w:t>
            </w:r>
          </w:p>
        </w:tc>
        <w:tc>
          <w:tcPr>
            <w:tcW w:w="1289" w:type="dxa"/>
          </w:tcPr>
          <w:p w14:paraId="58417B2D" w14:textId="77777777" w:rsidR="00424E2E" w:rsidRPr="007A6705" w:rsidRDefault="00424E2E" w:rsidP="00DB539C">
            <w:pPr>
              <w:tabs>
                <w:tab w:val="left" w:pos="567"/>
              </w:tabs>
              <w:jc w:val="both"/>
              <w:rPr>
                <w:rFonts w:ascii="Onest" w:hAnsi="Onest"/>
                <w:b/>
              </w:rPr>
            </w:pPr>
            <w:r w:rsidRPr="007A6705">
              <w:rPr>
                <w:rFonts w:ascii="Onest" w:hAnsi="Onest"/>
                <w:b/>
              </w:rPr>
              <w:t>3</w:t>
            </w:r>
          </w:p>
        </w:tc>
        <w:tc>
          <w:tcPr>
            <w:tcW w:w="1544" w:type="dxa"/>
          </w:tcPr>
          <w:p w14:paraId="631F4C34" w14:textId="77777777" w:rsidR="00424E2E" w:rsidRPr="007A6705" w:rsidRDefault="00424E2E" w:rsidP="00DB539C">
            <w:pPr>
              <w:tabs>
                <w:tab w:val="left" w:pos="567"/>
              </w:tabs>
              <w:jc w:val="both"/>
              <w:rPr>
                <w:rFonts w:ascii="Onest" w:hAnsi="Onest"/>
                <w:b/>
              </w:rPr>
            </w:pPr>
            <w:r w:rsidRPr="007A6705">
              <w:rPr>
                <w:rFonts w:ascii="Onest" w:hAnsi="Onest"/>
                <w:b/>
              </w:rPr>
              <w:t>4</w:t>
            </w:r>
          </w:p>
        </w:tc>
      </w:tr>
      <w:tr w:rsidR="00424E2E" w:rsidRPr="007A6705" w14:paraId="6C1FE9F8" w14:textId="77777777" w:rsidTr="00DB539C">
        <w:trPr>
          <w:trHeight w:val="240"/>
        </w:trPr>
        <w:tc>
          <w:tcPr>
            <w:tcW w:w="720" w:type="dxa"/>
          </w:tcPr>
          <w:p w14:paraId="2A2F983D" w14:textId="77777777" w:rsidR="00424E2E" w:rsidRPr="007A6705" w:rsidRDefault="00424E2E" w:rsidP="00DB539C">
            <w:pPr>
              <w:tabs>
                <w:tab w:val="left" w:pos="567"/>
              </w:tabs>
              <w:jc w:val="both"/>
              <w:rPr>
                <w:rFonts w:ascii="Onest" w:hAnsi="Onest"/>
              </w:rPr>
            </w:pPr>
            <w:r w:rsidRPr="007A6705">
              <w:rPr>
                <w:rFonts w:ascii="Onest" w:hAnsi="Onest"/>
              </w:rPr>
              <w:t>1.</w:t>
            </w:r>
          </w:p>
        </w:tc>
        <w:tc>
          <w:tcPr>
            <w:tcW w:w="4680" w:type="dxa"/>
          </w:tcPr>
          <w:p w14:paraId="7EF01D1F"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5C9A1A9B"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1EFB9F53"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361C0606"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5A8DCE64" w14:textId="77777777" w:rsidTr="00DB539C">
        <w:trPr>
          <w:trHeight w:val="240"/>
        </w:trPr>
        <w:tc>
          <w:tcPr>
            <w:tcW w:w="720" w:type="dxa"/>
          </w:tcPr>
          <w:p w14:paraId="1F5FCE79" w14:textId="77777777" w:rsidR="00424E2E" w:rsidRPr="007A6705" w:rsidRDefault="00424E2E" w:rsidP="00DB539C">
            <w:pPr>
              <w:tabs>
                <w:tab w:val="left" w:pos="567"/>
              </w:tabs>
              <w:jc w:val="both"/>
              <w:rPr>
                <w:rFonts w:ascii="Onest" w:hAnsi="Onest"/>
              </w:rPr>
            </w:pPr>
            <w:r w:rsidRPr="007A6705">
              <w:rPr>
                <w:rFonts w:ascii="Onest" w:hAnsi="Onest"/>
              </w:rPr>
              <w:t>2.</w:t>
            </w:r>
          </w:p>
        </w:tc>
        <w:tc>
          <w:tcPr>
            <w:tcW w:w="4680" w:type="dxa"/>
          </w:tcPr>
          <w:p w14:paraId="3980C9B4"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1CC6DEC0"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145C35DB"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308ADEB0"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15146ED9" w14:textId="77777777" w:rsidTr="00DB539C">
        <w:trPr>
          <w:trHeight w:val="240"/>
        </w:trPr>
        <w:tc>
          <w:tcPr>
            <w:tcW w:w="720" w:type="dxa"/>
          </w:tcPr>
          <w:p w14:paraId="0D33C4F9" w14:textId="77777777" w:rsidR="00424E2E" w:rsidRPr="007A6705" w:rsidRDefault="00424E2E" w:rsidP="00DB539C">
            <w:pPr>
              <w:tabs>
                <w:tab w:val="left" w:pos="567"/>
              </w:tabs>
              <w:jc w:val="both"/>
              <w:rPr>
                <w:rFonts w:ascii="Onest" w:hAnsi="Onest"/>
              </w:rPr>
            </w:pPr>
            <w:r w:rsidRPr="007A6705">
              <w:rPr>
                <w:rFonts w:ascii="Onest" w:hAnsi="Onest"/>
              </w:rPr>
              <w:t>3.</w:t>
            </w:r>
          </w:p>
        </w:tc>
        <w:tc>
          <w:tcPr>
            <w:tcW w:w="4680" w:type="dxa"/>
          </w:tcPr>
          <w:p w14:paraId="1618347D"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39A26372"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25CDE38F"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669FA1F0"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6D581A94" w14:textId="77777777" w:rsidTr="00DB539C">
        <w:trPr>
          <w:trHeight w:val="240"/>
        </w:trPr>
        <w:tc>
          <w:tcPr>
            <w:tcW w:w="720" w:type="dxa"/>
          </w:tcPr>
          <w:p w14:paraId="4BED3B92" w14:textId="77777777" w:rsidR="00424E2E" w:rsidRPr="007A6705" w:rsidRDefault="00424E2E" w:rsidP="00DB539C">
            <w:pPr>
              <w:tabs>
                <w:tab w:val="left" w:pos="567"/>
              </w:tabs>
              <w:jc w:val="both"/>
              <w:rPr>
                <w:rFonts w:ascii="Onest" w:hAnsi="Onest"/>
              </w:rPr>
            </w:pPr>
            <w:r w:rsidRPr="007A6705">
              <w:rPr>
                <w:rFonts w:ascii="Onest" w:hAnsi="Onest"/>
              </w:rPr>
              <w:t>.</w:t>
            </w:r>
          </w:p>
        </w:tc>
        <w:tc>
          <w:tcPr>
            <w:tcW w:w="4680" w:type="dxa"/>
          </w:tcPr>
          <w:p w14:paraId="6713277A"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64DE728C"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44DD4F08"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792DCE81"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4E00D8FB" w14:textId="77777777" w:rsidTr="00DB539C">
        <w:trPr>
          <w:trHeight w:val="240"/>
        </w:trPr>
        <w:tc>
          <w:tcPr>
            <w:tcW w:w="720" w:type="dxa"/>
          </w:tcPr>
          <w:p w14:paraId="6800995F" w14:textId="77777777" w:rsidR="00424E2E" w:rsidRPr="007A6705" w:rsidRDefault="00424E2E" w:rsidP="00DB539C">
            <w:pPr>
              <w:keepNext/>
              <w:keepLines/>
              <w:tabs>
                <w:tab w:val="left" w:pos="567"/>
              </w:tabs>
              <w:spacing w:before="200"/>
              <w:jc w:val="both"/>
              <w:outlineLvl w:val="2"/>
              <w:rPr>
                <w:rFonts w:ascii="Onest" w:hAnsi="Onest"/>
              </w:rPr>
            </w:pPr>
          </w:p>
        </w:tc>
        <w:tc>
          <w:tcPr>
            <w:tcW w:w="4680" w:type="dxa"/>
          </w:tcPr>
          <w:p w14:paraId="7A08CA38"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3E42B816"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209CF3A5"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403BB7A4"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0317832D" w14:textId="77777777" w:rsidTr="00DB539C">
        <w:trPr>
          <w:trHeight w:val="240"/>
        </w:trPr>
        <w:tc>
          <w:tcPr>
            <w:tcW w:w="720" w:type="dxa"/>
          </w:tcPr>
          <w:p w14:paraId="1190FD30" w14:textId="77777777" w:rsidR="00424E2E" w:rsidRPr="007A6705" w:rsidRDefault="00424E2E" w:rsidP="00DB539C">
            <w:pPr>
              <w:tabs>
                <w:tab w:val="left" w:pos="567"/>
              </w:tabs>
              <w:jc w:val="both"/>
              <w:rPr>
                <w:rFonts w:ascii="Onest" w:hAnsi="Onest"/>
              </w:rPr>
            </w:pPr>
            <w:r w:rsidRPr="007A6705">
              <w:rPr>
                <w:rFonts w:ascii="Onest" w:hAnsi="Onest"/>
              </w:rPr>
              <w:t>n</w:t>
            </w:r>
          </w:p>
        </w:tc>
        <w:tc>
          <w:tcPr>
            <w:tcW w:w="4680" w:type="dxa"/>
          </w:tcPr>
          <w:p w14:paraId="024DD26A"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7E8DD3EB"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2207CD0B"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2051F457" w14:textId="77777777" w:rsidR="00424E2E" w:rsidRPr="007A6705" w:rsidRDefault="00424E2E" w:rsidP="00DB539C">
            <w:pPr>
              <w:keepNext/>
              <w:keepLines/>
              <w:tabs>
                <w:tab w:val="left" w:pos="567"/>
              </w:tabs>
              <w:spacing w:before="200"/>
              <w:jc w:val="both"/>
              <w:outlineLvl w:val="2"/>
              <w:rPr>
                <w:rFonts w:ascii="Onest" w:hAnsi="Onest"/>
              </w:rPr>
            </w:pPr>
          </w:p>
        </w:tc>
      </w:tr>
    </w:tbl>
    <w:p w14:paraId="38101975" w14:textId="77777777" w:rsidR="00424E2E" w:rsidRPr="007A6705" w:rsidRDefault="00424E2E" w:rsidP="00424E2E">
      <w:pPr>
        <w:jc w:val="both"/>
        <w:rPr>
          <w:rFonts w:ascii="Onest" w:eastAsia="PMingLiU" w:hAnsi="Onest"/>
          <w:lang w:eastAsia="zh-CN"/>
        </w:rPr>
      </w:pPr>
    </w:p>
    <w:p w14:paraId="5CAD7B9D" w14:textId="77777777" w:rsidR="00424E2E" w:rsidRPr="007A6705" w:rsidRDefault="00424E2E" w:rsidP="00424E2E">
      <w:pPr>
        <w:jc w:val="both"/>
        <w:rPr>
          <w:rFonts w:ascii="Onest" w:eastAsia="PMingLiU" w:hAnsi="Onest"/>
          <w:lang w:eastAsia="zh-CN"/>
        </w:rPr>
      </w:pPr>
    </w:p>
    <w:p w14:paraId="066C2C47"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Semnat: _________________________________________</w:t>
      </w:r>
    </w:p>
    <w:p w14:paraId="7EEB4507"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Nume: __________________________________________</w:t>
      </w:r>
    </w:p>
    <w:p w14:paraId="22C42850"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Funcţia în cadrul întreprinderii: ____________________________</w:t>
      </w:r>
    </w:p>
    <w:p w14:paraId="5A4B47D3"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Denumirea întreprinderii: _________________________________</w:t>
      </w:r>
    </w:p>
    <w:p w14:paraId="04013CA6" w14:textId="105F0FAA" w:rsidR="00F75639" w:rsidRDefault="00F75639" w:rsidP="00284ED0">
      <w:pPr>
        <w:spacing w:line="276" w:lineRule="auto"/>
        <w:jc w:val="center"/>
        <w:rPr>
          <w:rFonts w:ascii="Onest" w:eastAsia="PMingLiU" w:hAnsi="Onest"/>
          <w:b/>
          <w:sz w:val="22"/>
          <w:szCs w:val="22"/>
          <w:lang w:eastAsia="zh-CN"/>
        </w:rPr>
      </w:pPr>
    </w:p>
    <w:p w14:paraId="29E89CA3" w14:textId="280C330A" w:rsidR="00424E2E" w:rsidRDefault="00424E2E" w:rsidP="00284ED0">
      <w:pPr>
        <w:spacing w:line="276" w:lineRule="auto"/>
        <w:jc w:val="center"/>
        <w:rPr>
          <w:rFonts w:ascii="Onest" w:eastAsia="PMingLiU" w:hAnsi="Onest"/>
          <w:b/>
          <w:sz w:val="22"/>
          <w:szCs w:val="22"/>
          <w:lang w:eastAsia="zh-CN"/>
        </w:rPr>
      </w:pPr>
    </w:p>
    <w:p w14:paraId="770EE1F8" w14:textId="3A8D29C3" w:rsidR="00424E2E" w:rsidRDefault="00424E2E" w:rsidP="00284ED0">
      <w:pPr>
        <w:spacing w:line="276" w:lineRule="auto"/>
        <w:jc w:val="center"/>
        <w:rPr>
          <w:rFonts w:ascii="Onest" w:eastAsia="PMingLiU" w:hAnsi="Onest"/>
          <w:b/>
          <w:sz w:val="22"/>
          <w:szCs w:val="22"/>
          <w:lang w:eastAsia="zh-CN"/>
        </w:rPr>
      </w:pPr>
    </w:p>
    <w:p w14:paraId="5487E7A5" w14:textId="40F3F6AF" w:rsidR="00424E2E" w:rsidRDefault="00424E2E" w:rsidP="00284ED0">
      <w:pPr>
        <w:spacing w:line="276" w:lineRule="auto"/>
        <w:jc w:val="center"/>
        <w:rPr>
          <w:rFonts w:ascii="Onest" w:eastAsia="PMingLiU" w:hAnsi="Onest"/>
          <w:b/>
          <w:sz w:val="22"/>
          <w:szCs w:val="22"/>
          <w:lang w:eastAsia="zh-CN"/>
        </w:rPr>
      </w:pPr>
    </w:p>
    <w:p w14:paraId="6A4B5CA8" w14:textId="3B0C7A81" w:rsidR="00424E2E" w:rsidRDefault="00424E2E" w:rsidP="00284ED0">
      <w:pPr>
        <w:spacing w:line="276" w:lineRule="auto"/>
        <w:jc w:val="center"/>
        <w:rPr>
          <w:rFonts w:ascii="Onest" w:eastAsia="PMingLiU" w:hAnsi="Onest"/>
          <w:b/>
          <w:sz w:val="22"/>
          <w:szCs w:val="22"/>
          <w:lang w:eastAsia="zh-CN"/>
        </w:rPr>
      </w:pPr>
    </w:p>
    <w:p w14:paraId="68C48306" w14:textId="512A1567" w:rsidR="00424E2E" w:rsidRDefault="00424E2E" w:rsidP="00284ED0">
      <w:pPr>
        <w:spacing w:line="276" w:lineRule="auto"/>
        <w:jc w:val="center"/>
        <w:rPr>
          <w:rFonts w:ascii="Onest" w:eastAsia="PMingLiU" w:hAnsi="Onest"/>
          <w:b/>
          <w:sz w:val="22"/>
          <w:szCs w:val="22"/>
          <w:lang w:eastAsia="zh-CN"/>
        </w:rPr>
      </w:pPr>
    </w:p>
    <w:p w14:paraId="5683E217" w14:textId="5AAC38C9" w:rsidR="00424E2E" w:rsidRDefault="00424E2E" w:rsidP="00284ED0">
      <w:pPr>
        <w:spacing w:line="276" w:lineRule="auto"/>
        <w:jc w:val="center"/>
        <w:rPr>
          <w:rFonts w:ascii="Onest" w:eastAsia="PMingLiU" w:hAnsi="Onest"/>
          <w:b/>
          <w:sz w:val="22"/>
          <w:szCs w:val="22"/>
          <w:lang w:eastAsia="zh-CN"/>
        </w:rPr>
      </w:pPr>
    </w:p>
    <w:p w14:paraId="1C0B695D" w14:textId="65602233" w:rsidR="00424E2E" w:rsidRDefault="00424E2E" w:rsidP="00284ED0">
      <w:pPr>
        <w:spacing w:line="276" w:lineRule="auto"/>
        <w:jc w:val="center"/>
        <w:rPr>
          <w:rFonts w:ascii="Onest" w:eastAsia="PMingLiU" w:hAnsi="Onest"/>
          <w:b/>
          <w:sz w:val="22"/>
          <w:szCs w:val="22"/>
          <w:lang w:eastAsia="zh-CN"/>
        </w:rPr>
      </w:pPr>
    </w:p>
    <w:p w14:paraId="340CEFF8" w14:textId="2FD7954F" w:rsidR="00424E2E" w:rsidRDefault="00424E2E" w:rsidP="00284ED0">
      <w:pPr>
        <w:spacing w:line="276" w:lineRule="auto"/>
        <w:jc w:val="center"/>
        <w:rPr>
          <w:rFonts w:ascii="Onest" w:eastAsia="PMingLiU" w:hAnsi="Onest"/>
          <w:b/>
          <w:sz w:val="22"/>
          <w:szCs w:val="22"/>
          <w:lang w:eastAsia="zh-CN"/>
        </w:rPr>
      </w:pPr>
    </w:p>
    <w:p w14:paraId="7C87C6AC" w14:textId="2F0F95D7" w:rsidR="00424E2E" w:rsidRDefault="00424E2E" w:rsidP="00284ED0">
      <w:pPr>
        <w:spacing w:line="276" w:lineRule="auto"/>
        <w:jc w:val="center"/>
        <w:rPr>
          <w:rFonts w:ascii="Onest" w:eastAsia="PMingLiU" w:hAnsi="Onest"/>
          <w:b/>
          <w:sz w:val="22"/>
          <w:szCs w:val="22"/>
          <w:lang w:eastAsia="zh-CN"/>
        </w:rPr>
      </w:pPr>
    </w:p>
    <w:p w14:paraId="03F433B3" w14:textId="28306C5B" w:rsidR="00424E2E" w:rsidRDefault="00424E2E" w:rsidP="00284ED0">
      <w:pPr>
        <w:spacing w:line="276" w:lineRule="auto"/>
        <w:jc w:val="center"/>
        <w:rPr>
          <w:rFonts w:ascii="Onest" w:eastAsia="PMingLiU" w:hAnsi="Onest"/>
          <w:b/>
          <w:sz w:val="22"/>
          <w:szCs w:val="22"/>
          <w:lang w:eastAsia="zh-CN"/>
        </w:rPr>
      </w:pPr>
    </w:p>
    <w:p w14:paraId="64B9ADF5" w14:textId="77777777" w:rsidR="00424E2E" w:rsidRPr="00BB09AF" w:rsidRDefault="00424E2E" w:rsidP="00284ED0">
      <w:pPr>
        <w:spacing w:line="276" w:lineRule="auto"/>
        <w:jc w:val="center"/>
        <w:rPr>
          <w:rFonts w:ascii="Onest" w:eastAsia="PMingLiU" w:hAnsi="Onest"/>
          <w:b/>
          <w:sz w:val="22"/>
          <w:szCs w:val="22"/>
          <w:lang w:eastAsia="zh-CN"/>
        </w:rPr>
      </w:pPr>
    </w:p>
    <w:p w14:paraId="0C766FFF" w14:textId="7BFF15D9" w:rsidR="00BA7FF4" w:rsidRPr="00BB09AF" w:rsidRDefault="00BA7FF4" w:rsidP="00BA7FF4">
      <w:pPr>
        <w:jc w:val="right"/>
        <w:rPr>
          <w:rFonts w:ascii="Onest" w:hAnsi="Onest"/>
          <w:sz w:val="22"/>
          <w:szCs w:val="22"/>
        </w:rPr>
      </w:pPr>
      <w:bookmarkStart w:id="11" w:name="_Toc449692113"/>
      <w:bookmarkEnd w:id="4"/>
      <w:r w:rsidRPr="00BB09AF">
        <w:rPr>
          <w:rFonts w:ascii="Onest" w:hAnsi="Onest"/>
          <w:sz w:val="22"/>
          <w:szCs w:val="22"/>
        </w:rPr>
        <w:t>Anexa nr.</w:t>
      </w:r>
      <w:r w:rsidR="00FF430B" w:rsidRPr="00BB09AF">
        <w:rPr>
          <w:rFonts w:ascii="Onest" w:hAnsi="Onest"/>
          <w:sz w:val="22"/>
          <w:szCs w:val="22"/>
        </w:rPr>
        <w:t xml:space="preserve"> </w:t>
      </w:r>
      <w:r w:rsidRPr="00BB09AF">
        <w:rPr>
          <w:rFonts w:ascii="Onest" w:hAnsi="Onest"/>
          <w:sz w:val="22"/>
          <w:szCs w:val="22"/>
        </w:rPr>
        <w:t>1</w:t>
      </w:r>
      <w:r w:rsidR="00EF4276" w:rsidRPr="00BB09AF">
        <w:rPr>
          <w:rFonts w:ascii="Onest" w:hAnsi="Onest"/>
          <w:sz w:val="22"/>
          <w:szCs w:val="22"/>
        </w:rPr>
        <w:t>5</w:t>
      </w:r>
    </w:p>
    <w:p w14:paraId="36B34A3A" w14:textId="77777777" w:rsidR="00BA7FF4" w:rsidRPr="00BB09AF" w:rsidRDefault="009E719D" w:rsidP="00BA7FF4">
      <w:pPr>
        <w:jc w:val="right"/>
        <w:rPr>
          <w:rFonts w:ascii="Onest" w:hAnsi="Onest"/>
          <w:sz w:val="22"/>
          <w:szCs w:val="22"/>
        </w:rPr>
      </w:pPr>
      <w:r w:rsidRPr="00BB09AF">
        <w:rPr>
          <w:rFonts w:ascii="Onest" w:hAnsi="Onest"/>
          <w:sz w:val="22"/>
          <w:szCs w:val="22"/>
        </w:rPr>
        <w:t>la D</w:t>
      </w:r>
      <w:r w:rsidR="00BA7FF4" w:rsidRPr="00BB09AF">
        <w:rPr>
          <w:rFonts w:ascii="Onest" w:hAnsi="Onest"/>
          <w:sz w:val="22"/>
          <w:szCs w:val="22"/>
        </w:rPr>
        <w:t>ocumentația standard nr._____</w:t>
      </w:r>
    </w:p>
    <w:p w14:paraId="17335C94"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6B7DE8A6" w14:textId="77777777" w:rsidR="002D6E71" w:rsidRPr="00BB09AF" w:rsidRDefault="002D6E71" w:rsidP="00B322B4">
      <w:pPr>
        <w:spacing w:line="276" w:lineRule="auto"/>
        <w:jc w:val="center"/>
        <w:rPr>
          <w:rFonts w:ascii="Onest" w:eastAsia="PMingLiU" w:hAnsi="Onest"/>
          <w:b/>
          <w:sz w:val="22"/>
          <w:szCs w:val="22"/>
          <w:lang w:eastAsia="zh-CN"/>
        </w:rPr>
      </w:pPr>
    </w:p>
    <w:p w14:paraId="78B000C1" w14:textId="77777777" w:rsidR="0077513C" w:rsidRPr="00BB09AF" w:rsidRDefault="0077513C" w:rsidP="00B322B4">
      <w:pPr>
        <w:spacing w:line="276" w:lineRule="auto"/>
        <w:jc w:val="center"/>
        <w:rPr>
          <w:rFonts w:ascii="Onest" w:eastAsia="PMingLiU" w:hAnsi="Onest"/>
          <w:b/>
          <w:sz w:val="22"/>
          <w:szCs w:val="22"/>
          <w:lang w:eastAsia="zh-CN"/>
        </w:rPr>
      </w:pPr>
    </w:p>
    <w:bookmarkEnd w:id="11"/>
    <w:p w14:paraId="585317F2" w14:textId="77777777" w:rsidR="00316C81" w:rsidRPr="00BB09AF" w:rsidRDefault="00316C81" w:rsidP="00B322B4">
      <w:pPr>
        <w:spacing w:line="276" w:lineRule="auto"/>
        <w:jc w:val="center"/>
        <w:rPr>
          <w:rFonts w:ascii="Onest" w:eastAsia="PMingLiU" w:hAnsi="Onest"/>
          <w:b/>
          <w:sz w:val="22"/>
          <w:szCs w:val="22"/>
          <w:lang w:eastAsia="zh-CN"/>
        </w:rPr>
      </w:pPr>
    </w:p>
    <w:p w14:paraId="06CA91A2" w14:textId="77777777" w:rsidR="00AA1372" w:rsidRPr="00BB09AF" w:rsidRDefault="0003591A" w:rsidP="00393AC1">
      <w:pPr>
        <w:ind w:firstLine="709"/>
        <w:jc w:val="center"/>
        <w:rPr>
          <w:rFonts w:ascii="Onest" w:eastAsia="PMingLiU" w:hAnsi="Onest"/>
          <w:b/>
          <w:sz w:val="22"/>
          <w:szCs w:val="22"/>
          <w:lang w:eastAsia="zh-CN"/>
        </w:rPr>
      </w:pPr>
      <w:r w:rsidRPr="00BB09AF">
        <w:rPr>
          <w:rFonts w:ascii="Onest" w:eastAsia="PMingLiU" w:hAnsi="Onest"/>
          <w:b/>
          <w:sz w:val="22"/>
          <w:szCs w:val="22"/>
          <w:lang w:eastAsia="zh-CN"/>
        </w:rPr>
        <w:t>DECLARAŢIE</w:t>
      </w:r>
    </w:p>
    <w:p w14:paraId="2441AADA" w14:textId="77777777" w:rsidR="00AA1372" w:rsidRPr="00BB09AF" w:rsidRDefault="0003591A" w:rsidP="00B322B4">
      <w:pPr>
        <w:ind w:firstLine="709"/>
        <w:jc w:val="center"/>
        <w:rPr>
          <w:rFonts w:ascii="Onest" w:eastAsia="PMingLiU" w:hAnsi="Onest"/>
          <w:b/>
          <w:sz w:val="22"/>
          <w:szCs w:val="22"/>
          <w:lang w:eastAsia="zh-CN"/>
        </w:rPr>
      </w:pPr>
      <w:r w:rsidRPr="00BB09AF">
        <w:rPr>
          <w:rFonts w:ascii="Onest" w:eastAsia="PMingLiU" w:hAnsi="Onest"/>
          <w:b/>
          <w:sz w:val="22"/>
          <w:szCs w:val="22"/>
          <w:lang w:eastAsia="zh-CN"/>
        </w:rPr>
        <w:t>privind personalul de specialitate propus pentru implementarea contractului</w:t>
      </w:r>
    </w:p>
    <w:p w14:paraId="06442D1D" w14:textId="77777777" w:rsidR="00AA1372" w:rsidRPr="00BB09AF" w:rsidRDefault="00AA1372" w:rsidP="00196AB4">
      <w:pPr>
        <w:tabs>
          <w:tab w:val="left" w:pos="567"/>
        </w:tabs>
        <w:jc w:val="both"/>
        <w:rPr>
          <w:rFonts w:ascii="Onest" w:hAnsi="Onest"/>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1290"/>
        <w:gridCol w:w="1782"/>
        <w:gridCol w:w="1847"/>
        <w:gridCol w:w="1883"/>
        <w:gridCol w:w="1616"/>
      </w:tblGrid>
      <w:tr w:rsidR="00AA1372" w:rsidRPr="00BB09AF" w14:paraId="6B8AF6ED" w14:textId="77777777" w:rsidTr="00233538">
        <w:trPr>
          <w:cantSplit/>
          <w:trHeight w:val="1942"/>
        </w:trPr>
        <w:tc>
          <w:tcPr>
            <w:tcW w:w="273" w:type="pct"/>
            <w:vAlign w:val="center"/>
          </w:tcPr>
          <w:p w14:paraId="008362B1" w14:textId="77777777" w:rsidR="00AA1372" w:rsidRPr="00BB09AF" w:rsidRDefault="00AA1372" w:rsidP="00196AB4">
            <w:pPr>
              <w:tabs>
                <w:tab w:val="left" w:pos="567"/>
              </w:tabs>
              <w:jc w:val="center"/>
              <w:rPr>
                <w:rFonts w:ascii="Onest" w:hAnsi="Onest"/>
                <w:b/>
                <w:bCs/>
                <w:sz w:val="22"/>
                <w:szCs w:val="22"/>
              </w:rPr>
            </w:pPr>
          </w:p>
          <w:p w14:paraId="4B6DD9C5"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Nr.</w:t>
            </w:r>
          </w:p>
          <w:p w14:paraId="5048409F"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d/o</w:t>
            </w:r>
          </w:p>
        </w:tc>
        <w:tc>
          <w:tcPr>
            <w:tcW w:w="727" w:type="pct"/>
            <w:vAlign w:val="center"/>
          </w:tcPr>
          <w:p w14:paraId="7EE3E1D5"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p w14:paraId="075BB2ED"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Funcţia</w:t>
            </w:r>
          </w:p>
        </w:tc>
        <w:tc>
          <w:tcPr>
            <w:tcW w:w="1000" w:type="pct"/>
            <w:vAlign w:val="center"/>
          </w:tcPr>
          <w:p w14:paraId="63EBDC07"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p w14:paraId="6A64DFA4"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Studii de specialitate</w:t>
            </w:r>
          </w:p>
        </w:tc>
        <w:tc>
          <w:tcPr>
            <w:tcW w:w="1036" w:type="pct"/>
            <w:vAlign w:val="center"/>
          </w:tcPr>
          <w:p w14:paraId="3AE49462"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Vechimea în  munca de specialitate (ani)</w:t>
            </w:r>
          </w:p>
        </w:tc>
        <w:tc>
          <w:tcPr>
            <w:tcW w:w="1056" w:type="pct"/>
            <w:vAlign w:val="center"/>
          </w:tcPr>
          <w:p w14:paraId="6E1D4C77"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Numărul şi denumirea lucrărilor similare executate în calitate de conducător</w:t>
            </w:r>
          </w:p>
        </w:tc>
        <w:tc>
          <w:tcPr>
            <w:tcW w:w="908" w:type="pct"/>
            <w:vAlign w:val="center"/>
          </w:tcPr>
          <w:p w14:paraId="750B5B67"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Numărul certificatului de atestare</w:t>
            </w:r>
          </w:p>
          <w:p w14:paraId="4FBE6718"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 xml:space="preserve">și </w:t>
            </w:r>
            <w:r w:rsidR="005B24DA" w:rsidRPr="00BB09AF">
              <w:rPr>
                <w:rFonts w:ascii="Onest" w:hAnsi="Onest"/>
                <w:b/>
                <w:bCs/>
                <w:sz w:val="22"/>
                <w:szCs w:val="22"/>
              </w:rPr>
              <w:t>d</w:t>
            </w:r>
            <w:r w:rsidRPr="00BB09AF">
              <w:rPr>
                <w:rFonts w:ascii="Onest" w:hAnsi="Onest"/>
                <w:b/>
                <w:bCs/>
                <w:sz w:val="22"/>
                <w:szCs w:val="22"/>
              </w:rPr>
              <w:t>ata eliberării</w:t>
            </w:r>
          </w:p>
          <w:p w14:paraId="5685D41E"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p w14:paraId="672758EA"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tc>
      </w:tr>
      <w:tr w:rsidR="00AA1372" w:rsidRPr="00BB09AF" w14:paraId="5B0B4D69" w14:textId="77777777" w:rsidTr="00233538">
        <w:trPr>
          <w:cantSplit/>
          <w:trHeight w:val="320"/>
        </w:trPr>
        <w:tc>
          <w:tcPr>
            <w:tcW w:w="273" w:type="pct"/>
          </w:tcPr>
          <w:p w14:paraId="4D2FCDD8" w14:textId="77777777" w:rsidR="00AA1372" w:rsidRPr="00BB09AF" w:rsidRDefault="00AA1372" w:rsidP="008A6911">
            <w:pPr>
              <w:tabs>
                <w:tab w:val="left" w:pos="567"/>
                <w:tab w:val="left" w:pos="1134"/>
              </w:tabs>
              <w:ind w:left="360"/>
              <w:jc w:val="both"/>
              <w:outlineLvl w:val="0"/>
              <w:rPr>
                <w:rFonts w:ascii="Onest" w:hAnsi="Onest"/>
                <w:b/>
                <w:bCs/>
                <w:sz w:val="22"/>
                <w:szCs w:val="22"/>
              </w:rPr>
            </w:pPr>
          </w:p>
        </w:tc>
        <w:tc>
          <w:tcPr>
            <w:tcW w:w="727" w:type="pct"/>
          </w:tcPr>
          <w:p w14:paraId="3DF8B91A"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1</w:t>
            </w:r>
          </w:p>
        </w:tc>
        <w:tc>
          <w:tcPr>
            <w:tcW w:w="1000" w:type="pct"/>
          </w:tcPr>
          <w:p w14:paraId="09E1E7ED"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2</w:t>
            </w:r>
          </w:p>
        </w:tc>
        <w:tc>
          <w:tcPr>
            <w:tcW w:w="1036" w:type="pct"/>
          </w:tcPr>
          <w:p w14:paraId="3A8B1B88"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3</w:t>
            </w:r>
          </w:p>
        </w:tc>
        <w:tc>
          <w:tcPr>
            <w:tcW w:w="1056" w:type="pct"/>
          </w:tcPr>
          <w:p w14:paraId="05ABFF3C"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4</w:t>
            </w:r>
          </w:p>
        </w:tc>
        <w:tc>
          <w:tcPr>
            <w:tcW w:w="908" w:type="pct"/>
          </w:tcPr>
          <w:p w14:paraId="326B5792" w14:textId="77777777" w:rsidR="00AA1372" w:rsidRPr="00BB09AF" w:rsidRDefault="008A6911" w:rsidP="008A6911">
            <w:pPr>
              <w:tabs>
                <w:tab w:val="left" w:pos="567"/>
              </w:tabs>
              <w:jc w:val="both"/>
              <w:rPr>
                <w:rFonts w:ascii="Onest" w:hAnsi="Onest"/>
                <w:b/>
                <w:bCs/>
                <w:sz w:val="22"/>
                <w:szCs w:val="22"/>
              </w:rPr>
            </w:pPr>
            <w:r w:rsidRPr="00BB09AF">
              <w:rPr>
                <w:rFonts w:ascii="Onest" w:hAnsi="Onest"/>
                <w:b/>
                <w:bCs/>
                <w:sz w:val="22"/>
                <w:szCs w:val="22"/>
              </w:rPr>
              <w:t>5</w:t>
            </w:r>
          </w:p>
        </w:tc>
      </w:tr>
      <w:tr w:rsidR="00AA1372" w:rsidRPr="00BB09AF" w14:paraId="2C3FA3C2" w14:textId="77777777" w:rsidTr="00233538">
        <w:trPr>
          <w:cantSplit/>
          <w:trHeight w:val="140"/>
        </w:trPr>
        <w:tc>
          <w:tcPr>
            <w:tcW w:w="273" w:type="pct"/>
          </w:tcPr>
          <w:p w14:paraId="5BA59906"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727" w:type="pct"/>
          </w:tcPr>
          <w:p w14:paraId="7AEC59E3" w14:textId="77777777" w:rsidR="00AA1372" w:rsidRPr="00BB09AF" w:rsidRDefault="0003591A" w:rsidP="005B24DA">
            <w:pPr>
              <w:tabs>
                <w:tab w:val="left" w:pos="567"/>
              </w:tabs>
              <w:jc w:val="both"/>
              <w:rPr>
                <w:rFonts w:ascii="Onest" w:hAnsi="Onest"/>
                <w:bCs/>
                <w:sz w:val="22"/>
                <w:szCs w:val="22"/>
              </w:rPr>
            </w:pPr>
            <w:r w:rsidRPr="00BB09AF">
              <w:rPr>
                <w:rFonts w:ascii="Onest" w:hAnsi="Onest"/>
                <w:bCs/>
                <w:sz w:val="22"/>
                <w:szCs w:val="22"/>
              </w:rPr>
              <w:t>Arhitect</w:t>
            </w:r>
            <w:r w:rsidR="005B24DA" w:rsidRPr="00BB09AF">
              <w:rPr>
                <w:rFonts w:ascii="Onest" w:hAnsi="Onest"/>
                <w:bCs/>
                <w:sz w:val="22"/>
                <w:szCs w:val="22"/>
              </w:rPr>
              <w:t>-</w:t>
            </w:r>
            <w:r w:rsidRPr="00BB09AF">
              <w:rPr>
                <w:rFonts w:ascii="Onest" w:hAnsi="Onest"/>
                <w:bCs/>
                <w:sz w:val="22"/>
                <w:szCs w:val="22"/>
              </w:rPr>
              <w:t>șef</w:t>
            </w:r>
          </w:p>
        </w:tc>
        <w:tc>
          <w:tcPr>
            <w:tcW w:w="1000" w:type="pct"/>
          </w:tcPr>
          <w:p w14:paraId="58414A15"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36" w:type="pct"/>
          </w:tcPr>
          <w:p w14:paraId="5BC3E1C4"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56" w:type="pct"/>
          </w:tcPr>
          <w:p w14:paraId="04B909C1"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908" w:type="pct"/>
          </w:tcPr>
          <w:p w14:paraId="49B7D3A8"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r>
      <w:tr w:rsidR="009451E2" w:rsidRPr="00BB09AF" w14:paraId="330FF0F4" w14:textId="77777777" w:rsidTr="00233538">
        <w:trPr>
          <w:cantSplit/>
          <w:trHeight w:val="140"/>
        </w:trPr>
        <w:tc>
          <w:tcPr>
            <w:tcW w:w="273" w:type="pct"/>
          </w:tcPr>
          <w:p w14:paraId="207A0725"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727" w:type="pct"/>
          </w:tcPr>
          <w:p w14:paraId="0470DCBA" w14:textId="77777777" w:rsidR="009451E2" w:rsidRPr="00BB09AF" w:rsidRDefault="0003591A" w:rsidP="005B24DA">
            <w:pPr>
              <w:tabs>
                <w:tab w:val="left" w:pos="567"/>
              </w:tabs>
              <w:jc w:val="both"/>
              <w:rPr>
                <w:rFonts w:ascii="Onest" w:hAnsi="Onest"/>
                <w:bCs/>
                <w:sz w:val="22"/>
                <w:szCs w:val="22"/>
              </w:rPr>
            </w:pPr>
            <w:r w:rsidRPr="00BB09AF">
              <w:rPr>
                <w:rFonts w:ascii="Onest" w:hAnsi="Onest"/>
                <w:bCs/>
                <w:sz w:val="22"/>
                <w:szCs w:val="22"/>
              </w:rPr>
              <w:t>Inginer</w:t>
            </w:r>
            <w:r w:rsidR="005B24DA" w:rsidRPr="00BB09AF">
              <w:rPr>
                <w:rFonts w:ascii="Onest" w:hAnsi="Onest"/>
                <w:bCs/>
                <w:sz w:val="22"/>
                <w:szCs w:val="22"/>
              </w:rPr>
              <w:t>-</w:t>
            </w:r>
            <w:r w:rsidRPr="00BB09AF">
              <w:rPr>
                <w:rFonts w:ascii="Onest" w:hAnsi="Onest"/>
                <w:bCs/>
                <w:sz w:val="22"/>
                <w:szCs w:val="22"/>
              </w:rPr>
              <w:t>șef</w:t>
            </w:r>
          </w:p>
        </w:tc>
        <w:tc>
          <w:tcPr>
            <w:tcW w:w="1000" w:type="pct"/>
          </w:tcPr>
          <w:p w14:paraId="78D08D94"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36" w:type="pct"/>
          </w:tcPr>
          <w:p w14:paraId="73D467F0"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56" w:type="pct"/>
          </w:tcPr>
          <w:p w14:paraId="36A46816"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908" w:type="pct"/>
          </w:tcPr>
          <w:p w14:paraId="5C39DE3F"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r>
      <w:tr w:rsidR="009451E2" w:rsidRPr="00BB09AF" w14:paraId="5A442D37" w14:textId="77777777" w:rsidTr="00233538">
        <w:trPr>
          <w:cantSplit/>
          <w:trHeight w:val="140"/>
        </w:trPr>
        <w:tc>
          <w:tcPr>
            <w:tcW w:w="273" w:type="pct"/>
          </w:tcPr>
          <w:p w14:paraId="059B80DC"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727" w:type="pct"/>
          </w:tcPr>
          <w:p w14:paraId="39AB1E96" w14:textId="77777777" w:rsidR="009451E2" w:rsidRPr="00BB09AF" w:rsidRDefault="0003591A" w:rsidP="00196AB4">
            <w:pPr>
              <w:tabs>
                <w:tab w:val="left" w:pos="567"/>
              </w:tabs>
              <w:jc w:val="both"/>
              <w:rPr>
                <w:rFonts w:ascii="Onest" w:hAnsi="Onest"/>
                <w:bCs/>
                <w:sz w:val="22"/>
                <w:szCs w:val="22"/>
              </w:rPr>
            </w:pPr>
            <w:r w:rsidRPr="00BB09AF">
              <w:rPr>
                <w:rFonts w:ascii="Onest" w:hAnsi="Onest"/>
                <w:bCs/>
                <w:sz w:val="22"/>
                <w:szCs w:val="22"/>
              </w:rPr>
              <w:t>Diriginţi de şantier</w:t>
            </w:r>
          </w:p>
        </w:tc>
        <w:tc>
          <w:tcPr>
            <w:tcW w:w="1000" w:type="pct"/>
          </w:tcPr>
          <w:p w14:paraId="74C12FD7"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36" w:type="pct"/>
          </w:tcPr>
          <w:p w14:paraId="325532A8"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56" w:type="pct"/>
          </w:tcPr>
          <w:p w14:paraId="09853213"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908" w:type="pct"/>
          </w:tcPr>
          <w:p w14:paraId="55DEAA9D"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r>
      <w:tr w:rsidR="00AA1372" w:rsidRPr="00BB09AF" w14:paraId="0EBD612C" w14:textId="77777777" w:rsidTr="00233538">
        <w:trPr>
          <w:cantSplit/>
          <w:trHeight w:val="140"/>
        </w:trPr>
        <w:tc>
          <w:tcPr>
            <w:tcW w:w="273" w:type="pct"/>
          </w:tcPr>
          <w:p w14:paraId="04876B34"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727" w:type="pct"/>
          </w:tcPr>
          <w:p w14:paraId="5A2863A9"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Maiştri</w:t>
            </w:r>
          </w:p>
        </w:tc>
        <w:tc>
          <w:tcPr>
            <w:tcW w:w="1000" w:type="pct"/>
          </w:tcPr>
          <w:p w14:paraId="5A8425F5"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36" w:type="pct"/>
          </w:tcPr>
          <w:p w14:paraId="1AB1007F"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56" w:type="pct"/>
          </w:tcPr>
          <w:p w14:paraId="136CCF79"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908" w:type="pct"/>
          </w:tcPr>
          <w:p w14:paraId="5060056F"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r>
      <w:tr w:rsidR="00AA1372" w:rsidRPr="00BB09AF" w14:paraId="5204A3B4" w14:textId="77777777" w:rsidTr="00233538">
        <w:trPr>
          <w:cantSplit/>
          <w:trHeight w:val="1270"/>
        </w:trPr>
        <w:tc>
          <w:tcPr>
            <w:tcW w:w="273" w:type="pct"/>
          </w:tcPr>
          <w:p w14:paraId="12459367"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727" w:type="pct"/>
          </w:tcPr>
          <w:p w14:paraId="123495A9"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Specialişti</w:t>
            </w:r>
          </w:p>
          <w:p w14:paraId="065E3390"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w:t>
            </w:r>
          </w:p>
          <w:p w14:paraId="66ECD382"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w:t>
            </w:r>
          </w:p>
          <w:p w14:paraId="267B04E9"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w:t>
            </w:r>
          </w:p>
        </w:tc>
        <w:tc>
          <w:tcPr>
            <w:tcW w:w="1000" w:type="pct"/>
          </w:tcPr>
          <w:p w14:paraId="58781A96"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36" w:type="pct"/>
          </w:tcPr>
          <w:p w14:paraId="12A0D253"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56" w:type="pct"/>
          </w:tcPr>
          <w:p w14:paraId="3EB167DC"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908" w:type="pct"/>
          </w:tcPr>
          <w:p w14:paraId="36EA351E"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r>
    </w:tbl>
    <w:p w14:paraId="17090822" w14:textId="77777777" w:rsidR="008A6911" w:rsidRPr="00BB09AF" w:rsidRDefault="008A6911" w:rsidP="00196AB4">
      <w:pPr>
        <w:jc w:val="both"/>
        <w:rPr>
          <w:rFonts w:ascii="Onest" w:eastAsia="PMingLiU" w:hAnsi="Onest"/>
          <w:sz w:val="22"/>
          <w:szCs w:val="22"/>
          <w:lang w:eastAsia="zh-CN"/>
        </w:rPr>
      </w:pPr>
    </w:p>
    <w:p w14:paraId="5089CEBA" w14:textId="77777777" w:rsidR="00AA1372" w:rsidRPr="00BB09AF" w:rsidRDefault="0003591A" w:rsidP="00196AB4">
      <w:pPr>
        <w:jc w:val="both"/>
        <w:rPr>
          <w:rFonts w:ascii="Onest" w:eastAsia="PMingLiU" w:hAnsi="Onest"/>
          <w:sz w:val="22"/>
          <w:szCs w:val="22"/>
          <w:lang w:eastAsia="zh-CN"/>
        </w:rPr>
      </w:pPr>
      <w:r w:rsidRPr="00BB09AF">
        <w:rPr>
          <w:rFonts w:ascii="Onest" w:eastAsia="PMingLiU" w:hAnsi="Onest"/>
          <w:sz w:val="22"/>
          <w:szCs w:val="22"/>
          <w:lang w:eastAsia="zh-CN"/>
        </w:rPr>
        <w:t>Semnat: _________________________________________</w:t>
      </w:r>
    </w:p>
    <w:p w14:paraId="51CC8F42" w14:textId="77777777" w:rsidR="00AA1372" w:rsidRPr="00BB09AF" w:rsidRDefault="0003591A" w:rsidP="00196AB4">
      <w:pPr>
        <w:jc w:val="both"/>
        <w:rPr>
          <w:rFonts w:ascii="Onest" w:eastAsia="PMingLiU" w:hAnsi="Onest"/>
          <w:sz w:val="22"/>
          <w:szCs w:val="22"/>
          <w:lang w:eastAsia="zh-CN"/>
        </w:rPr>
      </w:pPr>
      <w:r w:rsidRPr="00BB09AF">
        <w:rPr>
          <w:rFonts w:ascii="Onest" w:eastAsia="PMingLiU" w:hAnsi="Onest"/>
          <w:sz w:val="22"/>
          <w:szCs w:val="22"/>
          <w:lang w:eastAsia="zh-CN"/>
        </w:rPr>
        <w:t>Nume: __________________________________________</w:t>
      </w:r>
    </w:p>
    <w:p w14:paraId="2FA0C114" w14:textId="108CEB5D" w:rsidR="00AA1372" w:rsidRPr="00BB09AF" w:rsidRDefault="006A79DC" w:rsidP="00196AB4">
      <w:pPr>
        <w:jc w:val="both"/>
        <w:rPr>
          <w:rFonts w:ascii="Onest" w:eastAsia="PMingLiU" w:hAnsi="Onest"/>
          <w:sz w:val="22"/>
          <w:szCs w:val="22"/>
          <w:lang w:eastAsia="zh-CN"/>
        </w:rPr>
      </w:pPr>
      <w:r w:rsidRPr="00BB09AF">
        <w:rPr>
          <w:rFonts w:ascii="Onest" w:eastAsia="PMingLiU" w:hAnsi="Onest"/>
          <w:sz w:val="22"/>
          <w:szCs w:val="22"/>
          <w:lang w:eastAsia="zh-CN"/>
        </w:rPr>
        <w:t>Funcția</w:t>
      </w:r>
      <w:r w:rsidR="00401517" w:rsidRPr="00BB09AF">
        <w:rPr>
          <w:rFonts w:ascii="Onest" w:eastAsia="PMingLiU" w:hAnsi="Onest"/>
          <w:sz w:val="22"/>
          <w:szCs w:val="22"/>
          <w:lang w:eastAsia="zh-CN"/>
        </w:rPr>
        <w:t xml:space="preserve"> </w:t>
      </w:r>
      <w:r w:rsidR="00590C16" w:rsidRPr="00BB09AF">
        <w:rPr>
          <w:rFonts w:ascii="Onest" w:eastAsia="PMingLiU" w:hAnsi="Onest"/>
          <w:sz w:val="22"/>
          <w:szCs w:val="22"/>
          <w:lang w:eastAsia="zh-CN"/>
        </w:rPr>
        <w:t>în cadrul întreprinderii</w:t>
      </w:r>
      <w:r w:rsidR="0003591A" w:rsidRPr="00BB09AF">
        <w:rPr>
          <w:rFonts w:ascii="Onest" w:eastAsia="PMingLiU" w:hAnsi="Onest"/>
          <w:sz w:val="22"/>
          <w:szCs w:val="22"/>
          <w:lang w:eastAsia="zh-CN"/>
        </w:rPr>
        <w:t>: ____________________________</w:t>
      </w:r>
    </w:p>
    <w:p w14:paraId="451BD789" w14:textId="77777777" w:rsidR="00AA1372" w:rsidRPr="00BB09AF" w:rsidRDefault="0003591A" w:rsidP="00196AB4">
      <w:pPr>
        <w:jc w:val="both"/>
        <w:rPr>
          <w:rFonts w:ascii="Onest" w:eastAsia="PMingLiU" w:hAnsi="Onest"/>
          <w:sz w:val="22"/>
          <w:szCs w:val="22"/>
          <w:lang w:eastAsia="zh-CN"/>
        </w:rPr>
      </w:pPr>
      <w:r w:rsidRPr="00BB09AF">
        <w:rPr>
          <w:rFonts w:ascii="Onest" w:eastAsia="PMingLiU" w:hAnsi="Onest"/>
          <w:sz w:val="22"/>
          <w:szCs w:val="22"/>
          <w:lang w:eastAsia="zh-CN"/>
        </w:rPr>
        <w:t xml:space="preserve">Denumirea </w:t>
      </w:r>
      <w:r w:rsidR="00401517" w:rsidRPr="00BB09AF">
        <w:rPr>
          <w:rFonts w:ascii="Onest" w:eastAsia="PMingLiU" w:hAnsi="Onest"/>
          <w:sz w:val="22"/>
          <w:szCs w:val="22"/>
          <w:lang w:eastAsia="zh-CN"/>
        </w:rPr>
        <w:t>întreprinderii</w:t>
      </w:r>
      <w:r w:rsidRPr="00BB09AF">
        <w:rPr>
          <w:rFonts w:ascii="Onest" w:eastAsia="PMingLiU" w:hAnsi="Onest"/>
          <w:sz w:val="22"/>
          <w:szCs w:val="22"/>
          <w:lang w:eastAsia="zh-CN"/>
        </w:rPr>
        <w:t>: _________________________________</w:t>
      </w:r>
    </w:p>
    <w:p w14:paraId="5828703F" w14:textId="77777777" w:rsidR="004F77F1" w:rsidRPr="00BB09AF" w:rsidRDefault="004F77F1" w:rsidP="004F77F1">
      <w:pPr>
        <w:spacing w:after="200" w:line="276" w:lineRule="auto"/>
        <w:rPr>
          <w:rFonts w:ascii="Onest" w:eastAsia="PMingLiU" w:hAnsi="Onest"/>
          <w:sz w:val="22"/>
          <w:szCs w:val="22"/>
          <w:lang w:eastAsia="zh-CN"/>
        </w:rPr>
      </w:pPr>
      <w:bookmarkStart w:id="12" w:name="_Toc449692114"/>
    </w:p>
    <w:p w14:paraId="42485D14" w14:textId="77777777" w:rsidR="00424E2E" w:rsidRDefault="00424E2E" w:rsidP="00424E2E">
      <w:pPr>
        <w:jc w:val="right"/>
        <w:rPr>
          <w:rFonts w:ascii="Onest" w:hAnsi="Onest"/>
        </w:rPr>
      </w:pPr>
    </w:p>
    <w:p w14:paraId="21E215BF" w14:textId="77777777" w:rsidR="00424E2E" w:rsidRDefault="00424E2E" w:rsidP="00424E2E">
      <w:pPr>
        <w:jc w:val="right"/>
        <w:rPr>
          <w:rFonts w:ascii="Onest" w:hAnsi="Onest"/>
        </w:rPr>
      </w:pPr>
    </w:p>
    <w:p w14:paraId="4B182EAE" w14:textId="77777777" w:rsidR="00424E2E" w:rsidRDefault="00424E2E" w:rsidP="00424E2E">
      <w:pPr>
        <w:jc w:val="right"/>
        <w:rPr>
          <w:rFonts w:ascii="Onest" w:hAnsi="Onest"/>
        </w:rPr>
      </w:pPr>
    </w:p>
    <w:p w14:paraId="61FF73A2" w14:textId="77777777" w:rsidR="00424E2E" w:rsidRDefault="00424E2E" w:rsidP="00424E2E">
      <w:pPr>
        <w:jc w:val="right"/>
        <w:rPr>
          <w:rFonts w:ascii="Onest" w:hAnsi="Onest"/>
        </w:rPr>
      </w:pPr>
    </w:p>
    <w:p w14:paraId="54011EC3" w14:textId="77777777" w:rsidR="00424E2E" w:rsidRDefault="00424E2E" w:rsidP="00424E2E">
      <w:pPr>
        <w:jc w:val="right"/>
        <w:rPr>
          <w:rFonts w:ascii="Onest" w:hAnsi="Onest"/>
        </w:rPr>
      </w:pPr>
    </w:p>
    <w:p w14:paraId="619DC2D4" w14:textId="77777777" w:rsidR="00424E2E" w:rsidRDefault="00424E2E" w:rsidP="00424E2E">
      <w:pPr>
        <w:jc w:val="right"/>
        <w:rPr>
          <w:rFonts w:ascii="Onest" w:hAnsi="Onest"/>
        </w:rPr>
      </w:pPr>
    </w:p>
    <w:p w14:paraId="7A469DAB" w14:textId="77777777" w:rsidR="00424E2E" w:rsidRDefault="00424E2E" w:rsidP="00424E2E">
      <w:pPr>
        <w:jc w:val="right"/>
        <w:rPr>
          <w:rFonts w:ascii="Onest" w:hAnsi="Onest"/>
        </w:rPr>
      </w:pPr>
    </w:p>
    <w:p w14:paraId="796CB035" w14:textId="77777777" w:rsidR="00424E2E" w:rsidRDefault="00424E2E" w:rsidP="00424E2E">
      <w:pPr>
        <w:jc w:val="right"/>
        <w:rPr>
          <w:rFonts w:ascii="Onest" w:hAnsi="Onest"/>
        </w:rPr>
      </w:pPr>
    </w:p>
    <w:p w14:paraId="71395497" w14:textId="77777777" w:rsidR="00424E2E" w:rsidRDefault="00424E2E" w:rsidP="00424E2E">
      <w:pPr>
        <w:jc w:val="right"/>
        <w:rPr>
          <w:rFonts w:ascii="Onest" w:hAnsi="Onest"/>
        </w:rPr>
      </w:pPr>
    </w:p>
    <w:p w14:paraId="21501747" w14:textId="77777777" w:rsidR="00424E2E" w:rsidRDefault="00424E2E" w:rsidP="00424E2E">
      <w:pPr>
        <w:jc w:val="right"/>
        <w:rPr>
          <w:rFonts w:ascii="Onest" w:hAnsi="Onest"/>
        </w:rPr>
      </w:pPr>
    </w:p>
    <w:p w14:paraId="5C24E98E" w14:textId="77777777" w:rsidR="00424E2E" w:rsidRDefault="00424E2E" w:rsidP="00424E2E">
      <w:pPr>
        <w:jc w:val="right"/>
        <w:rPr>
          <w:rFonts w:ascii="Onest" w:hAnsi="Onest"/>
        </w:rPr>
      </w:pPr>
    </w:p>
    <w:p w14:paraId="797CDD57" w14:textId="77777777" w:rsidR="00424E2E" w:rsidRDefault="00424E2E" w:rsidP="00424E2E">
      <w:pPr>
        <w:jc w:val="right"/>
        <w:rPr>
          <w:rFonts w:ascii="Onest" w:hAnsi="Onest"/>
        </w:rPr>
      </w:pPr>
    </w:p>
    <w:p w14:paraId="46D33964" w14:textId="77777777" w:rsidR="00424E2E" w:rsidRDefault="00424E2E" w:rsidP="00424E2E">
      <w:pPr>
        <w:jc w:val="right"/>
        <w:rPr>
          <w:rFonts w:ascii="Onest" w:hAnsi="Onest"/>
        </w:rPr>
      </w:pPr>
    </w:p>
    <w:p w14:paraId="29F4E164" w14:textId="77777777" w:rsidR="00424E2E" w:rsidRDefault="00424E2E" w:rsidP="00424E2E">
      <w:pPr>
        <w:jc w:val="right"/>
        <w:rPr>
          <w:rFonts w:ascii="Onest" w:hAnsi="Onest"/>
        </w:rPr>
      </w:pPr>
    </w:p>
    <w:p w14:paraId="7EE39825" w14:textId="304D8BB1" w:rsidR="00424E2E" w:rsidRPr="007A6705" w:rsidRDefault="00424E2E" w:rsidP="00424E2E">
      <w:pPr>
        <w:jc w:val="right"/>
        <w:rPr>
          <w:rFonts w:ascii="Onest" w:hAnsi="Onest"/>
          <w:sz w:val="22"/>
          <w:szCs w:val="22"/>
        </w:rPr>
      </w:pPr>
      <w:r w:rsidRPr="007A6705">
        <w:rPr>
          <w:rFonts w:ascii="Onest" w:hAnsi="Onest"/>
        </w:rPr>
        <w:t>Anexa nr. 22</w:t>
      </w:r>
    </w:p>
    <w:p w14:paraId="7C50BA59" w14:textId="77777777" w:rsidR="00424E2E" w:rsidRPr="007A6705" w:rsidRDefault="00424E2E" w:rsidP="00424E2E">
      <w:pPr>
        <w:jc w:val="right"/>
        <w:rPr>
          <w:rFonts w:ascii="Onest" w:hAnsi="Onest"/>
        </w:rPr>
      </w:pPr>
      <w:r w:rsidRPr="007A6705">
        <w:rPr>
          <w:rFonts w:ascii="Onest" w:hAnsi="Onest"/>
        </w:rPr>
        <w:t>la Documentația standard nr._____</w:t>
      </w:r>
    </w:p>
    <w:p w14:paraId="4009F2BA" w14:textId="77777777" w:rsidR="00424E2E" w:rsidRPr="007A6705" w:rsidRDefault="00424E2E" w:rsidP="00424E2E">
      <w:pPr>
        <w:jc w:val="right"/>
        <w:rPr>
          <w:rFonts w:ascii="Onest" w:hAnsi="Onest"/>
        </w:rPr>
      </w:pPr>
      <w:r w:rsidRPr="007A6705">
        <w:rPr>
          <w:rFonts w:ascii="Onest" w:hAnsi="Onest"/>
        </w:rPr>
        <w:t>din “____” ________ 20___</w:t>
      </w:r>
    </w:p>
    <w:p w14:paraId="58B18FED" w14:textId="77777777" w:rsidR="00424E2E" w:rsidRPr="007A6705" w:rsidRDefault="00424E2E" w:rsidP="00424E2E">
      <w:pPr>
        <w:tabs>
          <w:tab w:val="left" w:pos="567"/>
        </w:tabs>
        <w:jc w:val="center"/>
        <w:rPr>
          <w:rFonts w:ascii="Onest" w:hAnsi="Onest"/>
          <w:b/>
          <w:color w:val="000000"/>
          <w:w w:val="90"/>
        </w:rPr>
      </w:pPr>
    </w:p>
    <w:p w14:paraId="2EEB6671" w14:textId="77777777" w:rsidR="00424E2E" w:rsidRPr="007A6705" w:rsidRDefault="00424E2E" w:rsidP="00424E2E">
      <w:pPr>
        <w:spacing w:before="72" w:line="292" w:lineRule="auto"/>
        <w:jc w:val="center"/>
        <w:rPr>
          <w:rFonts w:ascii="Onest" w:hAnsi="Onest"/>
          <w:b/>
          <w:color w:val="000000"/>
          <w:w w:val="90"/>
        </w:rPr>
      </w:pPr>
      <w:r w:rsidRPr="007A6705">
        <w:rPr>
          <w:rFonts w:ascii="Onest" w:hAnsi="Onest"/>
          <w:b/>
          <w:color w:val="000000"/>
          <w:w w:val="90"/>
        </w:rPr>
        <w:t>(Antetul instituției)</w:t>
      </w:r>
    </w:p>
    <w:p w14:paraId="17C5D3BF" w14:textId="77777777" w:rsidR="00424E2E" w:rsidRPr="007A6705" w:rsidRDefault="00424E2E" w:rsidP="00424E2E">
      <w:pPr>
        <w:spacing w:before="72" w:line="292" w:lineRule="auto"/>
        <w:jc w:val="center"/>
        <w:rPr>
          <w:rFonts w:ascii="Onest" w:hAnsi="Onest"/>
          <w:b/>
          <w:color w:val="000000"/>
          <w:w w:val="90"/>
          <w:sz w:val="28"/>
          <w:szCs w:val="28"/>
        </w:rPr>
      </w:pPr>
      <w:r w:rsidRPr="007A6705">
        <w:rPr>
          <w:rFonts w:ascii="Onest" w:hAnsi="Onest"/>
          <w:b/>
          <w:color w:val="000000"/>
          <w:w w:val="90"/>
        </w:rPr>
        <w:t>~~~~~~~~~~~~~~~~~~~~~~~~~~~~~~~~~~~~~~~~~~~~~~~~~~~~~~~~~~~~~~~~~~~~~~~</w:t>
      </w:r>
    </w:p>
    <w:p w14:paraId="1B58FFEF" w14:textId="77777777" w:rsidR="00424E2E" w:rsidRPr="007A6705" w:rsidRDefault="00424E2E" w:rsidP="00424E2E">
      <w:pPr>
        <w:spacing w:before="72" w:line="292" w:lineRule="auto"/>
        <w:rPr>
          <w:rFonts w:ascii="Onest" w:hAnsi="Onest"/>
          <w:b/>
          <w:color w:val="000000"/>
          <w:w w:val="90"/>
          <w:sz w:val="28"/>
          <w:szCs w:val="28"/>
        </w:rPr>
      </w:pPr>
      <w:r w:rsidRPr="007A6705">
        <w:rPr>
          <w:rFonts w:ascii="Onest" w:hAnsi="Onest"/>
          <w:b/>
          <w:color w:val="000000"/>
          <w:w w:val="90"/>
          <w:sz w:val="28"/>
          <w:szCs w:val="28"/>
        </w:rPr>
        <w:t>„__” ________ _____</w:t>
      </w:r>
      <w:r w:rsidRPr="007A6705">
        <w:rPr>
          <w:rFonts w:ascii="Onest" w:hAnsi="Onest"/>
        </w:rPr>
        <w:t>nr. __________</w:t>
      </w:r>
    </w:p>
    <w:p w14:paraId="405F3A7B" w14:textId="77777777" w:rsidR="00424E2E" w:rsidRPr="007A6705" w:rsidRDefault="00424E2E" w:rsidP="00424E2E">
      <w:pPr>
        <w:spacing w:before="72" w:line="292" w:lineRule="auto"/>
        <w:jc w:val="center"/>
        <w:rPr>
          <w:rFonts w:ascii="Onest" w:hAnsi="Onest"/>
          <w:b/>
          <w:color w:val="000000"/>
          <w:w w:val="90"/>
          <w:sz w:val="25"/>
        </w:rPr>
      </w:pPr>
      <w:r w:rsidRPr="007A6705">
        <w:rPr>
          <w:rFonts w:ascii="Onest" w:hAnsi="Onest"/>
          <w:b/>
          <w:color w:val="000000"/>
          <w:w w:val="90"/>
          <w:sz w:val="28"/>
          <w:szCs w:val="28"/>
        </w:rPr>
        <w:t xml:space="preserve">AVIZ </w:t>
      </w:r>
    </w:p>
    <w:p w14:paraId="2053658A" w14:textId="77777777" w:rsidR="00424E2E" w:rsidRPr="007A6705" w:rsidRDefault="00424E2E" w:rsidP="00424E2E">
      <w:pPr>
        <w:tabs>
          <w:tab w:val="left" w:pos="0"/>
          <w:tab w:val="left" w:pos="567"/>
        </w:tabs>
        <w:spacing w:before="72" w:line="292" w:lineRule="auto"/>
        <w:jc w:val="center"/>
        <w:rPr>
          <w:rFonts w:ascii="Onest" w:eastAsia="PMingLiU" w:hAnsi="Onest"/>
          <w:lang w:eastAsia="zh-CN"/>
        </w:rPr>
      </w:pPr>
      <w:r w:rsidRPr="007A6705">
        <w:rPr>
          <w:rFonts w:ascii="Onest" w:eastAsia="PMingLiU" w:hAnsi="Onest"/>
          <w:lang w:eastAsia="zh-CN"/>
        </w:rPr>
        <w:t>pentru participare la licitațiile publice de lucrări din domeniul construcțiilor și instalațiilor</w:t>
      </w:r>
    </w:p>
    <w:p w14:paraId="3A6B2557" w14:textId="77777777" w:rsidR="00424E2E" w:rsidRPr="007A6705" w:rsidRDefault="00424E2E" w:rsidP="00424E2E">
      <w:pPr>
        <w:tabs>
          <w:tab w:val="left" w:leader="underscore" w:pos="5447"/>
          <w:tab w:val="right" w:leader="underscore" w:pos="9777"/>
        </w:tabs>
        <w:spacing w:before="252" w:line="268" w:lineRule="auto"/>
        <w:rPr>
          <w:rFonts w:ascii="Onest" w:eastAsia="PMingLiU" w:hAnsi="Onest"/>
          <w:lang w:eastAsia="zh-CN"/>
        </w:rPr>
      </w:pPr>
      <w:r w:rsidRPr="007A6705">
        <w:rPr>
          <w:rFonts w:ascii="Onest" w:eastAsia="PMingLiU" w:hAnsi="Onest"/>
          <w:lang w:eastAsia="zh-CN"/>
        </w:rPr>
        <w:t xml:space="preserve">Eliberat întreprinderii </w:t>
      </w:r>
      <w:r w:rsidRPr="007A6705">
        <w:rPr>
          <w:rFonts w:ascii="Onest" w:eastAsia="PMingLiU" w:hAnsi="Onest"/>
          <w:lang w:eastAsia="zh-CN"/>
        </w:rPr>
        <w:tab/>
        <w:t xml:space="preserve"> IDNO </w:t>
      </w:r>
      <w:r w:rsidRPr="007A6705">
        <w:rPr>
          <w:rFonts w:ascii="Onest" w:eastAsia="PMingLiU" w:hAnsi="Onest"/>
          <w:lang w:eastAsia="zh-CN"/>
        </w:rPr>
        <w:tab/>
        <w:t xml:space="preserve"> conform</w:t>
      </w:r>
    </w:p>
    <w:p w14:paraId="3B845C03" w14:textId="77777777" w:rsidR="00424E2E" w:rsidRPr="007A6705" w:rsidRDefault="00424E2E" w:rsidP="00424E2E">
      <w:pPr>
        <w:tabs>
          <w:tab w:val="left" w:leader="underscore" w:pos="1656"/>
          <w:tab w:val="right" w:leader="underscore" w:pos="9777"/>
        </w:tabs>
        <w:spacing w:line="285" w:lineRule="auto"/>
        <w:rPr>
          <w:rFonts w:ascii="Onest" w:eastAsia="PMingLiU" w:hAnsi="Onest"/>
          <w:lang w:eastAsia="zh-CN"/>
        </w:rPr>
      </w:pPr>
      <w:r w:rsidRPr="007A6705">
        <w:rPr>
          <w:rFonts w:ascii="Onest" w:eastAsia="PMingLiU" w:hAnsi="Onest"/>
          <w:lang w:eastAsia="zh-CN"/>
        </w:rPr>
        <w:t xml:space="preserve">cererii nr. </w:t>
      </w:r>
      <w:r w:rsidRPr="007A6705">
        <w:rPr>
          <w:rFonts w:ascii="Onest" w:eastAsia="PMingLiU" w:hAnsi="Onest"/>
          <w:lang w:eastAsia="zh-CN"/>
        </w:rPr>
        <w:tab/>
        <w:t xml:space="preserve"> din </w:t>
      </w:r>
      <w:r w:rsidRPr="007A6705">
        <w:rPr>
          <w:rFonts w:ascii="Onest" w:eastAsia="PMingLiU" w:hAnsi="Onest"/>
          <w:lang w:eastAsia="zh-CN"/>
        </w:rPr>
        <w:tab/>
        <w:t>. În urma verificării actelor prezentate și informației rezultate din</w:t>
      </w:r>
    </w:p>
    <w:p w14:paraId="5FCABE06"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actele de control în ultimii 3 (trei) ani, potrivit Ordinului nr. </w:t>
      </w:r>
      <w:r w:rsidRPr="007A6705">
        <w:rPr>
          <w:rFonts w:ascii="Onest" w:eastAsia="PMingLiU" w:hAnsi="Onest"/>
          <w:lang w:eastAsia="zh-CN"/>
        </w:rPr>
        <w:tab/>
        <w:t xml:space="preserve"> din</w:t>
      </w:r>
      <w:r w:rsidRPr="007A6705">
        <w:rPr>
          <w:rFonts w:ascii="Onest" w:eastAsia="PMingLiU" w:hAnsi="Onest"/>
          <w:lang w:eastAsia="zh-CN"/>
        </w:rPr>
        <w:tab/>
        <w:t xml:space="preserve">, </w:t>
      </w:r>
      <w:r w:rsidRPr="00F874B6">
        <w:rPr>
          <w:rFonts w:ascii="Onest" w:eastAsia="PMingLiU" w:hAnsi="Onest"/>
          <w:lang w:eastAsia="zh-CN"/>
        </w:rPr>
        <w:t>Inspectoratul Național pentru Supraveghere Tehnică</w:t>
      </w:r>
      <w:r w:rsidRPr="007A6705">
        <w:rPr>
          <w:rFonts w:ascii="Onest" w:eastAsia="PMingLiU" w:hAnsi="Onest"/>
          <w:lang w:eastAsia="zh-CN"/>
        </w:rPr>
        <w:t xml:space="preserve"> constată următoarele:</w:t>
      </w:r>
    </w:p>
    <w:tbl>
      <w:tblPr>
        <w:tblStyle w:val="TableGrid"/>
        <w:tblW w:w="10207" w:type="dxa"/>
        <w:tblInd w:w="-431" w:type="dxa"/>
        <w:tblLook w:val="04A0" w:firstRow="1" w:lastRow="0" w:firstColumn="1" w:lastColumn="0" w:noHBand="0" w:noVBand="1"/>
      </w:tblPr>
      <w:tblGrid>
        <w:gridCol w:w="484"/>
        <w:gridCol w:w="3741"/>
        <w:gridCol w:w="3993"/>
        <w:gridCol w:w="575"/>
        <w:gridCol w:w="569"/>
        <w:gridCol w:w="845"/>
      </w:tblGrid>
      <w:tr w:rsidR="00424E2E" w:rsidRPr="007A6705" w14:paraId="506D9112" w14:textId="77777777" w:rsidTr="00DB539C">
        <w:tc>
          <w:tcPr>
            <w:tcW w:w="484" w:type="dxa"/>
          </w:tcPr>
          <w:p w14:paraId="7FE8CB56"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Nr</w:t>
            </w:r>
          </w:p>
        </w:tc>
        <w:tc>
          <w:tcPr>
            <w:tcW w:w="3741" w:type="dxa"/>
          </w:tcPr>
          <w:p w14:paraId="20CD964F" w14:textId="77777777" w:rsidR="00424E2E" w:rsidRPr="007A6705" w:rsidRDefault="00424E2E" w:rsidP="00DB539C">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Informații</w:t>
            </w:r>
          </w:p>
        </w:tc>
        <w:tc>
          <w:tcPr>
            <w:tcW w:w="3993" w:type="dxa"/>
          </w:tcPr>
          <w:p w14:paraId="0A0C161E" w14:textId="77777777" w:rsidR="00424E2E" w:rsidRPr="007A6705" w:rsidRDefault="00424E2E" w:rsidP="00DB539C">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Noțiuni</w:t>
            </w:r>
          </w:p>
        </w:tc>
        <w:tc>
          <w:tcPr>
            <w:tcW w:w="575" w:type="dxa"/>
          </w:tcPr>
          <w:p w14:paraId="0CB91FF8"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DA</w:t>
            </w:r>
          </w:p>
        </w:tc>
        <w:tc>
          <w:tcPr>
            <w:tcW w:w="569" w:type="dxa"/>
          </w:tcPr>
          <w:p w14:paraId="350C20DF"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NU</w:t>
            </w:r>
          </w:p>
        </w:tc>
        <w:tc>
          <w:tcPr>
            <w:tcW w:w="845" w:type="dxa"/>
          </w:tcPr>
          <w:p w14:paraId="2D55D232"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Nota</w:t>
            </w:r>
          </w:p>
        </w:tc>
      </w:tr>
      <w:tr w:rsidR="00424E2E" w:rsidRPr="007A6705" w14:paraId="00464F7C" w14:textId="77777777" w:rsidTr="00DB539C">
        <w:trPr>
          <w:trHeight w:val="540"/>
        </w:trPr>
        <w:tc>
          <w:tcPr>
            <w:tcW w:w="484" w:type="dxa"/>
            <w:vMerge w:val="restart"/>
          </w:tcPr>
          <w:p w14:paraId="16632F44"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w:t>
            </w:r>
          </w:p>
        </w:tc>
        <w:tc>
          <w:tcPr>
            <w:tcW w:w="3741" w:type="dxa"/>
            <w:vMerge w:val="restart"/>
          </w:tcPr>
          <w:p w14:paraId="7619015E"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Încălcări constatate prin procese - verbale de control, emise în temeiul Legii nr.131/2012 privind controlul de stat asupra activității de întreprinzător</w:t>
            </w:r>
            <w:r w:rsidRPr="007A6705">
              <w:rPr>
                <w:rFonts w:ascii="Onest" w:hAnsi="Onest"/>
              </w:rPr>
              <w:t>)</w:t>
            </w:r>
            <w:r w:rsidRPr="007A6705">
              <w:rPr>
                <w:rFonts w:ascii="Onest" w:eastAsia="PMingLiU" w:hAnsi="Onest"/>
                <w:lang w:eastAsia="zh-CN"/>
              </w:rPr>
              <w:t>și/sau HotărâriiGuvernului nr. 360/1996 cu privire la controlul de stat al calității în construcții, intrate în vigoare, necontestate sau contestate dar confirmate prin hotărâri judecătorești executorii definitive:</w:t>
            </w:r>
          </w:p>
        </w:tc>
        <w:tc>
          <w:tcPr>
            <w:tcW w:w="3993" w:type="dxa"/>
          </w:tcPr>
          <w:p w14:paraId="38565FCC"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încalcări foarte grave</w:t>
            </w:r>
          </w:p>
          <w:p w14:paraId="64A5D745" w14:textId="77777777" w:rsidR="00424E2E" w:rsidRPr="007A6705" w:rsidRDefault="00424E2E" w:rsidP="00DB539C">
            <w:pPr>
              <w:tabs>
                <w:tab w:val="left" w:leader="underscore" w:pos="6465"/>
                <w:tab w:val="right" w:leader="underscore" w:pos="9777"/>
              </w:tabs>
              <w:spacing w:line="302" w:lineRule="auto"/>
              <w:jc w:val="both"/>
              <w:rPr>
                <w:rFonts w:ascii="Onest" w:eastAsia="PMingLiU" w:hAnsi="Onest"/>
                <w:sz w:val="22"/>
                <w:szCs w:val="22"/>
                <w:lang w:eastAsia="zh-CN"/>
              </w:rPr>
            </w:pPr>
            <w:r w:rsidRPr="007A6705">
              <w:rPr>
                <w:rFonts w:ascii="Onest" w:hAnsi="Onest"/>
              </w:rPr>
              <w:t>(art. 5</w:t>
            </w:r>
            <w:r w:rsidRPr="007A6705">
              <w:rPr>
                <w:rFonts w:ascii="Onest" w:hAnsi="Onest"/>
                <w:vertAlign w:val="superscript"/>
              </w:rPr>
              <w:t>1</w:t>
            </w:r>
            <w:r w:rsidRPr="007A6705">
              <w:rPr>
                <w:rFonts w:ascii="Onest" w:hAnsi="Onest"/>
              </w:rPr>
              <w:t xml:space="preserve"> Legea nr.131/2012privind controlul de stat asupra activității de întreprinzător)</w:t>
            </w:r>
          </w:p>
        </w:tc>
        <w:tc>
          <w:tcPr>
            <w:tcW w:w="575" w:type="dxa"/>
          </w:tcPr>
          <w:p w14:paraId="49405AD1"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c>
          <w:tcPr>
            <w:tcW w:w="569" w:type="dxa"/>
          </w:tcPr>
          <w:p w14:paraId="44E8DB38"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c>
          <w:tcPr>
            <w:tcW w:w="845" w:type="dxa"/>
          </w:tcPr>
          <w:p w14:paraId="342EBE46"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r>
      <w:tr w:rsidR="00424E2E" w:rsidRPr="007A6705" w14:paraId="0AE7A80F" w14:textId="77777777" w:rsidTr="00DB539C">
        <w:trPr>
          <w:trHeight w:val="1380"/>
        </w:trPr>
        <w:tc>
          <w:tcPr>
            <w:tcW w:w="484" w:type="dxa"/>
            <w:vMerge/>
          </w:tcPr>
          <w:p w14:paraId="24640989"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c>
          <w:tcPr>
            <w:tcW w:w="3741" w:type="dxa"/>
            <w:vMerge/>
          </w:tcPr>
          <w:p w14:paraId="2CCE9D2C"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p>
        </w:tc>
        <w:tc>
          <w:tcPr>
            <w:tcW w:w="3993" w:type="dxa"/>
          </w:tcPr>
          <w:p w14:paraId="0D705F07"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Sancțiuni economice</w:t>
            </w:r>
          </w:p>
          <w:p w14:paraId="2AFA524E"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(cu exagerări ale costului mai mare de 15% din valoarea lucrărilor executate, inclusiv)</w:t>
            </w:r>
          </w:p>
        </w:tc>
        <w:tc>
          <w:tcPr>
            <w:tcW w:w="575" w:type="dxa"/>
          </w:tcPr>
          <w:p w14:paraId="60344E1B"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51A53E7E"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4B5B5C10"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431D1609" w14:textId="77777777" w:rsidTr="00DB539C">
        <w:trPr>
          <w:trHeight w:val="420"/>
        </w:trPr>
        <w:tc>
          <w:tcPr>
            <w:tcW w:w="484" w:type="dxa"/>
            <w:vMerge w:val="restart"/>
          </w:tcPr>
          <w:p w14:paraId="7426FD8B"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w:t>
            </w:r>
          </w:p>
        </w:tc>
        <w:tc>
          <w:tcPr>
            <w:tcW w:w="3741" w:type="dxa"/>
            <w:vMerge w:val="restart"/>
          </w:tcPr>
          <w:p w14:paraId="16D9C33F"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Au fost înregistrate cazuri de accidente:</w:t>
            </w:r>
          </w:p>
        </w:tc>
        <w:tc>
          <w:tcPr>
            <w:tcW w:w="3993" w:type="dxa"/>
          </w:tcPr>
          <w:p w14:paraId="3B240434"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Accidente tehnice grave</w:t>
            </w:r>
          </w:p>
        </w:tc>
        <w:tc>
          <w:tcPr>
            <w:tcW w:w="575" w:type="dxa"/>
          </w:tcPr>
          <w:p w14:paraId="6FC22132"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058060FF"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2915C46B"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363A9867" w14:textId="77777777" w:rsidTr="00DB539C">
        <w:trPr>
          <w:trHeight w:val="535"/>
        </w:trPr>
        <w:tc>
          <w:tcPr>
            <w:tcW w:w="484" w:type="dxa"/>
            <w:vMerge/>
          </w:tcPr>
          <w:p w14:paraId="4DE336F4"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20C006C2"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01D00B56"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p>
        </w:tc>
        <w:tc>
          <w:tcPr>
            <w:tcW w:w="575" w:type="dxa"/>
          </w:tcPr>
          <w:p w14:paraId="254F80F7"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76134957"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5CF175A1"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44FF5C68" w14:textId="77777777" w:rsidTr="00DB539C">
        <w:trPr>
          <w:trHeight w:val="1770"/>
        </w:trPr>
        <w:tc>
          <w:tcPr>
            <w:tcW w:w="484" w:type="dxa"/>
            <w:vMerge w:val="restart"/>
          </w:tcPr>
          <w:p w14:paraId="00F56503"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III</w:t>
            </w:r>
          </w:p>
        </w:tc>
        <w:tc>
          <w:tcPr>
            <w:tcW w:w="3741" w:type="dxa"/>
            <w:vMerge w:val="restart"/>
          </w:tcPr>
          <w:p w14:paraId="6130E367"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Întreprinderea dispune de necesarul de personal propriu calificat (specialiști și muncitori specializați</w:t>
            </w:r>
            <w:r w:rsidRPr="007A6705">
              <w:rPr>
                <w:rFonts w:ascii="Onest" w:hAnsi="Onest"/>
              </w:rPr>
              <w:t>cu certificate de atestare tehnico-profesională</w:t>
            </w:r>
            <w:r w:rsidRPr="007A6705">
              <w:rPr>
                <w:rFonts w:ascii="Onest" w:eastAsia="PMingLiU" w:hAnsi="Onest"/>
                <w:lang w:eastAsia="zh-CN"/>
              </w:rPr>
              <w:t xml:space="preserve">),tehnică </w:t>
            </w:r>
            <w:r w:rsidRPr="007A6705">
              <w:rPr>
                <w:rFonts w:ascii="Onest" w:eastAsia="PMingLiU" w:hAnsi="Onest"/>
                <w:lang w:eastAsia="zh-CN"/>
              </w:rPr>
              <w:lastRenderedPageBreak/>
              <w:t>specializată (mecanisme, utilaje), încăperi separate corespunzătoare genului de activitate (sector de producere, depozit, oficiu) pentru executarea următoarelor tipuri de lucrări:</w:t>
            </w:r>
          </w:p>
          <w:p w14:paraId="2B90D2EB"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6DF840E8"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67DF05AE"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71E9D8B9"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332C1C5B"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3E489F4F"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031461C9"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3FF80575"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lastRenderedPageBreak/>
              <w:t>Construcții civile, industriale și agrozootehnice</w:t>
            </w:r>
          </w:p>
          <w:p w14:paraId="28F61E24" w14:textId="77777777" w:rsidR="00424E2E" w:rsidRPr="007A6705" w:rsidRDefault="00424E2E" w:rsidP="00DB539C">
            <w:pPr>
              <w:tabs>
                <w:tab w:val="left" w:pos="567"/>
              </w:tabs>
              <w:rPr>
                <w:rFonts w:ascii="Onest" w:hAnsi="Onest"/>
              </w:rPr>
            </w:pPr>
            <w:r w:rsidRPr="007A6705">
              <w:rPr>
                <w:rFonts w:ascii="Onest" w:hAnsi="Onest"/>
              </w:rPr>
              <w:t>A.Terasamente, lucrări la structura clădirilor;</w:t>
            </w:r>
          </w:p>
          <w:p w14:paraId="04EF243F" w14:textId="77777777" w:rsidR="00424E2E" w:rsidRPr="007A6705" w:rsidRDefault="00424E2E" w:rsidP="00DB539C">
            <w:pPr>
              <w:tabs>
                <w:tab w:val="decimal" w:pos="216"/>
                <w:tab w:val="left" w:leader="underscore" w:pos="6465"/>
                <w:tab w:val="right" w:leader="underscore" w:pos="9777"/>
              </w:tabs>
              <w:ind w:left="360" w:hanging="360"/>
              <w:rPr>
                <w:rFonts w:ascii="Onest" w:hAnsi="Onest"/>
              </w:rPr>
            </w:pPr>
            <w:r w:rsidRPr="007A6705">
              <w:rPr>
                <w:rFonts w:ascii="Onest" w:hAnsi="Onest"/>
              </w:rPr>
              <w:t xml:space="preserve">B. structuri metalice; </w:t>
            </w:r>
          </w:p>
          <w:p w14:paraId="654E3E34" w14:textId="77777777" w:rsidR="00424E2E" w:rsidRPr="007A6705" w:rsidRDefault="00424E2E" w:rsidP="00DB539C">
            <w:pPr>
              <w:tabs>
                <w:tab w:val="decimal" w:pos="216"/>
                <w:tab w:val="left" w:leader="underscore" w:pos="6465"/>
                <w:tab w:val="right" w:leader="underscore" w:pos="9777"/>
              </w:tabs>
              <w:ind w:left="360" w:hanging="360"/>
              <w:rPr>
                <w:rFonts w:ascii="Onest" w:eastAsia="PMingLiU" w:hAnsi="Onest"/>
                <w:lang w:eastAsia="zh-CN"/>
              </w:rPr>
            </w:pPr>
            <w:r w:rsidRPr="007A6705">
              <w:rPr>
                <w:rFonts w:ascii="Onest" w:hAnsi="Onest"/>
              </w:rPr>
              <w:t>C. finisare, amenajare, protecție.</w:t>
            </w:r>
          </w:p>
        </w:tc>
        <w:tc>
          <w:tcPr>
            <w:tcW w:w="575" w:type="dxa"/>
          </w:tcPr>
          <w:p w14:paraId="05B54F60"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17B2BA5E"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EA46D3C"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08366AAF" w14:textId="77777777" w:rsidTr="00DB539C">
        <w:trPr>
          <w:trHeight w:val="1260"/>
        </w:trPr>
        <w:tc>
          <w:tcPr>
            <w:tcW w:w="484" w:type="dxa"/>
            <w:vMerge/>
          </w:tcPr>
          <w:p w14:paraId="1388D1CF"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02E5A561"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3F06300A"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 xml:space="preserve"> Construcții rutiere:</w:t>
            </w:r>
          </w:p>
          <w:p w14:paraId="6B6DB325" w14:textId="77777777" w:rsidR="00424E2E" w:rsidRPr="007A6705" w:rsidRDefault="00424E2E" w:rsidP="00DB539C">
            <w:pPr>
              <w:tabs>
                <w:tab w:val="left" w:leader="underscore" w:pos="6465"/>
                <w:tab w:val="right" w:leader="underscore" w:pos="9777"/>
              </w:tabs>
              <w:jc w:val="both"/>
              <w:rPr>
                <w:rFonts w:ascii="Onest" w:hAnsi="Onest"/>
              </w:rPr>
            </w:pPr>
            <w:r w:rsidRPr="007A6705">
              <w:rPr>
                <w:rFonts w:ascii="Onest" w:hAnsi="Onest"/>
              </w:rPr>
              <w:t xml:space="preserve">A.drumuri și piste de aviație; </w:t>
            </w:r>
          </w:p>
          <w:p w14:paraId="6A7E762B" w14:textId="77777777" w:rsidR="00424E2E" w:rsidRPr="007A6705" w:rsidRDefault="00424E2E" w:rsidP="00DB539C">
            <w:pPr>
              <w:tabs>
                <w:tab w:val="left" w:leader="underscore" w:pos="6465"/>
                <w:tab w:val="right" w:leader="underscore" w:pos="9777"/>
              </w:tabs>
              <w:jc w:val="both"/>
              <w:rPr>
                <w:rFonts w:ascii="Onest" w:hAnsi="Onest"/>
              </w:rPr>
            </w:pPr>
            <w:r w:rsidRPr="007A6705">
              <w:rPr>
                <w:rFonts w:ascii="Onest" w:hAnsi="Onest"/>
              </w:rPr>
              <w:t xml:space="preserve">B.poduri; </w:t>
            </w:r>
          </w:p>
          <w:p w14:paraId="108846D6"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hAnsi="Onest"/>
              </w:rPr>
              <w:t>C.căi ferate.</w:t>
            </w:r>
          </w:p>
        </w:tc>
        <w:tc>
          <w:tcPr>
            <w:tcW w:w="575" w:type="dxa"/>
          </w:tcPr>
          <w:p w14:paraId="571232D8"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70355DA9"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4A570A64"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36DE8575" w14:textId="77777777" w:rsidTr="00DB539C">
        <w:trPr>
          <w:trHeight w:val="1260"/>
        </w:trPr>
        <w:tc>
          <w:tcPr>
            <w:tcW w:w="484" w:type="dxa"/>
            <w:vMerge/>
          </w:tcPr>
          <w:p w14:paraId="2AA77293"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74E33150"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4AE7C7F1" w14:textId="77777777" w:rsidR="00424E2E" w:rsidRPr="007A6705" w:rsidRDefault="00424E2E" w:rsidP="00DB539C">
            <w:pPr>
              <w:tabs>
                <w:tab w:val="left" w:pos="567"/>
              </w:tabs>
              <w:spacing w:line="276" w:lineRule="auto"/>
              <w:rPr>
                <w:rFonts w:ascii="Onest" w:hAnsi="Onest"/>
              </w:rPr>
            </w:pPr>
            <w:r w:rsidRPr="007A6705">
              <w:rPr>
                <w:rFonts w:ascii="Onest" w:hAnsi="Onest"/>
              </w:rPr>
              <w:t>Construcții speciale:</w:t>
            </w:r>
          </w:p>
          <w:p w14:paraId="38EE4863" w14:textId="77777777" w:rsidR="00424E2E" w:rsidRPr="007A6705" w:rsidRDefault="00424E2E" w:rsidP="00DB539C">
            <w:pPr>
              <w:tabs>
                <w:tab w:val="left" w:pos="567"/>
              </w:tabs>
              <w:spacing w:line="276" w:lineRule="auto"/>
              <w:rPr>
                <w:rFonts w:ascii="Onest" w:hAnsi="Onest"/>
              </w:rPr>
            </w:pPr>
            <w:r w:rsidRPr="007A6705">
              <w:rPr>
                <w:rFonts w:ascii="Onest" w:hAnsi="Onest"/>
              </w:rPr>
              <w:t>A. hidrotehnice și pentru îmbunătățiri funciare;</w:t>
            </w:r>
          </w:p>
          <w:p w14:paraId="285BBDA8" w14:textId="77777777" w:rsidR="00424E2E" w:rsidRPr="007A6705" w:rsidRDefault="00424E2E" w:rsidP="00DB539C">
            <w:pPr>
              <w:tabs>
                <w:tab w:val="left" w:pos="567"/>
              </w:tabs>
              <w:spacing w:line="276" w:lineRule="auto"/>
              <w:rPr>
                <w:rFonts w:ascii="Onest" w:hAnsi="Onest"/>
              </w:rPr>
            </w:pPr>
            <w:r w:rsidRPr="007A6705">
              <w:rPr>
                <w:rFonts w:ascii="Onest" w:hAnsi="Onest"/>
              </w:rPr>
              <w:t xml:space="preserve">B. fântâni arteziene; </w:t>
            </w:r>
          </w:p>
          <w:p w14:paraId="628798A4" w14:textId="77777777" w:rsidR="00424E2E" w:rsidRPr="007A6705" w:rsidRDefault="00424E2E" w:rsidP="00DB539C">
            <w:pPr>
              <w:tabs>
                <w:tab w:val="left" w:pos="567"/>
              </w:tabs>
              <w:spacing w:line="276" w:lineRule="auto"/>
              <w:rPr>
                <w:rFonts w:ascii="Onest" w:hAnsi="Onest"/>
              </w:rPr>
            </w:pPr>
            <w:r w:rsidRPr="007A6705">
              <w:rPr>
                <w:rFonts w:ascii="Onest" w:hAnsi="Onest"/>
              </w:rPr>
              <w:t>C. porturi și debarcadere;</w:t>
            </w:r>
          </w:p>
          <w:p w14:paraId="06F7B7C7"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hAnsi="Onest"/>
              </w:rPr>
              <w:t>D. mine, cariere;     E. tuneluri.</w:t>
            </w:r>
          </w:p>
        </w:tc>
        <w:tc>
          <w:tcPr>
            <w:tcW w:w="575" w:type="dxa"/>
          </w:tcPr>
          <w:p w14:paraId="68520BDB"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2E9DC419"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7578D05D"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1642C213" w14:textId="77777777" w:rsidTr="00DB539C">
        <w:trPr>
          <w:trHeight w:val="2055"/>
        </w:trPr>
        <w:tc>
          <w:tcPr>
            <w:tcW w:w="484" w:type="dxa"/>
            <w:vMerge/>
          </w:tcPr>
          <w:p w14:paraId="11B2B525"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0FDC058A"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06CD4259"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și rețele tehnico-edilitare:</w:t>
            </w:r>
          </w:p>
          <w:p w14:paraId="0B770130" w14:textId="77777777" w:rsidR="00424E2E" w:rsidRPr="007A6705" w:rsidRDefault="00424E2E" w:rsidP="00DB539C">
            <w:pPr>
              <w:tabs>
                <w:tab w:val="left" w:pos="567"/>
              </w:tabs>
              <w:spacing w:line="276" w:lineRule="auto"/>
              <w:rPr>
                <w:rFonts w:ascii="Onest" w:hAnsi="Onest"/>
              </w:rPr>
            </w:pPr>
            <w:r w:rsidRPr="007A6705">
              <w:rPr>
                <w:rFonts w:ascii="Onest" w:hAnsi="Onest"/>
              </w:rPr>
              <w:t>A.de alimentare cu apă și canalizare;</w:t>
            </w:r>
          </w:p>
          <w:p w14:paraId="6F755265" w14:textId="77777777" w:rsidR="00424E2E" w:rsidRPr="007A6705" w:rsidRDefault="00424E2E" w:rsidP="00DB539C">
            <w:pPr>
              <w:tabs>
                <w:tab w:val="left" w:pos="567"/>
              </w:tabs>
              <w:spacing w:line="276" w:lineRule="auto"/>
              <w:rPr>
                <w:rFonts w:ascii="Onest" w:hAnsi="Onest"/>
              </w:rPr>
            </w:pPr>
            <w:r w:rsidRPr="007A6705">
              <w:rPr>
                <w:rFonts w:ascii="Onest" w:hAnsi="Onest"/>
              </w:rPr>
              <w:t xml:space="preserve">B.de încălzire; </w:t>
            </w:r>
          </w:p>
          <w:p w14:paraId="02E6E33B" w14:textId="77777777" w:rsidR="00424E2E" w:rsidRPr="007A6705" w:rsidRDefault="00424E2E" w:rsidP="00DB539C">
            <w:pPr>
              <w:tabs>
                <w:tab w:val="left" w:pos="567"/>
              </w:tabs>
              <w:spacing w:line="276" w:lineRule="auto"/>
              <w:rPr>
                <w:rFonts w:ascii="Onest" w:hAnsi="Onest"/>
              </w:rPr>
            </w:pPr>
            <w:r w:rsidRPr="007A6705">
              <w:rPr>
                <w:rFonts w:ascii="Onest" w:hAnsi="Onest"/>
              </w:rPr>
              <w:t>C. ventilație, climatizare; D. electrice;</w:t>
            </w:r>
          </w:p>
          <w:p w14:paraId="6EA80FB2" w14:textId="77777777" w:rsidR="00424E2E" w:rsidRPr="007A6705" w:rsidRDefault="00424E2E" w:rsidP="00DB539C">
            <w:pPr>
              <w:tabs>
                <w:tab w:val="left" w:pos="567"/>
              </w:tabs>
              <w:spacing w:line="276" w:lineRule="auto"/>
              <w:rPr>
                <w:rFonts w:ascii="Onest" w:hAnsi="Onest"/>
              </w:rPr>
            </w:pPr>
            <w:r w:rsidRPr="007A6705">
              <w:rPr>
                <w:rFonts w:ascii="Onest" w:hAnsi="Onest"/>
              </w:rPr>
              <w:t>E.de automatizare; F.telecomunicație; G.semnalizare;</w:t>
            </w:r>
          </w:p>
          <w:p w14:paraId="406F0186" w14:textId="77777777" w:rsidR="00424E2E" w:rsidRPr="007A6705" w:rsidRDefault="00424E2E" w:rsidP="00DB539C">
            <w:pPr>
              <w:tabs>
                <w:tab w:val="left" w:leader="underscore" w:pos="6465"/>
                <w:tab w:val="right" w:leader="underscore" w:pos="9777"/>
              </w:tabs>
              <w:jc w:val="both"/>
              <w:rPr>
                <w:rFonts w:ascii="Onest" w:hAnsi="Onest"/>
              </w:rPr>
            </w:pPr>
            <w:r w:rsidRPr="007A6705">
              <w:rPr>
                <w:rFonts w:ascii="Onest" w:hAnsi="Onest"/>
              </w:rPr>
              <w:t>H.frigorifice,compresoare;</w:t>
            </w:r>
          </w:p>
          <w:p w14:paraId="7D9A44C6" w14:textId="77777777" w:rsidR="00424E2E" w:rsidRPr="007A6705" w:rsidRDefault="00424E2E" w:rsidP="00DB539C">
            <w:pPr>
              <w:tabs>
                <w:tab w:val="left" w:leader="underscore" w:pos="6465"/>
                <w:tab w:val="right" w:leader="underscore" w:pos="9777"/>
              </w:tabs>
              <w:jc w:val="both"/>
              <w:rPr>
                <w:rFonts w:ascii="Onest" w:eastAsia="PMingLiU" w:hAnsi="Onest"/>
                <w:i/>
                <w:lang w:eastAsia="zh-CN"/>
              </w:rPr>
            </w:pPr>
            <w:r w:rsidRPr="007A6705">
              <w:rPr>
                <w:rFonts w:ascii="Onest" w:hAnsi="Onest"/>
              </w:rPr>
              <w:t>I. tehnologice.</w:t>
            </w:r>
          </w:p>
        </w:tc>
        <w:tc>
          <w:tcPr>
            <w:tcW w:w="575" w:type="dxa"/>
          </w:tcPr>
          <w:p w14:paraId="224D4AA1"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0A34CF25"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26FB6AF3"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65BCED9B" w14:textId="77777777" w:rsidTr="00DB539C">
        <w:trPr>
          <w:trHeight w:val="945"/>
        </w:trPr>
        <w:tc>
          <w:tcPr>
            <w:tcW w:w="484" w:type="dxa"/>
            <w:vMerge/>
          </w:tcPr>
          <w:p w14:paraId="1A1C058E"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00DEA55"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70E39F3C"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industriale periculoase:</w:t>
            </w:r>
          </w:p>
          <w:p w14:paraId="6760B143" w14:textId="77777777" w:rsidR="00424E2E" w:rsidRPr="007A6705" w:rsidRDefault="00424E2E" w:rsidP="00DB539C">
            <w:pPr>
              <w:tabs>
                <w:tab w:val="left" w:pos="567"/>
              </w:tabs>
              <w:spacing w:line="276" w:lineRule="auto"/>
              <w:rPr>
                <w:rFonts w:ascii="Onest" w:hAnsi="Onest"/>
              </w:rPr>
            </w:pPr>
            <w:r w:rsidRPr="007A6705">
              <w:rPr>
                <w:rFonts w:ascii="Onest" w:hAnsi="Onest"/>
              </w:rPr>
              <w:t>A. sub presiune, mecanisme de ridicat, cazane;</w:t>
            </w:r>
          </w:p>
          <w:p w14:paraId="037D49E9" w14:textId="77777777" w:rsidR="00424E2E" w:rsidRPr="007A6705" w:rsidRDefault="00424E2E" w:rsidP="00DB539C">
            <w:pPr>
              <w:tabs>
                <w:tab w:val="left" w:pos="567"/>
              </w:tabs>
              <w:spacing w:line="276" w:lineRule="auto"/>
              <w:rPr>
                <w:rFonts w:ascii="Onest" w:hAnsi="Onest"/>
              </w:rPr>
            </w:pPr>
            <w:r w:rsidRPr="007A6705">
              <w:rPr>
                <w:rFonts w:ascii="Onest" w:hAnsi="Onest"/>
              </w:rPr>
              <w:t>B. chimico-tehnologice; C. gazoducte magistrale;</w:t>
            </w:r>
          </w:p>
          <w:p w14:paraId="788918B4" w14:textId="77777777" w:rsidR="00424E2E" w:rsidRPr="007A6705" w:rsidRDefault="00424E2E" w:rsidP="00424E2E">
            <w:pPr>
              <w:pStyle w:val="ListParagraph"/>
              <w:numPr>
                <w:ilvl w:val="0"/>
                <w:numId w:val="16"/>
              </w:numPr>
              <w:tabs>
                <w:tab w:val="decimal" w:pos="317"/>
              </w:tabs>
              <w:ind w:left="0" w:hanging="650"/>
              <w:rPr>
                <w:rFonts w:ascii="Onest" w:eastAsia="PMingLiU" w:hAnsi="Onest"/>
                <w:i/>
                <w:noProof/>
                <w:lang w:eastAsia="zh-CN"/>
              </w:rPr>
            </w:pPr>
            <w:r w:rsidRPr="007A6705">
              <w:rPr>
                <w:rFonts w:ascii="Onest" w:hAnsi="Onest"/>
              </w:rPr>
              <w:t>D. sisteme de alimentare cu gaze.</w:t>
            </w:r>
          </w:p>
        </w:tc>
        <w:tc>
          <w:tcPr>
            <w:tcW w:w="575" w:type="dxa"/>
          </w:tcPr>
          <w:p w14:paraId="3E859FE9"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2754847D"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706B76E4"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bl>
    <w:p w14:paraId="1BF438FD"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Prezentul Aviz este cu titlu informativ  și se eliberează la cererea solicitantului.</w:t>
      </w:r>
    </w:p>
    <w:p w14:paraId="033B080C"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Este valabil </w:t>
      </w:r>
      <w:r w:rsidRPr="007A6705">
        <w:rPr>
          <w:rFonts w:ascii="Onest" w:hAnsi="Onest"/>
          <w:b/>
          <w:u w:val="single"/>
        </w:rPr>
        <w:t xml:space="preserve">12 luni  </w:t>
      </w:r>
      <w:r w:rsidRPr="007A6705">
        <w:rPr>
          <w:rFonts w:ascii="Onest" w:eastAsia="PMingLiU" w:hAnsi="Onest"/>
          <w:lang w:eastAsia="zh-CN"/>
        </w:rPr>
        <w:t>de la data eliberării.</w:t>
      </w:r>
    </w:p>
    <w:p w14:paraId="0AB06870"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Director                                                      Semnătura           ________________________</w:t>
      </w:r>
    </w:p>
    <w:p w14:paraId="2CA34D62" w14:textId="77777777" w:rsidR="00424E2E" w:rsidRPr="007A6705" w:rsidRDefault="00424E2E" w:rsidP="00424E2E">
      <w:pPr>
        <w:tabs>
          <w:tab w:val="left" w:leader="underscore" w:pos="6465"/>
          <w:tab w:val="right" w:leader="underscore" w:pos="9777"/>
        </w:tabs>
        <w:spacing w:line="302" w:lineRule="auto"/>
        <w:rPr>
          <w:rFonts w:ascii="Onest" w:eastAsia="PMingLiU" w:hAnsi="Onest"/>
          <w:i/>
          <w:iCs/>
          <w:sz w:val="20"/>
          <w:szCs w:val="20"/>
          <w:lang w:eastAsia="zh-CN"/>
        </w:rPr>
      </w:pPr>
      <w:r w:rsidRPr="007A6705">
        <w:rPr>
          <w:rFonts w:ascii="Onest" w:eastAsia="PMingLiU" w:hAnsi="Onest"/>
          <w:sz w:val="20"/>
          <w:szCs w:val="20"/>
          <w:lang w:eastAsia="zh-CN"/>
        </w:rPr>
        <w:t xml:space="preserve">                 </w:t>
      </w:r>
      <w:r w:rsidRPr="007A6705">
        <w:rPr>
          <w:rFonts w:ascii="Onest" w:eastAsia="PMingLiU" w:hAnsi="Onest"/>
          <w:i/>
          <w:iCs/>
          <w:sz w:val="20"/>
          <w:szCs w:val="20"/>
          <w:lang w:eastAsia="zh-CN"/>
        </w:rPr>
        <w:t>(Prenume, Nume)</w:t>
      </w:r>
    </w:p>
    <w:p w14:paraId="0FDC7805"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Ex.  _____________________</w:t>
      </w:r>
    </w:p>
    <w:p w14:paraId="17F510BA" w14:textId="77777777" w:rsidR="00424E2E" w:rsidRPr="007A6705" w:rsidRDefault="00424E2E" w:rsidP="00424E2E">
      <w:pPr>
        <w:tabs>
          <w:tab w:val="left" w:leader="underscore" w:pos="6465"/>
          <w:tab w:val="right" w:leader="underscore" w:pos="9777"/>
        </w:tabs>
        <w:spacing w:line="302" w:lineRule="auto"/>
        <w:rPr>
          <w:rFonts w:ascii="Onest" w:eastAsia="PMingLiU" w:hAnsi="Onest"/>
          <w:i/>
          <w:sz w:val="20"/>
          <w:szCs w:val="20"/>
          <w:lang w:eastAsia="zh-CN"/>
        </w:rPr>
      </w:pPr>
      <w:r w:rsidRPr="007A6705">
        <w:rPr>
          <w:rFonts w:ascii="Onest" w:eastAsia="PMingLiU" w:hAnsi="Onest"/>
          <w:i/>
          <w:lang w:eastAsia="zh-CN"/>
        </w:rPr>
        <w:t xml:space="preserve">             </w:t>
      </w:r>
      <w:r w:rsidRPr="007A6705">
        <w:rPr>
          <w:rFonts w:ascii="Onest" w:eastAsia="PMingLiU" w:hAnsi="Onest"/>
          <w:i/>
          <w:sz w:val="20"/>
          <w:szCs w:val="20"/>
          <w:lang w:eastAsia="zh-CN"/>
        </w:rPr>
        <w:t>(Prenume, Nume)</w:t>
      </w:r>
    </w:p>
    <w:p w14:paraId="2F8F748B"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Tel. _____________________</w:t>
      </w:r>
    </w:p>
    <w:p w14:paraId="2D76C6D6" w14:textId="77777777" w:rsidR="00424E2E" w:rsidRPr="007A6705" w:rsidRDefault="00424E2E" w:rsidP="00424E2E">
      <w:pPr>
        <w:tabs>
          <w:tab w:val="left" w:leader="underscore" w:pos="6465"/>
          <w:tab w:val="right" w:leader="underscore" w:pos="9777"/>
        </w:tabs>
        <w:spacing w:line="302" w:lineRule="auto"/>
        <w:jc w:val="center"/>
        <w:rPr>
          <w:rFonts w:ascii="Onest" w:eastAsia="PMingLiU" w:hAnsi="Onest"/>
          <w:b/>
          <w:lang w:eastAsia="zh-CN"/>
        </w:rPr>
      </w:pPr>
      <w:r w:rsidRPr="007A6705">
        <w:rPr>
          <w:rFonts w:ascii="Onest" w:hAnsi="Onest"/>
          <w:b/>
        </w:rPr>
        <w:t>~~~~~~~~~~~~~~~~~~~~~~~~~~~~~~~~~~~~~~~~~~~~~~~~~~~~~~~~~~~~~~~~~~~~~~~~ (Antetul instituției)</w:t>
      </w:r>
    </w:p>
    <w:p w14:paraId="40B6C2C4" w14:textId="77777777" w:rsidR="00424E2E" w:rsidRDefault="00424E2E" w:rsidP="00424E2E">
      <w:pPr>
        <w:jc w:val="right"/>
        <w:rPr>
          <w:rFonts w:ascii="Onest" w:hAnsi="Onest"/>
        </w:rPr>
      </w:pPr>
    </w:p>
    <w:p w14:paraId="3E5AB22E" w14:textId="77777777" w:rsidR="00424E2E" w:rsidRDefault="00424E2E" w:rsidP="00424E2E">
      <w:pPr>
        <w:jc w:val="right"/>
        <w:rPr>
          <w:rFonts w:ascii="Onest" w:hAnsi="Onest"/>
        </w:rPr>
      </w:pPr>
    </w:p>
    <w:p w14:paraId="3872701E" w14:textId="77777777" w:rsidR="00424E2E" w:rsidRDefault="00424E2E" w:rsidP="00424E2E">
      <w:pPr>
        <w:jc w:val="right"/>
        <w:rPr>
          <w:rFonts w:ascii="Onest" w:hAnsi="Onest"/>
        </w:rPr>
      </w:pPr>
    </w:p>
    <w:p w14:paraId="19440DD6" w14:textId="77777777" w:rsidR="00424E2E" w:rsidRDefault="00424E2E" w:rsidP="00424E2E">
      <w:pPr>
        <w:jc w:val="right"/>
        <w:rPr>
          <w:rFonts w:ascii="Onest" w:hAnsi="Onest"/>
        </w:rPr>
      </w:pPr>
    </w:p>
    <w:p w14:paraId="62D38389" w14:textId="77777777" w:rsidR="00424E2E" w:rsidRDefault="00424E2E" w:rsidP="00424E2E">
      <w:pPr>
        <w:jc w:val="right"/>
        <w:rPr>
          <w:rFonts w:ascii="Onest" w:hAnsi="Onest"/>
        </w:rPr>
      </w:pPr>
    </w:p>
    <w:p w14:paraId="676A12D5" w14:textId="77777777" w:rsidR="00424E2E" w:rsidRDefault="00424E2E" w:rsidP="00424E2E">
      <w:pPr>
        <w:jc w:val="right"/>
        <w:rPr>
          <w:rFonts w:ascii="Onest" w:hAnsi="Onest"/>
        </w:rPr>
      </w:pPr>
    </w:p>
    <w:p w14:paraId="2266F3AF" w14:textId="77777777" w:rsidR="002D6E71" w:rsidRPr="00BB09AF" w:rsidRDefault="002D6E71" w:rsidP="004F77F1">
      <w:pPr>
        <w:spacing w:line="276" w:lineRule="auto"/>
        <w:jc w:val="center"/>
        <w:rPr>
          <w:rFonts w:ascii="Onest" w:eastAsia="PMingLiU" w:hAnsi="Onest"/>
          <w:b/>
          <w:sz w:val="22"/>
          <w:szCs w:val="22"/>
          <w:lang w:eastAsia="zh-CN"/>
        </w:rPr>
      </w:pPr>
    </w:p>
    <w:bookmarkEnd w:id="12"/>
    <w:p w14:paraId="37F837D0" w14:textId="09B8E52A" w:rsidR="000C5DFB" w:rsidRPr="00BB09AF" w:rsidRDefault="000C5DFB" w:rsidP="000C5DFB">
      <w:pPr>
        <w:jc w:val="right"/>
        <w:rPr>
          <w:rFonts w:ascii="Onest" w:hAnsi="Onest"/>
          <w:sz w:val="22"/>
          <w:szCs w:val="22"/>
        </w:rPr>
      </w:pPr>
      <w:r w:rsidRPr="00BB09AF">
        <w:rPr>
          <w:rFonts w:ascii="Onest" w:hAnsi="Onest"/>
          <w:sz w:val="22"/>
          <w:szCs w:val="22"/>
        </w:rPr>
        <w:lastRenderedPageBreak/>
        <w:t>Anexa nr.</w:t>
      </w:r>
      <w:r w:rsidR="00FF5CB2" w:rsidRPr="00BB09AF">
        <w:rPr>
          <w:rFonts w:ascii="Onest" w:hAnsi="Onest"/>
          <w:sz w:val="22"/>
          <w:szCs w:val="22"/>
        </w:rPr>
        <w:t xml:space="preserve"> </w:t>
      </w:r>
      <w:r w:rsidR="00D8130E" w:rsidRPr="00BB09AF">
        <w:rPr>
          <w:rFonts w:ascii="Onest" w:hAnsi="Onest"/>
          <w:sz w:val="22"/>
          <w:szCs w:val="22"/>
        </w:rPr>
        <w:t>23</w:t>
      </w:r>
    </w:p>
    <w:p w14:paraId="4881E534" w14:textId="77777777" w:rsidR="000C5DFB" w:rsidRPr="00BB09AF" w:rsidRDefault="000C5DFB" w:rsidP="000C5DFB">
      <w:pPr>
        <w:jc w:val="right"/>
        <w:rPr>
          <w:rFonts w:ascii="Onest" w:hAnsi="Onest"/>
          <w:sz w:val="22"/>
          <w:szCs w:val="22"/>
        </w:rPr>
      </w:pPr>
      <w:r w:rsidRPr="00BB09AF">
        <w:rPr>
          <w:rFonts w:ascii="Onest" w:hAnsi="Onest"/>
          <w:sz w:val="22"/>
          <w:szCs w:val="22"/>
        </w:rPr>
        <w:t xml:space="preserve">la </w:t>
      </w:r>
      <w:r w:rsidR="009E719D" w:rsidRPr="00BB09AF">
        <w:rPr>
          <w:rFonts w:ascii="Onest" w:hAnsi="Onest"/>
          <w:sz w:val="22"/>
          <w:szCs w:val="22"/>
        </w:rPr>
        <w:t>D</w:t>
      </w:r>
      <w:r w:rsidRPr="00BB09AF">
        <w:rPr>
          <w:rFonts w:ascii="Onest" w:hAnsi="Onest"/>
          <w:sz w:val="22"/>
          <w:szCs w:val="22"/>
        </w:rPr>
        <w:t>ocumentația standard nr._____</w:t>
      </w:r>
    </w:p>
    <w:p w14:paraId="3A42D009" w14:textId="77777777" w:rsidR="000C5DFB" w:rsidRPr="00BB09AF" w:rsidRDefault="000C5DFB" w:rsidP="000C5DFB">
      <w:pPr>
        <w:jc w:val="right"/>
        <w:rPr>
          <w:rFonts w:ascii="Onest" w:hAnsi="Onest"/>
          <w:sz w:val="22"/>
          <w:szCs w:val="22"/>
        </w:rPr>
      </w:pPr>
      <w:r w:rsidRPr="00BB09AF">
        <w:rPr>
          <w:rFonts w:ascii="Onest" w:hAnsi="Onest"/>
          <w:sz w:val="22"/>
          <w:szCs w:val="22"/>
        </w:rPr>
        <w:t>din “____” ________ 20___</w:t>
      </w:r>
    </w:p>
    <w:p w14:paraId="3033C26F" w14:textId="77777777" w:rsidR="002D6E71" w:rsidRPr="00BB09AF" w:rsidRDefault="002D6E71" w:rsidP="006C4C0E">
      <w:pPr>
        <w:tabs>
          <w:tab w:val="left" w:leader="underscore" w:pos="6465"/>
          <w:tab w:val="right" w:leader="underscore" w:pos="9777"/>
        </w:tabs>
        <w:spacing w:line="302" w:lineRule="auto"/>
        <w:rPr>
          <w:rFonts w:ascii="Onest" w:eastAsia="PMingLiU" w:hAnsi="Onest"/>
          <w:sz w:val="22"/>
          <w:szCs w:val="22"/>
          <w:lang w:eastAsia="zh-CN"/>
        </w:rPr>
      </w:pPr>
    </w:p>
    <w:p w14:paraId="4CB6FC02" w14:textId="77777777" w:rsidR="002D6E71" w:rsidRPr="00BB09AF" w:rsidRDefault="002D6E71" w:rsidP="006C4C0E">
      <w:pPr>
        <w:tabs>
          <w:tab w:val="left" w:leader="underscore" w:pos="6465"/>
          <w:tab w:val="right" w:leader="underscore" w:pos="9777"/>
        </w:tabs>
        <w:spacing w:line="302" w:lineRule="auto"/>
        <w:rPr>
          <w:rFonts w:ascii="Onest" w:eastAsia="PMingLiU" w:hAnsi="Onest"/>
          <w:sz w:val="22"/>
          <w:szCs w:val="22"/>
          <w:lang w:eastAsia="zh-CN"/>
        </w:rPr>
      </w:pPr>
    </w:p>
    <w:p w14:paraId="1E5DEE86" w14:textId="3BF39B9A" w:rsidR="006F2895" w:rsidRPr="00BB09AF" w:rsidRDefault="0003591A" w:rsidP="006C4C0E">
      <w:pPr>
        <w:pStyle w:val="Heading2"/>
        <w:spacing w:before="0"/>
        <w:jc w:val="center"/>
        <w:rPr>
          <w:rFonts w:ascii="Onest" w:hAnsi="Onest" w:cs="Times New Roman"/>
          <w:bCs w:val="0"/>
          <w:color w:val="auto"/>
          <w:sz w:val="22"/>
          <w:szCs w:val="22"/>
        </w:rPr>
      </w:pPr>
      <w:bookmarkStart w:id="13" w:name="_Toc449692118"/>
      <w:bookmarkStart w:id="14" w:name="_Toc390252621"/>
      <w:r w:rsidRPr="00BB09AF">
        <w:rPr>
          <w:rFonts w:ascii="Onest" w:hAnsi="Onest" w:cs="Times New Roman"/>
          <w:bCs w:val="0"/>
          <w:color w:val="auto"/>
          <w:sz w:val="22"/>
          <w:szCs w:val="22"/>
        </w:rPr>
        <w:t>CAIET DE SARCINI</w:t>
      </w:r>
      <w:bookmarkEnd w:id="13"/>
      <w:r w:rsidR="00440331" w:rsidRPr="00BB09AF">
        <w:rPr>
          <w:rFonts w:ascii="Onest" w:hAnsi="Onest" w:cs="Times New Roman"/>
          <w:bCs w:val="0"/>
          <w:color w:val="auto"/>
          <w:sz w:val="22"/>
          <w:szCs w:val="22"/>
        </w:rPr>
        <w:t xml:space="preserve"> </w:t>
      </w:r>
    </w:p>
    <w:p w14:paraId="22EEB0D8" w14:textId="7F8B2283" w:rsidR="006C4C0E" w:rsidRPr="00BB09AF" w:rsidRDefault="0003591A" w:rsidP="006C4C0E">
      <w:pPr>
        <w:pStyle w:val="Heading2"/>
        <w:spacing w:before="0"/>
        <w:jc w:val="center"/>
        <w:rPr>
          <w:rFonts w:ascii="Onest" w:hAnsi="Onest" w:cs="Times New Roman"/>
          <w:bCs w:val="0"/>
          <w:color w:val="auto"/>
          <w:sz w:val="22"/>
          <w:szCs w:val="22"/>
        </w:rPr>
      </w:pPr>
      <w:r w:rsidRPr="00BB09AF">
        <w:rPr>
          <w:rFonts w:ascii="Onest" w:hAnsi="Onest" w:cs="Times New Roman"/>
          <w:bCs w:val="0"/>
          <w:color w:val="auto"/>
          <w:sz w:val="22"/>
          <w:szCs w:val="22"/>
        </w:rPr>
        <w:t xml:space="preserve"> </w:t>
      </w:r>
      <w:r w:rsidR="008168FD" w:rsidRPr="00BB09AF">
        <w:rPr>
          <w:rFonts w:ascii="Onest" w:hAnsi="Onest" w:cs="Times New Roman"/>
          <w:bCs w:val="0"/>
          <w:color w:val="auto"/>
          <w:sz w:val="22"/>
          <w:szCs w:val="22"/>
        </w:rPr>
        <w:t>privind</w:t>
      </w:r>
    </w:p>
    <w:bookmarkEnd w:id="14"/>
    <w:p w14:paraId="6B7E7B60" w14:textId="2D84DF3F" w:rsidR="007149A4" w:rsidRPr="00BB09AF" w:rsidRDefault="0003591A" w:rsidP="007149A4">
      <w:pPr>
        <w:tabs>
          <w:tab w:val="left" w:pos="5103"/>
          <w:tab w:val="left" w:pos="10348"/>
        </w:tabs>
        <w:jc w:val="both"/>
        <w:rPr>
          <w:rFonts w:ascii="Onest" w:hAnsi="Onest"/>
          <w:i/>
          <w:sz w:val="22"/>
          <w:szCs w:val="22"/>
        </w:rPr>
      </w:pPr>
      <w:r w:rsidRPr="00BB09AF">
        <w:rPr>
          <w:rFonts w:ascii="Onest" w:hAnsi="Onest"/>
          <w:b/>
          <w:sz w:val="22"/>
          <w:szCs w:val="22"/>
        </w:rPr>
        <w:t>Obiectul</w:t>
      </w:r>
      <w:r w:rsidR="003F12F0" w:rsidRPr="00BB09AF">
        <w:rPr>
          <w:rFonts w:ascii="Onest" w:hAnsi="Onest"/>
          <w:b/>
          <w:sz w:val="22"/>
          <w:szCs w:val="22"/>
        </w:rPr>
        <w:t>:</w:t>
      </w:r>
      <w:r w:rsidR="003F12F0" w:rsidRPr="00BB09AF">
        <w:rPr>
          <w:rFonts w:ascii="Onest" w:hAnsi="Onest"/>
          <w:b/>
          <w:i/>
          <w:sz w:val="22"/>
          <w:szCs w:val="22"/>
        </w:rPr>
        <w:t xml:space="preserve"> </w:t>
      </w:r>
      <w:bookmarkStart w:id="15" w:name="_Hlk228429819"/>
      <w:bookmarkStart w:id="16" w:name="_Hlk198559301"/>
      <w:r w:rsidR="006068DE" w:rsidRPr="006068DE">
        <w:rPr>
          <w:rFonts w:ascii="Onest" w:hAnsi="Onest"/>
          <w:i/>
          <w:iCs/>
          <w:sz w:val="22"/>
          <w:szCs w:val="22"/>
          <w:lang w:val="en-US"/>
        </w:rPr>
        <w:t>Lucrări de reparație a scării exterioare Casa Radio, str. Miorița, 1, mun. Chișinău</w:t>
      </w:r>
      <w:bookmarkEnd w:id="15"/>
    </w:p>
    <w:bookmarkEnd w:id="16"/>
    <w:p w14:paraId="6EFC4702" w14:textId="0E0691DE" w:rsidR="00233538" w:rsidRPr="00BB09AF" w:rsidRDefault="0003591A" w:rsidP="007149A4">
      <w:pPr>
        <w:tabs>
          <w:tab w:val="left" w:pos="5103"/>
          <w:tab w:val="left" w:pos="10348"/>
        </w:tabs>
        <w:jc w:val="both"/>
        <w:rPr>
          <w:rFonts w:ascii="Onest" w:hAnsi="Onest"/>
          <w:i/>
          <w:sz w:val="22"/>
          <w:szCs w:val="22"/>
          <w:lang w:eastAsia="ru-RU"/>
        </w:rPr>
      </w:pPr>
      <w:r w:rsidRPr="00BB09AF">
        <w:rPr>
          <w:rFonts w:ascii="Onest" w:hAnsi="Onest"/>
          <w:b/>
          <w:sz w:val="22"/>
          <w:szCs w:val="22"/>
        </w:rPr>
        <w:t>Autoritatea contractantă</w:t>
      </w:r>
      <w:r w:rsidR="003F12F0" w:rsidRPr="00BB09AF">
        <w:rPr>
          <w:rFonts w:ascii="Onest" w:hAnsi="Onest"/>
          <w:sz w:val="22"/>
          <w:szCs w:val="22"/>
        </w:rPr>
        <w:t xml:space="preserve">: </w:t>
      </w:r>
      <w:r w:rsidR="003F12F0" w:rsidRPr="00BB09AF">
        <w:rPr>
          <w:rFonts w:ascii="Onest" w:hAnsi="Onest"/>
          <w:i/>
          <w:sz w:val="22"/>
          <w:szCs w:val="22"/>
        </w:rPr>
        <w:t xml:space="preserve">IP Compania </w:t>
      </w:r>
      <w:r w:rsidR="003F12F0" w:rsidRPr="00BB09AF">
        <w:rPr>
          <w:rFonts w:ascii="Onest" w:hAnsi="Onest"/>
          <w:i/>
          <w:sz w:val="22"/>
          <w:szCs w:val="22"/>
          <w:lang w:eastAsia="ru-RU"/>
        </w:rPr>
        <w:t>„Teleradio</w:t>
      </w:r>
      <w:r w:rsidR="009A36D5" w:rsidRPr="00BB09AF">
        <w:rPr>
          <w:rFonts w:ascii="Onest" w:hAnsi="Onest"/>
          <w:i/>
          <w:sz w:val="22"/>
          <w:szCs w:val="22"/>
          <w:lang w:eastAsia="ru-RU"/>
        </w:rPr>
        <w:t>-</w:t>
      </w:r>
      <w:r w:rsidR="003F12F0" w:rsidRPr="00BB09AF">
        <w:rPr>
          <w:rFonts w:ascii="Onest" w:hAnsi="Onest"/>
          <w:i/>
          <w:sz w:val="22"/>
          <w:szCs w:val="22"/>
          <w:lang w:eastAsia="ru-RU"/>
        </w:rPr>
        <w:t>Moldova”</w:t>
      </w:r>
    </w:p>
    <w:p w14:paraId="2CF51119" w14:textId="5C41CBB7" w:rsidR="006859E6" w:rsidRPr="00BB09AF" w:rsidRDefault="006859E6" w:rsidP="006859E6">
      <w:pPr>
        <w:tabs>
          <w:tab w:val="left" w:pos="10348"/>
        </w:tabs>
        <w:ind w:left="709"/>
        <w:jc w:val="both"/>
        <w:rPr>
          <w:rFonts w:ascii="Onest" w:hAnsi="Onest"/>
          <w:i/>
          <w:sz w:val="22"/>
          <w:szCs w:val="22"/>
        </w:rPr>
      </w:pPr>
      <w:r w:rsidRPr="00BB09AF">
        <w:rPr>
          <w:rFonts w:ascii="Onest" w:hAnsi="Onest"/>
          <w:b/>
          <w:sz w:val="22"/>
          <w:szCs w:val="22"/>
        </w:rPr>
        <w:tab/>
      </w:r>
      <w:r w:rsidR="00B6130D" w:rsidRPr="00BB09AF">
        <w:rPr>
          <w:rFonts w:ascii="Onest" w:hAnsi="Onest"/>
          <w:b/>
          <w:sz w:val="22"/>
          <w:szCs w:val="22"/>
        </w:rPr>
        <w:t>1</w:t>
      </w:r>
      <w:r w:rsidR="0003591A" w:rsidRPr="00BB09AF">
        <w:rPr>
          <w:rFonts w:ascii="Onest" w:hAnsi="Onest"/>
          <w:b/>
          <w:sz w:val="22"/>
          <w:szCs w:val="22"/>
        </w:rPr>
        <w:t>. Descriere generală</w:t>
      </w:r>
      <w:r w:rsidR="003F12F0" w:rsidRPr="00BB09AF">
        <w:rPr>
          <w:rFonts w:ascii="Onest" w:hAnsi="Onest"/>
          <w:b/>
          <w:sz w:val="22"/>
          <w:szCs w:val="22"/>
        </w:rPr>
        <w:t>:</w:t>
      </w:r>
      <w:r w:rsidR="003F12F0" w:rsidRPr="00BB09AF">
        <w:rPr>
          <w:rFonts w:ascii="Onest" w:hAnsi="Onest"/>
          <w:b/>
          <w:bCs/>
          <w:sz w:val="22"/>
          <w:szCs w:val="22"/>
        </w:rPr>
        <w:t xml:space="preserve"> </w:t>
      </w:r>
      <w:r w:rsidR="003F12F0" w:rsidRPr="00BB09AF">
        <w:rPr>
          <w:rFonts w:ascii="Onest" w:hAnsi="Onest"/>
          <w:sz w:val="22"/>
          <w:szCs w:val="22"/>
        </w:rPr>
        <w:t xml:space="preserve">În scopul identificării unor operatori economici care ar efectua </w:t>
      </w:r>
      <w:r w:rsidR="006068DE" w:rsidRPr="006068DE">
        <w:rPr>
          <w:rFonts w:ascii="Onest" w:hAnsi="Onest"/>
          <w:i/>
          <w:iCs/>
          <w:sz w:val="22"/>
          <w:szCs w:val="22"/>
          <w:lang w:val="en-US"/>
        </w:rPr>
        <w:t>Lucrări de reparație a scării exterioare Casa Radio, str. Miorița, 1, mun. Chișinău</w:t>
      </w:r>
    </w:p>
    <w:p w14:paraId="2C2E6B3C" w14:textId="4209FA48" w:rsidR="005836E9" w:rsidRPr="00BB09AF" w:rsidRDefault="0003591A" w:rsidP="007149A4">
      <w:pPr>
        <w:tabs>
          <w:tab w:val="left" w:pos="5103"/>
          <w:tab w:val="left" w:pos="10348"/>
        </w:tabs>
        <w:ind w:firstLine="709"/>
        <w:jc w:val="both"/>
        <w:rPr>
          <w:rFonts w:ascii="Onest" w:hAnsi="Onest"/>
          <w:bCs/>
          <w:i/>
          <w:iCs/>
          <w:sz w:val="22"/>
          <w:szCs w:val="22"/>
        </w:rPr>
      </w:pPr>
      <w:r w:rsidRPr="00BB09AF">
        <w:rPr>
          <w:rFonts w:ascii="Onest" w:hAnsi="Onest"/>
          <w:b/>
          <w:sz w:val="22"/>
          <w:szCs w:val="22"/>
        </w:rPr>
        <w:t xml:space="preserve">2. </w:t>
      </w:r>
      <w:r w:rsidR="00392596" w:rsidRPr="00BB09AF">
        <w:rPr>
          <w:rFonts w:ascii="Onest" w:hAnsi="Onest"/>
          <w:b/>
          <w:sz w:val="22"/>
          <w:szCs w:val="22"/>
        </w:rPr>
        <w:t>Informații</w:t>
      </w:r>
      <w:r w:rsidRPr="00BB09AF">
        <w:rPr>
          <w:rFonts w:ascii="Onest" w:hAnsi="Onest"/>
          <w:b/>
          <w:sz w:val="22"/>
          <w:szCs w:val="22"/>
        </w:rPr>
        <w:t xml:space="preserve"> </w:t>
      </w:r>
      <w:r w:rsidR="009A36D5" w:rsidRPr="00BB09AF">
        <w:rPr>
          <w:rFonts w:ascii="Onest" w:hAnsi="Onest"/>
          <w:b/>
          <w:sz w:val="22"/>
          <w:szCs w:val="22"/>
        </w:rPr>
        <w:t>și</w:t>
      </w:r>
      <w:r w:rsidRPr="00BB09AF">
        <w:rPr>
          <w:rFonts w:ascii="Onest" w:hAnsi="Onest"/>
          <w:b/>
          <w:sz w:val="22"/>
          <w:szCs w:val="22"/>
        </w:rPr>
        <w:t xml:space="preserve"> proiectare</w:t>
      </w:r>
      <w:r w:rsidR="00FF11EE" w:rsidRPr="00BB09AF">
        <w:rPr>
          <w:rFonts w:ascii="Onest" w:hAnsi="Onest"/>
          <w:b/>
          <w:sz w:val="22"/>
          <w:szCs w:val="22"/>
        </w:rPr>
        <w:t xml:space="preserve">: </w:t>
      </w:r>
      <w:r w:rsidR="005836E9" w:rsidRPr="00BB09AF">
        <w:rPr>
          <w:rFonts w:ascii="Onest" w:hAnsi="Onest"/>
          <w:bCs/>
          <w:i/>
          <w:iCs/>
          <w:sz w:val="22"/>
          <w:szCs w:val="22"/>
        </w:rPr>
        <w:t>nu se aplică.</w:t>
      </w:r>
    </w:p>
    <w:p w14:paraId="59243996" w14:textId="6A0D1D8D" w:rsidR="005836E9" w:rsidRPr="00BB09AF" w:rsidRDefault="00F67492" w:rsidP="00F67492">
      <w:pPr>
        <w:tabs>
          <w:tab w:val="left" w:pos="851"/>
        </w:tabs>
        <w:ind w:firstLine="709"/>
        <w:jc w:val="both"/>
        <w:rPr>
          <w:rFonts w:ascii="Onest" w:hAnsi="Onest"/>
          <w:b/>
          <w:sz w:val="22"/>
          <w:szCs w:val="22"/>
        </w:rPr>
      </w:pPr>
      <w:r w:rsidRPr="00BB09AF">
        <w:rPr>
          <w:rFonts w:ascii="Onest" w:hAnsi="Onest"/>
          <w:b/>
          <w:sz w:val="22"/>
          <w:szCs w:val="22"/>
        </w:rPr>
        <w:t>3.</w:t>
      </w:r>
      <w:r w:rsidR="009A36D5" w:rsidRPr="00BB09AF">
        <w:rPr>
          <w:rFonts w:ascii="Onest" w:hAnsi="Onest"/>
          <w:b/>
          <w:sz w:val="22"/>
          <w:szCs w:val="22"/>
        </w:rPr>
        <w:t xml:space="preserve"> </w:t>
      </w:r>
      <w:r w:rsidR="00FF11EE" w:rsidRPr="00BB09AF">
        <w:rPr>
          <w:rFonts w:ascii="Onest" w:hAnsi="Onest"/>
          <w:b/>
          <w:sz w:val="22"/>
          <w:szCs w:val="22"/>
        </w:rPr>
        <w:t xml:space="preserve">Materiale, </w:t>
      </w:r>
      <w:r w:rsidR="009A36D5" w:rsidRPr="00BB09AF">
        <w:rPr>
          <w:rFonts w:ascii="Onest" w:hAnsi="Onest"/>
          <w:b/>
          <w:sz w:val="22"/>
          <w:szCs w:val="22"/>
        </w:rPr>
        <w:t>compatibilități</w:t>
      </w:r>
      <w:r w:rsidR="00FF11EE" w:rsidRPr="00BB09AF">
        <w:rPr>
          <w:rFonts w:ascii="Onest" w:hAnsi="Onest"/>
          <w:b/>
          <w:sz w:val="22"/>
          <w:szCs w:val="22"/>
        </w:rPr>
        <w:t xml:space="preserve">, reglementări tehnice </w:t>
      </w:r>
      <w:r w:rsidR="009A36D5" w:rsidRPr="00BB09AF">
        <w:rPr>
          <w:rFonts w:ascii="Onest" w:hAnsi="Onest"/>
          <w:b/>
          <w:sz w:val="22"/>
          <w:szCs w:val="22"/>
        </w:rPr>
        <w:t>și</w:t>
      </w:r>
      <w:r w:rsidR="00FF11EE" w:rsidRPr="00BB09AF">
        <w:rPr>
          <w:rFonts w:ascii="Onest" w:hAnsi="Onest"/>
          <w:b/>
          <w:sz w:val="22"/>
          <w:szCs w:val="22"/>
        </w:rPr>
        <w:t xml:space="preserve"> standarde utilizate</w:t>
      </w:r>
      <w:r w:rsidR="005836E9" w:rsidRPr="00BB09AF">
        <w:rPr>
          <w:rFonts w:ascii="Onest" w:hAnsi="Onest"/>
          <w:b/>
          <w:sz w:val="22"/>
          <w:szCs w:val="22"/>
        </w:rPr>
        <w:t xml:space="preserve">: </w:t>
      </w:r>
      <w:r w:rsidR="009A36D5" w:rsidRPr="00BB09AF">
        <w:rPr>
          <w:rFonts w:ascii="Onest" w:hAnsi="Onest"/>
          <w:bCs/>
          <w:i/>
          <w:iCs/>
          <w:sz w:val="22"/>
          <w:szCs w:val="22"/>
          <w:lang w:eastAsia="ru-RU"/>
        </w:rPr>
        <w:t>a</w:t>
      </w:r>
      <w:r w:rsidR="005836E9" w:rsidRPr="00BB09AF">
        <w:rPr>
          <w:rFonts w:ascii="Onest" w:hAnsi="Onest"/>
          <w:bCs/>
          <w:i/>
          <w:iCs/>
          <w:sz w:val="22"/>
          <w:szCs w:val="22"/>
          <w:lang w:eastAsia="ru-RU"/>
        </w:rPr>
        <w:t>ctul normativ CPL.01.01-2012</w:t>
      </w:r>
      <w:r w:rsidR="005836E9" w:rsidRPr="00BB09AF">
        <w:rPr>
          <w:rFonts w:ascii="Onest" w:hAnsi="Onest"/>
          <w:bCs/>
          <w:sz w:val="22"/>
          <w:szCs w:val="22"/>
          <w:lang w:eastAsia="ru-RU"/>
        </w:rPr>
        <w:t xml:space="preserve"> </w:t>
      </w:r>
      <w:r w:rsidR="005836E9" w:rsidRPr="00BB09AF">
        <w:rPr>
          <w:rFonts w:ascii="Onest" w:hAnsi="Onest"/>
          <w:bCs/>
          <w:i/>
          <w:iCs/>
          <w:sz w:val="22"/>
          <w:szCs w:val="22"/>
          <w:lang w:eastAsia="ru-RU"/>
        </w:rPr>
        <w:t>„Instrucțiuni privind întocmirea devizelor pentru lucrările de construcții-montaj prin metoda de resurse”</w:t>
      </w:r>
    </w:p>
    <w:p w14:paraId="53AFD963" w14:textId="52C3B22D" w:rsidR="00F61D5C" w:rsidRPr="00BB09AF" w:rsidRDefault="0003591A" w:rsidP="00F61D5C">
      <w:pPr>
        <w:ind w:firstLine="709"/>
        <w:jc w:val="both"/>
        <w:rPr>
          <w:rFonts w:ascii="Onest" w:hAnsi="Onest"/>
          <w:b/>
          <w:sz w:val="22"/>
          <w:szCs w:val="22"/>
        </w:rPr>
      </w:pPr>
      <w:r w:rsidRPr="00BB09AF">
        <w:rPr>
          <w:rFonts w:ascii="Onest" w:hAnsi="Onest"/>
          <w:b/>
          <w:sz w:val="22"/>
          <w:szCs w:val="22"/>
        </w:rPr>
        <w:t>4. Mostre</w:t>
      </w:r>
      <w:r w:rsidR="005836E9" w:rsidRPr="00BB09AF">
        <w:rPr>
          <w:rFonts w:ascii="Onest" w:hAnsi="Onest"/>
          <w:b/>
          <w:sz w:val="22"/>
          <w:szCs w:val="22"/>
        </w:rPr>
        <w:t xml:space="preserve">: </w:t>
      </w:r>
      <w:r w:rsidR="00424E2E" w:rsidRPr="00424E2E">
        <w:rPr>
          <w:rFonts w:ascii="Onest" w:hAnsi="Onest"/>
          <w:bCs/>
          <w:i/>
          <w:iCs/>
          <w:sz w:val="22"/>
          <w:szCs w:val="22"/>
        </w:rPr>
        <w:t>la solicitare (în decurs de 3 zile).</w:t>
      </w:r>
    </w:p>
    <w:p w14:paraId="27B69C3D" w14:textId="4CC5D08B" w:rsidR="00FF11EE" w:rsidRPr="00BB09AF" w:rsidRDefault="00316C81" w:rsidP="00FF11EE">
      <w:pPr>
        <w:ind w:firstLine="709"/>
        <w:jc w:val="both"/>
        <w:rPr>
          <w:rFonts w:ascii="Onest" w:hAnsi="Onest"/>
          <w:bCs/>
          <w:i/>
          <w:iCs/>
          <w:sz w:val="22"/>
          <w:szCs w:val="22"/>
        </w:rPr>
      </w:pPr>
      <w:r w:rsidRPr="00BB09AF">
        <w:rPr>
          <w:rFonts w:ascii="Onest" w:hAnsi="Onest"/>
          <w:b/>
          <w:sz w:val="22"/>
          <w:szCs w:val="22"/>
        </w:rPr>
        <w:t xml:space="preserve">5. </w:t>
      </w:r>
      <w:r w:rsidR="00FF11EE" w:rsidRPr="00BB09AF">
        <w:rPr>
          <w:rFonts w:ascii="Onest" w:hAnsi="Onest"/>
          <w:b/>
          <w:sz w:val="22"/>
          <w:szCs w:val="22"/>
        </w:rPr>
        <w:t xml:space="preserve">Furnizarea, păstrarea, </w:t>
      </w:r>
      <w:r w:rsidR="00392596" w:rsidRPr="00BB09AF">
        <w:rPr>
          <w:rFonts w:ascii="Onest" w:hAnsi="Onest"/>
          <w:b/>
          <w:sz w:val="22"/>
          <w:szCs w:val="22"/>
        </w:rPr>
        <w:t>protecția</w:t>
      </w:r>
      <w:r w:rsidR="00FF11EE" w:rsidRPr="00BB09AF">
        <w:rPr>
          <w:rFonts w:ascii="Onest" w:hAnsi="Onest"/>
          <w:b/>
          <w:sz w:val="22"/>
          <w:szCs w:val="22"/>
        </w:rPr>
        <w:t xml:space="preserve"> materialelor </w:t>
      </w:r>
      <w:r w:rsidR="009A36D5" w:rsidRPr="00BB09AF">
        <w:rPr>
          <w:rFonts w:ascii="Onest" w:hAnsi="Onest"/>
          <w:b/>
          <w:sz w:val="22"/>
          <w:szCs w:val="22"/>
        </w:rPr>
        <w:t>și</w:t>
      </w:r>
      <w:r w:rsidR="00FF11EE" w:rsidRPr="00BB09AF">
        <w:rPr>
          <w:rFonts w:ascii="Onest" w:hAnsi="Onest"/>
          <w:b/>
          <w:sz w:val="22"/>
          <w:szCs w:val="22"/>
        </w:rPr>
        <w:t xml:space="preserve"> a lucrărilor. Securitatea </w:t>
      </w:r>
      <w:r w:rsidR="009A36D5" w:rsidRPr="00BB09AF">
        <w:rPr>
          <w:rFonts w:ascii="Onest" w:hAnsi="Onest"/>
          <w:b/>
          <w:sz w:val="22"/>
          <w:szCs w:val="22"/>
        </w:rPr>
        <w:t>construcțiilor</w:t>
      </w:r>
      <w:r w:rsidR="00FF11EE" w:rsidRPr="00BB09AF">
        <w:rPr>
          <w:rFonts w:ascii="Onest" w:hAnsi="Onest"/>
          <w:b/>
          <w:sz w:val="22"/>
          <w:szCs w:val="22"/>
        </w:rPr>
        <w:t xml:space="preserve"> şi a terenurilor aferente:</w:t>
      </w:r>
      <w:r w:rsidR="005836E9" w:rsidRPr="00BB09AF">
        <w:rPr>
          <w:rFonts w:ascii="Onest" w:hAnsi="Onest"/>
          <w:b/>
          <w:sz w:val="22"/>
          <w:szCs w:val="22"/>
        </w:rPr>
        <w:t xml:space="preserve"> </w:t>
      </w:r>
      <w:r w:rsidR="005836E9" w:rsidRPr="00BB09AF">
        <w:rPr>
          <w:rFonts w:ascii="Onest" w:hAnsi="Onest"/>
          <w:bCs/>
          <w:i/>
          <w:iCs/>
          <w:sz w:val="22"/>
          <w:szCs w:val="22"/>
        </w:rPr>
        <w:t>nu se aplică.</w:t>
      </w:r>
    </w:p>
    <w:p w14:paraId="166FB8F2" w14:textId="11650E18" w:rsidR="00F67492" w:rsidRPr="00BB09AF" w:rsidRDefault="00F67492" w:rsidP="00F67492">
      <w:pPr>
        <w:ind w:firstLine="709"/>
        <w:jc w:val="both"/>
        <w:rPr>
          <w:rFonts w:ascii="Onest" w:hAnsi="Onest"/>
          <w:b/>
          <w:bCs/>
          <w:iCs/>
          <w:sz w:val="22"/>
          <w:szCs w:val="22"/>
        </w:rPr>
      </w:pPr>
      <w:r w:rsidRPr="00BB09AF">
        <w:rPr>
          <w:rFonts w:ascii="Onest" w:hAnsi="Onest"/>
          <w:b/>
          <w:bCs/>
          <w:iCs/>
          <w:sz w:val="22"/>
          <w:szCs w:val="22"/>
        </w:rPr>
        <w:t xml:space="preserve">6. Încercări, </w:t>
      </w:r>
      <w:r w:rsidR="009A36D5" w:rsidRPr="00BB09AF">
        <w:rPr>
          <w:rFonts w:ascii="Onest" w:hAnsi="Onest"/>
          <w:b/>
          <w:bCs/>
          <w:iCs/>
          <w:sz w:val="22"/>
          <w:szCs w:val="22"/>
        </w:rPr>
        <w:t>instrucțiuni</w:t>
      </w:r>
      <w:r w:rsidRPr="00BB09AF">
        <w:rPr>
          <w:rFonts w:ascii="Onest" w:hAnsi="Onest"/>
          <w:b/>
          <w:bCs/>
          <w:iCs/>
          <w:sz w:val="22"/>
          <w:szCs w:val="22"/>
        </w:rPr>
        <w:t xml:space="preserve">, </w:t>
      </w:r>
      <w:r w:rsidR="009A36D5" w:rsidRPr="00BB09AF">
        <w:rPr>
          <w:rFonts w:ascii="Onest" w:hAnsi="Onest"/>
          <w:b/>
          <w:bCs/>
          <w:iCs/>
          <w:sz w:val="22"/>
          <w:szCs w:val="22"/>
        </w:rPr>
        <w:t>garanții</w:t>
      </w:r>
      <w:r w:rsidRPr="00BB09AF">
        <w:rPr>
          <w:rFonts w:ascii="Onest" w:hAnsi="Onest"/>
          <w:b/>
          <w:bCs/>
          <w:iCs/>
          <w:sz w:val="22"/>
          <w:szCs w:val="22"/>
        </w:rPr>
        <w:t xml:space="preserve"> ale furnizorilor, desene </w:t>
      </w:r>
      <w:r w:rsidR="009A36D5" w:rsidRPr="00BB09AF">
        <w:rPr>
          <w:rFonts w:ascii="Onest" w:hAnsi="Onest"/>
          <w:b/>
          <w:bCs/>
          <w:iCs/>
          <w:sz w:val="22"/>
          <w:szCs w:val="22"/>
        </w:rPr>
        <w:t>și</w:t>
      </w:r>
      <w:r w:rsidRPr="00BB09AF">
        <w:rPr>
          <w:rFonts w:ascii="Onest" w:hAnsi="Onest"/>
          <w:b/>
          <w:bCs/>
          <w:iCs/>
          <w:sz w:val="22"/>
          <w:szCs w:val="22"/>
        </w:rPr>
        <w:t xml:space="preserve"> scheme de </w:t>
      </w:r>
      <w:r w:rsidR="009A36D5" w:rsidRPr="00BB09AF">
        <w:rPr>
          <w:rFonts w:ascii="Onest" w:hAnsi="Onest"/>
          <w:b/>
          <w:bCs/>
          <w:iCs/>
          <w:sz w:val="22"/>
          <w:szCs w:val="22"/>
        </w:rPr>
        <w:t>execuție</w:t>
      </w:r>
      <w:r w:rsidRPr="00BB09AF">
        <w:rPr>
          <w:rFonts w:ascii="Onest" w:hAnsi="Onest"/>
          <w:b/>
          <w:bCs/>
          <w:iCs/>
          <w:sz w:val="22"/>
          <w:szCs w:val="22"/>
        </w:rPr>
        <w:t xml:space="preserve">: </w:t>
      </w:r>
      <w:r w:rsidRPr="00BB09AF">
        <w:rPr>
          <w:rFonts w:ascii="Onest" w:hAnsi="Onest"/>
          <w:bCs/>
          <w:i/>
          <w:iCs/>
          <w:sz w:val="22"/>
          <w:szCs w:val="22"/>
        </w:rPr>
        <w:t>nu se aplică.</w:t>
      </w:r>
    </w:p>
    <w:p w14:paraId="4B32409F" w14:textId="21B75218" w:rsidR="00FF11EE" w:rsidRPr="00BB09AF" w:rsidRDefault="00F67492" w:rsidP="005836E9">
      <w:pPr>
        <w:ind w:firstLine="709"/>
        <w:jc w:val="both"/>
        <w:rPr>
          <w:rFonts w:ascii="Onest" w:hAnsi="Onest"/>
          <w:i/>
          <w:sz w:val="22"/>
          <w:szCs w:val="22"/>
        </w:rPr>
      </w:pPr>
      <w:r w:rsidRPr="00BB09AF">
        <w:rPr>
          <w:rFonts w:ascii="Onest" w:hAnsi="Onest"/>
          <w:b/>
          <w:sz w:val="22"/>
          <w:szCs w:val="22"/>
        </w:rPr>
        <w:t>7</w:t>
      </w:r>
      <w:r w:rsidR="0003591A" w:rsidRPr="00BB09AF">
        <w:rPr>
          <w:rFonts w:ascii="Onest" w:hAnsi="Onest"/>
          <w:b/>
          <w:sz w:val="22"/>
          <w:szCs w:val="22"/>
        </w:rPr>
        <w:t xml:space="preserve">. </w:t>
      </w:r>
      <w:r w:rsidR="00FF11EE" w:rsidRPr="00BB09AF">
        <w:rPr>
          <w:rFonts w:ascii="Onest" w:hAnsi="Onest"/>
          <w:b/>
          <w:sz w:val="22"/>
          <w:szCs w:val="22"/>
        </w:rPr>
        <w:t xml:space="preserve">Remedierea viciilor ascunse </w:t>
      </w:r>
      <w:r w:rsidR="009A36D5" w:rsidRPr="00BB09AF">
        <w:rPr>
          <w:rFonts w:ascii="Onest" w:hAnsi="Onest"/>
          <w:b/>
          <w:sz w:val="22"/>
          <w:szCs w:val="22"/>
        </w:rPr>
        <w:t>și</w:t>
      </w:r>
      <w:r w:rsidR="00FF11EE" w:rsidRPr="00BB09AF">
        <w:rPr>
          <w:rFonts w:ascii="Onest" w:hAnsi="Onest"/>
          <w:b/>
          <w:sz w:val="22"/>
          <w:szCs w:val="22"/>
        </w:rPr>
        <w:t xml:space="preserve"> a defectelor: </w:t>
      </w:r>
      <w:r w:rsidR="009A36D5" w:rsidRPr="00BB09AF">
        <w:rPr>
          <w:rFonts w:ascii="Onest" w:hAnsi="Onest"/>
          <w:i/>
          <w:sz w:val="22"/>
          <w:szCs w:val="22"/>
        </w:rPr>
        <w:t>l</w:t>
      </w:r>
      <w:r w:rsidR="00FF11EE" w:rsidRPr="00BB09AF">
        <w:rPr>
          <w:rFonts w:ascii="Onest" w:hAnsi="Onest"/>
          <w:i/>
          <w:sz w:val="22"/>
          <w:szCs w:val="22"/>
        </w:rPr>
        <w:t xml:space="preserve">a  momentul semnării procesului verbal al recepției finale, se vor constata (după caz) existența viciilor ascunse </w:t>
      </w:r>
      <w:r w:rsidR="009A36D5" w:rsidRPr="00BB09AF">
        <w:rPr>
          <w:rFonts w:ascii="Onest" w:hAnsi="Onest"/>
          <w:i/>
          <w:sz w:val="22"/>
          <w:szCs w:val="22"/>
        </w:rPr>
        <w:t>și</w:t>
      </w:r>
      <w:r w:rsidR="00FF11EE" w:rsidRPr="00BB09AF">
        <w:rPr>
          <w:rFonts w:ascii="Onest" w:hAnsi="Onest"/>
          <w:i/>
          <w:sz w:val="22"/>
          <w:szCs w:val="22"/>
        </w:rPr>
        <w:t xml:space="preserve"> a defectelor, se va solicita remedierea </w:t>
      </w:r>
      <w:r w:rsidR="009A36D5" w:rsidRPr="00BB09AF">
        <w:rPr>
          <w:rFonts w:ascii="Onest" w:hAnsi="Onest"/>
          <w:i/>
          <w:sz w:val="22"/>
          <w:szCs w:val="22"/>
        </w:rPr>
        <w:t>în termeni utili</w:t>
      </w:r>
      <w:r w:rsidR="00FF11EE" w:rsidRPr="00BB09AF">
        <w:rPr>
          <w:rFonts w:ascii="Onest" w:hAnsi="Onest"/>
          <w:i/>
          <w:sz w:val="22"/>
          <w:szCs w:val="22"/>
        </w:rPr>
        <w:t xml:space="preserve">. </w:t>
      </w:r>
    </w:p>
    <w:p w14:paraId="55B269D6" w14:textId="19E935E5" w:rsidR="00233538" w:rsidRPr="00BB09AF" w:rsidRDefault="00F67492" w:rsidP="00FF11EE">
      <w:pPr>
        <w:ind w:firstLine="709"/>
        <w:jc w:val="both"/>
        <w:rPr>
          <w:rFonts w:ascii="Onest" w:hAnsi="Onest"/>
          <w:b/>
          <w:iCs/>
          <w:sz w:val="22"/>
          <w:szCs w:val="22"/>
        </w:rPr>
      </w:pPr>
      <w:r w:rsidRPr="00BB09AF">
        <w:rPr>
          <w:rFonts w:ascii="Onest" w:hAnsi="Onest"/>
          <w:b/>
          <w:sz w:val="22"/>
          <w:szCs w:val="22"/>
        </w:rPr>
        <w:t>8</w:t>
      </w:r>
      <w:r w:rsidR="00FF11EE" w:rsidRPr="00BB09AF">
        <w:rPr>
          <w:rFonts w:ascii="Onest" w:hAnsi="Onest"/>
          <w:b/>
          <w:sz w:val="22"/>
          <w:szCs w:val="22"/>
        </w:rPr>
        <w:t>.</w:t>
      </w:r>
      <w:r w:rsidR="0003591A" w:rsidRPr="00BB09AF">
        <w:rPr>
          <w:rFonts w:ascii="Onest" w:hAnsi="Onest"/>
          <w:b/>
          <w:sz w:val="22"/>
          <w:szCs w:val="22"/>
        </w:rPr>
        <w:t xml:space="preserve"> Echipamentele, </w:t>
      </w:r>
      <w:r w:rsidR="009A36D5" w:rsidRPr="00BB09AF">
        <w:rPr>
          <w:rFonts w:ascii="Onest" w:hAnsi="Onest"/>
          <w:b/>
          <w:sz w:val="22"/>
          <w:szCs w:val="22"/>
        </w:rPr>
        <w:t>instalațiile</w:t>
      </w:r>
      <w:r w:rsidR="0003591A" w:rsidRPr="00BB09AF">
        <w:rPr>
          <w:rFonts w:ascii="Onest" w:hAnsi="Onest"/>
          <w:b/>
          <w:sz w:val="22"/>
          <w:szCs w:val="22"/>
        </w:rPr>
        <w:t xml:space="preserve">, utilajele, sculele, instrumentele, dispozitivele </w:t>
      </w:r>
      <w:r w:rsidR="009A36D5" w:rsidRPr="00BB09AF">
        <w:rPr>
          <w:rFonts w:ascii="Onest" w:hAnsi="Onest"/>
          <w:b/>
          <w:sz w:val="22"/>
          <w:szCs w:val="22"/>
        </w:rPr>
        <w:t>și</w:t>
      </w:r>
      <w:r w:rsidR="0003591A" w:rsidRPr="00BB09AF">
        <w:rPr>
          <w:rFonts w:ascii="Onest" w:hAnsi="Onest"/>
          <w:b/>
          <w:sz w:val="22"/>
          <w:szCs w:val="22"/>
        </w:rPr>
        <w:t xml:space="preserve"> alte obiecte necesare pentru executarea lucrărilor</w:t>
      </w:r>
      <w:r w:rsidR="00FF11EE" w:rsidRPr="00BB09AF">
        <w:rPr>
          <w:rFonts w:ascii="Onest" w:hAnsi="Onest"/>
          <w:b/>
          <w:sz w:val="22"/>
          <w:szCs w:val="22"/>
        </w:rPr>
        <w:t xml:space="preserve">: </w:t>
      </w:r>
      <w:r w:rsidR="009A36D5" w:rsidRPr="00BB09AF">
        <w:rPr>
          <w:rFonts w:ascii="Onest" w:hAnsi="Onest"/>
          <w:i/>
          <w:sz w:val="22"/>
          <w:szCs w:val="22"/>
        </w:rPr>
        <w:t>c</w:t>
      </w:r>
      <w:r w:rsidR="00FF11EE" w:rsidRPr="00BB09AF">
        <w:rPr>
          <w:rFonts w:ascii="Onest" w:hAnsi="Onest"/>
          <w:i/>
          <w:sz w:val="22"/>
          <w:szCs w:val="22"/>
        </w:rPr>
        <w:t xml:space="preserve">onform normelor  și cerințelor </w:t>
      </w:r>
      <w:r w:rsidR="009A36D5" w:rsidRPr="00BB09AF">
        <w:rPr>
          <w:rFonts w:ascii="Onest" w:hAnsi="Onest"/>
          <w:i/>
          <w:sz w:val="22"/>
          <w:szCs w:val="22"/>
        </w:rPr>
        <w:t>tehnologice</w:t>
      </w:r>
      <w:r w:rsidR="009A36D5" w:rsidRPr="00BB09AF">
        <w:rPr>
          <w:rFonts w:ascii="Onest" w:hAnsi="Onest"/>
          <w:iCs/>
          <w:sz w:val="22"/>
          <w:szCs w:val="22"/>
        </w:rPr>
        <w:t>.</w:t>
      </w:r>
    </w:p>
    <w:p w14:paraId="53E54292" w14:textId="3F9BE98B" w:rsidR="00FF11EE" w:rsidRPr="00BB09AF" w:rsidRDefault="00FF11EE" w:rsidP="00FF11EE">
      <w:pPr>
        <w:ind w:firstLine="709"/>
        <w:jc w:val="both"/>
        <w:rPr>
          <w:rFonts w:ascii="Onest" w:hAnsi="Onest"/>
          <w:sz w:val="22"/>
          <w:szCs w:val="22"/>
        </w:rPr>
      </w:pPr>
      <w:r w:rsidRPr="00BB09AF">
        <w:rPr>
          <w:rFonts w:ascii="Onest" w:hAnsi="Onest"/>
          <w:b/>
          <w:sz w:val="22"/>
          <w:szCs w:val="22"/>
        </w:rPr>
        <w:t>8</w:t>
      </w:r>
      <w:r w:rsidR="0003591A" w:rsidRPr="00BB09AF">
        <w:rPr>
          <w:rFonts w:ascii="Onest" w:hAnsi="Onest"/>
          <w:b/>
          <w:sz w:val="22"/>
          <w:szCs w:val="22"/>
        </w:rPr>
        <w:t>.</w:t>
      </w:r>
      <w:r w:rsidRPr="00BB09AF">
        <w:rPr>
          <w:rFonts w:ascii="Onest" w:hAnsi="Onest"/>
          <w:b/>
          <w:sz w:val="22"/>
          <w:szCs w:val="22"/>
        </w:rPr>
        <w:t xml:space="preserve"> </w:t>
      </w:r>
      <w:r w:rsidR="0003591A" w:rsidRPr="00BB09AF">
        <w:rPr>
          <w:rFonts w:ascii="Onest" w:hAnsi="Onest"/>
          <w:b/>
          <w:sz w:val="22"/>
          <w:szCs w:val="22"/>
        </w:rPr>
        <w:t xml:space="preserve"> </w:t>
      </w:r>
      <w:r w:rsidR="009A36D5" w:rsidRPr="00BB09AF">
        <w:rPr>
          <w:rFonts w:ascii="Onest" w:hAnsi="Onest"/>
          <w:b/>
          <w:sz w:val="22"/>
          <w:szCs w:val="22"/>
        </w:rPr>
        <w:t>Cerințe</w:t>
      </w:r>
      <w:r w:rsidRPr="00BB09AF">
        <w:rPr>
          <w:rFonts w:ascii="Onest" w:hAnsi="Onest"/>
          <w:b/>
          <w:sz w:val="22"/>
          <w:szCs w:val="22"/>
        </w:rPr>
        <w:t xml:space="preserve"> privind calculul costului: </w:t>
      </w:r>
      <w:r w:rsidR="009A36D5" w:rsidRPr="00BB09AF">
        <w:rPr>
          <w:rFonts w:ascii="Onest" w:hAnsi="Onest"/>
          <w:i/>
          <w:sz w:val="22"/>
          <w:szCs w:val="22"/>
        </w:rPr>
        <w:t>p</w:t>
      </w:r>
      <w:r w:rsidRPr="00BB09AF">
        <w:rPr>
          <w:rFonts w:ascii="Onest" w:hAnsi="Onest"/>
          <w:i/>
          <w:sz w:val="22"/>
          <w:szCs w:val="22"/>
        </w:rPr>
        <w:t>rețul ofertei va cuprinde prețul lucrărilor, în lei, fără TVA. Nu se acceptă actualizarea prețurilor pe parcursul derulării contractului. Nu se admit oferte alternative</w:t>
      </w:r>
    </w:p>
    <w:p w14:paraId="643B1D02" w14:textId="276C713F" w:rsidR="00F67492" w:rsidRPr="00BB09AF" w:rsidRDefault="00FF11EE" w:rsidP="00F67492">
      <w:pPr>
        <w:tabs>
          <w:tab w:val="left" w:pos="1134"/>
        </w:tabs>
        <w:ind w:firstLine="709"/>
        <w:jc w:val="both"/>
        <w:rPr>
          <w:rFonts w:ascii="Onest" w:hAnsi="Onest"/>
          <w:i/>
          <w:iCs/>
          <w:sz w:val="22"/>
          <w:szCs w:val="22"/>
        </w:rPr>
      </w:pPr>
      <w:r w:rsidRPr="00BB09AF">
        <w:rPr>
          <w:rFonts w:ascii="Onest" w:hAnsi="Onest"/>
          <w:b/>
          <w:sz w:val="22"/>
          <w:szCs w:val="22"/>
        </w:rPr>
        <w:t xml:space="preserve">9. </w:t>
      </w:r>
      <w:r w:rsidR="0003591A" w:rsidRPr="00BB09AF">
        <w:rPr>
          <w:rFonts w:ascii="Onest" w:hAnsi="Onest"/>
          <w:b/>
          <w:sz w:val="22"/>
          <w:szCs w:val="22"/>
        </w:rPr>
        <w:t xml:space="preserve"> </w:t>
      </w:r>
      <w:r w:rsidR="00F67492" w:rsidRPr="00BB09AF">
        <w:rPr>
          <w:rFonts w:ascii="Onest" w:hAnsi="Onest"/>
          <w:b/>
          <w:sz w:val="22"/>
          <w:szCs w:val="22"/>
        </w:rPr>
        <w:t xml:space="preserve">Documente obligatorii la depunerea ofertei: </w:t>
      </w:r>
      <w:r w:rsidR="009A36D5" w:rsidRPr="00BB09AF">
        <w:rPr>
          <w:rFonts w:ascii="Onest" w:hAnsi="Onest"/>
          <w:bCs/>
          <w:i/>
          <w:iCs/>
          <w:sz w:val="22"/>
          <w:szCs w:val="22"/>
        </w:rPr>
        <w:t>c</w:t>
      </w:r>
      <w:r w:rsidR="00F67492" w:rsidRPr="00BB09AF">
        <w:rPr>
          <w:rFonts w:ascii="Onest" w:hAnsi="Onest"/>
          <w:bCs/>
          <w:i/>
          <w:iCs/>
          <w:sz w:val="22"/>
          <w:szCs w:val="22"/>
        </w:rPr>
        <w:t>onform pct. 1</w:t>
      </w:r>
      <w:r w:rsidR="00BB09AF" w:rsidRPr="00BB09AF">
        <w:rPr>
          <w:rFonts w:ascii="Onest" w:hAnsi="Onest"/>
          <w:bCs/>
          <w:i/>
          <w:iCs/>
          <w:sz w:val="22"/>
          <w:szCs w:val="22"/>
        </w:rPr>
        <w:t>2</w:t>
      </w:r>
      <w:r w:rsidR="00F67492" w:rsidRPr="00BB09AF">
        <w:rPr>
          <w:rFonts w:ascii="Onest" w:hAnsi="Onest"/>
          <w:i/>
          <w:iCs/>
          <w:sz w:val="22"/>
          <w:szCs w:val="22"/>
        </w:rPr>
        <w:t xml:space="preserve"> din Anunțul de participare.</w:t>
      </w:r>
    </w:p>
    <w:p w14:paraId="1E52E8CF" w14:textId="5B16C2A0" w:rsidR="00F67492" w:rsidRPr="00BB09AF" w:rsidRDefault="00F67492" w:rsidP="00F67492">
      <w:pPr>
        <w:tabs>
          <w:tab w:val="left" w:pos="1134"/>
        </w:tabs>
        <w:ind w:firstLine="709"/>
        <w:jc w:val="both"/>
        <w:rPr>
          <w:rFonts w:ascii="Onest" w:hAnsi="Onest"/>
          <w:b/>
          <w:bCs/>
          <w:i/>
          <w:iCs/>
          <w:sz w:val="22"/>
          <w:szCs w:val="22"/>
        </w:rPr>
      </w:pPr>
      <w:r w:rsidRPr="00BB09AF">
        <w:rPr>
          <w:rFonts w:ascii="Onest" w:hAnsi="Onest"/>
          <w:b/>
          <w:bCs/>
          <w:sz w:val="22"/>
          <w:szCs w:val="22"/>
        </w:rPr>
        <w:t xml:space="preserve">Documentele ce conțin date cu caracter personal, care nu se depun prin intermediul SIA RSAP și nu sunt publice pentru toți: </w:t>
      </w:r>
      <w:r w:rsidRPr="00BB09AF">
        <w:rPr>
          <w:rFonts w:ascii="Onest" w:hAnsi="Onest"/>
          <w:i/>
          <w:iCs/>
          <w:sz w:val="22"/>
          <w:szCs w:val="22"/>
        </w:rPr>
        <w:t xml:space="preserve">Actul/documentul de împuternicire privind confirmarea împuternicirilor persoanei, alta decât organul de conducere (administratorul), de a depune oferta prin semnătură electronică în sistemul MTender, conform pct. 64 din Documentația standard aprobată prin Ordinul Ministrului </w:t>
      </w:r>
      <w:r w:rsidR="006A06C0" w:rsidRPr="00BB09AF">
        <w:rPr>
          <w:rFonts w:ascii="Onest" w:hAnsi="Onest"/>
          <w:i/>
          <w:iCs/>
          <w:sz w:val="22"/>
          <w:szCs w:val="22"/>
        </w:rPr>
        <w:t>Finanțelor</w:t>
      </w:r>
      <w:r w:rsidRPr="00BB09AF">
        <w:rPr>
          <w:rFonts w:ascii="Onest" w:hAnsi="Onest"/>
          <w:i/>
          <w:iCs/>
          <w:sz w:val="22"/>
          <w:szCs w:val="22"/>
        </w:rPr>
        <w:t xml:space="preserve"> nr. 69 din 07.05.2021.</w:t>
      </w:r>
    </w:p>
    <w:p w14:paraId="759D969C" w14:textId="3FA52CB9" w:rsidR="00B6130D" w:rsidRPr="00BB09AF" w:rsidRDefault="00B6130D" w:rsidP="00B6130D">
      <w:pPr>
        <w:tabs>
          <w:tab w:val="left" w:pos="1134"/>
        </w:tabs>
        <w:ind w:firstLine="709"/>
        <w:jc w:val="both"/>
        <w:rPr>
          <w:rFonts w:ascii="Onest" w:hAnsi="Onest"/>
          <w:b/>
          <w:sz w:val="22"/>
          <w:szCs w:val="22"/>
        </w:rPr>
      </w:pPr>
      <w:r w:rsidRPr="00BB09AF">
        <w:rPr>
          <w:rFonts w:ascii="Onest" w:hAnsi="Onest"/>
          <w:b/>
          <w:sz w:val="22"/>
          <w:szCs w:val="22"/>
        </w:rPr>
        <w:t xml:space="preserve">10. Documente obligatorii la evaluarea ofertelor: </w:t>
      </w:r>
      <w:r w:rsidR="009A36D5" w:rsidRPr="00BB09AF">
        <w:rPr>
          <w:rFonts w:ascii="Onest" w:hAnsi="Onest"/>
          <w:bCs/>
          <w:i/>
          <w:iCs/>
          <w:sz w:val="22"/>
          <w:szCs w:val="22"/>
        </w:rPr>
        <w:t>c</w:t>
      </w:r>
      <w:r w:rsidRPr="00BB09AF">
        <w:rPr>
          <w:rFonts w:ascii="Onest" w:hAnsi="Onest"/>
          <w:bCs/>
          <w:i/>
          <w:iCs/>
          <w:sz w:val="22"/>
          <w:szCs w:val="22"/>
        </w:rPr>
        <w:t>onform pct. 1</w:t>
      </w:r>
      <w:r w:rsidR="00C21AA4" w:rsidRPr="00BB09AF">
        <w:rPr>
          <w:rFonts w:ascii="Onest" w:hAnsi="Onest"/>
          <w:bCs/>
          <w:i/>
          <w:iCs/>
          <w:sz w:val="22"/>
          <w:szCs w:val="22"/>
        </w:rPr>
        <w:t>2</w:t>
      </w:r>
      <w:r w:rsidRPr="00BB09AF">
        <w:rPr>
          <w:rFonts w:ascii="Onest" w:hAnsi="Onest"/>
          <w:i/>
          <w:iCs/>
          <w:sz w:val="22"/>
          <w:szCs w:val="22"/>
        </w:rPr>
        <w:t xml:space="preserve"> din Anunțul de participare.</w:t>
      </w:r>
    </w:p>
    <w:p w14:paraId="1A5E741C" w14:textId="3E54CFAD" w:rsidR="00FF11EE" w:rsidRPr="00BB09AF" w:rsidRDefault="00B6130D" w:rsidP="00F67492">
      <w:pPr>
        <w:tabs>
          <w:tab w:val="left" w:pos="1134"/>
        </w:tabs>
        <w:ind w:firstLine="709"/>
        <w:jc w:val="both"/>
        <w:rPr>
          <w:rFonts w:ascii="Onest" w:hAnsi="Onest"/>
          <w:b/>
          <w:sz w:val="22"/>
          <w:szCs w:val="22"/>
        </w:rPr>
      </w:pPr>
      <w:r w:rsidRPr="00BB09AF">
        <w:rPr>
          <w:rFonts w:ascii="Onest" w:hAnsi="Onest"/>
          <w:b/>
          <w:sz w:val="22"/>
          <w:szCs w:val="22"/>
        </w:rPr>
        <w:t>11</w:t>
      </w:r>
      <w:r w:rsidR="00FF11EE" w:rsidRPr="00BB09AF">
        <w:rPr>
          <w:rFonts w:ascii="Onest" w:hAnsi="Onest"/>
          <w:b/>
          <w:sz w:val="22"/>
          <w:szCs w:val="22"/>
        </w:rPr>
        <w:t>. Livrarea și documente însoțitoare</w:t>
      </w:r>
    </w:p>
    <w:p w14:paraId="34991663" w14:textId="77777777" w:rsidR="00FF11EE" w:rsidRPr="00BB09AF" w:rsidRDefault="00FF11EE" w:rsidP="00FF11EE">
      <w:pPr>
        <w:tabs>
          <w:tab w:val="left" w:pos="1134"/>
        </w:tabs>
        <w:rPr>
          <w:rFonts w:ascii="Onest" w:hAnsi="Onest"/>
          <w:i/>
          <w:sz w:val="22"/>
          <w:szCs w:val="22"/>
        </w:rPr>
      </w:pPr>
      <w:r w:rsidRPr="00BB09AF">
        <w:rPr>
          <w:rFonts w:ascii="Onest" w:hAnsi="Onest"/>
          <w:i/>
          <w:sz w:val="22"/>
          <w:szCs w:val="22"/>
        </w:rPr>
        <w:t xml:space="preserve">Lucrările executate vor fi însoțite de următoarele documente: </w:t>
      </w:r>
    </w:p>
    <w:p w14:paraId="6FFCA0FD" w14:textId="77777777" w:rsidR="00FF11EE" w:rsidRPr="00BB09AF" w:rsidRDefault="00FF11EE" w:rsidP="00FF11EE">
      <w:pPr>
        <w:tabs>
          <w:tab w:val="left" w:pos="1134"/>
        </w:tabs>
        <w:rPr>
          <w:rFonts w:ascii="Onest" w:hAnsi="Onest"/>
          <w:i/>
          <w:sz w:val="22"/>
          <w:szCs w:val="22"/>
        </w:rPr>
      </w:pPr>
      <w:r w:rsidRPr="00BB09AF">
        <w:rPr>
          <w:rFonts w:ascii="Onest" w:hAnsi="Onest"/>
          <w:i/>
          <w:sz w:val="22"/>
          <w:szCs w:val="22"/>
        </w:rPr>
        <w:sym w:font="Symbol" w:char="F0B7"/>
      </w:r>
      <w:r w:rsidRPr="00BB09AF">
        <w:rPr>
          <w:rFonts w:ascii="Onest" w:hAnsi="Onest"/>
          <w:i/>
          <w:sz w:val="22"/>
          <w:szCs w:val="22"/>
        </w:rPr>
        <w:t xml:space="preserve"> Factura fiscală electronică; </w:t>
      </w:r>
    </w:p>
    <w:p w14:paraId="49B8FF9F" w14:textId="77777777" w:rsidR="00FF11EE" w:rsidRPr="00BB09AF" w:rsidRDefault="00FF11EE" w:rsidP="00200E86">
      <w:pPr>
        <w:numPr>
          <w:ilvl w:val="0"/>
          <w:numId w:val="17"/>
        </w:numPr>
        <w:tabs>
          <w:tab w:val="left" w:pos="1134"/>
        </w:tabs>
        <w:spacing w:line="276" w:lineRule="auto"/>
        <w:ind w:left="142" w:hanging="142"/>
        <w:contextualSpacing/>
        <w:rPr>
          <w:rFonts w:ascii="Onest" w:hAnsi="Onest"/>
          <w:i/>
          <w:sz w:val="22"/>
          <w:szCs w:val="22"/>
        </w:rPr>
      </w:pPr>
      <w:r w:rsidRPr="00BB09AF">
        <w:rPr>
          <w:rFonts w:ascii="Onest" w:hAnsi="Onest"/>
          <w:i/>
          <w:sz w:val="22"/>
          <w:szCs w:val="22"/>
        </w:rPr>
        <w:t>Proces verbal de îndeplinire a lucrărilor</w:t>
      </w:r>
    </w:p>
    <w:p w14:paraId="57FAD21E" w14:textId="1E3636D0" w:rsidR="00200E86" w:rsidRPr="00BB09AF" w:rsidRDefault="00200E86" w:rsidP="0020642C">
      <w:pPr>
        <w:shd w:val="clear" w:color="auto" w:fill="FFFFFF" w:themeFill="background1"/>
        <w:tabs>
          <w:tab w:val="left" w:pos="0"/>
          <w:tab w:val="left" w:pos="284"/>
          <w:tab w:val="left" w:pos="426"/>
        </w:tabs>
        <w:ind w:left="284"/>
        <w:jc w:val="both"/>
        <w:rPr>
          <w:rFonts w:ascii="Onest" w:hAnsi="Onest"/>
          <w:i/>
          <w:sz w:val="22"/>
          <w:szCs w:val="22"/>
          <w:lang w:eastAsia="ru-RU"/>
        </w:rPr>
      </w:pPr>
      <w:r w:rsidRPr="00BB09AF">
        <w:rPr>
          <w:rFonts w:ascii="Onest" w:hAnsi="Onest"/>
          <w:b/>
          <w:sz w:val="22"/>
          <w:szCs w:val="22"/>
        </w:rPr>
        <w:tab/>
      </w:r>
      <w:r w:rsidRPr="00BB09AF">
        <w:rPr>
          <w:rFonts w:ascii="Onest" w:hAnsi="Onest"/>
          <w:b/>
          <w:sz w:val="22"/>
          <w:szCs w:val="22"/>
        </w:rPr>
        <w:tab/>
      </w:r>
      <w:r w:rsidR="00FF11EE" w:rsidRPr="00BB09AF">
        <w:rPr>
          <w:rFonts w:ascii="Onest" w:hAnsi="Onest"/>
          <w:b/>
          <w:sz w:val="22"/>
          <w:szCs w:val="22"/>
        </w:rPr>
        <w:t>1</w:t>
      </w:r>
      <w:r w:rsidR="00B6130D" w:rsidRPr="00BB09AF">
        <w:rPr>
          <w:rFonts w:ascii="Onest" w:hAnsi="Onest"/>
          <w:b/>
          <w:sz w:val="22"/>
          <w:szCs w:val="22"/>
        </w:rPr>
        <w:t>2</w:t>
      </w:r>
      <w:r w:rsidR="00FF11EE" w:rsidRPr="00BB09AF">
        <w:rPr>
          <w:rFonts w:ascii="Onest" w:hAnsi="Onest"/>
          <w:b/>
          <w:sz w:val="22"/>
          <w:szCs w:val="22"/>
        </w:rPr>
        <w:t>.</w:t>
      </w:r>
      <w:r w:rsidR="00B6130D" w:rsidRPr="00BB09AF">
        <w:rPr>
          <w:rFonts w:ascii="Onest" w:hAnsi="Onest"/>
          <w:b/>
          <w:sz w:val="22"/>
          <w:szCs w:val="22"/>
        </w:rPr>
        <w:t xml:space="preserve"> </w:t>
      </w:r>
      <w:r w:rsidR="00FF11EE" w:rsidRPr="00BB09AF">
        <w:rPr>
          <w:rFonts w:ascii="Onest" w:hAnsi="Onest"/>
          <w:b/>
          <w:sz w:val="22"/>
          <w:szCs w:val="22"/>
        </w:rPr>
        <w:t>Termen de executare a lucrărilor</w:t>
      </w:r>
      <w:r w:rsidR="00FF11EE" w:rsidRPr="00BB09AF">
        <w:rPr>
          <w:rFonts w:ascii="Onest" w:hAnsi="Onest"/>
          <w:sz w:val="22"/>
          <w:szCs w:val="22"/>
        </w:rPr>
        <w:t xml:space="preserve">: </w:t>
      </w:r>
      <w:r w:rsidR="009A36D5" w:rsidRPr="00BB09AF">
        <w:rPr>
          <w:rFonts w:ascii="Onest" w:hAnsi="Onest"/>
          <w:i/>
          <w:sz w:val="22"/>
          <w:szCs w:val="22"/>
          <w:lang w:eastAsia="ru-RU"/>
        </w:rPr>
        <w:t>l</w:t>
      </w:r>
      <w:r w:rsidRPr="00BB09AF">
        <w:rPr>
          <w:rFonts w:ascii="Onest" w:hAnsi="Onest"/>
          <w:i/>
          <w:sz w:val="22"/>
          <w:szCs w:val="22"/>
          <w:lang w:eastAsia="ru-RU"/>
        </w:rPr>
        <w:t xml:space="preserve">ucrările vor fi executate în termen de până </w:t>
      </w:r>
      <w:r w:rsidR="005363A1" w:rsidRPr="00BB09AF">
        <w:rPr>
          <w:rFonts w:ascii="Onest" w:hAnsi="Onest"/>
          <w:i/>
          <w:sz w:val="22"/>
          <w:szCs w:val="22"/>
          <w:lang w:eastAsia="ru-RU"/>
        </w:rPr>
        <w:t xml:space="preserve">la </w:t>
      </w:r>
      <w:r w:rsidR="00424E2E">
        <w:rPr>
          <w:rFonts w:ascii="Onest" w:hAnsi="Onest"/>
          <w:i/>
          <w:sz w:val="22"/>
          <w:szCs w:val="22"/>
          <w:lang w:eastAsia="ru-RU"/>
        </w:rPr>
        <w:t>60</w:t>
      </w:r>
      <w:bookmarkStart w:id="17" w:name="_GoBack"/>
      <w:bookmarkEnd w:id="17"/>
      <w:r w:rsidRPr="00BB09AF">
        <w:rPr>
          <w:rFonts w:ascii="Onest" w:hAnsi="Onest"/>
          <w:i/>
          <w:sz w:val="22"/>
          <w:szCs w:val="22"/>
          <w:lang w:eastAsia="ru-RU"/>
        </w:rPr>
        <w:t xml:space="preserve"> zile </w:t>
      </w:r>
      <w:r w:rsidR="00023A4F" w:rsidRPr="00BB09AF">
        <w:rPr>
          <w:rFonts w:ascii="Onest" w:hAnsi="Onest"/>
          <w:i/>
          <w:sz w:val="22"/>
          <w:szCs w:val="22"/>
          <w:lang w:eastAsia="ru-RU"/>
        </w:rPr>
        <w:t>după primirea ordinului de începere a execuției lucrărilor, conform graficului de executare.</w:t>
      </w:r>
    </w:p>
    <w:p w14:paraId="7446E5F3" w14:textId="01987982" w:rsidR="005363A1" w:rsidRPr="00BB09AF" w:rsidRDefault="00C21AA4" w:rsidP="00196AB4">
      <w:pPr>
        <w:jc w:val="both"/>
        <w:rPr>
          <w:rFonts w:ascii="Onest" w:hAnsi="Onest"/>
          <w:b/>
          <w:sz w:val="22"/>
          <w:szCs w:val="22"/>
        </w:rPr>
      </w:pPr>
      <w:r w:rsidRPr="00BB09AF">
        <w:rPr>
          <w:rFonts w:ascii="Onest" w:hAnsi="Onest"/>
          <w:b/>
          <w:sz w:val="22"/>
          <w:szCs w:val="22"/>
        </w:rPr>
        <w:t>1.</w:t>
      </w:r>
      <w:r w:rsidRPr="00BB09AF">
        <w:rPr>
          <w:rFonts w:ascii="Onest" w:hAnsi="Onest"/>
          <w:b/>
          <w:sz w:val="22"/>
          <w:szCs w:val="22"/>
        </w:rPr>
        <w:tab/>
        <w:t>Formularul de deviz nr.1 – Lista cu cantitățile de lucrări</w:t>
      </w:r>
    </w:p>
    <w:p w14:paraId="5807B59E" w14:textId="196A70F2" w:rsidR="008849FF" w:rsidRDefault="008849FF" w:rsidP="008849FF">
      <w:pPr>
        <w:rPr>
          <w:rFonts w:ascii="Onest" w:hAnsi="Onest"/>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1418"/>
        <w:gridCol w:w="5953"/>
        <w:gridCol w:w="1138"/>
        <w:gridCol w:w="1130"/>
      </w:tblGrid>
      <w:tr w:rsidR="006068DE" w:rsidRPr="00424E2E" w14:paraId="19FD9B29" w14:textId="77777777" w:rsidTr="006068DE">
        <w:trPr>
          <w:cantSplit/>
          <w:trHeight w:val="1246"/>
        </w:trPr>
        <w:tc>
          <w:tcPr>
            <w:tcW w:w="709" w:type="dxa"/>
            <w:tcBorders>
              <w:top w:val="single" w:sz="4" w:space="0" w:color="auto"/>
              <w:left w:val="single" w:sz="4" w:space="0" w:color="auto"/>
              <w:bottom w:val="single" w:sz="4" w:space="0" w:color="auto"/>
              <w:right w:val="single" w:sz="6" w:space="0" w:color="auto"/>
            </w:tcBorders>
            <w:shd w:val="pct5" w:color="auto" w:fill="auto"/>
            <w:hideMark/>
          </w:tcPr>
          <w:p w14:paraId="3AFF2C0F" w14:textId="77777777" w:rsidR="006068DE" w:rsidRPr="00424E2E" w:rsidRDefault="006068DE">
            <w:pPr>
              <w:spacing w:line="256" w:lineRule="auto"/>
              <w:ind w:right="-108"/>
              <w:jc w:val="center"/>
              <w:rPr>
                <w:rFonts w:ascii="Onest" w:hAnsi="Onest"/>
                <w:kern w:val="2"/>
                <w:sz w:val="22"/>
                <w:szCs w:val="22"/>
                <w:lang w:val="en-US"/>
              </w:rPr>
            </w:pPr>
            <w:r w:rsidRPr="00424E2E">
              <w:rPr>
                <w:rFonts w:ascii="Onest" w:hAnsi="Onest"/>
                <w:kern w:val="2"/>
                <w:sz w:val="22"/>
                <w:szCs w:val="22"/>
                <w:lang w:val="en-US"/>
              </w:rPr>
              <w:lastRenderedPageBreak/>
              <w:t>№</w:t>
            </w:r>
          </w:p>
          <w:p w14:paraId="6A49FD4F" w14:textId="77777777" w:rsidR="006068DE" w:rsidRPr="00424E2E" w:rsidRDefault="006068DE">
            <w:pPr>
              <w:spacing w:line="256" w:lineRule="auto"/>
              <w:ind w:right="-108"/>
              <w:jc w:val="center"/>
              <w:rPr>
                <w:rFonts w:ascii="Onest" w:hAnsi="Onest"/>
                <w:kern w:val="2"/>
                <w:sz w:val="22"/>
                <w:szCs w:val="22"/>
                <w:lang w:val="en-US"/>
              </w:rPr>
            </w:pPr>
            <w:r w:rsidRPr="00424E2E">
              <w:rPr>
                <w:rFonts w:ascii="Onest" w:hAnsi="Onest"/>
                <w:kern w:val="2"/>
                <w:sz w:val="22"/>
                <w:szCs w:val="22"/>
                <w:lang w:val="en-US"/>
              </w:rPr>
              <w:t xml:space="preserve"> crt.</w:t>
            </w:r>
          </w:p>
        </w:tc>
        <w:tc>
          <w:tcPr>
            <w:tcW w:w="1418" w:type="dxa"/>
            <w:tcBorders>
              <w:top w:val="single" w:sz="4" w:space="0" w:color="auto"/>
              <w:left w:val="single" w:sz="6" w:space="0" w:color="auto"/>
              <w:bottom w:val="single" w:sz="4" w:space="0" w:color="auto"/>
              <w:right w:val="single" w:sz="6" w:space="0" w:color="auto"/>
            </w:tcBorders>
            <w:shd w:val="pct5" w:color="auto" w:fill="auto"/>
            <w:hideMark/>
          </w:tcPr>
          <w:p w14:paraId="3387B2F1" w14:textId="77777777" w:rsidR="006068DE" w:rsidRPr="00424E2E" w:rsidRDefault="006068DE">
            <w:pPr>
              <w:spacing w:line="256" w:lineRule="auto"/>
              <w:ind w:left="-120" w:right="-108"/>
              <w:jc w:val="center"/>
              <w:rPr>
                <w:rFonts w:ascii="Onest" w:hAnsi="Onest"/>
                <w:kern w:val="2"/>
                <w:sz w:val="22"/>
                <w:szCs w:val="22"/>
                <w:lang w:val="en-US"/>
              </w:rPr>
            </w:pPr>
            <w:r w:rsidRPr="00424E2E">
              <w:rPr>
                <w:rFonts w:ascii="Onest" w:hAnsi="Onest"/>
                <w:kern w:val="2"/>
                <w:sz w:val="22"/>
                <w:szCs w:val="22"/>
              </w:rPr>
              <w:t>Simbol</w:t>
            </w:r>
            <w:r w:rsidRPr="00424E2E">
              <w:rPr>
                <w:rFonts w:ascii="Onest" w:hAnsi="Onest"/>
                <w:kern w:val="2"/>
                <w:sz w:val="22"/>
                <w:szCs w:val="22"/>
                <w:lang w:val="en-US"/>
              </w:rPr>
              <w:t xml:space="preserve"> </w:t>
            </w:r>
            <w:r w:rsidRPr="00424E2E">
              <w:rPr>
                <w:rFonts w:ascii="Onest" w:hAnsi="Onest"/>
                <w:kern w:val="2"/>
                <w:sz w:val="22"/>
                <w:szCs w:val="22"/>
              </w:rPr>
              <w:t>norme</w:t>
            </w:r>
            <w:r w:rsidRPr="00424E2E">
              <w:rPr>
                <w:rFonts w:ascii="Onest" w:hAnsi="Onest"/>
                <w:kern w:val="2"/>
                <w:sz w:val="22"/>
                <w:szCs w:val="22"/>
                <w:lang w:val="en-US"/>
              </w:rPr>
              <w:t xml:space="preserve"> </w:t>
            </w:r>
            <w:r w:rsidRPr="00424E2E">
              <w:rPr>
                <w:rFonts w:ascii="Onest" w:hAnsi="Onest"/>
                <w:kern w:val="2"/>
                <w:sz w:val="22"/>
                <w:szCs w:val="22"/>
              </w:rPr>
              <w:t xml:space="preserve">şi Cod </w:t>
            </w:r>
            <w:r w:rsidRPr="00424E2E">
              <w:rPr>
                <w:rFonts w:ascii="Onest" w:hAnsi="Onest"/>
                <w:kern w:val="2"/>
                <w:sz w:val="22"/>
                <w:szCs w:val="22"/>
                <w:lang w:val="en-US"/>
              </w:rPr>
              <w:t xml:space="preserve"> </w:t>
            </w:r>
            <w:r w:rsidRPr="00424E2E">
              <w:rPr>
                <w:rFonts w:ascii="Onest" w:hAnsi="Onest"/>
                <w:kern w:val="2"/>
                <w:sz w:val="22"/>
                <w:szCs w:val="22"/>
              </w:rPr>
              <w:t xml:space="preserve">resurse  </w:t>
            </w:r>
          </w:p>
        </w:tc>
        <w:tc>
          <w:tcPr>
            <w:tcW w:w="5953" w:type="dxa"/>
            <w:tcBorders>
              <w:top w:val="single" w:sz="4" w:space="0" w:color="auto"/>
              <w:left w:val="single" w:sz="6" w:space="0" w:color="auto"/>
              <w:bottom w:val="single" w:sz="4" w:space="0" w:color="auto"/>
              <w:right w:val="single" w:sz="6" w:space="0" w:color="auto"/>
            </w:tcBorders>
            <w:shd w:val="pct5" w:color="auto" w:fill="auto"/>
          </w:tcPr>
          <w:p w14:paraId="77E888F6" w14:textId="77777777" w:rsidR="006068DE" w:rsidRPr="00424E2E" w:rsidRDefault="006068DE">
            <w:pPr>
              <w:spacing w:line="256" w:lineRule="auto"/>
              <w:jc w:val="center"/>
              <w:rPr>
                <w:rFonts w:ascii="Onest" w:hAnsi="Onest"/>
                <w:kern w:val="2"/>
                <w:sz w:val="22"/>
                <w:szCs w:val="22"/>
              </w:rPr>
            </w:pPr>
          </w:p>
          <w:p w14:paraId="2EDB3529" w14:textId="77777777" w:rsidR="006068DE" w:rsidRPr="00424E2E" w:rsidRDefault="006068DE">
            <w:pPr>
              <w:spacing w:line="256" w:lineRule="auto"/>
              <w:jc w:val="center"/>
              <w:rPr>
                <w:rFonts w:ascii="Onest" w:hAnsi="Onest"/>
                <w:kern w:val="2"/>
                <w:sz w:val="22"/>
                <w:szCs w:val="22"/>
                <w:lang w:val="en-US"/>
              </w:rPr>
            </w:pPr>
            <w:r w:rsidRPr="00424E2E">
              <w:rPr>
                <w:rFonts w:ascii="Onest" w:hAnsi="Onest"/>
                <w:kern w:val="2"/>
                <w:sz w:val="22"/>
                <w:szCs w:val="22"/>
              </w:rPr>
              <w:t xml:space="preserve">Denumire lucrări       </w:t>
            </w:r>
          </w:p>
        </w:tc>
        <w:tc>
          <w:tcPr>
            <w:tcW w:w="1138" w:type="dxa"/>
            <w:tcBorders>
              <w:top w:val="single" w:sz="4" w:space="0" w:color="auto"/>
              <w:left w:val="single" w:sz="6" w:space="0" w:color="auto"/>
              <w:bottom w:val="single" w:sz="4" w:space="0" w:color="auto"/>
              <w:right w:val="single" w:sz="6" w:space="0" w:color="auto"/>
            </w:tcBorders>
            <w:shd w:val="pct5" w:color="auto" w:fill="auto"/>
          </w:tcPr>
          <w:p w14:paraId="2A934009" w14:textId="77777777" w:rsidR="006068DE" w:rsidRPr="00424E2E" w:rsidRDefault="006068DE">
            <w:pPr>
              <w:spacing w:line="256" w:lineRule="auto"/>
              <w:ind w:left="-108" w:right="-108"/>
              <w:jc w:val="center"/>
              <w:rPr>
                <w:rFonts w:ascii="Onest" w:hAnsi="Onest"/>
                <w:kern w:val="2"/>
                <w:sz w:val="22"/>
                <w:szCs w:val="22"/>
              </w:rPr>
            </w:pPr>
          </w:p>
          <w:p w14:paraId="6E0C6073" w14:textId="77777777" w:rsidR="006068DE" w:rsidRPr="00424E2E" w:rsidRDefault="006068DE">
            <w:pPr>
              <w:spacing w:line="256" w:lineRule="auto"/>
              <w:ind w:left="-108" w:right="-108"/>
              <w:jc w:val="center"/>
              <w:rPr>
                <w:rFonts w:ascii="Onest" w:hAnsi="Onest"/>
                <w:kern w:val="2"/>
                <w:sz w:val="22"/>
                <w:szCs w:val="22"/>
                <w:lang w:val="en-US"/>
              </w:rPr>
            </w:pPr>
            <w:r w:rsidRPr="00424E2E">
              <w:rPr>
                <w:rFonts w:ascii="Onest" w:hAnsi="Onest"/>
                <w:kern w:val="2"/>
                <w:sz w:val="22"/>
                <w:szCs w:val="22"/>
              </w:rPr>
              <w:t>U.M.</w:t>
            </w:r>
            <w:r w:rsidRPr="00424E2E">
              <w:rPr>
                <w:rFonts w:ascii="Onest" w:hAnsi="Onest"/>
                <w:kern w:val="2"/>
                <w:sz w:val="22"/>
                <w:szCs w:val="22"/>
                <w:lang w:val="en-US"/>
              </w:rPr>
              <w:t xml:space="preserve"> </w:t>
            </w:r>
          </w:p>
        </w:tc>
        <w:tc>
          <w:tcPr>
            <w:tcW w:w="1130" w:type="dxa"/>
            <w:tcBorders>
              <w:top w:val="single" w:sz="4" w:space="0" w:color="auto"/>
              <w:left w:val="single" w:sz="6" w:space="0" w:color="auto"/>
              <w:bottom w:val="single" w:sz="4" w:space="0" w:color="auto"/>
              <w:right w:val="single" w:sz="4" w:space="0" w:color="auto"/>
            </w:tcBorders>
            <w:shd w:val="pct5" w:color="auto" w:fill="auto"/>
            <w:hideMark/>
          </w:tcPr>
          <w:p w14:paraId="6BDD0B0B" w14:textId="77777777" w:rsidR="006068DE" w:rsidRPr="00424E2E" w:rsidRDefault="006068DE">
            <w:pPr>
              <w:spacing w:line="256" w:lineRule="auto"/>
              <w:ind w:left="-108" w:right="-108"/>
              <w:jc w:val="center"/>
              <w:rPr>
                <w:rFonts w:ascii="Onest" w:hAnsi="Onest"/>
                <w:kern w:val="2"/>
                <w:sz w:val="22"/>
                <w:szCs w:val="22"/>
                <w:lang w:val="en-US"/>
              </w:rPr>
            </w:pPr>
            <w:r w:rsidRPr="00424E2E">
              <w:rPr>
                <w:rFonts w:ascii="Onest" w:hAnsi="Onest"/>
                <w:kern w:val="2"/>
                <w:sz w:val="22"/>
                <w:szCs w:val="22"/>
              </w:rPr>
              <w:t>Cantitate conform datelor din proiect</w:t>
            </w:r>
          </w:p>
        </w:tc>
      </w:tr>
    </w:tbl>
    <w:p w14:paraId="3136389B" w14:textId="77777777" w:rsidR="006068DE" w:rsidRDefault="006068DE" w:rsidP="006068DE">
      <w:pPr>
        <w:rPr>
          <w:sz w:val="2"/>
          <w:szCs w:val="2"/>
          <w:lang w:val="en-US" w:eastAsia="ru-RU"/>
        </w:rPr>
      </w:pPr>
    </w:p>
    <w:tbl>
      <w:tblPr>
        <w:tblW w:w="10350" w:type="dxa"/>
        <w:tblInd w:w="-459" w:type="dxa"/>
        <w:tblLayout w:type="fixed"/>
        <w:tblLook w:val="04A0" w:firstRow="1" w:lastRow="0" w:firstColumn="1" w:lastColumn="0" w:noHBand="0" w:noVBand="1"/>
      </w:tblPr>
      <w:tblGrid>
        <w:gridCol w:w="701"/>
        <w:gridCol w:w="701"/>
        <w:gridCol w:w="559"/>
        <w:gridCol w:w="140"/>
        <w:gridCol w:w="559"/>
        <w:gridCol w:w="2652"/>
        <w:gridCol w:w="1118"/>
        <w:gridCol w:w="1118"/>
        <w:gridCol w:w="534"/>
        <w:gridCol w:w="863"/>
        <w:gridCol w:w="271"/>
        <w:gridCol w:w="1134"/>
      </w:tblGrid>
      <w:tr w:rsidR="006068DE" w14:paraId="5E637F67" w14:textId="77777777" w:rsidTr="006068DE">
        <w:tc>
          <w:tcPr>
            <w:tcW w:w="700" w:type="dxa"/>
            <w:tcBorders>
              <w:top w:val="nil"/>
              <w:left w:val="single" w:sz="6" w:space="0" w:color="auto"/>
              <w:bottom w:val="nil"/>
              <w:right w:val="nil"/>
            </w:tcBorders>
          </w:tcPr>
          <w:p w14:paraId="08265B71" w14:textId="77777777" w:rsidR="006068DE" w:rsidRPr="00424E2E" w:rsidRDefault="006068DE">
            <w:pPr>
              <w:spacing w:line="256" w:lineRule="auto"/>
              <w:jc w:val="center"/>
              <w:rPr>
                <w:rFonts w:ascii="Onest" w:hAnsi="Onest"/>
                <w:kern w:val="2"/>
                <w:lang w:val="en-US"/>
              </w:rPr>
            </w:pPr>
          </w:p>
        </w:tc>
        <w:tc>
          <w:tcPr>
            <w:tcW w:w="1400" w:type="dxa"/>
            <w:gridSpan w:val="3"/>
            <w:tcBorders>
              <w:top w:val="nil"/>
              <w:left w:val="single" w:sz="6" w:space="0" w:color="auto"/>
              <w:bottom w:val="nil"/>
              <w:right w:val="nil"/>
            </w:tcBorders>
          </w:tcPr>
          <w:p w14:paraId="428EBC51" w14:textId="77777777" w:rsidR="006068DE" w:rsidRPr="00424E2E" w:rsidRDefault="006068DE">
            <w:pPr>
              <w:spacing w:line="256" w:lineRule="auto"/>
              <w:rPr>
                <w:rFonts w:ascii="Onest" w:hAnsi="Onest"/>
                <w:kern w:val="2"/>
                <w:lang w:val="en-US"/>
              </w:rPr>
            </w:pPr>
          </w:p>
        </w:tc>
        <w:tc>
          <w:tcPr>
            <w:tcW w:w="5980" w:type="dxa"/>
            <w:gridSpan w:val="5"/>
            <w:tcBorders>
              <w:top w:val="nil"/>
              <w:left w:val="single" w:sz="6" w:space="0" w:color="auto"/>
              <w:bottom w:val="nil"/>
              <w:right w:val="single" w:sz="6" w:space="0" w:color="auto"/>
            </w:tcBorders>
          </w:tcPr>
          <w:p w14:paraId="78DB4717" w14:textId="77777777" w:rsidR="006068DE" w:rsidRPr="00424E2E" w:rsidRDefault="006068DE">
            <w:pPr>
              <w:spacing w:line="256" w:lineRule="auto"/>
              <w:rPr>
                <w:rFonts w:ascii="Onest" w:hAnsi="Onest"/>
                <w:b/>
                <w:bCs/>
                <w:kern w:val="2"/>
                <w:sz w:val="22"/>
                <w:szCs w:val="22"/>
                <w:lang w:val="en-US"/>
              </w:rPr>
            </w:pPr>
            <w:r w:rsidRPr="00424E2E">
              <w:rPr>
                <w:rFonts w:ascii="Onest" w:hAnsi="Onest"/>
                <w:b/>
                <w:bCs/>
                <w:kern w:val="2"/>
                <w:sz w:val="22"/>
                <w:szCs w:val="22"/>
                <w:lang w:val="en-US"/>
              </w:rPr>
              <w:t>1. Lucrari  de constructie</w:t>
            </w:r>
          </w:p>
          <w:p w14:paraId="0F432B21" w14:textId="77777777" w:rsidR="006068DE" w:rsidRPr="00424E2E" w:rsidRDefault="006068DE">
            <w:pPr>
              <w:spacing w:line="256" w:lineRule="auto"/>
              <w:rPr>
                <w:rFonts w:ascii="Onest" w:hAnsi="Onest"/>
                <w:kern w:val="2"/>
                <w:sz w:val="2"/>
                <w:szCs w:val="2"/>
                <w:lang w:val="en-US"/>
              </w:rPr>
            </w:pPr>
          </w:p>
        </w:tc>
        <w:tc>
          <w:tcPr>
            <w:tcW w:w="1134" w:type="dxa"/>
            <w:gridSpan w:val="2"/>
            <w:tcBorders>
              <w:top w:val="nil"/>
              <w:left w:val="single" w:sz="6" w:space="0" w:color="auto"/>
              <w:bottom w:val="nil"/>
              <w:right w:val="nil"/>
            </w:tcBorders>
          </w:tcPr>
          <w:p w14:paraId="1EDA4883" w14:textId="77777777" w:rsidR="006068DE" w:rsidRPr="00424E2E" w:rsidRDefault="006068DE">
            <w:pPr>
              <w:spacing w:line="256" w:lineRule="auto"/>
              <w:rPr>
                <w:rFonts w:ascii="Onest" w:hAnsi="Onest"/>
                <w:b/>
                <w:bCs/>
                <w:kern w:val="2"/>
                <w:sz w:val="22"/>
                <w:szCs w:val="22"/>
                <w:lang w:val="en-US"/>
              </w:rPr>
            </w:pPr>
          </w:p>
        </w:tc>
        <w:tc>
          <w:tcPr>
            <w:tcW w:w="1134" w:type="dxa"/>
            <w:tcBorders>
              <w:top w:val="nil"/>
              <w:left w:val="single" w:sz="6" w:space="0" w:color="auto"/>
              <w:bottom w:val="nil"/>
              <w:right w:val="single" w:sz="4" w:space="0" w:color="auto"/>
            </w:tcBorders>
          </w:tcPr>
          <w:p w14:paraId="371C93EB" w14:textId="77777777" w:rsidR="006068DE" w:rsidRPr="00424E2E" w:rsidRDefault="006068DE">
            <w:pPr>
              <w:spacing w:line="256" w:lineRule="auto"/>
              <w:rPr>
                <w:rFonts w:ascii="Onest" w:hAnsi="Onest"/>
                <w:kern w:val="2"/>
                <w:lang w:val="en-US"/>
              </w:rPr>
            </w:pPr>
          </w:p>
        </w:tc>
      </w:tr>
      <w:tr w:rsidR="006068DE" w14:paraId="31128C74" w14:textId="77777777" w:rsidTr="006068DE">
        <w:tc>
          <w:tcPr>
            <w:tcW w:w="700" w:type="dxa"/>
            <w:tcBorders>
              <w:top w:val="nil"/>
              <w:left w:val="single" w:sz="6" w:space="0" w:color="auto"/>
              <w:bottom w:val="nil"/>
              <w:right w:val="nil"/>
            </w:tcBorders>
          </w:tcPr>
          <w:p w14:paraId="2A1B74E0" w14:textId="77777777" w:rsidR="006068DE" w:rsidRPr="00424E2E" w:rsidRDefault="006068DE">
            <w:pPr>
              <w:spacing w:line="256" w:lineRule="auto"/>
              <w:jc w:val="center"/>
              <w:rPr>
                <w:rFonts w:ascii="Onest" w:hAnsi="Onest"/>
                <w:kern w:val="2"/>
                <w:lang w:val="en-US"/>
              </w:rPr>
            </w:pPr>
          </w:p>
        </w:tc>
        <w:tc>
          <w:tcPr>
            <w:tcW w:w="1400" w:type="dxa"/>
            <w:gridSpan w:val="3"/>
            <w:tcBorders>
              <w:top w:val="nil"/>
              <w:left w:val="single" w:sz="6" w:space="0" w:color="auto"/>
              <w:bottom w:val="nil"/>
              <w:right w:val="nil"/>
            </w:tcBorders>
          </w:tcPr>
          <w:p w14:paraId="7A5F82C6" w14:textId="77777777" w:rsidR="006068DE" w:rsidRPr="00424E2E" w:rsidRDefault="006068DE">
            <w:pPr>
              <w:spacing w:line="256" w:lineRule="auto"/>
              <w:rPr>
                <w:rFonts w:ascii="Onest" w:hAnsi="Onest"/>
                <w:kern w:val="2"/>
                <w:lang w:val="en-US"/>
              </w:rPr>
            </w:pPr>
          </w:p>
        </w:tc>
        <w:tc>
          <w:tcPr>
            <w:tcW w:w="5980" w:type="dxa"/>
            <w:gridSpan w:val="5"/>
            <w:tcBorders>
              <w:top w:val="nil"/>
              <w:left w:val="single" w:sz="6" w:space="0" w:color="auto"/>
              <w:bottom w:val="nil"/>
              <w:right w:val="single" w:sz="6" w:space="0" w:color="auto"/>
            </w:tcBorders>
          </w:tcPr>
          <w:p w14:paraId="3D28D81F" w14:textId="77777777" w:rsidR="006068DE" w:rsidRPr="00424E2E" w:rsidRDefault="006068DE">
            <w:pPr>
              <w:spacing w:line="256" w:lineRule="auto"/>
              <w:rPr>
                <w:rFonts w:ascii="Onest" w:hAnsi="Onest"/>
                <w:b/>
                <w:bCs/>
                <w:kern w:val="2"/>
                <w:sz w:val="22"/>
                <w:szCs w:val="22"/>
                <w:lang w:val="en-US"/>
              </w:rPr>
            </w:pPr>
            <w:r w:rsidRPr="00424E2E">
              <w:rPr>
                <w:rFonts w:ascii="Onest" w:hAnsi="Onest"/>
                <w:b/>
                <w:bCs/>
                <w:kern w:val="2"/>
                <w:sz w:val="22"/>
                <w:szCs w:val="22"/>
                <w:lang w:val="en-US"/>
              </w:rPr>
              <w:t>1.1. Scara, pardoseli</w:t>
            </w:r>
          </w:p>
          <w:p w14:paraId="62F7F035" w14:textId="77777777" w:rsidR="006068DE" w:rsidRPr="00424E2E" w:rsidRDefault="006068DE">
            <w:pPr>
              <w:spacing w:line="256" w:lineRule="auto"/>
              <w:rPr>
                <w:rFonts w:ascii="Onest" w:hAnsi="Onest"/>
                <w:kern w:val="2"/>
                <w:sz w:val="2"/>
                <w:szCs w:val="2"/>
                <w:lang w:val="en-US"/>
              </w:rPr>
            </w:pPr>
          </w:p>
        </w:tc>
        <w:tc>
          <w:tcPr>
            <w:tcW w:w="1134" w:type="dxa"/>
            <w:gridSpan w:val="2"/>
            <w:tcBorders>
              <w:top w:val="nil"/>
              <w:left w:val="single" w:sz="6" w:space="0" w:color="auto"/>
              <w:bottom w:val="nil"/>
              <w:right w:val="nil"/>
            </w:tcBorders>
          </w:tcPr>
          <w:p w14:paraId="5CC6FE04" w14:textId="77777777" w:rsidR="006068DE" w:rsidRPr="00424E2E" w:rsidRDefault="006068DE">
            <w:pPr>
              <w:spacing w:line="256" w:lineRule="auto"/>
              <w:rPr>
                <w:rFonts w:ascii="Onest" w:hAnsi="Onest"/>
                <w:b/>
                <w:bCs/>
                <w:kern w:val="2"/>
                <w:sz w:val="22"/>
                <w:szCs w:val="22"/>
                <w:lang w:val="en-US"/>
              </w:rPr>
            </w:pPr>
          </w:p>
        </w:tc>
        <w:tc>
          <w:tcPr>
            <w:tcW w:w="1134" w:type="dxa"/>
            <w:tcBorders>
              <w:top w:val="nil"/>
              <w:left w:val="single" w:sz="6" w:space="0" w:color="auto"/>
              <w:bottom w:val="nil"/>
              <w:right w:val="single" w:sz="4" w:space="0" w:color="auto"/>
            </w:tcBorders>
          </w:tcPr>
          <w:p w14:paraId="590BB458" w14:textId="77777777" w:rsidR="006068DE" w:rsidRPr="00424E2E" w:rsidRDefault="006068DE">
            <w:pPr>
              <w:spacing w:line="256" w:lineRule="auto"/>
              <w:rPr>
                <w:rFonts w:ascii="Onest" w:hAnsi="Onest"/>
                <w:kern w:val="2"/>
                <w:lang w:val="en-US"/>
              </w:rPr>
            </w:pPr>
          </w:p>
        </w:tc>
      </w:tr>
      <w:tr w:rsidR="006068DE" w14:paraId="01AA9EED"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2FA31AFA" w14:textId="77777777" w:rsidR="006068DE" w:rsidRPr="00424E2E" w:rsidRDefault="006068DE">
            <w:pPr>
              <w:spacing w:line="256" w:lineRule="auto"/>
              <w:rPr>
                <w:rFonts w:ascii="Onest" w:hAnsi="Onest"/>
                <w:kern w:val="2"/>
                <w:lang w:val="en-US"/>
              </w:rPr>
            </w:pPr>
            <w:r w:rsidRPr="00424E2E">
              <w:rPr>
                <w:rFonts w:ascii="Onest" w:hAnsi="Onest"/>
                <w:kern w:val="2"/>
                <w:lang w:val="en-US"/>
              </w:rPr>
              <w:t>1</w:t>
            </w:r>
          </w:p>
        </w:tc>
        <w:tc>
          <w:tcPr>
            <w:tcW w:w="1400" w:type="dxa"/>
            <w:gridSpan w:val="3"/>
            <w:tcBorders>
              <w:top w:val="single" w:sz="4" w:space="0" w:color="auto"/>
              <w:left w:val="single" w:sz="6" w:space="0" w:color="auto"/>
              <w:bottom w:val="single" w:sz="4" w:space="0" w:color="auto"/>
              <w:right w:val="single" w:sz="6" w:space="0" w:color="auto"/>
            </w:tcBorders>
          </w:tcPr>
          <w:p w14:paraId="1F4EC4AF" w14:textId="77777777" w:rsidR="006068DE" w:rsidRPr="00424E2E" w:rsidRDefault="006068DE">
            <w:pPr>
              <w:spacing w:line="256" w:lineRule="auto"/>
              <w:rPr>
                <w:rFonts w:ascii="Onest" w:hAnsi="Onest"/>
                <w:kern w:val="2"/>
                <w:lang w:val="en-US"/>
              </w:rPr>
            </w:pPr>
            <w:r w:rsidRPr="00424E2E">
              <w:rPr>
                <w:rFonts w:ascii="Onest" w:hAnsi="Onest"/>
                <w:kern w:val="2"/>
                <w:lang w:val="en-US"/>
              </w:rPr>
              <w:t>RpCP44A</w:t>
            </w:r>
          </w:p>
          <w:p w14:paraId="2BDC3B93"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AE6539D"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Demontarea constructiilor metalice cu recuperarea materialelor</w:t>
            </w:r>
            <w:r w:rsidRPr="00424E2E">
              <w:rPr>
                <w:rFonts w:ascii="Onest" w:hAnsi="Onest"/>
                <w:kern w:val="2"/>
                <w:sz w:val="16"/>
                <w:szCs w:val="16"/>
                <w:lang w:val="en-US"/>
              </w:rPr>
              <w:t xml:space="preserve"> </w:t>
            </w:r>
          </w:p>
          <w:p w14:paraId="31228660"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489F0A3"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kg</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AE155F0"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75,00</w:t>
            </w:r>
          </w:p>
        </w:tc>
      </w:tr>
      <w:tr w:rsidR="006068DE" w14:paraId="78DBFE71" w14:textId="77777777" w:rsidTr="006068DE">
        <w:tc>
          <w:tcPr>
            <w:tcW w:w="700" w:type="dxa"/>
            <w:tcBorders>
              <w:top w:val="nil"/>
              <w:left w:val="single" w:sz="6" w:space="0" w:color="auto"/>
              <w:bottom w:val="single" w:sz="2" w:space="0" w:color="auto"/>
              <w:right w:val="single" w:sz="6" w:space="0" w:color="auto"/>
            </w:tcBorders>
          </w:tcPr>
          <w:p w14:paraId="099F8932"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5F0541"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7214240021800</w:t>
            </w:r>
          </w:p>
        </w:tc>
        <w:tc>
          <w:tcPr>
            <w:tcW w:w="5980" w:type="dxa"/>
            <w:gridSpan w:val="5"/>
            <w:tcBorders>
              <w:top w:val="nil"/>
              <w:left w:val="single" w:sz="6" w:space="0" w:color="auto"/>
              <w:bottom w:val="single" w:sz="2" w:space="0" w:color="auto"/>
              <w:right w:val="single" w:sz="6" w:space="0" w:color="auto"/>
            </w:tcBorders>
            <w:hideMark/>
          </w:tcPr>
          <w:p w14:paraId="00596107" w14:textId="77777777" w:rsidR="006068DE" w:rsidRPr="00424E2E" w:rsidRDefault="006068DE">
            <w:pPr>
              <w:spacing w:line="256" w:lineRule="auto"/>
              <w:rPr>
                <w:rFonts w:ascii="Onest" w:hAnsi="Onest"/>
                <w:kern w:val="2"/>
                <w:lang w:val="en-US"/>
              </w:rPr>
            </w:pPr>
            <w:r w:rsidRPr="00424E2E">
              <w:rPr>
                <w:rFonts w:ascii="Onest" w:hAnsi="Onest"/>
                <w:kern w:val="2"/>
                <w:lang w:val="en-US"/>
              </w:rPr>
              <w:t>Lacatus mecanic</w:t>
            </w:r>
          </w:p>
        </w:tc>
        <w:tc>
          <w:tcPr>
            <w:tcW w:w="1134" w:type="dxa"/>
            <w:gridSpan w:val="2"/>
            <w:tcBorders>
              <w:top w:val="nil"/>
              <w:left w:val="single" w:sz="6" w:space="0" w:color="auto"/>
              <w:bottom w:val="single" w:sz="2" w:space="0" w:color="auto"/>
              <w:right w:val="single" w:sz="6" w:space="0" w:color="auto"/>
            </w:tcBorders>
            <w:hideMark/>
          </w:tcPr>
          <w:p w14:paraId="7FEC0C9A"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1DAC5F98" w14:textId="77777777" w:rsidR="006068DE" w:rsidRPr="00424E2E" w:rsidRDefault="006068DE">
            <w:pPr>
              <w:spacing w:line="256" w:lineRule="auto"/>
              <w:rPr>
                <w:rFonts w:ascii="Onest" w:hAnsi="Onest"/>
                <w:kern w:val="2"/>
                <w:lang w:val="en-US"/>
              </w:rPr>
            </w:pPr>
            <w:r w:rsidRPr="00424E2E">
              <w:rPr>
                <w:rFonts w:ascii="Onest" w:hAnsi="Onest"/>
                <w:kern w:val="2"/>
                <w:lang w:val="en-US"/>
              </w:rPr>
              <w:t>1,50</w:t>
            </w:r>
          </w:p>
        </w:tc>
      </w:tr>
      <w:tr w:rsidR="006068DE" w14:paraId="2BB8F02D" w14:textId="77777777" w:rsidTr="006068DE">
        <w:tc>
          <w:tcPr>
            <w:tcW w:w="700" w:type="dxa"/>
            <w:tcBorders>
              <w:top w:val="nil"/>
              <w:left w:val="single" w:sz="6" w:space="0" w:color="auto"/>
              <w:bottom w:val="single" w:sz="2" w:space="0" w:color="auto"/>
              <w:right w:val="single" w:sz="6" w:space="0" w:color="auto"/>
            </w:tcBorders>
          </w:tcPr>
          <w:p w14:paraId="2ABD260B"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694A8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7212030022700</w:t>
            </w:r>
          </w:p>
        </w:tc>
        <w:tc>
          <w:tcPr>
            <w:tcW w:w="5980" w:type="dxa"/>
            <w:gridSpan w:val="5"/>
            <w:tcBorders>
              <w:top w:val="nil"/>
              <w:left w:val="single" w:sz="6" w:space="0" w:color="auto"/>
              <w:bottom w:val="single" w:sz="2" w:space="0" w:color="auto"/>
              <w:right w:val="single" w:sz="6" w:space="0" w:color="auto"/>
            </w:tcBorders>
            <w:hideMark/>
          </w:tcPr>
          <w:p w14:paraId="235D621B" w14:textId="77777777" w:rsidR="006068DE" w:rsidRPr="00424E2E" w:rsidRDefault="006068DE">
            <w:pPr>
              <w:spacing w:line="256" w:lineRule="auto"/>
              <w:rPr>
                <w:rFonts w:ascii="Onest" w:hAnsi="Onest"/>
                <w:kern w:val="2"/>
                <w:lang w:val="en-US"/>
              </w:rPr>
            </w:pPr>
            <w:r w:rsidRPr="00424E2E">
              <w:rPr>
                <w:rFonts w:ascii="Onest" w:hAnsi="Onest"/>
                <w:kern w:val="2"/>
                <w:lang w:val="en-US"/>
              </w:rPr>
              <w:t>Sudor</w:t>
            </w:r>
          </w:p>
        </w:tc>
        <w:tc>
          <w:tcPr>
            <w:tcW w:w="1134" w:type="dxa"/>
            <w:gridSpan w:val="2"/>
            <w:tcBorders>
              <w:top w:val="nil"/>
              <w:left w:val="single" w:sz="6" w:space="0" w:color="auto"/>
              <w:bottom w:val="single" w:sz="2" w:space="0" w:color="auto"/>
              <w:right w:val="single" w:sz="6" w:space="0" w:color="auto"/>
            </w:tcBorders>
            <w:hideMark/>
          </w:tcPr>
          <w:p w14:paraId="508974B5"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444F27DC" w14:textId="77777777" w:rsidR="006068DE" w:rsidRPr="00424E2E" w:rsidRDefault="006068DE">
            <w:pPr>
              <w:spacing w:line="256" w:lineRule="auto"/>
              <w:rPr>
                <w:rFonts w:ascii="Onest" w:hAnsi="Onest"/>
                <w:kern w:val="2"/>
                <w:lang w:val="en-US"/>
              </w:rPr>
            </w:pPr>
            <w:r w:rsidRPr="00424E2E">
              <w:rPr>
                <w:rFonts w:ascii="Onest" w:hAnsi="Onest"/>
                <w:kern w:val="2"/>
                <w:lang w:val="en-US"/>
              </w:rPr>
              <w:t>0,30</w:t>
            </w:r>
          </w:p>
        </w:tc>
      </w:tr>
      <w:tr w:rsidR="006068DE" w14:paraId="313F5D8B" w14:textId="77777777" w:rsidTr="006068DE">
        <w:tc>
          <w:tcPr>
            <w:tcW w:w="700" w:type="dxa"/>
            <w:tcBorders>
              <w:top w:val="nil"/>
              <w:left w:val="single" w:sz="6" w:space="0" w:color="auto"/>
              <w:bottom w:val="single" w:sz="2" w:space="0" w:color="auto"/>
              <w:right w:val="single" w:sz="6" w:space="0" w:color="auto"/>
            </w:tcBorders>
          </w:tcPr>
          <w:p w14:paraId="70E2AC3C"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F67B59"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04E6E16C"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2862A8C7"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6BF1AB23" w14:textId="77777777" w:rsidR="006068DE" w:rsidRPr="00424E2E" w:rsidRDefault="006068DE">
            <w:pPr>
              <w:spacing w:line="256" w:lineRule="auto"/>
              <w:rPr>
                <w:rFonts w:ascii="Onest" w:hAnsi="Onest"/>
                <w:kern w:val="2"/>
                <w:lang w:val="en-US"/>
              </w:rPr>
            </w:pPr>
            <w:r w:rsidRPr="00424E2E">
              <w:rPr>
                <w:rFonts w:ascii="Onest" w:hAnsi="Onest"/>
                <w:kern w:val="2"/>
                <w:lang w:val="en-US"/>
              </w:rPr>
              <w:t>0,07</w:t>
            </w:r>
          </w:p>
        </w:tc>
      </w:tr>
      <w:tr w:rsidR="006068DE" w14:paraId="2FCDE950" w14:textId="77777777" w:rsidTr="006068DE">
        <w:tc>
          <w:tcPr>
            <w:tcW w:w="700" w:type="dxa"/>
            <w:tcBorders>
              <w:top w:val="nil"/>
              <w:left w:val="single" w:sz="6" w:space="0" w:color="auto"/>
              <w:bottom w:val="single" w:sz="2" w:space="0" w:color="auto"/>
              <w:right w:val="single" w:sz="6" w:space="0" w:color="auto"/>
            </w:tcBorders>
          </w:tcPr>
          <w:p w14:paraId="66F472D6"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E677AC"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2413547308164</w:t>
            </w:r>
          </w:p>
        </w:tc>
        <w:tc>
          <w:tcPr>
            <w:tcW w:w="5980" w:type="dxa"/>
            <w:gridSpan w:val="5"/>
            <w:tcBorders>
              <w:top w:val="nil"/>
              <w:left w:val="single" w:sz="6" w:space="0" w:color="auto"/>
              <w:bottom w:val="single" w:sz="2" w:space="0" w:color="auto"/>
              <w:right w:val="single" w:sz="6" w:space="0" w:color="auto"/>
            </w:tcBorders>
            <w:hideMark/>
          </w:tcPr>
          <w:p w14:paraId="0689EBF6" w14:textId="77777777" w:rsidR="006068DE" w:rsidRPr="00424E2E" w:rsidRDefault="006068DE">
            <w:pPr>
              <w:spacing w:line="256" w:lineRule="auto"/>
              <w:rPr>
                <w:rFonts w:ascii="Onest" w:hAnsi="Onest"/>
                <w:kern w:val="2"/>
                <w:lang w:val="en-US"/>
              </w:rPr>
            </w:pPr>
            <w:r w:rsidRPr="00424E2E">
              <w:rPr>
                <w:rFonts w:ascii="Onest" w:hAnsi="Onest"/>
                <w:kern w:val="2"/>
                <w:lang w:val="en-US"/>
              </w:rPr>
              <w:t>Carbura de calciu tehnica (carbid) S102</w:t>
            </w:r>
          </w:p>
        </w:tc>
        <w:tc>
          <w:tcPr>
            <w:tcW w:w="1134" w:type="dxa"/>
            <w:gridSpan w:val="2"/>
            <w:tcBorders>
              <w:top w:val="nil"/>
              <w:left w:val="single" w:sz="6" w:space="0" w:color="auto"/>
              <w:bottom w:val="single" w:sz="2" w:space="0" w:color="auto"/>
              <w:right w:val="single" w:sz="6" w:space="0" w:color="auto"/>
            </w:tcBorders>
            <w:hideMark/>
          </w:tcPr>
          <w:p w14:paraId="742DF41C"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21FADBC5" w14:textId="77777777" w:rsidR="006068DE" w:rsidRPr="00424E2E" w:rsidRDefault="006068DE">
            <w:pPr>
              <w:spacing w:line="256" w:lineRule="auto"/>
              <w:rPr>
                <w:rFonts w:ascii="Onest" w:hAnsi="Onest"/>
                <w:kern w:val="2"/>
                <w:lang w:val="en-US"/>
              </w:rPr>
            </w:pPr>
            <w:r w:rsidRPr="00424E2E">
              <w:rPr>
                <w:rFonts w:ascii="Onest" w:hAnsi="Onest"/>
                <w:kern w:val="2"/>
                <w:lang w:val="en-US"/>
              </w:rPr>
              <w:t>0,08</w:t>
            </w:r>
          </w:p>
        </w:tc>
      </w:tr>
      <w:tr w:rsidR="006068DE" w14:paraId="3328C5E7" w14:textId="77777777" w:rsidTr="006068DE">
        <w:tc>
          <w:tcPr>
            <w:tcW w:w="700" w:type="dxa"/>
            <w:tcBorders>
              <w:top w:val="nil"/>
              <w:left w:val="single" w:sz="6" w:space="0" w:color="auto"/>
              <w:bottom w:val="single" w:sz="2" w:space="0" w:color="auto"/>
              <w:right w:val="single" w:sz="6" w:space="0" w:color="auto"/>
            </w:tcBorders>
          </w:tcPr>
          <w:p w14:paraId="097C664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6B63F8"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2411115904512</w:t>
            </w:r>
          </w:p>
        </w:tc>
        <w:tc>
          <w:tcPr>
            <w:tcW w:w="5980" w:type="dxa"/>
            <w:gridSpan w:val="5"/>
            <w:tcBorders>
              <w:top w:val="nil"/>
              <w:left w:val="single" w:sz="6" w:space="0" w:color="auto"/>
              <w:bottom w:val="single" w:sz="2" w:space="0" w:color="auto"/>
              <w:right w:val="single" w:sz="6" w:space="0" w:color="auto"/>
            </w:tcBorders>
            <w:hideMark/>
          </w:tcPr>
          <w:p w14:paraId="26E6D5D8" w14:textId="77777777" w:rsidR="006068DE" w:rsidRPr="00424E2E" w:rsidRDefault="006068DE">
            <w:pPr>
              <w:spacing w:line="256" w:lineRule="auto"/>
              <w:rPr>
                <w:rFonts w:ascii="Onest" w:hAnsi="Onest"/>
                <w:kern w:val="2"/>
                <w:lang w:val="en-US"/>
              </w:rPr>
            </w:pPr>
            <w:r w:rsidRPr="00424E2E">
              <w:rPr>
                <w:rFonts w:ascii="Onest" w:hAnsi="Onest"/>
                <w:kern w:val="2"/>
                <w:lang w:val="en-US"/>
              </w:rPr>
              <w:t>Oxigen tehnic gazos S2031</w:t>
            </w:r>
          </w:p>
        </w:tc>
        <w:tc>
          <w:tcPr>
            <w:tcW w:w="1134" w:type="dxa"/>
            <w:gridSpan w:val="2"/>
            <w:tcBorders>
              <w:top w:val="nil"/>
              <w:left w:val="single" w:sz="6" w:space="0" w:color="auto"/>
              <w:bottom w:val="single" w:sz="2" w:space="0" w:color="auto"/>
              <w:right w:val="single" w:sz="6" w:space="0" w:color="auto"/>
            </w:tcBorders>
            <w:hideMark/>
          </w:tcPr>
          <w:p w14:paraId="00A69484"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119C45A7" w14:textId="77777777" w:rsidR="006068DE" w:rsidRPr="00424E2E" w:rsidRDefault="006068DE">
            <w:pPr>
              <w:spacing w:line="256" w:lineRule="auto"/>
              <w:rPr>
                <w:rFonts w:ascii="Onest" w:hAnsi="Onest"/>
                <w:kern w:val="2"/>
                <w:lang w:val="en-US"/>
              </w:rPr>
            </w:pPr>
            <w:r w:rsidRPr="00424E2E">
              <w:rPr>
                <w:rFonts w:ascii="Onest" w:hAnsi="Onest"/>
                <w:kern w:val="2"/>
                <w:lang w:val="en-US"/>
              </w:rPr>
              <w:t>0,12</w:t>
            </w:r>
          </w:p>
        </w:tc>
      </w:tr>
      <w:tr w:rsidR="006068DE" w14:paraId="5960AA49" w14:textId="77777777" w:rsidTr="006068DE">
        <w:tc>
          <w:tcPr>
            <w:tcW w:w="700" w:type="dxa"/>
            <w:tcBorders>
              <w:top w:val="nil"/>
              <w:left w:val="single" w:sz="6" w:space="0" w:color="auto"/>
              <w:bottom w:val="single" w:sz="2" w:space="0" w:color="auto"/>
              <w:right w:val="single" w:sz="6" w:space="0" w:color="auto"/>
            </w:tcBorders>
          </w:tcPr>
          <w:p w14:paraId="3E3CF0AB"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E9A5B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2410520006751</w:t>
            </w:r>
          </w:p>
        </w:tc>
        <w:tc>
          <w:tcPr>
            <w:tcW w:w="5980" w:type="dxa"/>
            <w:gridSpan w:val="5"/>
            <w:tcBorders>
              <w:top w:val="nil"/>
              <w:left w:val="single" w:sz="6" w:space="0" w:color="auto"/>
              <w:bottom w:val="single" w:sz="2" w:space="0" w:color="auto"/>
              <w:right w:val="single" w:sz="6" w:space="0" w:color="auto"/>
            </w:tcBorders>
            <w:hideMark/>
          </w:tcPr>
          <w:p w14:paraId="1887AB63" w14:textId="77777777" w:rsidR="006068DE" w:rsidRPr="00424E2E" w:rsidRDefault="006068DE">
            <w:pPr>
              <w:spacing w:line="256" w:lineRule="auto"/>
              <w:rPr>
                <w:rFonts w:ascii="Onest" w:hAnsi="Onest"/>
                <w:kern w:val="2"/>
                <w:lang w:val="en-US"/>
              </w:rPr>
            </w:pPr>
            <w:r w:rsidRPr="00424E2E">
              <w:rPr>
                <w:rFonts w:ascii="Onest" w:hAnsi="Onest"/>
                <w:kern w:val="2"/>
                <w:lang w:val="en-US"/>
              </w:rPr>
              <w:t>Automacara 4,5 - 9,9 TF; h max.=6,5m, deschidere max.=5,5 m, moment max.=15 TFM</w:t>
            </w:r>
          </w:p>
        </w:tc>
        <w:tc>
          <w:tcPr>
            <w:tcW w:w="1134" w:type="dxa"/>
            <w:gridSpan w:val="2"/>
            <w:tcBorders>
              <w:top w:val="nil"/>
              <w:left w:val="single" w:sz="6" w:space="0" w:color="auto"/>
              <w:bottom w:val="single" w:sz="2" w:space="0" w:color="auto"/>
              <w:right w:val="single" w:sz="6" w:space="0" w:color="auto"/>
            </w:tcBorders>
            <w:hideMark/>
          </w:tcPr>
          <w:p w14:paraId="27C6AE23"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0C133EE6" w14:textId="77777777" w:rsidR="006068DE" w:rsidRPr="00424E2E" w:rsidRDefault="006068DE">
            <w:pPr>
              <w:spacing w:line="256" w:lineRule="auto"/>
              <w:rPr>
                <w:rFonts w:ascii="Onest" w:hAnsi="Onest"/>
                <w:kern w:val="2"/>
                <w:lang w:val="en-US"/>
              </w:rPr>
            </w:pPr>
            <w:r w:rsidRPr="00424E2E">
              <w:rPr>
                <w:rFonts w:ascii="Onest" w:hAnsi="Onest"/>
                <w:kern w:val="2"/>
                <w:lang w:val="en-US"/>
              </w:rPr>
              <w:t>0,02</w:t>
            </w:r>
          </w:p>
        </w:tc>
      </w:tr>
      <w:tr w:rsidR="006068DE" w14:paraId="74BE538E"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6C719D37" w14:textId="77777777" w:rsidR="006068DE" w:rsidRPr="00424E2E" w:rsidRDefault="006068DE">
            <w:pPr>
              <w:spacing w:line="256" w:lineRule="auto"/>
              <w:rPr>
                <w:rFonts w:ascii="Onest" w:hAnsi="Onest"/>
                <w:kern w:val="2"/>
                <w:lang w:val="en-US"/>
              </w:rPr>
            </w:pPr>
            <w:r w:rsidRPr="00424E2E">
              <w:rPr>
                <w:rFonts w:ascii="Onest" w:hAnsi="Onest"/>
                <w:kern w:val="2"/>
                <w:lang w:val="en-US"/>
              </w:rPr>
              <w:t>2</w:t>
            </w:r>
          </w:p>
        </w:tc>
        <w:tc>
          <w:tcPr>
            <w:tcW w:w="1400" w:type="dxa"/>
            <w:gridSpan w:val="3"/>
            <w:tcBorders>
              <w:top w:val="single" w:sz="4" w:space="0" w:color="auto"/>
              <w:left w:val="single" w:sz="6" w:space="0" w:color="auto"/>
              <w:bottom w:val="single" w:sz="4" w:space="0" w:color="auto"/>
              <w:right w:val="single" w:sz="6" w:space="0" w:color="auto"/>
            </w:tcBorders>
          </w:tcPr>
          <w:p w14:paraId="5DA939FE" w14:textId="77777777" w:rsidR="006068DE" w:rsidRPr="00424E2E" w:rsidRDefault="006068DE">
            <w:pPr>
              <w:spacing w:line="256" w:lineRule="auto"/>
              <w:rPr>
                <w:rFonts w:ascii="Onest" w:hAnsi="Onest"/>
                <w:kern w:val="2"/>
                <w:lang w:val="en-US"/>
              </w:rPr>
            </w:pPr>
            <w:r w:rsidRPr="00424E2E">
              <w:rPr>
                <w:rFonts w:ascii="Onest" w:hAnsi="Onest"/>
                <w:kern w:val="2"/>
                <w:lang w:val="en-US"/>
              </w:rPr>
              <w:t>RpCM33B ksal 0,55</w:t>
            </w:r>
          </w:p>
          <w:p w14:paraId="4022BE95"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FF636E5"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Demontarea placajelor din marmura, piatra, granit sau similare</w:t>
            </w:r>
            <w:r w:rsidRPr="00424E2E">
              <w:rPr>
                <w:rFonts w:ascii="Onest" w:hAnsi="Onest"/>
                <w:kern w:val="2"/>
                <w:sz w:val="16"/>
                <w:szCs w:val="16"/>
                <w:lang w:val="en-US"/>
              </w:rPr>
              <w:t xml:space="preserve"> </w:t>
            </w:r>
          </w:p>
          <w:p w14:paraId="73A49DB8"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D439455"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49E3759"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165,10</w:t>
            </w:r>
          </w:p>
        </w:tc>
      </w:tr>
      <w:tr w:rsidR="006068DE" w14:paraId="4F72EFFA" w14:textId="77777777" w:rsidTr="006068DE">
        <w:tc>
          <w:tcPr>
            <w:tcW w:w="700" w:type="dxa"/>
            <w:tcBorders>
              <w:top w:val="nil"/>
              <w:left w:val="single" w:sz="6" w:space="0" w:color="auto"/>
              <w:bottom w:val="single" w:sz="2" w:space="0" w:color="auto"/>
              <w:right w:val="single" w:sz="6" w:space="0" w:color="auto"/>
            </w:tcBorders>
          </w:tcPr>
          <w:p w14:paraId="44986319"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1EA14E"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231F0468" w14:textId="77777777" w:rsidR="006068DE" w:rsidRPr="00424E2E" w:rsidRDefault="006068DE">
            <w:pPr>
              <w:spacing w:line="256" w:lineRule="auto"/>
              <w:rPr>
                <w:rFonts w:ascii="Onest" w:hAnsi="Onest"/>
                <w:kern w:val="2"/>
                <w:lang w:val="en-US"/>
              </w:rPr>
            </w:pPr>
            <w:r w:rsidRPr="00424E2E">
              <w:rPr>
                <w:rFonts w:ascii="Onest" w:hAnsi="Onest"/>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77F8BFCD"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1CE31A41" w14:textId="77777777" w:rsidR="006068DE" w:rsidRPr="00424E2E" w:rsidRDefault="006068DE">
            <w:pPr>
              <w:spacing w:line="256" w:lineRule="auto"/>
              <w:rPr>
                <w:rFonts w:ascii="Onest" w:hAnsi="Onest"/>
                <w:kern w:val="2"/>
                <w:lang w:val="en-US"/>
              </w:rPr>
            </w:pPr>
            <w:r w:rsidRPr="00424E2E">
              <w:rPr>
                <w:rFonts w:ascii="Onest" w:hAnsi="Onest"/>
                <w:kern w:val="2"/>
                <w:lang w:val="en-US"/>
              </w:rPr>
              <w:t>104,43</w:t>
            </w:r>
          </w:p>
        </w:tc>
      </w:tr>
      <w:tr w:rsidR="006068DE" w14:paraId="492B3C2B" w14:textId="77777777" w:rsidTr="006068DE">
        <w:tc>
          <w:tcPr>
            <w:tcW w:w="700" w:type="dxa"/>
            <w:tcBorders>
              <w:top w:val="nil"/>
              <w:left w:val="single" w:sz="6" w:space="0" w:color="auto"/>
              <w:bottom w:val="single" w:sz="2" w:space="0" w:color="auto"/>
              <w:right w:val="single" w:sz="6" w:space="0" w:color="auto"/>
            </w:tcBorders>
          </w:tcPr>
          <w:p w14:paraId="076D24C9"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28FA21"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C1085ED"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0EEA8F2"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1ED414B6" w14:textId="77777777" w:rsidR="006068DE" w:rsidRPr="00424E2E" w:rsidRDefault="006068DE">
            <w:pPr>
              <w:spacing w:line="256" w:lineRule="auto"/>
              <w:rPr>
                <w:rFonts w:ascii="Onest" w:hAnsi="Onest"/>
                <w:kern w:val="2"/>
                <w:lang w:val="en-US"/>
              </w:rPr>
            </w:pPr>
            <w:r w:rsidRPr="00424E2E">
              <w:rPr>
                <w:rFonts w:ascii="Onest" w:hAnsi="Onest"/>
                <w:kern w:val="2"/>
                <w:lang w:val="en-US"/>
              </w:rPr>
              <w:t>104,43</w:t>
            </w:r>
          </w:p>
        </w:tc>
      </w:tr>
      <w:tr w:rsidR="006068DE" w14:paraId="5ECBB30B" w14:textId="77777777" w:rsidTr="006068DE">
        <w:tc>
          <w:tcPr>
            <w:tcW w:w="700" w:type="dxa"/>
            <w:tcBorders>
              <w:top w:val="nil"/>
              <w:left w:val="single" w:sz="6" w:space="0" w:color="auto"/>
              <w:bottom w:val="single" w:sz="2" w:space="0" w:color="auto"/>
              <w:right w:val="single" w:sz="6" w:space="0" w:color="auto"/>
            </w:tcBorders>
          </w:tcPr>
          <w:p w14:paraId="1AB0245A"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6F454B"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1C23BB8" w14:textId="77777777" w:rsidR="006068DE" w:rsidRPr="00424E2E" w:rsidRDefault="006068DE">
            <w:pPr>
              <w:spacing w:line="256" w:lineRule="auto"/>
              <w:rPr>
                <w:rFonts w:ascii="Onest" w:hAnsi="Onest"/>
                <w:kern w:val="2"/>
                <w:lang w:val="en-US"/>
              </w:rPr>
            </w:pPr>
            <w:r w:rsidRPr="00424E2E">
              <w:rPr>
                <w:rFonts w:ascii="Onest" w:hAnsi="Onest"/>
                <w:kern w:val="2"/>
                <w:lang w:val="en-US"/>
              </w:rPr>
              <w:t>Apa</w:t>
            </w:r>
          </w:p>
        </w:tc>
        <w:tc>
          <w:tcPr>
            <w:tcW w:w="1134" w:type="dxa"/>
            <w:gridSpan w:val="2"/>
            <w:tcBorders>
              <w:top w:val="nil"/>
              <w:left w:val="single" w:sz="6" w:space="0" w:color="auto"/>
              <w:bottom w:val="single" w:sz="2" w:space="0" w:color="auto"/>
              <w:right w:val="single" w:sz="6" w:space="0" w:color="auto"/>
            </w:tcBorders>
            <w:hideMark/>
          </w:tcPr>
          <w:p w14:paraId="0379C3DC"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715B835E" w14:textId="77777777" w:rsidR="006068DE" w:rsidRPr="00424E2E" w:rsidRDefault="006068DE">
            <w:pPr>
              <w:spacing w:line="256" w:lineRule="auto"/>
              <w:rPr>
                <w:rFonts w:ascii="Onest" w:hAnsi="Onest"/>
                <w:kern w:val="2"/>
                <w:lang w:val="en-US"/>
              </w:rPr>
            </w:pPr>
            <w:r w:rsidRPr="00424E2E">
              <w:rPr>
                <w:rFonts w:ascii="Onest" w:hAnsi="Onest"/>
                <w:kern w:val="2"/>
                <w:lang w:val="en-US"/>
              </w:rPr>
              <w:t>0,50</w:t>
            </w:r>
          </w:p>
        </w:tc>
      </w:tr>
      <w:tr w:rsidR="006068DE" w14:paraId="7327CE91" w14:textId="77777777" w:rsidTr="006068DE">
        <w:tc>
          <w:tcPr>
            <w:tcW w:w="700" w:type="dxa"/>
            <w:tcBorders>
              <w:top w:val="nil"/>
              <w:left w:val="single" w:sz="6" w:space="0" w:color="auto"/>
              <w:bottom w:val="single" w:sz="2" w:space="0" w:color="auto"/>
              <w:right w:val="single" w:sz="6" w:space="0" w:color="auto"/>
            </w:tcBorders>
          </w:tcPr>
          <w:p w14:paraId="47A09D9D"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CB6A19"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51B227A8" w14:textId="77777777" w:rsidR="006068DE" w:rsidRPr="00424E2E" w:rsidRDefault="006068DE">
            <w:pPr>
              <w:spacing w:line="256" w:lineRule="auto"/>
              <w:rPr>
                <w:rFonts w:ascii="Onest" w:hAnsi="Onest"/>
                <w:kern w:val="2"/>
                <w:lang w:val="en-US"/>
              </w:rPr>
            </w:pPr>
            <w:r w:rsidRPr="00424E2E">
              <w:rPr>
                <w:rFonts w:ascii="Onest" w:hAnsi="Onest"/>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3AA84B7F"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65651D74" w14:textId="77777777" w:rsidR="006068DE" w:rsidRPr="00424E2E" w:rsidRDefault="006068DE">
            <w:pPr>
              <w:spacing w:line="256" w:lineRule="auto"/>
              <w:rPr>
                <w:rFonts w:ascii="Onest" w:hAnsi="Onest"/>
                <w:kern w:val="2"/>
                <w:lang w:val="en-US"/>
              </w:rPr>
            </w:pPr>
            <w:r w:rsidRPr="00424E2E">
              <w:rPr>
                <w:rFonts w:ascii="Onest" w:hAnsi="Onest"/>
                <w:kern w:val="2"/>
                <w:lang w:val="en-US"/>
              </w:rPr>
              <w:t>3,30</w:t>
            </w:r>
          </w:p>
        </w:tc>
      </w:tr>
      <w:tr w:rsidR="006068DE" w14:paraId="5EB38ECD"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592C924D" w14:textId="77777777" w:rsidR="006068DE" w:rsidRPr="00424E2E" w:rsidRDefault="006068DE">
            <w:pPr>
              <w:spacing w:line="256" w:lineRule="auto"/>
              <w:rPr>
                <w:rFonts w:ascii="Onest" w:hAnsi="Onest"/>
                <w:kern w:val="2"/>
                <w:lang w:val="en-US"/>
              </w:rPr>
            </w:pPr>
            <w:r w:rsidRPr="00424E2E">
              <w:rPr>
                <w:rFonts w:ascii="Onest" w:hAnsi="Onest"/>
                <w:kern w:val="2"/>
                <w:lang w:val="en-US"/>
              </w:rPr>
              <w:t>3</w:t>
            </w:r>
          </w:p>
        </w:tc>
        <w:tc>
          <w:tcPr>
            <w:tcW w:w="1400" w:type="dxa"/>
            <w:gridSpan w:val="3"/>
            <w:tcBorders>
              <w:top w:val="single" w:sz="4" w:space="0" w:color="auto"/>
              <w:left w:val="single" w:sz="6" w:space="0" w:color="auto"/>
              <w:bottom w:val="single" w:sz="4" w:space="0" w:color="auto"/>
              <w:right w:val="single" w:sz="6" w:space="0" w:color="auto"/>
            </w:tcBorders>
          </w:tcPr>
          <w:p w14:paraId="1DF5771B" w14:textId="77777777" w:rsidR="006068DE" w:rsidRPr="00424E2E" w:rsidRDefault="006068DE">
            <w:pPr>
              <w:spacing w:line="256" w:lineRule="auto"/>
              <w:rPr>
                <w:rFonts w:ascii="Onest" w:hAnsi="Onest"/>
                <w:kern w:val="2"/>
                <w:lang w:val="en-US"/>
              </w:rPr>
            </w:pPr>
            <w:r w:rsidRPr="00424E2E">
              <w:rPr>
                <w:rFonts w:ascii="Onest" w:hAnsi="Onest"/>
                <w:kern w:val="2"/>
                <w:lang w:val="en-US"/>
              </w:rPr>
              <w:t>RpCJ35B aplicativ</w:t>
            </w:r>
          </w:p>
          <w:p w14:paraId="6CE70632"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5E59FA0"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Desfaceri de tencuieli speciale interioare sau exterioare in praf de piatra,  mozaic, etc  (curatarea placilor de granit de stratul de mortar/adeziv)</w:t>
            </w:r>
            <w:r w:rsidRPr="00424E2E">
              <w:rPr>
                <w:rFonts w:ascii="Onest" w:hAnsi="Onest"/>
                <w:kern w:val="2"/>
                <w:sz w:val="16"/>
                <w:szCs w:val="16"/>
                <w:lang w:val="en-US"/>
              </w:rPr>
              <w:t xml:space="preserve"> </w:t>
            </w:r>
          </w:p>
          <w:p w14:paraId="0529B9E2"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CCCD736"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96910BA"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81,60</w:t>
            </w:r>
          </w:p>
        </w:tc>
      </w:tr>
      <w:tr w:rsidR="006068DE" w14:paraId="7863CE9E" w14:textId="77777777" w:rsidTr="006068DE">
        <w:tc>
          <w:tcPr>
            <w:tcW w:w="700" w:type="dxa"/>
            <w:tcBorders>
              <w:top w:val="nil"/>
              <w:left w:val="single" w:sz="6" w:space="0" w:color="auto"/>
              <w:bottom w:val="single" w:sz="2" w:space="0" w:color="auto"/>
              <w:right w:val="single" w:sz="6" w:space="0" w:color="auto"/>
            </w:tcBorders>
          </w:tcPr>
          <w:p w14:paraId="297A4982"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62BD71"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0E0A8141" w14:textId="77777777" w:rsidR="006068DE" w:rsidRPr="00424E2E" w:rsidRDefault="006068DE">
            <w:pPr>
              <w:spacing w:line="256" w:lineRule="auto"/>
              <w:rPr>
                <w:rFonts w:ascii="Onest" w:hAnsi="Onest"/>
                <w:kern w:val="2"/>
                <w:lang w:val="en-US"/>
              </w:rPr>
            </w:pPr>
            <w:r w:rsidRPr="00424E2E">
              <w:rPr>
                <w:rFonts w:ascii="Onest" w:hAnsi="Onest"/>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440D4EFD"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4D9C187A" w14:textId="77777777" w:rsidR="006068DE" w:rsidRPr="00424E2E" w:rsidRDefault="006068DE">
            <w:pPr>
              <w:spacing w:line="256" w:lineRule="auto"/>
              <w:rPr>
                <w:rFonts w:ascii="Onest" w:hAnsi="Onest"/>
                <w:kern w:val="2"/>
                <w:lang w:val="en-US"/>
              </w:rPr>
            </w:pPr>
            <w:r w:rsidRPr="00424E2E">
              <w:rPr>
                <w:rFonts w:ascii="Onest" w:hAnsi="Onest"/>
                <w:kern w:val="2"/>
                <w:lang w:val="en-US"/>
              </w:rPr>
              <w:t>44,06</w:t>
            </w:r>
          </w:p>
        </w:tc>
      </w:tr>
      <w:tr w:rsidR="006068DE" w14:paraId="07A8EE56" w14:textId="77777777" w:rsidTr="006068DE">
        <w:tc>
          <w:tcPr>
            <w:tcW w:w="700" w:type="dxa"/>
            <w:tcBorders>
              <w:top w:val="nil"/>
              <w:left w:val="single" w:sz="6" w:space="0" w:color="auto"/>
              <w:bottom w:val="single" w:sz="2" w:space="0" w:color="auto"/>
              <w:right w:val="single" w:sz="6" w:space="0" w:color="auto"/>
            </w:tcBorders>
          </w:tcPr>
          <w:p w14:paraId="27FA7C7C"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8668E7"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273472C"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B7E5A58"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495CC972" w14:textId="77777777" w:rsidR="006068DE" w:rsidRPr="00424E2E" w:rsidRDefault="006068DE">
            <w:pPr>
              <w:spacing w:line="256" w:lineRule="auto"/>
              <w:rPr>
                <w:rFonts w:ascii="Onest" w:hAnsi="Onest"/>
                <w:kern w:val="2"/>
                <w:lang w:val="en-US"/>
              </w:rPr>
            </w:pPr>
            <w:r w:rsidRPr="00424E2E">
              <w:rPr>
                <w:rFonts w:ascii="Onest" w:hAnsi="Onest"/>
                <w:kern w:val="2"/>
                <w:lang w:val="en-US"/>
              </w:rPr>
              <w:t>44,06</w:t>
            </w:r>
          </w:p>
        </w:tc>
      </w:tr>
      <w:tr w:rsidR="006068DE" w14:paraId="6EBE06CB" w14:textId="77777777" w:rsidTr="006068DE">
        <w:tc>
          <w:tcPr>
            <w:tcW w:w="700" w:type="dxa"/>
            <w:tcBorders>
              <w:top w:val="nil"/>
              <w:left w:val="single" w:sz="6" w:space="0" w:color="auto"/>
              <w:bottom w:val="single" w:sz="2" w:space="0" w:color="auto"/>
              <w:right w:val="single" w:sz="6" w:space="0" w:color="auto"/>
            </w:tcBorders>
          </w:tcPr>
          <w:p w14:paraId="76CC1D8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94A38D"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4530900" w14:textId="77777777" w:rsidR="006068DE" w:rsidRPr="00424E2E" w:rsidRDefault="006068DE">
            <w:pPr>
              <w:spacing w:line="256" w:lineRule="auto"/>
              <w:rPr>
                <w:rFonts w:ascii="Onest" w:hAnsi="Onest"/>
                <w:kern w:val="2"/>
                <w:lang w:val="en-US"/>
              </w:rPr>
            </w:pPr>
            <w:r w:rsidRPr="00424E2E">
              <w:rPr>
                <w:rFonts w:ascii="Onest" w:hAnsi="Onest"/>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108D285C"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1251FF5B" w14:textId="77777777" w:rsidR="006068DE" w:rsidRPr="00424E2E" w:rsidRDefault="006068DE">
            <w:pPr>
              <w:spacing w:line="256" w:lineRule="auto"/>
              <w:rPr>
                <w:rFonts w:ascii="Onest" w:hAnsi="Onest"/>
                <w:kern w:val="2"/>
                <w:lang w:val="en-US"/>
              </w:rPr>
            </w:pPr>
            <w:r w:rsidRPr="00424E2E">
              <w:rPr>
                <w:rFonts w:ascii="Onest" w:hAnsi="Onest"/>
                <w:kern w:val="2"/>
                <w:lang w:val="en-US"/>
              </w:rPr>
              <w:t>4,90</w:t>
            </w:r>
          </w:p>
        </w:tc>
      </w:tr>
      <w:tr w:rsidR="006068DE" w14:paraId="47466955" w14:textId="77777777" w:rsidTr="006068DE">
        <w:tc>
          <w:tcPr>
            <w:tcW w:w="700" w:type="dxa"/>
            <w:tcBorders>
              <w:top w:val="nil"/>
              <w:left w:val="single" w:sz="6" w:space="0" w:color="auto"/>
              <w:bottom w:val="single" w:sz="2" w:space="0" w:color="auto"/>
              <w:right w:val="single" w:sz="6" w:space="0" w:color="auto"/>
            </w:tcBorders>
          </w:tcPr>
          <w:p w14:paraId="0B17978E"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1DD52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4A877709" w14:textId="77777777" w:rsidR="006068DE" w:rsidRPr="00424E2E" w:rsidRDefault="006068DE">
            <w:pPr>
              <w:spacing w:line="256" w:lineRule="auto"/>
              <w:rPr>
                <w:rFonts w:ascii="Onest" w:hAnsi="Onest"/>
                <w:kern w:val="2"/>
                <w:lang w:val="en-US"/>
              </w:rPr>
            </w:pPr>
            <w:r w:rsidRPr="00424E2E">
              <w:rPr>
                <w:rFonts w:ascii="Onest" w:hAnsi="Onest"/>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49EE78C0"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5C9B277A" w14:textId="77777777" w:rsidR="006068DE" w:rsidRPr="00424E2E" w:rsidRDefault="006068DE">
            <w:pPr>
              <w:spacing w:line="256" w:lineRule="auto"/>
              <w:rPr>
                <w:rFonts w:ascii="Onest" w:hAnsi="Onest"/>
                <w:kern w:val="2"/>
                <w:lang w:val="en-US"/>
              </w:rPr>
            </w:pPr>
            <w:r w:rsidRPr="00424E2E">
              <w:rPr>
                <w:rFonts w:ascii="Onest" w:hAnsi="Onest"/>
                <w:kern w:val="2"/>
                <w:lang w:val="en-US"/>
              </w:rPr>
              <w:t>1,22</w:t>
            </w:r>
          </w:p>
        </w:tc>
      </w:tr>
      <w:tr w:rsidR="006068DE" w14:paraId="6D74AA19"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7343BEF0" w14:textId="77777777" w:rsidR="006068DE" w:rsidRPr="00424E2E" w:rsidRDefault="006068DE">
            <w:pPr>
              <w:spacing w:line="256" w:lineRule="auto"/>
              <w:rPr>
                <w:rFonts w:ascii="Onest" w:hAnsi="Onest"/>
                <w:kern w:val="2"/>
                <w:lang w:val="en-US"/>
              </w:rPr>
            </w:pPr>
            <w:r w:rsidRPr="00424E2E">
              <w:rPr>
                <w:rFonts w:ascii="Onest" w:hAnsi="Onest"/>
                <w:kern w:val="2"/>
                <w:lang w:val="en-US"/>
              </w:rPr>
              <w:t>4</w:t>
            </w:r>
          </w:p>
        </w:tc>
        <w:tc>
          <w:tcPr>
            <w:tcW w:w="1400" w:type="dxa"/>
            <w:gridSpan w:val="3"/>
            <w:tcBorders>
              <w:top w:val="single" w:sz="4" w:space="0" w:color="auto"/>
              <w:left w:val="single" w:sz="6" w:space="0" w:color="auto"/>
              <w:bottom w:val="single" w:sz="4" w:space="0" w:color="auto"/>
              <w:right w:val="single" w:sz="6" w:space="0" w:color="auto"/>
            </w:tcBorders>
          </w:tcPr>
          <w:p w14:paraId="0900EDF5" w14:textId="77777777" w:rsidR="006068DE" w:rsidRPr="00424E2E" w:rsidRDefault="006068DE">
            <w:pPr>
              <w:spacing w:line="256" w:lineRule="auto"/>
              <w:rPr>
                <w:rFonts w:ascii="Onest" w:hAnsi="Onest"/>
                <w:kern w:val="2"/>
                <w:lang w:val="en-US"/>
              </w:rPr>
            </w:pPr>
            <w:r w:rsidRPr="00424E2E">
              <w:rPr>
                <w:rFonts w:ascii="Onest" w:hAnsi="Onest"/>
                <w:kern w:val="2"/>
                <w:lang w:val="en-US"/>
              </w:rPr>
              <w:t>RpCB18G</w:t>
            </w:r>
          </w:p>
          <w:p w14:paraId="03B591B8"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7A3FEC8"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Demolarea betoanelor vechi cu mijloace mecanice, beton armat</w:t>
            </w:r>
            <w:r w:rsidRPr="00424E2E">
              <w:rPr>
                <w:rFonts w:ascii="Onest" w:hAnsi="Onest"/>
                <w:kern w:val="2"/>
                <w:sz w:val="16"/>
                <w:szCs w:val="16"/>
                <w:lang w:val="en-US"/>
              </w:rPr>
              <w:t xml:space="preserve"> </w:t>
            </w:r>
          </w:p>
          <w:p w14:paraId="19722EAD"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C756B87"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m3</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FAAFB39"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11,10</w:t>
            </w:r>
          </w:p>
        </w:tc>
      </w:tr>
      <w:tr w:rsidR="006068DE" w14:paraId="09D9F6C8" w14:textId="77777777" w:rsidTr="006068DE">
        <w:tc>
          <w:tcPr>
            <w:tcW w:w="700" w:type="dxa"/>
            <w:tcBorders>
              <w:top w:val="nil"/>
              <w:left w:val="single" w:sz="6" w:space="0" w:color="auto"/>
              <w:bottom w:val="single" w:sz="2" w:space="0" w:color="auto"/>
              <w:right w:val="single" w:sz="6" w:space="0" w:color="auto"/>
            </w:tcBorders>
          </w:tcPr>
          <w:p w14:paraId="2FAE6C9B"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8942F6"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7123010010200</w:t>
            </w:r>
          </w:p>
        </w:tc>
        <w:tc>
          <w:tcPr>
            <w:tcW w:w="5980" w:type="dxa"/>
            <w:gridSpan w:val="5"/>
            <w:tcBorders>
              <w:top w:val="nil"/>
              <w:left w:val="single" w:sz="6" w:space="0" w:color="auto"/>
              <w:bottom w:val="single" w:sz="2" w:space="0" w:color="auto"/>
              <w:right w:val="single" w:sz="6" w:space="0" w:color="auto"/>
            </w:tcBorders>
            <w:hideMark/>
          </w:tcPr>
          <w:p w14:paraId="19DAAA3E" w14:textId="77777777" w:rsidR="006068DE" w:rsidRPr="00424E2E" w:rsidRDefault="006068DE">
            <w:pPr>
              <w:spacing w:line="256" w:lineRule="auto"/>
              <w:rPr>
                <w:rFonts w:ascii="Onest" w:hAnsi="Onest"/>
                <w:kern w:val="2"/>
                <w:lang w:val="en-US"/>
              </w:rPr>
            </w:pPr>
            <w:r w:rsidRPr="00424E2E">
              <w:rPr>
                <w:rFonts w:ascii="Onest" w:hAnsi="Onest"/>
                <w:kern w:val="2"/>
                <w:lang w:val="en-US"/>
              </w:rPr>
              <w:t>Betonist</w:t>
            </w:r>
          </w:p>
        </w:tc>
        <w:tc>
          <w:tcPr>
            <w:tcW w:w="1134" w:type="dxa"/>
            <w:gridSpan w:val="2"/>
            <w:tcBorders>
              <w:top w:val="nil"/>
              <w:left w:val="single" w:sz="6" w:space="0" w:color="auto"/>
              <w:bottom w:val="single" w:sz="2" w:space="0" w:color="auto"/>
              <w:right w:val="single" w:sz="6" w:space="0" w:color="auto"/>
            </w:tcBorders>
            <w:hideMark/>
          </w:tcPr>
          <w:p w14:paraId="74C1BBF3"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475458A8" w14:textId="77777777" w:rsidR="006068DE" w:rsidRPr="00424E2E" w:rsidRDefault="006068DE">
            <w:pPr>
              <w:spacing w:line="256" w:lineRule="auto"/>
              <w:rPr>
                <w:rFonts w:ascii="Onest" w:hAnsi="Onest"/>
                <w:kern w:val="2"/>
                <w:lang w:val="en-US"/>
              </w:rPr>
            </w:pPr>
            <w:r w:rsidRPr="00424E2E">
              <w:rPr>
                <w:rFonts w:ascii="Onest" w:hAnsi="Onest"/>
                <w:kern w:val="2"/>
                <w:lang w:val="en-US"/>
              </w:rPr>
              <w:t>44,40</w:t>
            </w:r>
          </w:p>
        </w:tc>
      </w:tr>
      <w:tr w:rsidR="006068DE" w14:paraId="7409974B" w14:textId="77777777" w:rsidTr="006068DE">
        <w:tc>
          <w:tcPr>
            <w:tcW w:w="700" w:type="dxa"/>
            <w:tcBorders>
              <w:top w:val="nil"/>
              <w:left w:val="single" w:sz="6" w:space="0" w:color="auto"/>
              <w:bottom w:val="single" w:sz="2" w:space="0" w:color="auto"/>
              <w:right w:val="single" w:sz="6" w:space="0" w:color="auto"/>
            </w:tcBorders>
          </w:tcPr>
          <w:p w14:paraId="09DD10A8"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D4A0C7"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828980E"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85E3FE8"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62C67F2C" w14:textId="77777777" w:rsidR="006068DE" w:rsidRPr="00424E2E" w:rsidRDefault="006068DE">
            <w:pPr>
              <w:spacing w:line="256" w:lineRule="auto"/>
              <w:rPr>
                <w:rFonts w:ascii="Onest" w:hAnsi="Onest"/>
                <w:kern w:val="2"/>
                <w:lang w:val="en-US"/>
              </w:rPr>
            </w:pPr>
            <w:r w:rsidRPr="00424E2E">
              <w:rPr>
                <w:rFonts w:ascii="Onest" w:hAnsi="Onest"/>
                <w:kern w:val="2"/>
                <w:lang w:val="en-US"/>
              </w:rPr>
              <w:t>16,65</w:t>
            </w:r>
          </w:p>
        </w:tc>
      </w:tr>
      <w:tr w:rsidR="006068DE" w14:paraId="239A9D52" w14:textId="77777777" w:rsidTr="006068DE">
        <w:tc>
          <w:tcPr>
            <w:tcW w:w="700" w:type="dxa"/>
            <w:tcBorders>
              <w:top w:val="nil"/>
              <w:left w:val="single" w:sz="6" w:space="0" w:color="auto"/>
              <w:bottom w:val="single" w:sz="2" w:space="0" w:color="auto"/>
              <w:right w:val="single" w:sz="6" w:space="0" w:color="auto"/>
            </w:tcBorders>
          </w:tcPr>
          <w:p w14:paraId="2EFE100F"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BAD402"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1643249" w14:textId="77777777" w:rsidR="006068DE" w:rsidRPr="00424E2E" w:rsidRDefault="006068DE">
            <w:pPr>
              <w:spacing w:line="256" w:lineRule="auto"/>
              <w:rPr>
                <w:rFonts w:ascii="Onest" w:hAnsi="Onest"/>
                <w:kern w:val="2"/>
                <w:lang w:val="en-US"/>
              </w:rPr>
            </w:pPr>
            <w:r w:rsidRPr="00424E2E">
              <w:rPr>
                <w:rFonts w:ascii="Onest" w:hAnsi="Onest"/>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BE9E107"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666AA075" w14:textId="77777777" w:rsidR="006068DE" w:rsidRPr="00424E2E" w:rsidRDefault="006068DE">
            <w:pPr>
              <w:spacing w:line="256" w:lineRule="auto"/>
              <w:rPr>
                <w:rFonts w:ascii="Onest" w:hAnsi="Onest"/>
                <w:kern w:val="2"/>
                <w:lang w:val="en-US"/>
              </w:rPr>
            </w:pPr>
            <w:r w:rsidRPr="00424E2E">
              <w:rPr>
                <w:rFonts w:ascii="Onest" w:hAnsi="Onest"/>
                <w:kern w:val="2"/>
                <w:lang w:val="en-US"/>
              </w:rPr>
              <w:t>0,56</w:t>
            </w:r>
          </w:p>
        </w:tc>
      </w:tr>
      <w:tr w:rsidR="006068DE" w14:paraId="2003CAA6" w14:textId="77777777" w:rsidTr="006068DE">
        <w:tc>
          <w:tcPr>
            <w:tcW w:w="700" w:type="dxa"/>
            <w:tcBorders>
              <w:top w:val="nil"/>
              <w:left w:val="single" w:sz="6" w:space="0" w:color="auto"/>
              <w:bottom w:val="single" w:sz="2" w:space="0" w:color="auto"/>
              <w:right w:val="single" w:sz="6" w:space="0" w:color="auto"/>
            </w:tcBorders>
          </w:tcPr>
          <w:p w14:paraId="7D920D14"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0CC49B"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2912340002509</w:t>
            </w:r>
          </w:p>
        </w:tc>
        <w:tc>
          <w:tcPr>
            <w:tcW w:w="5980" w:type="dxa"/>
            <w:gridSpan w:val="5"/>
            <w:tcBorders>
              <w:top w:val="nil"/>
              <w:left w:val="single" w:sz="6" w:space="0" w:color="auto"/>
              <w:bottom w:val="single" w:sz="2" w:space="0" w:color="auto"/>
              <w:right w:val="single" w:sz="6" w:space="0" w:color="auto"/>
            </w:tcBorders>
            <w:hideMark/>
          </w:tcPr>
          <w:p w14:paraId="6FDF5063" w14:textId="77777777" w:rsidR="006068DE" w:rsidRPr="00424E2E" w:rsidRDefault="006068DE">
            <w:pPr>
              <w:spacing w:line="256" w:lineRule="auto"/>
              <w:rPr>
                <w:rFonts w:ascii="Onest" w:hAnsi="Onest"/>
                <w:kern w:val="2"/>
                <w:lang w:val="en-US"/>
              </w:rPr>
            </w:pPr>
            <w:r w:rsidRPr="00424E2E">
              <w:rPr>
                <w:rFonts w:ascii="Onest" w:hAnsi="Onest"/>
                <w:kern w:val="2"/>
                <w:lang w:val="en-US"/>
              </w:rPr>
              <w:t>Motocompresor mobil de aer de joasa presiune, debit 4,0 - 5,9 mc/min</w:t>
            </w:r>
          </w:p>
        </w:tc>
        <w:tc>
          <w:tcPr>
            <w:tcW w:w="1134" w:type="dxa"/>
            <w:gridSpan w:val="2"/>
            <w:tcBorders>
              <w:top w:val="nil"/>
              <w:left w:val="single" w:sz="6" w:space="0" w:color="auto"/>
              <w:bottom w:val="single" w:sz="2" w:space="0" w:color="auto"/>
              <w:right w:val="single" w:sz="6" w:space="0" w:color="auto"/>
            </w:tcBorders>
            <w:hideMark/>
          </w:tcPr>
          <w:p w14:paraId="651BDD40"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7903C0AE" w14:textId="77777777" w:rsidR="006068DE" w:rsidRPr="00424E2E" w:rsidRDefault="006068DE">
            <w:pPr>
              <w:spacing w:line="256" w:lineRule="auto"/>
              <w:rPr>
                <w:rFonts w:ascii="Onest" w:hAnsi="Onest"/>
                <w:kern w:val="2"/>
                <w:lang w:val="en-US"/>
              </w:rPr>
            </w:pPr>
            <w:r w:rsidRPr="00424E2E">
              <w:rPr>
                <w:rFonts w:ascii="Onest" w:hAnsi="Onest"/>
                <w:kern w:val="2"/>
                <w:lang w:val="en-US"/>
              </w:rPr>
              <w:t>3,88</w:t>
            </w:r>
          </w:p>
        </w:tc>
      </w:tr>
      <w:tr w:rsidR="006068DE" w14:paraId="065B8158" w14:textId="77777777" w:rsidTr="006068DE">
        <w:tc>
          <w:tcPr>
            <w:tcW w:w="700" w:type="dxa"/>
            <w:tcBorders>
              <w:top w:val="nil"/>
              <w:left w:val="single" w:sz="6" w:space="0" w:color="auto"/>
              <w:bottom w:val="single" w:sz="2" w:space="0" w:color="auto"/>
              <w:right w:val="single" w:sz="6" w:space="0" w:color="auto"/>
            </w:tcBorders>
          </w:tcPr>
          <w:p w14:paraId="4C820A76"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D827A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2952270003370</w:t>
            </w:r>
          </w:p>
        </w:tc>
        <w:tc>
          <w:tcPr>
            <w:tcW w:w="5980" w:type="dxa"/>
            <w:gridSpan w:val="5"/>
            <w:tcBorders>
              <w:top w:val="nil"/>
              <w:left w:val="single" w:sz="6" w:space="0" w:color="auto"/>
              <w:bottom w:val="single" w:sz="2" w:space="0" w:color="auto"/>
              <w:right w:val="single" w:sz="6" w:space="0" w:color="auto"/>
            </w:tcBorders>
            <w:hideMark/>
          </w:tcPr>
          <w:p w14:paraId="067558BB" w14:textId="77777777" w:rsidR="006068DE" w:rsidRPr="00424E2E" w:rsidRDefault="006068DE">
            <w:pPr>
              <w:spacing w:line="256" w:lineRule="auto"/>
              <w:rPr>
                <w:rFonts w:ascii="Onest" w:hAnsi="Onest"/>
                <w:kern w:val="2"/>
                <w:lang w:val="en-US"/>
              </w:rPr>
            </w:pPr>
            <w:r w:rsidRPr="00424E2E">
              <w:rPr>
                <w:rFonts w:ascii="Onest" w:hAnsi="Onest"/>
                <w:kern w:val="2"/>
                <w:lang w:val="en-US"/>
              </w:rPr>
              <w:t>Ciocan pneumatic 8-15 kg</w:t>
            </w:r>
          </w:p>
        </w:tc>
        <w:tc>
          <w:tcPr>
            <w:tcW w:w="1134" w:type="dxa"/>
            <w:gridSpan w:val="2"/>
            <w:tcBorders>
              <w:top w:val="nil"/>
              <w:left w:val="single" w:sz="6" w:space="0" w:color="auto"/>
              <w:bottom w:val="single" w:sz="2" w:space="0" w:color="auto"/>
              <w:right w:val="single" w:sz="6" w:space="0" w:color="auto"/>
            </w:tcBorders>
            <w:hideMark/>
          </w:tcPr>
          <w:p w14:paraId="5ED9C078"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62B9A0D2" w14:textId="77777777" w:rsidR="006068DE" w:rsidRPr="00424E2E" w:rsidRDefault="006068DE">
            <w:pPr>
              <w:spacing w:line="256" w:lineRule="auto"/>
              <w:rPr>
                <w:rFonts w:ascii="Onest" w:hAnsi="Onest"/>
                <w:kern w:val="2"/>
                <w:lang w:val="en-US"/>
              </w:rPr>
            </w:pPr>
            <w:r w:rsidRPr="00424E2E">
              <w:rPr>
                <w:rFonts w:ascii="Onest" w:hAnsi="Onest"/>
                <w:kern w:val="2"/>
                <w:lang w:val="en-US"/>
              </w:rPr>
              <w:t>3,88</w:t>
            </w:r>
          </w:p>
        </w:tc>
      </w:tr>
      <w:tr w:rsidR="006068DE" w14:paraId="48155CD3" w14:textId="77777777" w:rsidTr="006068DE">
        <w:tc>
          <w:tcPr>
            <w:tcW w:w="700" w:type="dxa"/>
            <w:tcBorders>
              <w:top w:val="nil"/>
              <w:left w:val="single" w:sz="6" w:space="0" w:color="auto"/>
              <w:bottom w:val="single" w:sz="2" w:space="0" w:color="auto"/>
              <w:right w:val="single" w:sz="6" w:space="0" w:color="auto"/>
            </w:tcBorders>
          </w:tcPr>
          <w:p w14:paraId="7F7DB367"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587D97"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21D6D769" w14:textId="77777777" w:rsidR="006068DE" w:rsidRPr="00424E2E" w:rsidRDefault="006068DE">
            <w:pPr>
              <w:spacing w:line="256" w:lineRule="auto"/>
              <w:rPr>
                <w:rFonts w:ascii="Onest" w:hAnsi="Onest"/>
                <w:kern w:val="2"/>
                <w:lang w:val="en-US"/>
              </w:rPr>
            </w:pPr>
            <w:r w:rsidRPr="00424E2E">
              <w:rPr>
                <w:rFonts w:ascii="Onest" w:hAnsi="Onest"/>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4A128A8C"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4459E790" w14:textId="77777777" w:rsidR="006068DE" w:rsidRPr="00424E2E" w:rsidRDefault="006068DE">
            <w:pPr>
              <w:spacing w:line="256" w:lineRule="auto"/>
              <w:rPr>
                <w:rFonts w:ascii="Onest" w:hAnsi="Onest"/>
                <w:kern w:val="2"/>
                <w:lang w:val="en-US"/>
              </w:rPr>
            </w:pPr>
            <w:r w:rsidRPr="00424E2E">
              <w:rPr>
                <w:rFonts w:ascii="Onest" w:hAnsi="Onest"/>
                <w:kern w:val="2"/>
                <w:lang w:val="en-US"/>
              </w:rPr>
              <w:t>2,22</w:t>
            </w:r>
          </w:p>
        </w:tc>
      </w:tr>
      <w:tr w:rsidR="006068DE" w14:paraId="38D43FDC"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7696D880" w14:textId="77777777" w:rsidR="006068DE" w:rsidRPr="00424E2E" w:rsidRDefault="006068DE">
            <w:pPr>
              <w:spacing w:line="256" w:lineRule="auto"/>
              <w:rPr>
                <w:rFonts w:ascii="Onest" w:hAnsi="Onest"/>
                <w:kern w:val="2"/>
                <w:lang w:val="en-US"/>
              </w:rPr>
            </w:pPr>
            <w:r w:rsidRPr="00424E2E">
              <w:rPr>
                <w:rFonts w:ascii="Onest" w:hAnsi="Onest"/>
                <w:kern w:val="2"/>
                <w:lang w:val="en-US"/>
              </w:rPr>
              <w:t>5</w:t>
            </w:r>
          </w:p>
        </w:tc>
        <w:tc>
          <w:tcPr>
            <w:tcW w:w="1400" w:type="dxa"/>
            <w:gridSpan w:val="3"/>
            <w:tcBorders>
              <w:top w:val="single" w:sz="4" w:space="0" w:color="auto"/>
              <w:left w:val="single" w:sz="6" w:space="0" w:color="auto"/>
              <w:bottom w:val="single" w:sz="4" w:space="0" w:color="auto"/>
              <w:right w:val="single" w:sz="6" w:space="0" w:color="auto"/>
            </w:tcBorders>
          </w:tcPr>
          <w:p w14:paraId="13FC9C24" w14:textId="77777777" w:rsidR="006068DE" w:rsidRPr="00424E2E" w:rsidRDefault="006068DE">
            <w:pPr>
              <w:spacing w:line="256" w:lineRule="auto"/>
              <w:rPr>
                <w:rFonts w:ascii="Onest" w:hAnsi="Onest"/>
                <w:kern w:val="2"/>
                <w:lang w:val="en-US"/>
              </w:rPr>
            </w:pPr>
            <w:r w:rsidRPr="00424E2E">
              <w:rPr>
                <w:rFonts w:ascii="Onest" w:hAnsi="Onest"/>
                <w:kern w:val="2"/>
                <w:lang w:val="en-US"/>
              </w:rPr>
              <w:t>TsD04A</w:t>
            </w:r>
          </w:p>
          <w:p w14:paraId="5CFECB72"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5CFC15C"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 xml:space="preserve">Compactarea cu maiul de mina a umpluturilor executate in sapaturi orizontale sau inclinate la 1/4, </w:t>
            </w:r>
            <w:r w:rsidRPr="00424E2E">
              <w:rPr>
                <w:rFonts w:ascii="Onest" w:hAnsi="Onest"/>
                <w:kern w:val="2"/>
                <w:lang w:val="en-US"/>
              </w:rPr>
              <w:lastRenderedPageBreak/>
              <w:t>inclusiv udarea fiecarui strat de pamint in parte, avind 10 cm grosime pamint necoeziv</w:t>
            </w:r>
            <w:r w:rsidRPr="00424E2E">
              <w:rPr>
                <w:rFonts w:ascii="Onest" w:hAnsi="Onest"/>
                <w:kern w:val="2"/>
                <w:sz w:val="16"/>
                <w:szCs w:val="16"/>
                <w:lang w:val="en-US"/>
              </w:rPr>
              <w:t xml:space="preserve"> </w:t>
            </w:r>
          </w:p>
          <w:p w14:paraId="7E39C44E"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92CD508"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lastRenderedPageBreak/>
              <w:t>m3</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7F54E94"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11,10</w:t>
            </w:r>
          </w:p>
        </w:tc>
      </w:tr>
      <w:tr w:rsidR="006068DE" w14:paraId="0AF71F11" w14:textId="77777777" w:rsidTr="006068DE">
        <w:tc>
          <w:tcPr>
            <w:tcW w:w="700" w:type="dxa"/>
            <w:tcBorders>
              <w:top w:val="nil"/>
              <w:left w:val="single" w:sz="6" w:space="0" w:color="auto"/>
              <w:bottom w:val="single" w:sz="2" w:space="0" w:color="auto"/>
              <w:right w:val="single" w:sz="6" w:space="0" w:color="auto"/>
            </w:tcBorders>
          </w:tcPr>
          <w:p w14:paraId="41A2A853"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2043FC"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9310060019900</w:t>
            </w:r>
          </w:p>
        </w:tc>
        <w:tc>
          <w:tcPr>
            <w:tcW w:w="5980" w:type="dxa"/>
            <w:gridSpan w:val="5"/>
            <w:tcBorders>
              <w:top w:val="nil"/>
              <w:left w:val="single" w:sz="6" w:space="0" w:color="auto"/>
              <w:bottom w:val="single" w:sz="2" w:space="0" w:color="auto"/>
              <w:right w:val="single" w:sz="6" w:space="0" w:color="auto"/>
            </w:tcBorders>
            <w:hideMark/>
          </w:tcPr>
          <w:p w14:paraId="28DCC722"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necalificat</w:t>
            </w:r>
          </w:p>
        </w:tc>
        <w:tc>
          <w:tcPr>
            <w:tcW w:w="1134" w:type="dxa"/>
            <w:gridSpan w:val="2"/>
            <w:tcBorders>
              <w:top w:val="nil"/>
              <w:left w:val="single" w:sz="6" w:space="0" w:color="auto"/>
              <w:bottom w:val="single" w:sz="2" w:space="0" w:color="auto"/>
              <w:right w:val="single" w:sz="6" w:space="0" w:color="auto"/>
            </w:tcBorders>
            <w:hideMark/>
          </w:tcPr>
          <w:p w14:paraId="38D019C0"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2278AFA5" w14:textId="77777777" w:rsidR="006068DE" w:rsidRPr="00424E2E" w:rsidRDefault="006068DE">
            <w:pPr>
              <w:spacing w:line="256" w:lineRule="auto"/>
              <w:rPr>
                <w:rFonts w:ascii="Onest" w:hAnsi="Onest"/>
                <w:kern w:val="2"/>
                <w:lang w:val="en-US"/>
              </w:rPr>
            </w:pPr>
            <w:r w:rsidRPr="00424E2E">
              <w:rPr>
                <w:rFonts w:ascii="Onest" w:hAnsi="Onest"/>
                <w:kern w:val="2"/>
                <w:lang w:val="en-US"/>
              </w:rPr>
              <w:t>9,66</w:t>
            </w:r>
          </w:p>
        </w:tc>
      </w:tr>
      <w:tr w:rsidR="006068DE" w14:paraId="0E0701DF" w14:textId="77777777" w:rsidTr="006068DE">
        <w:tc>
          <w:tcPr>
            <w:tcW w:w="700" w:type="dxa"/>
            <w:tcBorders>
              <w:top w:val="nil"/>
              <w:left w:val="single" w:sz="6" w:space="0" w:color="auto"/>
              <w:bottom w:val="single" w:sz="2" w:space="0" w:color="auto"/>
              <w:right w:val="single" w:sz="6" w:space="0" w:color="auto"/>
            </w:tcBorders>
          </w:tcPr>
          <w:p w14:paraId="456F85A6"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670D2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4100116202806</w:t>
            </w:r>
          </w:p>
        </w:tc>
        <w:tc>
          <w:tcPr>
            <w:tcW w:w="5980" w:type="dxa"/>
            <w:gridSpan w:val="5"/>
            <w:tcBorders>
              <w:top w:val="nil"/>
              <w:left w:val="single" w:sz="6" w:space="0" w:color="auto"/>
              <w:bottom w:val="single" w:sz="2" w:space="0" w:color="auto"/>
              <w:right w:val="single" w:sz="6" w:space="0" w:color="auto"/>
            </w:tcBorders>
            <w:hideMark/>
          </w:tcPr>
          <w:p w14:paraId="2670F8A0" w14:textId="77777777" w:rsidR="006068DE" w:rsidRPr="00424E2E" w:rsidRDefault="006068DE">
            <w:pPr>
              <w:spacing w:line="256" w:lineRule="auto"/>
              <w:rPr>
                <w:rFonts w:ascii="Onest" w:hAnsi="Onest"/>
                <w:kern w:val="2"/>
                <w:lang w:val="en-US"/>
              </w:rPr>
            </w:pPr>
            <w:r w:rsidRPr="00424E2E">
              <w:rPr>
                <w:rFonts w:ascii="Onest" w:hAnsi="Onest"/>
                <w:kern w:val="2"/>
                <w:lang w:val="en-US"/>
              </w:rPr>
              <w:t>Apa industriala in cisterne pt. lucrari drumuri-terasam.</w:t>
            </w:r>
          </w:p>
        </w:tc>
        <w:tc>
          <w:tcPr>
            <w:tcW w:w="1134" w:type="dxa"/>
            <w:gridSpan w:val="2"/>
            <w:tcBorders>
              <w:top w:val="nil"/>
              <w:left w:val="single" w:sz="6" w:space="0" w:color="auto"/>
              <w:bottom w:val="single" w:sz="2" w:space="0" w:color="auto"/>
              <w:right w:val="single" w:sz="6" w:space="0" w:color="auto"/>
            </w:tcBorders>
            <w:hideMark/>
          </w:tcPr>
          <w:p w14:paraId="56FEC8F9"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0770D0CD" w14:textId="77777777" w:rsidR="006068DE" w:rsidRPr="00424E2E" w:rsidRDefault="006068DE">
            <w:pPr>
              <w:spacing w:line="256" w:lineRule="auto"/>
              <w:rPr>
                <w:rFonts w:ascii="Onest" w:hAnsi="Onest"/>
                <w:kern w:val="2"/>
                <w:lang w:val="en-US"/>
              </w:rPr>
            </w:pPr>
            <w:r w:rsidRPr="00424E2E">
              <w:rPr>
                <w:rFonts w:ascii="Onest" w:hAnsi="Onest"/>
                <w:kern w:val="2"/>
                <w:lang w:val="en-US"/>
              </w:rPr>
              <w:t>1,11</w:t>
            </w:r>
          </w:p>
        </w:tc>
      </w:tr>
      <w:tr w:rsidR="006068DE" w14:paraId="2E2A2A47"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3DDF80BC" w14:textId="77777777" w:rsidR="006068DE" w:rsidRPr="00424E2E" w:rsidRDefault="006068DE">
            <w:pPr>
              <w:spacing w:line="256" w:lineRule="auto"/>
              <w:rPr>
                <w:rFonts w:ascii="Onest" w:hAnsi="Onest"/>
                <w:kern w:val="2"/>
                <w:lang w:val="en-US"/>
              </w:rPr>
            </w:pPr>
            <w:r w:rsidRPr="00424E2E">
              <w:rPr>
                <w:rFonts w:ascii="Onest" w:hAnsi="Onest"/>
                <w:kern w:val="2"/>
                <w:lang w:val="en-US"/>
              </w:rPr>
              <w:t>6</w:t>
            </w:r>
          </w:p>
        </w:tc>
        <w:tc>
          <w:tcPr>
            <w:tcW w:w="1400" w:type="dxa"/>
            <w:gridSpan w:val="3"/>
            <w:tcBorders>
              <w:top w:val="single" w:sz="4" w:space="0" w:color="auto"/>
              <w:left w:val="single" w:sz="6" w:space="0" w:color="auto"/>
              <w:bottom w:val="single" w:sz="4" w:space="0" w:color="auto"/>
              <w:right w:val="single" w:sz="6" w:space="0" w:color="auto"/>
            </w:tcBorders>
          </w:tcPr>
          <w:p w14:paraId="425A7308" w14:textId="77777777" w:rsidR="006068DE" w:rsidRPr="00424E2E" w:rsidRDefault="006068DE">
            <w:pPr>
              <w:spacing w:line="256" w:lineRule="auto"/>
              <w:rPr>
                <w:rFonts w:ascii="Onest" w:hAnsi="Onest"/>
                <w:kern w:val="2"/>
                <w:lang w:val="en-US"/>
              </w:rPr>
            </w:pPr>
            <w:r w:rsidRPr="00424E2E">
              <w:rPr>
                <w:rFonts w:ascii="Onest" w:hAnsi="Onest"/>
                <w:kern w:val="2"/>
                <w:lang w:val="en-US"/>
              </w:rPr>
              <w:t>CC03C</w:t>
            </w:r>
          </w:p>
          <w:p w14:paraId="22FBBF5E"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EE93B3D"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Montare plase sudate la inaltimi mai mici sau egale cu 35 m, la placi  VR 100x100x4</w:t>
            </w:r>
            <w:r w:rsidRPr="00424E2E">
              <w:rPr>
                <w:rFonts w:ascii="Onest" w:hAnsi="Onest"/>
                <w:kern w:val="2"/>
                <w:sz w:val="16"/>
                <w:szCs w:val="16"/>
                <w:lang w:val="en-US"/>
              </w:rPr>
              <w:t xml:space="preserve"> </w:t>
            </w:r>
          </w:p>
          <w:p w14:paraId="44924E94"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BDD5F2E"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kg</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6993244"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210,00</w:t>
            </w:r>
          </w:p>
        </w:tc>
      </w:tr>
      <w:tr w:rsidR="006068DE" w14:paraId="2ABF44A9" w14:textId="77777777" w:rsidTr="006068DE">
        <w:tc>
          <w:tcPr>
            <w:tcW w:w="700" w:type="dxa"/>
            <w:tcBorders>
              <w:top w:val="nil"/>
              <w:left w:val="single" w:sz="6" w:space="0" w:color="auto"/>
              <w:bottom w:val="single" w:sz="2" w:space="0" w:color="auto"/>
              <w:right w:val="single" w:sz="6" w:space="0" w:color="auto"/>
            </w:tcBorders>
          </w:tcPr>
          <w:p w14:paraId="22A4BBE3"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C8C1FE"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7123020011140</w:t>
            </w:r>
          </w:p>
        </w:tc>
        <w:tc>
          <w:tcPr>
            <w:tcW w:w="5980" w:type="dxa"/>
            <w:gridSpan w:val="5"/>
            <w:tcBorders>
              <w:top w:val="nil"/>
              <w:left w:val="single" w:sz="6" w:space="0" w:color="auto"/>
              <w:bottom w:val="single" w:sz="2" w:space="0" w:color="auto"/>
              <w:right w:val="single" w:sz="6" w:space="0" w:color="auto"/>
            </w:tcBorders>
            <w:hideMark/>
          </w:tcPr>
          <w:p w14:paraId="44C6EE89" w14:textId="77777777" w:rsidR="006068DE" w:rsidRPr="00424E2E" w:rsidRDefault="006068DE">
            <w:pPr>
              <w:spacing w:line="256" w:lineRule="auto"/>
              <w:rPr>
                <w:rFonts w:ascii="Onest" w:hAnsi="Onest"/>
                <w:kern w:val="2"/>
                <w:lang w:val="en-US"/>
              </w:rPr>
            </w:pPr>
            <w:r w:rsidRPr="00424E2E">
              <w:rPr>
                <w:rFonts w:ascii="Onest" w:hAnsi="Onest"/>
                <w:kern w:val="2"/>
                <w:lang w:val="en-US"/>
              </w:rPr>
              <w:t>Fierar beton</w:t>
            </w:r>
          </w:p>
        </w:tc>
        <w:tc>
          <w:tcPr>
            <w:tcW w:w="1134" w:type="dxa"/>
            <w:gridSpan w:val="2"/>
            <w:tcBorders>
              <w:top w:val="nil"/>
              <w:left w:val="single" w:sz="6" w:space="0" w:color="auto"/>
              <w:bottom w:val="single" w:sz="2" w:space="0" w:color="auto"/>
              <w:right w:val="single" w:sz="6" w:space="0" w:color="auto"/>
            </w:tcBorders>
            <w:hideMark/>
          </w:tcPr>
          <w:p w14:paraId="1EB9DFA1"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5BC4DF81" w14:textId="77777777" w:rsidR="006068DE" w:rsidRPr="00424E2E" w:rsidRDefault="006068DE">
            <w:pPr>
              <w:spacing w:line="256" w:lineRule="auto"/>
              <w:rPr>
                <w:rFonts w:ascii="Onest" w:hAnsi="Onest"/>
                <w:kern w:val="2"/>
                <w:lang w:val="en-US"/>
              </w:rPr>
            </w:pPr>
            <w:r w:rsidRPr="00424E2E">
              <w:rPr>
                <w:rFonts w:ascii="Onest" w:hAnsi="Onest"/>
                <w:kern w:val="2"/>
                <w:lang w:val="en-US"/>
              </w:rPr>
              <w:t>5,25</w:t>
            </w:r>
          </w:p>
        </w:tc>
      </w:tr>
      <w:tr w:rsidR="006068DE" w14:paraId="16E709FB" w14:textId="77777777" w:rsidTr="006068DE">
        <w:tc>
          <w:tcPr>
            <w:tcW w:w="700" w:type="dxa"/>
            <w:tcBorders>
              <w:top w:val="nil"/>
              <w:left w:val="single" w:sz="6" w:space="0" w:color="auto"/>
              <w:bottom w:val="single" w:sz="2" w:space="0" w:color="auto"/>
              <w:right w:val="single" w:sz="6" w:space="0" w:color="auto"/>
            </w:tcBorders>
          </w:tcPr>
          <w:p w14:paraId="06B9D759"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871D8B"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485176B"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0E02701"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624547F9" w14:textId="77777777" w:rsidR="006068DE" w:rsidRPr="00424E2E" w:rsidRDefault="006068DE">
            <w:pPr>
              <w:spacing w:line="256" w:lineRule="auto"/>
              <w:rPr>
                <w:rFonts w:ascii="Onest" w:hAnsi="Onest"/>
                <w:kern w:val="2"/>
                <w:lang w:val="en-US"/>
              </w:rPr>
            </w:pPr>
            <w:r w:rsidRPr="00424E2E">
              <w:rPr>
                <w:rFonts w:ascii="Onest" w:hAnsi="Onest"/>
                <w:kern w:val="2"/>
                <w:lang w:val="en-US"/>
              </w:rPr>
              <w:t>1,05</w:t>
            </w:r>
          </w:p>
        </w:tc>
      </w:tr>
      <w:tr w:rsidR="006068DE" w14:paraId="4289E74C" w14:textId="77777777" w:rsidTr="006068DE">
        <w:tc>
          <w:tcPr>
            <w:tcW w:w="700" w:type="dxa"/>
            <w:tcBorders>
              <w:top w:val="nil"/>
              <w:left w:val="single" w:sz="6" w:space="0" w:color="auto"/>
              <w:bottom w:val="single" w:sz="2" w:space="0" w:color="auto"/>
              <w:right w:val="single" w:sz="6" w:space="0" w:color="auto"/>
            </w:tcBorders>
          </w:tcPr>
          <w:p w14:paraId="38769297"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E26B5F"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2873122004100</w:t>
            </w:r>
          </w:p>
        </w:tc>
        <w:tc>
          <w:tcPr>
            <w:tcW w:w="5980" w:type="dxa"/>
            <w:gridSpan w:val="5"/>
            <w:tcBorders>
              <w:top w:val="nil"/>
              <w:left w:val="single" w:sz="6" w:space="0" w:color="auto"/>
              <w:bottom w:val="single" w:sz="2" w:space="0" w:color="auto"/>
              <w:right w:val="single" w:sz="6" w:space="0" w:color="auto"/>
            </w:tcBorders>
            <w:hideMark/>
          </w:tcPr>
          <w:p w14:paraId="043DDE0D"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Plase sudate </w:t>
            </w:r>
          </w:p>
        </w:tc>
        <w:tc>
          <w:tcPr>
            <w:tcW w:w="1134" w:type="dxa"/>
            <w:gridSpan w:val="2"/>
            <w:tcBorders>
              <w:top w:val="nil"/>
              <w:left w:val="single" w:sz="6" w:space="0" w:color="auto"/>
              <w:bottom w:val="single" w:sz="2" w:space="0" w:color="auto"/>
              <w:right w:val="single" w:sz="6" w:space="0" w:color="auto"/>
            </w:tcBorders>
            <w:hideMark/>
          </w:tcPr>
          <w:p w14:paraId="547C5796"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4138FE8B" w14:textId="77777777" w:rsidR="006068DE" w:rsidRPr="00424E2E" w:rsidRDefault="006068DE">
            <w:pPr>
              <w:spacing w:line="256" w:lineRule="auto"/>
              <w:rPr>
                <w:rFonts w:ascii="Onest" w:hAnsi="Onest"/>
                <w:kern w:val="2"/>
                <w:lang w:val="en-US"/>
              </w:rPr>
            </w:pPr>
            <w:r w:rsidRPr="00424E2E">
              <w:rPr>
                <w:rFonts w:ascii="Onest" w:hAnsi="Onest"/>
                <w:kern w:val="2"/>
                <w:lang w:val="en-US"/>
              </w:rPr>
              <w:t>212,10</w:t>
            </w:r>
          </w:p>
        </w:tc>
      </w:tr>
      <w:tr w:rsidR="006068DE" w14:paraId="6EF1FD8C" w14:textId="77777777" w:rsidTr="006068DE">
        <w:tc>
          <w:tcPr>
            <w:tcW w:w="700" w:type="dxa"/>
            <w:tcBorders>
              <w:top w:val="nil"/>
              <w:left w:val="single" w:sz="6" w:space="0" w:color="auto"/>
              <w:bottom w:val="single" w:sz="2" w:space="0" w:color="auto"/>
              <w:right w:val="single" w:sz="6" w:space="0" w:color="auto"/>
            </w:tcBorders>
          </w:tcPr>
          <w:p w14:paraId="3F7B2F6B"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D6E96B"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2710602100000</w:t>
            </w:r>
          </w:p>
        </w:tc>
        <w:tc>
          <w:tcPr>
            <w:tcW w:w="5980" w:type="dxa"/>
            <w:gridSpan w:val="5"/>
            <w:tcBorders>
              <w:top w:val="nil"/>
              <w:left w:val="single" w:sz="6" w:space="0" w:color="auto"/>
              <w:bottom w:val="single" w:sz="2" w:space="0" w:color="auto"/>
              <w:right w:val="single" w:sz="6" w:space="0" w:color="auto"/>
            </w:tcBorders>
            <w:hideMark/>
          </w:tcPr>
          <w:p w14:paraId="16C5AE00" w14:textId="77777777" w:rsidR="006068DE" w:rsidRPr="00424E2E" w:rsidRDefault="006068DE">
            <w:pPr>
              <w:spacing w:line="256" w:lineRule="auto"/>
              <w:rPr>
                <w:rFonts w:ascii="Onest" w:hAnsi="Onest"/>
                <w:kern w:val="2"/>
                <w:lang w:val="en-US"/>
              </w:rPr>
            </w:pPr>
            <w:r w:rsidRPr="00424E2E">
              <w:rPr>
                <w:rFonts w:ascii="Onest" w:hAnsi="Onest"/>
                <w:kern w:val="2"/>
                <w:lang w:val="en-US"/>
              </w:rPr>
              <w:t>Otel beton OB 37 diam. mai mic sau egal de 8 mm</w:t>
            </w:r>
          </w:p>
        </w:tc>
        <w:tc>
          <w:tcPr>
            <w:tcW w:w="1134" w:type="dxa"/>
            <w:gridSpan w:val="2"/>
            <w:tcBorders>
              <w:top w:val="nil"/>
              <w:left w:val="single" w:sz="6" w:space="0" w:color="auto"/>
              <w:bottom w:val="single" w:sz="2" w:space="0" w:color="auto"/>
              <w:right w:val="single" w:sz="6" w:space="0" w:color="auto"/>
            </w:tcBorders>
            <w:hideMark/>
          </w:tcPr>
          <w:p w14:paraId="38B100DB"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797A96A4" w14:textId="77777777" w:rsidR="006068DE" w:rsidRPr="00424E2E" w:rsidRDefault="006068DE">
            <w:pPr>
              <w:spacing w:line="256" w:lineRule="auto"/>
              <w:rPr>
                <w:rFonts w:ascii="Onest" w:hAnsi="Onest"/>
                <w:kern w:val="2"/>
                <w:lang w:val="en-US"/>
              </w:rPr>
            </w:pPr>
            <w:r w:rsidRPr="00424E2E">
              <w:rPr>
                <w:rFonts w:ascii="Onest" w:hAnsi="Onest"/>
                <w:kern w:val="2"/>
                <w:lang w:val="en-US"/>
              </w:rPr>
              <w:t>1,05</w:t>
            </w:r>
          </w:p>
        </w:tc>
      </w:tr>
      <w:tr w:rsidR="006068DE" w14:paraId="4BF5B559" w14:textId="77777777" w:rsidTr="006068DE">
        <w:tc>
          <w:tcPr>
            <w:tcW w:w="700" w:type="dxa"/>
            <w:tcBorders>
              <w:top w:val="nil"/>
              <w:left w:val="single" w:sz="6" w:space="0" w:color="auto"/>
              <w:bottom w:val="single" w:sz="2" w:space="0" w:color="auto"/>
              <w:right w:val="single" w:sz="6" w:space="0" w:color="auto"/>
            </w:tcBorders>
          </w:tcPr>
          <w:p w14:paraId="5498DA52"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FC5C60"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2734113803881</w:t>
            </w:r>
          </w:p>
        </w:tc>
        <w:tc>
          <w:tcPr>
            <w:tcW w:w="5980" w:type="dxa"/>
            <w:gridSpan w:val="5"/>
            <w:tcBorders>
              <w:top w:val="nil"/>
              <w:left w:val="single" w:sz="6" w:space="0" w:color="auto"/>
              <w:bottom w:val="single" w:sz="2" w:space="0" w:color="auto"/>
              <w:right w:val="single" w:sz="6" w:space="0" w:color="auto"/>
            </w:tcBorders>
            <w:hideMark/>
          </w:tcPr>
          <w:p w14:paraId="1A708786" w14:textId="77777777" w:rsidR="006068DE" w:rsidRPr="00424E2E" w:rsidRDefault="006068DE">
            <w:pPr>
              <w:spacing w:line="256" w:lineRule="auto"/>
              <w:rPr>
                <w:rFonts w:ascii="Onest" w:hAnsi="Onest"/>
                <w:kern w:val="2"/>
                <w:lang w:val="en-US"/>
              </w:rPr>
            </w:pPr>
            <w:r w:rsidRPr="00424E2E">
              <w:rPr>
                <w:rFonts w:ascii="Onest" w:hAnsi="Onest"/>
                <w:kern w:val="2"/>
                <w:lang w:val="en-US"/>
              </w:rPr>
              <w:t>Sirma din otel moale, neagra, D=1 mm</w:t>
            </w:r>
          </w:p>
        </w:tc>
        <w:tc>
          <w:tcPr>
            <w:tcW w:w="1134" w:type="dxa"/>
            <w:gridSpan w:val="2"/>
            <w:tcBorders>
              <w:top w:val="nil"/>
              <w:left w:val="single" w:sz="6" w:space="0" w:color="auto"/>
              <w:bottom w:val="single" w:sz="2" w:space="0" w:color="auto"/>
              <w:right w:val="single" w:sz="6" w:space="0" w:color="auto"/>
            </w:tcBorders>
            <w:hideMark/>
          </w:tcPr>
          <w:p w14:paraId="6A0BDF71"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6487E1FE" w14:textId="77777777" w:rsidR="006068DE" w:rsidRPr="00424E2E" w:rsidRDefault="006068DE">
            <w:pPr>
              <w:spacing w:line="256" w:lineRule="auto"/>
              <w:rPr>
                <w:rFonts w:ascii="Onest" w:hAnsi="Onest"/>
                <w:kern w:val="2"/>
                <w:lang w:val="en-US"/>
              </w:rPr>
            </w:pPr>
            <w:r w:rsidRPr="00424E2E">
              <w:rPr>
                <w:rFonts w:ascii="Onest" w:hAnsi="Onest"/>
                <w:kern w:val="2"/>
                <w:lang w:val="en-US"/>
              </w:rPr>
              <w:t>2,10</w:t>
            </w:r>
          </w:p>
        </w:tc>
      </w:tr>
      <w:tr w:rsidR="006068DE" w14:paraId="529C5B34" w14:textId="77777777" w:rsidTr="006068DE">
        <w:tc>
          <w:tcPr>
            <w:tcW w:w="700" w:type="dxa"/>
            <w:tcBorders>
              <w:top w:val="nil"/>
              <w:left w:val="single" w:sz="6" w:space="0" w:color="auto"/>
              <w:bottom w:val="single" w:sz="2" w:space="0" w:color="auto"/>
              <w:right w:val="single" w:sz="6" w:space="0" w:color="auto"/>
            </w:tcBorders>
          </w:tcPr>
          <w:p w14:paraId="2C3AFCA3"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FAC2DE"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2010237318750</w:t>
            </w:r>
          </w:p>
        </w:tc>
        <w:tc>
          <w:tcPr>
            <w:tcW w:w="5980" w:type="dxa"/>
            <w:gridSpan w:val="5"/>
            <w:tcBorders>
              <w:top w:val="nil"/>
              <w:left w:val="single" w:sz="6" w:space="0" w:color="auto"/>
              <w:bottom w:val="single" w:sz="2" w:space="0" w:color="auto"/>
              <w:right w:val="single" w:sz="6" w:space="0" w:color="auto"/>
            </w:tcBorders>
            <w:hideMark/>
          </w:tcPr>
          <w:p w14:paraId="4812ADB1"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Distantieri </w:t>
            </w:r>
          </w:p>
        </w:tc>
        <w:tc>
          <w:tcPr>
            <w:tcW w:w="1134" w:type="dxa"/>
            <w:gridSpan w:val="2"/>
            <w:tcBorders>
              <w:top w:val="nil"/>
              <w:left w:val="single" w:sz="6" w:space="0" w:color="auto"/>
              <w:bottom w:val="single" w:sz="2" w:space="0" w:color="auto"/>
              <w:right w:val="single" w:sz="6" w:space="0" w:color="auto"/>
            </w:tcBorders>
            <w:hideMark/>
          </w:tcPr>
          <w:p w14:paraId="0F9E40A3" w14:textId="77777777" w:rsidR="006068DE" w:rsidRPr="00424E2E" w:rsidRDefault="006068DE">
            <w:pPr>
              <w:spacing w:line="256" w:lineRule="auto"/>
              <w:rPr>
                <w:rFonts w:ascii="Onest" w:hAnsi="Onest"/>
                <w:kern w:val="2"/>
                <w:lang w:val="en-US"/>
              </w:rPr>
            </w:pPr>
            <w:r w:rsidRPr="00424E2E">
              <w:rPr>
                <w:rFonts w:ascii="Onest" w:hAnsi="Onest"/>
                <w:kern w:val="2"/>
                <w:lang w:val="en-US"/>
              </w:rPr>
              <w:t>buc</w:t>
            </w:r>
          </w:p>
        </w:tc>
        <w:tc>
          <w:tcPr>
            <w:tcW w:w="1134" w:type="dxa"/>
            <w:tcBorders>
              <w:top w:val="nil"/>
              <w:left w:val="single" w:sz="6" w:space="0" w:color="auto"/>
              <w:bottom w:val="single" w:sz="2" w:space="0" w:color="auto"/>
              <w:right w:val="single" w:sz="6" w:space="0" w:color="auto"/>
            </w:tcBorders>
            <w:hideMark/>
          </w:tcPr>
          <w:p w14:paraId="45225ED1" w14:textId="77777777" w:rsidR="006068DE" w:rsidRPr="00424E2E" w:rsidRDefault="006068DE">
            <w:pPr>
              <w:spacing w:line="256" w:lineRule="auto"/>
              <w:rPr>
                <w:rFonts w:ascii="Onest" w:hAnsi="Onest"/>
                <w:kern w:val="2"/>
                <w:lang w:val="en-US"/>
              </w:rPr>
            </w:pPr>
            <w:r w:rsidRPr="00424E2E">
              <w:rPr>
                <w:rFonts w:ascii="Onest" w:hAnsi="Onest"/>
                <w:kern w:val="2"/>
                <w:lang w:val="en-US"/>
              </w:rPr>
              <w:t>63,00</w:t>
            </w:r>
          </w:p>
        </w:tc>
      </w:tr>
      <w:tr w:rsidR="006068DE" w14:paraId="7E90D7D8" w14:textId="77777777" w:rsidTr="006068DE">
        <w:tc>
          <w:tcPr>
            <w:tcW w:w="700" w:type="dxa"/>
            <w:tcBorders>
              <w:top w:val="nil"/>
              <w:left w:val="single" w:sz="6" w:space="0" w:color="auto"/>
              <w:bottom w:val="single" w:sz="2" w:space="0" w:color="auto"/>
              <w:right w:val="single" w:sz="6" w:space="0" w:color="auto"/>
            </w:tcBorders>
          </w:tcPr>
          <w:p w14:paraId="5363CD94"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D291FD"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2922140007000</w:t>
            </w:r>
          </w:p>
        </w:tc>
        <w:tc>
          <w:tcPr>
            <w:tcW w:w="5980" w:type="dxa"/>
            <w:gridSpan w:val="5"/>
            <w:tcBorders>
              <w:top w:val="nil"/>
              <w:left w:val="single" w:sz="6" w:space="0" w:color="auto"/>
              <w:bottom w:val="single" w:sz="2" w:space="0" w:color="auto"/>
              <w:right w:val="single" w:sz="6" w:space="0" w:color="auto"/>
            </w:tcBorders>
            <w:hideMark/>
          </w:tcPr>
          <w:p w14:paraId="47376DFA"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Macara </w:t>
            </w:r>
          </w:p>
        </w:tc>
        <w:tc>
          <w:tcPr>
            <w:tcW w:w="1134" w:type="dxa"/>
            <w:gridSpan w:val="2"/>
            <w:tcBorders>
              <w:top w:val="nil"/>
              <w:left w:val="single" w:sz="6" w:space="0" w:color="auto"/>
              <w:bottom w:val="single" w:sz="2" w:space="0" w:color="auto"/>
              <w:right w:val="single" w:sz="6" w:space="0" w:color="auto"/>
            </w:tcBorders>
            <w:hideMark/>
          </w:tcPr>
          <w:p w14:paraId="3482EC35"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1DAC85AC" w14:textId="77777777" w:rsidR="006068DE" w:rsidRPr="00424E2E" w:rsidRDefault="006068DE">
            <w:pPr>
              <w:spacing w:line="256" w:lineRule="auto"/>
              <w:rPr>
                <w:rFonts w:ascii="Onest" w:hAnsi="Onest"/>
                <w:kern w:val="2"/>
                <w:lang w:val="en-US"/>
              </w:rPr>
            </w:pPr>
            <w:r w:rsidRPr="00424E2E">
              <w:rPr>
                <w:rFonts w:ascii="Onest" w:hAnsi="Onest"/>
                <w:kern w:val="2"/>
                <w:lang w:val="en-US"/>
              </w:rPr>
              <w:t>0,13</w:t>
            </w:r>
          </w:p>
        </w:tc>
      </w:tr>
      <w:tr w:rsidR="006068DE" w14:paraId="5F4B275F"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15B57ACC" w14:textId="77777777" w:rsidR="006068DE" w:rsidRPr="00424E2E" w:rsidRDefault="006068DE">
            <w:pPr>
              <w:spacing w:line="256" w:lineRule="auto"/>
              <w:rPr>
                <w:rFonts w:ascii="Onest" w:hAnsi="Onest"/>
                <w:kern w:val="2"/>
                <w:lang w:val="en-US"/>
              </w:rPr>
            </w:pPr>
            <w:r w:rsidRPr="00424E2E">
              <w:rPr>
                <w:rFonts w:ascii="Onest" w:hAnsi="Onest"/>
                <w:kern w:val="2"/>
                <w:lang w:val="en-US"/>
              </w:rPr>
              <w:t>7</w:t>
            </w:r>
          </w:p>
        </w:tc>
        <w:tc>
          <w:tcPr>
            <w:tcW w:w="1400" w:type="dxa"/>
            <w:gridSpan w:val="3"/>
            <w:tcBorders>
              <w:top w:val="single" w:sz="4" w:space="0" w:color="auto"/>
              <w:left w:val="single" w:sz="6" w:space="0" w:color="auto"/>
              <w:bottom w:val="single" w:sz="4" w:space="0" w:color="auto"/>
              <w:right w:val="single" w:sz="6" w:space="0" w:color="auto"/>
            </w:tcBorders>
          </w:tcPr>
          <w:p w14:paraId="6E34AB5D" w14:textId="77777777" w:rsidR="006068DE" w:rsidRPr="00424E2E" w:rsidRDefault="006068DE">
            <w:pPr>
              <w:spacing w:line="256" w:lineRule="auto"/>
              <w:rPr>
                <w:rFonts w:ascii="Onest" w:hAnsi="Onest"/>
                <w:kern w:val="2"/>
                <w:lang w:val="en-US"/>
              </w:rPr>
            </w:pPr>
            <w:r w:rsidRPr="00424E2E">
              <w:rPr>
                <w:rFonts w:ascii="Onest" w:hAnsi="Onest"/>
                <w:kern w:val="2"/>
                <w:lang w:val="en-US"/>
              </w:rPr>
              <w:t>CG22A2</w:t>
            </w:r>
          </w:p>
          <w:p w14:paraId="759F0505"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09082EE"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Pardoseli din beton simplu clasa C 10/8 (Bc 10/B 150) in grosime de 10 cm, in cimp continuu, driscuit, cu aplicarea unei scliviseli de 2 mm, turnat pe loc, in incaperi cu suprafata mai mare de 16 mp</w:t>
            </w:r>
            <w:r w:rsidRPr="00424E2E">
              <w:rPr>
                <w:rFonts w:ascii="Onest" w:hAnsi="Onest"/>
                <w:kern w:val="2"/>
                <w:sz w:val="16"/>
                <w:szCs w:val="16"/>
                <w:lang w:val="en-US"/>
              </w:rPr>
              <w:t xml:space="preserve"> </w:t>
            </w:r>
          </w:p>
          <w:p w14:paraId="72FBD6E0"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26F374D"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FA95C6A"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111,00</w:t>
            </w:r>
          </w:p>
        </w:tc>
      </w:tr>
      <w:tr w:rsidR="006068DE" w14:paraId="2D2186EE" w14:textId="77777777" w:rsidTr="006068DE">
        <w:tc>
          <w:tcPr>
            <w:tcW w:w="700" w:type="dxa"/>
            <w:tcBorders>
              <w:top w:val="nil"/>
              <w:left w:val="single" w:sz="6" w:space="0" w:color="auto"/>
              <w:bottom w:val="single" w:sz="2" w:space="0" w:color="auto"/>
              <w:right w:val="single" w:sz="6" w:space="0" w:color="auto"/>
            </w:tcBorders>
          </w:tcPr>
          <w:p w14:paraId="613251AF"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748F2C"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7123010010200</w:t>
            </w:r>
          </w:p>
        </w:tc>
        <w:tc>
          <w:tcPr>
            <w:tcW w:w="5980" w:type="dxa"/>
            <w:gridSpan w:val="5"/>
            <w:tcBorders>
              <w:top w:val="nil"/>
              <w:left w:val="single" w:sz="6" w:space="0" w:color="auto"/>
              <w:bottom w:val="single" w:sz="2" w:space="0" w:color="auto"/>
              <w:right w:val="single" w:sz="6" w:space="0" w:color="auto"/>
            </w:tcBorders>
            <w:hideMark/>
          </w:tcPr>
          <w:p w14:paraId="2CA57AB4" w14:textId="77777777" w:rsidR="006068DE" w:rsidRPr="00424E2E" w:rsidRDefault="006068DE">
            <w:pPr>
              <w:spacing w:line="256" w:lineRule="auto"/>
              <w:rPr>
                <w:rFonts w:ascii="Onest" w:hAnsi="Onest"/>
                <w:kern w:val="2"/>
                <w:lang w:val="en-US"/>
              </w:rPr>
            </w:pPr>
            <w:r w:rsidRPr="00424E2E">
              <w:rPr>
                <w:rFonts w:ascii="Onest" w:hAnsi="Onest"/>
                <w:kern w:val="2"/>
                <w:lang w:val="en-US"/>
              </w:rPr>
              <w:t>Betonist</w:t>
            </w:r>
          </w:p>
        </w:tc>
        <w:tc>
          <w:tcPr>
            <w:tcW w:w="1134" w:type="dxa"/>
            <w:gridSpan w:val="2"/>
            <w:tcBorders>
              <w:top w:val="nil"/>
              <w:left w:val="single" w:sz="6" w:space="0" w:color="auto"/>
              <w:bottom w:val="single" w:sz="2" w:space="0" w:color="auto"/>
              <w:right w:val="single" w:sz="6" w:space="0" w:color="auto"/>
            </w:tcBorders>
            <w:hideMark/>
          </w:tcPr>
          <w:p w14:paraId="63611E8F"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1FDE459E" w14:textId="77777777" w:rsidR="006068DE" w:rsidRPr="00424E2E" w:rsidRDefault="006068DE">
            <w:pPr>
              <w:spacing w:line="256" w:lineRule="auto"/>
              <w:rPr>
                <w:rFonts w:ascii="Onest" w:hAnsi="Onest"/>
                <w:kern w:val="2"/>
                <w:lang w:val="en-US"/>
              </w:rPr>
            </w:pPr>
            <w:r w:rsidRPr="00424E2E">
              <w:rPr>
                <w:rFonts w:ascii="Onest" w:hAnsi="Onest"/>
                <w:kern w:val="2"/>
                <w:lang w:val="en-US"/>
              </w:rPr>
              <w:t>127,65</w:t>
            </w:r>
          </w:p>
        </w:tc>
      </w:tr>
      <w:tr w:rsidR="006068DE" w14:paraId="0A5CB2EF" w14:textId="77777777" w:rsidTr="006068DE">
        <w:tc>
          <w:tcPr>
            <w:tcW w:w="700" w:type="dxa"/>
            <w:tcBorders>
              <w:top w:val="nil"/>
              <w:left w:val="single" w:sz="6" w:space="0" w:color="auto"/>
              <w:bottom w:val="single" w:sz="2" w:space="0" w:color="auto"/>
              <w:right w:val="single" w:sz="6" w:space="0" w:color="auto"/>
            </w:tcBorders>
          </w:tcPr>
          <w:p w14:paraId="7A422BB4"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939106"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32F7E1A"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0058D00"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4FFF25DF" w14:textId="77777777" w:rsidR="006068DE" w:rsidRPr="00424E2E" w:rsidRDefault="006068DE">
            <w:pPr>
              <w:spacing w:line="256" w:lineRule="auto"/>
              <w:rPr>
                <w:rFonts w:ascii="Onest" w:hAnsi="Onest"/>
                <w:kern w:val="2"/>
                <w:lang w:val="en-US"/>
              </w:rPr>
            </w:pPr>
            <w:r w:rsidRPr="00424E2E">
              <w:rPr>
                <w:rFonts w:ascii="Onest" w:hAnsi="Onest"/>
                <w:kern w:val="2"/>
                <w:lang w:val="en-US"/>
              </w:rPr>
              <w:t>11,10</w:t>
            </w:r>
          </w:p>
        </w:tc>
      </w:tr>
      <w:tr w:rsidR="006068DE" w14:paraId="74BAA495" w14:textId="77777777" w:rsidTr="006068DE">
        <w:tc>
          <w:tcPr>
            <w:tcW w:w="700" w:type="dxa"/>
            <w:tcBorders>
              <w:top w:val="nil"/>
              <w:left w:val="single" w:sz="6" w:space="0" w:color="auto"/>
              <w:bottom w:val="single" w:sz="2" w:space="0" w:color="auto"/>
              <w:right w:val="single" w:sz="6" w:space="0" w:color="auto"/>
            </w:tcBorders>
          </w:tcPr>
          <w:p w14:paraId="214922EA"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CD254E"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121CE0F4" w14:textId="77777777" w:rsidR="006068DE" w:rsidRPr="00424E2E" w:rsidRDefault="006068DE">
            <w:pPr>
              <w:spacing w:line="256" w:lineRule="auto"/>
              <w:rPr>
                <w:rFonts w:ascii="Onest" w:hAnsi="Onest"/>
                <w:kern w:val="2"/>
                <w:lang w:val="en-US"/>
              </w:rPr>
            </w:pPr>
            <w:r w:rsidRPr="00424E2E">
              <w:rPr>
                <w:rFonts w:ascii="Onest" w:hAnsi="Onest"/>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78EEAC48"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77543679" w14:textId="77777777" w:rsidR="006068DE" w:rsidRPr="00424E2E" w:rsidRDefault="006068DE">
            <w:pPr>
              <w:spacing w:line="256" w:lineRule="auto"/>
              <w:rPr>
                <w:rFonts w:ascii="Onest" w:hAnsi="Onest"/>
                <w:kern w:val="2"/>
                <w:lang w:val="en-US"/>
              </w:rPr>
            </w:pPr>
            <w:r w:rsidRPr="00424E2E">
              <w:rPr>
                <w:rFonts w:ascii="Onest" w:hAnsi="Onest"/>
                <w:kern w:val="2"/>
                <w:lang w:val="en-US"/>
              </w:rPr>
              <w:t>2 797,20</w:t>
            </w:r>
          </w:p>
        </w:tc>
      </w:tr>
      <w:tr w:rsidR="006068DE" w14:paraId="3423480D" w14:textId="77777777" w:rsidTr="006068DE">
        <w:tc>
          <w:tcPr>
            <w:tcW w:w="700" w:type="dxa"/>
            <w:tcBorders>
              <w:top w:val="nil"/>
              <w:left w:val="single" w:sz="6" w:space="0" w:color="auto"/>
              <w:bottom w:val="single" w:sz="2" w:space="0" w:color="auto"/>
              <w:right w:val="single" w:sz="6" w:space="0" w:color="auto"/>
            </w:tcBorders>
          </w:tcPr>
          <w:p w14:paraId="3748E63C"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B55A40"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1421102200525</w:t>
            </w:r>
          </w:p>
        </w:tc>
        <w:tc>
          <w:tcPr>
            <w:tcW w:w="5980" w:type="dxa"/>
            <w:gridSpan w:val="5"/>
            <w:tcBorders>
              <w:top w:val="nil"/>
              <w:left w:val="single" w:sz="6" w:space="0" w:color="auto"/>
              <w:bottom w:val="single" w:sz="2" w:space="0" w:color="auto"/>
              <w:right w:val="single" w:sz="6" w:space="0" w:color="auto"/>
            </w:tcBorders>
            <w:hideMark/>
          </w:tcPr>
          <w:p w14:paraId="0254038C" w14:textId="77777777" w:rsidR="006068DE" w:rsidRPr="00424E2E" w:rsidRDefault="006068DE">
            <w:pPr>
              <w:spacing w:line="256" w:lineRule="auto"/>
              <w:rPr>
                <w:rFonts w:ascii="Onest" w:hAnsi="Onest"/>
                <w:kern w:val="2"/>
                <w:lang w:val="en-US"/>
              </w:rPr>
            </w:pPr>
            <w:r w:rsidRPr="00424E2E">
              <w:rPr>
                <w:rFonts w:ascii="Onest" w:hAnsi="Onest"/>
                <w:kern w:val="2"/>
                <w:lang w:val="en-US"/>
              </w:rPr>
              <w:t>Nisip sortat nespalat de riu si lacuri 0,0-7,0 mm</w:t>
            </w:r>
          </w:p>
        </w:tc>
        <w:tc>
          <w:tcPr>
            <w:tcW w:w="1134" w:type="dxa"/>
            <w:gridSpan w:val="2"/>
            <w:tcBorders>
              <w:top w:val="nil"/>
              <w:left w:val="single" w:sz="6" w:space="0" w:color="auto"/>
              <w:bottom w:val="single" w:sz="2" w:space="0" w:color="auto"/>
              <w:right w:val="single" w:sz="6" w:space="0" w:color="auto"/>
            </w:tcBorders>
            <w:hideMark/>
          </w:tcPr>
          <w:p w14:paraId="6C18D179"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0F2907F7" w14:textId="77777777" w:rsidR="006068DE" w:rsidRPr="00424E2E" w:rsidRDefault="006068DE">
            <w:pPr>
              <w:spacing w:line="256" w:lineRule="auto"/>
              <w:rPr>
                <w:rFonts w:ascii="Onest" w:hAnsi="Onest"/>
                <w:kern w:val="2"/>
                <w:lang w:val="en-US"/>
              </w:rPr>
            </w:pPr>
            <w:r w:rsidRPr="00424E2E">
              <w:rPr>
                <w:rFonts w:ascii="Onest" w:hAnsi="Onest"/>
                <w:kern w:val="2"/>
                <w:lang w:val="en-US"/>
              </w:rPr>
              <w:t>7,55</w:t>
            </w:r>
          </w:p>
        </w:tc>
      </w:tr>
      <w:tr w:rsidR="006068DE" w14:paraId="0AEDFB58" w14:textId="77777777" w:rsidTr="006068DE">
        <w:tc>
          <w:tcPr>
            <w:tcW w:w="700" w:type="dxa"/>
            <w:tcBorders>
              <w:top w:val="nil"/>
              <w:left w:val="single" w:sz="6" w:space="0" w:color="auto"/>
              <w:bottom w:val="single" w:sz="2" w:space="0" w:color="auto"/>
              <w:right w:val="single" w:sz="6" w:space="0" w:color="auto"/>
            </w:tcBorders>
          </w:tcPr>
          <w:p w14:paraId="488FF2D7"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63ECF5"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1421102200161</w:t>
            </w:r>
          </w:p>
        </w:tc>
        <w:tc>
          <w:tcPr>
            <w:tcW w:w="5980" w:type="dxa"/>
            <w:gridSpan w:val="5"/>
            <w:tcBorders>
              <w:top w:val="nil"/>
              <w:left w:val="single" w:sz="6" w:space="0" w:color="auto"/>
              <w:bottom w:val="single" w:sz="2" w:space="0" w:color="auto"/>
              <w:right w:val="single" w:sz="6" w:space="0" w:color="auto"/>
            </w:tcBorders>
            <w:hideMark/>
          </w:tcPr>
          <w:p w14:paraId="75865E73" w14:textId="77777777" w:rsidR="006068DE" w:rsidRPr="00424E2E" w:rsidRDefault="006068DE">
            <w:pPr>
              <w:spacing w:line="256" w:lineRule="auto"/>
              <w:rPr>
                <w:rFonts w:ascii="Onest" w:hAnsi="Onest"/>
                <w:kern w:val="2"/>
                <w:lang w:val="en-US"/>
              </w:rPr>
            </w:pPr>
            <w:r w:rsidRPr="00424E2E">
              <w:rPr>
                <w:rFonts w:ascii="Onest" w:hAnsi="Onest"/>
                <w:kern w:val="2"/>
                <w:lang w:val="en-US"/>
              </w:rPr>
              <w:t>Pietris ciuruit spalat de riu 7-30 mm</w:t>
            </w:r>
          </w:p>
        </w:tc>
        <w:tc>
          <w:tcPr>
            <w:tcW w:w="1134" w:type="dxa"/>
            <w:gridSpan w:val="2"/>
            <w:tcBorders>
              <w:top w:val="nil"/>
              <w:left w:val="single" w:sz="6" w:space="0" w:color="auto"/>
              <w:bottom w:val="single" w:sz="2" w:space="0" w:color="auto"/>
              <w:right w:val="single" w:sz="6" w:space="0" w:color="auto"/>
            </w:tcBorders>
            <w:hideMark/>
          </w:tcPr>
          <w:p w14:paraId="3EE24DC0"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0ACD8EDA" w14:textId="77777777" w:rsidR="006068DE" w:rsidRPr="00424E2E" w:rsidRDefault="006068DE">
            <w:pPr>
              <w:spacing w:line="256" w:lineRule="auto"/>
              <w:rPr>
                <w:rFonts w:ascii="Onest" w:hAnsi="Onest"/>
                <w:kern w:val="2"/>
                <w:lang w:val="en-US"/>
              </w:rPr>
            </w:pPr>
            <w:r w:rsidRPr="00424E2E">
              <w:rPr>
                <w:rFonts w:ascii="Onest" w:hAnsi="Onest"/>
                <w:kern w:val="2"/>
                <w:lang w:val="en-US"/>
              </w:rPr>
              <w:t>6,66</w:t>
            </w:r>
          </w:p>
        </w:tc>
      </w:tr>
      <w:tr w:rsidR="006068DE" w14:paraId="0B6E7ACB" w14:textId="77777777" w:rsidTr="006068DE">
        <w:tc>
          <w:tcPr>
            <w:tcW w:w="700" w:type="dxa"/>
            <w:tcBorders>
              <w:top w:val="nil"/>
              <w:left w:val="single" w:sz="6" w:space="0" w:color="auto"/>
              <w:bottom w:val="single" w:sz="2" w:space="0" w:color="auto"/>
              <w:right w:val="single" w:sz="6" w:space="0" w:color="auto"/>
            </w:tcBorders>
          </w:tcPr>
          <w:p w14:paraId="66D010A5"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1B7430"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2952260003552</w:t>
            </w:r>
          </w:p>
        </w:tc>
        <w:tc>
          <w:tcPr>
            <w:tcW w:w="5980" w:type="dxa"/>
            <w:gridSpan w:val="5"/>
            <w:tcBorders>
              <w:top w:val="nil"/>
              <w:left w:val="single" w:sz="6" w:space="0" w:color="auto"/>
              <w:bottom w:val="single" w:sz="2" w:space="0" w:color="auto"/>
              <w:right w:val="single" w:sz="6" w:space="0" w:color="auto"/>
            </w:tcBorders>
            <w:hideMark/>
          </w:tcPr>
          <w:p w14:paraId="53454501" w14:textId="77777777" w:rsidR="006068DE" w:rsidRPr="00424E2E" w:rsidRDefault="006068DE">
            <w:pPr>
              <w:spacing w:line="256" w:lineRule="auto"/>
              <w:rPr>
                <w:rFonts w:ascii="Onest" w:hAnsi="Onest"/>
                <w:kern w:val="2"/>
                <w:lang w:val="en-US"/>
              </w:rPr>
            </w:pPr>
            <w:r w:rsidRPr="00424E2E">
              <w:rPr>
                <w:rFonts w:ascii="Onest" w:hAnsi="Onest"/>
                <w:kern w:val="2"/>
                <w:lang w:val="en-US"/>
              </w:rPr>
              <w:t>Buldozer pe senile pina la 60 CP</w:t>
            </w:r>
          </w:p>
        </w:tc>
        <w:tc>
          <w:tcPr>
            <w:tcW w:w="1134" w:type="dxa"/>
            <w:gridSpan w:val="2"/>
            <w:tcBorders>
              <w:top w:val="nil"/>
              <w:left w:val="single" w:sz="6" w:space="0" w:color="auto"/>
              <w:bottom w:val="single" w:sz="2" w:space="0" w:color="auto"/>
              <w:right w:val="single" w:sz="6" w:space="0" w:color="auto"/>
            </w:tcBorders>
            <w:hideMark/>
          </w:tcPr>
          <w:p w14:paraId="237522F6"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5FCB0AE9" w14:textId="77777777" w:rsidR="006068DE" w:rsidRPr="00424E2E" w:rsidRDefault="006068DE">
            <w:pPr>
              <w:spacing w:line="256" w:lineRule="auto"/>
              <w:rPr>
                <w:rFonts w:ascii="Onest" w:hAnsi="Onest"/>
                <w:kern w:val="2"/>
                <w:lang w:val="en-US"/>
              </w:rPr>
            </w:pPr>
            <w:r w:rsidRPr="00424E2E">
              <w:rPr>
                <w:rFonts w:ascii="Onest" w:hAnsi="Onest"/>
                <w:kern w:val="2"/>
                <w:lang w:val="en-US"/>
              </w:rPr>
              <w:t>0,22</w:t>
            </w:r>
          </w:p>
        </w:tc>
      </w:tr>
      <w:tr w:rsidR="006068DE" w14:paraId="44899E1B" w14:textId="77777777" w:rsidTr="006068DE">
        <w:tc>
          <w:tcPr>
            <w:tcW w:w="700" w:type="dxa"/>
            <w:tcBorders>
              <w:top w:val="nil"/>
              <w:left w:val="single" w:sz="6" w:space="0" w:color="auto"/>
              <w:bottom w:val="single" w:sz="2" w:space="0" w:color="auto"/>
              <w:right w:val="single" w:sz="6" w:space="0" w:color="auto"/>
            </w:tcBorders>
          </w:tcPr>
          <w:p w14:paraId="286971AC"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3AA89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56302FA" w14:textId="77777777" w:rsidR="006068DE" w:rsidRPr="00424E2E" w:rsidRDefault="006068DE">
            <w:pPr>
              <w:spacing w:line="256" w:lineRule="auto"/>
              <w:rPr>
                <w:rFonts w:ascii="Onest" w:hAnsi="Onest"/>
                <w:kern w:val="2"/>
                <w:lang w:val="en-US"/>
              </w:rPr>
            </w:pPr>
            <w:r w:rsidRPr="00424E2E">
              <w:rPr>
                <w:rFonts w:ascii="Onest" w:hAnsi="Onest"/>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275DB02"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4E5F9951" w14:textId="77777777" w:rsidR="006068DE" w:rsidRPr="00424E2E" w:rsidRDefault="006068DE">
            <w:pPr>
              <w:spacing w:line="256" w:lineRule="auto"/>
              <w:rPr>
                <w:rFonts w:ascii="Onest" w:hAnsi="Onest"/>
                <w:kern w:val="2"/>
                <w:lang w:val="en-US"/>
              </w:rPr>
            </w:pPr>
            <w:r w:rsidRPr="00424E2E">
              <w:rPr>
                <w:rFonts w:ascii="Onest" w:hAnsi="Onest"/>
                <w:kern w:val="2"/>
                <w:lang w:val="en-US"/>
              </w:rPr>
              <w:t>11,10</w:t>
            </w:r>
          </w:p>
        </w:tc>
      </w:tr>
      <w:tr w:rsidR="006068DE" w14:paraId="4B8E393C" w14:textId="77777777" w:rsidTr="006068DE">
        <w:tc>
          <w:tcPr>
            <w:tcW w:w="700" w:type="dxa"/>
            <w:tcBorders>
              <w:top w:val="nil"/>
              <w:left w:val="single" w:sz="6" w:space="0" w:color="auto"/>
              <w:bottom w:val="single" w:sz="2" w:space="0" w:color="auto"/>
              <w:right w:val="single" w:sz="6" w:space="0" w:color="auto"/>
            </w:tcBorders>
          </w:tcPr>
          <w:p w14:paraId="6E8337F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05F2FD"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2952270003700</w:t>
            </w:r>
          </w:p>
        </w:tc>
        <w:tc>
          <w:tcPr>
            <w:tcW w:w="5980" w:type="dxa"/>
            <w:gridSpan w:val="5"/>
            <w:tcBorders>
              <w:top w:val="nil"/>
              <w:left w:val="single" w:sz="6" w:space="0" w:color="auto"/>
              <w:bottom w:val="single" w:sz="2" w:space="0" w:color="auto"/>
              <w:right w:val="single" w:sz="6" w:space="0" w:color="auto"/>
            </w:tcBorders>
            <w:hideMark/>
          </w:tcPr>
          <w:p w14:paraId="6E47B70A" w14:textId="77777777" w:rsidR="006068DE" w:rsidRPr="00424E2E" w:rsidRDefault="006068DE">
            <w:pPr>
              <w:spacing w:line="256" w:lineRule="auto"/>
              <w:rPr>
                <w:rFonts w:ascii="Onest" w:hAnsi="Onest"/>
                <w:kern w:val="2"/>
                <w:lang w:val="en-US"/>
              </w:rPr>
            </w:pPr>
            <w:r w:rsidRPr="00424E2E">
              <w:rPr>
                <w:rFonts w:ascii="Onest" w:hAnsi="Onest"/>
                <w:kern w:val="2"/>
                <w:lang w:val="en-US"/>
              </w:rPr>
              <w:t>Centrala de beton</w:t>
            </w:r>
          </w:p>
        </w:tc>
        <w:tc>
          <w:tcPr>
            <w:tcW w:w="1134" w:type="dxa"/>
            <w:gridSpan w:val="2"/>
            <w:tcBorders>
              <w:top w:val="nil"/>
              <w:left w:val="single" w:sz="6" w:space="0" w:color="auto"/>
              <w:bottom w:val="single" w:sz="2" w:space="0" w:color="auto"/>
              <w:right w:val="single" w:sz="6" w:space="0" w:color="auto"/>
            </w:tcBorders>
            <w:hideMark/>
          </w:tcPr>
          <w:p w14:paraId="5045E063"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23BE0338" w14:textId="77777777" w:rsidR="006068DE" w:rsidRPr="00424E2E" w:rsidRDefault="006068DE">
            <w:pPr>
              <w:spacing w:line="256" w:lineRule="auto"/>
              <w:rPr>
                <w:rFonts w:ascii="Onest" w:hAnsi="Onest"/>
                <w:kern w:val="2"/>
                <w:lang w:val="en-US"/>
              </w:rPr>
            </w:pPr>
            <w:r w:rsidRPr="00424E2E">
              <w:rPr>
                <w:rFonts w:ascii="Onest" w:hAnsi="Onest"/>
                <w:kern w:val="2"/>
                <w:lang w:val="en-US"/>
              </w:rPr>
              <w:t>0,67</w:t>
            </w:r>
          </w:p>
        </w:tc>
      </w:tr>
      <w:tr w:rsidR="006068DE" w14:paraId="596A2C64"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2A368DFC" w14:textId="77777777" w:rsidR="006068DE" w:rsidRPr="00424E2E" w:rsidRDefault="006068DE">
            <w:pPr>
              <w:spacing w:line="256" w:lineRule="auto"/>
              <w:rPr>
                <w:rFonts w:ascii="Onest" w:hAnsi="Onest"/>
                <w:kern w:val="2"/>
                <w:lang w:val="en-US"/>
              </w:rPr>
            </w:pPr>
            <w:r w:rsidRPr="00424E2E">
              <w:rPr>
                <w:rFonts w:ascii="Onest" w:hAnsi="Onest"/>
                <w:kern w:val="2"/>
                <w:lang w:val="en-US"/>
              </w:rPr>
              <w:t>8</w:t>
            </w:r>
          </w:p>
        </w:tc>
        <w:tc>
          <w:tcPr>
            <w:tcW w:w="1400" w:type="dxa"/>
            <w:gridSpan w:val="3"/>
            <w:tcBorders>
              <w:top w:val="single" w:sz="4" w:space="0" w:color="auto"/>
              <w:left w:val="single" w:sz="6" w:space="0" w:color="auto"/>
              <w:bottom w:val="single" w:sz="4" w:space="0" w:color="auto"/>
              <w:right w:val="single" w:sz="6" w:space="0" w:color="auto"/>
            </w:tcBorders>
          </w:tcPr>
          <w:p w14:paraId="09F1D890" w14:textId="77777777" w:rsidR="006068DE" w:rsidRPr="00424E2E" w:rsidRDefault="006068DE">
            <w:pPr>
              <w:spacing w:line="256" w:lineRule="auto"/>
              <w:rPr>
                <w:rFonts w:ascii="Onest" w:hAnsi="Onest"/>
                <w:kern w:val="2"/>
                <w:lang w:val="en-US"/>
              </w:rPr>
            </w:pPr>
            <w:r w:rsidRPr="00424E2E">
              <w:rPr>
                <w:rFonts w:ascii="Onest" w:hAnsi="Onest"/>
                <w:kern w:val="2"/>
                <w:lang w:val="en-US"/>
              </w:rPr>
              <w:t>RpCL14A</w:t>
            </w:r>
          </w:p>
          <w:p w14:paraId="1E0DC1E3"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0D3F670"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 xml:space="preserve">Repararea treptelor din beton Bc 7,5 (B 100), turnat pe loc, executate brut pentru a fi placate </w:t>
            </w:r>
            <w:r w:rsidRPr="00424E2E">
              <w:rPr>
                <w:rFonts w:ascii="Onest" w:hAnsi="Onest"/>
                <w:kern w:val="2"/>
                <w:sz w:val="16"/>
                <w:szCs w:val="16"/>
                <w:lang w:val="en-US"/>
              </w:rPr>
              <w:t xml:space="preserve"> </w:t>
            </w:r>
          </w:p>
          <w:p w14:paraId="2EA1D96A"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21E903A"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98FB6F2"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110,00</w:t>
            </w:r>
          </w:p>
        </w:tc>
      </w:tr>
      <w:tr w:rsidR="006068DE" w14:paraId="7F66CE80" w14:textId="77777777" w:rsidTr="006068DE">
        <w:tc>
          <w:tcPr>
            <w:tcW w:w="700" w:type="dxa"/>
            <w:tcBorders>
              <w:top w:val="nil"/>
              <w:left w:val="single" w:sz="6" w:space="0" w:color="auto"/>
              <w:bottom w:val="single" w:sz="2" w:space="0" w:color="auto"/>
              <w:right w:val="single" w:sz="6" w:space="0" w:color="auto"/>
            </w:tcBorders>
          </w:tcPr>
          <w:p w14:paraId="5935E74C"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F728D4"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3BE5F4CE" w14:textId="77777777" w:rsidR="006068DE" w:rsidRPr="00424E2E" w:rsidRDefault="006068DE">
            <w:pPr>
              <w:spacing w:line="256" w:lineRule="auto"/>
              <w:rPr>
                <w:rFonts w:ascii="Onest" w:hAnsi="Onest"/>
                <w:kern w:val="2"/>
                <w:lang w:val="en-US"/>
              </w:rPr>
            </w:pPr>
            <w:r w:rsidRPr="00424E2E">
              <w:rPr>
                <w:rFonts w:ascii="Onest" w:hAnsi="Onest"/>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7FED479E"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4CE16EDC" w14:textId="77777777" w:rsidR="006068DE" w:rsidRPr="00424E2E" w:rsidRDefault="006068DE">
            <w:pPr>
              <w:spacing w:line="256" w:lineRule="auto"/>
              <w:rPr>
                <w:rFonts w:ascii="Onest" w:hAnsi="Onest"/>
                <w:kern w:val="2"/>
                <w:lang w:val="en-US"/>
              </w:rPr>
            </w:pPr>
            <w:r w:rsidRPr="00424E2E">
              <w:rPr>
                <w:rFonts w:ascii="Onest" w:hAnsi="Onest"/>
                <w:kern w:val="2"/>
                <w:lang w:val="en-US"/>
              </w:rPr>
              <w:t>88,00</w:t>
            </w:r>
          </w:p>
        </w:tc>
      </w:tr>
      <w:tr w:rsidR="006068DE" w14:paraId="10C58831" w14:textId="77777777" w:rsidTr="006068DE">
        <w:tc>
          <w:tcPr>
            <w:tcW w:w="700" w:type="dxa"/>
            <w:tcBorders>
              <w:top w:val="nil"/>
              <w:left w:val="single" w:sz="6" w:space="0" w:color="auto"/>
              <w:bottom w:val="single" w:sz="2" w:space="0" w:color="auto"/>
              <w:right w:val="single" w:sz="6" w:space="0" w:color="auto"/>
            </w:tcBorders>
          </w:tcPr>
          <w:p w14:paraId="260D09E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40962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1CCACA9"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408911B"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07B39E1E" w14:textId="77777777" w:rsidR="006068DE" w:rsidRPr="00424E2E" w:rsidRDefault="006068DE">
            <w:pPr>
              <w:spacing w:line="256" w:lineRule="auto"/>
              <w:rPr>
                <w:rFonts w:ascii="Onest" w:hAnsi="Onest"/>
                <w:kern w:val="2"/>
                <w:lang w:val="en-US"/>
              </w:rPr>
            </w:pPr>
            <w:r w:rsidRPr="00424E2E">
              <w:rPr>
                <w:rFonts w:ascii="Onest" w:hAnsi="Onest"/>
                <w:kern w:val="2"/>
                <w:lang w:val="en-US"/>
              </w:rPr>
              <w:t>17,60</w:t>
            </w:r>
          </w:p>
        </w:tc>
      </w:tr>
      <w:tr w:rsidR="006068DE" w14:paraId="2B4AC869" w14:textId="77777777" w:rsidTr="006068DE">
        <w:tc>
          <w:tcPr>
            <w:tcW w:w="700" w:type="dxa"/>
            <w:tcBorders>
              <w:top w:val="nil"/>
              <w:left w:val="single" w:sz="6" w:space="0" w:color="auto"/>
              <w:bottom w:val="single" w:sz="2" w:space="0" w:color="auto"/>
              <w:right w:val="single" w:sz="6" w:space="0" w:color="auto"/>
            </w:tcBorders>
          </w:tcPr>
          <w:p w14:paraId="0506887C"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AEB7DD"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57D089AD" w14:textId="77777777" w:rsidR="006068DE" w:rsidRPr="00424E2E" w:rsidRDefault="006068DE">
            <w:pPr>
              <w:spacing w:line="256" w:lineRule="auto"/>
              <w:rPr>
                <w:rFonts w:ascii="Onest" w:hAnsi="Onest"/>
                <w:kern w:val="2"/>
                <w:lang w:val="en-US"/>
              </w:rPr>
            </w:pPr>
            <w:r w:rsidRPr="00424E2E">
              <w:rPr>
                <w:rFonts w:ascii="Onest" w:hAnsi="Onest"/>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763E9D5E"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5B281216" w14:textId="77777777" w:rsidR="006068DE" w:rsidRPr="00424E2E" w:rsidRDefault="006068DE">
            <w:pPr>
              <w:spacing w:line="256" w:lineRule="auto"/>
              <w:rPr>
                <w:rFonts w:ascii="Onest" w:hAnsi="Onest"/>
                <w:kern w:val="2"/>
                <w:lang w:val="en-US"/>
              </w:rPr>
            </w:pPr>
            <w:r w:rsidRPr="00424E2E">
              <w:rPr>
                <w:rFonts w:ascii="Onest" w:hAnsi="Onest"/>
                <w:kern w:val="2"/>
                <w:lang w:val="en-US"/>
              </w:rPr>
              <w:t>664,40</w:t>
            </w:r>
          </w:p>
        </w:tc>
      </w:tr>
      <w:tr w:rsidR="006068DE" w14:paraId="6086C6E9" w14:textId="77777777" w:rsidTr="006068DE">
        <w:tc>
          <w:tcPr>
            <w:tcW w:w="700" w:type="dxa"/>
            <w:tcBorders>
              <w:top w:val="nil"/>
              <w:left w:val="single" w:sz="6" w:space="0" w:color="auto"/>
              <w:bottom w:val="single" w:sz="2" w:space="0" w:color="auto"/>
              <w:right w:val="single" w:sz="6" w:space="0" w:color="auto"/>
            </w:tcBorders>
          </w:tcPr>
          <w:p w14:paraId="6EF725A1"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6B8841"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1421102200147</w:t>
            </w:r>
          </w:p>
        </w:tc>
        <w:tc>
          <w:tcPr>
            <w:tcW w:w="5980" w:type="dxa"/>
            <w:gridSpan w:val="5"/>
            <w:tcBorders>
              <w:top w:val="nil"/>
              <w:left w:val="single" w:sz="6" w:space="0" w:color="auto"/>
              <w:bottom w:val="single" w:sz="2" w:space="0" w:color="auto"/>
              <w:right w:val="single" w:sz="6" w:space="0" w:color="auto"/>
            </w:tcBorders>
            <w:hideMark/>
          </w:tcPr>
          <w:p w14:paraId="2A56D558" w14:textId="77777777" w:rsidR="006068DE" w:rsidRPr="00424E2E" w:rsidRDefault="006068DE">
            <w:pPr>
              <w:spacing w:line="256" w:lineRule="auto"/>
              <w:rPr>
                <w:rFonts w:ascii="Onest" w:hAnsi="Onest"/>
                <w:kern w:val="2"/>
                <w:lang w:val="en-US"/>
              </w:rPr>
            </w:pPr>
            <w:r w:rsidRPr="00424E2E">
              <w:rPr>
                <w:rFonts w:ascii="Onest" w:hAnsi="Onest"/>
                <w:kern w:val="2"/>
                <w:lang w:val="en-US"/>
              </w:rPr>
              <w:t>Pietris ciuruit spalat de riu 7-15 mm</w:t>
            </w:r>
          </w:p>
        </w:tc>
        <w:tc>
          <w:tcPr>
            <w:tcW w:w="1134" w:type="dxa"/>
            <w:gridSpan w:val="2"/>
            <w:tcBorders>
              <w:top w:val="nil"/>
              <w:left w:val="single" w:sz="6" w:space="0" w:color="auto"/>
              <w:bottom w:val="single" w:sz="2" w:space="0" w:color="auto"/>
              <w:right w:val="single" w:sz="6" w:space="0" w:color="auto"/>
            </w:tcBorders>
            <w:hideMark/>
          </w:tcPr>
          <w:p w14:paraId="60435F7E"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13B34C67" w14:textId="77777777" w:rsidR="006068DE" w:rsidRPr="00424E2E" w:rsidRDefault="006068DE">
            <w:pPr>
              <w:spacing w:line="256" w:lineRule="auto"/>
              <w:rPr>
                <w:rFonts w:ascii="Onest" w:hAnsi="Onest"/>
                <w:kern w:val="2"/>
                <w:lang w:val="en-US"/>
              </w:rPr>
            </w:pPr>
            <w:r w:rsidRPr="00424E2E">
              <w:rPr>
                <w:rFonts w:ascii="Onest" w:hAnsi="Onest"/>
                <w:kern w:val="2"/>
                <w:lang w:val="en-US"/>
              </w:rPr>
              <w:t>1,65</w:t>
            </w:r>
          </w:p>
        </w:tc>
      </w:tr>
      <w:tr w:rsidR="006068DE" w14:paraId="2EC0CCE1" w14:textId="77777777" w:rsidTr="006068DE">
        <w:tc>
          <w:tcPr>
            <w:tcW w:w="700" w:type="dxa"/>
            <w:tcBorders>
              <w:top w:val="nil"/>
              <w:left w:val="single" w:sz="6" w:space="0" w:color="auto"/>
              <w:bottom w:val="single" w:sz="2" w:space="0" w:color="auto"/>
              <w:right w:val="single" w:sz="6" w:space="0" w:color="auto"/>
            </w:tcBorders>
          </w:tcPr>
          <w:p w14:paraId="2D89BB07"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D8C1F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1421102200525</w:t>
            </w:r>
          </w:p>
        </w:tc>
        <w:tc>
          <w:tcPr>
            <w:tcW w:w="5980" w:type="dxa"/>
            <w:gridSpan w:val="5"/>
            <w:tcBorders>
              <w:top w:val="nil"/>
              <w:left w:val="single" w:sz="6" w:space="0" w:color="auto"/>
              <w:bottom w:val="single" w:sz="2" w:space="0" w:color="auto"/>
              <w:right w:val="single" w:sz="6" w:space="0" w:color="auto"/>
            </w:tcBorders>
            <w:hideMark/>
          </w:tcPr>
          <w:p w14:paraId="719663C4" w14:textId="77777777" w:rsidR="006068DE" w:rsidRPr="00424E2E" w:rsidRDefault="006068DE">
            <w:pPr>
              <w:spacing w:line="256" w:lineRule="auto"/>
              <w:rPr>
                <w:rFonts w:ascii="Onest" w:hAnsi="Onest"/>
                <w:kern w:val="2"/>
                <w:lang w:val="en-US"/>
              </w:rPr>
            </w:pPr>
            <w:r w:rsidRPr="00424E2E">
              <w:rPr>
                <w:rFonts w:ascii="Onest" w:hAnsi="Onest"/>
                <w:kern w:val="2"/>
                <w:lang w:val="en-US"/>
              </w:rPr>
              <w:t>Nisip sortat nespalat de riu si lacuri 0,0-7,0 mm</w:t>
            </w:r>
          </w:p>
        </w:tc>
        <w:tc>
          <w:tcPr>
            <w:tcW w:w="1134" w:type="dxa"/>
            <w:gridSpan w:val="2"/>
            <w:tcBorders>
              <w:top w:val="nil"/>
              <w:left w:val="single" w:sz="6" w:space="0" w:color="auto"/>
              <w:bottom w:val="single" w:sz="2" w:space="0" w:color="auto"/>
              <w:right w:val="single" w:sz="6" w:space="0" w:color="auto"/>
            </w:tcBorders>
            <w:hideMark/>
          </w:tcPr>
          <w:p w14:paraId="317E4F23"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55AED226" w14:textId="77777777" w:rsidR="006068DE" w:rsidRPr="00424E2E" w:rsidRDefault="006068DE">
            <w:pPr>
              <w:spacing w:line="256" w:lineRule="auto"/>
              <w:rPr>
                <w:rFonts w:ascii="Onest" w:hAnsi="Onest"/>
                <w:kern w:val="2"/>
                <w:lang w:val="en-US"/>
              </w:rPr>
            </w:pPr>
            <w:r w:rsidRPr="00424E2E">
              <w:rPr>
                <w:rFonts w:ascii="Onest" w:hAnsi="Onest"/>
                <w:kern w:val="2"/>
                <w:lang w:val="en-US"/>
              </w:rPr>
              <w:t>2,20</w:t>
            </w:r>
          </w:p>
        </w:tc>
      </w:tr>
      <w:tr w:rsidR="006068DE" w14:paraId="247B234A" w14:textId="77777777" w:rsidTr="006068DE">
        <w:tc>
          <w:tcPr>
            <w:tcW w:w="700" w:type="dxa"/>
            <w:tcBorders>
              <w:top w:val="nil"/>
              <w:left w:val="single" w:sz="6" w:space="0" w:color="auto"/>
              <w:bottom w:val="single" w:sz="2" w:space="0" w:color="auto"/>
              <w:right w:val="single" w:sz="6" w:space="0" w:color="auto"/>
            </w:tcBorders>
          </w:tcPr>
          <w:p w14:paraId="35809BBF"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E3B738"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2010102915091</w:t>
            </w:r>
          </w:p>
        </w:tc>
        <w:tc>
          <w:tcPr>
            <w:tcW w:w="5980" w:type="dxa"/>
            <w:gridSpan w:val="5"/>
            <w:tcBorders>
              <w:top w:val="nil"/>
              <w:left w:val="single" w:sz="6" w:space="0" w:color="auto"/>
              <w:bottom w:val="single" w:sz="2" w:space="0" w:color="auto"/>
              <w:right w:val="single" w:sz="6" w:space="0" w:color="auto"/>
            </w:tcBorders>
            <w:hideMark/>
          </w:tcPr>
          <w:p w14:paraId="37F8A81A"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Scind foioase scurta tivita cls C gr=25mm lung=1,50m </w:t>
            </w:r>
          </w:p>
        </w:tc>
        <w:tc>
          <w:tcPr>
            <w:tcW w:w="1134" w:type="dxa"/>
            <w:gridSpan w:val="2"/>
            <w:tcBorders>
              <w:top w:val="nil"/>
              <w:left w:val="single" w:sz="6" w:space="0" w:color="auto"/>
              <w:bottom w:val="single" w:sz="2" w:space="0" w:color="auto"/>
              <w:right w:val="single" w:sz="6" w:space="0" w:color="auto"/>
            </w:tcBorders>
            <w:hideMark/>
          </w:tcPr>
          <w:p w14:paraId="5955AF3B"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473056B4" w14:textId="77777777" w:rsidR="006068DE" w:rsidRPr="00424E2E" w:rsidRDefault="006068DE">
            <w:pPr>
              <w:spacing w:line="256" w:lineRule="auto"/>
              <w:rPr>
                <w:rFonts w:ascii="Onest" w:hAnsi="Onest"/>
                <w:kern w:val="2"/>
                <w:lang w:val="en-US"/>
              </w:rPr>
            </w:pPr>
            <w:r w:rsidRPr="00424E2E">
              <w:rPr>
                <w:rFonts w:ascii="Onest" w:hAnsi="Onest"/>
                <w:kern w:val="2"/>
                <w:lang w:val="en-US"/>
              </w:rPr>
              <w:t>0,11</w:t>
            </w:r>
          </w:p>
        </w:tc>
      </w:tr>
      <w:tr w:rsidR="006068DE" w14:paraId="10078C4F" w14:textId="77777777" w:rsidTr="006068DE">
        <w:tc>
          <w:tcPr>
            <w:tcW w:w="700" w:type="dxa"/>
            <w:tcBorders>
              <w:top w:val="nil"/>
              <w:left w:val="single" w:sz="6" w:space="0" w:color="auto"/>
              <w:bottom w:val="single" w:sz="2" w:space="0" w:color="auto"/>
              <w:right w:val="single" w:sz="6" w:space="0" w:color="auto"/>
            </w:tcBorders>
          </w:tcPr>
          <w:p w14:paraId="230596F1"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7C52D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2873145886772</w:t>
            </w:r>
          </w:p>
        </w:tc>
        <w:tc>
          <w:tcPr>
            <w:tcW w:w="5980" w:type="dxa"/>
            <w:gridSpan w:val="5"/>
            <w:tcBorders>
              <w:top w:val="nil"/>
              <w:left w:val="single" w:sz="6" w:space="0" w:color="auto"/>
              <w:bottom w:val="single" w:sz="2" w:space="0" w:color="auto"/>
              <w:right w:val="single" w:sz="6" w:space="0" w:color="auto"/>
            </w:tcBorders>
            <w:hideMark/>
          </w:tcPr>
          <w:p w14:paraId="44832A9F" w14:textId="77777777" w:rsidR="006068DE" w:rsidRPr="00424E2E" w:rsidRDefault="006068DE">
            <w:pPr>
              <w:spacing w:line="256" w:lineRule="auto"/>
              <w:rPr>
                <w:rFonts w:ascii="Onest" w:hAnsi="Onest"/>
                <w:kern w:val="2"/>
                <w:lang w:val="en-US"/>
              </w:rPr>
            </w:pPr>
            <w:r w:rsidRPr="00424E2E">
              <w:rPr>
                <w:rFonts w:ascii="Onest" w:hAnsi="Onest"/>
                <w:kern w:val="2"/>
                <w:lang w:val="en-US"/>
              </w:rPr>
              <w:t>Cuie cu cap con. Tip A1 1,8 x 40 OL34 S2111</w:t>
            </w:r>
          </w:p>
        </w:tc>
        <w:tc>
          <w:tcPr>
            <w:tcW w:w="1134" w:type="dxa"/>
            <w:gridSpan w:val="2"/>
            <w:tcBorders>
              <w:top w:val="nil"/>
              <w:left w:val="single" w:sz="6" w:space="0" w:color="auto"/>
              <w:bottom w:val="single" w:sz="2" w:space="0" w:color="auto"/>
              <w:right w:val="single" w:sz="6" w:space="0" w:color="auto"/>
            </w:tcBorders>
            <w:hideMark/>
          </w:tcPr>
          <w:p w14:paraId="7706DCCA"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5D513914" w14:textId="77777777" w:rsidR="006068DE" w:rsidRPr="00424E2E" w:rsidRDefault="006068DE">
            <w:pPr>
              <w:spacing w:line="256" w:lineRule="auto"/>
              <w:rPr>
                <w:rFonts w:ascii="Onest" w:hAnsi="Onest"/>
                <w:kern w:val="2"/>
                <w:lang w:val="en-US"/>
              </w:rPr>
            </w:pPr>
            <w:r w:rsidRPr="00424E2E">
              <w:rPr>
                <w:rFonts w:ascii="Onest" w:hAnsi="Onest"/>
                <w:kern w:val="2"/>
                <w:lang w:val="en-US"/>
              </w:rPr>
              <w:t>1,65</w:t>
            </w:r>
          </w:p>
        </w:tc>
      </w:tr>
      <w:tr w:rsidR="006068DE" w14:paraId="2E1AD554" w14:textId="77777777" w:rsidTr="006068DE">
        <w:tc>
          <w:tcPr>
            <w:tcW w:w="700" w:type="dxa"/>
            <w:tcBorders>
              <w:top w:val="nil"/>
              <w:left w:val="single" w:sz="6" w:space="0" w:color="auto"/>
              <w:bottom w:val="single" w:sz="2" w:space="0" w:color="auto"/>
              <w:right w:val="single" w:sz="6" w:space="0" w:color="auto"/>
            </w:tcBorders>
          </w:tcPr>
          <w:p w14:paraId="0C9E7696"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3821B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2719543" w14:textId="77777777" w:rsidR="006068DE" w:rsidRPr="00424E2E" w:rsidRDefault="006068DE">
            <w:pPr>
              <w:spacing w:line="256" w:lineRule="auto"/>
              <w:rPr>
                <w:rFonts w:ascii="Onest" w:hAnsi="Onest"/>
                <w:kern w:val="2"/>
                <w:lang w:val="en-US"/>
              </w:rPr>
            </w:pPr>
            <w:r w:rsidRPr="00424E2E">
              <w:rPr>
                <w:rFonts w:ascii="Onest" w:hAnsi="Onest"/>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A77FEE2"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687A123E" w14:textId="77777777" w:rsidR="006068DE" w:rsidRPr="00424E2E" w:rsidRDefault="006068DE">
            <w:pPr>
              <w:spacing w:line="256" w:lineRule="auto"/>
              <w:rPr>
                <w:rFonts w:ascii="Onest" w:hAnsi="Onest"/>
                <w:kern w:val="2"/>
                <w:lang w:val="en-US"/>
              </w:rPr>
            </w:pPr>
            <w:r w:rsidRPr="00424E2E">
              <w:rPr>
                <w:rFonts w:ascii="Onest" w:hAnsi="Onest"/>
                <w:kern w:val="2"/>
                <w:lang w:val="en-US"/>
              </w:rPr>
              <w:t>0,55</w:t>
            </w:r>
          </w:p>
        </w:tc>
      </w:tr>
      <w:tr w:rsidR="006068DE" w14:paraId="0E90EFA6" w14:textId="77777777" w:rsidTr="006068DE">
        <w:tc>
          <w:tcPr>
            <w:tcW w:w="700" w:type="dxa"/>
            <w:tcBorders>
              <w:top w:val="nil"/>
              <w:left w:val="single" w:sz="6" w:space="0" w:color="auto"/>
              <w:bottom w:val="single" w:sz="2" w:space="0" w:color="auto"/>
              <w:right w:val="single" w:sz="6" w:space="0" w:color="auto"/>
            </w:tcBorders>
          </w:tcPr>
          <w:p w14:paraId="5676B435"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EC340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5A9534DB" w14:textId="77777777" w:rsidR="006068DE" w:rsidRPr="00424E2E" w:rsidRDefault="006068DE">
            <w:pPr>
              <w:spacing w:line="256" w:lineRule="auto"/>
              <w:rPr>
                <w:rFonts w:ascii="Onest" w:hAnsi="Onest"/>
                <w:kern w:val="2"/>
                <w:lang w:val="en-US"/>
              </w:rPr>
            </w:pPr>
            <w:r w:rsidRPr="00424E2E">
              <w:rPr>
                <w:rFonts w:ascii="Onest" w:hAnsi="Onest"/>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29198B81"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54099473" w14:textId="77777777" w:rsidR="006068DE" w:rsidRPr="00424E2E" w:rsidRDefault="006068DE">
            <w:pPr>
              <w:spacing w:line="256" w:lineRule="auto"/>
              <w:rPr>
                <w:rFonts w:ascii="Onest" w:hAnsi="Onest"/>
                <w:kern w:val="2"/>
                <w:lang w:val="en-US"/>
              </w:rPr>
            </w:pPr>
            <w:r w:rsidRPr="00424E2E">
              <w:rPr>
                <w:rFonts w:ascii="Onest" w:hAnsi="Onest"/>
                <w:kern w:val="2"/>
                <w:lang w:val="en-US"/>
              </w:rPr>
              <w:t>1,65</w:t>
            </w:r>
          </w:p>
        </w:tc>
      </w:tr>
      <w:tr w:rsidR="006068DE" w14:paraId="19B35617" w14:textId="77777777" w:rsidTr="006068DE">
        <w:tc>
          <w:tcPr>
            <w:tcW w:w="700" w:type="dxa"/>
            <w:tcBorders>
              <w:top w:val="nil"/>
              <w:left w:val="single" w:sz="6" w:space="0" w:color="auto"/>
              <w:bottom w:val="single" w:sz="2" w:space="0" w:color="auto"/>
              <w:right w:val="single" w:sz="6" w:space="0" w:color="auto"/>
            </w:tcBorders>
          </w:tcPr>
          <w:p w14:paraId="69466E0C"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F8ABC8"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57E3074C" w14:textId="77777777" w:rsidR="006068DE" w:rsidRPr="00424E2E" w:rsidRDefault="006068DE">
            <w:pPr>
              <w:spacing w:line="256" w:lineRule="auto"/>
              <w:rPr>
                <w:rFonts w:ascii="Onest" w:hAnsi="Onest"/>
                <w:kern w:val="2"/>
                <w:lang w:val="en-US"/>
              </w:rPr>
            </w:pPr>
            <w:r w:rsidRPr="00424E2E">
              <w:rPr>
                <w:rFonts w:ascii="Onest" w:hAnsi="Onest"/>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3B9BE12D"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661A4AC5" w14:textId="77777777" w:rsidR="006068DE" w:rsidRPr="00424E2E" w:rsidRDefault="006068DE">
            <w:pPr>
              <w:spacing w:line="256" w:lineRule="auto"/>
              <w:rPr>
                <w:rFonts w:ascii="Onest" w:hAnsi="Onest"/>
                <w:kern w:val="2"/>
                <w:lang w:val="en-US"/>
              </w:rPr>
            </w:pPr>
            <w:r w:rsidRPr="00424E2E">
              <w:rPr>
                <w:rFonts w:ascii="Onest" w:hAnsi="Onest"/>
                <w:kern w:val="2"/>
                <w:lang w:val="en-US"/>
              </w:rPr>
              <w:t>5,50</w:t>
            </w:r>
          </w:p>
        </w:tc>
      </w:tr>
      <w:tr w:rsidR="006068DE" w14:paraId="71FE333E"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0FFA60C3" w14:textId="77777777" w:rsidR="006068DE" w:rsidRPr="00424E2E" w:rsidRDefault="006068DE">
            <w:pPr>
              <w:spacing w:line="256" w:lineRule="auto"/>
              <w:rPr>
                <w:rFonts w:ascii="Onest" w:hAnsi="Onest"/>
                <w:kern w:val="2"/>
                <w:lang w:val="en-US"/>
              </w:rPr>
            </w:pPr>
            <w:r w:rsidRPr="00424E2E">
              <w:rPr>
                <w:rFonts w:ascii="Onest" w:hAnsi="Onest"/>
                <w:kern w:val="2"/>
                <w:lang w:val="en-US"/>
              </w:rPr>
              <w:t>9</w:t>
            </w:r>
          </w:p>
        </w:tc>
        <w:tc>
          <w:tcPr>
            <w:tcW w:w="1400" w:type="dxa"/>
            <w:gridSpan w:val="3"/>
            <w:tcBorders>
              <w:top w:val="single" w:sz="4" w:space="0" w:color="auto"/>
              <w:left w:val="single" w:sz="6" w:space="0" w:color="auto"/>
              <w:bottom w:val="single" w:sz="4" w:space="0" w:color="auto"/>
              <w:right w:val="single" w:sz="6" w:space="0" w:color="auto"/>
            </w:tcBorders>
          </w:tcPr>
          <w:p w14:paraId="135ED95B" w14:textId="77777777" w:rsidR="006068DE" w:rsidRPr="00424E2E" w:rsidRDefault="006068DE">
            <w:pPr>
              <w:spacing w:line="256" w:lineRule="auto"/>
              <w:rPr>
                <w:rFonts w:ascii="Onest" w:hAnsi="Onest"/>
                <w:kern w:val="2"/>
                <w:lang w:val="en-US"/>
              </w:rPr>
            </w:pPr>
            <w:r w:rsidRPr="00424E2E">
              <w:rPr>
                <w:rFonts w:ascii="Onest" w:hAnsi="Onest"/>
                <w:kern w:val="2"/>
                <w:lang w:val="en-US"/>
              </w:rPr>
              <w:t>RpCK43A</w:t>
            </w:r>
          </w:p>
          <w:p w14:paraId="38C53A98"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165BE73"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 xml:space="preserve">Reparatia pardoselilor din placi de granit ceramic prin inlocuirea placilor pe adeziv, ( Placi din urma demontarii) </w:t>
            </w:r>
            <w:r w:rsidRPr="00424E2E">
              <w:rPr>
                <w:rFonts w:ascii="Onest" w:hAnsi="Onest"/>
                <w:kern w:val="2"/>
                <w:sz w:val="16"/>
                <w:szCs w:val="16"/>
                <w:lang w:val="en-US"/>
              </w:rPr>
              <w:t xml:space="preserve"> </w:t>
            </w:r>
          </w:p>
          <w:p w14:paraId="37480477"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0E01608"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FBA1D2E"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38,60</w:t>
            </w:r>
          </w:p>
        </w:tc>
      </w:tr>
      <w:tr w:rsidR="006068DE" w14:paraId="0841D650" w14:textId="77777777" w:rsidTr="006068DE">
        <w:tc>
          <w:tcPr>
            <w:tcW w:w="700" w:type="dxa"/>
            <w:tcBorders>
              <w:top w:val="nil"/>
              <w:left w:val="single" w:sz="6" w:space="0" w:color="auto"/>
              <w:bottom w:val="single" w:sz="2" w:space="0" w:color="auto"/>
              <w:right w:val="single" w:sz="6" w:space="0" w:color="auto"/>
            </w:tcBorders>
          </w:tcPr>
          <w:p w14:paraId="4000C0F1"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F6BB48"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4F7BC246"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59D8E0DA"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7036FAD6" w14:textId="77777777" w:rsidR="006068DE" w:rsidRPr="00424E2E" w:rsidRDefault="006068DE">
            <w:pPr>
              <w:spacing w:line="256" w:lineRule="auto"/>
              <w:rPr>
                <w:rFonts w:ascii="Onest" w:hAnsi="Onest"/>
                <w:kern w:val="2"/>
                <w:lang w:val="en-US"/>
              </w:rPr>
            </w:pPr>
            <w:r w:rsidRPr="00424E2E">
              <w:rPr>
                <w:rFonts w:ascii="Onest" w:hAnsi="Onest"/>
                <w:kern w:val="2"/>
                <w:lang w:val="en-US"/>
              </w:rPr>
              <w:t>127,77</w:t>
            </w:r>
          </w:p>
        </w:tc>
      </w:tr>
      <w:tr w:rsidR="006068DE" w14:paraId="0FD691AD" w14:textId="77777777" w:rsidTr="006068DE">
        <w:tc>
          <w:tcPr>
            <w:tcW w:w="700" w:type="dxa"/>
            <w:tcBorders>
              <w:top w:val="nil"/>
              <w:left w:val="single" w:sz="6" w:space="0" w:color="auto"/>
              <w:bottom w:val="single" w:sz="2" w:space="0" w:color="auto"/>
              <w:right w:val="single" w:sz="6" w:space="0" w:color="auto"/>
            </w:tcBorders>
          </w:tcPr>
          <w:p w14:paraId="60C76432"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5BC7A6"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2670112202051</w:t>
            </w:r>
          </w:p>
        </w:tc>
        <w:tc>
          <w:tcPr>
            <w:tcW w:w="5980" w:type="dxa"/>
            <w:gridSpan w:val="5"/>
            <w:tcBorders>
              <w:top w:val="nil"/>
              <w:left w:val="single" w:sz="6" w:space="0" w:color="auto"/>
              <w:bottom w:val="single" w:sz="2" w:space="0" w:color="auto"/>
              <w:right w:val="single" w:sz="6" w:space="0" w:color="auto"/>
            </w:tcBorders>
            <w:hideMark/>
          </w:tcPr>
          <w:p w14:paraId="48072450" w14:textId="77777777" w:rsidR="006068DE" w:rsidRPr="00424E2E" w:rsidRDefault="006068DE">
            <w:pPr>
              <w:spacing w:line="256" w:lineRule="auto"/>
              <w:rPr>
                <w:rFonts w:ascii="Onest" w:hAnsi="Onest"/>
                <w:kern w:val="2"/>
                <w:lang w:val="en-US"/>
              </w:rPr>
            </w:pPr>
            <w:r w:rsidRPr="00424E2E">
              <w:rPr>
                <w:rFonts w:ascii="Onest" w:hAnsi="Onest"/>
                <w:kern w:val="2"/>
                <w:lang w:val="en-US"/>
              </w:rPr>
              <w:t>Placi (din urma demontarii )</w:t>
            </w:r>
          </w:p>
        </w:tc>
        <w:tc>
          <w:tcPr>
            <w:tcW w:w="1134" w:type="dxa"/>
            <w:gridSpan w:val="2"/>
            <w:tcBorders>
              <w:top w:val="nil"/>
              <w:left w:val="single" w:sz="6" w:space="0" w:color="auto"/>
              <w:bottom w:val="single" w:sz="2" w:space="0" w:color="auto"/>
              <w:right w:val="single" w:sz="6" w:space="0" w:color="auto"/>
            </w:tcBorders>
            <w:hideMark/>
          </w:tcPr>
          <w:p w14:paraId="5508F850" w14:textId="77777777" w:rsidR="006068DE" w:rsidRPr="00424E2E" w:rsidRDefault="006068DE">
            <w:pPr>
              <w:spacing w:line="256" w:lineRule="auto"/>
              <w:rPr>
                <w:rFonts w:ascii="Onest" w:hAnsi="Onest"/>
                <w:kern w:val="2"/>
                <w:lang w:val="en-US"/>
              </w:rPr>
            </w:pPr>
            <w:r w:rsidRPr="00424E2E">
              <w:rPr>
                <w:rFonts w:ascii="Onest" w:hAnsi="Onest"/>
                <w:kern w:val="2"/>
                <w:lang w:val="en-US"/>
              </w:rPr>
              <w:t>m2</w:t>
            </w:r>
          </w:p>
        </w:tc>
        <w:tc>
          <w:tcPr>
            <w:tcW w:w="1134" w:type="dxa"/>
            <w:tcBorders>
              <w:top w:val="nil"/>
              <w:left w:val="single" w:sz="6" w:space="0" w:color="auto"/>
              <w:bottom w:val="single" w:sz="2" w:space="0" w:color="auto"/>
              <w:right w:val="single" w:sz="6" w:space="0" w:color="auto"/>
            </w:tcBorders>
            <w:hideMark/>
          </w:tcPr>
          <w:p w14:paraId="542AFA71" w14:textId="77777777" w:rsidR="006068DE" w:rsidRPr="00424E2E" w:rsidRDefault="006068DE">
            <w:pPr>
              <w:spacing w:line="256" w:lineRule="auto"/>
              <w:rPr>
                <w:rFonts w:ascii="Onest" w:hAnsi="Onest"/>
                <w:kern w:val="2"/>
                <w:lang w:val="en-US"/>
              </w:rPr>
            </w:pPr>
            <w:r w:rsidRPr="00424E2E">
              <w:rPr>
                <w:rFonts w:ascii="Onest" w:hAnsi="Onest"/>
                <w:kern w:val="2"/>
                <w:lang w:val="en-US"/>
              </w:rPr>
              <w:t>39,18</w:t>
            </w:r>
          </w:p>
        </w:tc>
      </w:tr>
      <w:tr w:rsidR="006068DE" w14:paraId="1B1D1584" w14:textId="77777777" w:rsidTr="006068DE">
        <w:tc>
          <w:tcPr>
            <w:tcW w:w="700" w:type="dxa"/>
            <w:tcBorders>
              <w:top w:val="nil"/>
              <w:left w:val="single" w:sz="6" w:space="0" w:color="auto"/>
              <w:bottom w:val="single" w:sz="2" w:space="0" w:color="auto"/>
              <w:right w:val="single" w:sz="6" w:space="0" w:color="auto"/>
            </w:tcBorders>
          </w:tcPr>
          <w:p w14:paraId="359F5E68"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F59D57"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2462106110554</w:t>
            </w:r>
          </w:p>
        </w:tc>
        <w:tc>
          <w:tcPr>
            <w:tcW w:w="5980" w:type="dxa"/>
            <w:gridSpan w:val="5"/>
            <w:tcBorders>
              <w:top w:val="nil"/>
              <w:left w:val="single" w:sz="6" w:space="0" w:color="auto"/>
              <w:bottom w:val="single" w:sz="2" w:space="0" w:color="auto"/>
              <w:right w:val="single" w:sz="6" w:space="0" w:color="auto"/>
            </w:tcBorders>
            <w:hideMark/>
          </w:tcPr>
          <w:p w14:paraId="12A1D91E" w14:textId="77777777" w:rsidR="006068DE" w:rsidRPr="00424E2E" w:rsidRDefault="006068DE">
            <w:pPr>
              <w:spacing w:line="256" w:lineRule="auto"/>
              <w:rPr>
                <w:rFonts w:ascii="Onest" w:hAnsi="Onest"/>
                <w:kern w:val="2"/>
                <w:lang w:val="en-US"/>
              </w:rPr>
            </w:pPr>
            <w:r w:rsidRPr="00424E2E">
              <w:rPr>
                <w:rFonts w:ascii="Onest" w:hAnsi="Onest"/>
                <w:kern w:val="2"/>
                <w:lang w:val="en-US"/>
              </w:rPr>
              <w:t>Adeziv pe baza de rasini acrilice sau latex</w:t>
            </w:r>
          </w:p>
        </w:tc>
        <w:tc>
          <w:tcPr>
            <w:tcW w:w="1134" w:type="dxa"/>
            <w:gridSpan w:val="2"/>
            <w:tcBorders>
              <w:top w:val="nil"/>
              <w:left w:val="single" w:sz="6" w:space="0" w:color="auto"/>
              <w:bottom w:val="single" w:sz="2" w:space="0" w:color="auto"/>
              <w:right w:val="single" w:sz="6" w:space="0" w:color="auto"/>
            </w:tcBorders>
            <w:hideMark/>
          </w:tcPr>
          <w:p w14:paraId="66130473"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029EA498" w14:textId="77777777" w:rsidR="006068DE" w:rsidRPr="00424E2E" w:rsidRDefault="006068DE">
            <w:pPr>
              <w:spacing w:line="256" w:lineRule="auto"/>
              <w:rPr>
                <w:rFonts w:ascii="Onest" w:hAnsi="Onest"/>
                <w:kern w:val="2"/>
                <w:lang w:val="en-US"/>
              </w:rPr>
            </w:pPr>
            <w:r w:rsidRPr="00424E2E">
              <w:rPr>
                <w:rFonts w:ascii="Onest" w:hAnsi="Onest"/>
                <w:kern w:val="2"/>
                <w:lang w:val="en-US"/>
              </w:rPr>
              <w:t>165,98</w:t>
            </w:r>
          </w:p>
        </w:tc>
      </w:tr>
      <w:tr w:rsidR="006068DE" w14:paraId="1B56ABF8" w14:textId="77777777" w:rsidTr="006068DE">
        <w:tc>
          <w:tcPr>
            <w:tcW w:w="700" w:type="dxa"/>
            <w:tcBorders>
              <w:top w:val="nil"/>
              <w:left w:val="single" w:sz="6" w:space="0" w:color="auto"/>
              <w:bottom w:val="single" w:sz="2" w:space="0" w:color="auto"/>
              <w:right w:val="single" w:sz="6" w:space="0" w:color="auto"/>
            </w:tcBorders>
          </w:tcPr>
          <w:p w14:paraId="45CF2892"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543BB0"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2653102100838</w:t>
            </w:r>
          </w:p>
        </w:tc>
        <w:tc>
          <w:tcPr>
            <w:tcW w:w="5980" w:type="dxa"/>
            <w:gridSpan w:val="5"/>
            <w:tcBorders>
              <w:top w:val="nil"/>
              <w:left w:val="single" w:sz="6" w:space="0" w:color="auto"/>
              <w:bottom w:val="single" w:sz="2" w:space="0" w:color="auto"/>
              <w:right w:val="single" w:sz="6" w:space="0" w:color="auto"/>
            </w:tcBorders>
            <w:hideMark/>
          </w:tcPr>
          <w:p w14:paraId="35828FD4" w14:textId="77777777" w:rsidR="006068DE" w:rsidRPr="00424E2E" w:rsidRDefault="006068DE">
            <w:pPr>
              <w:spacing w:line="256" w:lineRule="auto"/>
              <w:rPr>
                <w:rFonts w:ascii="Onest" w:hAnsi="Onest"/>
                <w:kern w:val="2"/>
                <w:lang w:val="en-US"/>
              </w:rPr>
            </w:pPr>
            <w:r w:rsidRPr="00424E2E">
              <w:rPr>
                <w:rFonts w:ascii="Onest" w:hAnsi="Onest"/>
                <w:kern w:val="2"/>
                <w:lang w:val="en-US"/>
              </w:rPr>
              <w:t>Amestec uscat universal M-150</w:t>
            </w:r>
          </w:p>
        </w:tc>
        <w:tc>
          <w:tcPr>
            <w:tcW w:w="1134" w:type="dxa"/>
            <w:gridSpan w:val="2"/>
            <w:tcBorders>
              <w:top w:val="nil"/>
              <w:left w:val="single" w:sz="6" w:space="0" w:color="auto"/>
              <w:bottom w:val="single" w:sz="2" w:space="0" w:color="auto"/>
              <w:right w:val="single" w:sz="6" w:space="0" w:color="auto"/>
            </w:tcBorders>
            <w:hideMark/>
          </w:tcPr>
          <w:p w14:paraId="6CD47707"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2DE73E88" w14:textId="77777777" w:rsidR="006068DE" w:rsidRPr="00424E2E" w:rsidRDefault="006068DE">
            <w:pPr>
              <w:spacing w:line="256" w:lineRule="auto"/>
              <w:rPr>
                <w:rFonts w:ascii="Onest" w:hAnsi="Onest"/>
                <w:kern w:val="2"/>
                <w:lang w:val="en-US"/>
              </w:rPr>
            </w:pPr>
            <w:r w:rsidRPr="00424E2E">
              <w:rPr>
                <w:rFonts w:ascii="Onest" w:hAnsi="Onest"/>
                <w:kern w:val="2"/>
                <w:lang w:val="en-US"/>
              </w:rPr>
              <w:t>123,52</w:t>
            </w:r>
          </w:p>
        </w:tc>
      </w:tr>
      <w:tr w:rsidR="006068DE" w14:paraId="6304EB88" w14:textId="77777777" w:rsidTr="006068DE">
        <w:tc>
          <w:tcPr>
            <w:tcW w:w="700" w:type="dxa"/>
            <w:tcBorders>
              <w:top w:val="nil"/>
              <w:left w:val="single" w:sz="6" w:space="0" w:color="auto"/>
              <w:bottom w:val="single" w:sz="2" w:space="0" w:color="auto"/>
              <w:right w:val="single" w:sz="6" w:space="0" w:color="auto"/>
            </w:tcBorders>
          </w:tcPr>
          <w:p w14:paraId="67100449"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81516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381C403F" w14:textId="77777777" w:rsidR="006068DE" w:rsidRPr="00424E2E" w:rsidRDefault="006068DE">
            <w:pPr>
              <w:spacing w:line="256" w:lineRule="auto"/>
              <w:rPr>
                <w:rFonts w:ascii="Onest" w:hAnsi="Onest"/>
                <w:kern w:val="2"/>
                <w:lang w:val="en-US"/>
              </w:rPr>
            </w:pPr>
            <w:r w:rsidRPr="00424E2E">
              <w:rPr>
                <w:rFonts w:ascii="Onest" w:hAnsi="Onest"/>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2ED97F57"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68F6E6E6" w14:textId="77777777" w:rsidR="006068DE" w:rsidRPr="00424E2E" w:rsidRDefault="006068DE">
            <w:pPr>
              <w:spacing w:line="256" w:lineRule="auto"/>
              <w:rPr>
                <w:rFonts w:ascii="Onest" w:hAnsi="Onest"/>
                <w:kern w:val="2"/>
                <w:lang w:val="en-US"/>
              </w:rPr>
            </w:pPr>
            <w:r w:rsidRPr="00424E2E">
              <w:rPr>
                <w:rFonts w:ascii="Onest" w:hAnsi="Onest"/>
                <w:kern w:val="2"/>
                <w:lang w:val="en-US"/>
              </w:rPr>
              <w:t>7,72</w:t>
            </w:r>
          </w:p>
        </w:tc>
      </w:tr>
      <w:tr w:rsidR="006068DE" w14:paraId="3B698222" w14:textId="77777777" w:rsidTr="006068DE">
        <w:tc>
          <w:tcPr>
            <w:tcW w:w="700" w:type="dxa"/>
            <w:tcBorders>
              <w:top w:val="nil"/>
              <w:left w:val="single" w:sz="6" w:space="0" w:color="auto"/>
              <w:bottom w:val="single" w:sz="2" w:space="0" w:color="auto"/>
              <w:right w:val="single" w:sz="6" w:space="0" w:color="auto"/>
            </w:tcBorders>
          </w:tcPr>
          <w:p w14:paraId="4ECCA269"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7F8677"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656416D" w14:textId="77777777" w:rsidR="006068DE" w:rsidRPr="00424E2E" w:rsidRDefault="006068DE">
            <w:pPr>
              <w:spacing w:line="256" w:lineRule="auto"/>
              <w:rPr>
                <w:rFonts w:ascii="Onest" w:hAnsi="Onest"/>
                <w:kern w:val="2"/>
                <w:lang w:val="en-US"/>
              </w:rPr>
            </w:pPr>
            <w:r w:rsidRPr="00424E2E">
              <w:rPr>
                <w:rFonts w:ascii="Onest" w:hAnsi="Onest"/>
                <w:kern w:val="2"/>
                <w:lang w:val="en-US"/>
              </w:rPr>
              <w:t>Apa</w:t>
            </w:r>
          </w:p>
        </w:tc>
        <w:tc>
          <w:tcPr>
            <w:tcW w:w="1134" w:type="dxa"/>
            <w:gridSpan w:val="2"/>
            <w:tcBorders>
              <w:top w:val="nil"/>
              <w:left w:val="single" w:sz="6" w:space="0" w:color="auto"/>
              <w:bottom w:val="single" w:sz="2" w:space="0" w:color="auto"/>
              <w:right w:val="single" w:sz="6" w:space="0" w:color="auto"/>
            </w:tcBorders>
            <w:hideMark/>
          </w:tcPr>
          <w:p w14:paraId="36189CEF"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6949485A" w14:textId="77777777" w:rsidR="006068DE" w:rsidRPr="00424E2E" w:rsidRDefault="006068DE">
            <w:pPr>
              <w:spacing w:line="256" w:lineRule="auto"/>
              <w:rPr>
                <w:rFonts w:ascii="Onest" w:hAnsi="Onest"/>
                <w:kern w:val="2"/>
                <w:lang w:val="en-US"/>
              </w:rPr>
            </w:pPr>
            <w:r w:rsidRPr="00424E2E">
              <w:rPr>
                <w:rFonts w:ascii="Onest" w:hAnsi="Onest"/>
                <w:kern w:val="2"/>
                <w:lang w:val="en-US"/>
              </w:rPr>
              <w:t>0,15</w:t>
            </w:r>
          </w:p>
        </w:tc>
      </w:tr>
      <w:tr w:rsidR="006068DE" w14:paraId="2D00BB0A" w14:textId="77777777" w:rsidTr="006068DE">
        <w:tc>
          <w:tcPr>
            <w:tcW w:w="700" w:type="dxa"/>
            <w:tcBorders>
              <w:top w:val="nil"/>
              <w:left w:val="single" w:sz="6" w:space="0" w:color="auto"/>
              <w:bottom w:val="single" w:sz="2" w:space="0" w:color="auto"/>
              <w:right w:val="single" w:sz="6" w:space="0" w:color="auto"/>
            </w:tcBorders>
          </w:tcPr>
          <w:p w14:paraId="59B2193C"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7EE632"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2952270003205</w:t>
            </w:r>
          </w:p>
        </w:tc>
        <w:tc>
          <w:tcPr>
            <w:tcW w:w="5980" w:type="dxa"/>
            <w:gridSpan w:val="5"/>
            <w:tcBorders>
              <w:top w:val="nil"/>
              <w:left w:val="single" w:sz="6" w:space="0" w:color="auto"/>
              <w:bottom w:val="single" w:sz="2" w:space="0" w:color="auto"/>
              <w:right w:val="single" w:sz="6" w:space="0" w:color="auto"/>
            </w:tcBorders>
            <w:hideMark/>
          </w:tcPr>
          <w:p w14:paraId="3F51C602" w14:textId="77777777" w:rsidR="006068DE" w:rsidRPr="00424E2E" w:rsidRDefault="006068DE">
            <w:pPr>
              <w:spacing w:line="256" w:lineRule="auto"/>
              <w:rPr>
                <w:rFonts w:ascii="Onest" w:hAnsi="Onest"/>
                <w:kern w:val="2"/>
                <w:lang w:val="en-US"/>
              </w:rPr>
            </w:pPr>
            <w:r w:rsidRPr="00424E2E">
              <w:rPr>
                <w:rFonts w:ascii="Onest" w:hAnsi="Onest"/>
                <w:kern w:val="2"/>
                <w:lang w:val="en-US"/>
              </w:rPr>
              <w:t>Masina de taiat piatra universala</w:t>
            </w:r>
          </w:p>
        </w:tc>
        <w:tc>
          <w:tcPr>
            <w:tcW w:w="1134" w:type="dxa"/>
            <w:gridSpan w:val="2"/>
            <w:tcBorders>
              <w:top w:val="nil"/>
              <w:left w:val="single" w:sz="6" w:space="0" w:color="auto"/>
              <w:bottom w:val="single" w:sz="2" w:space="0" w:color="auto"/>
              <w:right w:val="single" w:sz="6" w:space="0" w:color="auto"/>
            </w:tcBorders>
            <w:hideMark/>
          </w:tcPr>
          <w:p w14:paraId="3F261D42"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343D4159" w14:textId="77777777" w:rsidR="006068DE" w:rsidRPr="00424E2E" w:rsidRDefault="006068DE">
            <w:pPr>
              <w:spacing w:line="256" w:lineRule="auto"/>
              <w:rPr>
                <w:rFonts w:ascii="Onest" w:hAnsi="Onest"/>
                <w:kern w:val="2"/>
                <w:lang w:val="en-US"/>
              </w:rPr>
            </w:pPr>
            <w:r w:rsidRPr="00424E2E">
              <w:rPr>
                <w:rFonts w:ascii="Onest" w:hAnsi="Onest"/>
                <w:kern w:val="2"/>
                <w:lang w:val="en-US"/>
              </w:rPr>
              <w:t>3,09</w:t>
            </w:r>
          </w:p>
        </w:tc>
      </w:tr>
      <w:tr w:rsidR="006068DE" w14:paraId="6265FFF2" w14:textId="77777777" w:rsidTr="006068DE">
        <w:tc>
          <w:tcPr>
            <w:tcW w:w="700" w:type="dxa"/>
            <w:tcBorders>
              <w:top w:val="nil"/>
              <w:left w:val="single" w:sz="6" w:space="0" w:color="auto"/>
              <w:bottom w:val="single" w:sz="2" w:space="0" w:color="auto"/>
              <w:right w:val="single" w:sz="6" w:space="0" w:color="auto"/>
            </w:tcBorders>
          </w:tcPr>
          <w:p w14:paraId="101441F5"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3306E1"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649BCC63" w14:textId="77777777" w:rsidR="006068DE" w:rsidRPr="00424E2E" w:rsidRDefault="006068DE">
            <w:pPr>
              <w:spacing w:line="256" w:lineRule="auto"/>
              <w:rPr>
                <w:rFonts w:ascii="Onest" w:hAnsi="Onest"/>
                <w:kern w:val="2"/>
                <w:lang w:val="en-US"/>
              </w:rPr>
            </w:pPr>
            <w:r w:rsidRPr="00424E2E">
              <w:rPr>
                <w:rFonts w:ascii="Onest" w:hAnsi="Onest"/>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47FCEC79"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4D08B71F" w14:textId="77777777" w:rsidR="006068DE" w:rsidRPr="00424E2E" w:rsidRDefault="006068DE">
            <w:pPr>
              <w:spacing w:line="256" w:lineRule="auto"/>
              <w:rPr>
                <w:rFonts w:ascii="Onest" w:hAnsi="Onest"/>
                <w:kern w:val="2"/>
                <w:lang w:val="en-US"/>
              </w:rPr>
            </w:pPr>
            <w:r w:rsidRPr="00424E2E">
              <w:rPr>
                <w:rFonts w:ascii="Onest" w:hAnsi="Onest"/>
                <w:kern w:val="2"/>
                <w:lang w:val="en-US"/>
              </w:rPr>
              <w:t>1,74</w:t>
            </w:r>
          </w:p>
        </w:tc>
      </w:tr>
      <w:tr w:rsidR="006068DE" w14:paraId="4E1E7109" w14:textId="77777777" w:rsidTr="006068DE">
        <w:tc>
          <w:tcPr>
            <w:tcW w:w="700" w:type="dxa"/>
            <w:tcBorders>
              <w:top w:val="nil"/>
              <w:left w:val="single" w:sz="6" w:space="0" w:color="auto"/>
              <w:bottom w:val="single" w:sz="2" w:space="0" w:color="auto"/>
              <w:right w:val="single" w:sz="6" w:space="0" w:color="auto"/>
            </w:tcBorders>
          </w:tcPr>
          <w:p w14:paraId="7E18BF07"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6560C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2952270007607</w:t>
            </w:r>
          </w:p>
        </w:tc>
        <w:tc>
          <w:tcPr>
            <w:tcW w:w="5980" w:type="dxa"/>
            <w:gridSpan w:val="5"/>
            <w:tcBorders>
              <w:top w:val="nil"/>
              <w:left w:val="single" w:sz="6" w:space="0" w:color="auto"/>
              <w:bottom w:val="single" w:sz="2" w:space="0" w:color="auto"/>
              <w:right w:val="single" w:sz="6" w:space="0" w:color="auto"/>
            </w:tcBorders>
            <w:hideMark/>
          </w:tcPr>
          <w:p w14:paraId="4A3DDE00" w14:textId="77777777" w:rsidR="006068DE" w:rsidRPr="00424E2E" w:rsidRDefault="006068DE">
            <w:pPr>
              <w:spacing w:line="256" w:lineRule="auto"/>
              <w:rPr>
                <w:rFonts w:ascii="Onest" w:hAnsi="Onest"/>
                <w:kern w:val="2"/>
                <w:lang w:val="en-US"/>
              </w:rPr>
            </w:pPr>
            <w:r w:rsidRPr="00424E2E">
              <w:rPr>
                <w:rFonts w:ascii="Onest" w:hAnsi="Onest"/>
                <w:kern w:val="2"/>
                <w:lang w:val="en-US"/>
              </w:rPr>
              <w:t>Masina de gaurit electrica cu ajutaj de snec</w:t>
            </w:r>
          </w:p>
        </w:tc>
        <w:tc>
          <w:tcPr>
            <w:tcW w:w="1134" w:type="dxa"/>
            <w:gridSpan w:val="2"/>
            <w:tcBorders>
              <w:top w:val="nil"/>
              <w:left w:val="single" w:sz="6" w:space="0" w:color="auto"/>
              <w:bottom w:val="single" w:sz="2" w:space="0" w:color="auto"/>
              <w:right w:val="single" w:sz="6" w:space="0" w:color="auto"/>
            </w:tcBorders>
            <w:hideMark/>
          </w:tcPr>
          <w:p w14:paraId="427A7294"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6E8A63AA" w14:textId="77777777" w:rsidR="006068DE" w:rsidRPr="00424E2E" w:rsidRDefault="006068DE">
            <w:pPr>
              <w:spacing w:line="256" w:lineRule="auto"/>
              <w:rPr>
                <w:rFonts w:ascii="Onest" w:hAnsi="Onest"/>
                <w:kern w:val="2"/>
                <w:lang w:val="en-US"/>
              </w:rPr>
            </w:pPr>
            <w:r w:rsidRPr="00424E2E">
              <w:rPr>
                <w:rFonts w:ascii="Onest" w:hAnsi="Onest"/>
                <w:kern w:val="2"/>
                <w:lang w:val="en-US"/>
              </w:rPr>
              <w:t>1,93</w:t>
            </w:r>
          </w:p>
        </w:tc>
      </w:tr>
      <w:tr w:rsidR="006068DE" w14:paraId="1E2D3FFA"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00E33EEA" w14:textId="77777777" w:rsidR="006068DE" w:rsidRPr="00424E2E" w:rsidRDefault="006068DE">
            <w:pPr>
              <w:spacing w:line="256" w:lineRule="auto"/>
              <w:rPr>
                <w:rFonts w:ascii="Onest" w:hAnsi="Onest"/>
                <w:kern w:val="2"/>
                <w:lang w:val="en-US"/>
              </w:rPr>
            </w:pPr>
            <w:r w:rsidRPr="00424E2E">
              <w:rPr>
                <w:rFonts w:ascii="Onest" w:hAnsi="Onest"/>
                <w:kern w:val="2"/>
                <w:lang w:val="en-US"/>
              </w:rPr>
              <w:t>10</w:t>
            </w:r>
          </w:p>
        </w:tc>
        <w:tc>
          <w:tcPr>
            <w:tcW w:w="1400" w:type="dxa"/>
            <w:gridSpan w:val="3"/>
            <w:tcBorders>
              <w:top w:val="single" w:sz="4" w:space="0" w:color="auto"/>
              <w:left w:val="single" w:sz="6" w:space="0" w:color="auto"/>
              <w:bottom w:val="single" w:sz="4" w:space="0" w:color="auto"/>
              <w:right w:val="single" w:sz="6" w:space="0" w:color="auto"/>
            </w:tcBorders>
          </w:tcPr>
          <w:p w14:paraId="28F145EA" w14:textId="77777777" w:rsidR="006068DE" w:rsidRPr="00424E2E" w:rsidRDefault="006068DE">
            <w:pPr>
              <w:spacing w:line="256" w:lineRule="auto"/>
              <w:rPr>
                <w:rFonts w:ascii="Onest" w:hAnsi="Onest"/>
                <w:kern w:val="2"/>
                <w:lang w:val="en-US"/>
              </w:rPr>
            </w:pPr>
            <w:r w:rsidRPr="00424E2E">
              <w:rPr>
                <w:rFonts w:ascii="Onest" w:hAnsi="Onest"/>
                <w:kern w:val="2"/>
                <w:lang w:val="en-US"/>
              </w:rPr>
              <w:t>RpCM34A</w:t>
            </w:r>
          </w:p>
          <w:p w14:paraId="4B13F09C"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7026467"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Inlocuirea placajului treptelor din placi de cheramogranit pe adeziv: cu grosimea de 15 mm  ( Placi din urma demontarii)</w:t>
            </w:r>
            <w:r w:rsidRPr="00424E2E">
              <w:rPr>
                <w:rFonts w:ascii="Onest" w:hAnsi="Onest"/>
                <w:kern w:val="2"/>
                <w:sz w:val="16"/>
                <w:szCs w:val="16"/>
                <w:lang w:val="en-US"/>
              </w:rPr>
              <w:t xml:space="preserve"> </w:t>
            </w:r>
          </w:p>
          <w:p w14:paraId="11D2AFC4"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AADBEB4"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679EAB0"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47,00</w:t>
            </w:r>
          </w:p>
        </w:tc>
      </w:tr>
      <w:tr w:rsidR="006068DE" w14:paraId="6DBC977A" w14:textId="77777777" w:rsidTr="006068DE">
        <w:tc>
          <w:tcPr>
            <w:tcW w:w="700" w:type="dxa"/>
            <w:tcBorders>
              <w:top w:val="nil"/>
              <w:left w:val="single" w:sz="6" w:space="0" w:color="auto"/>
              <w:bottom w:val="single" w:sz="2" w:space="0" w:color="auto"/>
              <w:right w:val="single" w:sz="6" w:space="0" w:color="auto"/>
            </w:tcBorders>
          </w:tcPr>
          <w:p w14:paraId="48FC0BB9"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5A9100"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157969D8"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6DDE49D3"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03C31300" w14:textId="77777777" w:rsidR="006068DE" w:rsidRPr="00424E2E" w:rsidRDefault="006068DE">
            <w:pPr>
              <w:spacing w:line="256" w:lineRule="auto"/>
              <w:rPr>
                <w:rFonts w:ascii="Onest" w:hAnsi="Onest"/>
                <w:kern w:val="2"/>
                <w:lang w:val="en-US"/>
              </w:rPr>
            </w:pPr>
            <w:r w:rsidRPr="00424E2E">
              <w:rPr>
                <w:rFonts w:ascii="Onest" w:hAnsi="Onest"/>
                <w:kern w:val="2"/>
                <w:lang w:val="en-US"/>
              </w:rPr>
              <w:t>247,22</w:t>
            </w:r>
          </w:p>
        </w:tc>
      </w:tr>
      <w:tr w:rsidR="006068DE" w14:paraId="6F7336EB" w14:textId="77777777" w:rsidTr="006068DE">
        <w:tc>
          <w:tcPr>
            <w:tcW w:w="700" w:type="dxa"/>
            <w:tcBorders>
              <w:top w:val="nil"/>
              <w:left w:val="single" w:sz="6" w:space="0" w:color="auto"/>
              <w:bottom w:val="single" w:sz="2" w:space="0" w:color="auto"/>
              <w:right w:val="single" w:sz="6" w:space="0" w:color="auto"/>
            </w:tcBorders>
          </w:tcPr>
          <w:p w14:paraId="770C112A"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FB5D30"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2670112202051</w:t>
            </w:r>
          </w:p>
        </w:tc>
        <w:tc>
          <w:tcPr>
            <w:tcW w:w="5980" w:type="dxa"/>
            <w:gridSpan w:val="5"/>
            <w:tcBorders>
              <w:top w:val="nil"/>
              <w:left w:val="single" w:sz="6" w:space="0" w:color="auto"/>
              <w:bottom w:val="single" w:sz="2" w:space="0" w:color="auto"/>
              <w:right w:val="single" w:sz="6" w:space="0" w:color="auto"/>
            </w:tcBorders>
            <w:hideMark/>
          </w:tcPr>
          <w:p w14:paraId="5A32C7B0" w14:textId="77777777" w:rsidR="006068DE" w:rsidRPr="00424E2E" w:rsidRDefault="006068DE">
            <w:pPr>
              <w:spacing w:line="256" w:lineRule="auto"/>
              <w:rPr>
                <w:rFonts w:ascii="Onest" w:hAnsi="Onest"/>
                <w:kern w:val="2"/>
                <w:lang w:val="en-US"/>
              </w:rPr>
            </w:pPr>
            <w:r w:rsidRPr="00424E2E">
              <w:rPr>
                <w:rFonts w:ascii="Onest" w:hAnsi="Onest"/>
                <w:kern w:val="2"/>
                <w:lang w:val="en-US"/>
              </w:rPr>
              <w:t>Placi (din urma demontarii )</w:t>
            </w:r>
          </w:p>
        </w:tc>
        <w:tc>
          <w:tcPr>
            <w:tcW w:w="1134" w:type="dxa"/>
            <w:gridSpan w:val="2"/>
            <w:tcBorders>
              <w:top w:val="nil"/>
              <w:left w:val="single" w:sz="6" w:space="0" w:color="auto"/>
              <w:bottom w:val="single" w:sz="2" w:space="0" w:color="auto"/>
              <w:right w:val="single" w:sz="6" w:space="0" w:color="auto"/>
            </w:tcBorders>
            <w:hideMark/>
          </w:tcPr>
          <w:p w14:paraId="69238F30" w14:textId="77777777" w:rsidR="006068DE" w:rsidRPr="00424E2E" w:rsidRDefault="006068DE">
            <w:pPr>
              <w:spacing w:line="256" w:lineRule="auto"/>
              <w:rPr>
                <w:rFonts w:ascii="Onest" w:hAnsi="Onest"/>
                <w:kern w:val="2"/>
                <w:lang w:val="en-US"/>
              </w:rPr>
            </w:pPr>
            <w:r w:rsidRPr="00424E2E">
              <w:rPr>
                <w:rFonts w:ascii="Onest" w:hAnsi="Onest"/>
                <w:kern w:val="2"/>
                <w:lang w:val="en-US"/>
              </w:rPr>
              <w:t>m2</w:t>
            </w:r>
          </w:p>
        </w:tc>
        <w:tc>
          <w:tcPr>
            <w:tcW w:w="1134" w:type="dxa"/>
            <w:tcBorders>
              <w:top w:val="nil"/>
              <w:left w:val="single" w:sz="6" w:space="0" w:color="auto"/>
              <w:bottom w:val="single" w:sz="2" w:space="0" w:color="auto"/>
              <w:right w:val="single" w:sz="6" w:space="0" w:color="auto"/>
            </w:tcBorders>
            <w:hideMark/>
          </w:tcPr>
          <w:p w14:paraId="143925FE" w14:textId="77777777" w:rsidR="006068DE" w:rsidRPr="00424E2E" w:rsidRDefault="006068DE">
            <w:pPr>
              <w:spacing w:line="256" w:lineRule="auto"/>
              <w:rPr>
                <w:rFonts w:ascii="Onest" w:hAnsi="Onest"/>
                <w:kern w:val="2"/>
                <w:lang w:val="en-US"/>
              </w:rPr>
            </w:pPr>
            <w:r w:rsidRPr="00424E2E">
              <w:rPr>
                <w:rFonts w:ascii="Onest" w:hAnsi="Onest"/>
                <w:kern w:val="2"/>
                <w:lang w:val="en-US"/>
              </w:rPr>
              <w:t>47,94</w:t>
            </w:r>
          </w:p>
        </w:tc>
      </w:tr>
      <w:tr w:rsidR="006068DE" w14:paraId="65369EA0" w14:textId="77777777" w:rsidTr="006068DE">
        <w:tc>
          <w:tcPr>
            <w:tcW w:w="700" w:type="dxa"/>
            <w:tcBorders>
              <w:top w:val="nil"/>
              <w:left w:val="single" w:sz="6" w:space="0" w:color="auto"/>
              <w:bottom w:val="single" w:sz="2" w:space="0" w:color="auto"/>
              <w:right w:val="single" w:sz="6" w:space="0" w:color="auto"/>
            </w:tcBorders>
          </w:tcPr>
          <w:p w14:paraId="320ED7AC"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74B686"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2462106110554</w:t>
            </w:r>
          </w:p>
        </w:tc>
        <w:tc>
          <w:tcPr>
            <w:tcW w:w="5980" w:type="dxa"/>
            <w:gridSpan w:val="5"/>
            <w:tcBorders>
              <w:top w:val="nil"/>
              <w:left w:val="single" w:sz="6" w:space="0" w:color="auto"/>
              <w:bottom w:val="single" w:sz="2" w:space="0" w:color="auto"/>
              <w:right w:val="single" w:sz="6" w:space="0" w:color="auto"/>
            </w:tcBorders>
            <w:hideMark/>
          </w:tcPr>
          <w:p w14:paraId="5E8B3919" w14:textId="77777777" w:rsidR="006068DE" w:rsidRPr="00424E2E" w:rsidRDefault="006068DE">
            <w:pPr>
              <w:spacing w:line="256" w:lineRule="auto"/>
              <w:rPr>
                <w:rFonts w:ascii="Onest" w:hAnsi="Onest"/>
                <w:kern w:val="2"/>
                <w:lang w:val="en-US"/>
              </w:rPr>
            </w:pPr>
            <w:r w:rsidRPr="00424E2E">
              <w:rPr>
                <w:rFonts w:ascii="Onest" w:hAnsi="Onest"/>
                <w:kern w:val="2"/>
                <w:lang w:val="en-US"/>
              </w:rPr>
              <w:t>Adeziv pe baza de rasini acrilice sau latex</w:t>
            </w:r>
          </w:p>
        </w:tc>
        <w:tc>
          <w:tcPr>
            <w:tcW w:w="1134" w:type="dxa"/>
            <w:gridSpan w:val="2"/>
            <w:tcBorders>
              <w:top w:val="nil"/>
              <w:left w:val="single" w:sz="6" w:space="0" w:color="auto"/>
              <w:bottom w:val="single" w:sz="2" w:space="0" w:color="auto"/>
              <w:right w:val="single" w:sz="6" w:space="0" w:color="auto"/>
            </w:tcBorders>
            <w:hideMark/>
          </w:tcPr>
          <w:p w14:paraId="1E1A6F31"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77286EFC" w14:textId="77777777" w:rsidR="006068DE" w:rsidRPr="00424E2E" w:rsidRDefault="006068DE">
            <w:pPr>
              <w:spacing w:line="256" w:lineRule="auto"/>
              <w:rPr>
                <w:rFonts w:ascii="Onest" w:hAnsi="Onest"/>
                <w:kern w:val="2"/>
                <w:lang w:val="en-US"/>
              </w:rPr>
            </w:pPr>
            <w:r w:rsidRPr="00424E2E">
              <w:rPr>
                <w:rFonts w:ascii="Onest" w:hAnsi="Onest"/>
                <w:kern w:val="2"/>
                <w:lang w:val="en-US"/>
              </w:rPr>
              <w:t>272,60</w:t>
            </w:r>
          </w:p>
        </w:tc>
      </w:tr>
      <w:tr w:rsidR="006068DE" w14:paraId="42EB76BB" w14:textId="77777777" w:rsidTr="006068DE">
        <w:tc>
          <w:tcPr>
            <w:tcW w:w="700" w:type="dxa"/>
            <w:tcBorders>
              <w:top w:val="nil"/>
              <w:left w:val="single" w:sz="6" w:space="0" w:color="auto"/>
              <w:bottom w:val="single" w:sz="2" w:space="0" w:color="auto"/>
              <w:right w:val="single" w:sz="6" w:space="0" w:color="auto"/>
            </w:tcBorders>
          </w:tcPr>
          <w:p w14:paraId="7B703B4F"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A04814"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2653102100838</w:t>
            </w:r>
          </w:p>
        </w:tc>
        <w:tc>
          <w:tcPr>
            <w:tcW w:w="5980" w:type="dxa"/>
            <w:gridSpan w:val="5"/>
            <w:tcBorders>
              <w:top w:val="nil"/>
              <w:left w:val="single" w:sz="6" w:space="0" w:color="auto"/>
              <w:bottom w:val="single" w:sz="2" w:space="0" w:color="auto"/>
              <w:right w:val="single" w:sz="6" w:space="0" w:color="auto"/>
            </w:tcBorders>
            <w:hideMark/>
          </w:tcPr>
          <w:p w14:paraId="6EF9DCD6" w14:textId="77777777" w:rsidR="006068DE" w:rsidRPr="00424E2E" w:rsidRDefault="006068DE">
            <w:pPr>
              <w:spacing w:line="256" w:lineRule="auto"/>
              <w:rPr>
                <w:rFonts w:ascii="Onest" w:hAnsi="Onest"/>
                <w:kern w:val="2"/>
                <w:lang w:val="en-US"/>
              </w:rPr>
            </w:pPr>
            <w:r w:rsidRPr="00424E2E">
              <w:rPr>
                <w:rFonts w:ascii="Onest" w:hAnsi="Onest"/>
                <w:kern w:val="2"/>
                <w:lang w:val="en-US"/>
              </w:rPr>
              <w:t>Amestec uscat universal M-150</w:t>
            </w:r>
          </w:p>
        </w:tc>
        <w:tc>
          <w:tcPr>
            <w:tcW w:w="1134" w:type="dxa"/>
            <w:gridSpan w:val="2"/>
            <w:tcBorders>
              <w:top w:val="nil"/>
              <w:left w:val="single" w:sz="6" w:space="0" w:color="auto"/>
              <w:bottom w:val="single" w:sz="2" w:space="0" w:color="auto"/>
              <w:right w:val="single" w:sz="6" w:space="0" w:color="auto"/>
            </w:tcBorders>
            <w:hideMark/>
          </w:tcPr>
          <w:p w14:paraId="0299F914"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67F52724" w14:textId="77777777" w:rsidR="006068DE" w:rsidRPr="00424E2E" w:rsidRDefault="006068DE">
            <w:pPr>
              <w:spacing w:line="256" w:lineRule="auto"/>
              <w:rPr>
                <w:rFonts w:ascii="Onest" w:hAnsi="Onest"/>
                <w:kern w:val="2"/>
                <w:lang w:val="en-US"/>
              </w:rPr>
            </w:pPr>
            <w:r w:rsidRPr="00424E2E">
              <w:rPr>
                <w:rFonts w:ascii="Onest" w:hAnsi="Onest"/>
                <w:kern w:val="2"/>
                <w:lang w:val="en-US"/>
              </w:rPr>
              <w:t>150,40</w:t>
            </w:r>
          </w:p>
        </w:tc>
      </w:tr>
      <w:tr w:rsidR="006068DE" w14:paraId="2C01BAAB" w14:textId="77777777" w:rsidTr="006068DE">
        <w:tc>
          <w:tcPr>
            <w:tcW w:w="700" w:type="dxa"/>
            <w:tcBorders>
              <w:top w:val="nil"/>
              <w:left w:val="single" w:sz="6" w:space="0" w:color="auto"/>
              <w:bottom w:val="single" w:sz="2" w:space="0" w:color="auto"/>
              <w:right w:val="single" w:sz="6" w:space="0" w:color="auto"/>
            </w:tcBorders>
          </w:tcPr>
          <w:p w14:paraId="5E36CEEE"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AD68FC"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2430226101024</w:t>
            </w:r>
          </w:p>
        </w:tc>
        <w:tc>
          <w:tcPr>
            <w:tcW w:w="5980" w:type="dxa"/>
            <w:gridSpan w:val="5"/>
            <w:tcBorders>
              <w:top w:val="nil"/>
              <w:left w:val="single" w:sz="6" w:space="0" w:color="auto"/>
              <w:bottom w:val="single" w:sz="2" w:space="0" w:color="auto"/>
              <w:right w:val="single" w:sz="6" w:space="0" w:color="auto"/>
            </w:tcBorders>
            <w:hideMark/>
          </w:tcPr>
          <w:p w14:paraId="52A1744C" w14:textId="77777777" w:rsidR="006068DE" w:rsidRPr="00424E2E" w:rsidRDefault="006068DE">
            <w:pPr>
              <w:spacing w:line="256" w:lineRule="auto"/>
              <w:rPr>
                <w:rFonts w:ascii="Onest" w:hAnsi="Onest"/>
                <w:kern w:val="2"/>
                <w:lang w:val="en-US"/>
              </w:rPr>
            </w:pPr>
            <w:r w:rsidRPr="00424E2E">
              <w:rPr>
                <w:rFonts w:ascii="Onest" w:hAnsi="Onest"/>
                <w:kern w:val="2"/>
                <w:lang w:val="en-US"/>
              </w:rPr>
              <w:t>Grund</w:t>
            </w:r>
          </w:p>
        </w:tc>
        <w:tc>
          <w:tcPr>
            <w:tcW w:w="1134" w:type="dxa"/>
            <w:gridSpan w:val="2"/>
            <w:tcBorders>
              <w:top w:val="nil"/>
              <w:left w:val="single" w:sz="6" w:space="0" w:color="auto"/>
              <w:bottom w:val="single" w:sz="2" w:space="0" w:color="auto"/>
              <w:right w:val="single" w:sz="6" w:space="0" w:color="auto"/>
            </w:tcBorders>
            <w:hideMark/>
          </w:tcPr>
          <w:p w14:paraId="16F75F0E"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2B064E97" w14:textId="77777777" w:rsidR="006068DE" w:rsidRPr="00424E2E" w:rsidRDefault="006068DE">
            <w:pPr>
              <w:spacing w:line="256" w:lineRule="auto"/>
              <w:rPr>
                <w:rFonts w:ascii="Onest" w:hAnsi="Onest"/>
                <w:kern w:val="2"/>
                <w:lang w:val="en-US"/>
              </w:rPr>
            </w:pPr>
            <w:r w:rsidRPr="00424E2E">
              <w:rPr>
                <w:rFonts w:ascii="Onest" w:hAnsi="Onest"/>
                <w:kern w:val="2"/>
                <w:lang w:val="en-US"/>
              </w:rPr>
              <w:t>7,05</w:t>
            </w:r>
          </w:p>
        </w:tc>
      </w:tr>
      <w:tr w:rsidR="006068DE" w14:paraId="5C365C37" w14:textId="77777777" w:rsidTr="006068DE">
        <w:tc>
          <w:tcPr>
            <w:tcW w:w="700" w:type="dxa"/>
            <w:tcBorders>
              <w:top w:val="nil"/>
              <w:left w:val="single" w:sz="6" w:space="0" w:color="auto"/>
              <w:bottom w:val="single" w:sz="2" w:space="0" w:color="auto"/>
              <w:right w:val="single" w:sz="6" w:space="0" w:color="auto"/>
            </w:tcBorders>
          </w:tcPr>
          <w:p w14:paraId="5962F45B"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4536C7"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2E534377" w14:textId="77777777" w:rsidR="006068DE" w:rsidRPr="00424E2E" w:rsidRDefault="006068DE">
            <w:pPr>
              <w:spacing w:line="256" w:lineRule="auto"/>
              <w:rPr>
                <w:rFonts w:ascii="Onest" w:hAnsi="Onest"/>
                <w:kern w:val="2"/>
                <w:lang w:val="en-US"/>
              </w:rPr>
            </w:pPr>
            <w:r w:rsidRPr="00424E2E">
              <w:rPr>
                <w:rFonts w:ascii="Onest" w:hAnsi="Onest"/>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4B4FF788"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55D80B4D" w14:textId="77777777" w:rsidR="006068DE" w:rsidRPr="00424E2E" w:rsidRDefault="006068DE">
            <w:pPr>
              <w:spacing w:line="256" w:lineRule="auto"/>
              <w:rPr>
                <w:rFonts w:ascii="Onest" w:hAnsi="Onest"/>
                <w:kern w:val="2"/>
                <w:lang w:val="en-US"/>
              </w:rPr>
            </w:pPr>
            <w:r w:rsidRPr="00424E2E">
              <w:rPr>
                <w:rFonts w:ascii="Onest" w:hAnsi="Onest"/>
                <w:kern w:val="2"/>
                <w:lang w:val="en-US"/>
              </w:rPr>
              <w:t>9,40</w:t>
            </w:r>
          </w:p>
        </w:tc>
      </w:tr>
      <w:tr w:rsidR="006068DE" w14:paraId="2459A0F8" w14:textId="77777777" w:rsidTr="006068DE">
        <w:tc>
          <w:tcPr>
            <w:tcW w:w="700" w:type="dxa"/>
            <w:tcBorders>
              <w:top w:val="nil"/>
              <w:left w:val="single" w:sz="6" w:space="0" w:color="auto"/>
              <w:bottom w:val="single" w:sz="2" w:space="0" w:color="auto"/>
              <w:right w:val="single" w:sz="6" w:space="0" w:color="auto"/>
            </w:tcBorders>
          </w:tcPr>
          <w:p w14:paraId="2C7CA29E"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774BCF"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FA417D2" w14:textId="77777777" w:rsidR="006068DE" w:rsidRPr="00424E2E" w:rsidRDefault="006068DE">
            <w:pPr>
              <w:spacing w:line="256" w:lineRule="auto"/>
              <w:rPr>
                <w:rFonts w:ascii="Onest" w:hAnsi="Onest"/>
                <w:kern w:val="2"/>
                <w:lang w:val="en-US"/>
              </w:rPr>
            </w:pPr>
            <w:r w:rsidRPr="00424E2E">
              <w:rPr>
                <w:rFonts w:ascii="Onest" w:hAnsi="Onest"/>
                <w:kern w:val="2"/>
                <w:lang w:val="en-US"/>
              </w:rPr>
              <w:t>Apa</w:t>
            </w:r>
          </w:p>
        </w:tc>
        <w:tc>
          <w:tcPr>
            <w:tcW w:w="1134" w:type="dxa"/>
            <w:gridSpan w:val="2"/>
            <w:tcBorders>
              <w:top w:val="nil"/>
              <w:left w:val="single" w:sz="6" w:space="0" w:color="auto"/>
              <w:bottom w:val="single" w:sz="2" w:space="0" w:color="auto"/>
              <w:right w:val="single" w:sz="6" w:space="0" w:color="auto"/>
            </w:tcBorders>
            <w:hideMark/>
          </w:tcPr>
          <w:p w14:paraId="4532A20A"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427F2FCD" w14:textId="77777777" w:rsidR="006068DE" w:rsidRPr="00424E2E" w:rsidRDefault="006068DE">
            <w:pPr>
              <w:spacing w:line="256" w:lineRule="auto"/>
              <w:rPr>
                <w:rFonts w:ascii="Onest" w:hAnsi="Onest"/>
                <w:kern w:val="2"/>
                <w:lang w:val="en-US"/>
              </w:rPr>
            </w:pPr>
            <w:r w:rsidRPr="00424E2E">
              <w:rPr>
                <w:rFonts w:ascii="Onest" w:hAnsi="Onest"/>
                <w:kern w:val="2"/>
                <w:lang w:val="en-US"/>
              </w:rPr>
              <w:t>0,24</w:t>
            </w:r>
          </w:p>
        </w:tc>
      </w:tr>
      <w:tr w:rsidR="006068DE" w14:paraId="2B4E77E2" w14:textId="77777777" w:rsidTr="006068DE">
        <w:tc>
          <w:tcPr>
            <w:tcW w:w="700" w:type="dxa"/>
            <w:tcBorders>
              <w:top w:val="nil"/>
              <w:left w:val="single" w:sz="6" w:space="0" w:color="auto"/>
              <w:bottom w:val="single" w:sz="2" w:space="0" w:color="auto"/>
              <w:right w:val="single" w:sz="6" w:space="0" w:color="auto"/>
            </w:tcBorders>
          </w:tcPr>
          <w:p w14:paraId="1D81073D"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FF6B06"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2952270003205</w:t>
            </w:r>
          </w:p>
        </w:tc>
        <w:tc>
          <w:tcPr>
            <w:tcW w:w="5980" w:type="dxa"/>
            <w:gridSpan w:val="5"/>
            <w:tcBorders>
              <w:top w:val="nil"/>
              <w:left w:val="single" w:sz="6" w:space="0" w:color="auto"/>
              <w:bottom w:val="single" w:sz="2" w:space="0" w:color="auto"/>
              <w:right w:val="single" w:sz="6" w:space="0" w:color="auto"/>
            </w:tcBorders>
            <w:hideMark/>
          </w:tcPr>
          <w:p w14:paraId="56B9CA67" w14:textId="77777777" w:rsidR="006068DE" w:rsidRPr="00424E2E" w:rsidRDefault="006068DE">
            <w:pPr>
              <w:spacing w:line="256" w:lineRule="auto"/>
              <w:rPr>
                <w:rFonts w:ascii="Onest" w:hAnsi="Onest"/>
                <w:kern w:val="2"/>
                <w:lang w:val="en-US"/>
              </w:rPr>
            </w:pPr>
            <w:r w:rsidRPr="00424E2E">
              <w:rPr>
                <w:rFonts w:ascii="Onest" w:hAnsi="Onest"/>
                <w:kern w:val="2"/>
                <w:lang w:val="en-US"/>
              </w:rPr>
              <w:t>Masina de taiat piatra universala</w:t>
            </w:r>
          </w:p>
        </w:tc>
        <w:tc>
          <w:tcPr>
            <w:tcW w:w="1134" w:type="dxa"/>
            <w:gridSpan w:val="2"/>
            <w:tcBorders>
              <w:top w:val="nil"/>
              <w:left w:val="single" w:sz="6" w:space="0" w:color="auto"/>
              <w:bottom w:val="single" w:sz="2" w:space="0" w:color="auto"/>
              <w:right w:val="single" w:sz="6" w:space="0" w:color="auto"/>
            </w:tcBorders>
            <w:hideMark/>
          </w:tcPr>
          <w:p w14:paraId="3096A9C2"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1EFB573D" w14:textId="77777777" w:rsidR="006068DE" w:rsidRPr="00424E2E" w:rsidRDefault="006068DE">
            <w:pPr>
              <w:spacing w:line="256" w:lineRule="auto"/>
              <w:rPr>
                <w:rFonts w:ascii="Onest" w:hAnsi="Onest"/>
                <w:kern w:val="2"/>
                <w:lang w:val="en-US"/>
              </w:rPr>
            </w:pPr>
            <w:r w:rsidRPr="00424E2E">
              <w:rPr>
                <w:rFonts w:ascii="Onest" w:hAnsi="Onest"/>
                <w:kern w:val="2"/>
                <w:lang w:val="en-US"/>
              </w:rPr>
              <w:t>17,39</w:t>
            </w:r>
          </w:p>
        </w:tc>
      </w:tr>
      <w:tr w:rsidR="006068DE" w14:paraId="414E44EB" w14:textId="77777777" w:rsidTr="006068DE">
        <w:tc>
          <w:tcPr>
            <w:tcW w:w="700" w:type="dxa"/>
            <w:tcBorders>
              <w:top w:val="nil"/>
              <w:left w:val="single" w:sz="6" w:space="0" w:color="auto"/>
              <w:bottom w:val="single" w:sz="2" w:space="0" w:color="auto"/>
              <w:right w:val="single" w:sz="6" w:space="0" w:color="auto"/>
            </w:tcBorders>
          </w:tcPr>
          <w:p w14:paraId="7C59DFD5"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ECDA34"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7F7BBF0C" w14:textId="77777777" w:rsidR="006068DE" w:rsidRPr="00424E2E" w:rsidRDefault="006068DE">
            <w:pPr>
              <w:spacing w:line="256" w:lineRule="auto"/>
              <w:rPr>
                <w:rFonts w:ascii="Onest" w:hAnsi="Onest"/>
                <w:kern w:val="2"/>
                <w:lang w:val="en-US"/>
              </w:rPr>
            </w:pPr>
            <w:r w:rsidRPr="00424E2E">
              <w:rPr>
                <w:rFonts w:ascii="Onest" w:hAnsi="Onest"/>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495D3E79"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19327F67" w14:textId="77777777" w:rsidR="006068DE" w:rsidRPr="00424E2E" w:rsidRDefault="006068DE">
            <w:pPr>
              <w:spacing w:line="256" w:lineRule="auto"/>
              <w:rPr>
                <w:rFonts w:ascii="Onest" w:hAnsi="Onest"/>
                <w:kern w:val="2"/>
                <w:lang w:val="en-US"/>
              </w:rPr>
            </w:pPr>
            <w:r w:rsidRPr="00424E2E">
              <w:rPr>
                <w:rFonts w:ascii="Onest" w:hAnsi="Onest"/>
                <w:kern w:val="2"/>
                <w:lang w:val="en-US"/>
              </w:rPr>
              <w:t>1,88</w:t>
            </w:r>
          </w:p>
        </w:tc>
      </w:tr>
      <w:tr w:rsidR="006068DE" w14:paraId="1F76735D" w14:textId="77777777" w:rsidTr="006068DE">
        <w:tc>
          <w:tcPr>
            <w:tcW w:w="700" w:type="dxa"/>
            <w:tcBorders>
              <w:top w:val="nil"/>
              <w:left w:val="single" w:sz="6" w:space="0" w:color="auto"/>
              <w:bottom w:val="single" w:sz="2" w:space="0" w:color="auto"/>
              <w:right w:val="single" w:sz="6" w:space="0" w:color="auto"/>
            </w:tcBorders>
          </w:tcPr>
          <w:p w14:paraId="72B6D58B"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2B1E18"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2952270007607</w:t>
            </w:r>
          </w:p>
        </w:tc>
        <w:tc>
          <w:tcPr>
            <w:tcW w:w="5980" w:type="dxa"/>
            <w:gridSpan w:val="5"/>
            <w:tcBorders>
              <w:top w:val="nil"/>
              <w:left w:val="single" w:sz="6" w:space="0" w:color="auto"/>
              <w:bottom w:val="single" w:sz="2" w:space="0" w:color="auto"/>
              <w:right w:val="single" w:sz="6" w:space="0" w:color="auto"/>
            </w:tcBorders>
            <w:hideMark/>
          </w:tcPr>
          <w:p w14:paraId="702E6E6F" w14:textId="77777777" w:rsidR="006068DE" w:rsidRPr="00424E2E" w:rsidRDefault="006068DE">
            <w:pPr>
              <w:spacing w:line="256" w:lineRule="auto"/>
              <w:rPr>
                <w:rFonts w:ascii="Onest" w:hAnsi="Onest"/>
                <w:kern w:val="2"/>
                <w:lang w:val="en-US"/>
              </w:rPr>
            </w:pPr>
            <w:r w:rsidRPr="00424E2E">
              <w:rPr>
                <w:rFonts w:ascii="Onest" w:hAnsi="Onest"/>
                <w:kern w:val="2"/>
                <w:lang w:val="en-US"/>
              </w:rPr>
              <w:t>Masina de gaurit electrica cu ajutaj de snec</w:t>
            </w:r>
          </w:p>
        </w:tc>
        <w:tc>
          <w:tcPr>
            <w:tcW w:w="1134" w:type="dxa"/>
            <w:gridSpan w:val="2"/>
            <w:tcBorders>
              <w:top w:val="nil"/>
              <w:left w:val="single" w:sz="6" w:space="0" w:color="auto"/>
              <w:bottom w:val="single" w:sz="2" w:space="0" w:color="auto"/>
              <w:right w:val="single" w:sz="6" w:space="0" w:color="auto"/>
            </w:tcBorders>
            <w:hideMark/>
          </w:tcPr>
          <w:p w14:paraId="404F91EF"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479E502C" w14:textId="77777777" w:rsidR="006068DE" w:rsidRPr="00424E2E" w:rsidRDefault="006068DE">
            <w:pPr>
              <w:spacing w:line="256" w:lineRule="auto"/>
              <w:rPr>
                <w:rFonts w:ascii="Onest" w:hAnsi="Onest"/>
                <w:kern w:val="2"/>
                <w:lang w:val="en-US"/>
              </w:rPr>
            </w:pPr>
            <w:r w:rsidRPr="00424E2E">
              <w:rPr>
                <w:rFonts w:ascii="Onest" w:hAnsi="Onest"/>
                <w:kern w:val="2"/>
                <w:lang w:val="en-US"/>
              </w:rPr>
              <w:t>0,14</w:t>
            </w:r>
          </w:p>
        </w:tc>
      </w:tr>
      <w:tr w:rsidR="006068DE" w14:paraId="7B4D3D6F"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1E348649" w14:textId="77777777" w:rsidR="006068DE" w:rsidRPr="00424E2E" w:rsidRDefault="006068DE">
            <w:pPr>
              <w:spacing w:line="256" w:lineRule="auto"/>
              <w:rPr>
                <w:rFonts w:ascii="Onest" w:hAnsi="Onest"/>
                <w:kern w:val="2"/>
                <w:lang w:val="en-US"/>
              </w:rPr>
            </w:pPr>
            <w:r w:rsidRPr="00424E2E">
              <w:rPr>
                <w:rFonts w:ascii="Onest" w:hAnsi="Onest"/>
                <w:kern w:val="2"/>
                <w:lang w:val="en-US"/>
              </w:rPr>
              <w:t>11</w:t>
            </w:r>
          </w:p>
        </w:tc>
        <w:tc>
          <w:tcPr>
            <w:tcW w:w="1400" w:type="dxa"/>
            <w:gridSpan w:val="3"/>
            <w:tcBorders>
              <w:top w:val="single" w:sz="4" w:space="0" w:color="auto"/>
              <w:left w:val="single" w:sz="6" w:space="0" w:color="auto"/>
              <w:bottom w:val="single" w:sz="4" w:space="0" w:color="auto"/>
              <w:right w:val="single" w:sz="6" w:space="0" w:color="auto"/>
            </w:tcBorders>
          </w:tcPr>
          <w:p w14:paraId="60106DA4" w14:textId="77777777" w:rsidR="006068DE" w:rsidRPr="00424E2E" w:rsidRDefault="006068DE">
            <w:pPr>
              <w:spacing w:line="256" w:lineRule="auto"/>
              <w:rPr>
                <w:rFonts w:ascii="Onest" w:hAnsi="Onest"/>
                <w:kern w:val="2"/>
                <w:lang w:val="en-US"/>
              </w:rPr>
            </w:pPr>
            <w:r w:rsidRPr="00424E2E">
              <w:rPr>
                <w:rFonts w:ascii="Onest" w:hAnsi="Onest"/>
                <w:kern w:val="2"/>
                <w:lang w:val="en-US"/>
              </w:rPr>
              <w:t>CI24A</w:t>
            </w:r>
          </w:p>
          <w:p w14:paraId="714B2596"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AEDD2BE"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Placarea treptelor cu placi de granit ceramic incleiate, cu grosimea sub 15 mm (contratrepte) noi</w:t>
            </w:r>
            <w:r w:rsidRPr="00424E2E">
              <w:rPr>
                <w:rFonts w:ascii="Onest" w:hAnsi="Onest"/>
                <w:kern w:val="2"/>
                <w:sz w:val="16"/>
                <w:szCs w:val="16"/>
                <w:lang w:val="en-US"/>
              </w:rPr>
              <w:t xml:space="preserve"> </w:t>
            </w:r>
          </w:p>
          <w:p w14:paraId="40BAA88D"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3E107DB"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AF74634"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22,40</w:t>
            </w:r>
          </w:p>
        </w:tc>
      </w:tr>
      <w:tr w:rsidR="006068DE" w14:paraId="6FF69EB1" w14:textId="77777777" w:rsidTr="006068DE">
        <w:tc>
          <w:tcPr>
            <w:tcW w:w="700" w:type="dxa"/>
            <w:tcBorders>
              <w:top w:val="nil"/>
              <w:left w:val="single" w:sz="6" w:space="0" w:color="auto"/>
              <w:bottom w:val="single" w:sz="2" w:space="0" w:color="auto"/>
              <w:right w:val="single" w:sz="6" w:space="0" w:color="auto"/>
            </w:tcBorders>
          </w:tcPr>
          <w:p w14:paraId="5D3AD7F7"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7BF65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6FA58E97"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3D5C18CA"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112FC072" w14:textId="77777777" w:rsidR="006068DE" w:rsidRPr="00424E2E" w:rsidRDefault="006068DE">
            <w:pPr>
              <w:spacing w:line="256" w:lineRule="auto"/>
              <w:rPr>
                <w:rFonts w:ascii="Onest" w:hAnsi="Onest"/>
                <w:kern w:val="2"/>
                <w:lang w:val="en-US"/>
              </w:rPr>
            </w:pPr>
            <w:r w:rsidRPr="00424E2E">
              <w:rPr>
                <w:rFonts w:ascii="Onest" w:hAnsi="Onest"/>
                <w:kern w:val="2"/>
                <w:lang w:val="en-US"/>
              </w:rPr>
              <w:t>86,35</w:t>
            </w:r>
          </w:p>
        </w:tc>
      </w:tr>
      <w:tr w:rsidR="006068DE" w14:paraId="27CAEAD4" w14:textId="77777777" w:rsidTr="006068DE">
        <w:tc>
          <w:tcPr>
            <w:tcW w:w="700" w:type="dxa"/>
            <w:tcBorders>
              <w:top w:val="nil"/>
              <w:left w:val="single" w:sz="6" w:space="0" w:color="auto"/>
              <w:bottom w:val="single" w:sz="2" w:space="0" w:color="auto"/>
              <w:right w:val="single" w:sz="6" w:space="0" w:color="auto"/>
            </w:tcBorders>
          </w:tcPr>
          <w:p w14:paraId="6332DEDD"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9CBA26"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2670112202052</w:t>
            </w:r>
          </w:p>
        </w:tc>
        <w:tc>
          <w:tcPr>
            <w:tcW w:w="5980" w:type="dxa"/>
            <w:gridSpan w:val="5"/>
            <w:tcBorders>
              <w:top w:val="nil"/>
              <w:left w:val="single" w:sz="6" w:space="0" w:color="auto"/>
              <w:bottom w:val="single" w:sz="2" w:space="0" w:color="auto"/>
              <w:right w:val="single" w:sz="6" w:space="0" w:color="auto"/>
            </w:tcBorders>
            <w:hideMark/>
          </w:tcPr>
          <w:p w14:paraId="649E12ED" w14:textId="77777777" w:rsidR="006068DE" w:rsidRPr="00424E2E" w:rsidRDefault="006068DE">
            <w:pPr>
              <w:spacing w:line="256" w:lineRule="auto"/>
              <w:rPr>
                <w:rFonts w:ascii="Onest" w:hAnsi="Onest"/>
                <w:kern w:val="2"/>
                <w:lang w:val="en-US"/>
              </w:rPr>
            </w:pPr>
            <w:r w:rsidRPr="00424E2E">
              <w:rPr>
                <w:rFonts w:ascii="Onest" w:hAnsi="Onest"/>
                <w:kern w:val="2"/>
                <w:lang w:val="en-US"/>
              </w:rPr>
              <w:t>Placi de granit ceramic</w:t>
            </w:r>
          </w:p>
        </w:tc>
        <w:tc>
          <w:tcPr>
            <w:tcW w:w="1134" w:type="dxa"/>
            <w:gridSpan w:val="2"/>
            <w:tcBorders>
              <w:top w:val="nil"/>
              <w:left w:val="single" w:sz="6" w:space="0" w:color="auto"/>
              <w:bottom w:val="single" w:sz="2" w:space="0" w:color="auto"/>
              <w:right w:val="single" w:sz="6" w:space="0" w:color="auto"/>
            </w:tcBorders>
            <w:hideMark/>
          </w:tcPr>
          <w:p w14:paraId="1F49071C" w14:textId="77777777" w:rsidR="006068DE" w:rsidRPr="00424E2E" w:rsidRDefault="006068DE">
            <w:pPr>
              <w:spacing w:line="256" w:lineRule="auto"/>
              <w:rPr>
                <w:rFonts w:ascii="Onest" w:hAnsi="Onest"/>
                <w:kern w:val="2"/>
                <w:lang w:val="en-US"/>
              </w:rPr>
            </w:pPr>
            <w:r w:rsidRPr="00424E2E">
              <w:rPr>
                <w:rFonts w:ascii="Onest" w:hAnsi="Onest"/>
                <w:kern w:val="2"/>
                <w:lang w:val="en-US"/>
              </w:rPr>
              <w:t>m2</w:t>
            </w:r>
          </w:p>
        </w:tc>
        <w:tc>
          <w:tcPr>
            <w:tcW w:w="1134" w:type="dxa"/>
            <w:tcBorders>
              <w:top w:val="nil"/>
              <w:left w:val="single" w:sz="6" w:space="0" w:color="auto"/>
              <w:bottom w:val="single" w:sz="2" w:space="0" w:color="auto"/>
              <w:right w:val="single" w:sz="6" w:space="0" w:color="auto"/>
            </w:tcBorders>
            <w:hideMark/>
          </w:tcPr>
          <w:p w14:paraId="4FA27E0F" w14:textId="77777777" w:rsidR="006068DE" w:rsidRPr="00424E2E" w:rsidRDefault="006068DE">
            <w:pPr>
              <w:spacing w:line="256" w:lineRule="auto"/>
              <w:rPr>
                <w:rFonts w:ascii="Onest" w:hAnsi="Onest"/>
                <w:kern w:val="2"/>
                <w:lang w:val="en-US"/>
              </w:rPr>
            </w:pPr>
            <w:r w:rsidRPr="00424E2E">
              <w:rPr>
                <w:rFonts w:ascii="Onest" w:hAnsi="Onest"/>
                <w:kern w:val="2"/>
                <w:lang w:val="en-US"/>
              </w:rPr>
              <w:t>22,85</w:t>
            </w:r>
          </w:p>
        </w:tc>
      </w:tr>
      <w:tr w:rsidR="006068DE" w14:paraId="67FC8E42" w14:textId="77777777" w:rsidTr="006068DE">
        <w:tc>
          <w:tcPr>
            <w:tcW w:w="700" w:type="dxa"/>
            <w:tcBorders>
              <w:top w:val="nil"/>
              <w:left w:val="single" w:sz="6" w:space="0" w:color="auto"/>
              <w:bottom w:val="single" w:sz="2" w:space="0" w:color="auto"/>
              <w:right w:val="single" w:sz="6" w:space="0" w:color="auto"/>
            </w:tcBorders>
          </w:tcPr>
          <w:p w14:paraId="2E9F97A4"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89332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2462106110554</w:t>
            </w:r>
          </w:p>
        </w:tc>
        <w:tc>
          <w:tcPr>
            <w:tcW w:w="5980" w:type="dxa"/>
            <w:gridSpan w:val="5"/>
            <w:tcBorders>
              <w:top w:val="nil"/>
              <w:left w:val="single" w:sz="6" w:space="0" w:color="auto"/>
              <w:bottom w:val="single" w:sz="2" w:space="0" w:color="auto"/>
              <w:right w:val="single" w:sz="6" w:space="0" w:color="auto"/>
            </w:tcBorders>
            <w:hideMark/>
          </w:tcPr>
          <w:p w14:paraId="197BA746" w14:textId="77777777" w:rsidR="006068DE" w:rsidRPr="00424E2E" w:rsidRDefault="006068DE">
            <w:pPr>
              <w:spacing w:line="256" w:lineRule="auto"/>
              <w:rPr>
                <w:rFonts w:ascii="Onest" w:hAnsi="Onest"/>
                <w:kern w:val="2"/>
                <w:lang w:val="en-US"/>
              </w:rPr>
            </w:pPr>
            <w:r w:rsidRPr="00424E2E">
              <w:rPr>
                <w:rFonts w:ascii="Onest" w:hAnsi="Onest"/>
                <w:kern w:val="2"/>
                <w:lang w:val="en-US"/>
              </w:rPr>
              <w:t>Adeziv pe baza de rasini acrilice sau latex</w:t>
            </w:r>
          </w:p>
        </w:tc>
        <w:tc>
          <w:tcPr>
            <w:tcW w:w="1134" w:type="dxa"/>
            <w:gridSpan w:val="2"/>
            <w:tcBorders>
              <w:top w:val="nil"/>
              <w:left w:val="single" w:sz="6" w:space="0" w:color="auto"/>
              <w:bottom w:val="single" w:sz="2" w:space="0" w:color="auto"/>
              <w:right w:val="single" w:sz="6" w:space="0" w:color="auto"/>
            </w:tcBorders>
            <w:hideMark/>
          </w:tcPr>
          <w:p w14:paraId="37CCEEF0"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4BF7441B" w14:textId="77777777" w:rsidR="006068DE" w:rsidRPr="00424E2E" w:rsidRDefault="006068DE">
            <w:pPr>
              <w:spacing w:line="256" w:lineRule="auto"/>
              <w:rPr>
                <w:rFonts w:ascii="Onest" w:hAnsi="Onest"/>
                <w:kern w:val="2"/>
                <w:lang w:val="en-US"/>
              </w:rPr>
            </w:pPr>
            <w:r w:rsidRPr="00424E2E">
              <w:rPr>
                <w:rFonts w:ascii="Onest" w:hAnsi="Onest"/>
                <w:kern w:val="2"/>
                <w:lang w:val="en-US"/>
              </w:rPr>
              <w:t>129,92</w:t>
            </w:r>
          </w:p>
        </w:tc>
      </w:tr>
      <w:tr w:rsidR="006068DE" w14:paraId="1740D1FB" w14:textId="77777777" w:rsidTr="006068DE">
        <w:tc>
          <w:tcPr>
            <w:tcW w:w="700" w:type="dxa"/>
            <w:tcBorders>
              <w:top w:val="nil"/>
              <w:left w:val="single" w:sz="6" w:space="0" w:color="auto"/>
              <w:bottom w:val="single" w:sz="2" w:space="0" w:color="auto"/>
              <w:right w:val="single" w:sz="6" w:space="0" w:color="auto"/>
            </w:tcBorders>
          </w:tcPr>
          <w:p w14:paraId="5EEA5AA2"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A3DED4"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2653102100853</w:t>
            </w:r>
          </w:p>
        </w:tc>
        <w:tc>
          <w:tcPr>
            <w:tcW w:w="5980" w:type="dxa"/>
            <w:gridSpan w:val="5"/>
            <w:tcBorders>
              <w:top w:val="nil"/>
              <w:left w:val="single" w:sz="6" w:space="0" w:color="auto"/>
              <w:bottom w:val="single" w:sz="2" w:space="0" w:color="auto"/>
              <w:right w:val="single" w:sz="6" w:space="0" w:color="auto"/>
            </w:tcBorders>
            <w:hideMark/>
          </w:tcPr>
          <w:p w14:paraId="2CA84D06" w14:textId="77777777" w:rsidR="006068DE" w:rsidRPr="00424E2E" w:rsidRDefault="006068DE">
            <w:pPr>
              <w:spacing w:line="256" w:lineRule="auto"/>
              <w:rPr>
                <w:rFonts w:ascii="Onest" w:hAnsi="Onest"/>
                <w:kern w:val="2"/>
                <w:lang w:val="en-US"/>
              </w:rPr>
            </w:pPr>
            <w:r w:rsidRPr="00424E2E">
              <w:rPr>
                <w:rFonts w:ascii="Onest" w:hAnsi="Onest"/>
                <w:kern w:val="2"/>
                <w:lang w:val="en-US"/>
              </w:rPr>
              <w:t>Praimer (grund)</w:t>
            </w:r>
          </w:p>
        </w:tc>
        <w:tc>
          <w:tcPr>
            <w:tcW w:w="1134" w:type="dxa"/>
            <w:gridSpan w:val="2"/>
            <w:tcBorders>
              <w:top w:val="nil"/>
              <w:left w:val="single" w:sz="6" w:space="0" w:color="auto"/>
              <w:bottom w:val="single" w:sz="2" w:space="0" w:color="auto"/>
              <w:right w:val="single" w:sz="6" w:space="0" w:color="auto"/>
            </w:tcBorders>
            <w:hideMark/>
          </w:tcPr>
          <w:p w14:paraId="4F9FA922"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3B2861E8" w14:textId="77777777" w:rsidR="006068DE" w:rsidRPr="00424E2E" w:rsidRDefault="006068DE">
            <w:pPr>
              <w:spacing w:line="256" w:lineRule="auto"/>
              <w:rPr>
                <w:rFonts w:ascii="Onest" w:hAnsi="Onest"/>
                <w:kern w:val="2"/>
                <w:lang w:val="en-US"/>
              </w:rPr>
            </w:pPr>
            <w:r w:rsidRPr="00424E2E">
              <w:rPr>
                <w:rFonts w:ascii="Onest" w:hAnsi="Onest"/>
                <w:kern w:val="2"/>
                <w:lang w:val="en-US"/>
              </w:rPr>
              <w:t>3,36</w:t>
            </w:r>
          </w:p>
        </w:tc>
      </w:tr>
      <w:tr w:rsidR="006068DE" w14:paraId="09DB83BB" w14:textId="77777777" w:rsidTr="006068DE">
        <w:tc>
          <w:tcPr>
            <w:tcW w:w="700" w:type="dxa"/>
            <w:tcBorders>
              <w:top w:val="nil"/>
              <w:left w:val="single" w:sz="6" w:space="0" w:color="auto"/>
              <w:bottom w:val="single" w:sz="2" w:space="0" w:color="auto"/>
              <w:right w:val="single" w:sz="6" w:space="0" w:color="auto"/>
            </w:tcBorders>
          </w:tcPr>
          <w:p w14:paraId="2CC455B6"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19048F"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71D08277" w14:textId="77777777" w:rsidR="006068DE" w:rsidRPr="00424E2E" w:rsidRDefault="006068DE">
            <w:pPr>
              <w:spacing w:line="256" w:lineRule="auto"/>
              <w:rPr>
                <w:rFonts w:ascii="Onest" w:hAnsi="Onest"/>
                <w:kern w:val="2"/>
                <w:lang w:val="en-US"/>
              </w:rPr>
            </w:pPr>
            <w:r w:rsidRPr="00424E2E">
              <w:rPr>
                <w:rFonts w:ascii="Onest" w:hAnsi="Onest"/>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672A08FD"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52A7C91F" w14:textId="77777777" w:rsidR="006068DE" w:rsidRPr="00424E2E" w:rsidRDefault="006068DE">
            <w:pPr>
              <w:spacing w:line="256" w:lineRule="auto"/>
              <w:rPr>
                <w:rFonts w:ascii="Onest" w:hAnsi="Onest"/>
                <w:kern w:val="2"/>
                <w:lang w:val="en-US"/>
              </w:rPr>
            </w:pPr>
            <w:r w:rsidRPr="00424E2E">
              <w:rPr>
                <w:rFonts w:ascii="Onest" w:hAnsi="Onest"/>
                <w:kern w:val="2"/>
                <w:lang w:val="en-US"/>
              </w:rPr>
              <w:t>4,48</w:t>
            </w:r>
          </w:p>
        </w:tc>
      </w:tr>
      <w:tr w:rsidR="006068DE" w14:paraId="6FB24E02" w14:textId="77777777" w:rsidTr="006068DE">
        <w:tc>
          <w:tcPr>
            <w:tcW w:w="700" w:type="dxa"/>
            <w:tcBorders>
              <w:top w:val="nil"/>
              <w:left w:val="single" w:sz="6" w:space="0" w:color="auto"/>
              <w:bottom w:val="single" w:sz="2" w:space="0" w:color="auto"/>
              <w:right w:val="single" w:sz="6" w:space="0" w:color="auto"/>
            </w:tcBorders>
          </w:tcPr>
          <w:p w14:paraId="45594BC4"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BC65D7"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2881116002700</w:t>
            </w:r>
          </w:p>
        </w:tc>
        <w:tc>
          <w:tcPr>
            <w:tcW w:w="5980" w:type="dxa"/>
            <w:gridSpan w:val="5"/>
            <w:tcBorders>
              <w:top w:val="nil"/>
              <w:left w:val="single" w:sz="6" w:space="0" w:color="auto"/>
              <w:bottom w:val="single" w:sz="2" w:space="0" w:color="auto"/>
              <w:right w:val="single" w:sz="6" w:space="0" w:color="auto"/>
            </w:tcBorders>
            <w:hideMark/>
          </w:tcPr>
          <w:p w14:paraId="0F9B8F19" w14:textId="77777777" w:rsidR="006068DE" w:rsidRPr="00424E2E" w:rsidRDefault="006068DE">
            <w:pPr>
              <w:spacing w:line="256" w:lineRule="auto"/>
              <w:rPr>
                <w:rFonts w:ascii="Onest" w:hAnsi="Onest"/>
                <w:kern w:val="2"/>
                <w:lang w:val="en-US"/>
              </w:rPr>
            </w:pPr>
            <w:r w:rsidRPr="00424E2E">
              <w:rPr>
                <w:rFonts w:ascii="Onest" w:hAnsi="Onest"/>
                <w:kern w:val="2"/>
                <w:lang w:val="en-US"/>
              </w:rPr>
              <w:t>Disc abraziv</w:t>
            </w:r>
          </w:p>
        </w:tc>
        <w:tc>
          <w:tcPr>
            <w:tcW w:w="1134" w:type="dxa"/>
            <w:gridSpan w:val="2"/>
            <w:tcBorders>
              <w:top w:val="nil"/>
              <w:left w:val="single" w:sz="6" w:space="0" w:color="auto"/>
              <w:bottom w:val="single" w:sz="2" w:space="0" w:color="auto"/>
              <w:right w:val="single" w:sz="6" w:space="0" w:color="auto"/>
            </w:tcBorders>
            <w:hideMark/>
          </w:tcPr>
          <w:p w14:paraId="5DCD6914" w14:textId="77777777" w:rsidR="006068DE" w:rsidRPr="00424E2E" w:rsidRDefault="006068DE">
            <w:pPr>
              <w:spacing w:line="256" w:lineRule="auto"/>
              <w:rPr>
                <w:rFonts w:ascii="Onest" w:hAnsi="Onest"/>
                <w:kern w:val="2"/>
                <w:lang w:val="en-US"/>
              </w:rPr>
            </w:pPr>
            <w:r w:rsidRPr="00424E2E">
              <w:rPr>
                <w:rFonts w:ascii="Onest" w:hAnsi="Onest"/>
                <w:kern w:val="2"/>
                <w:lang w:val="en-US"/>
              </w:rPr>
              <w:t>buc</w:t>
            </w:r>
          </w:p>
        </w:tc>
        <w:tc>
          <w:tcPr>
            <w:tcW w:w="1134" w:type="dxa"/>
            <w:tcBorders>
              <w:top w:val="nil"/>
              <w:left w:val="single" w:sz="6" w:space="0" w:color="auto"/>
              <w:bottom w:val="single" w:sz="2" w:space="0" w:color="auto"/>
              <w:right w:val="single" w:sz="6" w:space="0" w:color="auto"/>
            </w:tcBorders>
            <w:hideMark/>
          </w:tcPr>
          <w:p w14:paraId="2C450A8B" w14:textId="77777777" w:rsidR="006068DE" w:rsidRPr="00424E2E" w:rsidRDefault="006068DE">
            <w:pPr>
              <w:spacing w:line="256" w:lineRule="auto"/>
              <w:rPr>
                <w:rFonts w:ascii="Onest" w:hAnsi="Onest"/>
                <w:kern w:val="2"/>
                <w:lang w:val="en-US"/>
              </w:rPr>
            </w:pPr>
            <w:r w:rsidRPr="00424E2E">
              <w:rPr>
                <w:rFonts w:ascii="Onest" w:hAnsi="Onest"/>
                <w:kern w:val="2"/>
                <w:lang w:val="en-US"/>
              </w:rPr>
              <w:t>0,45</w:t>
            </w:r>
          </w:p>
        </w:tc>
      </w:tr>
      <w:tr w:rsidR="006068DE" w14:paraId="35DB2728" w14:textId="77777777" w:rsidTr="006068DE">
        <w:tc>
          <w:tcPr>
            <w:tcW w:w="700" w:type="dxa"/>
            <w:tcBorders>
              <w:top w:val="nil"/>
              <w:left w:val="single" w:sz="6" w:space="0" w:color="auto"/>
              <w:bottom w:val="single" w:sz="2" w:space="0" w:color="auto"/>
              <w:right w:val="single" w:sz="6" w:space="0" w:color="auto"/>
            </w:tcBorders>
          </w:tcPr>
          <w:p w14:paraId="2667A8ED"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C84BDC"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C1326DE" w14:textId="77777777" w:rsidR="006068DE" w:rsidRPr="00424E2E" w:rsidRDefault="006068DE">
            <w:pPr>
              <w:spacing w:line="256" w:lineRule="auto"/>
              <w:rPr>
                <w:rFonts w:ascii="Onest" w:hAnsi="Onest"/>
                <w:kern w:val="2"/>
                <w:lang w:val="en-US"/>
              </w:rPr>
            </w:pPr>
            <w:r w:rsidRPr="00424E2E">
              <w:rPr>
                <w:rFonts w:ascii="Onest" w:hAnsi="Onest"/>
                <w:kern w:val="2"/>
                <w:lang w:val="en-US"/>
              </w:rPr>
              <w:t>Apa</w:t>
            </w:r>
          </w:p>
        </w:tc>
        <w:tc>
          <w:tcPr>
            <w:tcW w:w="1134" w:type="dxa"/>
            <w:gridSpan w:val="2"/>
            <w:tcBorders>
              <w:top w:val="nil"/>
              <w:left w:val="single" w:sz="6" w:space="0" w:color="auto"/>
              <w:bottom w:val="single" w:sz="2" w:space="0" w:color="auto"/>
              <w:right w:val="single" w:sz="6" w:space="0" w:color="auto"/>
            </w:tcBorders>
            <w:hideMark/>
          </w:tcPr>
          <w:p w14:paraId="75C6D482"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67D37277" w14:textId="77777777" w:rsidR="006068DE" w:rsidRPr="00424E2E" w:rsidRDefault="006068DE">
            <w:pPr>
              <w:spacing w:line="256" w:lineRule="auto"/>
              <w:rPr>
                <w:rFonts w:ascii="Onest" w:hAnsi="Onest"/>
                <w:kern w:val="2"/>
                <w:lang w:val="en-US"/>
              </w:rPr>
            </w:pPr>
            <w:r w:rsidRPr="00424E2E">
              <w:rPr>
                <w:rFonts w:ascii="Onest" w:hAnsi="Onest"/>
                <w:kern w:val="2"/>
                <w:lang w:val="en-US"/>
              </w:rPr>
              <w:t>0,11</w:t>
            </w:r>
          </w:p>
        </w:tc>
      </w:tr>
      <w:tr w:rsidR="006068DE" w14:paraId="343117FD" w14:textId="77777777" w:rsidTr="006068DE">
        <w:tc>
          <w:tcPr>
            <w:tcW w:w="700" w:type="dxa"/>
            <w:tcBorders>
              <w:top w:val="nil"/>
              <w:left w:val="single" w:sz="6" w:space="0" w:color="auto"/>
              <w:bottom w:val="single" w:sz="2" w:space="0" w:color="auto"/>
              <w:right w:val="single" w:sz="6" w:space="0" w:color="auto"/>
            </w:tcBorders>
          </w:tcPr>
          <w:p w14:paraId="337A00E6"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81497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2952270003205</w:t>
            </w:r>
          </w:p>
        </w:tc>
        <w:tc>
          <w:tcPr>
            <w:tcW w:w="5980" w:type="dxa"/>
            <w:gridSpan w:val="5"/>
            <w:tcBorders>
              <w:top w:val="nil"/>
              <w:left w:val="single" w:sz="6" w:space="0" w:color="auto"/>
              <w:bottom w:val="single" w:sz="2" w:space="0" w:color="auto"/>
              <w:right w:val="single" w:sz="6" w:space="0" w:color="auto"/>
            </w:tcBorders>
            <w:hideMark/>
          </w:tcPr>
          <w:p w14:paraId="7CEBAF12" w14:textId="77777777" w:rsidR="006068DE" w:rsidRPr="00424E2E" w:rsidRDefault="006068DE">
            <w:pPr>
              <w:spacing w:line="256" w:lineRule="auto"/>
              <w:rPr>
                <w:rFonts w:ascii="Onest" w:hAnsi="Onest"/>
                <w:kern w:val="2"/>
                <w:lang w:val="en-US"/>
              </w:rPr>
            </w:pPr>
            <w:r w:rsidRPr="00424E2E">
              <w:rPr>
                <w:rFonts w:ascii="Onest" w:hAnsi="Onest"/>
                <w:kern w:val="2"/>
                <w:lang w:val="en-US"/>
              </w:rPr>
              <w:t>Masina de taiat piatra universala</w:t>
            </w:r>
          </w:p>
        </w:tc>
        <w:tc>
          <w:tcPr>
            <w:tcW w:w="1134" w:type="dxa"/>
            <w:gridSpan w:val="2"/>
            <w:tcBorders>
              <w:top w:val="nil"/>
              <w:left w:val="single" w:sz="6" w:space="0" w:color="auto"/>
              <w:bottom w:val="single" w:sz="2" w:space="0" w:color="auto"/>
              <w:right w:val="single" w:sz="6" w:space="0" w:color="auto"/>
            </w:tcBorders>
            <w:hideMark/>
          </w:tcPr>
          <w:p w14:paraId="78A82DC3"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66F08527" w14:textId="77777777" w:rsidR="006068DE" w:rsidRPr="00424E2E" w:rsidRDefault="006068DE">
            <w:pPr>
              <w:spacing w:line="256" w:lineRule="auto"/>
              <w:rPr>
                <w:rFonts w:ascii="Onest" w:hAnsi="Onest"/>
                <w:kern w:val="2"/>
                <w:lang w:val="en-US"/>
              </w:rPr>
            </w:pPr>
            <w:r w:rsidRPr="00424E2E">
              <w:rPr>
                <w:rFonts w:ascii="Onest" w:hAnsi="Onest"/>
                <w:kern w:val="2"/>
                <w:lang w:val="en-US"/>
              </w:rPr>
              <w:t>7,68</w:t>
            </w:r>
          </w:p>
        </w:tc>
      </w:tr>
      <w:tr w:rsidR="006068DE" w14:paraId="5DCA1EB0" w14:textId="77777777" w:rsidTr="006068DE">
        <w:tc>
          <w:tcPr>
            <w:tcW w:w="700" w:type="dxa"/>
            <w:tcBorders>
              <w:top w:val="nil"/>
              <w:left w:val="single" w:sz="6" w:space="0" w:color="auto"/>
              <w:bottom w:val="single" w:sz="2" w:space="0" w:color="auto"/>
              <w:right w:val="single" w:sz="6" w:space="0" w:color="auto"/>
            </w:tcBorders>
          </w:tcPr>
          <w:p w14:paraId="5A72113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0A34D4"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5399936A" w14:textId="77777777" w:rsidR="006068DE" w:rsidRPr="00424E2E" w:rsidRDefault="006068DE">
            <w:pPr>
              <w:spacing w:line="256" w:lineRule="auto"/>
              <w:rPr>
                <w:rFonts w:ascii="Onest" w:hAnsi="Onest"/>
                <w:kern w:val="2"/>
                <w:lang w:val="en-US"/>
              </w:rPr>
            </w:pPr>
            <w:r w:rsidRPr="00424E2E">
              <w:rPr>
                <w:rFonts w:ascii="Onest" w:hAnsi="Onest"/>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45B920A6"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6A2663A8" w14:textId="77777777" w:rsidR="006068DE" w:rsidRPr="00424E2E" w:rsidRDefault="006068DE">
            <w:pPr>
              <w:spacing w:line="256" w:lineRule="auto"/>
              <w:rPr>
                <w:rFonts w:ascii="Onest" w:hAnsi="Onest"/>
                <w:kern w:val="2"/>
                <w:lang w:val="en-US"/>
              </w:rPr>
            </w:pPr>
            <w:r w:rsidRPr="00424E2E">
              <w:rPr>
                <w:rFonts w:ascii="Onest" w:hAnsi="Onest"/>
                <w:kern w:val="2"/>
                <w:lang w:val="en-US"/>
              </w:rPr>
              <w:t>0,81</w:t>
            </w:r>
          </w:p>
        </w:tc>
      </w:tr>
      <w:tr w:rsidR="006068DE" w14:paraId="212DC6AD" w14:textId="77777777" w:rsidTr="006068DE">
        <w:tc>
          <w:tcPr>
            <w:tcW w:w="700" w:type="dxa"/>
            <w:tcBorders>
              <w:top w:val="nil"/>
              <w:left w:val="single" w:sz="6" w:space="0" w:color="auto"/>
              <w:bottom w:val="single" w:sz="2" w:space="0" w:color="auto"/>
              <w:right w:val="single" w:sz="6" w:space="0" w:color="auto"/>
            </w:tcBorders>
          </w:tcPr>
          <w:p w14:paraId="2E082D0A"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B4B014"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2952270007607</w:t>
            </w:r>
          </w:p>
        </w:tc>
        <w:tc>
          <w:tcPr>
            <w:tcW w:w="5980" w:type="dxa"/>
            <w:gridSpan w:val="5"/>
            <w:tcBorders>
              <w:top w:val="nil"/>
              <w:left w:val="single" w:sz="6" w:space="0" w:color="auto"/>
              <w:bottom w:val="single" w:sz="2" w:space="0" w:color="auto"/>
              <w:right w:val="single" w:sz="6" w:space="0" w:color="auto"/>
            </w:tcBorders>
            <w:hideMark/>
          </w:tcPr>
          <w:p w14:paraId="50D3A1C4" w14:textId="77777777" w:rsidR="006068DE" w:rsidRPr="00424E2E" w:rsidRDefault="006068DE">
            <w:pPr>
              <w:spacing w:line="256" w:lineRule="auto"/>
              <w:rPr>
                <w:rFonts w:ascii="Onest" w:hAnsi="Onest"/>
                <w:kern w:val="2"/>
                <w:lang w:val="en-US"/>
              </w:rPr>
            </w:pPr>
            <w:r w:rsidRPr="00424E2E">
              <w:rPr>
                <w:rFonts w:ascii="Onest" w:hAnsi="Onest"/>
                <w:kern w:val="2"/>
                <w:lang w:val="en-US"/>
              </w:rPr>
              <w:t>Masina de gaurit electrica cu ajutaj de snec</w:t>
            </w:r>
          </w:p>
        </w:tc>
        <w:tc>
          <w:tcPr>
            <w:tcW w:w="1134" w:type="dxa"/>
            <w:gridSpan w:val="2"/>
            <w:tcBorders>
              <w:top w:val="nil"/>
              <w:left w:val="single" w:sz="6" w:space="0" w:color="auto"/>
              <w:bottom w:val="single" w:sz="2" w:space="0" w:color="auto"/>
              <w:right w:val="single" w:sz="6" w:space="0" w:color="auto"/>
            </w:tcBorders>
            <w:hideMark/>
          </w:tcPr>
          <w:p w14:paraId="61F1C660"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1354397A" w14:textId="77777777" w:rsidR="006068DE" w:rsidRPr="00424E2E" w:rsidRDefault="006068DE">
            <w:pPr>
              <w:spacing w:line="256" w:lineRule="auto"/>
              <w:rPr>
                <w:rFonts w:ascii="Onest" w:hAnsi="Onest"/>
                <w:kern w:val="2"/>
                <w:lang w:val="en-US"/>
              </w:rPr>
            </w:pPr>
            <w:r w:rsidRPr="00424E2E">
              <w:rPr>
                <w:rFonts w:ascii="Onest" w:hAnsi="Onest"/>
                <w:kern w:val="2"/>
                <w:lang w:val="en-US"/>
              </w:rPr>
              <w:t>0,16</w:t>
            </w:r>
          </w:p>
        </w:tc>
      </w:tr>
      <w:tr w:rsidR="006068DE" w14:paraId="163B7499"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742BAE04" w14:textId="77777777" w:rsidR="006068DE" w:rsidRPr="00424E2E" w:rsidRDefault="006068DE">
            <w:pPr>
              <w:spacing w:line="256" w:lineRule="auto"/>
              <w:rPr>
                <w:rFonts w:ascii="Onest" w:hAnsi="Onest"/>
                <w:kern w:val="2"/>
                <w:lang w:val="en-US"/>
              </w:rPr>
            </w:pPr>
            <w:r w:rsidRPr="00424E2E">
              <w:rPr>
                <w:rFonts w:ascii="Onest" w:hAnsi="Onest"/>
                <w:kern w:val="2"/>
                <w:lang w:val="en-US"/>
              </w:rPr>
              <w:t>12</w:t>
            </w:r>
          </w:p>
        </w:tc>
        <w:tc>
          <w:tcPr>
            <w:tcW w:w="1400" w:type="dxa"/>
            <w:gridSpan w:val="3"/>
            <w:tcBorders>
              <w:top w:val="single" w:sz="4" w:space="0" w:color="auto"/>
              <w:left w:val="single" w:sz="6" w:space="0" w:color="auto"/>
              <w:bottom w:val="single" w:sz="4" w:space="0" w:color="auto"/>
              <w:right w:val="single" w:sz="6" w:space="0" w:color="auto"/>
            </w:tcBorders>
          </w:tcPr>
          <w:p w14:paraId="4ABFC11E" w14:textId="77777777" w:rsidR="006068DE" w:rsidRPr="00424E2E" w:rsidRDefault="006068DE">
            <w:pPr>
              <w:spacing w:line="256" w:lineRule="auto"/>
              <w:rPr>
                <w:rFonts w:ascii="Onest" w:hAnsi="Onest"/>
                <w:kern w:val="2"/>
                <w:lang w:val="en-US"/>
              </w:rPr>
            </w:pPr>
            <w:r w:rsidRPr="00424E2E">
              <w:rPr>
                <w:rFonts w:ascii="Onest" w:hAnsi="Onest"/>
                <w:kern w:val="2"/>
                <w:lang w:val="en-US"/>
              </w:rPr>
              <w:t>CG33A</w:t>
            </w:r>
          </w:p>
          <w:p w14:paraId="39608ADE"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7BC40DD"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Pardoseli din Gazon artificial tip Fibrilated 30 mm  inaltimea parului 30 mm   in incaperi cu suprafete mai mari de 16 mp exclusiv stratul suport care se considera gata executat, inclusiv pervazurile curatate si ceruite ( se exclude prenadez ,diliuant, pervaz de lemn)</w:t>
            </w:r>
            <w:r w:rsidRPr="00424E2E">
              <w:rPr>
                <w:rFonts w:ascii="Onest" w:hAnsi="Onest"/>
                <w:kern w:val="2"/>
                <w:sz w:val="16"/>
                <w:szCs w:val="16"/>
                <w:lang w:val="en-US"/>
              </w:rPr>
              <w:t xml:space="preserve"> </w:t>
            </w:r>
          </w:p>
          <w:p w14:paraId="1C112C70"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9E28978"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2C0B70E"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120,50</w:t>
            </w:r>
          </w:p>
        </w:tc>
      </w:tr>
      <w:tr w:rsidR="006068DE" w14:paraId="21BA1E93" w14:textId="77777777" w:rsidTr="006068DE">
        <w:tc>
          <w:tcPr>
            <w:tcW w:w="700" w:type="dxa"/>
            <w:tcBorders>
              <w:top w:val="nil"/>
              <w:left w:val="single" w:sz="6" w:space="0" w:color="auto"/>
              <w:bottom w:val="single" w:sz="2" w:space="0" w:color="auto"/>
              <w:right w:val="single" w:sz="6" w:space="0" w:color="auto"/>
            </w:tcBorders>
          </w:tcPr>
          <w:p w14:paraId="01F4C343"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F3A53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0F166B48" w14:textId="77777777" w:rsidR="006068DE" w:rsidRPr="00424E2E" w:rsidRDefault="006068DE">
            <w:pPr>
              <w:spacing w:line="256" w:lineRule="auto"/>
              <w:rPr>
                <w:rFonts w:ascii="Onest" w:hAnsi="Onest"/>
                <w:kern w:val="2"/>
                <w:lang w:val="en-US"/>
              </w:rPr>
            </w:pPr>
            <w:r w:rsidRPr="00424E2E">
              <w:rPr>
                <w:rFonts w:ascii="Onest" w:hAnsi="Onest"/>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6A1E5F07"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2A308063" w14:textId="77777777" w:rsidR="006068DE" w:rsidRPr="00424E2E" w:rsidRDefault="006068DE">
            <w:pPr>
              <w:spacing w:line="256" w:lineRule="auto"/>
              <w:rPr>
                <w:rFonts w:ascii="Onest" w:hAnsi="Onest"/>
                <w:kern w:val="2"/>
                <w:lang w:val="en-US"/>
              </w:rPr>
            </w:pPr>
            <w:r w:rsidRPr="00424E2E">
              <w:rPr>
                <w:rFonts w:ascii="Onest" w:hAnsi="Onest"/>
                <w:kern w:val="2"/>
                <w:lang w:val="en-US"/>
              </w:rPr>
              <w:t>90,38</w:t>
            </w:r>
          </w:p>
        </w:tc>
      </w:tr>
      <w:tr w:rsidR="006068DE" w14:paraId="2A86C00B" w14:textId="77777777" w:rsidTr="006068DE">
        <w:tc>
          <w:tcPr>
            <w:tcW w:w="700" w:type="dxa"/>
            <w:tcBorders>
              <w:top w:val="nil"/>
              <w:left w:val="single" w:sz="6" w:space="0" w:color="auto"/>
              <w:bottom w:val="single" w:sz="2" w:space="0" w:color="auto"/>
              <w:right w:val="single" w:sz="6" w:space="0" w:color="auto"/>
            </w:tcBorders>
          </w:tcPr>
          <w:p w14:paraId="7C33A14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BE08C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C630C11"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ED298E1"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003FCC21" w14:textId="77777777" w:rsidR="006068DE" w:rsidRPr="00424E2E" w:rsidRDefault="006068DE">
            <w:pPr>
              <w:spacing w:line="256" w:lineRule="auto"/>
              <w:rPr>
                <w:rFonts w:ascii="Onest" w:hAnsi="Onest"/>
                <w:kern w:val="2"/>
                <w:lang w:val="en-US"/>
              </w:rPr>
            </w:pPr>
            <w:r w:rsidRPr="00424E2E">
              <w:rPr>
                <w:rFonts w:ascii="Onest" w:hAnsi="Onest"/>
                <w:kern w:val="2"/>
                <w:lang w:val="en-US"/>
              </w:rPr>
              <w:t>12,05</w:t>
            </w:r>
          </w:p>
        </w:tc>
      </w:tr>
      <w:tr w:rsidR="006068DE" w14:paraId="7D16E0C7" w14:textId="77777777" w:rsidTr="006068DE">
        <w:tc>
          <w:tcPr>
            <w:tcW w:w="700" w:type="dxa"/>
            <w:tcBorders>
              <w:top w:val="nil"/>
              <w:left w:val="single" w:sz="6" w:space="0" w:color="auto"/>
              <w:bottom w:val="single" w:sz="2" w:space="0" w:color="auto"/>
              <w:right w:val="single" w:sz="6" w:space="0" w:color="auto"/>
            </w:tcBorders>
          </w:tcPr>
          <w:p w14:paraId="0E82265D"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0680C6"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2662106110000</w:t>
            </w:r>
          </w:p>
        </w:tc>
        <w:tc>
          <w:tcPr>
            <w:tcW w:w="5980" w:type="dxa"/>
            <w:gridSpan w:val="5"/>
            <w:tcBorders>
              <w:top w:val="nil"/>
              <w:left w:val="single" w:sz="6" w:space="0" w:color="auto"/>
              <w:bottom w:val="single" w:sz="2" w:space="0" w:color="auto"/>
              <w:right w:val="single" w:sz="6" w:space="0" w:color="auto"/>
            </w:tcBorders>
            <w:hideMark/>
          </w:tcPr>
          <w:p w14:paraId="3E86EE3E" w14:textId="77777777" w:rsidR="006068DE" w:rsidRPr="00424E2E" w:rsidRDefault="006068DE">
            <w:pPr>
              <w:spacing w:line="256" w:lineRule="auto"/>
              <w:rPr>
                <w:rFonts w:ascii="Onest" w:hAnsi="Onest"/>
                <w:kern w:val="2"/>
                <w:lang w:val="en-US"/>
              </w:rPr>
            </w:pPr>
            <w:r w:rsidRPr="00424E2E">
              <w:rPr>
                <w:rFonts w:ascii="Onest" w:hAnsi="Onest"/>
                <w:kern w:val="2"/>
                <w:lang w:val="en-US"/>
              </w:rPr>
              <w:t>Mocheta  Gazon artificial tip Fibrilated 30 mm  inaltimea parului 30 mm</w:t>
            </w:r>
          </w:p>
        </w:tc>
        <w:tc>
          <w:tcPr>
            <w:tcW w:w="1134" w:type="dxa"/>
            <w:gridSpan w:val="2"/>
            <w:tcBorders>
              <w:top w:val="nil"/>
              <w:left w:val="single" w:sz="6" w:space="0" w:color="auto"/>
              <w:bottom w:val="single" w:sz="2" w:space="0" w:color="auto"/>
              <w:right w:val="single" w:sz="6" w:space="0" w:color="auto"/>
            </w:tcBorders>
            <w:hideMark/>
          </w:tcPr>
          <w:p w14:paraId="596E90D8" w14:textId="77777777" w:rsidR="006068DE" w:rsidRPr="00424E2E" w:rsidRDefault="006068DE">
            <w:pPr>
              <w:spacing w:line="256" w:lineRule="auto"/>
              <w:rPr>
                <w:rFonts w:ascii="Onest" w:hAnsi="Onest"/>
                <w:kern w:val="2"/>
                <w:lang w:val="en-US"/>
              </w:rPr>
            </w:pPr>
            <w:r w:rsidRPr="00424E2E">
              <w:rPr>
                <w:rFonts w:ascii="Onest" w:hAnsi="Onest"/>
                <w:kern w:val="2"/>
                <w:lang w:val="en-US"/>
              </w:rPr>
              <w:t>m2</w:t>
            </w:r>
          </w:p>
        </w:tc>
        <w:tc>
          <w:tcPr>
            <w:tcW w:w="1134" w:type="dxa"/>
            <w:tcBorders>
              <w:top w:val="nil"/>
              <w:left w:val="single" w:sz="6" w:space="0" w:color="auto"/>
              <w:bottom w:val="single" w:sz="2" w:space="0" w:color="auto"/>
              <w:right w:val="single" w:sz="6" w:space="0" w:color="auto"/>
            </w:tcBorders>
            <w:hideMark/>
          </w:tcPr>
          <w:p w14:paraId="01B7A3E3" w14:textId="77777777" w:rsidR="006068DE" w:rsidRPr="00424E2E" w:rsidRDefault="006068DE">
            <w:pPr>
              <w:spacing w:line="256" w:lineRule="auto"/>
              <w:rPr>
                <w:rFonts w:ascii="Onest" w:hAnsi="Onest"/>
                <w:kern w:val="2"/>
                <w:lang w:val="en-US"/>
              </w:rPr>
            </w:pPr>
            <w:r w:rsidRPr="00424E2E">
              <w:rPr>
                <w:rFonts w:ascii="Onest" w:hAnsi="Onest"/>
                <w:kern w:val="2"/>
                <w:lang w:val="en-US"/>
              </w:rPr>
              <w:t>126,53</w:t>
            </w:r>
          </w:p>
        </w:tc>
      </w:tr>
      <w:tr w:rsidR="006068DE" w14:paraId="4C45FE13" w14:textId="77777777" w:rsidTr="006068DE">
        <w:tc>
          <w:tcPr>
            <w:tcW w:w="700" w:type="dxa"/>
            <w:tcBorders>
              <w:top w:val="nil"/>
              <w:left w:val="single" w:sz="6" w:space="0" w:color="auto"/>
              <w:bottom w:val="single" w:sz="2" w:space="0" w:color="auto"/>
              <w:right w:val="single" w:sz="6" w:space="0" w:color="auto"/>
            </w:tcBorders>
          </w:tcPr>
          <w:p w14:paraId="71BA1DAA"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10FEC5"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2430226101234</w:t>
            </w:r>
          </w:p>
        </w:tc>
        <w:tc>
          <w:tcPr>
            <w:tcW w:w="5980" w:type="dxa"/>
            <w:gridSpan w:val="5"/>
            <w:tcBorders>
              <w:top w:val="nil"/>
              <w:left w:val="single" w:sz="6" w:space="0" w:color="auto"/>
              <w:bottom w:val="single" w:sz="2" w:space="0" w:color="auto"/>
              <w:right w:val="single" w:sz="6" w:space="0" w:color="auto"/>
            </w:tcBorders>
            <w:hideMark/>
          </w:tcPr>
          <w:p w14:paraId="030A705C" w14:textId="77777777" w:rsidR="006068DE" w:rsidRPr="00424E2E" w:rsidRDefault="006068DE">
            <w:pPr>
              <w:spacing w:line="256" w:lineRule="auto"/>
              <w:rPr>
                <w:rFonts w:ascii="Onest" w:hAnsi="Onest"/>
                <w:kern w:val="2"/>
                <w:lang w:val="en-US"/>
              </w:rPr>
            </w:pPr>
            <w:r w:rsidRPr="00424E2E">
              <w:rPr>
                <w:rFonts w:ascii="Onest" w:hAnsi="Onest"/>
                <w:kern w:val="2"/>
                <w:lang w:val="en-US"/>
              </w:rPr>
              <w:t>Grund prenadez tip M</w:t>
            </w:r>
          </w:p>
        </w:tc>
        <w:tc>
          <w:tcPr>
            <w:tcW w:w="1134" w:type="dxa"/>
            <w:gridSpan w:val="2"/>
            <w:tcBorders>
              <w:top w:val="nil"/>
              <w:left w:val="single" w:sz="6" w:space="0" w:color="auto"/>
              <w:bottom w:val="single" w:sz="2" w:space="0" w:color="auto"/>
              <w:right w:val="single" w:sz="6" w:space="0" w:color="auto"/>
            </w:tcBorders>
            <w:hideMark/>
          </w:tcPr>
          <w:p w14:paraId="42853404"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0B2958F2" w14:textId="77777777" w:rsidR="006068DE" w:rsidRPr="00424E2E" w:rsidRDefault="006068DE">
            <w:pPr>
              <w:spacing w:line="256" w:lineRule="auto"/>
              <w:rPr>
                <w:rFonts w:ascii="Onest" w:hAnsi="Onest"/>
                <w:kern w:val="2"/>
                <w:lang w:val="en-US"/>
              </w:rPr>
            </w:pPr>
            <w:r w:rsidRPr="00424E2E">
              <w:rPr>
                <w:rFonts w:ascii="Onest" w:hAnsi="Onest"/>
                <w:kern w:val="2"/>
                <w:lang w:val="en-US"/>
              </w:rPr>
              <w:t>4,22</w:t>
            </w:r>
          </w:p>
        </w:tc>
      </w:tr>
      <w:tr w:rsidR="006068DE" w14:paraId="3C02A728" w14:textId="77777777" w:rsidTr="006068DE">
        <w:tc>
          <w:tcPr>
            <w:tcW w:w="700" w:type="dxa"/>
            <w:tcBorders>
              <w:top w:val="nil"/>
              <w:left w:val="single" w:sz="6" w:space="0" w:color="auto"/>
              <w:bottom w:val="single" w:sz="2" w:space="0" w:color="auto"/>
              <w:right w:val="single" w:sz="6" w:space="0" w:color="auto"/>
            </w:tcBorders>
          </w:tcPr>
          <w:p w14:paraId="343107A7"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FF68F5"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2662106109860</w:t>
            </w:r>
          </w:p>
        </w:tc>
        <w:tc>
          <w:tcPr>
            <w:tcW w:w="5980" w:type="dxa"/>
            <w:gridSpan w:val="5"/>
            <w:tcBorders>
              <w:top w:val="nil"/>
              <w:left w:val="single" w:sz="6" w:space="0" w:color="auto"/>
              <w:bottom w:val="single" w:sz="2" w:space="0" w:color="auto"/>
              <w:right w:val="single" w:sz="6" w:space="0" w:color="auto"/>
            </w:tcBorders>
            <w:hideMark/>
          </w:tcPr>
          <w:p w14:paraId="7C6A704B" w14:textId="77777777" w:rsidR="006068DE" w:rsidRPr="00424E2E" w:rsidRDefault="006068DE">
            <w:pPr>
              <w:spacing w:line="256" w:lineRule="auto"/>
              <w:rPr>
                <w:rFonts w:ascii="Onest" w:hAnsi="Onest"/>
                <w:kern w:val="2"/>
                <w:lang w:val="en-US"/>
              </w:rPr>
            </w:pPr>
            <w:r w:rsidRPr="00424E2E">
              <w:rPr>
                <w:rFonts w:ascii="Onest" w:hAnsi="Onest"/>
                <w:kern w:val="2"/>
                <w:lang w:val="en-US"/>
              </w:rPr>
              <w:t>Aracet EP 25</w:t>
            </w:r>
          </w:p>
        </w:tc>
        <w:tc>
          <w:tcPr>
            <w:tcW w:w="1134" w:type="dxa"/>
            <w:gridSpan w:val="2"/>
            <w:tcBorders>
              <w:top w:val="nil"/>
              <w:left w:val="single" w:sz="6" w:space="0" w:color="auto"/>
              <w:bottom w:val="single" w:sz="2" w:space="0" w:color="auto"/>
              <w:right w:val="single" w:sz="6" w:space="0" w:color="auto"/>
            </w:tcBorders>
            <w:hideMark/>
          </w:tcPr>
          <w:p w14:paraId="1A62DFAA"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5E2B3E52" w14:textId="77777777" w:rsidR="006068DE" w:rsidRPr="00424E2E" w:rsidRDefault="006068DE">
            <w:pPr>
              <w:spacing w:line="256" w:lineRule="auto"/>
              <w:rPr>
                <w:rFonts w:ascii="Onest" w:hAnsi="Onest"/>
                <w:kern w:val="2"/>
                <w:lang w:val="en-US"/>
              </w:rPr>
            </w:pPr>
            <w:r w:rsidRPr="00424E2E">
              <w:rPr>
                <w:rFonts w:ascii="Onest" w:hAnsi="Onest"/>
                <w:kern w:val="2"/>
                <w:lang w:val="en-US"/>
              </w:rPr>
              <w:t>26,51</w:t>
            </w:r>
          </w:p>
        </w:tc>
      </w:tr>
      <w:tr w:rsidR="006068DE" w14:paraId="40E0A3F2" w14:textId="77777777" w:rsidTr="006068DE">
        <w:tc>
          <w:tcPr>
            <w:tcW w:w="700" w:type="dxa"/>
            <w:tcBorders>
              <w:top w:val="nil"/>
              <w:left w:val="single" w:sz="6" w:space="0" w:color="auto"/>
              <w:bottom w:val="single" w:sz="2" w:space="0" w:color="auto"/>
              <w:right w:val="single" w:sz="6" w:space="0" w:color="auto"/>
            </w:tcBorders>
          </w:tcPr>
          <w:p w14:paraId="4CD37B6D"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32F2E4"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059CFD0F" w14:textId="77777777" w:rsidR="006068DE" w:rsidRPr="00424E2E" w:rsidRDefault="006068DE">
            <w:pPr>
              <w:spacing w:line="256" w:lineRule="auto"/>
              <w:rPr>
                <w:rFonts w:ascii="Onest" w:hAnsi="Onest"/>
                <w:kern w:val="2"/>
                <w:lang w:val="en-US"/>
              </w:rPr>
            </w:pPr>
            <w:r w:rsidRPr="00424E2E">
              <w:rPr>
                <w:rFonts w:ascii="Onest" w:hAnsi="Onest"/>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72A4CEF6"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37A49B25" w14:textId="77777777" w:rsidR="006068DE" w:rsidRPr="00424E2E" w:rsidRDefault="006068DE">
            <w:pPr>
              <w:spacing w:line="256" w:lineRule="auto"/>
              <w:rPr>
                <w:rFonts w:ascii="Onest" w:hAnsi="Onest"/>
                <w:kern w:val="2"/>
                <w:lang w:val="en-US"/>
              </w:rPr>
            </w:pPr>
            <w:r w:rsidRPr="00424E2E">
              <w:rPr>
                <w:rFonts w:ascii="Onest" w:hAnsi="Onest"/>
                <w:kern w:val="2"/>
                <w:lang w:val="en-US"/>
              </w:rPr>
              <w:t>60,25</w:t>
            </w:r>
          </w:p>
        </w:tc>
      </w:tr>
      <w:tr w:rsidR="006068DE" w14:paraId="4DFB819B" w14:textId="77777777" w:rsidTr="006068DE">
        <w:tc>
          <w:tcPr>
            <w:tcW w:w="700" w:type="dxa"/>
            <w:tcBorders>
              <w:top w:val="nil"/>
              <w:left w:val="single" w:sz="6" w:space="0" w:color="auto"/>
              <w:bottom w:val="single" w:sz="2" w:space="0" w:color="auto"/>
              <w:right w:val="single" w:sz="6" w:space="0" w:color="auto"/>
            </w:tcBorders>
          </w:tcPr>
          <w:p w14:paraId="04FE5C06"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1D153E"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1421102200496</w:t>
            </w:r>
          </w:p>
        </w:tc>
        <w:tc>
          <w:tcPr>
            <w:tcW w:w="5980" w:type="dxa"/>
            <w:gridSpan w:val="5"/>
            <w:tcBorders>
              <w:top w:val="nil"/>
              <w:left w:val="single" w:sz="6" w:space="0" w:color="auto"/>
              <w:bottom w:val="single" w:sz="2" w:space="0" w:color="auto"/>
              <w:right w:val="single" w:sz="6" w:space="0" w:color="auto"/>
            </w:tcBorders>
            <w:hideMark/>
          </w:tcPr>
          <w:p w14:paraId="4FC4B4CD" w14:textId="77777777" w:rsidR="006068DE" w:rsidRPr="00424E2E" w:rsidRDefault="006068DE">
            <w:pPr>
              <w:spacing w:line="256" w:lineRule="auto"/>
              <w:rPr>
                <w:rFonts w:ascii="Onest" w:hAnsi="Onest"/>
                <w:kern w:val="2"/>
                <w:lang w:val="en-US"/>
              </w:rPr>
            </w:pPr>
            <w:r w:rsidRPr="00424E2E">
              <w:rPr>
                <w:rFonts w:ascii="Onest" w:hAnsi="Onest"/>
                <w:kern w:val="2"/>
                <w:lang w:val="en-US"/>
              </w:rPr>
              <w:t>Nisip sortat nespalat de riu si lacuri 0,0-1,0 mm</w:t>
            </w:r>
          </w:p>
        </w:tc>
        <w:tc>
          <w:tcPr>
            <w:tcW w:w="1134" w:type="dxa"/>
            <w:gridSpan w:val="2"/>
            <w:tcBorders>
              <w:top w:val="nil"/>
              <w:left w:val="single" w:sz="6" w:space="0" w:color="auto"/>
              <w:bottom w:val="single" w:sz="2" w:space="0" w:color="auto"/>
              <w:right w:val="single" w:sz="6" w:space="0" w:color="auto"/>
            </w:tcBorders>
            <w:hideMark/>
          </w:tcPr>
          <w:p w14:paraId="48590F0A"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1BA2C20F" w14:textId="77777777" w:rsidR="006068DE" w:rsidRPr="00424E2E" w:rsidRDefault="006068DE">
            <w:pPr>
              <w:spacing w:line="256" w:lineRule="auto"/>
              <w:rPr>
                <w:rFonts w:ascii="Onest" w:hAnsi="Onest"/>
                <w:kern w:val="2"/>
                <w:lang w:val="en-US"/>
              </w:rPr>
            </w:pPr>
            <w:r w:rsidRPr="00424E2E">
              <w:rPr>
                <w:rFonts w:ascii="Onest" w:hAnsi="Onest"/>
                <w:kern w:val="2"/>
                <w:lang w:val="en-US"/>
              </w:rPr>
              <w:t>0,07</w:t>
            </w:r>
          </w:p>
        </w:tc>
      </w:tr>
      <w:tr w:rsidR="006068DE" w14:paraId="37616605" w14:textId="77777777" w:rsidTr="006068DE">
        <w:tc>
          <w:tcPr>
            <w:tcW w:w="700" w:type="dxa"/>
            <w:tcBorders>
              <w:top w:val="nil"/>
              <w:left w:val="single" w:sz="6" w:space="0" w:color="auto"/>
              <w:bottom w:val="single" w:sz="2" w:space="0" w:color="auto"/>
              <w:right w:val="single" w:sz="6" w:space="0" w:color="auto"/>
            </w:tcBorders>
          </w:tcPr>
          <w:p w14:paraId="44A7EE13"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6535C7"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ACCFC31" w14:textId="77777777" w:rsidR="006068DE" w:rsidRPr="00424E2E" w:rsidRDefault="006068DE">
            <w:pPr>
              <w:spacing w:line="256" w:lineRule="auto"/>
              <w:rPr>
                <w:rFonts w:ascii="Onest" w:hAnsi="Onest"/>
                <w:kern w:val="2"/>
                <w:lang w:val="en-US"/>
              </w:rPr>
            </w:pPr>
            <w:r w:rsidRPr="00424E2E">
              <w:rPr>
                <w:rFonts w:ascii="Onest" w:hAnsi="Onest"/>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4F3C907"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7773FA97" w14:textId="77777777" w:rsidR="006068DE" w:rsidRPr="00424E2E" w:rsidRDefault="006068DE">
            <w:pPr>
              <w:spacing w:line="256" w:lineRule="auto"/>
              <w:rPr>
                <w:rFonts w:ascii="Onest" w:hAnsi="Onest"/>
                <w:kern w:val="2"/>
                <w:lang w:val="en-US"/>
              </w:rPr>
            </w:pPr>
            <w:r w:rsidRPr="00424E2E">
              <w:rPr>
                <w:rFonts w:ascii="Onest" w:hAnsi="Onest"/>
                <w:kern w:val="2"/>
                <w:lang w:val="en-US"/>
              </w:rPr>
              <w:t>0,24</w:t>
            </w:r>
          </w:p>
        </w:tc>
      </w:tr>
      <w:tr w:rsidR="006068DE" w14:paraId="0B3086A3" w14:textId="77777777" w:rsidTr="006068DE">
        <w:tc>
          <w:tcPr>
            <w:tcW w:w="700" w:type="dxa"/>
            <w:tcBorders>
              <w:top w:val="nil"/>
              <w:left w:val="single" w:sz="6" w:space="0" w:color="auto"/>
              <w:bottom w:val="single" w:sz="2" w:space="0" w:color="auto"/>
              <w:right w:val="single" w:sz="6" w:space="0" w:color="auto"/>
            </w:tcBorders>
          </w:tcPr>
          <w:p w14:paraId="2E93AEB3"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A1DD8B"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2681116001317</w:t>
            </w:r>
          </w:p>
        </w:tc>
        <w:tc>
          <w:tcPr>
            <w:tcW w:w="5980" w:type="dxa"/>
            <w:gridSpan w:val="5"/>
            <w:tcBorders>
              <w:top w:val="nil"/>
              <w:left w:val="single" w:sz="6" w:space="0" w:color="auto"/>
              <w:bottom w:val="single" w:sz="2" w:space="0" w:color="auto"/>
              <w:right w:val="single" w:sz="6" w:space="0" w:color="auto"/>
            </w:tcBorders>
            <w:hideMark/>
          </w:tcPr>
          <w:p w14:paraId="46BD1981" w14:textId="77777777" w:rsidR="006068DE" w:rsidRPr="00424E2E" w:rsidRDefault="006068DE">
            <w:pPr>
              <w:spacing w:line="256" w:lineRule="auto"/>
              <w:rPr>
                <w:rFonts w:ascii="Onest" w:hAnsi="Onest"/>
                <w:kern w:val="2"/>
                <w:lang w:val="en-US"/>
              </w:rPr>
            </w:pPr>
            <w:r w:rsidRPr="00424E2E">
              <w:rPr>
                <w:rFonts w:ascii="Onest" w:hAnsi="Onest"/>
                <w:kern w:val="2"/>
                <w:lang w:val="en-US"/>
              </w:rPr>
              <w:t>Piatra de frecat</w:t>
            </w:r>
          </w:p>
        </w:tc>
        <w:tc>
          <w:tcPr>
            <w:tcW w:w="1134" w:type="dxa"/>
            <w:gridSpan w:val="2"/>
            <w:tcBorders>
              <w:top w:val="nil"/>
              <w:left w:val="single" w:sz="6" w:space="0" w:color="auto"/>
              <w:bottom w:val="single" w:sz="2" w:space="0" w:color="auto"/>
              <w:right w:val="single" w:sz="6" w:space="0" w:color="auto"/>
            </w:tcBorders>
            <w:hideMark/>
          </w:tcPr>
          <w:p w14:paraId="5F883504"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0766BB6A" w14:textId="77777777" w:rsidR="006068DE" w:rsidRPr="00424E2E" w:rsidRDefault="006068DE">
            <w:pPr>
              <w:spacing w:line="256" w:lineRule="auto"/>
              <w:rPr>
                <w:rFonts w:ascii="Onest" w:hAnsi="Onest"/>
                <w:kern w:val="2"/>
                <w:lang w:val="en-US"/>
              </w:rPr>
            </w:pPr>
            <w:r w:rsidRPr="00424E2E">
              <w:rPr>
                <w:rFonts w:ascii="Onest" w:hAnsi="Onest"/>
                <w:kern w:val="2"/>
                <w:lang w:val="en-US"/>
              </w:rPr>
              <w:t>3,01</w:t>
            </w:r>
          </w:p>
        </w:tc>
      </w:tr>
      <w:tr w:rsidR="006068DE" w14:paraId="2A514841" w14:textId="77777777" w:rsidTr="006068DE">
        <w:tc>
          <w:tcPr>
            <w:tcW w:w="700" w:type="dxa"/>
            <w:tcBorders>
              <w:top w:val="nil"/>
              <w:left w:val="single" w:sz="6" w:space="0" w:color="auto"/>
              <w:bottom w:val="single" w:sz="2" w:space="0" w:color="auto"/>
              <w:right w:val="single" w:sz="6" w:space="0" w:color="auto"/>
            </w:tcBorders>
          </w:tcPr>
          <w:p w14:paraId="5FA9C65F"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2C1C55"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A4798FC" w14:textId="77777777" w:rsidR="006068DE" w:rsidRPr="00424E2E" w:rsidRDefault="006068DE">
            <w:pPr>
              <w:spacing w:line="256" w:lineRule="auto"/>
              <w:rPr>
                <w:rFonts w:ascii="Onest" w:hAnsi="Onest"/>
                <w:kern w:val="2"/>
                <w:lang w:val="en-US"/>
              </w:rPr>
            </w:pPr>
            <w:r w:rsidRPr="00424E2E">
              <w:rPr>
                <w:rFonts w:ascii="Onest" w:hAnsi="Onest"/>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7C4C68E"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7301E23E" w14:textId="77777777" w:rsidR="006068DE" w:rsidRPr="00424E2E" w:rsidRDefault="006068DE">
            <w:pPr>
              <w:spacing w:line="256" w:lineRule="auto"/>
              <w:rPr>
                <w:rFonts w:ascii="Onest" w:hAnsi="Onest"/>
                <w:kern w:val="2"/>
                <w:lang w:val="en-US"/>
              </w:rPr>
            </w:pPr>
            <w:r w:rsidRPr="00424E2E">
              <w:rPr>
                <w:rFonts w:ascii="Onest" w:hAnsi="Onest"/>
                <w:kern w:val="2"/>
                <w:lang w:val="en-US"/>
              </w:rPr>
              <w:t>2,41</w:t>
            </w:r>
          </w:p>
        </w:tc>
      </w:tr>
      <w:tr w:rsidR="006068DE" w14:paraId="5253090A"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0B4DB677" w14:textId="77777777" w:rsidR="006068DE" w:rsidRPr="00424E2E" w:rsidRDefault="006068DE">
            <w:pPr>
              <w:spacing w:line="256" w:lineRule="auto"/>
              <w:rPr>
                <w:rFonts w:ascii="Onest" w:hAnsi="Onest"/>
                <w:kern w:val="2"/>
                <w:lang w:val="en-US"/>
              </w:rPr>
            </w:pPr>
            <w:r w:rsidRPr="00424E2E">
              <w:rPr>
                <w:rFonts w:ascii="Onest" w:hAnsi="Onest"/>
                <w:kern w:val="2"/>
                <w:lang w:val="en-US"/>
              </w:rPr>
              <w:t>13</w:t>
            </w:r>
          </w:p>
        </w:tc>
        <w:tc>
          <w:tcPr>
            <w:tcW w:w="1400" w:type="dxa"/>
            <w:gridSpan w:val="3"/>
            <w:tcBorders>
              <w:top w:val="single" w:sz="4" w:space="0" w:color="auto"/>
              <w:left w:val="single" w:sz="6" w:space="0" w:color="auto"/>
              <w:bottom w:val="single" w:sz="4" w:space="0" w:color="auto"/>
              <w:right w:val="single" w:sz="6" w:space="0" w:color="auto"/>
            </w:tcBorders>
          </w:tcPr>
          <w:p w14:paraId="3F5DA655" w14:textId="77777777" w:rsidR="006068DE" w:rsidRPr="00424E2E" w:rsidRDefault="006068DE">
            <w:pPr>
              <w:spacing w:line="256" w:lineRule="auto"/>
              <w:rPr>
                <w:rFonts w:ascii="Onest" w:hAnsi="Onest"/>
                <w:kern w:val="2"/>
                <w:lang w:val="en-US"/>
              </w:rPr>
            </w:pPr>
          </w:p>
          <w:p w14:paraId="06C2E014"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D1B0088"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 xml:space="preserve">Profil  de trecere  din aluminiu cu gauri de fixare   -Placaj-Gazon artificial 4-6 cm latime </w:t>
            </w:r>
            <w:r w:rsidRPr="00424E2E">
              <w:rPr>
                <w:rFonts w:ascii="Onest" w:hAnsi="Onest"/>
                <w:kern w:val="2"/>
                <w:sz w:val="16"/>
                <w:szCs w:val="16"/>
                <w:lang w:val="en-US"/>
              </w:rPr>
              <w:t xml:space="preserve"> </w:t>
            </w:r>
          </w:p>
          <w:p w14:paraId="0FF05420"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1D806B3"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785C7E9"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15,00</w:t>
            </w:r>
          </w:p>
        </w:tc>
      </w:tr>
      <w:tr w:rsidR="006068DE" w14:paraId="34F7BE13" w14:textId="77777777" w:rsidTr="006068DE">
        <w:tc>
          <w:tcPr>
            <w:tcW w:w="700" w:type="dxa"/>
            <w:tcBorders>
              <w:top w:val="nil"/>
              <w:left w:val="single" w:sz="6" w:space="0" w:color="auto"/>
              <w:bottom w:val="single" w:sz="2" w:space="0" w:color="auto"/>
              <w:right w:val="single" w:sz="6" w:space="0" w:color="auto"/>
            </w:tcBorders>
          </w:tcPr>
          <w:p w14:paraId="568EA4D7"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56AEA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0215</w:t>
            </w:r>
          </w:p>
        </w:tc>
        <w:tc>
          <w:tcPr>
            <w:tcW w:w="5980" w:type="dxa"/>
            <w:gridSpan w:val="5"/>
            <w:tcBorders>
              <w:top w:val="nil"/>
              <w:left w:val="single" w:sz="6" w:space="0" w:color="auto"/>
              <w:bottom w:val="single" w:sz="2" w:space="0" w:color="auto"/>
              <w:right w:val="single" w:sz="6" w:space="0" w:color="auto"/>
            </w:tcBorders>
            <w:hideMark/>
          </w:tcPr>
          <w:p w14:paraId="4D767795"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Prifil de trecere  din aluminiu cu gauri de fixare   -Placaj-Gazon artificial 4-6 cm latime </w:t>
            </w:r>
          </w:p>
        </w:tc>
        <w:tc>
          <w:tcPr>
            <w:tcW w:w="1134" w:type="dxa"/>
            <w:gridSpan w:val="2"/>
            <w:tcBorders>
              <w:top w:val="nil"/>
              <w:left w:val="single" w:sz="6" w:space="0" w:color="auto"/>
              <w:bottom w:val="single" w:sz="2" w:space="0" w:color="auto"/>
              <w:right w:val="single" w:sz="6" w:space="0" w:color="auto"/>
            </w:tcBorders>
            <w:hideMark/>
          </w:tcPr>
          <w:p w14:paraId="54D67D33" w14:textId="77777777" w:rsidR="006068DE" w:rsidRPr="00424E2E" w:rsidRDefault="006068DE">
            <w:pPr>
              <w:spacing w:line="256" w:lineRule="auto"/>
              <w:rPr>
                <w:rFonts w:ascii="Onest" w:hAnsi="Onest"/>
                <w:kern w:val="2"/>
                <w:lang w:val="en-US"/>
              </w:rPr>
            </w:pPr>
            <w:r w:rsidRPr="00424E2E">
              <w:rPr>
                <w:rFonts w:ascii="Onest" w:hAnsi="Onest"/>
                <w:kern w:val="2"/>
                <w:lang w:val="en-US"/>
              </w:rPr>
              <w:t>m</w:t>
            </w:r>
          </w:p>
        </w:tc>
        <w:tc>
          <w:tcPr>
            <w:tcW w:w="1134" w:type="dxa"/>
            <w:tcBorders>
              <w:top w:val="nil"/>
              <w:left w:val="single" w:sz="6" w:space="0" w:color="auto"/>
              <w:bottom w:val="single" w:sz="2" w:space="0" w:color="auto"/>
              <w:right w:val="single" w:sz="6" w:space="0" w:color="auto"/>
            </w:tcBorders>
            <w:hideMark/>
          </w:tcPr>
          <w:p w14:paraId="438DE0D9" w14:textId="77777777" w:rsidR="006068DE" w:rsidRPr="00424E2E" w:rsidRDefault="006068DE">
            <w:pPr>
              <w:spacing w:line="256" w:lineRule="auto"/>
              <w:rPr>
                <w:rFonts w:ascii="Onest" w:hAnsi="Onest"/>
                <w:kern w:val="2"/>
                <w:lang w:val="en-US"/>
              </w:rPr>
            </w:pPr>
            <w:r w:rsidRPr="00424E2E">
              <w:rPr>
                <w:rFonts w:ascii="Onest" w:hAnsi="Onest"/>
                <w:kern w:val="2"/>
                <w:lang w:val="en-US"/>
              </w:rPr>
              <w:t>15,00</w:t>
            </w:r>
          </w:p>
        </w:tc>
      </w:tr>
      <w:tr w:rsidR="006068DE" w14:paraId="5023279C" w14:textId="77777777" w:rsidTr="006068DE">
        <w:tc>
          <w:tcPr>
            <w:tcW w:w="700" w:type="dxa"/>
            <w:tcBorders>
              <w:top w:val="single" w:sz="4" w:space="0" w:color="auto"/>
              <w:left w:val="single" w:sz="6" w:space="0" w:color="auto"/>
              <w:bottom w:val="nil"/>
              <w:right w:val="nil"/>
            </w:tcBorders>
          </w:tcPr>
          <w:p w14:paraId="1F439F31" w14:textId="77777777" w:rsidR="006068DE" w:rsidRPr="00424E2E" w:rsidRDefault="006068DE">
            <w:pPr>
              <w:spacing w:line="256" w:lineRule="auto"/>
              <w:rPr>
                <w:rFonts w:ascii="Onest" w:hAnsi="Onest"/>
                <w:kern w:val="2"/>
                <w:sz w:val="8"/>
                <w:szCs w:val="8"/>
                <w:lang w:val="en-US"/>
              </w:rPr>
            </w:pPr>
          </w:p>
        </w:tc>
        <w:tc>
          <w:tcPr>
            <w:tcW w:w="1260" w:type="dxa"/>
            <w:gridSpan w:val="2"/>
            <w:tcBorders>
              <w:top w:val="single" w:sz="4" w:space="0" w:color="auto"/>
              <w:left w:val="nil"/>
              <w:bottom w:val="nil"/>
              <w:right w:val="nil"/>
            </w:tcBorders>
          </w:tcPr>
          <w:p w14:paraId="003EEECD" w14:textId="77777777" w:rsidR="006068DE" w:rsidRPr="00424E2E" w:rsidRDefault="006068DE">
            <w:pPr>
              <w:spacing w:line="256" w:lineRule="auto"/>
              <w:rPr>
                <w:rFonts w:ascii="Onest" w:hAnsi="Onest"/>
                <w:kern w:val="2"/>
                <w:sz w:val="8"/>
                <w:szCs w:val="8"/>
                <w:lang w:val="en-US"/>
              </w:rPr>
            </w:pPr>
          </w:p>
        </w:tc>
        <w:tc>
          <w:tcPr>
            <w:tcW w:w="3350" w:type="dxa"/>
            <w:gridSpan w:val="3"/>
            <w:tcBorders>
              <w:top w:val="single" w:sz="4" w:space="0" w:color="auto"/>
              <w:left w:val="nil"/>
              <w:bottom w:val="nil"/>
              <w:right w:val="nil"/>
            </w:tcBorders>
          </w:tcPr>
          <w:p w14:paraId="095BD357" w14:textId="77777777" w:rsidR="006068DE" w:rsidRPr="00424E2E" w:rsidRDefault="006068DE">
            <w:pPr>
              <w:spacing w:line="256" w:lineRule="auto"/>
              <w:rPr>
                <w:rFonts w:ascii="Onest" w:hAnsi="Onest"/>
                <w:kern w:val="2"/>
                <w:sz w:val="8"/>
                <w:szCs w:val="8"/>
                <w:lang w:val="en-US"/>
              </w:rPr>
            </w:pPr>
          </w:p>
          <w:p w14:paraId="22C7722C" w14:textId="77777777" w:rsidR="006068DE" w:rsidRPr="00424E2E" w:rsidRDefault="006068DE">
            <w:pPr>
              <w:spacing w:line="256" w:lineRule="auto"/>
              <w:rPr>
                <w:rFonts w:ascii="Onest" w:hAnsi="Onest"/>
                <w:kern w:val="2"/>
                <w:sz w:val="8"/>
                <w:szCs w:val="8"/>
                <w:lang w:val="en-US"/>
              </w:rPr>
            </w:pPr>
          </w:p>
          <w:p w14:paraId="5873C15D" w14:textId="77777777" w:rsidR="006068DE" w:rsidRPr="00424E2E" w:rsidRDefault="006068DE">
            <w:pPr>
              <w:spacing w:line="256" w:lineRule="auto"/>
              <w:rPr>
                <w:rFonts w:ascii="Onest" w:hAnsi="Onest"/>
                <w:kern w:val="2"/>
                <w:sz w:val="8"/>
                <w:szCs w:val="8"/>
                <w:lang w:val="en-US"/>
              </w:rPr>
            </w:pPr>
          </w:p>
        </w:tc>
        <w:tc>
          <w:tcPr>
            <w:tcW w:w="1118" w:type="dxa"/>
            <w:tcBorders>
              <w:top w:val="single" w:sz="4" w:space="0" w:color="auto"/>
              <w:left w:val="nil"/>
              <w:bottom w:val="nil"/>
              <w:right w:val="nil"/>
            </w:tcBorders>
          </w:tcPr>
          <w:p w14:paraId="6BCDF100" w14:textId="77777777" w:rsidR="006068DE" w:rsidRPr="00424E2E" w:rsidRDefault="006068DE">
            <w:pPr>
              <w:spacing w:line="256" w:lineRule="auto"/>
              <w:rPr>
                <w:rFonts w:ascii="Onest" w:hAnsi="Onest"/>
                <w:kern w:val="2"/>
                <w:sz w:val="8"/>
                <w:szCs w:val="8"/>
                <w:lang w:val="en-US"/>
              </w:rPr>
            </w:pPr>
          </w:p>
        </w:tc>
        <w:tc>
          <w:tcPr>
            <w:tcW w:w="1118" w:type="dxa"/>
            <w:tcBorders>
              <w:top w:val="single" w:sz="4" w:space="0" w:color="auto"/>
              <w:left w:val="nil"/>
              <w:bottom w:val="nil"/>
              <w:right w:val="nil"/>
            </w:tcBorders>
          </w:tcPr>
          <w:p w14:paraId="56A377D9" w14:textId="77777777" w:rsidR="006068DE" w:rsidRPr="00424E2E" w:rsidRDefault="006068DE">
            <w:pPr>
              <w:spacing w:line="256" w:lineRule="auto"/>
              <w:rPr>
                <w:rFonts w:ascii="Onest" w:hAnsi="Onest"/>
                <w:kern w:val="2"/>
                <w:sz w:val="8"/>
                <w:szCs w:val="8"/>
                <w:lang w:val="en-US"/>
              </w:rPr>
            </w:pPr>
          </w:p>
        </w:tc>
        <w:tc>
          <w:tcPr>
            <w:tcW w:w="1397" w:type="dxa"/>
            <w:gridSpan w:val="2"/>
            <w:tcBorders>
              <w:top w:val="single" w:sz="4" w:space="0" w:color="auto"/>
              <w:left w:val="nil"/>
              <w:bottom w:val="nil"/>
              <w:right w:val="nil"/>
            </w:tcBorders>
          </w:tcPr>
          <w:p w14:paraId="58399A92" w14:textId="77777777" w:rsidR="006068DE" w:rsidRPr="00424E2E" w:rsidRDefault="006068DE">
            <w:pPr>
              <w:spacing w:line="256" w:lineRule="auto"/>
              <w:rPr>
                <w:rFonts w:ascii="Onest" w:hAnsi="Onest"/>
                <w:kern w:val="2"/>
                <w:sz w:val="8"/>
                <w:szCs w:val="8"/>
                <w:lang w:val="en-US"/>
              </w:rPr>
            </w:pPr>
          </w:p>
        </w:tc>
        <w:tc>
          <w:tcPr>
            <w:tcW w:w="1405" w:type="dxa"/>
            <w:gridSpan w:val="2"/>
            <w:tcBorders>
              <w:top w:val="single" w:sz="4" w:space="0" w:color="auto"/>
              <w:left w:val="nil"/>
              <w:bottom w:val="nil"/>
              <w:right w:val="single" w:sz="6" w:space="0" w:color="auto"/>
            </w:tcBorders>
          </w:tcPr>
          <w:p w14:paraId="34EBAB9B" w14:textId="77777777" w:rsidR="006068DE" w:rsidRPr="00424E2E" w:rsidRDefault="006068DE">
            <w:pPr>
              <w:spacing w:line="256" w:lineRule="auto"/>
              <w:rPr>
                <w:rFonts w:ascii="Onest" w:hAnsi="Onest"/>
                <w:kern w:val="2"/>
                <w:sz w:val="8"/>
                <w:szCs w:val="8"/>
                <w:lang w:val="en-US"/>
              </w:rPr>
            </w:pPr>
          </w:p>
        </w:tc>
      </w:tr>
      <w:tr w:rsidR="006068DE" w14:paraId="0A100571" w14:textId="77777777" w:rsidTr="006068DE">
        <w:trPr>
          <w:trHeight w:val="340"/>
        </w:trPr>
        <w:tc>
          <w:tcPr>
            <w:tcW w:w="700" w:type="dxa"/>
            <w:tcBorders>
              <w:top w:val="single" w:sz="4" w:space="0" w:color="auto"/>
              <w:left w:val="single" w:sz="4" w:space="0" w:color="auto"/>
              <w:bottom w:val="single" w:sz="4" w:space="0" w:color="auto"/>
              <w:right w:val="nil"/>
            </w:tcBorders>
            <w:hideMark/>
          </w:tcPr>
          <w:p w14:paraId="6FB35E64"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 </w:t>
            </w:r>
          </w:p>
        </w:tc>
        <w:tc>
          <w:tcPr>
            <w:tcW w:w="1260" w:type="dxa"/>
            <w:gridSpan w:val="2"/>
            <w:tcBorders>
              <w:top w:val="single" w:sz="4" w:space="0" w:color="auto"/>
              <w:left w:val="nil"/>
              <w:bottom w:val="single" w:sz="4" w:space="0" w:color="auto"/>
              <w:right w:val="nil"/>
            </w:tcBorders>
          </w:tcPr>
          <w:p w14:paraId="4F39108C" w14:textId="77777777" w:rsidR="006068DE" w:rsidRPr="00424E2E" w:rsidRDefault="006068DE">
            <w:pPr>
              <w:spacing w:line="256" w:lineRule="auto"/>
              <w:rPr>
                <w:rFonts w:ascii="Onest" w:hAnsi="Onest"/>
                <w:kern w:val="2"/>
                <w:lang w:val="en-US"/>
              </w:rPr>
            </w:pPr>
          </w:p>
        </w:tc>
        <w:tc>
          <w:tcPr>
            <w:tcW w:w="3350" w:type="dxa"/>
            <w:gridSpan w:val="3"/>
            <w:tcBorders>
              <w:top w:val="single" w:sz="4" w:space="0" w:color="auto"/>
              <w:left w:val="nil"/>
              <w:bottom w:val="single" w:sz="4" w:space="0" w:color="auto"/>
              <w:right w:val="nil"/>
            </w:tcBorders>
            <w:hideMark/>
          </w:tcPr>
          <w:p w14:paraId="5B3CAC31" w14:textId="77777777" w:rsidR="006068DE" w:rsidRPr="00424E2E" w:rsidRDefault="006068DE">
            <w:pPr>
              <w:spacing w:line="256" w:lineRule="auto"/>
              <w:rPr>
                <w:rFonts w:ascii="Onest" w:hAnsi="Onest"/>
                <w:kern w:val="2"/>
                <w:lang w:val="en-US"/>
              </w:rPr>
            </w:pPr>
            <w:r w:rsidRPr="00424E2E">
              <w:rPr>
                <w:rFonts w:ascii="Onest" w:hAnsi="Onest"/>
                <w:kern w:val="2"/>
                <w:lang w:val="en-US"/>
              </w:rPr>
              <w:t>Total</w:t>
            </w:r>
          </w:p>
        </w:tc>
        <w:tc>
          <w:tcPr>
            <w:tcW w:w="1118" w:type="dxa"/>
            <w:tcBorders>
              <w:top w:val="single" w:sz="4" w:space="0" w:color="auto"/>
              <w:left w:val="nil"/>
              <w:bottom w:val="single" w:sz="4" w:space="0" w:color="auto"/>
              <w:right w:val="nil"/>
            </w:tcBorders>
          </w:tcPr>
          <w:p w14:paraId="41A6ABC4" w14:textId="77777777" w:rsidR="006068DE" w:rsidRPr="00424E2E" w:rsidRDefault="006068DE">
            <w:pPr>
              <w:spacing w:line="256" w:lineRule="auto"/>
              <w:rPr>
                <w:rFonts w:ascii="Onest" w:hAnsi="Onest"/>
                <w:kern w:val="2"/>
                <w:lang w:val="en-US"/>
              </w:rPr>
            </w:pPr>
          </w:p>
        </w:tc>
        <w:tc>
          <w:tcPr>
            <w:tcW w:w="1118" w:type="dxa"/>
            <w:tcBorders>
              <w:top w:val="single" w:sz="4" w:space="0" w:color="auto"/>
              <w:left w:val="nil"/>
              <w:bottom w:val="single" w:sz="4" w:space="0" w:color="auto"/>
              <w:right w:val="nil"/>
            </w:tcBorders>
          </w:tcPr>
          <w:p w14:paraId="3218617C"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6C609F5F"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4" w:space="0" w:color="auto"/>
            </w:tcBorders>
          </w:tcPr>
          <w:p w14:paraId="51CEEABC" w14:textId="77777777" w:rsidR="006068DE" w:rsidRPr="00424E2E" w:rsidRDefault="006068DE">
            <w:pPr>
              <w:spacing w:line="256" w:lineRule="auto"/>
              <w:rPr>
                <w:rFonts w:ascii="Onest" w:hAnsi="Onest"/>
                <w:kern w:val="2"/>
                <w:lang w:val="en-US"/>
              </w:rPr>
            </w:pPr>
          </w:p>
        </w:tc>
      </w:tr>
      <w:tr w:rsidR="006068DE" w14:paraId="57430BE4" w14:textId="77777777" w:rsidTr="006068DE">
        <w:trPr>
          <w:trHeight w:val="160"/>
        </w:trPr>
        <w:tc>
          <w:tcPr>
            <w:tcW w:w="700" w:type="dxa"/>
            <w:tcBorders>
              <w:top w:val="single" w:sz="4" w:space="0" w:color="auto"/>
              <w:left w:val="single" w:sz="6" w:space="0" w:color="auto"/>
              <w:bottom w:val="single" w:sz="4" w:space="0" w:color="auto"/>
              <w:right w:val="nil"/>
            </w:tcBorders>
          </w:tcPr>
          <w:p w14:paraId="23AD7D0B" w14:textId="77777777" w:rsidR="006068DE" w:rsidRPr="00424E2E" w:rsidRDefault="006068DE">
            <w:pPr>
              <w:spacing w:line="256" w:lineRule="auto"/>
              <w:rPr>
                <w:rFonts w:ascii="Onest" w:hAnsi="Onest"/>
                <w:kern w:val="2"/>
                <w:lang w:val="en-US"/>
              </w:rPr>
            </w:pPr>
          </w:p>
        </w:tc>
        <w:tc>
          <w:tcPr>
            <w:tcW w:w="701" w:type="dxa"/>
            <w:tcBorders>
              <w:top w:val="single" w:sz="4" w:space="0" w:color="auto"/>
              <w:left w:val="nil"/>
              <w:bottom w:val="single" w:sz="4" w:space="0" w:color="auto"/>
              <w:right w:val="nil"/>
            </w:tcBorders>
          </w:tcPr>
          <w:p w14:paraId="51A2E34A" w14:textId="77777777" w:rsidR="006068DE" w:rsidRPr="00424E2E" w:rsidRDefault="006068DE">
            <w:pPr>
              <w:spacing w:line="256" w:lineRule="auto"/>
              <w:rPr>
                <w:rFonts w:ascii="Onest" w:hAnsi="Onest"/>
                <w:kern w:val="2"/>
                <w:lang w:val="en-US"/>
              </w:rPr>
            </w:pPr>
          </w:p>
        </w:tc>
        <w:tc>
          <w:tcPr>
            <w:tcW w:w="1258" w:type="dxa"/>
            <w:gridSpan w:val="3"/>
            <w:tcBorders>
              <w:top w:val="single" w:sz="4" w:space="0" w:color="auto"/>
              <w:left w:val="nil"/>
              <w:bottom w:val="single" w:sz="4" w:space="0" w:color="auto"/>
              <w:right w:val="nil"/>
            </w:tcBorders>
          </w:tcPr>
          <w:p w14:paraId="70F674FB" w14:textId="77777777" w:rsidR="006068DE" w:rsidRPr="00424E2E" w:rsidRDefault="006068DE">
            <w:pPr>
              <w:spacing w:line="256" w:lineRule="auto"/>
              <w:rPr>
                <w:rFonts w:ascii="Onest" w:hAnsi="Onest"/>
                <w:kern w:val="2"/>
                <w:lang w:val="en-US"/>
              </w:rPr>
            </w:pPr>
          </w:p>
        </w:tc>
        <w:tc>
          <w:tcPr>
            <w:tcW w:w="2651" w:type="dxa"/>
            <w:tcBorders>
              <w:top w:val="single" w:sz="4" w:space="0" w:color="auto"/>
              <w:left w:val="nil"/>
              <w:bottom w:val="single" w:sz="4" w:space="0" w:color="auto"/>
              <w:right w:val="nil"/>
            </w:tcBorders>
            <w:hideMark/>
          </w:tcPr>
          <w:p w14:paraId="39F2BEFD" w14:textId="77777777" w:rsidR="006068DE" w:rsidRPr="00424E2E" w:rsidRDefault="006068DE">
            <w:pPr>
              <w:spacing w:line="256" w:lineRule="auto"/>
              <w:rPr>
                <w:rFonts w:ascii="Onest" w:hAnsi="Onest"/>
                <w:kern w:val="2"/>
                <w:sz w:val="8"/>
                <w:szCs w:val="8"/>
                <w:lang w:val="en-US"/>
              </w:rPr>
            </w:pPr>
            <w:r w:rsidRPr="00424E2E">
              <w:rPr>
                <w:rFonts w:ascii="Onest" w:hAnsi="Onest"/>
                <w:b/>
                <w:bCs/>
                <w:kern w:val="2"/>
                <w:lang w:val="en-US"/>
              </w:rPr>
              <w:t xml:space="preserve">Total </w:t>
            </w:r>
            <w:r w:rsidRPr="00424E2E">
              <w:rPr>
                <w:rFonts w:ascii="Onest" w:hAnsi="Onest"/>
                <w:b/>
                <w:bCs/>
                <w:kern w:val="2"/>
                <w:sz w:val="22"/>
                <w:szCs w:val="22"/>
                <w:lang w:val="en-US"/>
              </w:rPr>
              <w:t>Scara, pardoseli</w:t>
            </w:r>
          </w:p>
        </w:tc>
        <w:tc>
          <w:tcPr>
            <w:tcW w:w="1118" w:type="dxa"/>
            <w:tcBorders>
              <w:top w:val="single" w:sz="4" w:space="0" w:color="auto"/>
              <w:left w:val="nil"/>
              <w:bottom w:val="single" w:sz="4" w:space="0" w:color="auto"/>
              <w:right w:val="nil"/>
            </w:tcBorders>
            <w:hideMark/>
          </w:tcPr>
          <w:p w14:paraId="3095C8DA" w14:textId="77777777" w:rsidR="006068DE" w:rsidRPr="00424E2E" w:rsidRDefault="006068DE">
            <w:pPr>
              <w:spacing w:line="256" w:lineRule="auto"/>
              <w:rPr>
                <w:rFonts w:ascii="Onest" w:hAnsi="Onest"/>
                <w:kern w:val="2"/>
                <w:lang w:val="en-US"/>
              </w:rPr>
            </w:pPr>
            <w:r w:rsidRPr="00424E2E">
              <w:rPr>
                <w:rFonts w:ascii="Onest" w:hAnsi="Onest"/>
                <w:b/>
                <w:bCs/>
                <w:kern w:val="2"/>
                <w:lang w:val="en-US"/>
              </w:rPr>
              <w:t xml:space="preserve">            </w:t>
            </w:r>
          </w:p>
        </w:tc>
        <w:tc>
          <w:tcPr>
            <w:tcW w:w="1118" w:type="dxa"/>
            <w:tcBorders>
              <w:top w:val="single" w:sz="4" w:space="0" w:color="auto"/>
              <w:left w:val="nil"/>
              <w:bottom w:val="single" w:sz="4" w:space="0" w:color="auto"/>
              <w:right w:val="nil"/>
            </w:tcBorders>
          </w:tcPr>
          <w:p w14:paraId="7D471DF8"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2C55BDF0"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6" w:space="0" w:color="auto"/>
            </w:tcBorders>
          </w:tcPr>
          <w:p w14:paraId="706469FD" w14:textId="77777777" w:rsidR="006068DE" w:rsidRPr="00424E2E" w:rsidRDefault="006068DE">
            <w:pPr>
              <w:spacing w:line="256" w:lineRule="auto"/>
              <w:rPr>
                <w:rFonts w:ascii="Onest" w:hAnsi="Onest"/>
                <w:b/>
                <w:bCs/>
                <w:kern w:val="2"/>
                <w:lang w:val="en-US"/>
              </w:rPr>
            </w:pPr>
          </w:p>
        </w:tc>
      </w:tr>
      <w:tr w:rsidR="006068DE" w14:paraId="4BF85217" w14:textId="77777777" w:rsidTr="006068DE">
        <w:tc>
          <w:tcPr>
            <w:tcW w:w="700" w:type="dxa"/>
            <w:tcBorders>
              <w:top w:val="nil"/>
              <w:left w:val="single" w:sz="6" w:space="0" w:color="auto"/>
              <w:bottom w:val="nil"/>
              <w:right w:val="nil"/>
            </w:tcBorders>
            <w:hideMark/>
          </w:tcPr>
          <w:p w14:paraId="422C02C5"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 xml:space="preserve"> </w:t>
            </w:r>
          </w:p>
        </w:tc>
        <w:tc>
          <w:tcPr>
            <w:tcW w:w="1400" w:type="dxa"/>
            <w:gridSpan w:val="3"/>
            <w:tcBorders>
              <w:top w:val="nil"/>
              <w:left w:val="single" w:sz="6" w:space="0" w:color="auto"/>
              <w:bottom w:val="nil"/>
              <w:right w:val="nil"/>
            </w:tcBorders>
          </w:tcPr>
          <w:p w14:paraId="2D730A59" w14:textId="77777777" w:rsidR="006068DE" w:rsidRPr="00424E2E" w:rsidRDefault="006068DE">
            <w:pPr>
              <w:spacing w:line="256" w:lineRule="auto"/>
              <w:rPr>
                <w:rFonts w:ascii="Onest" w:hAnsi="Onest"/>
                <w:kern w:val="2"/>
                <w:lang w:val="en-US"/>
              </w:rPr>
            </w:pPr>
          </w:p>
        </w:tc>
        <w:tc>
          <w:tcPr>
            <w:tcW w:w="5980" w:type="dxa"/>
            <w:gridSpan w:val="5"/>
            <w:tcBorders>
              <w:top w:val="nil"/>
              <w:left w:val="single" w:sz="6" w:space="0" w:color="auto"/>
              <w:bottom w:val="nil"/>
              <w:right w:val="single" w:sz="6" w:space="0" w:color="auto"/>
            </w:tcBorders>
          </w:tcPr>
          <w:p w14:paraId="3160B673" w14:textId="77777777" w:rsidR="006068DE" w:rsidRPr="00424E2E" w:rsidRDefault="006068DE">
            <w:pPr>
              <w:spacing w:line="256" w:lineRule="auto"/>
              <w:rPr>
                <w:rFonts w:ascii="Onest" w:hAnsi="Onest"/>
                <w:b/>
                <w:bCs/>
                <w:kern w:val="2"/>
                <w:sz w:val="22"/>
                <w:szCs w:val="22"/>
                <w:lang w:val="en-US"/>
              </w:rPr>
            </w:pPr>
            <w:r w:rsidRPr="00424E2E">
              <w:rPr>
                <w:rFonts w:ascii="Onest" w:hAnsi="Onest"/>
                <w:b/>
                <w:bCs/>
                <w:kern w:val="2"/>
                <w:sz w:val="22"/>
                <w:szCs w:val="22"/>
                <w:lang w:val="en-US"/>
              </w:rPr>
              <w:t>1.2. Pereti laterali (reparatie pe alocuri)</w:t>
            </w:r>
          </w:p>
          <w:p w14:paraId="66442381" w14:textId="77777777" w:rsidR="006068DE" w:rsidRPr="00424E2E" w:rsidRDefault="006068DE">
            <w:pPr>
              <w:spacing w:line="256" w:lineRule="auto"/>
              <w:rPr>
                <w:rFonts w:ascii="Onest" w:hAnsi="Onest"/>
                <w:kern w:val="2"/>
                <w:sz w:val="2"/>
                <w:szCs w:val="2"/>
                <w:lang w:val="en-US"/>
              </w:rPr>
            </w:pPr>
          </w:p>
        </w:tc>
        <w:tc>
          <w:tcPr>
            <w:tcW w:w="1134" w:type="dxa"/>
            <w:gridSpan w:val="2"/>
            <w:tcBorders>
              <w:top w:val="nil"/>
              <w:left w:val="single" w:sz="6" w:space="0" w:color="auto"/>
              <w:bottom w:val="nil"/>
              <w:right w:val="nil"/>
            </w:tcBorders>
          </w:tcPr>
          <w:p w14:paraId="5F1301E0" w14:textId="77777777" w:rsidR="006068DE" w:rsidRPr="00424E2E" w:rsidRDefault="006068DE">
            <w:pPr>
              <w:spacing w:line="256" w:lineRule="auto"/>
              <w:rPr>
                <w:rFonts w:ascii="Onest" w:hAnsi="Onest"/>
                <w:b/>
                <w:bCs/>
                <w:kern w:val="2"/>
                <w:sz w:val="22"/>
                <w:szCs w:val="22"/>
                <w:lang w:val="en-US"/>
              </w:rPr>
            </w:pPr>
          </w:p>
        </w:tc>
        <w:tc>
          <w:tcPr>
            <w:tcW w:w="1134" w:type="dxa"/>
            <w:tcBorders>
              <w:top w:val="nil"/>
              <w:left w:val="single" w:sz="6" w:space="0" w:color="auto"/>
              <w:bottom w:val="nil"/>
              <w:right w:val="single" w:sz="4" w:space="0" w:color="auto"/>
            </w:tcBorders>
          </w:tcPr>
          <w:p w14:paraId="773BCB6F" w14:textId="77777777" w:rsidR="006068DE" w:rsidRPr="00424E2E" w:rsidRDefault="006068DE">
            <w:pPr>
              <w:spacing w:line="256" w:lineRule="auto"/>
              <w:rPr>
                <w:rFonts w:ascii="Onest" w:hAnsi="Onest"/>
                <w:kern w:val="2"/>
                <w:lang w:val="en-US"/>
              </w:rPr>
            </w:pPr>
          </w:p>
        </w:tc>
      </w:tr>
      <w:tr w:rsidR="006068DE" w14:paraId="38C7C4E6"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1072246F" w14:textId="77777777" w:rsidR="006068DE" w:rsidRPr="00424E2E" w:rsidRDefault="006068DE">
            <w:pPr>
              <w:spacing w:line="256" w:lineRule="auto"/>
              <w:rPr>
                <w:rFonts w:ascii="Onest" w:hAnsi="Onest"/>
                <w:kern w:val="2"/>
                <w:lang w:val="en-US"/>
              </w:rPr>
            </w:pPr>
            <w:r w:rsidRPr="00424E2E">
              <w:rPr>
                <w:rFonts w:ascii="Onest" w:hAnsi="Onest"/>
                <w:kern w:val="2"/>
                <w:lang w:val="en-US"/>
              </w:rPr>
              <w:t>14</w:t>
            </w:r>
          </w:p>
        </w:tc>
        <w:tc>
          <w:tcPr>
            <w:tcW w:w="1400" w:type="dxa"/>
            <w:gridSpan w:val="3"/>
            <w:tcBorders>
              <w:top w:val="single" w:sz="4" w:space="0" w:color="auto"/>
              <w:left w:val="single" w:sz="6" w:space="0" w:color="auto"/>
              <w:bottom w:val="single" w:sz="4" w:space="0" w:color="auto"/>
              <w:right w:val="single" w:sz="6" w:space="0" w:color="auto"/>
            </w:tcBorders>
          </w:tcPr>
          <w:p w14:paraId="05EC7545" w14:textId="77777777" w:rsidR="006068DE" w:rsidRPr="00424E2E" w:rsidRDefault="006068DE">
            <w:pPr>
              <w:spacing w:line="256" w:lineRule="auto"/>
              <w:rPr>
                <w:rFonts w:ascii="Onest" w:hAnsi="Onest"/>
                <w:kern w:val="2"/>
                <w:lang w:val="en-US"/>
              </w:rPr>
            </w:pPr>
            <w:r w:rsidRPr="00424E2E">
              <w:rPr>
                <w:rFonts w:ascii="Onest" w:hAnsi="Onest"/>
                <w:kern w:val="2"/>
                <w:lang w:val="en-US"/>
              </w:rPr>
              <w:t>RpCM33B k sal =0,6</w:t>
            </w:r>
          </w:p>
          <w:p w14:paraId="5B5B7B5B"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F98411A"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Demontarea placajelor din marmura, piatra, granit sau similare</w:t>
            </w:r>
            <w:r w:rsidRPr="00424E2E">
              <w:rPr>
                <w:rFonts w:ascii="Onest" w:hAnsi="Onest"/>
                <w:kern w:val="2"/>
                <w:sz w:val="16"/>
                <w:szCs w:val="16"/>
                <w:lang w:val="en-US"/>
              </w:rPr>
              <w:t xml:space="preserve"> </w:t>
            </w:r>
          </w:p>
          <w:p w14:paraId="6F0663A0"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328E184"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260707A"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22,50</w:t>
            </w:r>
          </w:p>
        </w:tc>
      </w:tr>
      <w:tr w:rsidR="006068DE" w14:paraId="540C02FC" w14:textId="77777777" w:rsidTr="006068DE">
        <w:tc>
          <w:tcPr>
            <w:tcW w:w="700" w:type="dxa"/>
            <w:tcBorders>
              <w:top w:val="nil"/>
              <w:left w:val="single" w:sz="6" w:space="0" w:color="auto"/>
              <w:bottom w:val="single" w:sz="2" w:space="0" w:color="auto"/>
              <w:right w:val="single" w:sz="6" w:space="0" w:color="auto"/>
            </w:tcBorders>
          </w:tcPr>
          <w:p w14:paraId="62D97775"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C89D6B"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6A4BEA82" w14:textId="77777777" w:rsidR="006068DE" w:rsidRPr="00424E2E" w:rsidRDefault="006068DE">
            <w:pPr>
              <w:spacing w:line="256" w:lineRule="auto"/>
              <w:rPr>
                <w:rFonts w:ascii="Onest" w:hAnsi="Onest"/>
                <w:kern w:val="2"/>
                <w:lang w:val="en-US"/>
              </w:rPr>
            </w:pPr>
            <w:r w:rsidRPr="00424E2E">
              <w:rPr>
                <w:rFonts w:ascii="Onest" w:hAnsi="Onest"/>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7D7078DB"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5ED95E85" w14:textId="77777777" w:rsidR="006068DE" w:rsidRPr="00424E2E" w:rsidRDefault="006068DE">
            <w:pPr>
              <w:spacing w:line="256" w:lineRule="auto"/>
              <w:rPr>
                <w:rFonts w:ascii="Onest" w:hAnsi="Onest"/>
                <w:kern w:val="2"/>
                <w:lang w:val="en-US"/>
              </w:rPr>
            </w:pPr>
            <w:r w:rsidRPr="00424E2E">
              <w:rPr>
                <w:rFonts w:ascii="Onest" w:hAnsi="Onest"/>
                <w:kern w:val="2"/>
                <w:lang w:val="en-US"/>
              </w:rPr>
              <w:t>15,52</w:t>
            </w:r>
          </w:p>
        </w:tc>
      </w:tr>
      <w:tr w:rsidR="006068DE" w14:paraId="591AC54B" w14:textId="77777777" w:rsidTr="006068DE">
        <w:tc>
          <w:tcPr>
            <w:tcW w:w="700" w:type="dxa"/>
            <w:tcBorders>
              <w:top w:val="nil"/>
              <w:left w:val="single" w:sz="6" w:space="0" w:color="auto"/>
              <w:bottom w:val="single" w:sz="2" w:space="0" w:color="auto"/>
              <w:right w:val="single" w:sz="6" w:space="0" w:color="auto"/>
            </w:tcBorders>
          </w:tcPr>
          <w:p w14:paraId="6BDB624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550FE2"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C4F3AD4"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69095CE"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03CFE1EC" w14:textId="77777777" w:rsidR="006068DE" w:rsidRPr="00424E2E" w:rsidRDefault="006068DE">
            <w:pPr>
              <w:spacing w:line="256" w:lineRule="auto"/>
              <w:rPr>
                <w:rFonts w:ascii="Onest" w:hAnsi="Onest"/>
                <w:kern w:val="2"/>
                <w:lang w:val="en-US"/>
              </w:rPr>
            </w:pPr>
            <w:r w:rsidRPr="00424E2E">
              <w:rPr>
                <w:rFonts w:ascii="Onest" w:hAnsi="Onest"/>
                <w:kern w:val="2"/>
                <w:lang w:val="en-US"/>
              </w:rPr>
              <w:t>15,52</w:t>
            </w:r>
          </w:p>
        </w:tc>
      </w:tr>
      <w:tr w:rsidR="006068DE" w14:paraId="2104194A" w14:textId="77777777" w:rsidTr="006068DE">
        <w:tc>
          <w:tcPr>
            <w:tcW w:w="700" w:type="dxa"/>
            <w:tcBorders>
              <w:top w:val="nil"/>
              <w:left w:val="single" w:sz="6" w:space="0" w:color="auto"/>
              <w:bottom w:val="single" w:sz="2" w:space="0" w:color="auto"/>
              <w:right w:val="single" w:sz="6" w:space="0" w:color="auto"/>
            </w:tcBorders>
          </w:tcPr>
          <w:p w14:paraId="730FAEAD"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AD1A49"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AD62AAC" w14:textId="77777777" w:rsidR="006068DE" w:rsidRPr="00424E2E" w:rsidRDefault="006068DE">
            <w:pPr>
              <w:spacing w:line="256" w:lineRule="auto"/>
              <w:rPr>
                <w:rFonts w:ascii="Onest" w:hAnsi="Onest"/>
                <w:kern w:val="2"/>
                <w:lang w:val="en-US"/>
              </w:rPr>
            </w:pPr>
            <w:r w:rsidRPr="00424E2E">
              <w:rPr>
                <w:rFonts w:ascii="Onest" w:hAnsi="Onest"/>
                <w:kern w:val="2"/>
                <w:lang w:val="en-US"/>
              </w:rPr>
              <w:t>Apa</w:t>
            </w:r>
          </w:p>
        </w:tc>
        <w:tc>
          <w:tcPr>
            <w:tcW w:w="1134" w:type="dxa"/>
            <w:gridSpan w:val="2"/>
            <w:tcBorders>
              <w:top w:val="nil"/>
              <w:left w:val="single" w:sz="6" w:space="0" w:color="auto"/>
              <w:bottom w:val="single" w:sz="2" w:space="0" w:color="auto"/>
              <w:right w:val="single" w:sz="6" w:space="0" w:color="auto"/>
            </w:tcBorders>
            <w:hideMark/>
          </w:tcPr>
          <w:p w14:paraId="0530059E"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1E543F10" w14:textId="77777777" w:rsidR="006068DE" w:rsidRPr="00424E2E" w:rsidRDefault="006068DE">
            <w:pPr>
              <w:spacing w:line="256" w:lineRule="auto"/>
              <w:rPr>
                <w:rFonts w:ascii="Onest" w:hAnsi="Onest"/>
                <w:kern w:val="2"/>
                <w:lang w:val="en-US"/>
              </w:rPr>
            </w:pPr>
            <w:r w:rsidRPr="00424E2E">
              <w:rPr>
                <w:rFonts w:ascii="Onest" w:hAnsi="Onest"/>
                <w:kern w:val="2"/>
                <w:lang w:val="en-US"/>
              </w:rPr>
              <w:t>0,07</w:t>
            </w:r>
          </w:p>
        </w:tc>
      </w:tr>
      <w:tr w:rsidR="006068DE" w14:paraId="3D0906FD" w14:textId="77777777" w:rsidTr="006068DE">
        <w:tc>
          <w:tcPr>
            <w:tcW w:w="700" w:type="dxa"/>
            <w:tcBorders>
              <w:top w:val="nil"/>
              <w:left w:val="single" w:sz="6" w:space="0" w:color="auto"/>
              <w:bottom w:val="single" w:sz="2" w:space="0" w:color="auto"/>
              <w:right w:val="single" w:sz="6" w:space="0" w:color="auto"/>
            </w:tcBorders>
          </w:tcPr>
          <w:p w14:paraId="354AE282"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E058A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7DB63783" w14:textId="77777777" w:rsidR="006068DE" w:rsidRPr="00424E2E" w:rsidRDefault="006068DE">
            <w:pPr>
              <w:spacing w:line="256" w:lineRule="auto"/>
              <w:rPr>
                <w:rFonts w:ascii="Onest" w:hAnsi="Onest"/>
                <w:kern w:val="2"/>
                <w:lang w:val="en-US"/>
              </w:rPr>
            </w:pPr>
            <w:r w:rsidRPr="00424E2E">
              <w:rPr>
                <w:rFonts w:ascii="Onest" w:hAnsi="Onest"/>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527CA0EA"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12360275" w14:textId="77777777" w:rsidR="006068DE" w:rsidRPr="00424E2E" w:rsidRDefault="006068DE">
            <w:pPr>
              <w:spacing w:line="256" w:lineRule="auto"/>
              <w:rPr>
                <w:rFonts w:ascii="Onest" w:hAnsi="Onest"/>
                <w:kern w:val="2"/>
                <w:lang w:val="en-US"/>
              </w:rPr>
            </w:pPr>
            <w:r w:rsidRPr="00424E2E">
              <w:rPr>
                <w:rFonts w:ascii="Onest" w:hAnsi="Onest"/>
                <w:kern w:val="2"/>
                <w:lang w:val="en-US"/>
              </w:rPr>
              <w:t>0,45</w:t>
            </w:r>
          </w:p>
        </w:tc>
      </w:tr>
      <w:tr w:rsidR="006068DE" w14:paraId="6A74A3CA"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1E5DF280" w14:textId="77777777" w:rsidR="006068DE" w:rsidRPr="00424E2E" w:rsidRDefault="006068DE">
            <w:pPr>
              <w:spacing w:line="256" w:lineRule="auto"/>
              <w:rPr>
                <w:rFonts w:ascii="Onest" w:hAnsi="Onest"/>
                <w:kern w:val="2"/>
                <w:lang w:val="en-US"/>
              </w:rPr>
            </w:pPr>
            <w:r w:rsidRPr="00424E2E">
              <w:rPr>
                <w:rFonts w:ascii="Onest" w:hAnsi="Onest"/>
                <w:kern w:val="2"/>
                <w:lang w:val="en-US"/>
              </w:rPr>
              <w:t>15</w:t>
            </w:r>
          </w:p>
        </w:tc>
        <w:tc>
          <w:tcPr>
            <w:tcW w:w="1400" w:type="dxa"/>
            <w:gridSpan w:val="3"/>
            <w:tcBorders>
              <w:top w:val="single" w:sz="4" w:space="0" w:color="auto"/>
              <w:left w:val="single" w:sz="6" w:space="0" w:color="auto"/>
              <w:bottom w:val="single" w:sz="4" w:space="0" w:color="auto"/>
              <w:right w:val="single" w:sz="6" w:space="0" w:color="auto"/>
            </w:tcBorders>
          </w:tcPr>
          <w:p w14:paraId="152CE322" w14:textId="77777777" w:rsidR="006068DE" w:rsidRPr="00424E2E" w:rsidRDefault="006068DE">
            <w:pPr>
              <w:spacing w:line="256" w:lineRule="auto"/>
              <w:rPr>
                <w:rFonts w:ascii="Onest" w:hAnsi="Onest"/>
                <w:kern w:val="2"/>
                <w:lang w:val="en-US"/>
              </w:rPr>
            </w:pPr>
            <w:r w:rsidRPr="00424E2E">
              <w:rPr>
                <w:rFonts w:ascii="Onest" w:hAnsi="Onest"/>
                <w:kern w:val="2"/>
                <w:lang w:val="en-US"/>
              </w:rPr>
              <w:t>RpCJ35B aplicativ</w:t>
            </w:r>
          </w:p>
          <w:p w14:paraId="76123F87"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51C1661"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Desfaceri de tencuieli speciale interioare sau exterioare in praf de piatra,  mozaic, etc  (curatarea placilor de granit de stratul de mortar/adeziv)</w:t>
            </w:r>
            <w:r w:rsidRPr="00424E2E">
              <w:rPr>
                <w:rFonts w:ascii="Onest" w:hAnsi="Onest"/>
                <w:kern w:val="2"/>
                <w:sz w:val="16"/>
                <w:szCs w:val="16"/>
                <w:lang w:val="en-US"/>
              </w:rPr>
              <w:t xml:space="preserve"> </w:t>
            </w:r>
          </w:p>
          <w:p w14:paraId="1193564A"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C62208F"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B87F952"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22,50</w:t>
            </w:r>
          </w:p>
        </w:tc>
      </w:tr>
      <w:tr w:rsidR="006068DE" w14:paraId="07F196FC" w14:textId="77777777" w:rsidTr="006068DE">
        <w:tc>
          <w:tcPr>
            <w:tcW w:w="700" w:type="dxa"/>
            <w:tcBorders>
              <w:top w:val="nil"/>
              <w:left w:val="single" w:sz="6" w:space="0" w:color="auto"/>
              <w:bottom w:val="single" w:sz="2" w:space="0" w:color="auto"/>
              <w:right w:val="single" w:sz="6" w:space="0" w:color="auto"/>
            </w:tcBorders>
          </w:tcPr>
          <w:p w14:paraId="17BC76E5"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29E1FE"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5CFACF5" w14:textId="77777777" w:rsidR="006068DE" w:rsidRPr="00424E2E" w:rsidRDefault="006068DE">
            <w:pPr>
              <w:spacing w:line="256" w:lineRule="auto"/>
              <w:rPr>
                <w:rFonts w:ascii="Onest" w:hAnsi="Onest"/>
                <w:kern w:val="2"/>
                <w:lang w:val="en-US"/>
              </w:rPr>
            </w:pPr>
            <w:r w:rsidRPr="00424E2E">
              <w:rPr>
                <w:rFonts w:ascii="Onest" w:hAnsi="Onest"/>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4B2B0B1F"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4D566F1D" w14:textId="77777777" w:rsidR="006068DE" w:rsidRPr="00424E2E" w:rsidRDefault="006068DE">
            <w:pPr>
              <w:spacing w:line="256" w:lineRule="auto"/>
              <w:rPr>
                <w:rFonts w:ascii="Onest" w:hAnsi="Onest"/>
                <w:kern w:val="2"/>
                <w:lang w:val="en-US"/>
              </w:rPr>
            </w:pPr>
            <w:r w:rsidRPr="00424E2E">
              <w:rPr>
                <w:rFonts w:ascii="Onest" w:hAnsi="Onest"/>
                <w:kern w:val="2"/>
                <w:lang w:val="en-US"/>
              </w:rPr>
              <w:t>12,15</w:t>
            </w:r>
          </w:p>
        </w:tc>
      </w:tr>
      <w:tr w:rsidR="006068DE" w14:paraId="63F9DCCF" w14:textId="77777777" w:rsidTr="006068DE">
        <w:tc>
          <w:tcPr>
            <w:tcW w:w="700" w:type="dxa"/>
            <w:tcBorders>
              <w:top w:val="nil"/>
              <w:left w:val="single" w:sz="6" w:space="0" w:color="auto"/>
              <w:bottom w:val="single" w:sz="2" w:space="0" w:color="auto"/>
              <w:right w:val="single" w:sz="6" w:space="0" w:color="auto"/>
            </w:tcBorders>
          </w:tcPr>
          <w:p w14:paraId="5A3A0727"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31598D"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3457621"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AD185DD"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130939C4" w14:textId="77777777" w:rsidR="006068DE" w:rsidRPr="00424E2E" w:rsidRDefault="006068DE">
            <w:pPr>
              <w:spacing w:line="256" w:lineRule="auto"/>
              <w:rPr>
                <w:rFonts w:ascii="Onest" w:hAnsi="Onest"/>
                <w:kern w:val="2"/>
                <w:lang w:val="en-US"/>
              </w:rPr>
            </w:pPr>
            <w:r w:rsidRPr="00424E2E">
              <w:rPr>
                <w:rFonts w:ascii="Onest" w:hAnsi="Onest"/>
                <w:kern w:val="2"/>
                <w:lang w:val="en-US"/>
              </w:rPr>
              <w:t>12,15</w:t>
            </w:r>
          </w:p>
        </w:tc>
      </w:tr>
      <w:tr w:rsidR="006068DE" w14:paraId="5BB693CB" w14:textId="77777777" w:rsidTr="006068DE">
        <w:tc>
          <w:tcPr>
            <w:tcW w:w="700" w:type="dxa"/>
            <w:tcBorders>
              <w:top w:val="nil"/>
              <w:left w:val="single" w:sz="6" w:space="0" w:color="auto"/>
              <w:bottom w:val="single" w:sz="2" w:space="0" w:color="auto"/>
              <w:right w:val="single" w:sz="6" w:space="0" w:color="auto"/>
            </w:tcBorders>
          </w:tcPr>
          <w:p w14:paraId="0398CB6B"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C06FA9"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4C886B2E" w14:textId="77777777" w:rsidR="006068DE" w:rsidRPr="00424E2E" w:rsidRDefault="006068DE">
            <w:pPr>
              <w:spacing w:line="256" w:lineRule="auto"/>
              <w:rPr>
                <w:rFonts w:ascii="Onest" w:hAnsi="Onest"/>
                <w:kern w:val="2"/>
                <w:lang w:val="en-US"/>
              </w:rPr>
            </w:pPr>
            <w:r w:rsidRPr="00424E2E">
              <w:rPr>
                <w:rFonts w:ascii="Onest" w:hAnsi="Onest"/>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88493D0"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01274CB6" w14:textId="77777777" w:rsidR="006068DE" w:rsidRPr="00424E2E" w:rsidRDefault="006068DE">
            <w:pPr>
              <w:spacing w:line="256" w:lineRule="auto"/>
              <w:rPr>
                <w:rFonts w:ascii="Onest" w:hAnsi="Onest"/>
                <w:kern w:val="2"/>
                <w:lang w:val="en-US"/>
              </w:rPr>
            </w:pPr>
            <w:r w:rsidRPr="00424E2E">
              <w:rPr>
                <w:rFonts w:ascii="Onest" w:hAnsi="Onest"/>
                <w:kern w:val="2"/>
                <w:lang w:val="en-US"/>
              </w:rPr>
              <w:t>1,35</w:t>
            </w:r>
          </w:p>
        </w:tc>
      </w:tr>
      <w:tr w:rsidR="006068DE" w14:paraId="3E59D7EA" w14:textId="77777777" w:rsidTr="006068DE">
        <w:tc>
          <w:tcPr>
            <w:tcW w:w="700" w:type="dxa"/>
            <w:tcBorders>
              <w:top w:val="nil"/>
              <w:left w:val="single" w:sz="6" w:space="0" w:color="auto"/>
              <w:bottom w:val="single" w:sz="2" w:space="0" w:color="auto"/>
              <w:right w:val="single" w:sz="6" w:space="0" w:color="auto"/>
            </w:tcBorders>
          </w:tcPr>
          <w:p w14:paraId="0650BD0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6F574E"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64752EEA" w14:textId="77777777" w:rsidR="006068DE" w:rsidRPr="00424E2E" w:rsidRDefault="006068DE">
            <w:pPr>
              <w:spacing w:line="256" w:lineRule="auto"/>
              <w:rPr>
                <w:rFonts w:ascii="Onest" w:hAnsi="Onest"/>
                <w:kern w:val="2"/>
                <w:lang w:val="en-US"/>
              </w:rPr>
            </w:pPr>
            <w:r w:rsidRPr="00424E2E">
              <w:rPr>
                <w:rFonts w:ascii="Onest" w:hAnsi="Onest"/>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7E95B034"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4F95BBFE" w14:textId="77777777" w:rsidR="006068DE" w:rsidRPr="00424E2E" w:rsidRDefault="006068DE">
            <w:pPr>
              <w:spacing w:line="256" w:lineRule="auto"/>
              <w:rPr>
                <w:rFonts w:ascii="Onest" w:hAnsi="Onest"/>
                <w:kern w:val="2"/>
                <w:lang w:val="en-US"/>
              </w:rPr>
            </w:pPr>
            <w:r w:rsidRPr="00424E2E">
              <w:rPr>
                <w:rFonts w:ascii="Onest" w:hAnsi="Onest"/>
                <w:kern w:val="2"/>
                <w:lang w:val="en-US"/>
              </w:rPr>
              <w:t>0,34</w:t>
            </w:r>
          </w:p>
        </w:tc>
      </w:tr>
      <w:tr w:rsidR="006068DE" w14:paraId="6C064AD7"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17BD0147" w14:textId="77777777" w:rsidR="006068DE" w:rsidRPr="00424E2E" w:rsidRDefault="006068DE">
            <w:pPr>
              <w:spacing w:line="256" w:lineRule="auto"/>
              <w:rPr>
                <w:rFonts w:ascii="Onest" w:hAnsi="Onest"/>
                <w:kern w:val="2"/>
                <w:lang w:val="en-US"/>
              </w:rPr>
            </w:pPr>
            <w:r w:rsidRPr="00424E2E">
              <w:rPr>
                <w:rFonts w:ascii="Onest" w:hAnsi="Onest"/>
                <w:kern w:val="2"/>
                <w:lang w:val="en-US"/>
              </w:rPr>
              <w:lastRenderedPageBreak/>
              <w:t>16</w:t>
            </w:r>
          </w:p>
        </w:tc>
        <w:tc>
          <w:tcPr>
            <w:tcW w:w="1400" w:type="dxa"/>
            <w:gridSpan w:val="3"/>
            <w:tcBorders>
              <w:top w:val="single" w:sz="4" w:space="0" w:color="auto"/>
              <w:left w:val="single" w:sz="6" w:space="0" w:color="auto"/>
              <w:bottom w:val="single" w:sz="4" w:space="0" w:color="auto"/>
              <w:right w:val="single" w:sz="6" w:space="0" w:color="auto"/>
            </w:tcBorders>
          </w:tcPr>
          <w:p w14:paraId="48E6CF64" w14:textId="77777777" w:rsidR="006068DE" w:rsidRPr="00424E2E" w:rsidRDefault="006068DE">
            <w:pPr>
              <w:spacing w:line="256" w:lineRule="auto"/>
              <w:rPr>
                <w:rFonts w:ascii="Onest" w:hAnsi="Onest"/>
                <w:kern w:val="2"/>
                <w:lang w:val="en-US"/>
              </w:rPr>
            </w:pPr>
            <w:r w:rsidRPr="00424E2E">
              <w:rPr>
                <w:rFonts w:ascii="Onest" w:hAnsi="Onest"/>
                <w:kern w:val="2"/>
                <w:lang w:val="en-US"/>
              </w:rPr>
              <w:t>RpCJ35A</w:t>
            </w:r>
          </w:p>
          <w:p w14:paraId="59AF1DEC"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E1BC479"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Desfaceri de tencuieli interioare sau exterioare driscuite la pereti</w:t>
            </w:r>
            <w:r w:rsidRPr="00424E2E">
              <w:rPr>
                <w:rFonts w:ascii="Onest" w:hAnsi="Onest"/>
                <w:kern w:val="2"/>
                <w:sz w:val="16"/>
                <w:szCs w:val="16"/>
                <w:lang w:val="en-US"/>
              </w:rPr>
              <w:t xml:space="preserve"> </w:t>
            </w:r>
          </w:p>
          <w:p w14:paraId="7A4D1259"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9C5C99A"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3D42117"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22,50</w:t>
            </w:r>
          </w:p>
        </w:tc>
      </w:tr>
      <w:tr w:rsidR="006068DE" w14:paraId="46AB5187" w14:textId="77777777" w:rsidTr="006068DE">
        <w:tc>
          <w:tcPr>
            <w:tcW w:w="700" w:type="dxa"/>
            <w:tcBorders>
              <w:top w:val="nil"/>
              <w:left w:val="single" w:sz="6" w:space="0" w:color="auto"/>
              <w:bottom w:val="single" w:sz="2" w:space="0" w:color="auto"/>
              <w:right w:val="single" w:sz="6" w:space="0" w:color="auto"/>
            </w:tcBorders>
          </w:tcPr>
          <w:p w14:paraId="487211FE"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2908B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0409E09" w14:textId="77777777" w:rsidR="006068DE" w:rsidRPr="00424E2E" w:rsidRDefault="006068DE">
            <w:pPr>
              <w:spacing w:line="256" w:lineRule="auto"/>
              <w:rPr>
                <w:rFonts w:ascii="Onest" w:hAnsi="Onest"/>
                <w:kern w:val="2"/>
                <w:lang w:val="en-US"/>
              </w:rPr>
            </w:pPr>
            <w:r w:rsidRPr="00424E2E">
              <w:rPr>
                <w:rFonts w:ascii="Onest" w:hAnsi="Onest"/>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59FBB0A3"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27B4303D" w14:textId="77777777" w:rsidR="006068DE" w:rsidRPr="00424E2E" w:rsidRDefault="006068DE">
            <w:pPr>
              <w:spacing w:line="256" w:lineRule="auto"/>
              <w:rPr>
                <w:rFonts w:ascii="Onest" w:hAnsi="Onest"/>
                <w:kern w:val="2"/>
                <w:lang w:val="en-US"/>
              </w:rPr>
            </w:pPr>
            <w:r w:rsidRPr="00424E2E">
              <w:rPr>
                <w:rFonts w:ascii="Onest" w:hAnsi="Onest"/>
                <w:kern w:val="2"/>
                <w:lang w:val="en-US"/>
              </w:rPr>
              <w:t>2,70</w:t>
            </w:r>
          </w:p>
        </w:tc>
      </w:tr>
      <w:tr w:rsidR="006068DE" w14:paraId="4F238B8D" w14:textId="77777777" w:rsidTr="006068DE">
        <w:tc>
          <w:tcPr>
            <w:tcW w:w="700" w:type="dxa"/>
            <w:tcBorders>
              <w:top w:val="nil"/>
              <w:left w:val="single" w:sz="6" w:space="0" w:color="auto"/>
              <w:bottom w:val="single" w:sz="2" w:space="0" w:color="auto"/>
              <w:right w:val="single" w:sz="6" w:space="0" w:color="auto"/>
            </w:tcBorders>
          </w:tcPr>
          <w:p w14:paraId="356378D1"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1EBC6C"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A2F548C"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4CB6C7B"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7B0D7A8E" w14:textId="77777777" w:rsidR="006068DE" w:rsidRPr="00424E2E" w:rsidRDefault="006068DE">
            <w:pPr>
              <w:spacing w:line="256" w:lineRule="auto"/>
              <w:rPr>
                <w:rFonts w:ascii="Onest" w:hAnsi="Onest"/>
                <w:kern w:val="2"/>
                <w:lang w:val="en-US"/>
              </w:rPr>
            </w:pPr>
            <w:r w:rsidRPr="00424E2E">
              <w:rPr>
                <w:rFonts w:ascii="Onest" w:hAnsi="Onest"/>
                <w:kern w:val="2"/>
                <w:lang w:val="en-US"/>
              </w:rPr>
              <w:t>3,38</w:t>
            </w:r>
          </w:p>
        </w:tc>
      </w:tr>
      <w:tr w:rsidR="006068DE" w14:paraId="2032D289" w14:textId="77777777" w:rsidTr="006068DE">
        <w:tc>
          <w:tcPr>
            <w:tcW w:w="700" w:type="dxa"/>
            <w:tcBorders>
              <w:top w:val="nil"/>
              <w:left w:val="single" w:sz="6" w:space="0" w:color="auto"/>
              <w:bottom w:val="single" w:sz="2" w:space="0" w:color="auto"/>
              <w:right w:val="single" w:sz="6" w:space="0" w:color="auto"/>
            </w:tcBorders>
          </w:tcPr>
          <w:p w14:paraId="21AD84B4"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C8B71F"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725EFE9" w14:textId="77777777" w:rsidR="006068DE" w:rsidRPr="00424E2E" w:rsidRDefault="006068DE">
            <w:pPr>
              <w:spacing w:line="256" w:lineRule="auto"/>
              <w:rPr>
                <w:rFonts w:ascii="Onest" w:hAnsi="Onest"/>
                <w:kern w:val="2"/>
                <w:lang w:val="en-US"/>
              </w:rPr>
            </w:pPr>
            <w:r w:rsidRPr="00424E2E">
              <w:rPr>
                <w:rFonts w:ascii="Onest" w:hAnsi="Onest"/>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5719AB5"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6248DC28" w14:textId="77777777" w:rsidR="006068DE" w:rsidRPr="00424E2E" w:rsidRDefault="006068DE">
            <w:pPr>
              <w:spacing w:line="256" w:lineRule="auto"/>
              <w:rPr>
                <w:rFonts w:ascii="Onest" w:hAnsi="Onest"/>
                <w:kern w:val="2"/>
                <w:lang w:val="en-US"/>
              </w:rPr>
            </w:pPr>
            <w:r w:rsidRPr="00424E2E">
              <w:rPr>
                <w:rFonts w:ascii="Onest" w:hAnsi="Onest"/>
                <w:kern w:val="2"/>
                <w:lang w:val="en-US"/>
              </w:rPr>
              <w:t>1,12</w:t>
            </w:r>
          </w:p>
        </w:tc>
      </w:tr>
      <w:tr w:rsidR="006068DE" w14:paraId="280242B8" w14:textId="77777777" w:rsidTr="006068DE">
        <w:tc>
          <w:tcPr>
            <w:tcW w:w="700" w:type="dxa"/>
            <w:tcBorders>
              <w:top w:val="nil"/>
              <w:left w:val="single" w:sz="6" w:space="0" w:color="auto"/>
              <w:bottom w:val="single" w:sz="2" w:space="0" w:color="auto"/>
              <w:right w:val="single" w:sz="6" w:space="0" w:color="auto"/>
            </w:tcBorders>
          </w:tcPr>
          <w:p w14:paraId="58C389BD"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880BCC"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5E397FC7" w14:textId="77777777" w:rsidR="006068DE" w:rsidRPr="00424E2E" w:rsidRDefault="006068DE">
            <w:pPr>
              <w:spacing w:line="256" w:lineRule="auto"/>
              <w:rPr>
                <w:rFonts w:ascii="Onest" w:hAnsi="Onest"/>
                <w:kern w:val="2"/>
                <w:lang w:val="en-US"/>
              </w:rPr>
            </w:pPr>
            <w:r w:rsidRPr="00424E2E">
              <w:rPr>
                <w:rFonts w:ascii="Onest" w:hAnsi="Onest"/>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5EE7D9FF"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7FA2EA45" w14:textId="77777777" w:rsidR="006068DE" w:rsidRPr="00424E2E" w:rsidRDefault="006068DE">
            <w:pPr>
              <w:spacing w:line="256" w:lineRule="auto"/>
              <w:rPr>
                <w:rFonts w:ascii="Onest" w:hAnsi="Onest"/>
                <w:kern w:val="2"/>
                <w:lang w:val="en-US"/>
              </w:rPr>
            </w:pPr>
            <w:r w:rsidRPr="00424E2E">
              <w:rPr>
                <w:rFonts w:ascii="Onest" w:hAnsi="Onest"/>
                <w:kern w:val="2"/>
                <w:lang w:val="en-US"/>
              </w:rPr>
              <w:t>0,23</w:t>
            </w:r>
          </w:p>
        </w:tc>
      </w:tr>
      <w:tr w:rsidR="006068DE" w14:paraId="7885CF54"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79C644D0" w14:textId="77777777" w:rsidR="006068DE" w:rsidRPr="00424E2E" w:rsidRDefault="006068DE">
            <w:pPr>
              <w:spacing w:line="256" w:lineRule="auto"/>
              <w:rPr>
                <w:rFonts w:ascii="Onest" w:hAnsi="Onest"/>
                <w:kern w:val="2"/>
                <w:lang w:val="en-US"/>
              </w:rPr>
            </w:pPr>
            <w:r w:rsidRPr="00424E2E">
              <w:rPr>
                <w:rFonts w:ascii="Onest" w:hAnsi="Onest"/>
                <w:kern w:val="2"/>
                <w:lang w:val="en-US"/>
              </w:rPr>
              <w:t>17</w:t>
            </w:r>
          </w:p>
        </w:tc>
        <w:tc>
          <w:tcPr>
            <w:tcW w:w="1400" w:type="dxa"/>
            <w:gridSpan w:val="3"/>
            <w:tcBorders>
              <w:top w:val="single" w:sz="4" w:space="0" w:color="auto"/>
              <w:left w:val="single" w:sz="6" w:space="0" w:color="auto"/>
              <w:bottom w:val="single" w:sz="4" w:space="0" w:color="auto"/>
              <w:right w:val="single" w:sz="6" w:space="0" w:color="auto"/>
            </w:tcBorders>
          </w:tcPr>
          <w:p w14:paraId="464AD3B4" w14:textId="77777777" w:rsidR="006068DE" w:rsidRPr="00424E2E" w:rsidRDefault="006068DE">
            <w:pPr>
              <w:spacing w:line="256" w:lineRule="auto"/>
              <w:rPr>
                <w:rFonts w:ascii="Onest" w:hAnsi="Onest"/>
                <w:kern w:val="2"/>
                <w:lang w:val="en-US"/>
              </w:rPr>
            </w:pPr>
            <w:r w:rsidRPr="00424E2E">
              <w:rPr>
                <w:rFonts w:ascii="Onest" w:hAnsi="Onest"/>
                <w:kern w:val="2"/>
                <w:lang w:val="en-US"/>
              </w:rPr>
              <w:t>CN54B</w:t>
            </w:r>
          </w:p>
          <w:p w14:paraId="3FA868D9"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ACB191C"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Aplicarea manuala a grundului cu cuart  intr-un strat, la pereti exteriori</w:t>
            </w:r>
            <w:r w:rsidRPr="00424E2E">
              <w:rPr>
                <w:rFonts w:ascii="Onest" w:hAnsi="Onest"/>
                <w:kern w:val="2"/>
                <w:sz w:val="16"/>
                <w:szCs w:val="16"/>
                <w:lang w:val="en-US"/>
              </w:rPr>
              <w:t xml:space="preserve"> </w:t>
            </w:r>
          </w:p>
          <w:p w14:paraId="1C8F1D91"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96E07B6"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D2AA842"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22,50</w:t>
            </w:r>
          </w:p>
        </w:tc>
      </w:tr>
      <w:tr w:rsidR="006068DE" w14:paraId="091E54A5" w14:textId="77777777" w:rsidTr="006068DE">
        <w:tc>
          <w:tcPr>
            <w:tcW w:w="700" w:type="dxa"/>
            <w:tcBorders>
              <w:top w:val="nil"/>
              <w:left w:val="single" w:sz="6" w:space="0" w:color="auto"/>
              <w:bottom w:val="single" w:sz="2" w:space="0" w:color="auto"/>
              <w:right w:val="single" w:sz="6" w:space="0" w:color="auto"/>
            </w:tcBorders>
          </w:tcPr>
          <w:p w14:paraId="406FC42C"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C5B32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7141020013301</w:t>
            </w:r>
          </w:p>
        </w:tc>
        <w:tc>
          <w:tcPr>
            <w:tcW w:w="5980" w:type="dxa"/>
            <w:gridSpan w:val="5"/>
            <w:tcBorders>
              <w:top w:val="nil"/>
              <w:left w:val="single" w:sz="6" w:space="0" w:color="auto"/>
              <w:bottom w:val="single" w:sz="2" w:space="0" w:color="auto"/>
              <w:right w:val="single" w:sz="6" w:space="0" w:color="auto"/>
            </w:tcBorders>
            <w:hideMark/>
          </w:tcPr>
          <w:p w14:paraId="2D770A4E" w14:textId="77777777" w:rsidR="006068DE" w:rsidRPr="00424E2E" w:rsidRDefault="006068DE">
            <w:pPr>
              <w:spacing w:line="256" w:lineRule="auto"/>
              <w:rPr>
                <w:rFonts w:ascii="Onest" w:hAnsi="Onest"/>
                <w:kern w:val="2"/>
                <w:lang w:val="en-US"/>
              </w:rPr>
            </w:pPr>
            <w:r w:rsidRPr="00424E2E">
              <w:rPr>
                <w:rFonts w:ascii="Onest" w:hAnsi="Onest"/>
                <w:kern w:val="2"/>
                <w:lang w:val="en-US"/>
              </w:rPr>
              <w:t>Zugrav vopsitor cat. 3</w:t>
            </w:r>
          </w:p>
        </w:tc>
        <w:tc>
          <w:tcPr>
            <w:tcW w:w="1134" w:type="dxa"/>
            <w:gridSpan w:val="2"/>
            <w:tcBorders>
              <w:top w:val="nil"/>
              <w:left w:val="single" w:sz="6" w:space="0" w:color="auto"/>
              <w:bottom w:val="single" w:sz="2" w:space="0" w:color="auto"/>
              <w:right w:val="single" w:sz="6" w:space="0" w:color="auto"/>
            </w:tcBorders>
            <w:hideMark/>
          </w:tcPr>
          <w:p w14:paraId="4AD32714"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218F14D1" w14:textId="77777777" w:rsidR="006068DE" w:rsidRPr="00424E2E" w:rsidRDefault="006068DE">
            <w:pPr>
              <w:spacing w:line="256" w:lineRule="auto"/>
              <w:rPr>
                <w:rFonts w:ascii="Onest" w:hAnsi="Onest"/>
                <w:kern w:val="2"/>
                <w:lang w:val="en-US"/>
              </w:rPr>
            </w:pPr>
            <w:r w:rsidRPr="00424E2E">
              <w:rPr>
                <w:rFonts w:ascii="Onest" w:hAnsi="Onest"/>
                <w:kern w:val="2"/>
                <w:lang w:val="en-US"/>
              </w:rPr>
              <w:t>2,70</w:t>
            </w:r>
          </w:p>
        </w:tc>
      </w:tr>
      <w:tr w:rsidR="006068DE" w14:paraId="03698A6C" w14:textId="77777777" w:rsidTr="006068DE">
        <w:tc>
          <w:tcPr>
            <w:tcW w:w="700" w:type="dxa"/>
            <w:tcBorders>
              <w:top w:val="nil"/>
              <w:left w:val="single" w:sz="6" w:space="0" w:color="auto"/>
              <w:bottom w:val="single" w:sz="2" w:space="0" w:color="auto"/>
              <w:right w:val="single" w:sz="6" w:space="0" w:color="auto"/>
            </w:tcBorders>
          </w:tcPr>
          <w:p w14:paraId="6BA1F2B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E84558"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2430226101010</w:t>
            </w:r>
          </w:p>
        </w:tc>
        <w:tc>
          <w:tcPr>
            <w:tcW w:w="5980" w:type="dxa"/>
            <w:gridSpan w:val="5"/>
            <w:tcBorders>
              <w:top w:val="nil"/>
              <w:left w:val="single" w:sz="6" w:space="0" w:color="auto"/>
              <w:bottom w:val="single" w:sz="2" w:space="0" w:color="auto"/>
              <w:right w:val="single" w:sz="6" w:space="0" w:color="auto"/>
            </w:tcBorders>
            <w:hideMark/>
          </w:tcPr>
          <w:p w14:paraId="6FB92119" w14:textId="77777777" w:rsidR="006068DE" w:rsidRPr="00424E2E" w:rsidRDefault="006068DE">
            <w:pPr>
              <w:spacing w:line="256" w:lineRule="auto"/>
              <w:rPr>
                <w:rFonts w:ascii="Onest" w:hAnsi="Onest"/>
                <w:kern w:val="2"/>
                <w:lang w:val="en-US"/>
              </w:rPr>
            </w:pPr>
            <w:r w:rsidRPr="00424E2E">
              <w:rPr>
                <w:rFonts w:ascii="Onest" w:hAnsi="Onest"/>
                <w:kern w:val="2"/>
                <w:lang w:val="en-US"/>
              </w:rPr>
              <w:t>Grund cu cuart "Gleta"</w:t>
            </w:r>
          </w:p>
        </w:tc>
        <w:tc>
          <w:tcPr>
            <w:tcW w:w="1134" w:type="dxa"/>
            <w:gridSpan w:val="2"/>
            <w:tcBorders>
              <w:top w:val="nil"/>
              <w:left w:val="single" w:sz="6" w:space="0" w:color="auto"/>
              <w:bottom w:val="single" w:sz="2" w:space="0" w:color="auto"/>
              <w:right w:val="single" w:sz="6" w:space="0" w:color="auto"/>
            </w:tcBorders>
            <w:hideMark/>
          </w:tcPr>
          <w:p w14:paraId="2C37BE02"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71812B5D" w14:textId="77777777" w:rsidR="006068DE" w:rsidRPr="00424E2E" w:rsidRDefault="006068DE">
            <w:pPr>
              <w:spacing w:line="256" w:lineRule="auto"/>
              <w:rPr>
                <w:rFonts w:ascii="Onest" w:hAnsi="Onest"/>
                <w:kern w:val="2"/>
                <w:lang w:val="en-US"/>
              </w:rPr>
            </w:pPr>
            <w:r w:rsidRPr="00424E2E">
              <w:rPr>
                <w:rFonts w:ascii="Onest" w:hAnsi="Onest"/>
                <w:kern w:val="2"/>
                <w:lang w:val="en-US"/>
              </w:rPr>
              <w:t>9,34</w:t>
            </w:r>
          </w:p>
        </w:tc>
      </w:tr>
      <w:tr w:rsidR="006068DE" w14:paraId="260C47C7" w14:textId="77777777" w:rsidTr="006068DE">
        <w:tc>
          <w:tcPr>
            <w:tcW w:w="700" w:type="dxa"/>
            <w:tcBorders>
              <w:top w:val="nil"/>
              <w:left w:val="single" w:sz="6" w:space="0" w:color="auto"/>
              <w:bottom w:val="single" w:sz="2" w:space="0" w:color="auto"/>
              <w:right w:val="single" w:sz="6" w:space="0" w:color="auto"/>
            </w:tcBorders>
          </w:tcPr>
          <w:p w14:paraId="02EFF9A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481EEE"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28D765F5" w14:textId="77777777" w:rsidR="006068DE" w:rsidRPr="00424E2E" w:rsidRDefault="006068DE">
            <w:pPr>
              <w:spacing w:line="256" w:lineRule="auto"/>
              <w:rPr>
                <w:rFonts w:ascii="Onest" w:hAnsi="Onest"/>
                <w:kern w:val="2"/>
                <w:lang w:val="en-US"/>
              </w:rPr>
            </w:pPr>
            <w:r w:rsidRPr="00424E2E">
              <w:rPr>
                <w:rFonts w:ascii="Onest" w:hAnsi="Onest"/>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6A6F3C25" w14:textId="77777777" w:rsidR="006068DE" w:rsidRPr="00424E2E" w:rsidRDefault="006068DE">
            <w:pPr>
              <w:spacing w:line="256" w:lineRule="auto"/>
              <w:rPr>
                <w:rFonts w:ascii="Onest" w:hAnsi="Onest"/>
                <w:kern w:val="2"/>
                <w:lang w:val="en-US"/>
              </w:rPr>
            </w:pPr>
            <w:r w:rsidRPr="00424E2E">
              <w:rPr>
                <w:rFonts w:ascii="Onest" w:hAnsi="Onest"/>
                <w:kern w:val="2"/>
                <w:lang w:val="en-US"/>
              </w:rPr>
              <w:t>buc</w:t>
            </w:r>
          </w:p>
        </w:tc>
        <w:tc>
          <w:tcPr>
            <w:tcW w:w="1134" w:type="dxa"/>
            <w:tcBorders>
              <w:top w:val="nil"/>
              <w:left w:val="single" w:sz="6" w:space="0" w:color="auto"/>
              <w:bottom w:val="single" w:sz="2" w:space="0" w:color="auto"/>
              <w:right w:val="single" w:sz="6" w:space="0" w:color="auto"/>
            </w:tcBorders>
            <w:hideMark/>
          </w:tcPr>
          <w:p w14:paraId="486356F8" w14:textId="77777777" w:rsidR="006068DE" w:rsidRPr="00424E2E" w:rsidRDefault="006068DE">
            <w:pPr>
              <w:spacing w:line="256" w:lineRule="auto"/>
              <w:rPr>
                <w:rFonts w:ascii="Onest" w:hAnsi="Onest"/>
                <w:kern w:val="2"/>
                <w:lang w:val="en-US"/>
              </w:rPr>
            </w:pPr>
            <w:r w:rsidRPr="00424E2E">
              <w:rPr>
                <w:rFonts w:ascii="Onest" w:hAnsi="Onest"/>
                <w:kern w:val="2"/>
                <w:lang w:val="en-US"/>
              </w:rPr>
              <w:t>1,12</w:t>
            </w:r>
          </w:p>
        </w:tc>
      </w:tr>
      <w:tr w:rsidR="006068DE" w14:paraId="7CC6E7F6"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402A7569" w14:textId="77777777" w:rsidR="006068DE" w:rsidRPr="00424E2E" w:rsidRDefault="006068DE">
            <w:pPr>
              <w:spacing w:line="256" w:lineRule="auto"/>
              <w:rPr>
                <w:rFonts w:ascii="Onest" w:hAnsi="Onest"/>
                <w:kern w:val="2"/>
                <w:lang w:val="en-US"/>
              </w:rPr>
            </w:pPr>
            <w:r w:rsidRPr="00424E2E">
              <w:rPr>
                <w:rFonts w:ascii="Onest" w:hAnsi="Onest"/>
                <w:kern w:val="2"/>
                <w:lang w:val="en-US"/>
              </w:rPr>
              <w:t>18</w:t>
            </w:r>
          </w:p>
        </w:tc>
        <w:tc>
          <w:tcPr>
            <w:tcW w:w="1400" w:type="dxa"/>
            <w:gridSpan w:val="3"/>
            <w:tcBorders>
              <w:top w:val="single" w:sz="4" w:space="0" w:color="auto"/>
              <w:left w:val="single" w:sz="6" w:space="0" w:color="auto"/>
              <w:bottom w:val="single" w:sz="4" w:space="0" w:color="auto"/>
              <w:right w:val="single" w:sz="6" w:space="0" w:color="auto"/>
            </w:tcBorders>
          </w:tcPr>
          <w:p w14:paraId="37E70800" w14:textId="77777777" w:rsidR="006068DE" w:rsidRPr="00424E2E" w:rsidRDefault="006068DE">
            <w:pPr>
              <w:spacing w:line="256" w:lineRule="auto"/>
              <w:rPr>
                <w:rFonts w:ascii="Onest" w:hAnsi="Onest"/>
                <w:kern w:val="2"/>
                <w:lang w:val="en-US"/>
              </w:rPr>
            </w:pPr>
            <w:r w:rsidRPr="00424E2E">
              <w:rPr>
                <w:rFonts w:ascii="Onest" w:hAnsi="Onest"/>
                <w:kern w:val="2"/>
                <w:lang w:val="en-US"/>
              </w:rPr>
              <w:t>CC03C</w:t>
            </w:r>
          </w:p>
          <w:p w14:paraId="352AAD16"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13EEA9A"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Montare plase sudate la inaltimi mai mici sau egale cu 35 m, la placi VR 100x100x3</w:t>
            </w:r>
            <w:r w:rsidRPr="00424E2E">
              <w:rPr>
                <w:rFonts w:ascii="Onest" w:hAnsi="Onest"/>
                <w:kern w:val="2"/>
                <w:sz w:val="16"/>
                <w:szCs w:val="16"/>
                <w:lang w:val="en-US"/>
              </w:rPr>
              <w:t xml:space="preserve"> </w:t>
            </w:r>
          </w:p>
          <w:p w14:paraId="25BAE5F8"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E1534A3"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kg</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E910703"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53,60</w:t>
            </w:r>
          </w:p>
        </w:tc>
      </w:tr>
      <w:tr w:rsidR="006068DE" w14:paraId="27FA86C0" w14:textId="77777777" w:rsidTr="006068DE">
        <w:tc>
          <w:tcPr>
            <w:tcW w:w="700" w:type="dxa"/>
            <w:tcBorders>
              <w:top w:val="nil"/>
              <w:left w:val="single" w:sz="6" w:space="0" w:color="auto"/>
              <w:bottom w:val="single" w:sz="2" w:space="0" w:color="auto"/>
              <w:right w:val="single" w:sz="6" w:space="0" w:color="auto"/>
            </w:tcBorders>
          </w:tcPr>
          <w:p w14:paraId="75BDBB74"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CD5159"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7123020011140</w:t>
            </w:r>
          </w:p>
        </w:tc>
        <w:tc>
          <w:tcPr>
            <w:tcW w:w="5980" w:type="dxa"/>
            <w:gridSpan w:val="5"/>
            <w:tcBorders>
              <w:top w:val="nil"/>
              <w:left w:val="single" w:sz="6" w:space="0" w:color="auto"/>
              <w:bottom w:val="single" w:sz="2" w:space="0" w:color="auto"/>
              <w:right w:val="single" w:sz="6" w:space="0" w:color="auto"/>
            </w:tcBorders>
            <w:hideMark/>
          </w:tcPr>
          <w:p w14:paraId="01B66EB8" w14:textId="77777777" w:rsidR="006068DE" w:rsidRPr="00424E2E" w:rsidRDefault="006068DE">
            <w:pPr>
              <w:spacing w:line="256" w:lineRule="auto"/>
              <w:rPr>
                <w:rFonts w:ascii="Onest" w:hAnsi="Onest"/>
                <w:kern w:val="2"/>
                <w:lang w:val="en-US"/>
              </w:rPr>
            </w:pPr>
            <w:r w:rsidRPr="00424E2E">
              <w:rPr>
                <w:rFonts w:ascii="Onest" w:hAnsi="Onest"/>
                <w:kern w:val="2"/>
                <w:lang w:val="en-US"/>
              </w:rPr>
              <w:t>Fierar beton</w:t>
            </w:r>
          </w:p>
        </w:tc>
        <w:tc>
          <w:tcPr>
            <w:tcW w:w="1134" w:type="dxa"/>
            <w:gridSpan w:val="2"/>
            <w:tcBorders>
              <w:top w:val="nil"/>
              <w:left w:val="single" w:sz="6" w:space="0" w:color="auto"/>
              <w:bottom w:val="single" w:sz="2" w:space="0" w:color="auto"/>
              <w:right w:val="single" w:sz="6" w:space="0" w:color="auto"/>
            </w:tcBorders>
            <w:hideMark/>
          </w:tcPr>
          <w:p w14:paraId="4EC242D6"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0D8AFC37" w14:textId="77777777" w:rsidR="006068DE" w:rsidRPr="00424E2E" w:rsidRDefault="006068DE">
            <w:pPr>
              <w:spacing w:line="256" w:lineRule="auto"/>
              <w:rPr>
                <w:rFonts w:ascii="Onest" w:hAnsi="Onest"/>
                <w:kern w:val="2"/>
                <w:lang w:val="en-US"/>
              </w:rPr>
            </w:pPr>
            <w:r w:rsidRPr="00424E2E">
              <w:rPr>
                <w:rFonts w:ascii="Onest" w:hAnsi="Onest"/>
                <w:kern w:val="2"/>
                <w:lang w:val="en-US"/>
              </w:rPr>
              <w:t>1,34</w:t>
            </w:r>
          </w:p>
        </w:tc>
      </w:tr>
      <w:tr w:rsidR="006068DE" w14:paraId="210E6BD4" w14:textId="77777777" w:rsidTr="006068DE">
        <w:tc>
          <w:tcPr>
            <w:tcW w:w="700" w:type="dxa"/>
            <w:tcBorders>
              <w:top w:val="nil"/>
              <w:left w:val="single" w:sz="6" w:space="0" w:color="auto"/>
              <w:bottom w:val="single" w:sz="2" w:space="0" w:color="auto"/>
              <w:right w:val="single" w:sz="6" w:space="0" w:color="auto"/>
            </w:tcBorders>
          </w:tcPr>
          <w:p w14:paraId="51103323"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86B92D"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C7AF007"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3571FFA"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60726EB8" w14:textId="77777777" w:rsidR="006068DE" w:rsidRPr="00424E2E" w:rsidRDefault="006068DE">
            <w:pPr>
              <w:spacing w:line="256" w:lineRule="auto"/>
              <w:rPr>
                <w:rFonts w:ascii="Onest" w:hAnsi="Onest"/>
                <w:kern w:val="2"/>
                <w:lang w:val="en-US"/>
              </w:rPr>
            </w:pPr>
            <w:r w:rsidRPr="00424E2E">
              <w:rPr>
                <w:rFonts w:ascii="Onest" w:hAnsi="Onest"/>
                <w:kern w:val="2"/>
                <w:lang w:val="en-US"/>
              </w:rPr>
              <w:t>0,27</w:t>
            </w:r>
          </w:p>
        </w:tc>
      </w:tr>
      <w:tr w:rsidR="006068DE" w14:paraId="7AA9E679" w14:textId="77777777" w:rsidTr="006068DE">
        <w:tc>
          <w:tcPr>
            <w:tcW w:w="700" w:type="dxa"/>
            <w:tcBorders>
              <w:top w:val="nil"/>
              <w:left w:val="single" w:sz="6" w:space="0" w:color="auto"/>
              <w:bottom w:val="single" w:sz="2" w:space="0" w:color="auto"/>
              <w:right w:val="single" w:sz="6" w:space="0" w:color="auto"/>
            </w:tcBorders>
          </w:tcPr>
          <w:p w14:paraId="414B5578"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1AB1F1"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2873122004100</w:t>
            </w:r>
          </w:p>
        </w:tc>
        <w:tc>
          <w:tcPr>
            <w:tcW w:w="5980" w:type="dxa"/>
            <w:gridSpan w:val="5"/>
            <w:tcBorders>
              <w:top w:val="nil"/>
              <w:left w:val="single" w:sz="6" w:space="0" w:color="auto"/>
              <w:bottom w:val="single" w:sz="2" w:space="0" w:color="auto"/>
              <w:right w:val="single" w:sz="6" w:space="0" w:color="auto"/>
            </w:tcBorders>
            <w:hideMark/>
          </w:tcPr>
          <w:p w14:paraId="552919C1"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Plase sudate </w:t>
            </w:r>
          </w:p>
        </w:tc>
        <w:tc>
          <w:tcPr>
            <w:tcW w:w="1134" w:type="dxa"/>
            <w:gridSpan w:val="2"/>
            <w:tcBorders>
              <w:top w:val="nil"/>
              <w:left w:val="single" w:sz="6" w:space="0" w:color="auto"/>
              <w:bottom w:val="single" w:sz="2" w:space="0" w:color="auto"/>
              <w:right w:val="single" w:sz="6" w:space="0" w:color="auto"/>
            </w:tcBorders>
            <w:hideMark/>
          </w:tcPr>
          <w:p w14:paraId="24CDEB97"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0AD3CE9C" w14:textId="77777777" w:rsidR="006068DE" w:rsidRPr="00424E2E" w:rsidRDefault="006068DE">
            <w:pPr>
              <w:spacing w:line="256" w:lineRule="auto"/>
              <w:rPr>
                <w:rFonts w:ascii="Onest" w:hAnsi="Onest"/>
                <w:kern w:val="2"/>
                <w:lang w:val="en-US"/>
              </w:rPr>
            </w:pPr>
            <w:r w:rsidRPr="00424E2E">
              <w:rPr>
                <w:rFonts w:ascii="Onest" w:hAnsi="Onest"/>
                <w:kern w:val="2"/>
                <w:lang w:val="en-US"/>
              </w:rPr>
              <w:t>54,14</w:t>
            </w:r>
          </w:p>
        </w:tc>
      </w:tr>
      <w:tr w:rsidR="006068DE" w14:paraId="1A0FD5C2" w14:textId="77777777" w:rsidTr="006068DE">
        <w:tc>
          <w:tcPr>
            <w:tcW w:w="700" w:type="dxa"/>
            <w:tcBorders>
              <w:top w:val="nil"/>
              <w:left w:val="single" w:sz="6" w:space="0" w:color="auto"/>
              <w:bottom w:val="single" w:sz="2" w:space="0" w:color="auto"/>
              <w:right w:val="single" w:sz="6" w:space="0" w:color="auto"/>
            </w:tcBorders>
          </w:tcPr>
          <w:p w14:paraId="62FBABD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FB2E24"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2710602100000</w:t>
            </w:r>
          </w:p>
        </w:tc>
        <w:tc>
          <w:tcPr>
            <w:tcW w:w="5980" w:type="dxa"/>
            <w:gridSpan w:val="5"/>
            <w:tcBorders>
              <w:top w:val="nil"/>
              <w:left w:val="single" w:sz="6" w:space="0" w:color="auto"/>
              <w:bottom w:val="single" w:sz="2" w:space="0" w:color="auto"/>
              <w:right w:val="single" w:sz="6" w:space="0" w:color="auto"/>
            </w:tcBorders>
            <w:hideMark/>
          </w:tcPr>
          <w:p w14:paraId="1E260448" w14:textId="77777777" w:rsidR="006068DE" w:rsidRPr="00424E2E" w:rsidRDefault="006068DE">
            <w:pPr>
              <w:spacing w:line="256" w:lineRule="auto"/>
              <w:rPr>
                <w:rFonts w:ascii="Onest" w:hAnsi="Onest"/>
                <w:kern w:val="2"/>
                <w:lang w:val="en-US"/>
              </w:rPr>
            </w:pPr>
            <w:r w:rsidRPr="00424E2E">
              <w:rPr>
                <w:rFonts w:ascii="Onest" w:hAnsi="Onest"/>
                <w:kern w:val="2"/>
                <w:lang w:val="en-US"/>
              </w:rPr>
              <w:t>Otel beton OB 37 diam. mai mic sau egal de 8 mm</w:t>
            </w:r>
          </w:p>
        </w:tc>
        <w:tc>
          <w:tcPr>
            <w:tcW w:w="1134" w:type="dxa"/>
            <w:gridSpan w:val="2"/>
            <w:tcBorders>
              <w:top w:val="nil"/>
              <w:left w:val="single" w:sz="6" w:space="0" w:color="auto"/>
              <w:bottom w:val="single" w:sz="2" w:space="0" w:color="auto"/>
              <w:right w:val="single" w:sz="6" w:space="0" w:color="auto"/>
            </w:tcBorders>
            <w:hideMark/>
          </w:tcPr>
          <w:p w14:paraId="337EF288"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282B23F9" w14:textId="77777777" w:rsidR="006068DE" w:rsidRPr="00424E2E" w:rsidRDefault="006068DE">
            <w:pPr>
              <w:spacing w:line="256" w:lineRule="auto"/>
              <w:rPr>
                <w:rFonts w:ascii="Onest" w:hAnsi="Onest"/>
                <w:kern w:val="2"/>
                <w:lang w:val="en-US"/>
              </w:rPr>
            </w:pPr>
            <w:r w:rsidRPr="00424E2E">
              <w:rPr>
                <w:rFonts w:ascii="Onest" w:hAnsi="Onest"/>
                <w:kern w:val="2"/>
                <w:lang w:val="en-US"/>
              </w:rPr>
              <w:t>0,27</w:t>
            </w:r>
          </w:p>
        </w:tc>
      </w:tr>
      <w:tr w:rsidR="006068DE" w14:paraId="33BA8116" w14:textId="77777777" w:rsidTr="006068DE">
        <w:tc>
          <w:tcPr>
            <w:tcW w:w="700" w:type="dxa"/>
            <w:tcBorders>
              <w:top w:val="nil"/>
              <w:left w:val="single" w:sz="6" w:space="0" w:color="auto"/>
              <w:bottom w:val="single" w:sz="2" w:space="0" w:color="auto"/>
              <w:right w:val="single" w:sz="6" w:space="0" w:color="auto"/>
            </w:tcBorders>
          </w:tcPr>
          <w:p w14:paraId="6C884632"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F9DA62"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2734113803881</w:t>
            </w:r>
          </w:p>
        </w:tc>
        <w:tc>
          <w:tcPr>
            <w:tcW w:w="5980" w:type="dxa"/>
            <w:gridSpan w:val="5"/>
            <w:tcBorders>
              <w:top w:val="nil"/>
              <w:left w:val="single" w:sz="6" w:space="0" w:color="auto"/>
              <w:bottom w:val="single" w:sz="2" w:space="0" w:color="auto"/>
              <w:right w:val="single" w:sz="6" w:space="0" w:color="auto"/>
            </w:tcBorders>
            <w:hideMark/>
          </w:tcPr>
          <w:p w14:paraId="063BC2F0" w14:textId="77777777" w:rsidR="006068DE" w:rsidRPr="00424E2E" w:rsidRDefault="006068DE">
            <w:pPr>
              <w:spacing w:line="256" w:lineRule="auto"/>
              <w:rPr>
                <w:rFonts w:ascii="Onest" w:hAnsi="Onest"/>
                <w:kern w:val="2"/>
                <w:lang w:val="en-US"/>
              </w:rPr>
            </w:pPr>
            <w:r w:rsidRPr="00424E2E">
              <w:rPr>
                <w:rFonts w:ascii="Onest" w:hAnsi="Onest"/>
                <w:kern w:val="2"/>
                <w:lang w:val="en-US"/>
              </w:rPr>
              <w:t>Sirma din otel moale, neagra, D=1 mm</w:t>
            </w:r>
          </w:p>
        </w:tc>
        <w:tc>
          <w:tcPr>
            <w:tcW w:w="1134" w:type="dxa"/>
            <w:gridSpan w:val="2"/>
            <w:tcBorders>
              <w:top w:val="nil"/>
              <w:left w:val="single" w:sz="6" w:space="0" w:color="auto"/>
              <w:bottom w:val="single" w:sz="2" w:space="0" w:color="auto"/>
              <w:right w:val="single" w:sz="6" w:space="0" w:color="auto"/>
            </w:tcBorders>
            <w:hideMark/>
          </w:tcPr>
          <w:p w14:paraId="3DB222CA"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75ED82A9" w14:textId="77777777" w:rsidR="006068DE" w:rsidRPr="00424E2E" w:rsidRDefault="006068DE">
            <w:pPr>
              <w:spacing w:line="256" w:lineRule="auto"/>
              <w:rPr>
                <w:rFonts w:ascii="Onest" w:hAnsi="Onest"/>
                <w:kern w:val="2"/>
                <w:lang w:val="en-US"/>
              </w:rPr>
            </w:pPr>
            <w:r w:rsidRPr="00424E2E">
              <w:rPr>
                <w:rFonts w:ascii="Onest" w:hAnsi="Onest"/>
                <w:kern w:val="2"/>
                <w:lang w:val="en-US"/>
              </w:rPr>
              <w:t>0,54</w:t>
            </w:r>
          </w:p>
        </w:tc>
      </w:tr>
      <w:tr w:rsidR="006068DE" w14:paraId="7E0AD277" w14:textId="77777777" w:rsidTr="006068DE">
        <w:tc>
          <w:tcPr>
            <w:tcW w:w="700" w:type="dxa"/>
            <w:tcBorders>
              <w:top w:val="nil"/>
              <w:left w:val="single" w:sz="6" w:space="0" w:color="auto"/>
              <w:bottom w:val="single" w:sz="2" w:space="0" w:color="auto"/>
              <w:right w:val="single" w:sz="6" w:space="0" w:color="auto"/>
            </w:tcBorders>
          </w:tcPr>
          <w:p w14:paraId="14F6EDDB"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0F9B4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2010237318750</w:t>
            </w:r>
          </w:p>
        </w:tc>
        <w:tc>
          <w:tcPr>
            <w:tcW w:w="5980" w:type="dxa"/>
            <w:gridSpan w:val="5"/>
            <w:tcBorders>
              <w:top w:val="nil"/>
              <w:left w:val="single" w:sz="6" w:space="0" w:color="auto"/>
              <w:bottom w:val="single" w:sz="2" w:space="0" w:color="auto"/>
              <w:right w:val="single" w:sz="6" w:space="0" w:color="auto"/>
            </w:tcBorders>
            <w:hideMark/>
          </w:tcPr>
          <w:p w14:paraId="51C435BA"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Distantieri </w:t>
            </w:r>
          </w:p>
        </w:tc>
        <w:tc>
          <w:tcPr>
            <w:tcW w:w="1134" w:type="dxa"/>
            <w:gridSpan w:val="2"/>
            <w:tcBorders>
              <w:top w:val="nil"/>
              <w:left w:val="single" w:sz="6" w:space="0" w:color="auto"/>
              <w:bottom w:val="single" w:sz="2" w:space="0" w:color="auto"/>
              <w:right w:val="single" w:sz="6" w:space="0" w:color="auto"/>
            </w:tcBorders>
            <w:hideMark/>
          </w:tcPr>
          <w:p w14:paraId="6F4DF8FC" w14:textId="77777777" w:rsidR="006068DE" w:rsidRPr="00424E2E" w:rsidRDefault="006068DE">
            <w:pPr>
              <w:spacing w:line="256" w:lineRule="auto"/>
              <w:rPr>
                <w:rFonts w:ascii="Onest" w:hAnsi="Onest"/>
                <w:kern w:val="2"/>
                <w:lang w:val="en-US"/>
              </w:rPr>
            </w:pPr>
            <w:r w:rsidRPr="00424E2E">
              <w:rPr>
                <w:rFonts w:ascii="Onest" w:hAnsi="Onest"/>
                <w:kern w:val="2"/>
                <w:lang w:val="en-US"/>
              </w:rPr>
              <w:t>buc</w:t>
            </w:r>
          </w:p>
        </w:tc>
        <w:tc>
          <w:tcPr>
            <w:tcW w:w="1134" w:type="dxa"/>
            <w:tcBorders>
              <w:top w:val="nil"/>
              <w:left w:val="single" w:sz="6" w:space="0" w:color="auto"/>
              <w:bottom w:val="single" w:sz="2" w:space="0" w:color="auto"/>
              <w:right w:val="single" w:sz="6" w:space="0" w:color="auto"/>
            </w:tcBorders>
            <w:hideMark/>
          </w:tcPr>
          <w:p w14:paraId="1D55C247" w14:textId="77777777" w:rsidR="006068DE" w:rsidRPr="00424E2E" w:rsidRDefault="006068DE">
            <w:pPr>
              <w:spacing w:line="256" w:lineRule="auto"/>
              <w:rPr>
                <w:rFonts w:ascii="Onest" w:hAnsi="Onest"/>
                <w:kern w:val="2"/>
                <w:lang w:val="en-US"/>
              </w:rPr>
            </w:pPr>
            <w:r w:rsidRPr="00424E2E">
              <w:rPr>
                <w:rFonts w:ascii="Onest" w:hAnsi="Onest"/>
                <w:kern w:val="2"/>
                <w:lang w:val="en-US"/>
              </w:rPr>
              <w:t>16,08</w:t>
            </w:r>
          </w:p>
        </w:tc>
      </w:tr>
      <w:tr w:rsidR="006068DE" w14:paraId="6D1FA433" w14:textId="77777777" w:rsidTr="006068DE">
        <w:tc>
          <w:tcPr>
            <w:tcW w:w="700" w:type="dxa"/>
            <w:tcBorders>
              <w:top w:val="nil"/>
              <w:left w:val="single" w:sz="6" w:space="0" w:color="auto"/>
              <w:bottom w:val="single" w:sz="2" w:space="0" w:color="auto"/>
              <w:right w:val="single" w:sz="6" w:space="0" w:color="auto"/>
            </w:tcBorders>
          </w:tcPr>
          <w:p w14:paraId="003913AC"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B46B74"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2922140007000</w:t>
            </w:r>
          </w:p>
        </w:tc>
        <w:tc>
          <w:tcPr>
            <w:tcW w:w="5980" w:type="dxa"/>
            <w:gridSpan w:val="5"/>
            <w:tcBorders>
              <w:top w:val="nil"/>
              <w:left w:val="single" w:sz="6" w:space="0" w:color="auto"/>
              <w:bottom w:val="single" w:sz="2" w:space="0" w:color="auto"/>
              <w:right w:val="single" w:sz="6" w:space="0" w:color="auto"/>
            </w:tcBorders>
            <w:hideMark/>
          </w:tcPr>
          <w:p w14:paraId="2C8AFCF0"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Macara </w:t>
            </w:r>
          </w:p>
        </w:tc>
        <w:tc>
          <w:tcPr>
            <w:tcW w:w="1134" w:type="dxa"/>
            <w:gridSpan w:val="2"/>
            <w:tcBorders>
              <w:top w:val="nil"/>
              <w:left w:val="single" w:sz="6" w:space="0" w:color="auto"/>
              <w:bottom w:val="single" w:sz="2" w:space="0" w:color="auto"/>
              <w:right w:val="single" w:sz="6" w:space="0" w:color="auto"/>
            </w:tcBorders>
            <w:hideMark/>
          </w:tcPr>
          <w:p w14:paraId="6B164319"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501913F6" w14:textId="77777777" w:rsidR="006068DE" w:rsidRPr="00424E2E" w:rsidRDefault="006068DE">
            <w:pPr>
              <w:spacing w:line="256" w:lineRule="auto"/>
              <w:rPr>
                <w:rFonts w:ascii="Onest" w:hAnsi="Onest"/>
                <w:kern w:val="2"/>
                <w:lang w:val="en-US"/>
              </w:rPr>
            </w:pPr>
            <w:r w:rsidRPr="00424E2E">
              <w:rPr>
                <w:rFonts w:ascii="Onest" w:hAnsi="Onest"/>
                <w:kern w:val="2"/>
                <w:lang w:val="en-US"/>
              </w:rPr>
              <w:t>0,03</w:t>
            </w:r>
          </w:p>
        </w:tc>
      </w:tr>
      <w:tr w:rsidR="006068DE" w14:paraId="036E8EE0"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71EB1E94" w14:textId="77777777" w:rsidR="006068DE" w:rsidRPr="00424E2E" w:rsidRDefault="006068DE">
            <w:pPr>
              <w:spacing w:line="256" w:lineRule="auto"/>
              <w:rPr>
                <w:rFonts w:ascii="Onest" w:hAnsi="Onest"/>
                <w:kern w:val="2"/>
                <w:lang w:val="en-US"/>
              </w:rPr>
            </w:pPr>
            <w:r w:rsidRPr="00424E2E">
              <w:rPr>
                <w:rFonts w:ascii="Onest" w:hAnsi="Onest"/>
                <w:kern w:val="2"/>
                <w:lang w:val="en-US"/>
              </w:rPr>
              <w:t>19</w:t>
            </w:r>
          </w:p>
        </w:tc>
        <w:tc>
          <w:tcPr>
            <w:tcW w:w="1400" w:type="dxa"/>
            <w:gridSpan w:val="3"/>
            <w:tcBorders>
              <w:top w:val="single" w:sz="4" w:space="0" w:color="auto"/>
              <w:left w:val="single" w:sz="6" w:space="0" w:color="auto"/>
              <w:bottom w:val="single" w:sz="4" w:space="0" w:color="auto"/>
              <w:right w:val="single" w:sz="6" w:space="0" w:color="auto"/>
            </w:tcBorders>
          </w:tcPr>
          <w:p w14:paraId="6400FCE3" w14:textId="77777777" w:rsidR="006068DE" w:rsidRPr="00424E2E" w:rsidRDefault="006068DE">
            <w:pPr>
              <w:spacing w:line="256" w:lineRule="auto"/>
              <w:rPr>
                <w:rFonts w:ascii="Onest" w:hAnsi="Onest"/>
                <w:kern w:val="2"/>
                <w:lang w:val="en-US"/>
              </w:rPr>
            </w:pPr>
            <w:r w:rsidRPr="00424E2E">
              <w:rPr>
                <w:rFonts w:ascii="Onest" w:hAnsi="Onest"/>
                <w:kern w:val="2"/>
                <w:lang w:val="en-US"/>
              </w:rPr>
              <w:t>CF15A</w:t>
            </w:r>
          </w:p>
          <w:p w14:paraId="14F28AAD"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7BECC24"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Tencuieli interioare si exterioare sclivisite, executate manual, cu mortar de ciment M 100-T de 2 cm grosime medie, la pereti din beton sau caramida, cu suprafete plane</w:t>
            </w:r>
            <w:r w:rsidRPr="00424E2E">
              <w:rPr>
                <w:rFonts w:ascii="Onest" w:hAnsi="Onest"/>
                <w:kern w:val="2"/>
                <w:sz w:val="16"/>
                <w:szCs w:val="16"/>
                <w:lang w:val="en-US"/>
              </w:rPr>
              <w:t xml:space="preserve"> </w:t>
            </w:r>
          </w:p>
          <w:p w14:paraId="2DAA4AE2"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90796B7"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32DE9C9"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22,50</w:t>
            </w:r>
          </w:p>
        </w:tc>
      </w:tr>
      <w:tr w:rsidR="006068DE" w14:paraId="0CF913D8" w14:textId="77777777" w:rsidTr="006068DE">
        <w:tc>
          <w:tcPr>
            <w:tcW w:w="700" w:type="dxa"/>
            <w:tcBorders>
              <w:top w:val="nil"/>
              <w:left w:val="single" w:sz="6" w:space="0" w:color="auto"/>
              <w:bottom w:val="single" w:sz="2" w:space="0" w:color="auto"/>
              <w:right w:val="single" w:sz="6" w:space="0" w:color="auto"/>
            </w:tcBorders>
          </w:tcPr>
          <w:p w14:paraId="436BEC76"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5B307A"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2B5F8858" w14:textId="77777777" w:rsidR="006068DE" w:rsidRPr="00424E2E" w:rsidRDefault="006068DE">
            <w:pPr>
              <w:spacing w:line="256" w:lineRule="auto"/>
              <w:rPr>
                <w:rFonts w:ascii="Onest" w:hAnsi="Onest"/>
                <w:kern w:val="2"/>
                <w:lang w:val="en-US"/>
              </w:rPr>
            </w:pPr>
            <w:r w:rsidRPr="00424E2E">
              <w:rPr>
                <w:rFonts w:ascii="Onest" w:hAnsi="Onest"/>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0AFE7183"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5E556463" w14:textId="77777777" w:rsidR="006068DE" w:rsidRPr="00424E2E" w:rsidRDefault="006068DE">
            <w:pPr>
              <w:spacing w:line="256" w:lineRule="auto"/>
              <w:rPr>
                <w:rFonts w:ascii="Onest" w:hAnsi="Onest"/>
                <w:kern w:val="2"/>
                <w:lang w:val="en-US"/>
              </w:rPr>
            </w:pPr>
            <w:r w:rsidRPr="00424E2E">
              <w:rPr>
                <w:rFonts w:ascii="Onest" w:hAnsi="Onest"/>
                <w:kern w:val="2"/>
                <w:lang w:val="en-US"/>
              </w:rPr>
              <w:t>31,50</w:t>
            </w:r>
          </w:p>
        </w:tc>
      </w:tr>
      <w:tr w:rsidR="006068DE" w14:paraId="489A686B" w14:textId="77777777" w:rsidTr="006068DE">
        <w:tc>
          <w:tcPr>
            <w:tcW w:w="700" w:type="dxa"/>
            <w:tcBorders>
              <w:top w:val="nil"/>
              <w:left w:val="single" w:sz="6" w:space="0" w:color="auto"/>
              <w:bottom w:val="single" w:sz="2" w:space="0" w:color="auto"/>
              <w:right w:val="single" w:sz="6" w:space="0" w:color="auto"/>
            </w:tcBorders>
          </w:tcPr>
          <w:p w14:paraId="4A7AEBD5"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B62437"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E984A04"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35C54D8"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282FB0B2" w14:textId="77777777" w:rsidR="006068DE" w:rsidRPr="00424E2E" w:rsidRDefault="006068DE">
            <w:pPr>
              <w:spacing w:line="256" w:lineRule="auto"/>
              <w:rPr>
                <w:rFonts w:ascii="Onest" w:hAnsi="Onest"/>
                <w:kern w:val="2"/>
                <w:lang w:val="en-US"/>
              </w:rPr>
            </w:pPr>
            <w:r w:rsidRPr="00424E2E">
              <w:rPr>
                <w:rFonts w:ascii="Onest" w:hAnsi="Onest"/>
                <w:kern w:val="2"/>
                <w:lang w:val="en-US"/>
              </w:rPr>
              <w:t>6,75</w:t>
            </w:r>
          </w:p>
        </w:tc>
      </w:tr>
      <w:tr w:rsidR="006068DE" w14:paraId="3CF94DCE" w14:textId="77777777" w:rsidTr="006068DE">
        <w:tc>
          <w:tcPr>
            <w:tcW w:w="700" w:type="dxa"/>
            <w:tcBorders>
              <w:top w:val="nil"/>
              <w:left w:val="single" w:sz="6" w:space="0" w:color="auto"/>
              <w:bottom w:val="single" w:sz="2" w:space="0" w:color="auto"/>
              <w:right w:val="single" w:sz="6" w:space="0" w:color="auto"/>
            </w:tcBorders>
          </w:tcPr>
          <w:p w14:paraId="66A49CD9"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2211B7"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3A0E6E00" w14:textId="77777777" w:rsidR="006068DE" w:rsidRPr="00424E2E" w:rsidRDefault="006068DE">
            <w:pPr>
              <w:spacing w:line="256" w:lineRule="auto"/>
              <w:rPr>
                <w:rFonts w:ascii="Onest" w:hAnsi="Onest"/>
                <w:kern w:val="2"/>
                <w:lang w:val="en-US"/>
              </w:rPr>
            </w:pPr>
            <w:r w:rsidRPr="00424E2E">
              <w:rPr>
                <w:rFonts w:ascii="Onest" w:hAnsi="Onest"/>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569ECBA4"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24F74406" w14:textId="77777777" w:rsidR="006068DE" w:rsidRPr="00424E2E" w:rsidRDefault="006068DE">
            <w:pPr>
              <w:spacing w:line="256" w:lineRule="auto"/>
              <w:rPr>
                <w:rFonts w:ascii="Onest" w:hAnsi="Onest"/>
                <w:kern w:val="2"/>
                <w:lang w:val="en-US"/>
              </w:rPr>
            </w:pPr>
            <w:r w:rsidRPr="00424E2E">
              <w:rPr>
                <w:rFonts w:ascii="Onest" w:hAnsi="Onest"/>
                <w:kern w:val="2"/>
                <w:lang w:val="en-US"/>
              </w:rPr>
              <w:t>236,25</w:t>
            </w:r>
          </w:p>
        </w:tc>
      </w:tr>
      <w:tr w:rsidR="006068DE" w14:paraId="5DB59DF6" w14:textId="77777777" w:rsidTr="006068DE">
        <w:tc>
          <w:tcPr>
            <w:tcW w:w="700" w:type="dxa"/>
            <w:tcBorders>
              <w:top w:val="nil"/>
              <w:left w:val="single" w:sz="6" w:space="0" w:color="auto"/>
              <w:bottom w:val="single" w:sz="2" w:space="0" w:color="auto"/>
              <w:right w:val="single" w:sz="6" w:space="0" w:color="auto"/>
            </w:tcBorders>
          </w:tcPr>
          <w:p w14:paraId="432AB772"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CC618F"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33C7A04A" w14:textId="77777777" w:rsidR="006068DE" w:rsidRPr="00424E2E" w:rsidRDefault="006068DE">
            <w:pPr>
              <w:spacing w:line="256" w:lineRule="auto"/>
              <w:rPr>
                <w:rFonts w:ascii="Onest" w:hAnsi="Onest"/>
                <w:kern w:val="2"/>
                <w:lang w:val="en-US"/>
              </w:rPr>
            </w:pPr>
            <w:r w:rsidRPr="00424E2E">
              <w:rPr>
                <w:rFonts w:ascii="Onest" w:hAnsi="Onest"/>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0C5CFB98"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662CBF59" w14:textId="77777777" w:rsidR="006068DE" w:rsidRPr="00424E2E" w:rsidRDefault="006068DE">
            <w:pPr>
              <w:spacing w:line="256" w:lineRule="auto"/>
              <w:rPr>
                <w:rFonts w:ascii="Onest" w:hAnsi="Onest"/>
                <w:kern w:val="2"/>
                <w:lang w:val="en-US"/>
              </w:rPr>
            </w:pPr>
            <w:r w:rsidRPr="00424E2E">
              <w:rPr>
                <w:rFonts w:ascii="Onest" w:hAnsi="Onest"/>
                <w:kern w:val="2"/>
                <w:lang w:val="en-US"/>
              </w:rPr>
              <w:t>0,67</w:t>
            </w:r>
          </w:p>
        </w:tc>
      </w:tr>
      <w:tr w:rsidR="006068DE" w14:paraId="1BAA3DC9" w14:textId="77777777" w:rsidTr="006068DE">
        <w:tc>
          <w:tcPr>
            <w:tcW w:w="700" w:type="dxa"/>
            <w:tcBorders>
              <w:top w:val="nil"/>
              <w:left w:val="single" w:sz="6" w:space="0" w:color="auto"/>
              <w:bottom w:val="single" w:sz="2" w:space="0" w:color="auto"/>
              <w:right w:val="single" w:sz="6" w:space="0" w:color="auto"/>
            </w:tcBorders>
          </w:tcPr>
          <w:p w14:paraId="1B79BE09"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7C26AE"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DE498A9" w14:textId="77777777" w:rsidR="006068DE" w:rsidRPr="00424E2E" w:rsidRDefault="006068DE">
            <w:pPr>
              <w:spacing w:line="256" w:lineRule="auto"/>
              <w:rPr>
                <w:rFonts w:ascii="Onest" w:hAnsi="Onest"/>
                <w:kern w:val="2"/>
                <w:lang w:val="en-US"/>
              </w:rPr>
            </w:pPr>
            <w:r w:rsidRPr="00424E2E">
              <w:rPr>
                <w:rFonts w:ascii="Onest" w:hAnsi="Onest"/>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5C14EC2"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63F72744" w14:textId="77777777" w:rsidR="006068DE" w:rsidRPr="00424E2E" w:rsidRDefault="006068DE">
            <w:pPr>
              <w:spacing w:line="256" w:lineRule="auto"/>
              <w:rPr>
                <w:rFonts w:ascii="Onest" w:hAnsi="Onest"/>
                <w:kern w:val="2"/>
                <w:lang w:val="en-US"/>
              </w:rPr>
            </w:pPr>
            <w:r w:rsidRPr="00424E2E">
              <w:rPr>
                <w:rFonts w:ascii="Onest" w:hAnsi="Onest"/>
                <w:kern w:val="2"/>
                <w:lang w:val="en-US"/>
              </w:rPr>
              <w:t>0,16</w:t>
            </w:r>
          </w:p>
        </w:tc>
      </w:tr>
      <w:tr w:rsidR="006068DE" w14:paraId="26611404" w14:textId="77777777" w:rsidTr="006068DE">
        <w:tc>
          <w:tcPr>
            <w:tcW w:w="700" w:type="dxa"/>
            <w:tcBorders>
              <w:top w:val="nil"/>
              <w:left w:val="single" w:sz="6" w:space="0" w:color="auto"/>
              <w:bottom w:val="single" w:sz="2" w:space="0" w:color="auto"/>
              <w:right w:val="single" w:sz="6" w:space="0" w:color="auto"/>
            </w:tcBorders>
          </w:tcPr>
          <w:p w14:paraId="6D1118F1"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F6B5FC"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2664102102010</w:t>
            </w:r>
          </w:p>
        </w:tc>
        <w:tc>
          <w:tcPr>
            <w:tcW w:w="5980" w:type="dxa"/>
            <w:gridSpan w:val="5"/>
            <w:tcBorders>
              <w:top w:val="nil"/>
              <w:left w:val="single" w:sz="6" w:space="0" w:color="auto"/>
              <w:bottom w:val="single" w:sz="2" w:space="0" w:color="auto"/>
              <w:right w:val="single" w:sz="6" w:space="0" w:color="auto"/>
            </w:tcBorders>
            <w:hideMark/>
          </w:tcPr>
          <w:p w14:paraId="6AB055B1" w14:textId="77777777" w:rsidR="006068DE" w:rsidRPr="00424E2E" w:rsidRDefault="006068DE">
            <w:pPr>
              <w:spacing w:line="256" w:lineRule="auto"/>
              <w:rPr>
                <w:rFonts w:ascii="Onest" w:hAnsi="Onest"/>
                <w:kern w:val="2"/>
                <w:lang w:val="en-US"/>
              </w:rPr>
            </w:pPr>
            <w:r w:rsidRPr="00424E2E">
              <w:rPr>
                <w:rFonts w:ascii="Onest" w:hAnsi="Onest"/>
                <w:kern w:val="2"/>
                <w:lang w:val="en-US"/>
              </w:rPr>
              <w:t>Mortar ciment 100-T(pt.informatie)</w:t>
            </w:r>
          </w:p>
        </w:tc>
        <w:tc>
          <w:tcPr>
            <w:tcW w:w="1134" w:type="dxa"/>
            <w:gridSpan w:val="2"/>
            <w:tcBorders>
              <w:top w:val="nil"/>
              <w:left w:val="single" w:sz="6" w:space="0" w:color="auto"/>
              <w:bottom w:val="single" w:sz="2" w:space="0" w:color="auto"/>
              <w:right w:val="single" w:sz="6" w:space="0" w:color="auto"/>
            </w:tcBorders>
            <w:hideMark/>
          </w:tcPr>
          <w:p w14:paraId="09D45CA4"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32F2C44A" w14:textId="77777777" w:rsidR="006068DE" w:rsidRPr="00424E2E" w:rsidRDefault="006068DE">
            <w:pPr>
              <w:spacing w:line="256" w:lineRule="auto"/>
              <w:rPr>
                <w:rFonts w:ascii="Onest" w:hAnsi="Onest"/>
                <w:kern w:val="2"/>
                <w:lang w:val="en-US"/>
              </w:rPr>
            </w:pPr>
            <w:r w:rsidRPr="00424E2E">
              <w:rPr>
                <w:rFonts w:ascii="Onest" w:hAnsi="Onest"/>
                <w:kern w:val="2"/>
                <w:lang w:val="en-US"/>
              </w:rPr>
              <w:t>0,54</w:t>
            </w:r>
          </w:p>
        </w:tc>
      </w:tr>
      <w:tr w:rsidR="006068DE" w14:paraId="28C82C46" w14:textId="77777777" w:rsidTr="006068DE">
        <w:tc>
          <w:tcPr>
            <w:tcW w:w="700" w:type="dxa"/>
            <w:tcBorders>
              <w:top w:val="nil"/>
              <w:left w:val="single" w:sz="6" w:space="0" w:color="auto"/>
              <w:bottom w:val="single" w:sz="2" w:space="0" w:color="auto"/>
              <w:right w:val="single" w:sz="6" w:space="0" w:color="auto"/>
            </w:tcBorders>
          </w:tcPr>
          <w:p w14:paraId="75499BB7"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E7B983"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BC49E26" w14:textId="77777777" w:rsidR="006068DE" w:rsidRPr="00424E2E" w:rsidRDefault="006068DE">
            <w:pPr>
              <w:spacing w:line="256" w:lineRule="auto"/>
              <w:rPr>
                <w:rFonts w:ascii="Onest" w:hAnsi="Onest"/>
                <w:kern w:val="2"/>
                <w:lang w:val="en-US"/>
              </w:rPr>
            </w:pPr>
            <w:r w:rsidRPr="00424E2E">
              <w:rPr>
                <w:rFonts w:ascii="Onest" w:hAnsi="Onest"/>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0F3DD31"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76795BEB" w14:textId="77777777" w:rsidR="006068DE" w:rsidRPr="00424E2E" w:rsidRDefault="006068DE">
            <w:pPr>
              <w:spacing w:line="256" w:lineRule="auto"/>
              <w:rPr>
                <w:rFonts w:ascii="Onest" w:hAnsi="Onest"/>
                <w:kern w:val="2"/>
                <w:lang w:val="en-US"/>
              </w:rPr>
            </w:pPr>
            <w:r w:rsidRPr="00424E2E">
              <w:rPr>
                <w:rFonts w:ascii="Onest" w:hAnsi="Onest"/>
                <w:kern w:val="2"/>
                <w:lang w:val="en-US"/>
              </w:rPr>
              <w:t>0,09</w:t>
            </w:r>
          </w:p>
        </w:tc>
      </w:tr>
      <w:tr w:rsidR="006068DE" w14:paraId="6DA4E662" w14:textId="77777777" w:rsidTr="006068DE">
        <w:tc>
          <w:tcPr>
            <w:tcW w:w="700" w:type="dxa"/>
            <w:tcBorders>
              <w:top w:val="nil"/>
              <w:left w:val="single" w:sz="6" w:space="0" w:color="auto"/>
              <w:bottom w:val="single" w:sz="2" w:space="0" w:color="auto"/>
              <w:right w:val="single" w:sz="6" w:space="0" w:color="auto"/>
            </w:tcBorders>
          </w:tcPr>
          <w:p w14:paraId="22575478"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504DAC"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22C07D4D" w14:textId="77777777" w:rsidR="006068DE" w:rsidRPr="00424E2E" w:rsidRDefault="006068DE">
            <w:pPr>
              <w:spacing w:line="256" w:lineRule="auto"/>
              <w:rPr>
                <w:rFonts w:ascii="Onest" w:hAnsi="Onest"/>
                <w:kern w:val="2"/>
                <w:lang w:val="en-US"/>
              </w:rPr>
            </w:pPr>
            <w:r w:rsidRPr="00424E2E">
              <w:rPr>
                <w:rFonts w:ascii="Onest" w:hAnsi="Onest"/>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4D93C731"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394D82EF" w14:textId="77777777" w:rsidR="006068DE" w:rsidRPr="00424E2E" w:rsidRDefault="006068DE">
            <w:pPr>
              <w:spacing w:line="256" w:lineRule="auto"/>
              <w:rPr>
                <w:rFonts w:ascii="Onest" w:hAnsi="Onest"/>
                <w:kern w:val="2"/>
                <w:lang w:val="en-US"/>
              </w:rPr>
            </w:pPr>
            <w:r w:rsidRPr="00424E2E">
              <w:rPr>
                <w:rFonts w:ascii="Onest" w:hAnsi="Onest"/>
                <w:kern w:val="2"/>
                <w:lang w:val="en-US"/>
              </w:rPr>
              <w:t>0,18</w:t>
            </w:r>
          </w:p>
        </w:tc>
      </w:tr>
      <w:tr w:rsidR="006068DE" w14:paraId="443568D8"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6A273C74" w14:textId="77777777" w:rsidR="006068DE" w:rsidRPr="00424E2E" w:rsidRDefault="006068DE">
            <w:pPr>
              <w:spacing w:line="256" w:lineRule="auto"/>
              <w:rPr>
                <w:rFonts w:ascii="Onest" w:hAnsi="Onest"/>
                <w:kern w:val="2"/>
                <w:lang w:val="en-US"/>
              </w:rPr>
            </w:pPr>
            <w:r w:rsidRPr="00424E2E">
              <w:rPr>
                <w:rFonts w:ascii="Onest" w:hAnsi="Onest"/>
                <w:kern w:val="2"/>
                <w:lang w:val="en-US"/>
              </w:rPr>
              <w:t>20</w:t>
            </w:r>
          </w:p>
        </w:tc>
        <w:tc>
          <w:tcPr>
            <w:tcW w:w="1400" w:type="dxa"/>
            <w:gridSpan w:val="3"/>
            <w:tcBorders>
              <w:top w:val="single" w:sz="4" w:space="0" w:color="auto"/>
              <w:left w:val="single" w:sz="6" w:space="0" w:color="auto"/>
              <w:bottom w:val="single" w:sz="4" w:space="0" w:color="auto"/>
              <w:right w:val="single" w:sz="6" w:space="0" w:color="auto"/>
            </w:tcBorders>
          </w:tcPr>
          <w:p w14:paraId="7E471BE8" w14:textId="77777777" w:rsidR="006068DE" w:rsidRPr="00424E2E" w:rsidRDefault="006068DE">
            <w:pPr>
              <w:spacing w:line="256" w:lineRule="auto"/>
              <w:rPr>
                <w:rFonts w:ascii="Onest" w:hAnsi="Onest"/>
                <w:kern w:val="2"/>
                <w:lang w:val="en-US"/>
              </w:rPr>
            </w:pPr>
            <w:r w:rsidRPr="00424E2E">
              <w:rPr>
                <w:rFonts w:ascii="Onest" w:hAnsi="Onest"/>
                <w:kern w:val="2"/>
                <w:lang w:val="en-US"/>
              </w:rPr>
              <w:t>CI21A aplicat</w:t>
            </w:r>
          </w:p>
          <w:p w14:paraId="09069775"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CED26DD"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 xml:space="preserve">Placarea peretilor cu placi din ceramica-granit,, placaje din marmura artificiala,2 cm (Placi din urma demontarii)  </w:t>
            </w:r>
            <w:r w:rsidRPr="00424E2E">
              <w:rPr>
                <w:rFonts w:ascii="Onest" w:hAnsi="Onest"/>
                <w:kern w:val="2"/>
                <w:sz w:val="16"/>
                <w:szCs w:val="16"/>
                <w:lang w:val="en-US"/>
              </w:rPr>
              <w:t xml:space="preserve"> </w:t>
            </w:r>
          </w:p>
          <w:p w14:paraId="10F8D171"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48797C5"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0D6317D"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22,50</w:t>
            </w:r>
          </w:p>
        </w:tc>
      </w:tr>
      <w:tr w:rsidR="006068DE" w14:paraId="0F428E09" w14:textId="77777777" w:rsidTr="006068DE">
        <w:tc>
          <w:tcPr>
            <w:tcW w:w="700" w:type="dxa"/>
            <w:tcBorders>
              <w:top w:val="nil"/>
              <w:left w:val="single" w:sz="6" w:space="0" w:color="auto"/>
              <w:bottom w:val="single" w:sz="2" w:space="0" w:color="auto"/>
              <w:right w:val="single" w:sz="6" w:space="0" w:color="auto"/>
            </w:tcBorders>
          </w:tcPr>
          <w:p w14:paraId="5003F78A"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3C5781"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7CF5B8B1"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79BB4D6B"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2195EA19" w14:textId="77777777" w:rsidR="006068DE" w:rsidRPr="00424E2E" w:rsidRDefault="006068DE">
            <w:pPr>
              <w:spacing w:line="256" w:lineRule="auto"/>
              <w:rPr>
                <w:rFonts w:ascii="Onest" w:hAnsi="Onest"/>
                <w:kern w:val="2"/>
                <w:lang w:val="en-US"/>
              </w:rPr>
            </w:pPr>
            <w:r w:rsidRPr="00424E2E">
              <w:rPr>
                <w:rFonts w:ascii="Onest" w:hAnsi="Onest"/>
                <w:kern w:val="2"/>
                <w:lang w:val="en-US"/>
              </w:rPr>
              <w:t>65,25</w:t>
            </w:r>
          </w:p>
        </w:tc>
      </w:tr>
      <w:tr w:rsidR="006068DE" w14:paraId="21DECEBA" w14:textId="77777777" w:rsidTr="006068DE">
        <w:tc>
          <w:tcPr>
            <w:tcW w:w="700" w:type="dxa"/>
            <w:tcBorders>
              <w:top w:val="nil"/>
              <w:left w:val="single" w:sz="6" w:space="0" w:color="auto"/>
              <w:bottom w:val="single" w:sz="2" w:space="0" w:color="auto"/>
              <w:right w:val="single" w:sz="6" w:space="0" w:color="auto"/>
            </w:tcBorders>
          </w:tcPr>
          <w:p w14:paraId="074FB7A7"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4546FB"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2670112202051</w:t>
            </w:r>
          </w:p>
        </w:tc>
        <w:tc>
          <w:tcPr>
            <w:tcW w:w="5980" w:type="dxa"/>
            <w:gridSpan w:val="5"/>
            <w:tcBorders>
              <w:top w:val="nil"/>
              <w:left w:val="single" w:sz="6" w:space="0" w:color="auto"/>
              <w:bottom w:val="single" w:sz="2" w:space="0" w:color="auto"/>
              <w:right w:val="single" w:sz="6" w:space="0" w:color="auto"/>
            </w:tcBorders>
            <w:hideMark/>
          </w:tcPr>
          <w:p w14:paraId="34C0BF56" w14:textId="77777777" w:rsidR="006068DE" w:rsidRPr="00424E2E" w:rsidRDefault="006068DE">
            <w:pPr>
              <w:spacing w:line="256" w:lineRule="auto"/>
              <w:rPr>
                <w:rFonts w:ascii="Onest" w:hAnsi="Onest"/>
                <w:kern w:val="2"/>
                <w:lang w:val="en-US"/>
              </w:rPr>
            </w:pPr>
            <w:r w:rsidRPr="00424E2E">
              <w:rPr>
                <w:rFonts w:ascii="Onest" w:hAnsi="Onest"/>
                <w:kern w:val="2"/>
                <w:lang w:val="en-US"/>
              </w:rPr>
              <w:t>Placi (din urma demontarii )</w:t>
            </w:r>
          </w:p>
        </w:tc>
        <w:tc>
          <w:tcPr>
            <w:tcW w:w="1134" w:type="dxa"/>
            <w:gridSpan w:val="2"/>
            <w:tcBorders>
              <w:top w:val="nil"/>
              <w:left w:val="single" w:sz="6" w:space="0" w:color="auto"/>
              <w:bottom w:val="single" w:sz="2" w:space="0" w:color="auto"/>
              <w:right w:val="single" w:sz="6" w:space="0" w:color="auto"/>
            </w:tcBorders>
            <w:hideMark/>
          </w:tcPr>
          <w:p w14:paraId="617909E7" w14:textId="77777777" w:rsidR="006068DE" w:rsidRPr="00424E2E" w:rsidRDefault="006068DE">
            <w:pPr>
              <w:spacing w:line="256" w:lineRule="auto"/>
              <w:rPr>
                <w:rFonts w:ascii="Onest" w:hAnsi="Onest"/>
                <w:kern w:val="2"/>
                <w:lang w:val="en-US"/>
              </w:rPr>
            </w:pPr>
            <w:r w:rsidRPr="00424E2E">
              <w:rPr>
                <w:rFonts w:ascii="Onest" w:hAnsi="Onest"/>
                <w:kern w:val="2"/>
                <w:lang w:val="en-US"/>
              </w:rPr>
              <w:t>m2</w:t>
            </w:r>
          </w:p>
        </w:tc>
        <w:tc>
          <w:tcPr>
            <w:tcW w:w="1134" w:type="dxa"/>
            <w:tcBorders>
              <w:top w:val="nil"/>
              <w:left w:val="single" w:sz="6" w:space="0" w:color="auto"/>
              <w:bottom w:val="single" w:sz="2" w:space="0" w:color="auto"/>
              <w:right w:val="single" w:sz="6" w:space="0" w:color="auto"/>
            </w:tcBorders>
            <w:hideMark/>
          </w:tcPr>
          <w:p w14:paraId="7B7DBD94" w14:textId="77777777" w:rsidR="006068DE" w:rsidRPr="00424E2E" w:rsidRDefault="006068DE">
            <w:pPr>
              <w:spacing w:line="256" w:lineRule="auto"/>
              <w:rPr>
                <w:rFonts w:ascii="Onest" w:hAnsi="Onest"/>
                <w:kern w:val="2"/>
                <w:lang w:val="en-US"/>
              </w:rPr>
            </w:pPr>
            <w:r w:rsidRPr="00424E2E">
              <w:rPr>
                <w:rFonts w:ascii="Onest" w:hAnsi="Onest"/>
                <w:kern w:val="2"/>
                <w:lang w:val="en-US"/>
              </w:rPr>
              <w:t>23,18</w:t>
            </w:r>
          </w:p>
        </w:tc>
      </w:tr>
      <w:tr w:rsidR="006068DE" w14:paraId="3D933862" w14:textId="77777777" w:rsidTr="006068DE">
        <w:tc>
          <w:tcPr>
            <w:tcW w:w="700" w:type="dxa"/>
            <w:tcBorders>
              <w:top w:val="nil"/>
              <w:left w:val="single" w:sz="6" w:space="0" w:color="auto"/>
              <w:bottom w:val="single" w:sz="2" w:space="0" w:color="auto"/>
              <w:right w:val="single" w:sz="6" w:space="0" w:color="auto"/>
            </w:tcBorders>
          </w:tcPr>
          <w:p w14:paraId="7BAD881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49CD7D"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2462106110557</w:t>
            </w:r>
          </w:p>
        </w:tc>
        <w:tc>
          <w:tcPr>
            <w:tcW w:w="5980" w:type="dxa"/>
            <w:gridSpan w:val="5"/>
            <w:tcBorders>
              <w:top w:val="nil"/>
              <w:left w:val="single" w:sz="6" w:space="0" w:color="auto"/>
              <w:bottom w:val="single" w:sz="2" w:space="0" w:color="auto"/>
              <w:right w:val="single" w:sz="6" w:space="0" w:color="auto"/>
            </w:tcBorders>
            <w:hideMark/>
          </w:tcPr>
          <w:p w14:paraId="695D2207" w14:textId="77777777" w:rsidR="006068DE" w:rsidRPr="00424E2E" w:rsidRDefault="006068DE">
            <w:pPr>
              <w:spacing w:line="256" w:lineRule="auto"/>
              <w:rPr>
                <w:rFonts w:ascii="Onest" w:hAnsi="Onest"/>
                <w:kern w:val="2"/>
                <w:lang w:val="en-US"/>
              </w:rPr>
            </w:pPr>
            <w:r w:rsidRPr="00424E2E">
              <w:rPr>
                <w:rFonts w:ascii="Onest" w:hAnsi="Onest"/>
                <w:kern w:val="2"/>
                <w:lang w:val="en-US"/>
              </w:rPr>
              <w:t>Adeziv de acril sau latex</w:t>
            </w:r>
          </w:p>
        </w:tc>
        <w:tc>
          <w:tcPr>
            <w:tcW w:w="1134" w:type="dxa"/>
            <w:gridSpan w:val="2"/>
            <w:tcBorders>
              <w:top w:val="nil"/>
              <w:left w:val="single" w:sz="6" w:space="0" w:color="auto"/>
              <w:bottom w:val="single" w:sz="2" w:space="0" w:color="auto"/>
              <w:right w:val="single" w:sz="6" w:space="0" w:color="auto"/>
            </w:tcBorders>
            <w:hideMark/>
          </w:tcPr>
          <w:p w14:paraId="34EF5CC8"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5DC73042" w14:textId="77777777" w:rsidR="006068DE" w:rsidRPr="00424E2E" w:rsidRDefault="006068DE">
            <w:pPr>
              <w:spacing w:line="256" w:lineRule="auto"/>
              <w:rPr>
                <w:rFonts w:ascii="Onest" w:hAnsi="Onest"/>
                <w:kern w:val="2"/>
                <w:lang w:val="en-US"/>
              </w:rPr>
            </w:pPr>
            <w:r w:rsidRPr="00424E2E">
              <w:rPr>
                <w:rFonts w:ascii="Onest" w:hAnsi="Onest"/>
                <w:kern w:val="2"/>
                <w:lang w:val="en-US"/>
              </w:rPr>
              <w:t>99,99</w:t>
            </w:r>
          </w:p>
        </w:tc>
      </w:tr>
      <w:tr w:rsidR="006068DE" w14:paraId="686F2782" w14:textId="77777777" w:rsidTr="006068DE">
        <w:tc>
          <w:tcPr>
            <w:tcW w:w="700" w:type="dxa"/>
            <w:tcBorders>
              <w:top w:val="nil"/>
              <w:left w:val="single" w:sz="6" w:space="0" w:color="auto"/>
              <w:bottom w:val="single" w:sz="2" w:space="0" w:color="auto"/>
              <w:right w:val="single" w:sz="6" w:space="0" w:color="auto"/>
            </w:tcBorders>
          </w:tcPr>
          <w:p w14:paraId="53E6CA5D"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EE258E"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66239545" w14:textId="77777777" w:rsidR="006068DE" w:rsidRPr="00424E2E" w:rsidRDefault="006068DE">
            <w:pPr>
              <w:spacing w:line="256" w:lineRule="auto"/>
              <w:rPr>
                <w:rFonts w:ascii="Onest" w:hAnsi="Onest"/>
                <w:kern w:val="2"/>
                <w:lang w:val="en-US"/>
              </w:rPr>
            </w:pPr>
            <w:r w:rsidRPr="00424E2E">
              <w:rPr>
                <w:rFonts w:ascii="Onest" w:hAnsi="Onest"/>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7E226C5A" w14:textId="77777777" w:rsidR="006068DE" w:rsidRPr="00424E2E" w:rsidRDefault="006068DE">
            <w:pPr>
              <w:spacing w:line="256" w:lineRule="auto"/>
              <w:rPr>
                <w:rFonts w:ascii="Onest" w:hAnsi="Onest"/>
                <w:kern w:val="2"/>
                <w:lang w:val="en-US"/>
              </w:rPr>
            </w:pPr>
            <w:r w:rsidRPr="00424E2E">
              <w:rPr>
                <w:rFonts w:ascii="Onest" w:hAnsi="Onest"/>
                <w:kern w:val="2"/>
                <w:lang w:val="en-US"/>
              </w:rPr>
              <w:t>kg</w:t>
            </w:r>
          </w:p>
        </w:tc>
        <w:tc>
          <w:tcPr>
            <w:tcW w:w="1134" w:type="dxa"/>
            <w:tcBorders>
              <w:top w:val="nil"/>
              <w:left w:val="single" w:sz="6" w:space="0" w:color="auto"/>
              <w:bottom w:val="single" w:sz="2" w:space="0" w:color="auto"/>
              <w:right w:val="single" w:sz="6" w:space="0" w:color="auto"/>
            </w:tcBorders>
            <w:hideMark/>
          </w:tcPr>
          <w:p w14:paraId="09A3B54E" w14:textId="77777777" w:rsidR="006068DE" w:rsidRPr="00424E2E" w:rsidRDefault="006068DE">
            <w:pPr>
              <w:spacing w:line="256" w:lineRule="auto"/>
              <w:rPr>
                <w:rFonts w:ascii="Onest" w:hAnsi="Onest"/>
                <w:kern w:val="2"/>
                <w:lang w:val="en-US"/>
              </w:rPr>
            </w:pPr>
            <w:r w:rsidRPr="00424E2E">
              <w:rPr>
                <w:rFonts w:ascii="Onest" w:hAnsi="Onest"/>
                <w:kern w:val="2"/>
                <w:lang w:val="en-US"/>
              </w:rPr>
              <w:t>9,77</w:t>
            </w:r>
          </w:p>
        </w:tc>
      </w:tr>
      <w:tr w:rsidR="006068DE" w14:paraId="5B91A61E" w14:textId="77777777" w:rsidTr="006068DE">
        <w:tc>
          <w:tcPr>
            <w:tcW w:w="700" w:type="dxa"/>
            <w:tcBorders>
              <w:top w:val="nil"/>
              <w:left w:val="single" w:sz="6" w:space="0" w:color="auto"/>
              <w:bottom w:val="single" w:sz="2" w:space="0" w:color="auto"/>
              <w:right w:val="single" w:sz="6" w:space="0" w:color="auto"/>
            </w:tcBorders>
          </w:tcPr>
          <w:p w14:paraId="0B4B8C95"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5CE83F"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346BAF6" w14:textId="77777777" w:rsidR="006068DE" w:rsidRPr="00424E2E" w:rsidRDefault="006068DE">
            <w:pPr>
              <w:spacing w:line="256" w:lineRule="auto"/>
              <w:rPr>
                <w:rFonts w:ascii="Onest" w:hAnsi="Onest"/>
                <w:kern w:val="2"/>
                <w:lang w:val="en-US"/>
              </w:rPr>
            </w:pPr>
            <w:r w:rsidRPr="00424E2E">
              <w:rPr>
                <w:rFonts w:ascii="Onest" w:hAnsi="Onest"/>
                <w:kern w:val="2"/>
                <w:lang w:val="en-US"/>
              </w:rPr>
              <w:t>Apa</w:t>
            </w:r>
          </w:p>
        </w:tc>
        <w:tc>
          <w:tcPr>
            <w:tcW w:w="1134" w:type="dxa"/>
            <w:gridSpan w:val="2"/>
            <w:tcBorders>
              <w:top w:val="nil"/>
              <w:left w:val="single" w:sz="6" w:space="0" w:color="auto"/>
              <w:bottom w:val="single" w:sz="2" w:space="0" w:color="auto"/>
              <w:right w:val="single" w:sz="6" w:space="0" w:color="auto"/>
            </w:tcBorders>
            <w:hideMark/>
          </w:tcPr>
          <w:p w14:paraId="0B7F55CC" w14:textId="77777777" w:rsidR="006068DE" w:rsidRPr="00424E2E" w:rsidRDefault="006068DE">
            <w:pPr>
              <w:spacing w:line="256" w:lineRule="auto"/>
              <w:rPr>
                <w:rFonts w:ascii="Onest" w:hAnsi="Onest"/>
                <w:kern w:val="2"/>
                <w:lang w:val="en-US"/>
              </w:rPr>
            </w:pPr>
            <w:r w:rsidRPr="00424E2E">
              <w:rPr>
                <w:rFonts w:ascii="Onest" w:hAnsi="Onest"/>
                <w:kern w:val="2"/>
                <w:lang w:val="en-US"/>
              </w:rPr>
              <w:t>m3</w:t>
            </w:r>
          </w:p>
        </w:tc>
        <w:tc>
          <w:tcPr>
            <w:tcW w:w="1134" w:type="dxa"/>
            <w:tcBorders>
              <w:top w:val="nil"/>
              <w:left w:val="single" w:sz="6" w:space="0" w:color="auto"/>
              <w:bottom w:val="single" w:sz="2" w:space="0" w:color="auto"/>
              <w:right w:val="single" w:sz="6" w:space="0" w:color="auto"/>
            </w:tcBorders>
            <w:hideMark/>
          </w:tcPr>
          <w:p w14:paraId="2F0B3233" w14:textId="77777777" w:rsidR="006068DE" w:rsidRPr="00424E2E" w:rsidRDefault="006068DE">
            <w:pPr>
              <w:spacing w:line="256" w:lineRule="auto"/>
              <w:rPr>
                <w:rFonts w:ascii="Onest" w:hAnsi="Onest"/>
                <w:kern w:val="2"/>
                <w:lang w:val="en-US"/>
              </w:rPr>
            </w:pPr>
            <w:r w:rsidRPr="00424E2E">
              <w:rPr>
                <w:rFonts w:ascii="Onest" w:hAnsi="Onest"/>
                <w:kern w:val="2"/>
                <w:lang w:val="en-US"/>
              </w:rPr>
              <w:t>0,05</w:t>
            </w:r>
          </w:p>
        </w:tc>
      </w:tr>
      <w:tr w:rsidR="006068DE" w14:paraId="6D8CA4FE" w14:textId="77777777" w:rsidTr="006068DE">
        <w:tc>
          <w:tcPr>
            <w:tcW w:w="700" w:type="dxa"/>
            <w:tcBorders>
              <w:top w:val="nil"/>
              <w:left w:val="single" w:sz="6" w:space="0" w:color="auto"/>
              <w:bottom w:val="single" w:sz="2" w:space="0" w:color="auto"/>
              <w:right w:val="single" w:sz="6" w:space="0" w:color="auto"/>
            </w:tcBorders>
          </w:tcPr>
          <w:p w14:paraId="7D9EB3B2"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60BBF5"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6178F6E" w14:textId="77777777" w:rsidR="006068DE" w:rsidRPr="00424E2E" w:rsidRDefault="006068DE">
            <w:pPr>
              <w:spacing w:line="256" w:lineRule="auto"/>
              <w:rPr>
                <w:rFonts w:ascii="Onest" w:hAnsi="Onest"/>
                <w:kern w:val="2"/>
                <w:lang w:val="en-US"/>
              </w:rPr>
            </w:pPr>
            <w:r w:rsidRPr="00424E2E">
              <w:rPr>
                <w:rFonts w:ascii="Onest" w:hAnsi="Onest"/>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0E6383E"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5B086EB9" w14:textId="77777777" w:rsidR="006068DE" w:rsidRPr="00424E2E" w:rsidRDefault="006068DE">
            <w:pPr>
              <w:spacing w:line="256" w:lineRule="auto"/>
              <w:rPr>
                <w:rFonts w:ascii="Onest" w:hAnsi="Onest"/>
                <w:kern w:val="2"/>
                <w:lang w:val="en-US"/>
              </w:rPr>
            </w:pPr>
            <w:r w:rsidRPr="00424E2E">
              <w:rPr>
                <w:rFonts w:ascii="Onest" w:hAnsi="Onest"/>
                <w:kern w:val="2"/>
                <w:lang w:val="en-US"/>
              </w:rPr>
              <w:t>0,57</w:t>
            </w:r>
          </w:p>
        </w:tc>
      </w:tr>
      <w:tr w:rsidR="006068DE" w14:paraId="2CFEFB67" w14:textId="77777777" w:rsidTr="006068DE">
        <w:tc>
          <w:tcPr>
            <w:tcW w:w="700" w:type="dxa"/>
            <w:tcBorders>
              <w:top w:val="nil"/>
              <w:left w:val="single" w:sz="6" w:space="0" w:color="auto"/>
              <w:bottom w:val="single" w:sz="2" w:space="0" w:color="auto"/>
              <w:right w:val="single" w:sz="6" w:space="0" w:color="auto"/>
            </w:tcBorders>
          </w:tcPr>
          <w:p w14:paraId="47A292CB"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E64C97"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2952270003820</w:t>
            </w:r>
          </w:p>
        </w:tc>
        <w:tc>
          <w:tcPr>
            <w:tcW w:w="5980" w:type="dxa"/>
            <w:gridSpan w:val="5"/>
            <w:tcBorders>
              <w:top w:val="nil"/>
              <w:left w:val="single" w:sz="6" w:space="0" w:color="auto"/>
              <w:bottom w:val="single" w:sz="2" w:space="0" w:color="auto"/>
              <w:right w:val="single" w:sz="6" w:space="0" w:color="auto"/>
            </w:tcBorders>
            <w:hideMark/>
          </w:tcPr>
          <w:p w14:paraId="18150457" w14:textId="77777777" w:rsidR="006068DE" w:rsidRPr="00424E2E" w:rsidRDefault="006068DE">
            <w:pPr>
              <w:spacing w:line="256" w:lineRule="auto"/>
              <w:rPr>
                <w:rFonts w:ascii="Onest" w:hAnsi="Onest"/>
                <w:kern w:val="2"/>
                <w:lang w:val="en-US"/>
              </w:rPr>
            </w:pPr>
            <w:r w:rsidRPr="00424E2E">
              <w:rPr>
                <w:rFonts w:ascii="Onest" w:hAnsi="Onest"/>
                <w:kern w:val="2"/>
                <w:lang w:val="en-US"/>
              </w:rPr>
              <w:t>Malaxor mobil, electric</w:t>
            </w:r>
          </w:p>
        </w:tc>
        <w:tc>
          <w:tcPr>
            <w:tcW w:w="1134" w:type="dxa"/>
            <w:gridSpan w:val="2"/>
            <w:tcBorders>
              <w:top w:val="nil"/>
              <w:left w:val="single" w:sz="6" w:space="0" w:color="auto"/>
              <w:bottom w:val="single" w:sz="2" w:space="0" w:color="auto"/>
              <w:right w:val="single" w:sz="6" w:space="0" w:color="auto"/>
            </w:tcBorders>
            <w:hideMark/>
          </w:tcPr>
          <w:p w14:paraId="79543C04"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2F8F716C" w14:textId="77777777" w:rsidR="006068DE" w:rsidRPr="00424E2E" w:rsidRDefault="006068DE">
            <w:pPr>
              <w:spacing w:line="256" w:lineRule="auto"/>
              <w:rPr>
                <w:rFonts w:ascii="Onest" w:hAnsi="Onest"/>
                <w:kern w:val="2"/>
                <w:lang w:val="en-US"/>
              </w:rPr>
            </w:pPr>
            <w:r w:rsidRPr="00424E2E">
              <w:rPr>
                <w:rFonts w:ascii="Onest" w:hAnsi="Onest"/>
                <w:kern w:val="2"/>
                <w:lang w:val="en-US"/>
              </w:rPr>
              <w:t>0,25</w:t>
            </w:r>
          </w:p>
        </w:tc>
      </w:tr>
      <w:tr w:rsidR="006068DE" w14:paraId="45B248FC" w14:textId="77777777" w:rsidTr="006068DE">
        <w:tc>
          <w:tcPr>
            <w:tcW w:w="700" w:type="dxa"/>
            <w:tcBorders>
              <w:top w:val="nil"/>
              <w:left w:val="single" w:sz="6" w:space="0" w:color="auto"/>
              <w:bottom w:val="single" w:sz="2" w:space="0" w:color="auto"/>
              <w:right w:val="single" w:sz="6" w:space="0" w:color="auto"/>
            </w:tcBorders>
          </w:tcPr>
          <w:p w14:paraId="4CFF569D"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AAA7B6"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2952270003205</w:t>
            </w:r>
          </w:p>
        </w:tc>
        <w:tc>
          <w:tcPr>
            <w:tcW w:w="5980" w:type="dxa"/>
            <w:gridSpan w:val="5"/>
            <w:tcBorders>
              <w:top w:val="nil"/>
              <w:left w:val="single" w:sz="6" w:space="0" w:color="auto"/>
              <w:bottom w:val="single" w:sz="2" w:space="0" w:color="auto"/>
              <w:right w:val="single" w:sz="6" w:space="0" w:color="auto"/>
            </w:tcBorders>
            <w:hideMark/>
          </w:tcPr>
          <w:p w14:paraId="7FF0F9C8" w14:textId="77777777" w:rsidR="006068DE" w:rsidRPr="00424E2E" w:rsidRDefault="006068DE">
            <w:pPr>
              <w:spacing w:line="256" w:lineRule="auto"/>
              <w:rPr>
                <w:rFonts w:ascii="Onest" w:hAnsi="Onest"/>
                <w:kern w:val="2"/>
                <w:lang w:val="en-US"/>
              </w:rPr>
            </w:pPr>
            <w:r w:rsidRPr="00424E2E">
              <w:rPr>
                <w:rFonts w:ascii="Onest" w:hAnsi="Onest"/>
                <w:kern w:val="2"/>
                <w:lang w:val="en-US"/>
              </w:rPr>
              <w:t>Masina de taiat piatra universala</w:t>
            </w:r>
          </w:p>
        </w:tc>
        <w:tc>
          <w:tcPr>
            <w:tcW w:w="1134" w:type="dxa"/>
            <w:gridSpan w:val="2"/>
            <w:tcBorders>
              <w:top w:val="nil"/>
              <w:left w:val="single" w:sz="6" w:space="0" w:color="auto"/>
              <w:bottom w:val="single" w:sz="2" w:space="0" w:color="auto"/>
              <w:right w:val="single" w:sz="6" w:space="0" w:color="auto"/>
            </w:tcBorders>
            <w:hideMark/>
          </w:tcPr>
          <w:p w14:paraId="5AAB79D9"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7F6E4DF9" w14:textId="77777777" w:rsidR="006068DE" w:rsidRPr="00424E2E" w:rsidRDefault="006068DE">
            <w:pPr>
              <w:spacing w:line="256" w:lineRule="auto"/>
              <w:rPr>
                <w:rFonts w:ascii="Onest" w:hAnsi="Onest"/>
                <w:kern w:val="2"/>
                <w:lang w:val="en-US"/>
              </w:rPr>
            </w:pPr>
            <w:r w:rsidRPr="00424E2E">
              <w:rPr>
                <w:rFonts w:ascii="Onest" w:hAnsi="Onest"/>
                <w:kern w:val="2"/>
                <w:lang w:val="en-US"/>
              </w:rPr>
              <w:t>1,64</w:t>
            </w:r>
          </w:p>
        </w:tc>
      </w:tr>
      <w:tr w:rsidR="006068DE" w14:paraId="27913B6B" w14:textId="77777777" w:rsidTr="006068DE">
        <w:tc>
          <w:tcPr>
            <w:tcW w:w="700" w:type="dxa"/>
            <w:tcBorders>
              <w:top w:val="single" w:sz="4" w:space="0" w:color="auto"/>
              <w:left w:val="single" w:sz="6" w:space="0" w:color="auto"/>
              <w:bottom w:val="nil"/>
              <w:right w:val="nil"/>
            </w:tcBorders>
          </w:tcPr>
          <w:p w14:paraId="63A6CB61" w14:textId="77777777" w:rsidR="006068DE" w:rsidRPr="00424E2E" w:rsidRDefault="006068DE">
            <w:pPr>
              <w:spacing w:line="256" w:lineRule="auto"/>
              <w:rPr>
                <w:rFonts w:ascii="Onest" w:hAnsi="Onest"/>
                <w:kern w:val="2"/>
                <w:sz w:val="8"/>
                <w:szCs w:val="8"/>
                <w:lang w:val="en-US"/>
              </w:rPr>
            </w:pPr>
          </w:p>
        </w:tc>
        <w:tc>
          <w:tcPr>
            <w:tcW w:w="1260" w:type="dxa"/>
            <w:gridSpan w:val="2"/>
            <w:tcBorders>
              <w:top w:val="single" w:sz="4" w:space="0" w:color="auto"/>
              <w:left w:val="nil"/>
              <w:bottom w:val="nil"/>
              <w:right w:val="nil"/>
            </w:tcBorders>
          </w:tcPr>
          <w:p w14:paraId="10D52E4B" w14:textId="77777777" w:rsidR="006068DE" w:rsidRPr="00424E2E" w:rsidRDefault="006068DE">
            <w:pPr>
              <w:spacing w:line="256" w:lineRule="auto"/>
              <w:rPr>
                <w:rFonts w:ascii="Onest" w:hAnsi="Onest"/>
                <w:kern w:val="2"/>
                <w:sz w:val="8"/>
                <w:szCs w:val="8"/>
                <w:lang w:val="en-US"/>
              </w:rPr>
            </w:pPr>
          </w:p>
        </w:tc>
        <w:tc>
          <w:tcPr>
            <w:tcW w:w="3350" w:type="dxa"/>
            <w:gridSpan w:val="3"/>
            <w:tcBorders>
              <w:top w:val="single" w:sz="4" w:space="0" w:color="auto"/>
              <w:left w:val="nil"/>
              <w:bottom w:val="nil"/>
              <w:right w:val="nil"/>
            </w:tcBorders>
          </w:tcPr>
          <w:p w14:paraId="5D5DB5DB" w14:textId="77777777" w:rsidR="006068DE" w:rsidRPr="00424E2E" w:rsidRDefault="006068DE">
            <w:pPr>
              <w:spacing w:line="256" w:lineRule="auto"/>
              <w:rPr>
                <w:rFonts w:ascii="Onest" w:hAnsi="Onest"/>
                <w:kern w:val="2"/>
                <w:sz w:val="8"/>
                <w:szCs w:val="8"/>
                <w:lang w:val="en-US"/>
              </w:rPr>
            </w:pPr>
          </w:p>
          <w:p w14:paraId="6F167EC1" w14:textId="77777777" w:rsidR="006068DE" w:rsidRPr="00424E2E" w:rsidRDefault="006068DE">
            <w:pPr>
              <w:spacing w:line="256" w:lineRule="auto"/>
              <w:rPr>
                <w:rFonts w:ascii="Onest" w:hAnsi="Onest"/>
                <w:kern w:val="2"/>
                <w:sz w:val="8"/>
                <w:szCs w:val="8"/>
                <w:lang w:val="en-US"/>
              </w:rPr>
            </w:pPr>
          </w:p>
          <w:p w14:paraId="4D09970B" w14:textId="77777777" w:rsidR="006068DE" w:rsidRPr="00424E2E" w:rsidRDefault="006068DE">
            <w:pPr>
              <w:spacing w:line="256" w:lineRule="auto"/>
              <w:rPr>
                <w:rFonts w:ascii="Onest" w:hAnsi="Onest"/>
                <w:kern w:val="2"/>
                <w:sz w:val="8"/>
                <w:szCs w:val="8"/>
                <w:lang w:val="en-US"/>
              </w:rPr>
            </w:pPr>
          </w:p>
        </w:tc>
        <w:tc>
          <w:tcPr>
            <w:tcW w:w="1118" w:type="dxa"/>
            <w:tcBorders>
              <w:top w:val="single" w:sz="4" w:space="0" w:color="auto"/>
              <w:left w:val="nil"/>
              <w:bottom w:val="nil"/>
              <w:right w:val="nil"/>
            </w:tcBorders>
          </w:tcPr>
          <w:p w14:paraId="03F44E40" w14:textId="77777777" w:rsidR="006068DE" w:rsidRPr="00424E2E" w:rsidRDefault="006068DE">
            <w:pPr>
              <w:spacing w:line="256" w:lineRule="auto"/>
              <w:rPr>
                <w:rFonts w:ascii="Onest" w:hAnsi="Onest"/>
                <w:kern w:val="2"/>
                <w:sz w:val="8"/>
                <w:szCs w:val="8"/>
                <w:lang w:val="en-US"/>
              </w:rPr>
            </w:pPr>
          </w:p>
        </w:tc>
        <w:tc>
          <w:tcPr>
            <w:tcW w:w="1118" w:type="dxa"/>
            <w:tcBorders>
              <w:top w:val="single" w:sz="4" w:space="0" w:color="auto"/>
              <w:left w:val="nil"/>
              <w:bottom w:val="nil"/>
              <w:right w:val="nil"/>
            </w:tcBorders>
          </w:tcPr>
          <w:p w14:paraId="4E6AAB24" w14:textId="77777777" w:rsidR="006068DE" w:rsidRPr="00424E2E" w:rsidRDefault="006068DE">
            <w:pPr>
              <w:spacing w:line="256" w:lineRule="auto"/>
              <w:rPr>
                <w:rFonts w:ascii="Onest" w:hAnsi="Onest"/>
                <w:kern w:val="2"/>
                <w:sz w:val="8"/>
                <w:szCs w:val="8"/>
                <w:lang w:val="en-US"/>
              </w:rPr>
            </w:pPr>
          </w:p>
        </w:tc>
        <w:tc>
          <w:tcPr>
            <w:tcW w:w="1397" w:type="dxa"/>
            <w:gridSpan w:val="2"/>
            <w:tcBorders>
              <w:top w:val="single" w:sz="4" w:space="0" w:color="auto"/>
              <w:left w:val="nil"/>
              <w:bottom w:val="nil"/>
              <w:right w:val="nil"/>
            </w:tcBorders>
          </w:tcPr>
          <w:p w14:paraId="6D345F43" w14:textId="77777777" w:rsidR="006068DE" w:rsidRPr="00424E2E" w:rsidRDefault="006068DE">
            <w:pPr>
              <w:spacing w:line="256" w:lineRule="auto"/>
              <w:rPr>
                <w:rFonts w:ascii="Onest" w:hAnsi="Onest"/>
                <w:kern w:val="2"/>
                <w:sz w:val="8"/>
                <w:szCs w:val="8"/>
                <w:lang w:val="en-US"/>
              </w:rPr>
            </w:pPr>
          </w:p>
        </w:tc>
        <w:tc>
          <w:tcPr>
            <w:tcW w:w="1405" w:type="dxa"/>
            <w:gridSpan w:val="2"/>
            <w:tcBorders>
              <w:top w:val="single" w:sz="4" w:space="0" w:color="auto"/>
              <w:left w:val="nil"/>
              <w:bottom w:val="nil"/>
              <w:right w:val="single" w:sz="6" w:space="0" w:color="auto"/>
            </w:tcBorders>
          </w:tcPr>
          <w:p w14:paraId="0D378FB8" w14:textId="77777777" w:rsidR="006068DE" w:rsidRPr="00424E2E" w:rsidRDefault="006068DE">
            <w:pPr>
              <w:spacing w:line="256" w:lineRule="auto"/>
              <w:rPr>
                <w:rFonts w:ascii="Onest" w:hAnsi="Onest"/>
                <w:kern w:val="2"/>
                <w:sz w:val="8"/>
                <w:szCs w:val="8"/>
                <w:lang w:val="en-US"/>
              </w:rPr>
            </w:pPr>
          </w:p>
        </w:tc>
      </w:tr>
      <w:tr w:rsidR="006068DE" w14:paraId="5E682355" w14:textId="77777777" w:rsidTr="006068DE">
        <w:trPr>
          <w:trHeight w:val="340"/>
        </w:trPr>
        <w:tc>
          <w:tcPr>
            <w:tcW w:w="700" w:type="dxa"/>
            <w:tcBorders>
              <w:top w:val="single" w:sz="4" w:space="0" w:color="auto"/>
              <w:left w:val="single" w:sz="4" w:space="0" w:color="auto"/>
              <w:bottom w:val="single" w:sz="4" w:space="0" w:color="auto"/>
              <w:right w:val="nil"/>
            </w:tcBorders>
            <w:hideMark/>
          </w:tcPr>
          <w:p w14:paraId="09A14CD8"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 </w:t>
            </w:r>
          </w:p>
        </w:tc>
        <w:tc>
          <w:tcPr>
            <w:tcW w:w="1260" w:type="dxa"/>
            <w:gridSpan w:val="2"/>
            <w:tcBorders>
              <w:top w:val="single" w:sz="4" w:space="0" w:color="auto"/>
              <w:left w:val="nil"/>
              <w:bottom w:val="single" w:sz="4" w:space="0" w:color="auto"/>
              <w:right w:val="nil"/>
            </w:tcBorders>
          </w:tcPr>
          <w:p w14:paraId="0C0DAD33" w14:textId="77777777" w:rsidR="006068DE" w:rsidRPr="00424E2E" w:rsidRDefault="006068DE">
            <w:pPr>
              <w:spacing w:line="256" w:lineRule="auto"/>
              <w:rPr>
                <w:rFonts w:ascii="Onest" w:hAnsi="Onest"/>
                <w:kern w:val="2"/>
                <w:lang w:val="en-US"/>
              </w:rPr>
            </w:pPr>
          </w:p>
        </w:tc>
        <w:tc>
          <w:tcPr>
            <w:tcW w:w="3350" w:type="dxa"/>
            <w:gridSpan w:val="3"/>
            <w:tcBorders>
              <w:top w:val="single" w:sz="4" w:space="0" w:color="auto"/>
              <w:left w:val="nil"/>
              <w:bottom w:val="single" w:sz="4" w:space="0" w:color="auto"/>
              <w:right w:val="nil"/>
            </w:tcBorders>
            <w:hideMark/>
          </w:tcPr>
          <w:p w14:paraId="03BA2FE2" w14:textId="77777777" w:rsidR="006068DE" w:rsidRPr="00424E2E" w:rsidRDefault="006068DE">
            <w:pPr>
              <w:spacing w:line="256" w:lineRule="auto"/>
              <w:rPr>
                <w:rFonts w:ascii="Onest" w:hAnsi="Onest"/>
                <w:kern w:val="2"/>
                <w:lang w:val="en-US"/>
              </w:rPr>
            </w:pPr>
            <w:r w:rsidRPr="00424E2E">
              <w:rPr>
                <w:rFonts w:ascii="Onest" w:hAnsi="Onest"/>
                <w:kern w:val="2"/>
                <w:lang w:val="en-US"/>
              </w:rPr>
              <w:t>Total</w:t>
            </w:r>
          </w:p>
        </w:tc>
        <w:tc>
          <w:tcPr>
            <w:tcW w:w="1118" w:type="dxa"/>
            <w:tcBorders>
              <w:top w:val="single" w:sz="4" w:space="0" w:color="auto"/>
              <w:left w:val="nil"/>
              <w:bottom w:val="single" w:sz="4" w:space="0" w:color="auto"/>
              <w:right w:val="nil"/>
            </w:tcBorders>
          </w:tcPr>
          <w:p w14:paraId="18CBA6FA" w14:textId="77777777" w:rsidR="006068DE" w:rsidRPr="00424E2E" w:rsidRDefault="006068DE">
            <w:pPr>
              <w:spacing w:line="256" w:lineRule="auto"/>
              <w:rPr>
                <w:rFonts w:ascii="Onest" w:hAnsi="Onest"/>
                <w:kern w:val="2"/>
                <w:lang w:val="en-US"/>
              </w:rPr>
            </w:pPr>
          </w:p>
        </w:tc>
        <w:tc>
          <w:tcPr>
            <w:tcW w:w="1118" w:type="dxa"/>
            <w:tcBorders>
              <w:top w:val="single" w:sz="4" w:space="0" w:color="auto"/>
              <w:left w:val="nil"/>
              <w:bottom w:val="single" w:sz="4" w:space="0" w:color="auto"/>
              <w:right w:val="nil"/>
            </w:tcBorders>
          </w:tcPr>
          <w:p w14:paraId="57D18F4C"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1D734595"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4" w:space="0" w:color="auto"/>
            </w:tcBorders>
          </w:tcPr>
          <w:p w14:paraId="6A4118FA" w14:textId="77777777" w:rsidR="006068DE" w:rsidRPr="00424E2E" w:rsidRDefault="006068DE">
            <w:pPr>
              <w:spacing w:line="256" w:lineRule="auto"/>
              <w:rPr>
                <w:rFonts w:ascii="Onest" w:hAnsi="Onest"/>
                <w:kern w:val="2"/>
                <w:lang w:val="en-US"/>
              </w:rPr>
            </w:pPr>
          </w:p>
        </w:tc>
      </w:tr>
      <w:tr w:rsidR="006068DE" w14:paraId="68BA4084" w14:textId="77777777" w:rsidTr="006068DE">
        <w:trPr>
          <w:trHeight w:val="160"/>
        </w:trPr>
        <w:tc>
          <w:tcPr>
            <w:tcW w:w="700" w:type="dxa"/>
            <w:tcBorders>
              <w:top w:val="single" w:sz="4" w:space="0" w:color="auto"/>
              <w:left w:val="single" w:sz="6" w:space="0" w:color="auto"/>
              <w:bottom w:val="single" w:sz="4" w:space="0" w:color="auto"/>
              <w:right w:val="nil"/>
            </w:tcBorders>
          </w:tcPr>
          <w:p w14:paraId="5C205F06" w14:textId="77777777" w:rsidR="006068DE" w:rsidRPr="00424E2E" w:rsidRDefault="006068DE">
            <w:pPr>
              <w:spacing w:line="256" w:lineRule="auto"/>
              <w:rPr>
                <w:rFonts w:ascii="Onest" w:hAnsi="Onest"/>
                <w:kern w:val="2"/>
                <w:lang w:val="en-US"/>
              </w:rPr>
            </w:pPr>
          </w:p>
        </w:tc>
        <w:tc>
          <w:tcPr>
            <w:tcW w:w="701" w:type="dxa"/>
            <w:tcBorders>
              <w:top w:val="single" w:sz="4" w:space="0" w:color="auto"/>
              <w:left w:val="nil"/>
              <w:bottom w:val="single" w:sz="4" w:space="0" w:color="auto"/>
              <w:right w:val="nil"/>
            </w:tcBorders>
          </w:tcPr>
          <w:p w14:paraId="60EA5FA4" w14:textId="77777777" w:rsidR="006068DE" w:rsidRPr="00424E2E" w:rsidRDefault="006068DE">
            <w:pPr>
              <w:spacing w:line="256" w:lineRule="auto"/>
              <w:rPr>
                <w:rFonts w:ascii="Onest" w:hAnsi="Onest"/>
                <w:kern w:val="2"/>
                <w:lang w:val="en-US"/>
              </w:rPr>
            </w:pPr>
          </w:p>
        </w:tc>
        <w:tc>
          <w:tcPr>
            <w:tcW w:w="1258" w:type="dxa"/>
            <w:gridSpan w:val="3"/>
            <w:tcBorders>
              <w:top w:val="single" w:sz="4" w:space="0" w:color="auto"/>
              <w:left w:val="nil"/>
              <w:bottom w:val="single" w:sz="4" w:space="0" w:color="auto"/>
              <w:right w:val="nil"/>
            </w:tcBorders>
          </w:tcPr>
          <w:p w14:paraId="1A63F717" w14:textId="77777777" w:rsidR="006068DE" w:rsidRPr="00424E2E" w:rsidRDefault="006068DE">
            <w:pPr>
              <w:spacing w:line="256" w:lineRule="auto"/>
              <w:rPr>
                <w:rFonts w:ascii="Onest" w:hAnsi="Onest"/>
                <w:kern w:val="2"/>
                <w:lang w:val="en-US"/>
              </w:rPr>
            </w:pPr>
          </w:p>
        </w:tc>
        <w:tc>
          <w:tcPr>
            <w:tcW w:w="2651" w:type="dxa"/>
            <w:tcBorders>
              <w:top w:val="single" w:sz="4" w:space="0" w:color="auto"/>
              <w:left w:val="nil"/>
              <w:bottom w:val="single" w:sz="4" w:space="0" w:color="auto"/>
              <w:right w:val="nil"/>
            </w:tcBorders>
            <w:hideMark/>
          </w:tcPr>
          <w:p w14:paraId="080ADF09" w14:textId="77777777" w:rsidR="006068DE" w:rsidRPr="00424E2E" w:rsidRDefault="006068DE">
            <w:pPr>
              <w:spacing w:line="256" w:lineRule="auto"/>
              <w:rPr>
                <w:rFonts w:ascii="Onest" w:hAnsi="Onest"/>
                <w:kern w:val="2"/>
                <w:sz w:val="8"/>
                <w:szCs w:val="8"/>
                <w:lang w:val="en-US"/>
              </w:rPr>
            </w:pPr>
            <w:r w:rsidRPr="00424E2E">
              <w:rPr>
                <w:rFonts w:ascii="Onest" w:hAnsi="Onest"/>
                <w:b/>
                <w:bCs/>
                <w:kern w:val="2"/>
                <w:lang w:val="en-US"/>
              </w:rPr>
              <w:t xml:space="preserve">Total </w:t>
            </w:r>
            <w:r w:rsidRPr="00424E2E">
              <w:rPr>
                <w:rFonts w:ascii="Onest" w:hAnsi="Onest"/>
                <w:b/>
                <w:bCs/>
                <w:kern w:val="2"/>
                <w:sz w:val="22"/>
                <w:szCs w:val="22"/>
                <w:lang w:val="en-US"/>
              </w:rPr>
              <w:t>Pereti laterali (reparatie pe alocuri)</w:t>
            </w:r>
          </w:p>
        </w:tc>
        <w:tc>
          <w:tcPr>
            <w:tcW w:w="1118" w:type="dxa"/>
            <w:tcBorders>
              <w:top w:val="single" w:sz="4" w:space="0" w:color="auto"/>
              <w:left w:val="nil"/>
              <w:bottom w:val="single" w:sz="4" w:space="0" w:color="auto"/>
              <w:right w:val="nil"/>
            </w:tcBorders>
            <w:hideMark/>
          </w:tcPr>
          <w:p w14:paraId="241B2028" w14:textId="77777777" w:rsidR="006068DE" w:rsidRPr="00424E2E" w:rsidRDefault="006068DE">
            <w:pPr>
              <w:spacing w:line="256" w:lineRule="auto"/>
              <w:rPr>
                <w:rFonts w:ascii="Onest" w:hAnsi="Onest"/>
                <w:kern w:val="2"/>
                <w:lang w:val="en-US"/>
              </w:rPr>
            </w:pPr>
            <w:r w:rsidRPr="00424E2E">
              <w:rPr>
                <w:rFonts w:ascii="Onest" w:hAnsi="Onest"/>
                <w:b/>
                <w:bCs/>
                <w:kern w:val="2"/>
                <w:lang w:val="en-US"/>
              </w:rPr>
              <w:t xml:space="preserve">            </w:t>
            </w:r>
          </w:p>
        </w:tc>
        <w:tc>
          <w:tcPr>
            <w:tcW w:w="1118" w:type="dxa"/>
            <w:tcBorders>
              <w:top w:val="single" w:sz="4" w:space="0" w:color="auto"/>
              <w:left w:val="nil"/>
              <w:bottom w:val="single" w:sz="4" w:space="0" w:color="auto"/>
              <w:right w:val="nil"/>
            </w:tcBorders>
          </w:tcPr>
          <w:p w14:paraId="3FAD67BD"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7A7182E4"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6" w:space="0" w:color="auto"/>
            </w:tcBorders>
          </w:tcPr>
          <w:p w14:paraId="6FB75EBC" w14:textId="77777777" w:rsidR="006068DE" w:rsidRPr="00424E2E" w:rsidRDefault="006068DE">
            <w:pPr>
              <w:spacing w:line="256" w:lineRule="auto"/>
              <w:rPr>
                <w:rFonts w:ascii="Onest" w:hAnsi="Onest"/>
                <w:b/>
                <w:bCs/>
                <w:kern w:val="2"/>
                <w:lang w:val="en-US"/>
              </w:rPr>
            </w:pPr>
          </w:p>
        </w:tc>
      </w:tr>
      <w:tr w:rsidR="006068DE" w14:paraId="4D13F463" w14:textId="77777777" w:rsidTr="006068DE">
        <w:tc>
          <w:tcPr>
            <w:tcW w:w="700" w:type="dxa"/>
            <w:tcBorders>
              <w:top w:val="nil"/>
              <w:left w:val="single" w:sz="6" w:space="0" w:color="auto"/>
              <w:bottom w:val="nil"/>
              <w:right w:val="nil"/>
            </w:tcBorders>
            <w:hideMark/>
          </w:tcPr>
          <w:p w14:paraId="4C49E949"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 xml:space="preserve"> </w:t>
            </w:r>
          </w:p>
        </w:tc>
        <w:tc>
          <w:tcPr>
            <w:tcW w:w="1400" w:type="dxa"/>
            <w:gridSpan w:val="3"/>
            <w:tcBorders>
              <w:top w:val="nil"/>
              <w:left w:val="single" w:sz="6" w:space="0" w:color="auto"/>
              <w:bottom w:val="nil"/>
              <w:right w:val="nil"/>
            </w:tcBorders>
          </w:tcPr>
          <w:p w14:paraId="4A876D7C" w14:textId="77777777" w:rsidR="006068DE" w:rsidRPr="00424E2E" w:rsidRDefault="006068DE">
            <w:pPr>
              <w:spacing w:line="256" w:lineRule="auto"/>
              <w:rPr>
                <w:rFonts w:ascii="Onest" w:hAnsi="Onest"/>
                <w:kern w:val="2"/>
                <w:lang w:val="en-US"/>
              </w:rPr>
            </w:pPr>
          </w:p>
        </w:tc>
        <w:tc>
          <w:tcPr>
            <w:tcW w:w="5980" w:type="dxa"/>
            <w:gridSpan w:val="5"/>
            <w:tcBorders>
              <w:top w:val="nil"/>
              <w:left w:val="single" w:sz="6" w:space="0" w:color="auto"/>
              <w:bottom w:val="nil"/>
              <w:right w:val="single" w:sz="6" w:space="0" w:color="auto"/>
            </w:tcBorders>
          </w:tcPr>
          <w:p w14:paraId="48801154" w14:textId="77777777" w:rsidR="006068DE" w:rsidRPr="00424E2E" w:rsidRDefault="006068DE">
            <w:pPr>
              <w:spacing w:line="256" w:lineRule="auto"/>
              <w:rPr>
                <w:rFonts w:ascii="Onest" w:hAnsi="Onest"/>
                <w:b/>
                <w:bCs/>
                <w:kern w:val="2"/>
                <w:sz w:val="22"/>
                <w:szCs w:val="22"/>
                <w:lang w:val="en-US"/>
              </w:rPr>
            </w:pPr>
            <w:r w:rsidRPr="00424E2E">
              <w:rPr>
                <w:rFonts w:ascii="Onest" w:hAnsi="Onest"/>
                <w:b/>
                <w:bCs/>
                <w:kern w:val="2"/>
                <w:sz w:val="22"/>
                <w:szCs w:val="22"/>
                <w:lang w:val="en-US"/>
              </w:rPr>
              <w:t>1.3. Evacuare deseuri</w:t>
            </w:r>
          </w:p>
          <w:p w14:paraId="742590D7" w14:textId="77777777" w:rsidR="006068DE" w:rsidRPr="00424E2E" w:rsidRDefault="006068DE">
            <w:pPr>
              <w:spacing w:line="256" w:lineRule="auto"/>
              <w:rPr>
                <w:rFonts w:ascii="Onest" w:hAnsi="Onest"/>
                <w:kern w:val="2"/>
                <w:sz w:val="2"/>
                <w:szCs w:val="2"/>
                <w:lang w:val="en-US"/>
              </w:rPr>
            </w:pPr>
          </w:p>
        </w:tc>
        <w:tc>
          <w:tcPr>
            <w:tcW w:w="1134" w:type="dxa"/>
            <w:gridSpan w:val="2"/>
            <w:tcBorders>
              <w:top w:val="nil"/>
              <w:left w:val="single" w:sz="6" w:space="0" w:color="auto"/>
              <w:bottom w:val="nil"/>
              <w:right w:val="nil"/>
            </w:tcBorders>
          </w:tcPr>
          <w:p w14:paraId="60327354" w14:textId="77777777" w:rsidR="006068DE" w:rsidRPr="00424E2E" w:rsidRDefault="006068DE">
            <w:pPr>
              <w:spacing w:line="256" w:lineRule="auto"/>
              <w:rPr>
                <w:rFonts w:ascii="Onest" w:hAnsi="Onest"/>
                <w:b/>
                <w:bCs/>
                <w:kern w:val="2"/>
                <w:sz w:val="22"/>
                <w:szCs w:val="22"/>
                <w:lang w:val="en-US"/>
              </w:rPr>
            </w:pPr>
          </w:p>
        </w:tc>
        <w:tc>
          <w:tcPr>
            <w:tcW w:w="1134" w:type="dxa"/>
            <w:tcBorders>
              <w:top w:val="nil"/>
              <w:left w:val="single" w:sz="6" w:space="0" w:color="auto"/>
              <w:bottom w:val="nil"/>
              <w:right w:val="single" w:sz="4" w:space="0" w:color="auto"/>
            </w:tcBorders>
          </w:tcPr>
          <w:p w14:paraId="0A7F34A9" w14:textId="77777777" w:rsidR="006068DE" w:rsidRPr="00424E2E" w:rsidRDefault="006068DE">
            <w:pPr>
              <w:spacing w:line="256" w:lineRule="auto"/>
              <w:rPr>
                <w:rFonts w:ascii="Onest" w:hAnsi="Onest"/>
                <w:kern w:val="2"/>
                <w:lang w:val="en-US"/>
              </w:rPr>
            </w:pPr>
          </w:p>
        </w:tc>
      </w:tr>
      <w:tr w:rsidR="006068DE" w14:paraId="745AA2FE"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11934E43" w14:textId="77777777" w:rsidR="006068DE" w:rsidRPr="00424E2E" w:rsidRDefault="006068DE">
            <w:pPr>
              <w:spacing w:line="256" w:lineRule="auto"/>
              <w:rPr>
                <w:rFonts w:ascii="Onest" w:hAnsi="Onest"/>
                <w:kern w:val="2"/>
                <w:lang w:val="en-US"/>
              </w:rPr>
            </w:pPr>
            <w:r w:rsidRPr="00424E2E">
              <w:rPr>
                <w:rFonts w:ascii="Onest" w:hAnsi="Onest"/>
                <w:kern w:val="2"/>
                <w:lang w:val="en-US"/>
              </w:rPr>
              <w:t>21</w:t>
            </w:r>
          </w:p>
        </w:tc>
        <w:tc>
          <w:tcPr>
            <w:tcW w:w="1400" w:type="dxa"/>
            <w:gridSpan w:val="3"/>
            <w:tcBorders>
              <w:top w:val="single" w:sz="4" w:space="0" w:color="auto"/>
              <w:left w:val="single" w:sz="6" w:space="0" w:color="auto"/>
              <w:bottom w:val="single" w:sz="4" w:space="0" w:color="auto"/>
              <w:right w:val="single" w:sz="6" w:space="0" w:color="auto"/>
            </w:tcBorders>
          </w:tcPr>
          <w:p w14:paraId="5B2E2114" w14:textId="77777777" w:rsidR="006068DE" w:rsidRPr="00424E2E" w:rsidRDefault="006068DE">
            <w:pPr>
              <w:spacing w:line="256" w:lineRule="auto"/>
              <w:rPr>
                <w:rFonts w:ascii="Onest" w:hAnsi="Onest"/>
                <w:kern w:val="2"/>
                <w:lang w:val="en-US"/>
              </w:rPr>
            </w:pPr>
            <w:r w:rsidRPr="00424E2E">
              <w:rPr>
                <w:rFonts w:ascii="Onest" w:hAnsi="Onest"/>
                <w:kern w:val="2"/>
                <w:lang w:val="en-US"/>
              </w:rPr>
              <w:t>TrI1AA02C3</w:t>
            </w:r>
          </w:p>
          <w:p w14:paraId="13B7D3B6"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E419F9F"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Incarcarea materialelor din grupa A - grele, in bulgari prin aruncare - de pe rampa sau teren, in auto categoria 3</w:t>
            </w:r>
            <w:r w:rsidRPr="00424E2E">
              <w:rPr>
                <w:rFonts w:ascii="Onest" w:hAnsi="Onest"/>
                <w:kern w:val="2"/>
                <w:sz w:val="16"/>
                <w:szCs w:val="16"/>
                <w:lang w:val="en-US"/>
              </w:rPr>
              <w:t xml:space="preserve"> </w:t>
            </w:r>
          </w:p>
          <w:p w14:paraId="06955A93"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AC07BA4"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5540BEF"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25,00</w:t>
            </w:r>
          </w:p>
        </w:tc>
      </w:tr>
      <w:tr w:rsidR="006068DE" w14:paraId="0C43C379" w14:textId="77777777" w:rsidTr="006068DE">
        <w:tc>
          <w:tcPr>
            <w:tcW w:w="700" w:type="dxa"/>
            <w:tcBorders>
              <w:top w:val="nil"/>
              <w:left w:val="single" w:sz="6" w:space="0" w:color="auto"/>
              <w:bottom w:val="single" w:sz="2" w:space="0" w:color="auto"/>
              <w:right w:val="single" w:sz="6" w:space="0" w:color="auto"/>
            </w:tcBorders>
          </w:tcPr>
          <w:p w14:paraId="542BDBF0"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A17528"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9310060019900</w:t>
            </w:r>
          </w:p>
        </w:tc>
        <w:tc>
          <w:tcPr>
            <w:tcW w:w="5980" w:type="dxa"/>
            <w:gridSpan w:val="5"/>
            <w:tcBorders>
              <w:top w:val="nil"/>
              <w:left w:val="single" w:sz="6" w:space="0" w:color="auto"/>
              <w:bottom w:val="single" w:sz="2" w:space="0" w:color="auto"/>
              <w:right w:val="single" w:sz="6" w:space="0" w:color="auto"/>
            </w:tcBorders>
            <w:hideMark/>
          </w:tcPr>
          <w:p w14:paraId="1A1859BF" w14:textId="77777777" w:rsidR="006068DE" w:rsidRPr="00424E2E" w:rsidRDefault="006068DE">
            <w:pPr>
              <w:spacing w:line="256" w:lineRule="auto"/>
              <w:rPr>
                <w:rFonts w:ascii="Onest" w:hAnsi="Onest"/>
                <w:kern w:val="2"/>
                <w:lang w:val="en-US"/>
              </w:rPr>
            </w:pPr>
            <w:r w:rsidRPr="00424E2E">
              <w:rPr>
                <w:rFonts w:ascii="Onest" w:hAnsi="Onest"/>
                <w:kern w:val="2"/>
                <w:lang w:val="en-US"/>
              </w:rPr>
              <w:t>Muncitor necalificat</w:t>
            </w:r>
          </w:p>
        </w:tc>
        <w:tc>
          <w:tcPr>
            <w:tcW w:w="1134" w:type="dxa"/>
            <w:gridSpan w:val="2"/>
            <w:tcBorders>
              <w:top w:val="nil"/>
              <w:left w:val="single" w:sz="6" w:space="0" w:color="auto"/>
              <w:bottom w:val="single" w:sz="2" w:space="0" w:color="auto"/>
              <w:right w:val="single" w:sz="6" w:space="0" w:color="auto"/>
            </w:tcBorders>
            <w:hideMark/>
          </w:tcPr>
          <w:p w14:paraId="3337C28A" w14:textId="77777777" w:rsidR="006068DE" w:rsidRPr="00424E2E" w:rsidRDefault="006068DE">
            <w:pPr>
              <w:spacing w:line="256" w:lineRule="auto"/>
              <w:rPr>
                <w:rFonts w:ascii="Onest" w:hAnsi="Onest"/>
                <w:kern w:val="2"/>
                <w:lang w:val="en-US"/>
              </w:rPr>
            </w:pPr>
            <w:r w:rsidRPr="00424E2E">
              <w:rPr>
                <w:rFonts w:ascii="Onest" w:hAnsi="Onest"/>
                <w:kern w:val="2"/>
                <w:lang w:val="en-US"/>
              </w:rPr>
              <w:t>h-om</w:t>
            </w:r>
          </w:p>
        </w:tc>
        <w:tc>
          <w:tcPr>
            <w:tcW w:w="1134" w:type="dxa"/>
            <w:tcBorders>
              <w:top w:val="nil"/>
              <w:left w:val="single" w:sz="6" w:space="0" w:color="auto"/>
              <w:bottom w:val="single" w:sz="2" w:space="0" w:color="auto"/>
              <w:right w:val="single" w:sz="6" w:space="0" w:color="auto"/>
            </w:tcBorders>
            <w:hideMark/>
          </w:tcPr>
          <w:p w14:paraId="7D2EECEA" w14:textId="77777777" w:rsidR="006068DE" w:rsidRPr="00424E2E" w:rsidRDefault="006068DE">
            <w:pPr>
              <w:spacing w:line="256" w:lineRule="auto"/>
              <w:rPr>
                <w:rFonts w:ascii="Onest" w:hAnsi="Onest"/>
                <w:kern w:val="2"/>
                <w:lang w:val="en-US"/>
              </w:rPr>
            </w:pPr>
            <w:r w:rsidRPr="00424E2E">
              <w:rPr>
                <w:rFonts w:ascii="Onest" w:hAnsi="Onest"/>
                <w:kern w:val="2"/>
                <w:lang w:val="en-US"/>
              </w:rPr>
              <w:t>11,25</w:t>
            </w:r>
          </w:p>
        </w:tc>
      </w:tr>
      <w:tr w:rsidR="006068DE" w14:paraId="2E1BBEBD" w14:textId="77777777" w:rsidTr="006068DE">
        <w:tc>
          <w:tcPr>
            <w:tcW w:w="700" w:type="dxa"/>
            <w:tcBorders>
              <w:top w:val="single" w:sz="4" w:space="0" w:color="auto"/>
              <w:left w:val="single" w:sz="6" w:space="0" w:color="auto"/>
              <w:bottom w:val="single" w:sz="4" w:space="0" w:color="auto"/>
              <w:right w:val="single" w:sz="6" w:space="0" w:color="auto"/>
            </w:tcBorders>
            <w:hideMark/>
          </w:tcPr>
          <w:p w14:paraId="1EAEB32E" w14:textId="77777777" w:rsidR="006068DE" w:rsidRPr="00424E2E" w:rsidRDefault="006068DE">
            <w:pPr>
              <w:spacing w:line="256" w:lineRule="auto"/>
              <w:rPr>
                <w:rFonts w:ascii="Onest" w:hAnsi="Onest"/>
                <w:kern w:val="2"/>
                <w:lang w:val="en-US"/>
              </w:rPr>
            </w:pPr>
            <w:r w:rsidRPr="00424E2E">
              <w:rPr>
                <w:rFonts w:ascii="Onest" w:hAnsi="Onest"/>
                <w:kern w:val="2"/>
                <w:lang w:val="en-US"/>
              </w:rPr>
              <w:t>22</w:t>
            </w:r>
          </w:p>
        </w:tc>
        <w:tc>
          <w:tcPr>
            <w:tcW w:w="1400" w:type="dxa"/>
            <w:gridSpan w:val="3"/>
            <w:tcBorders>
              <w:top w:val="single" w:sz="4" w:space="0" w:color="auto"/>
              <w:left w:val="single" w:sz="6" w:space="0" w:color="auto"/>
              <w:bottom w:val="single" w:sz="4" w:space="0" w:color="auto"/>
              <w:right w:val="single" w:sz="6" w:space="0" w:color="auto"/>
            </w:tcBorders>
          </w:tcPr>
          <w:p w14:paraId="2F1CA45C" w14:textId="77777777" w:rsidR="006068DE" w:rsidRPr="00424E2E" w:rsidRDefault="006068DE">
            <w:pPr>
              <w:spacing w:line="256" w:lineRule="auto"/>
              <w:rPr>
                <w:rFonts w:ascii="Onest" w:hAnsi="Onest"/>
                <w:kern w:val="2"/>
                <w:lang w:val="en-US"/>
              </w:rPr>
            </w:pPr>
            <w:r w:rsidRPr="00424E2E">
              <w:rPr>
                <w:rFonts w:ascii="Onest" w:hAnsi="Onest"/>
                <w:kern w:val="2"/>
                <w:lang w:val="en-US"/>
              </w:rPr>
              <w:t>TsI51C5</w:t>
            </w:r>
          </w:p>
          <w:p w14:paraId="78DA1D2F" w14:textId="77777777" w:rsidR="006068DE" w:rsidRPr="00424E2E" w:rsidRDefault="006068DE">
            <w:pPr>
              <w:spacing w:line="256" w:lineRule="auto"/>
              <w:rPr>
                <w:rFonts w:ascii="Onest" w:hAnsi="Onest"/>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29E8404" w14:textId="77777777" w:rsidR="006068DE" w:rsidRPr="00424E2E" w:rsidRDefault="006068DE">
            <w:pPr>
              <w:adjustRightInd w:val="0"/>
              <w:spacing w:line="256" w:lineRule="auto"/>
              <w:rPr>
                <w:rFonts w:ascii="Onest" w:hAnsi="Onest"/>
                <w:kern w:val="2"/>
                <w:sz w:val="16"/>
                <w:szCs w:val="16"/>
                <w:lang w:val="en-US"/>
              </w:rPr>
            </w:pPr>
            <w:r w:rsidRPr="00424E2E">
              <w:rPr>
                <w:rFonts w:ascii="Onest" w:hAnsi="Onest"/>
                <w:kern w:val="2"/>
                <w:lang w:val="en-US"/>
              </w:rPr>
              <w:t xml:space="preserve">Transportarea deseurilor cu autobasculanta de 10 t la distanta de: 25 km </w:t>
            </w:r>
            <w:r w:rsidRPr="00424E2E">
              <w:rPr>
                <w:rFonts w:ascii="Onest" w:hAnsi="Onest"/>
                <w:kern w:val="2"/>
                <w:sz w:val="16"/>
                <w:szCs w:val="16"/>
                <w:lang w:val="en-US"/>
              </w:rPr>
              <w:t xml:space="preserve"> </w:t>
            </w:r>
          </w:p>
          <w:p w14:paraId="763B75AD" w14:textId="77777777" w:rsidR="006068DE" w:rsidRPr="00424E2E" w:rsidRDefault="006068DE">
            <w:pPr>
              <w:adjustRightInd w:val="0"/>
              <w:spacing w:line="256" w:lineRule="auto"/>
              <w:rPr>
                <w:rFonts w:ascii="Onest" w:hAnsi="Onest"/>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21E6116" w14:textId="77777777" w:rsidR="006068DE" w:rsidRPr="00424E2E" w:rsidRDefault="006068DE">
            <w:pPr>
              <w:spacing w:line="256" w:lineRule="auto"/>
              <w:jc w:val="center"/>
              <w:rPr>
                <w:rFonts w:ascii="Onest" w:hAnsi="Onest"/>
                <w:kern w:val="2"/>
                <w:lang w:val="en-US"/>
              </w:rPr>
            </w:pPr>
            <w:r w:rsidRPr="00424E2E">
              <w:rPr>
                <w:rFonts w:ascii="Onest" w:hAnsi="Onest"/>
                <w:kern w:val="2"/>
                <w:lang w:val="en-US"/>
              </w:rPr>
              <w:t>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27F70EB" w14:textId="77777777" w:rsidR="006068DE" w:rsidRPr="00424E2E" w:rsidRDefault="006068DE">
            <w:pPr>
              <w:spacing w:line="256" w:lineRule="auto"/>
              <w:jc w:val="center"/>
              <w:rPr>
                <w:rFonts w:ascii="Onest" w:hAnsi="Onest"/>
                <w:b/>
                <w:bCs/>
                <w:kern w:val="2"/>
                <w:lang w:val="en-US"/>
              </w:rPr>
            </w:pPr>
            <w:r w:rsidRPr="00424E2E">
              <w:rPr>
                <w:rFonts w:ascii="Onest" w:hAnsi="Onest"/>
                <w:b/>
                <w:bCs/>
                <w:kern w:val="2"/>
                <w:lang w:val="en-US"/>
              </w:rPr>
              <w:t>25,00</w:t>
            </w:r>
          </w:p>
        </w:tc>
      </w:tr>
      <w:tr w:rsidR="006068DE" w14:paraId="44E6016C" w14:textId="77777777" w:rsidTr="006068DE">
        <w:tc>
          <w:tcPr>
            <w:tcW w:w="700" w:type="dxa"/>
            <w:tcBorders>
              <w:top w:val="nil"/>
              <w:left w:val="single" w:sz="6" w:space="0" w:color="auto"/>
              <w:bottom w:val="single" w:sz="2" w:space="0" w:color="auto"/>
              <w:right w:val="single" w:sz="6" w:space="0" w:color="auto"/>
            </w:tcBorders>
          </w:tcPr>
          <w:p w14:paraId="79712A8E" w14:textId="77777777" w:rsidR="006068DE" w:rsidRPr="00424E2E" w:rsidRDefault="006068DE">
            <w:pPr>
              <w:spacing w:line="256" w:lineRule="auto"/>
              <w:rPr>
                <w:rFonts w:ascii="Onest" w:hAnsi="Onest"/>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7A77E2" w14:textId="77777777" w:rsidR="006068DE" w:rsidRPr="00424E2E" w:rsidRDefault="006068DE">
            <w:pPr>
              <w:spacing w:line="256" w:lineRule="auto"/>
              <w:jc w:val="center"/>
              <w:rPr>
                <w:rFonts w:ascii="Onest" w:hAnsi="Onest"/>
                <w:kern w:val="2"/>
                <w:sz w:val="16"/>
                <w:szCs w:val="16"/>
                <w:lang w:val="en-US"/>
              </w:rPr>
            </w:pPr>
            <w:r w:rsidRPr="00424E2E">
              <w:rPr>
                <w:rFonts w:ascii="Onest" w:hAnsi="Onest"/>
                <w:kern w:val="2"/>
                <w:sz w:val="16"/>
                <w:szCs w:val="16"/>
                <w:lang w:val="en-US"/>
              </w:rPr>
              <w:t>3410540000007</w:t>
            </w:r>
          </w:p>
        </w:tc>
        <w:tc>
          <w:tcPr>
            <w:tcW w:w="5980" w:type="dxa"/>
            <w:gridSpan w:val="5"/>
            <w:tcBorders>
              <w:top w:val="nil"/>
              <w:left w:val="single" w:sz="6" w:space="0" w:color="auto"/>
              <w:bottom w:val="single" w:sz="2" w:space="0" w:color="auto"/>
              <w:right w:val="single" w:sz="6" w:space="0" w:color="auto"/>
            </w:tcBorders>
            <w:hideMark/>
          </w:tcPr>
          <w:p w14:paraId="4655DAF7" w14:textId="77777777" w:rsidR="006068DE" w:rsidRPr="00424E2E" w:rsidRDefault="006068DE">
            <w:pPr>
              <w:spacing w:line="256" w:lineRule="auto"/>
              <w:rPr>
                <w:rFonts w:ascii="Onest" w:hAnsi="Onest"/>
                <w:kern w:val="2"/>
                <w:lang w:val="en-US"/>
              </w:rPr>
            </w:pPr>
            <w:r w:rsidRPr="00424E2E">
              <w:rPr>
                <w:rFonts w:ascii="Onest" w:hAnsi="Onest"/>
                <w:kern w:val="2"/>
                <w:lang w:val="en-US"/>
              </w:rPr>
              <w:t>Autobasculanta-10t</w:t>
            </w:r>
          </w:p>
        </w:tc>
        <w:tc>
          <w:tcPr>
            <w:tcW w:w="1134" w:type="dxa"/>
            <w:gridSpan w:val="2"/>
            <w:tcBorders>
              <w:top w:val="nil"/>
              <w:left w:val="single" w:sz="6" w:space="0" w:color="auto"/>
              <w:bottom w:val="single" w:sz="2" w:space="0" w:color="auto"/>
              <w:right w:val="single" w:sz="6" w:space="0" w:color="auto"/>
            </w:tcBorders>
            <w:hideMark/>
          </w:tcPr>
          <w:p w14:paraId="66BE029B" w14:textId="77777777" w:rsidR="006068DE" w:rsidRPr="00424E2E" w:rsidRDefault="006068DE">
            <w:pPr>
              <w:spacing w:line="256" w:lineRule="auto"/>
              <w:rPr>
                <w:rFonts w:ascii="Onest" w:hAnsi="Onest"/>
                <w:kern w:val="2"/>
                <w:lang w:val="en-US"/>
              </w:rPr>
            </w:pPr>
            <w:r w:rsidRPr="00424E2E">
              <w:rPr>
                <w:rFonts w:ascii="Onest" w:hAnsi="Onest"/>
                <w:kern w:val="2"/>
                <w:lang w:val="en-US"/>
              </w:rPr>
              <w:t>h-ut</w:t>
            </w:r>
          </w:p>
        </w:tc>
        <w:tc>
          <w:tcPr>
            <w:tcW w:w="1134" w:type="dxa"/>
            <w:tcBorders>
              <w:top w:val="nil"/>
              <w:left w:val="single" w:sz="6" w:space="0" w:color="auto"/>
              <w:bottom w:val="single" w:sz="2" w:space="0" w:color="auto"/>
              <w:right w:val="single" w:sz="6" w:space="0" w:color="auto"/>
            </w:tcBorders>
            <w:hideMark/>
          </w:tcPr>
          <w:p w14:paraId="2276DC16" w14:textId="77777777" w:rsidR="006068DE" w:rsidRPr="00424E2E" w:rsidRDefault="006068DE">
            <w:pPr>
              <w:spacing w:line="256" w:lineRule="auto"/>
              <w:rPr>
                <w:rFonts w:ascii="Onest" w:hAnsi="Onest"/>
                <w:kern w:val="2"/>
                <w:lang w:val="en-US"/>
              </w:rPr>
            </w:pPr>
            <w:r w:rsidRPr="00424E2E">
              <w:rPr>
                <w:rFonts w:ascii="Onest" w:hAnsi="Onest"/>
                <w:kern w:val="2"/>
                <w:lang w:val="en-US"/>
              </w:rPr>
              <w:t>2,84</w:t>
            </w:r>
          </w:p>
        </w:tc>
      </w:tr>
      <w:tr w:rsidR="006068DE" w14:paraId="5278A5DB" w14:textId="77777777" w:rsidTr="006068DE">
        <w:tc>
          <w:tcPr>
            <w:tcW w:w="700" w:type="dxa"/>
            <w:tcBorders>
              <w:top w:val="single" w:sz="4" w:space="0" w:color="auto"/>
              <w:left w:val="single" w:sz="6" w:space="0" w:color="auto"/>
              <w:bottom w:val="nil"/>
              <w:right w:val="nil"/>
            </w:tcBorders>
          </w:tcPr>
          <w:p w14:paraId="46D1665F" w14:textId="77777777" w:rsidR="006068DE" w:rsidRPr="00424E2E" w:rsidRDefault="006068DE">
            <w:pPr>
              <w:spacing w:line="256" w:lineRule="auto"/>
              <w:rPr>
                <w:rFonts w:ascii="Onest" w:hAnsi="Onest"/>
                <w:kern w:val="2"/>
                <w:sz w:val="8"/>
                <w:szCs w:val="8"/>
                <w:lang w:val="en-US"/>
              </w:rPr>
            </w:pPr>
          </w:p>
        </w:tc>
        <w:tc>
          <w:tcPr>
            <w:tcW w:w="1260" w:type="dxa"/>
            <w:gridSpan w:val="2"/>
            <w:tcBorders>
              <w:top w:val="single" w:sz="4" w:space="0" w:color="auto"/>
              <w:left w:val="nil"/>
              <w:bottom w:val="nil"/>
              <w:right w:val="nil"/>
            </w:tcBorders>
          </w:tcPr>
          <w:p w14:paraId="6A51380E" w14:textId="77777777" w:rsidR="006068DE" w:rsidRPr="00424E2E" w:rsidRDefault="006068DE">
            <w:pPr>
              <w:spacing w:line="256" w:lineRule="auto"/>
              <w:rPr>
                <w:rFonts w:ascii="Onest" w:hAnsi="Onest"/>
                <w:kern w:val="2"/>
                <w:sz w:val="8"/>
                <w:szCs w:val="8"/>
                <w:lang w:val="en-US"/>
              </w:rPr>
            </w:pPr>
          </w:p>
        </w:tc>
        <w:tc>
          <w:tcPr>
            <w:tcW w:w="3350" w:type="dxa"/>
            <w:gridSpan w:val="3"/>
            <w:tcBorders>
              <w:top w:val="single" w:sz="4" w:space="0" w:color="auto"/>
              <w:left w:val="nil"/>
              <w:bottom w:val="nil"/>
              <w:right w:val="nil"/>
            </w:tcBorders>
          </w:tcPr>
          <w:p w14:paraId="48E0605B" w14:textId="77777777" w:rsidR="006068DE" w:rsidRPr="00424E2E" w:rsidRDefault="006068DE">
            <w:pPr>
              <w:spacing w:line="256" w:lineRule="auto"/>
              <w:rPr>
                <w:rFonts w:ascii="Onest" w:hAnsi="Onest"/>
                <w:kern w:val="2"/>
                <w:sz w:val="8"/>
                <w:szCs w:val="8"/>
                <w:lang w:val="en-US"/>
              </w:rPr>
            </w:pPr>
          </w:p>
          <w:p w14:paraId="62DD52C8" w14:textId="77777777" w:rsidR="006068DE" w:rsidRPr="00424E2E" w:rsidRDefault="006068DE">
            <w:pPr>
              <w:spacing w:line="256" w:lineRule="auto"/>
              <w:rPr>
                <w:rFonts w:ascii="Onest" w:hAnsi="Onest"/>
                <w:kern w:val="2"/>
                <w:sz w:val="8"/>
                <w:szCs w:val="8"/>
                <w:lang w:val="en-US"/>
              </w:rPr>
            </w:pPr>
          </w:p>
          <w:p w14:paraId="5FBDA6AF" w14:textId="77777777" w:rsidR="006068DE" w:rsidRPr="00424E2E" w:rsidRDefault="006068DE">
            <w:pPr>
              <w:spacing w:line="256" w:lineRule="auto"/>
              <w:rPr>
                <w:rFonts w:ascii="Onest" w:hAnsi="Onest"/>
                <w:kern w:val="2"/>
                <w:sz w:val="8"/>
                <w:szCs w:val="8"/>
                <w:lang w:val="en-US"/>
              </w:rPr>
            </w:pPr>
          </w:p>
        </w:tc>
        <w:tc>
          <w:tcPr>
            <w:tcW w:w="1118" w:type="dxa"/>
            <w:tcBorders>
              <w:top w:val="single" w:sz="4" w:space="0" w:color="auto"/>
              <w:left w:val="nil"/>
              <w:bottom w:val="nil"/>
              <w:right w:val="nil"/>
            </w:tcBorders>
          </w:tcPr>
          <w:p w14:paraId="09B07439" w14:textId="77777777" w:rsidR="006068DE" w:rsidRPr="00424E2E" w:rsidRDefault="006068DE">
            <w:pPr>
              <w:spacing w:line="256" w:lineRule="auto"/>
              <w:rPr>
                <w:rFonts w:ascii="Onest" w:hAnsi="Onest"/>
                <w:kern w:val="2"/>
                <w:sz w:val="8"/>
                <w:szCs w:val="8"/>
                <w:lang w:val="en-US"/>
              </w:rPr>
            </w:pPr>
          </w:p>
        </w:tc>
        <w:tc>
          <w:tcPr>
            <w:tcW w:w="1118" w:type="dxa"/>
            <w:tcBorders>
              <w:top w:val="single" w:sz="4" w:space="0" w:color="auto"/>
              <w:left w:val="nil"/>
              <w:bottom w:val="nil"/>
              <w:right w:val="nil"/>
            </w:tcBorders>
          </w:tcPr>
          <w:p w14:paraId="516770B8" w14:textId="77777777" w:rsidR="006068DE" w:rsidRPr="00424E2E" w:rsidRDefault="006068DE">
            <w:pPr>
              <w:spacing w:line="256" w:lineRule="auto"/>
              <w:rPr>
                <w:rFonts w:ascii="Onest" w:hAnsi="Onest"/>
                <w:kern w:val="2"/>
                <w:sz w:val="8"/>
                <w:szCs w:val="8"/>
                <w:lang w:val="en-US"/>
              </w:rPr>
            </w:pPr>
          </w:p>
        </w:tc>
        <w:tc>
          <w:tcPr>
            <w:tcW w:w="1397" w:type="dxa"/>
            <w:gridSpan w:val="2"/>
            <w:tcBorders>
              <w:top w:val="single" w:sz="4" w:space="0" w:color="auto"/>
              <w:left w:val="nil"/>
              <w:bottom w:val="nil"/>
              <w:right w:val="nil"/>
            </w:tcBorders>
          </w:tcPr>
          <w:p w14:paraId="085C1DA9" w14:textId="77777777" w:rsidR="006068DE" w:rsidRPr="00424E2E" w:rsidRDefault="006068DE">
            <w:pPr>
              <w:spacing w:line="256" w:lineRule="auto"/>
              <w:rPr>
                <w:rFonts w:ascii="Onest" w:hAnsi="Onest"/>
                <w:kern w:val="2"/>
                <w:sz w:val="8"/>
                <w:szCs w:val="8"/>
                <w:lang w:val="en-US"/>
              </w:rPr>
            </w:pPr>
          </w:p>
        </w:tc>
        <w:tc>
          <w:tcPr>
            <w:tcW w:w="1405" w:type="dxa"/>
            <w:gridSpan w:val="2"/>
            <w:tcBorders>
              <w:top w:val="single" w:sz="4" w:space="0" w:color="auto"/>
              <w:left w:val="nil"/>
              <w:bottom w:val="nil"/>
              <w:right w:val="single" w:sz="6" w:space="0" w:color="auto"/>
            </w:tcBorders>
          </w:tcPr>
          <w:p w14:paraId="50EA9590" w14:textId="77777777" w:rsidR="006068DE" w:rsidRPr="00424E2E" w:rsidRDefault="006068DE">
            <w:pPr>
              <w:spacing w:line="256" w:lineRule="auto"/>
              <w:rPr>
                <w:rFonts w:ascii="Onest" w:hAnsi="Onest"/>
                <w:kern w:val="2"/>
                <w:sz w:val="8"/>
                <w:szCs w:val="8"/>
                <w:lang w:val="en-US"/>
              </w:rPr>
            </w:pPr>
          </w:p>
        </w:tc>
      </w:tr>
      <w:tr w:rsidR="006068DE" w14:paraId="466F1A96" w14:textId="77777777" w:rsidTr="006068DE">
        <w:trPr>
          <w:trHeight w:val="340"/>
        </w:trPr>
        <w:tc>
          <w:tcPr>
            <w:tcW w:w="700" w:type="dxa"/>
            <w:tcBorders>
              <w:top w:val="single" w:sz="4" w:space="0" w:color="auto"/>
              <w:left w:val="single" w:sz="4" w:space="0" w:color="auto"/>
              <w:bottom w:val="single" w:sz="4" w:space="0" w:color="auto"/>
              <w:right w:val="nil"/>
            </w:tcBorders>
            <w:hideMark/>
          </w:tcPr>
          <w:p w14:paraId="797F95A7"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 </w:t>
            </w:r>
          </w:p>
        </w:tc>
        <w:tc>
          <w:tcPr>
            <w:tcW w:w="1260" w:type="dxa"/>
            <w:gridSpan w:val="2"/>
            <w:tcBorders>
              <w:top w:val="single" w:sz="4" w:space="0" w:color="auto"/>
              <w:left w:val="nil"/>
              <w:bottom w:val="single" w:sz="4" w:space="0" w:color="auto"/>
              <w:right w:val="nil"/>
            </w:tcBorders>
          </w:tcPr>
          <w:p w14:paraId="2E9D125E" w14:textId="77777777" w:rsidR="006068DE" w:rsidRPr="00424E2E" w:rsidRDefault="006068DE">
            <w:pPr>
              <w:spacing w:line="256" w:lineRule="auto"/>
              <w:rPr>
                <w:rFonts w:ascii="Onest" w:hAnsi="Onest"/>
                <w:kern w:val="2"/>
                <w:lang w:val="en-US"/>
              </w:rPr>
            </w:pPr>
          </w:p>
        </w:tc>
        <w:tc>
          <w:tcPr>
            <w:tcW w:w="3350" w:type="dxa"/>
            <w:gridSpan w:val="3"/>
            <w:tcBorders>
              <w:top w:val="single" w:sz="4" w:space="0" w:color="auto"/>
              <w:left w:val="nil"/>
              <w:bottom w:val="single" w:sz="4" w:space="0" w:color="auto"/>
              <w:right w:val="nil"/>
            </w:tcBorders>
            <w:hideMark/>
          </w:tcPr>
          <w:p w14:paraId="5AD66CCC" w14:textId="77777777" w:rsidR="006068DE" w:rsidRPr="00424E2E" w:rsidRDefault="006068DE">
            <w:pPr>
              <w:spacing w:line="256" w:lineRule="auto"/>
              <w:rPr>
                <w:rFonts w:ascii="Onest" w:hAnsi="Onest"/>
                <w:kern w:val="2"/>
                <w:lang w:val="en-US"/>
              </w:rPr>
            </w:pPr>
            <w:r w:rsidRPr="00424E2E">
              <w:rPr>
                <w:rFonts w:ascii="Onest" w:hAnsi="Onest"/>
                <w:kern w:val="2"/>
                <w:lang w:val="en-US"/>
              </w:rPr>
              <w:t>Total</w:t>
            </w:r>
          </w:p>
        </w:tc>
        <w:tc>
          <w:tcPr>
            <w:tcW w:w="1118" w:type="dxa"/>
            <w:tcBorders>
              <w:top w:val="single" w:sz="4" w:space="0" w:color="auto"/>
              <w:left w:val="nil"/>
              <w:bottom w:val="single" w:sz="4" w:space="0" w:color="auto"/>
              <w:right w:val="nil"/>
            </w:tcBorders>
          </w:tcPr>
          <w:p w14:paraId="6F18C757" w14:textId="77777777" w:rsidR="006068DE" w:rsidRPr="00424E2E" w:rsidRDefault="006068DE">
            <w:pPr>
              <w:spacing w:line="256" w:lineRule="auto"/>
              <w:rPr>
                <w:rFonts w:ascii="Onest" w:hAnsi="Onest"/>
                <w:kern w:val="2"/>
                <w:lang w:val="en-US"/>
              </w:rPr>
            </w:pPr>
          </w:p>
        </w:tc>
        <w:tc>
          <w:tcPr>
            <w:tcW w:w="1118" w:type="dxa"/>
            <w:tcBorders>
              <w:top w:val="single" w:sz="4" w:space="0" w:color="auto"/>
              <w:left w:val="nil"/>
              <w:bottom w:val="single" w:sz="4" w:space="0" w:color="auto"/>
              <w:right w:val="nil"/>
            </w:tcBorders>
          </w:tcPr>
          <w:p w14:paraId="24A450C3"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4EBB21EE"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4" w:space="0" w:color="auto"/>
            </w:tcBorders>
          </w:tcPr>
          <w:p w14:paraId="7C11802C" w14:textId="77777777" w:rsidR="006068DE" w:rsidRPr="00424E2E" w:rsidRDefault="006068DE">
            <w:pPr>
              <w:spacing w:line="256" w:lineRule="auto"/>
              <w:rPr>
                <w:rFonts w:ascii="Onest" w:hAnsi="Onest"/>
                <w:kern w:val="2"/>
                <w:lang w:val="en-US"/>
              </w:rPr>
            </w:pPr>
          </w:p>
        </w:tc>
      </w:tr>
      <w:tr w:rsidR="006068DE" w14:paraId="43065C08" w14:textId="77777777" w:rsidTr="006068DE">
        <w:trPr>
          <w:trHeight w:val="160"/>
        </w:trPr>
        <w:tc>
          <w:tcPr>
            <w:tcW w:w="700" w:type="dxa"/>
            <w:tcBorders>
              <w:top w:val="single" w:sz="4" w:space="0" w:color="auto"/>
              <w:left w:val="single" w:sz="6" w:space="0" w:color="auto"/>
              <w:bottom w:val="single" w:sz="4" w:space="0" w:color="auto"/>
              <w:right w:val="nil"/>
            </w:tcBorders>
          </w:tcPr>
          <w:p w14:paraId="2F5BB70C" w14:textId="77777777" w:rsidR="006068DE" w:rsidRPr="00424E2E" w:rsidRDefault="006068DE">
            <w:pPr>
              <w:spacing w:line="256" w:lineRule="auto"/>
              <w:rPr>
                <w:rFonts w:ascii="Onest" w:hAnsi="Onest"/>
                <w:kern w:val="2"/>
                <w:lang w:val="en-US"/>
              </w:rPr>
            </w:pPr>
          </w:p>
        </w:tc>
        <w:tc>
          <w:tcPr>
            <w:tcW w:w="701" w:type="dxa"/>
            <w:tcBorders>
              <w:top w:val="single" w:sz="4" w:space="0" w:color="auto"/>
              <w:left w:val="nil"/>
              <w:bottom w:val="single" w:sz="4" w:space="0" w:color="auto"/>
              <w:right w:val="nil"/>
            </w:tcBorders>
          </w:tcPr>
          <w:p w14:paraId="6C8A16EE" w14:textId="77777777" w:rsidR="006068DE" w:rsidRPr="00424E2E" w:rsidRDefault="006068DE">
            <w:pPr>
              <w:spacing w:line="256" w:lineRule="auto"/>
              <w:rPr>
                <w:rFonts w:ascii="Onest" w:hAnsi="Onest"/>
                <w:kern w:val="2"/>
                <w:lang w:val="en-US"/>
              </w:rPr>
            </w:pPr>
          </w:p>
        </w:tc>
        <w:tc>
          <w:tcPr>
            <w:tcW w:w="1258" w:type="dxa"/>
            <w:gridSpan w:val="3"/>
            <w:tcBorders>
              <w:top w:val="single" w:sz="4" w:space="0" w:color="auto"/>
              <w:left w:val="nil"/>
              <w:bottom w:val="single" w:sz="4" w:space="0" w:color="auto"/>
              <w:right w:val="nil"/>
            </w:tcBorders>
          </w:tcPr>
          <w:p w14:paraId="089EA4EC" w14:textId="77777777" w:rsidR="006068DE" w:rsidRPr="00424E2E" w:rsidRDefault="006068DE">
            <w:pPr>
              <w:spacing w:line="256" w:lineRule="auto"/>
              <w:rPr>
                <w:rFonts w:ascii="Onest" w:hAnsi="Onest"/>
                <w:kern w:val="2"/>
                <w:lang w:val="en-US"/>
              </w:rPr>
            </w:pPr>
          </w:p>
        </w:tc>
        <w:tc>
          <w:tcPr>
            <w:tcW w:w="2651" w:type="dxa"/>
            <w:tcBorders>
              <w:top w:val="single" w:sz="4" w:space="0" w:color="auto"/>
              <w:left w:val="nil"/>
              <w:bottom w:val="single" w:sz="4" w:space="0" w:color="auto"/>
              <w:right w:val="nil"/>
            </w:tcBorders>
            <w:hideMark/>
          </w:tcPr>
          <w:p w14:paraId="492999F8" w14:textId="77777777" w:rsidR="006068DE" w:rsidRPr="00424E2E" w:rsidRDefault="006068DE">
            <w:pPr>
              <w:spacing w:line="256" w:lineRule="auto"/>
              <w:rPr>
                <w:rFonts w:ascii="Onest" w:hAnsi="Onest"/>
                <w:kern w:val="2"/>
                <w:sz w:val="8"/>
                <w:szCs w:val="8"/>
                <w:lang w:val="en-US"/>
              </w:rPr>
            </w:pPr>
            <w:r w:rsidRPr="00424E2E">
              <w:rPr>
                <w:rFonts w:ascii="Onest" w:hAnsi="Onest"/>
                <w:b/>
                <w:bCs/>
                <w:kern w:val="2"/>
                <w:lang w:val="en-US"/>
              </w:rPr>
              <w:t xml:space="preserve">Total </w:t>
            </w:r>
            <w:r w:rsidRPr="00424E2E">
              <w:rPr>
                <w:rFonts w:ascii="Onest" w:hAnsi="Onest"/>
                <w:b/>
                <w:bCs/>
                <w:kern w:val="2"/>
                <w:sz w:val="22"/>
                <w:szCs w:val="22"/>
                <w:lang w:val="en-US"/>
              </w:rPr>
              <w:t>Evacuare deseuri</w:t>
            </w:r>
          </w:p>
        </w:tc>
        <w:tc>
          <w:tcPr>
            <w:tcW w:w="1118" w:type="dxa"/>
            <w:tcBorders>
              <w:top w:val="single" w:sz="4" w:space="0" w:color="auto"/>
              <w:left w:val="nil"/>
              <w:bottom w:val="single" w:sz="4" w:space="0" w:color="auto"/>
              <w:right w:val="nil"/>
            </w:tcBorders>
            <w:hideMark/>
          </w:tcPr>
          <w:p w14:paraId="5C04ADB0" w14:textId="77777777" w:rsidR="006068DE" w:rsidRPr="00424E2E" w:rsidRDefault="006068DE">
            <w:pPr>
              <w:spacing w:line="256" w:lineRule="auto"/>
              <w:rPr>
                <w:rFonts w:ascii="Onest" w:hAnsi="Onest"/>
                <w:kern w:val="2"/>
                <w:lang w:val="en-US"/>
              </w:rPr>
            </w:pPr>
            <w:r w:rsidRPr="00424E2E">
              <w:rPr>
                <w:rFonts w:ascii="Onest" w:hAnsi="Onest"/>
                <w:b/>
                <w:bCs/>
                <w:kern w:val="2"/>
                <w:lang w:val="en-US"/>
              </w:rPr>
              <w:t xml:space="preserve">            </w:t>
            </w:r>
          </w:p>
        </w:tc>
        <w:tc>
          <w:tcPr>
            <w:tcW w:w="1118" w:type="dxa"/>
            <w:tcBorders>
              <w:top w:val="single" w:sz="4" w:space="0" w:color="auto"/>
              <w:left w:val="nil"/>
              <w:bottom w:val="single" w:sz="4" w:space="0" w:color="auto"/>
              <w:right w:val="nil"/>
            </w:tcBorders>
          </w:tcPr>
          <w:p w14:paraId="3A8816AC"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11DAA73E"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6" w:space="0" w:color="auto"/>
            </w:tcBorders>
          </w:tcPr>
          <w:p w14:paraId="0C4EB870" w14:textId="77777777" w:rsidR="006068DE" w:rsidRPr="00424E2E" w:rsidRDefault="006068DE">
            <w:pPr>
              <w:spacing w:line="256" w:lineRule="auto"/>
              <w:rPr>
                <w:rFonts w:ascii="Onest" w:hAnsi="Onest"/>
                <w:b/>
                <w:bCs/>
                <w:kern w:val="2"/>
                <w:lang w:val="en-US"/>
              </w:rPr>
            </w:pPr>
          </w:p>
        </w:tc>
      </w:tr>
      <w:tr w:rsidR="006068DE" w14:paraId="46C0C3A5" w14:textId="77777777" w:rsidTr="006068DE">
        <w:tc>
          <w:tcPr>
            <w:tcW w:w="700" w:type="dxa"/>
            <w:tcBorders>
              <w:top w:val="single" w:sz="4" w:space="0" w:color="auto"/>
              <w:left w:val="single" w:sz="6" w:space="0" w:color="auto"/>
              <w:bottom w:val="nil"/>
              <w:right w:val="nil"/>
            </w:tcBorders>
            <w:hideMark/>
          </w:tcPr>
          <w:p w14:paraId="66057359" w14:textId="77777777" w:rsidR="006068DE" w:rsidRPr="00424E2E" w:rsidRDefault="006068DE">
            <w:pPr>
              <w:spacing w:line="256" w:lineRule="auto"/>
              <w:rPr>
                <w:rFonts w:ascii="Onest" w:hAnsi="Onest"/>
                <w:kern w:val="2"/>
                <w:sz w:val="8"/>
                <w:szCs w:val="8"/>
                <w:lang w:val="en-US"/>
              </w:rPr>
            </w:pPr>
            <w:r w:rsidRPr="00424E2E">
              <w:rPr>
                <w:rFonts w:ascii="Onest" w:hAnsi="Onest"/>
                <w:kern w:val="2"/>
                <w:lang w:val="en-US"/>
              </w:rPr>
              <w:t xml:space="preserve"> </w:t>
            </w:r>
          </w:p>
        </w:tc>
        <w:tc>
          <w:tcPr>
            <w:tcW w:w="1260" w:type="dxa"/>
            <w:gridSpan w:val="2"/>
            <w:tcBorders>
              <w:top w:val="single" w:sz="4" w:space="0" w:color="auto"/>
              <w:left w:val="nil"/>
              <w:bottom w:val="nil"/>
              <w:right w:val="nil"/>
            </w:tcBorders>
          </w:tcPr>
          <w:p w14:paraId="7A27125E" w14:textId="77777777" w:rsidR="006068DE" w:rsidRPr="00424E2E" w:rsidRDefault="006068DE">
            <w:pPr>
              <w:spacing w:line="256" w:lineRule="auto"/>
              <w:rPr>
                <w:rFonts w:ascii="Onest" w:hAnsi="Onest"/>
                <w:kern w:val="2"/>
                <w:sz w:val="8"/>
                <w:szCs w:val="8"/>
                <w:lang w:val="en-US"/>
              </w:rPr>
            </w:pPr>
          </w:p>
        </w:tc>
        <w:tc>
          <w:tcPr>
            <w:tcW w:w="3350" w:type="dxa"/>
            <w:gridSpan w:val="3"/>
            <w:tcBorders>
              <w:top w:val="single" w:sz="4" w:space="0" w:color="auto"/>
              <w:left w:val="nil"/>
              <w:bottom w:val="nil"/>
              <w:right w:val="nil"/>
            </w:tcBorders>
          </w:tcPr>
          <w:p w14:paraId="47F895B6" w14:textId="77777777" w:rsidR="006068DE" w:rsidRPr="00424E2E" w:rsidRDefault="006068DE">
            <w:pPr>
              <w:spacing w:line="256" w:lineRule="auto"/>
              <w:rPr>
                <w:rFonts w:ascii="Onest" w:hAnsi="Onest"/>
                <w:kern w:val="2"/>
                <w:sz w:val="8"/>
                <w:szCs w:val="8"/>
                <w:lang w:val="en-US"/>
              </w:rPr>
            </w:pPr>
          </w:p>
          <w:p w14:paraId="269440CF" w14:textId="77777777" w:rsidR="006068DE" w:rsidRPr="00424E2E" w:rsidRDefault="006068DE">
            <w:pPr>
              <w:spacing w:line="256" w:lineRule="auto"/>
              <w:rPr>
                <w:rFonts w:ascii="Onest" w:hAnsi="Onest"/>
                <w:kern w:val="2"/>
                <w:sz w:val="8"/>
                <w:szCs w:val="8"/>
                <w:lang w:val="en-US"/>
              </w:rPr>
            </w:pPr>
          </w:p>
          <w:p w14:paraId="208708F0" w14:textId="77777777" w:rsidR="006068DE" w:rsidRPr="00424E2E" w:rsidRDefault="006068DE">
            <w:pPr>
              <w:spacing w:line="256" w:lineRule="auto"/>
              <w:rPr>
                <w:rFonts w:ascii="Onest" w:hAnsi="Onest"/>
                <w:kern w:val="2"/>
                <w:sz w:val="8"/>
                <w:szCs w:val="8"/>
                <w:lang w:val="en-US"/>
              </w:rPr>
            </w:pPr>
          </w:p>
        </w:tc>
        <w:tc>
          <w:tcPr>
            <w:tcW w:w="1118" w:type="dxa"/>
            <w:tcBorders>
              <w:top w:val="single" w:sz="4" w:space="0" w:color="auto"/>
              <w:left w:val="nil"/>
              <w:bottom w:val="nil"/>
              <w:right w:val="nil"/>
            </w:tcBorders>
          </w:tcPr>
          <w:p w14:paraId="776E9A74" w14:textId="77777777" w:rsidR="006068DE" w:rsidRPr="00424E2E" w:rsidRDefault="006068DE">
            <w:pPr>
              <w:spacing w:line="256" w:lineRule="auto"/>
              <w:rPr>
                <w:rFonts w:ascii="Onest" w:hAnsi="Onest"/>
                <w:kern w:val="2"/>
                <w:sz w:val="8"/>
                <w:szCs w:val="8"/>
                <w:lang w:val="en-US"/>
              </w:rPr>
            </w:pPr>
          </w:p>
        </w:tc>
        <w:tc>
          <w:tcPr>
            <w:tcW w:w="1118" w:type="dxa"/>
            <w:tcBorders>
              <w:top w:val="single" w:sz="4" w:space="0" w:color="auto"/>
              <w:left w:val="nil"/>
              <w:bottom w:val="nil"/>
              <w:right w:val="nil"/>
            </w:tcBorders>
          </w:tcPr>
          <w:p w14:paraId="692847FA" w14:textId="77777777" w:rsidR="006068DE" w:rsidRPr="00424E2E" w:rsidRDefault="006068DE">
            <w:pPr>
              <w:spacing w:line="256" w:lineRule="auto"/>
              <w:rPr>
                <w:rFonts w:ascii="Onest" w:hAnsi="Onest"/>
                <w:kern w:val="2"/>
                <w:sz w:val="8"/>
                <w:szCs w:val="8"/>
                <w:lang w:val="en-US"/>
              </w:rPr>
            </w:pPr>
          </w:p>
        </w:tc>
        <w:tc>
          <w:tcPr>
            <w:tcW w:w="1397" w:type="dxa"/>
            <w:gridSpan w:val="2"/>
            <w:tcBorders>
              <w:top w:val="single" w:sz="4" w:space="0" w:color="auto"/>
              <w:left w:val="nil"/>
              <w:bottom w:val="nil"/>
              <w:right w:val="nil"/>
            </w:tcBorders>
          </w:tcPr>
          <w:p w14:paraId="495E3B21" w14:textId="77777777" w:rsidR="006068DE" w:rsidRPr="00424E2E" w:rsidRDefault="006068DE">
            <w:pPr>
              <w:spacing w:line="256" w:lineRule="auto"/>
              <w:rPr>
                <w:rFonts w:ascii="Onest" w:hAnsi="Onest"/>
                <w:kern w:val="2"/>
                <w:sz w:val="8"/>
                <w:szCs w:val="8"/>
                <w:lang w:val="en-US"/>
              </w:rPr>
            </w:pPr>
          </w:p>
        </w:tc>
        <w:tc>
          <w:tcPr>
            <w:tcW w:w="1405" w:type="dxa"/>
            <w:gridSpan w:val="2"/>
            <w:tcBorders>
              <w:top w:val="single" w:sz="4" w:space="0" w:color="auto"/>
              <w:left w:val="nil"/>
              <w:bottom w:val="nil"/>
              <w:right w:val="single" w:sz="6" w:space="0" w:color="auto"/>
            </w:tcBorders>
          </w:tcPr>
          <w:p w14:paraId="3F0F3DC0" w14:textId="77777777" w:rsidR="006068DE" w:rsidRPr="00424E2E" w:rsidRDefault="006068DE">
            <w:pPr>
              <w:spacing w:line="256" w:lineRule="auto"/>
              <w:rPr>
                <w:rFonts w:ascii="Onest" w:hAnsi="Onest"/>
                <w:kern w:val="2"/>
                <w:sz w:val="8"/>
                <w:szCs w:val="8"/>
                <w:lang w:val="en-US"/>
              </w:rPr>
            </w:pPr>
          </w:p>
        </w:tc>
      </w:tr>
      <w:tr w:rsidR="006068DE" w14:paraId="1C7A57A4" w14:textId="77777777" w:rsidTr="006068DE">
        <w:trPr>
          <w:trHeight w:val="340"/>
        </w:trPr>
        <w:tc>
          <w:tcPr>
            <w:tcW w:w="700" w:type="dxa"/>
            <w:tcBorders>
              <w:top w:val="single" w:sz="4" w:space="0" w:color="auto"/>
              <w:left w:val="single" w:sz="4" w:space="0" w:color="auto"/>
              <w:bottom w:val="single" w:sz="4" w:space="0" w:color="auto"/>
              <w:right w:val="nil"/>
            </w:tcBorders>
            <w:hideMark/>
          </w:tcPr>
          <w:p w14:paraId="6C1E630F" w14:textId="77777777" w:rsidR="006068DE" w:rsidRPr="00424E2E" w:rsidRDefault="006068DE">
            <w:pPr>
              <w:spacing w:line="256" w:lineRule="auto"/>
              <w:rPr>
                <w:rFonts w:ascii="Onest" w:hAnsi="Onest"/>
                <w:kern w:val="2"/>
                <w:lang w:val="en-US"/>
              </w:rPr>
            </w:pPr>
            <w:r w:rsidRPr="00424E2E">
              <w:rPr>
                <w:rFonts w:ascii="Onest" w:hAnsi="Onest"/>
                <w:kern w:val="2"/>
                <w:lang w:val="en-US"/>
              </w:rPr>
              <w:t xml:space="preserve"> </w:t>
            </w:r>
          </w:p>
        </w:tc>
        <w:tc>
          <w:tcPr>
            <w:tcW w:w="1260" w:type="dxa"/>
            <w:gridSpan w:val="2"/>
            <w:tcBorders>
              <w:top w:val="single" w:sz="4" w:space="0" w:color="auto"/>
              <w:left w:val="nil"/>
              <w:bottom w:val="single" w:sz="4" w:space="0" w:color="auto"/>
              <w:right w:val="nil"/>
            </w:tcBorders>
          </w:tcPr>
          <w:p w14:paraId="64CB39A6" w14:textId="77777777" w:rsidR="006068DE" w:rsidRPr="00424E2E" w:rsidRDefault="006068DE">
            <w:pPr>
              <w:spacing w:line="256" w:lineRule="auto"/>
              <w:rPr>
                <w:rFonts w:ascii="Onest" w:hAnsi="Onest"/>
                <w:kern w:val="2"/>
                <w:lang w:val="en-US"/>
              </w:rPr>
            </w:pPr>
          </w:p>
        </w:tc>
        <w:tc>
          <w:tcPr>
            <w:tcW w:w="3350" w:type="dxa"/>
            <w:gridSpan w:val="3"/>
            <w:tcBorders>
              <w:top w:val="single" w:sz="4" w:space="0" w:color="auto"/>
              <w:left w:val="nil"/>
              <w:bottom w:val="single" w:sz="4" w:space="0" w:color="auto"/>
              <w:right w:val="nil"/>
            </w:tcBorders>
            <w:hideMark/>
          </w:tcPr>
          <w:p w14:paraId="636F713D" w14:textId="77777777" w:rsidR="006068DE" w:rsidRPr="00424E2E" w:rsidRDefault="006068DE">
            <w:pPr>
              <w:spacing w:line="256" w:lineRule="auto"/>
              <w:rPr>
                <w:rFonts w:ascii="Onest" w:hAnsi="Onest"/>
                <w:kern w:val="2"/>
                <w:lang w:val="en-US"/>
              </w:rPr>
            </w:pPr>
            <w:r w:rsidRPr="00424E2E">
              <w:rPr>
                <w:rFonts w:ascii="Onest" w:hAnsi="Onest"/>
                <w:kern w:val="2"/>
                <w:lang w:val="en-US"/>
              </w:rPr>
              <w:t>Total</w:t>
            </w:r>
          </w:p>
        </w:tc>
        <w:tc>
          <w:tcPr>
            <w:tcW w:w="1118" w:type="dxa"/>
            <w:tcBorders>
              <w:top w:val="single" w:sz="4" w:space="0" w:color="auto"/>
              <w:left w:val="nil"/>
              <w:bottom w:val="single" w:sz="4" w:space="0" w:color="auto"/>
              <w:right w:val="nil"/>
            </w:tcBorders>
          </w:tcPr>
          <w:p w14:paraId="45582C7E" w14:textId="77777777" w:rsidR="006068DE" w:rsidRPr="00424E2E" w:rsidRDefault="006068DE">
            <w:pPr>
              <w:spacing w:line="256" w:lineRule="auto"/>
              <w:rPr>
                <w:rFonts w:ascii="Onest" w:hAnsi="Onest"/>
                <w:kern w:val="2"/>
                <w:lang w:val="en-US"/>
              </w:rPr>
            </w:pPr>
          </w:p>
        </w:tc>
        <w:tc>
          <w:tcPr>
            <w:tcW w:w="1118" w:type="dxa"/>
            <w:tcBorders>
              <w:top w:val="single" w:sz="4" w:space="0" w:color="auto"/>
              <w:left w:val="nil"/>
              <w:bottom w:val="single" w:sz="4" w:space="0" w:color="auto"/>
              <w:right w:val="nil"/>
            </w:tcBorders>
          </w:tcPr>
          <w:p w14:paraId="62AFB6DD"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0A071501"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4" w:space="0" w:color="auto"/>
            </w:tcBorders>
          </w:tcPr>
          <w:p w14:paraId="4CBD7D3C" w14:textId="77777777" w:rsidR="006068DE" w:rsidRPr="00424E2E" w:rsidRDefault="006068DE">
            <w:pPr>
              <w:spacing w:line="256" w:lineRule="auto"/>
              <w:rPr>
                <w:rFonts w:ascii="Onest" w:hAnsi="Onest"/>
                <w:kern w:val="2"/>
                <w:lang w:val="en-US"/>
              </w:rPr>
            </w:pPr>
          </w:p>
        </w:tc>
      </w:tr>
      <w:tr w:rsidR="006068DE" w14:paraId="6A8986DE" w14:textId="77777777" w:rsidTr="006068DE">
        <w:trPr>
          <w:trHeight w:val="340"/>
        </w:trPr>
        <w:tc>
          <w:tcPr>
            <w:tcW w:w="700" w:type="dxa"/>
            <w:tcBorders>
              <w:top w:val="single" w:sz="4" w:space="0" w:color="auto"/>
              <w:left w:val="single" w:sz="4" w:space="0" w:color="auto"/>
              <w:bottom w:val="single" w:sz="4" w:space="0" w:color="auto"/>
              <w:right w:val="nil"/>
            </w:tcBorders>
          </w:tcPr>
          <w:p w14:paraId="1C80F730" w14:textId="77777777" w:rsidR="006068DE" w:rsidRPr="00424E2E" w:rsidRDefault="006068DE">
            <w:pPr>
              <w:spacing w:line="256" w:lineRule="auto"/>
              <w:rPr>
                <w:rFonts w:ascii="Onest" w:hAnsi="Onest"/>
                <w:kern w:val="2"/>
                <w:lang w:val="en-US"/>
              </w:rPr>
            </w:pPr>
          </w:p>
        </w:tc>
        <w:tc>
          <w:tcPr>
            <w:tcW w:w="1260" w:type="dxa"/>
            <w:gridSpan w:val="2"/>
            <w:tcBorders>
              <w:top w:val="single" w:sz="4" w:space="0" w:color="auto"/>
              <w:left w:val="nil"/>
              <w:bottom w:val="single" w:sz="4" w:space="0" w:color="auto"/>
              <w:right w:val="nil"/>
            </w:tcBorders>
          </w:tcPr>
          <w:p w14:paraId="1A97A04A" w14:textId="77777777" w:rsidR="006068DE" w:rsidRPr="00424E2E" w:rsidRDefault="006068DE">
            <w:pPr>
              <w:spacing w:line="256" w:lineRule="auto"/>
              <w:rPr>
                <w:rFonts w:ascii="Onest" w:hAnsi="Onest"/>
                <w:kern w:val="2"/>
                <w:lang w:val="en-US"/>
              </w:rPr>
            </w:pPr>
          </w:p>
        </w:tc>
        <w:tc>
          <w:tcPr>
            <w:tcW w:w="3350" w:type="dxa"/>
            <w:gridSpan w:val="3"/>
            <w:tcBorders>
              <w:top w:val="single" w:sz="4" w:space="0" w:color="auto"/>
              <w:left w:val="nil"/>
              <w:bottom w:val="single" w:sz="4" w:space="0" w:color="auto"/>
              <w:right w:val="nil"/>
            </w:tcBorders>
            <w:hideMark/>
          </w:tcPr>
          <w:p w14:paraId="45ED0508" w14:textId="77777777" w:rsidR="006068DE" w:rsidRPr="00424E2E" w:rsidRDefault="006068DE">
            <w:pPr>
              <w:spacing w:line="256" w:lineRule="auto"/>
              <w:rPr>
                <w:rFonts w:ascii="Onest" w:hAnsi="Onest"/>
                <w:kern w:val="2"/>
                <w:lang w:val="en-US"/>
              </w:rPr>
            </w:pPr>
            <w:r w:rsidRPr="00424E2E">
              <w:rPr>
                <w:rFonts w:ascii="Onest" w:hAnsi="Onest"/>
                <w:kern w:val="2"/>
                <w:lang w:val="en-US"/>
              </w:rPr>
              <w:t>Asigurari sociale</w:t>
            </w:r>
          </w:p>
        </w:tc>
        <w:tc>
          <w:tcPr>
            <w:tcW w:w="1118" w:type="dxa"/>
            <w:tcBorders>
              <w:top w:val="single" w:sz="4" w:space="0" w:color="auto"/>
              <w:left w:val="nil"/>
              <w:bottom w:val="single" w:sz="4" w:space="0" w:color="auto"/>
              <w:right w:val="nil"/>
            </w:tcBorders>
          </w:tcPr>
          <w:p w14:paraId="30E6EF0E" w14:textId="77777777" w:rsidR="006068DE" w:rsidRPr="00424E2E" w:rsidRDefault="006068DE">
            <w:pPr>
              <w:spacing w:line="256" w:lineRule="auto"/>
              <w:rPr>
                <w:rFonts w:ascii="Onest" w:hAnsi="Onest"/>
                <w:kern w:val="2"/>
                <w:lang w:val="en-US"/>
              </w:rPr>
            </w:pPr>
          </w:p>
        </w:tc>
        <w:tc>
          <w:tcPr>
            <w:tcW w:w="1118" w:type="dxa"/>
            <w:tcBorders>
              <w:top w:val="single" w:sz="4" w:space="0" w:color="auto"/>
              <w:left w:val="nil"/>
              <w:bottom w:val="single" w:sz="4" w:space="0" w:color="auto"/>
              <w:right w:val="nil"/>
            </w:tcBorders>
          </w:tcPr>
          <w:p w14:paraId="266DBC30"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5AD93795"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4" w:space="0" w:color="auto"/>
            </w:tcBorders>
          </w:tcPr>
          <w:p w14:paraId="5A36272B" w14:textId="77777777" w:rsidR="006068DE" w:rsidRPr="00424E2E" w:rsidRDefault="006068DE">
            <w:pPr>
              <w:spacing w:line="256" w:lineRule="auto"/>
              <w:rPr>
                <w:rFonts w:ascii="Onest" w:hAnsi="Onest"/>
                <w:kern w:val="2"/>
                <w:lang w:val="en-US"/>
              </w:rPr>
            </w:pPr>
          </w:p>
        </w:tc>
      </w:tr>
      <w:tr w:rsidR="006068DE" w14:paraId="419141BB" w14:textId="77777777" w:rsidTr="006068DE">
        <w:trPr>
          <w:trHeight w:val="340"/>
        </w:trPr>
        <w:tc>
          <w:tcPr>
            <w:tcW w:w="700" w:type="dxa"/>
            <w:tcBorders>
              <w:top w:val="single" w:sz="4" w:space="0" w:color="auto"/>
              <w:left w:val="single" w:sz="4" w:space="0" w:color="auto"/>
              <w:bottom w:val="single" w:sz="4" w:space="0" w:color="auto"/>
              <w:right w:val="nil"/>
            </w:tcBorders>
          </w:tcPr>
          <w:p w14:paraId="3907E238" w14:textId="77777777" w:rsidR="006068DE" w:rsidRPr="00424E2E" w:rsidRDefault="006068DE">
            <w:pPr>
              <w:spacing w:line="256" w:lineRule="auto"/>
              <w:rPr>
                <w:rFonts w:ascii="Onest" w:hAnsi="Onest"/>
                <w:kern w:val="2"/>
                <w:lang w:val="en-US"/>
              </w:rPr>
            </w:pPr>
          </w:p>
        </w:tc>
        <w:tc>
          <w:tcPr>
            <w:tcW w:w="1260" w:type="dxa"/>
            <w:gridSpan w:val="2"/>
            <w:tcBorders>
              <w:top w:val="single" w:sz="4" w:space="0" w:color="auto"/>
              <w:left w:val="nil"/>
              <w:bottom w:val="single" w:sz="4" w:space="0" w:color="auto"/>
              <w:right w:val="nil"/>
            </w:tcBorders>
          </w:tcPr>
          <w:p w14:paraId="7E7E4393" w14:textId="77777777" w:rsidR="006068DE" w:rsidRPr="00424E2E" w:rsidRDefault="006068DE">
            <w:pPr>
              <w:spacing w:line="256" w:lineRule="auto"/>
              <w:rPr>
                <w:rFonts w:ascii="Onest" w:hAnsi="Onest"/>
                <w:kern w:val="2"/>
                <w:lang w:val="en-US"/>
              </w:rPr>
            </w:pPr>
          </w:p>
        </w:tc>
        <w:tc>
          <w:tcPr>
            <w:tcW w:w="3350" w:type="dxa"/>
            <w:gridSpan w:val="3"/>
            <w:tcBorders>
              <w:top w:val="single" w:sz="4" w:space="0" w:color="auto"/>
              <w:left w:val="nil"/>
              <w:bottom w:val="single" w:sz="4" w:space="0" w:color="auto"/>
              <w:right w:val="nil"/>
            </w:tcBorders>
            <w:hideMark/>
          </w:tcPr>
          <w:p w14:paraId="4CF3584F" w14:textId="77777777" w:rsidR="006068DE" w:rsidRPr="00424E2E" w:rsidRDefault="006068DE">
            <w:pPr>
              <w:spacing w:line="256" w:lineRule="auto"/>
              <w:rPr>
                <w:rFonts w:ascii="Onest" w:hAnsi="Onest"/>
                <w:kern w:val="2"/>
                <w:lang w:val="en-US"/>
              </w:rPr>
            </w:pPr>
            <w:r w:rsidRPr="00424E2E">
              <w:rPr>
                <w:rFonts w:ascii="Onest" w:hAnsi="Onest"/>
                <w:kern w:val="2"/>
                <w:lang w:val="en-US"/>
              </w:rPr>
              <w:t>Total</w:t>
            </w:r>
          </w:p>
        </w:tc>
        <w:tc>
          <w:tcPr>
            <w:tcW w:w="1118" w:type="dxa"/>
            <w:tcBorders>
              <w:top w:val="single" w:sz="4" w:space="0" w:color="auto"/>
              <w:left w:val="nil"/>
              <w:bottom w:val="single" w:sz="4" w:space="0" w:color="auto"/>
              <w:right w:val="nil"/>
            </w:tcBorders>
          </w:tcPr>
          <w:p w14:paraId="2E8FBCEC" w14:textId="77777777" w:rsidR="006068DE" w:rsidRPr="00424E2E" w:rsidRDefault="006068DE">
            <w:pPr>
              <w:spacing w:line="256" w:lineRule="auto"/>
              <w:rPr>
                <w:rFonts w:ascii="Onest" w:hAnsi="Onest"/>
                <w:kern w:val="2"/>
                <w:lang w:val="en-US"/>
              </w:rPr>
            </w:pPr>
          </w:p>
        </w:tc>
        <w:tc>
          <w:tcPr>
            <w:tcW w:w="1118" w:type="dxa"/>
            <w:tcBorders>
              <w:top w:val="single" w:sz="4" w:space="0" w:color="auto"/>
              <w:left w:val="nil"/>
              <w:bottom w:val="single" w:sz="4" w:space="0" w:color="auto"/>
              <w:right w:val="nil"/>
            </w:tcBorders>
          </w:tcPr>
          <w:p w14:paraId="5B4F64A0"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0FD4457D"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4" w:space="0" w:color="auto"/>
            </w:tcBorders>
          </w:tcPr>
          <w:p w14:paraId="5D7A8D72" w14:textId="77777777" w:rsidR="006068DE" w:rsidRPr="00424E2E" w:rsidRDefault="006068DE">
            <w:pPr>
              <w:spacing w:line="256" w:lineRule="auto"/>
              <w:rPr>
                <w:rFonts w:ascii="Onest" w:hAnsi="Onest"/>
                <w:kern w:val="2"/>
                <w:lang w:val="en-US"/>
              </w:rPr>
            </w:pPr>
          </w:p>
        </w:tc>
      </w:tr>
      <w:tr w:rsidR="006068DE" w14:paraId="25AC6379" w14:textId="77777777" w:rsidTr="006068DE">
        <w:trPr>
          <w:trHeight w:val="340"/>
        </w:trPr>
        <w:tc>
          <w:tcPr>
            <w:tcW w:w="700" w:type="dxa"/>
            <w:tcBorders>
              <w:top w:val="single" w:sz="4" w:space="0" w:color="auto"/>
              <w:left w:val="single" w:sz="4" w:space="0" w:color="auto"/>
              <w:bottom w:val="single" w:sz="4" w:space="0" w:color="auto"/>
              <w:right w:val="nil"/>
            </w:tcBorders>
          </w:tcPr>
          <w:p w14:paraId="7C936B50" w14:textId="77777777" w:rsidR="006068DE" w:rsidRPr="00424E2E" w:rsidRDefault="006068DE">
            <w:pPr>
              <w:spacing w:line="256" w:lineRule="auto"/>
              <w:rPr>
                <w:rFonts w:ascii="Onest" w:hAnsi="Onest"/>
                <w:kern w:val="2"/>
                <w:lang w:val="en-US"/>
              </w:rPr>
            </w:pPr>
          </w:p>
        </w:tc>
        <w:tc>
          <w:tcPr>
            <w:tcW w:w="1260" w:type="dxa"/>
            <w:gridSpan w:val="2"/>
            <w:tcBorders>
              <w:top w:val="single" w:sz="4" w:space="0" w:color="auto"/>
              <w:left w:val="nil"/>
              <w:bottom w:val="single" w:sz="4" w:space="0" w:color="auto"/>
              <w:right w:val="nil"/>
            </w:tcBorders>
          </w:tcPr>
          <w:p w14:paraId="3E88C7BC" w14:textId="77777777" w:rsidR="006068DE" w:rsidRPr="00424E2E" w:rsidRDefault="006068DE">
            <w:pPr>
              <w:spacing w:line="256" w:lineRule="auto"/>
              <w:rPr>
                <w:rFonts w:ascii="Onest" w:hAnsi="Onest"/>
                <w:kern w:val="2"/>
                <w:lang w:val="en-US"/>
              </w:rPr>
            </w:pPr>
          </w:p>
        </w:tc>
        <w:tc>
          <w:tcPr>
            <w:tcW w:w="3350" w:type="dxa"/>
            <w:gridSpan w:val="3"/>
            <w:tcBorders>
              <w:top w:val="single" w:sz="4" w:space="0" w:color="auto"/>
              <w:left w:val="nil"/>
              <w:bottom w:val="single" w:sz="4" w:space="0" w:color="auto"/>
              <w:right w:val="nil"/>
            </w:tcBorders>
            <w:hideMark/>
          </w:tcPr>
          <w:p w14:paraId="206351E3" w14:textId="77777777" w:rsidR="006068DE" w:rsidRPr="00424E2E" w:rsidRDefault="006068DE">
            <w:pPr>
              <w:spacing w:line="256" w:lineRule="auto"/>
              <w:rPr>
                <w:rFonts w:ascii="Onest" w:hAnsi="Onest"/>
                <w:kern w:val="2"/>
                <w:lang w:val="en-US"/>
              </w:rPr>
            </w:pPr>
            <w:r w:rsidRPr="00424E2E">
              <w:rPr>
                <w:rFonts w:ascii="Onest" w:hAnsi="Onest"/>
                <w:kern w:val="2"/>
                <w:lang w:val="en-US"/>
              </w:rPr>
              <w:t>Chelteli de transport</w:t>
            </w:r>
          </w:p>
        </w:tc>
        <w:tc>
          <w:tcPr>
            <w:tcW w:w="1118" w:type="dxa"/>
            <w:tcBorders>
              <w:top w:val="single" w:sz="4" w:space="0" w:color="auto"/>
              <w:left w:val="nil"/>
              <w:bottom w:val="single" w:sz="4" w:space="0" w:color="auto"/>
              <w:right w:val="nil"/>
            </w:tcBorders>
          </w:tcPr>
          <w:p w14:paraId="1D493C19" w14:textId="77777777" w:rsidR="006068DE" w:rsidRPr="00424E2E" w:rsidRDefault="006068DE">
            <w:pPr>
              <w:spacing w:line="256" w:lineRule="auto"/>
              <w:rPr>
                <w:rFonts w:ascii="Onest" w:hAnsi="Onest"/>
                <w:kern w:val="2"/>
                <w:lang w:val="en-US"/>
              </w:rPr>
            </w:pPr>
          </w:p>
        </w:tc>
        <w:tc>
          <w:tcPr>
            <w:tcW w:w="1118" w:type="dxa"/>
            <w:tcBorders>
              <w:top w:val="single" w:sz="4" w:space="0" w:color="auto"/>
              <w:left w:val="nil"/>
              <w:bottom w:val="single" w:sz="4" w:space="0" w:color="auto"/>
              <w:right w:val="nil"/>
            </w:tcBorders>
          </w:tcPr>
          <w:p w14:paraId="1D933B43"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34554B50"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4" w:space="0" w:color="auto"/>
            </w:tcBorders>
          </w:tcPr>
          <w:p w14:paraId="47370AF6" w14:textId="77777777" w:rsidR="006068DE" w:rsidRPr="00424E2E" w:rsidRDefault="006068DE">
            <w:pPr>
              <w:spacing w:line="256" w:lineRule="auto"/>
              <w:rPr>
                <w:rFonts w:ascii="Onest" w:hAnsi="Onest"/>
                <w:kern w:val="2"/>
                <w:lang w:val="en-US"/>
              </w:rPr>
            </w:pPr>
          </w:p>
        </w:tc>
      </w:tr>
      <w:tr w:rsidR="006068DE" w14:paraId="711DFAF2" w14:textId="77777777" w:rsidTr="006068DE">
        <w:trPr>
          <w:trHeight w:val="340"/>
        </w:trPr>
        <w:tc>
          <w:tcPr>
            <w:tcW w:w="700" w:type="dxa"/>
            <w:tcBorders>
              <w:top w:val="single" w:sz="4" w:space="0" w:color="auto"/>
              <w:left w:val="single" w:sz="4" w:space="0" w:color="auto"/>
              <w:bottom w:val="single" w:sz="4" w:space="0" w:color="auto"/>
              <w:right w:val="nil"/>
            </w:tcBorders>
          </w:tcPr>
          <w:p w14:paraId="6170E635" w14:textId="77777777" w:rsidR="006068DE" w:rsidRPr="00424E2E" w:rsidRDefault="006068DE">
            <w:pPr>
              <w:spacing w:line="256" w:lineRule="auto"/>
              <w:rPr>
                <w:rFonts w:ascii="Onest" w:hAnsi="Onest"/>
                <w:kern w:val="2"/>
                <w:lang w:val="en-US"/>
              </w:rPr>
            </w:pPr>
          </w:p>
        </w:tc>
        <w:tc>
          <w:tcPr>
            <w:tcW w:w="1260" w:type="dxa"/>
            <w:gridSpan w:val="2"/>
            <w:tcBorders>
              <w:top w:val="single" w:sz="4" w:space="0" w:color="auto"/>
              <w:left w:val="nil"/>
              <w:bottom w:val="single" w:sz="4" w:space="0" w:color="auto"/>
              <w:right w:val="nil"/>
            </w:tcBorders>
          </w:tcPr>
          <w:p w14:paraId="433C6382" w14:textId="77777777" w:rsidR="006068DE" w:rsidRPr="00424E2E" w:rsidRDefault="006068DE">
            <w:pPr>
              <w:spacing w:line="256" w:lineRule="auto"/>
              <w:rPr>
                <w:rFonts w:ascii="Onest" w:hAnsi="Onest"/>
                <w:kern w:val="2"/>
                <w:lang w:val="en-US"/>
              </w:rPr>
            </w:pPr>
          </w:p>
        </w:tc>
        <w:tc>
          <w:tcPr>
            <w:tcW w:w="3350" w:type="dxa"/>
            <w:gridSpan w:val="3"/>
            <w:tcBorders>
              <w:top w:val="single" w:sz="4" w:space="0" w:color="auto"/>
              <w:left w:val="nil"/>
              <w:bottom w:val="single" w:sz="4" w:space="0" w:color="auto"/>
              <w:right w:val="nil"/>
            </w:tcBorders>
            <w:hideMark/>
          </w:tcPr>
          <w:p w14:paraId="7EC24D69" w14:textId="77777777" w:rsidR="006068DE" w:rsidRPr="00424E2E" w:rsidRDefault="006068DE">
            <w:pPr>
              <w:spacing w:line="256" w:lineRule="auto"/>
              <w:rPr>
                <w:rFonts w:ascii="Onest" w:hAnsi="Onest"/>
                <w:kern w:val="2"/>
                <w:lang w:val="en-US"/>
              </w:rPr>
            </w:pPr>
            <w:r w:rsidRPr="00424E2E">
              <w:rPr>
                <w:rFonts w:ascii="Onest" w:hAnsi="Onest"/>
                <w:kern w:val="2"/>
                <w:lang w:val="en-US"/>
              </w:rPr>
              <w:t>Total</w:t>
            </w:r>
          </w:p>
        </w:tc>
        <w:tc>
          <w:tcPr>
            <w:tcW w:w="1118" w:type="dxa"/>
            <w:tcBorders>
              <w:top w:val="single" w:sz="4" w:space="0" w:color="auto"/>
              <w:left w:val="nil"/>
              <w:bottom w:val="single" w:sz="4" w:space="0" w:color="auto"/>
              <w:right w:val="nil"/>
            </w:tcBorders>
          </w:tcPr>
          <w:p w14:paraId="7F20B784" w14:textId="77777777" w:rsidR="006068DE" w:rsidRPr="00424E2E" w:rsidRDefault="006068DE">
            <w:pPr>
              <w:spacing w:line="256" w:lineRule="auto"/>
              <w:rPr>
                <w:rFonts w:ascii="Onest" w:hAnsi="Onest"/>
                <w:kern w:val="2"/>
                <w:lang w:val="en-US"/>
              </w:rPr>
            </w:pPr>
          </w:p>
        </w:tc>
        <w:tc>
          <w:tcPr>
            <w:tcW w:w="1118" w:type="dxa"/>
            <w:tcBorders>
              <w:top w:val="single" w:sz="4" w:space="0" w:color="auto"/>
              <w:left w:val="nil"/>
              <w:bottom w:val="single" w:sz="4" w:space="0" w:color="auto"/>
              <w:right w:val="nil"/>
            </w:tcBorders>
          </w:tcPr>
          <w:p w14:paraId="252D4541"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54C6A3A8"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4" w:space="0" w:color="auto"/>
            </w:tcBorders>
          </w:tcPr>
          <w:p w14:paraId="63814416" w14:textId="77777777" w:rsidR="006068DE" w:rsidRPr="00424E2E" w:rsidRDefault="006068DE">
            <w:pPr>
              <w:spacing w:line="256" w:lineRule="auto"/>
              <w:rPr>
                <w:rFonts w:ascii="Onest" w:hAnsi="Onest"/>
                <w:kern w:val="2"/>
                <w:lang w:val="en-US"/>
              </w:rPr>
            </w:pPr>
          </w:p>
        </w:tc>
      </w:tr>
      <w:tr w:rsidR="006068DE" w14:paraId="580E3E05" w14:textId="77777777" w:rsidTr="006068DE">
        <w:trPr>
          <w:trHeight w:val="340"/>
        </w:trPr>
        <w:tc>
          <w:tcPr>
            <w:tcW w:w="700" w:type="dxa"/>
            <w:tcBorders>
              <w:top w:val="single" w:sz="4" w:space="0" w:color="auto"/>
              <w:left w:val="single" w:sz="4" w:space="0" w:color="auto"/>
              <w:bottom w:val="single" w:sz="4" w:space="0" w:color="auto"/>
              <w:right w:val="nil"/>
            </w:tcBorders>
          </w:tcPr>
          <w:p w14:paraId="263118E4" w14:textId="77777777" w:rsidR="006068DE" w:rsidRPr="00424E2E" w:rsidRDefault="006068DE">
            <w:pPr>
              <w:spacing w:line="256" w:lineRule="auto"/>
              <w:rPr>
                <w:rFonts w:ascii="Onest" w:hAnsi="Onest"/>
                <w:kern w:val="2"/>
                <w:lang w:val="en-US"/>
              </w:rPr>
            </w:pPr>
          </w:p>
        </w:tc>
        <w:tc>
          <w:tcPr>
            <w:tcW w:w="1260" w:type="dxa"/>
            <w:gridSpan w:val="2"/>
            <w:tcBorders>
              <w:top w:val="single" w:sz="4" w:space="0" w:color="auto"/>
              <w:left w:val="nil"/>
              <w:bottom w:val="single" w:sz="4" w:space="0" w:color="auto"/>
              <w:right w:val="nil"/>
            </w:tcBorders>
          </w:tcPr>
          <w:p w14:paraId="4494A9C9" w14:textId="77777777" w:rsidR="006068DE" w:rsidRPr="00424E2E" w:rsidRDefault="006068DE">
            <w:pPr>
              <w:spacing w:line="256" w:lineRule="auto"/>
              <w:rPr>
                <w:rFonts w:ascii="Onest" w:hAnsi="Onest"/>
                <w:kern w:val="2"/>
                <w:lang w:val="en-US"/>
              </w:rPr>
            </w:pPr>
          </w:p>
        </w:tc>
        <w:tc>
          <w:tcPr>
            <w:tcW w:w="3350" w:type="dxa"/>
            <w:gridSpan w:val="3"/>
            <w:tcBorders>
              <w:top w:val="single" w:sz="4" w:space="0" w:color="auto"/>
              <w:left w:val="nil"/>
              <w:bottom w:val="single" w:sz="4" w:space="0" w:color="auto"/>
              <w:right w:val="nil"/>
            </w:tcBorders>
            <w:hideMark/>
          </w:tcPr>
          <w:p w14:paraId="16425E63" w14:textId="77777777" w:rsidR="006068DE" w:rsidRPr="00424E2E" w:rsidRDefault="006068DE">
            <w:pPr>
              <w:spacing w:line="256" w:lineRule="auto"/>
              <w:rPr>
                <w:rFonts w:ascii="Onest" w:hAnsi="Onest"/>
                <w:kern w:val="2"/>
                <w:lang w:val="en-US"/>
              </w:rPr>
            </w:pPr>
            <w:r w:rsidRPr="00424E2E">
              <w:rPr>
                <w:rFonts w:ascii="Onest" w:hAnsi="Onest"/>
                <w:kern w:val="2"/>
                <w:lang w:val="en-US"/>
              </w:rPr>
              <w:t>Cheltueli de regie</w:t>
            </w:r>
          </w:p>
        </w:tc>
        <w:tc>
          <w:tcPr>
            <w:tcW w:w="1118" w:type="dxa"/>
            <w:tcBorders>
              <w:top w:val="single" w:sz="4" w:space="0" w:color="auto"/>
              <w:left w:val="nil"/>
              <w:bottom w:val="single" w:sz="4" w:space="0" w:color="auto"/>
              <w:right w:val="nil"/>
            </w:tcBorders>
          </w:tcPr>
          <w:p w14:paraId="0B2BB1B1" w14:textId="77777777" w:rsidR="006068DE" w:rsidRPr="00424E2E" w:rsidRDefault="006068DE">
            <w:pPr>
              <w:spacing w:line="256" w:lineRule="auto"/>
              <w:rPr>
                <w:rFonts w:ascii="Onest" w:hAnsi="Onest"/>
                <w:kern w:val="2"/>
                <w:lang w:val="en-US"/>
              </w:rPr>
            </w:pPr>
          </w:p>
        </w:tc>
        <w:tc>
          <w:tcPr>
            <w:tcW w:w="1118" w:type="dxa"/>
            <w:tcBorders>
              <w:top w:val="single" w:sz="4" w:space="0" w:color="auto"/>
              <w:left w:val="nil"/>
              <w:bottom w:val="single" w:sz="4" w:space="0" w:color="auto"/>
              <w:right w:val="nil"/>
            </w:tcBorders>
          </w:tcPr>
          <w:p w14:paraId="264C8FD8"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62372251"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4" w:space="0" w:color="auto"/>
            </w:tcBorders>
          </w:tcPr>
          <w:p w14:paraId="782C56E3" w14:textId="77777777" w:rsidR="006068DE" w:rsidRPr="00424E2E" w:rsidRDefault="006068DE">
            <w:pPr>
              <w:spacing w:line="256" w:lineRule="auto"/>
              <w:rPr>
                <w:rFonts w:ascii="Onest" w:hAnsi="Onest"/>
                <w:kern w:val="2"/>
                <w:lang w:val="en-US"/>
              </w:rPr>
            </w:pPr>
          </w:p>
        </w:tc>
      </w:tr>
      <w:tr w:rsidR="006068DE" w14:paraId="1E45FF6D" w14:textId="77777777" w:rsidTr="006068DE">
        <w:trPr>
          <w:trHeight w:val="340"/>
        </w:trPr>
        <w:tc>
          <w:tcPr>
            <w:tcW w:w="700" w:type="dxa"/>
            <w:tcBorders>
              <w:top w:val="single" w:sz="4" w:space="0" w:color="auto"/>
              <w:left w:val="single" w:sz="4" w:space="0" w:color="auto"/>
              <w:bottom w:val="single" w:sz="4" w:space="0" w:color="auto"/>
              <w:right w:val="nil"/>
            </w:tcBorders>
          </w:tcPr>
          <w:p w14:paraId="356E33E3" w14:textId="77777777" w:rsidR="006068DE" w:rsidRPr="00424E2E" w:rsidRDefault="006068DE">
            <w:pPr>
              <w:spacing w:line="256" w:lineRule="auto"/>
              <w:rPr>
                <w:rFonts w:ascii="Onest" w:hAnsi="Onest"/>
                <w:kern w:val="2"/>
                <w:lang w:val="en-US"/>
              </w:rPr>
            </w:pPr>
          </w:p>
        </w:tc>
        <w:tc>
          <w:tcPr>
            <w:tcW w:w="1260" w:type="dxa"/>
            <w:gridSpan w:val="2"/>
            <w:tcBorders>
              <w:top w:val="single" w:sz="4" w:space="0" w:color="auto"/>
              <w:left w:val="nil"/>
              <w:bottom w:val="single" w:sz="4" w:space="0" w:color="auto"/>
              <w:right w:val="nil"/>
            </w:tcBorders>
          </w:tcPr>
          <w:p w14:paraId="5FC95EC9" w14:textId="77777777" w:rsidR="006068DE" w:rsidRPr="00424E2E" w:rsidRDefault="006068DE">
            <w:pPr>
              <w:spacing w:line="256" w:lineRule="auto"/>
              <w:rPr>
                <w:rFonts w:ascii="Onest" w:hAnsi="Onest"/>
                <w:kern w:val="2"/>
                <w:lang w:val="en-US"/>
              </w:rPr>
            </w:pPr>
          </w:p>
        </w:tc>
        <w:tc>
          <w:tcPr>
            <w:tcW w:w="3350" w:type="dxa"/>
            <w:gridSpan w:val="3"/>
            <w:tcBorders>
              <w:top w:val="single" w:sz="4" w:space="0" w:color="auto"/>
              <w:left w:val="nil"/>
              <w:bottom w:val="single" w:sz="4" w:space="0" w:color="auto"/>
              <w:right w:val="nil"/>
            </w:tcBorders>
            <w:hideMark/>
          </w:tcPr>
          <w:p w14:paraId="4B461E42" w14:textId="77777777" w:rsidR="006068DE" w:rsidRPr="00424E2E" w:rsidRDefault="006068DE">
            <w:pPr>
              <w:spacing w:line="256" w:lineRule="auto"/>
              <w:rPr>
                <w:rFonts w:ascii="Onest" w:hAnsi="Onest"/>
                <w:kern w:val="2"/>
                <w:lang w:val="en-US"/>
              </w:rPr>
            </w:pPr>
            <w:r w:rsidRPr="00424E2E">
              <w:rPr>
                <w:rFonts w:ascii="Onest" w:hAnsi="Onest"/>
                <w:kern w:val="2"/>
                <w:lang w:val="en-US"/>
              </w:rPr>
              <w:t>Total</w:t>
            </w:r>
          </w:p>
        </w:tc>
        <w:tc>
          <w:tcPr>
            <w:tcW w:w="1118" w:type="dxa"/>
            <w:tcBorders>
              <w:top w:val="single" w:sz="4" w:space="0" w:color="auto"/>
              <w:left w:val="nil"/>
              <w:bottom w:val="single" w:sz="4" w:space="0" w:color="auto"/>
              <w:right w:val="nil"/>
            </w:tcBorders>
          </w:tcPr>
          <w:p w14:paraId="5C03B0A0" w14:textId="77777777" w:rsidR="006068DE" w:rsidRPr="00424E2E" w:rsidRDefault="006068DE">
            <w:pPr>
              <w:spacing w:line="256" w:lineRule="auto"/>
              <w:rPr>
                <w:rFonts w:ascii="Onest" w:hAnsi="Onest"/>
                <w:kern w:val="2"/>
                <w:lang w:val="en-US"/>
              </w:rPr>
            </w:pPr>
          </w:p>
        </w:tc>
        <w:tc>
          <w:tcPr>
            <w:tcW w:w="1118" w:type="dxa"/>
            <w:tcBorders>
              <w:top w:val="single" w:sz="4" w:space="0" w:color="auto"/>
              <w:left w:val="nil"/>
              <w:bottom w:val="single" w:sz="4" w:space="0" w:color="auto"/>
              <w:right w:val="nil"/>
            </w:tcBorders>
          </w:tcPr>
          <w:p w14:paraId="149BE47C"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3B993447"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4" w:space="0" w:color="auto"/>
            </w:tcBorders>
          </w:tcPr>
          <w:p w14:paraId="7F77495A" w14:textId="77777777" w:rsidR="006068DE" w:rsidRPr="00424E2E" w:rsidRDefault="006068DE">
            <w:pPr>
              <w:spacing w:line="256" w:lineRule="auto"/>
              <w:rPr>
                <w:rFonts w:ascii="Onest" w:hAnsi="Onest"/>
                <w:kern w:val="2"/>
                <w:lang w:val="en-US"/>
              </w:rPr>
            </w:pPr>
          </w:p>
        </w:tc>
      </w:tr>
      <w:tr w:rsidR="006068DE" w14:paraId="72C1F1B3" w14:textId="77777777" w:rsidTr="006068DE">
        <w:trPr>
          <w:trHeight w:val="340"/>
        </w:trPr>
        <w:tc>
          <w:tcPr>
            <w:tcW w:w="700" w:type="dxa"/>
            <w:tcBorders>
              <w:top w:val="single" w:sz="4" w:space="0" w:color="auto"/>
              <w:left w:val="single" w:sz="4" w:space="0" w:color="auto"/>
              <w:bottom w:val="single" w:sz="4" w:space="0" w:color="auto"/>
              <w:right w:val="nil"/>
            </w:tcBorders>
          </w:tcPr>
          <w:p w14:paraId="7E64CAA4" w14:textId="77777777" w:rsidR="006068DE" w:rsidRPr="00424E2E" w:rsidRDefault="006068DE">
            <w:pPr>
              <w:spacing w:line="256" w:lineRule="auto"/>
              <w:rPr>
                <w:rFonts w:ascii="Onest" w:hAnsi="Onest"/>
                <w:kern w:val="2"/>
                <w:lang w:val="en-US"/>
              </w:rPr>
            </w:pPr>
          </w:p>
        </w:tc>
        <w:tc>
          <w:tcPr>
            <w:tcW w:w="1260" w:type="dxa"/>
            <w:gridSpan w:val="2"/>
            <w:tcBorders>
              <w:top w:val="single" w:sz="4" w:space="0" w:color="auto"/>
              <w:left w:val="nil"/>
              <w:bottom w:val="single" w:sz="4" w:space="0" w:color="auto"/>
              <w:right w:val="nil"/>
            </w:tcBorders>
          </w:tcPr>
          <w:p w14:paraId="7BBEF1CE" w14:textId="77777777" w:rsidR="006068DE" w:rsidRPr="00424E2E" w:rsidRDefault="006068DE">
            <w:pPr>
              <w:spacing w:line="256" w:lineRule="auto"/>
              <w:rPr>
                <w:rFonts w:ascii="Onest" w:hAnsi="Onest"/>
                <w:kern w:val="2"/>
                <w:lang w:val="en-US"/>
              </w:rPr>
            </w:pPr>
          </w:p>
        </w:tc>
        <w:tc>
          <w:tcPr>
            <w:tcW w:w="3350" w:type="dxa"/>
            <w:gridSpan w:val="3"/>
            <w:tcBorders>
              <w:top w:val="single" w:sz="4" w:space="0" w:color="auto"/>
              <w:left w:val="nil"/>
              <w:bottom w:val="single" w:sz="4" w:space="0" w:color="auto"/>
              <w:right w:val="nil"/>
            </w:tcBorders>
            <w:hideMark/>
          </w:tcPr>
          <w:p w14:paraId="674F7255" w14:textId="77777777" w:rsidR="006068DE" w:rsidRPr="00424E2E" w:rsidRDefault="006068DE">
            <w:pPr>
              <w:spacing w:line="256" w:lineRule="auto"/>
              <w:rPr>
                <w:rFonts w:ascii="Onest" w:hAnsi="Onest"/>
                <w:kern w:val="2"/>
                <w:lang w:val="en-US"/>
              </w:rPr>
            </w:pPr>
            <w:r w:rsidRPr="00424E2E">
              <w:rPr>
                <w:rFonts w:ascii="Onest" w:hAnsi="Onest"/>
                <w:kern w:val="2"/>
                <w:lang w:val="en-US"/>
              </w:rPr>
              <w:t>Beneficiu de deviz</w:t>
            </w:r>
          </w:p>
        </w:tc>
        <w:tc>
          <w:tcPr>
            <w:tcW w:w="1118" w:type="dxa"/>
            <w:tcBorders>
              <w:top w:val="single" w:sz="4" w:space="0" w:color="auto"/>
              <w:left w:val="nil"/>
              <w:bottom w:val="single" w:sz="4" w:space="0" w:color="auto"/>
              <w:right w:val="nil"/>
            </w:tcBorders>
          </w:tcPr>
          <w:p w14:paraId="6DE20284" w14:textId="77777777" w:rsidR="006068DE" w:rsidRPr="00424E2E" w:rsidRDefault="006068DE">
            <w:pPr>
              <w:spacing w:line="256" w:lineRule="auto"/>
              <w:rPr>
                <w:rFonts w:ascii="Onest" w:hAnsi="Onest"/>
                <w:kern w:val="2"/>
                <w:lang w:val="en-US"/>
              </w:rPr>
            </w:pPr>
          </w:p>
        </w:tc>
        <w:tc>
          <w:tcPr>
            <w:tcW w:w="1118" w:type="dxa"/>
            <w:tcBorders>
              <w:top w:val="single" w:sz="4" w:space="0" w:color="auto"/>
              <w:left w:val="nil"/>
              <w:bottom w:val="single" w:sz="4" w:space="0" w:color="auto"/>
              <w:right w:val="nil"/>
            </w:tcBorders>
          </w:tcPr>
          <w:p w14:paraId="1287616A"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6EB0E2DE"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4" w:space="0" w:color="auto"/>
            </w:tcBorders>
          </w:tcPr>
          <w:p w14:paraId="12FC43CE" w14:textId="77777777" w:rsidR="006068DE" w:rsidRPr="00424E2E" w:rsidRDefault="006068DE">
            <w:pPr>
              <w:spacing w:line="256" w:lineRule="auto"/>
              <w:rPr>
                <w:rFonts w:ascii="Onest" w:hAnsi="Onest"/>
                <w:kern w:val="2"/>
                <w:lang w:val="en-US"/>
              </w:rPr>
            </w:pPr>
          </w:p>
        </w:tc>
      </w:tr>
      <w:tr w:rsidR="006068DE" w14:paraId="02DA15A6" w14:textId="77777777" w:rsidTr="006068DE">
        <w:trPr>
          <w:trHeight w:val="160"/>
        </w:trPr>
        <w:tc>
          <w:tcPr>
            <w:tcW w:w="700" w:type="dxa"/>
            <w:tcBorders>
              <w:top w:val="single" w:sz="4" w:space="0" w:color="auto"/>
              <w:left w:val="single" w:sz="6" w:space="0" w:color="auto"/>
              <w:bottom w:val="single" w:sz="4" w:space="0" w:color="auto"/>
              <w:right w:val="nil"/>
            </w:tcBorders>
          </w:tcPr>
          <w:p w14:paraId="15626541" w14:textId="77777777" w:rsidR="006068DE" w:rsidRPr="00424E2E" w:rsidRDefault="006068DE">
            <w:pPr>
              <w:spacing w:line="256" w:lineRule="auto"/>
              <w:rPr>
                <w:rFonts w:ascii="Onest" w:hAnsi="Onest"/>
                <w:kern w:val="2"/>
                <w:lang w:val="en-US"/>
              </w:rPr>
            </w:pPr>
          </w:p>
        </w:tc>
        <w:tc>
          <w:tcPr>
            <w:tcW w:w="701" w:type="dxa"/>
            <w:tcBorders>
              <w:top w:val="single" w:sz="4" w:space="0" w:color="auto"/>
              <w:left w:val="nil"/>
              <w:bottom w:val="single" w:sz="4" w:space="0" w:color="auto"/>
              <w:right w:val="nil"/>
            </w:tcBorders>
          </w:tcPr>
          <w:p w14:paraId="7AD32096" w14:textId="77777777" w:rsidR="006068DE" w:rsidRPr="00424E2E" w:rsidRDefault="006068DE">
            <w:pPr>
              <w:spacing w:line="256" w:lineRule="auto"/>
              <w:rPr>
                <w:rFonts w:ascii="Onest" w:hAnsi="Onest"/>
                <w:kern w:val="2"/>
                <w:lang w:val="en-US"/>
              </w:rPr>
            </w:pPr>
          </w:p>
        </w:tc>
        <w:tc>
          <w:tcPr>
            <w:tcW w:w="1258" w:type="dxa"/>
            <w:gridSpan w:val="3"/>
            <w:tcBorders>
              <w:top w:val="single" w:sz="4" w:space="0" w:color="auto"/>
              <w:left w:val="nil"/>
              <w:bottom w:val="single" w:sz="4" w:space="0" w:color="auto"/>
              <w:right w:val="nil"/>
            </w:tcBorders>
          </w:tcPr>
          <w:p w14:paraId="1096209E" w14:textId="77777777" w:rsidR="006068DE" w:rsidRPr="00424E2E" w:rsidRDefault="006068DE">
            <w:pPr>
              <w:spacing w:line="256" w:lineRule="auto"/>
              <w:rPr>
                <w:rFonts w:ascii="Onest" w:hAnsi="Onest"/>
                <w:kern w:val="2"/>
                <w:lang w:val="en-US"/>
              </w:rPr>
            </w:pPr>
          </w:p>
        </w:tc>
        <w:tc>
          <w:tcPr>
            <w:tcW w:w="2651" w:type="dxa"/>
            <w:tcBorders>
              <w:top w:val="single" w:sz="4" w:space="0" w:color="auto"/>
              <w:left w:val="nil"/>
              <w:bottom w:val="single" w:sz="4" w:space="0" w:color="auto"/>
              <w:right w:val="nil"/>
            </w:tcBorders>
            <w:hideMark/>
          </w:tcPr>
          <w:p w14:paraId="6A6E0644" w14:textId="77777777" w:rsidR="006068DE" w:rsidRPr="00424E2E" w:rsidRDefault="006068DE">
            <w:pPr>
              <w:spacing w:line="256" w:lineRule="auto"/>
              <w:rPr>
                <w:rFonts w:ascii="Onest" w:hAnsi="Onest"/>
                <w:kern w:val="2"/>
                <w:sz w:val="8"/>
                <w:szCs w:val="8"/>
                <w:lang w:val="en-US"/>
              </w:rPr>
            </w:pPr>
            <w:r w:rsidRPr="00424E2E">
              <w:rPr>
                <w:rFonts w:ascii="Onest" w:hAnsi="Onest"/>
                <w:b/>
                <w:bCs/>
                <w:kern w:val="2"/>
                <w:lang w:val="en-US"/>
              </w:rPr>
              <w:t xml:space="preserve">Total </w:t>
            </w:r>
            <w:r w:rsidRPr="00424E2E">
              <w:rPr>
                <w:rFonts w:ascii="Onest" w:hAnsi="Onest"/>
                <w:b/>
                <w:bCs/>
                <w:kern w:val="2"/>
                <w:sz w:val="22"/>
                <w:szCs w:val="22"/>
                <w:lang w:val="en-US"/>
              </w:rPr>
              <w:t>Lucrari  de constructie</w:t>
            </w:r>
          </w:p>
        </w:tc>
        <w:tc>
          <w:tcPr>
            <w:tcW w:w="1118" w:type="dxa"/>
            <w:tcBorders>
              <w:top w:val="single" w:sz="4" w:space="0" w:color="auto"/>
              <w:left w:val="nil"/>
              <w:bottom w:val="single" w:sz="4" w:space="0" w:color="auto"/>
              <w:right w:val="nil"/>
            </w:tcBorders>
            <w:hideMark/>
          </w:tcPr>
          <w:p w14:paraId="19F359BD" w14:textId="77777777" w:rsidR="006068DE" w:rsidRPr="00424E2E" w:rsidRDefault="006068DE">
            <w:pPr>
              <w:spacing w:line="256" w:lineRule="auto"/>
              <w:rPr>
                <w:rFonts w:ascii="Onest" w:hAnsi="Onest"/>
                <w:kern w:val="2"/>
                <w:lang w:val="en-US"/>
              </w:rPr>
            </w:pPr>
            <w:r w:rsidRPr="00424E2E">
              <w:rPr>
                <w:rFonts w:ascii="Onest" w:hAnsi="Onest"/>
                <w:b/>
                <w:bCs/>
                <w:kern w:val="2"/>
                <w:lang w:val="en-US"/>
              </w:rPr>
              <w:t xml:space="preserve">            </w:t>
            </w:r>
          </w:p>
        </w:tc>
        <w:tc>
          <w:tcPr>
            <w:tcW w:w="1118" w:type="dxa"/>
            <w:tcBorders>
              <w:top w:val="single" w:sz="4" w:space="0" w:color="auto"/>
              <w:left w:val="nil"/>
              <w:bottom w:val="single" w:sz="4" w:space="0" w:color="auto"/>
              <w:right w:val="nil"/>
            </w:tcBorders>
          </w:tcPr>
          <w:p w14:paraId="27C664E1" w14:textId="77777777" w:rsidR="006068DE" w:rsidRPr="00424E2E" w:rsidRDefault="006068DE">
            <w:pPr>
              <w:spacing w:line="256" w:lineRule="auto"/>
              <w:rPr>
                <w:rFonts w:ascii="Onest" w:hAnsi="Onest"/>
                <w:kern w:val="2"/>
                <w:lang w:val="en-US"/>
              </w:rPr>
            </w:pPr>
          </w:p>
        </w:tc>
        <w:tc>
          <w:tcPr>
            <w:tcW w:w="1397" w:type="dxa"/>
            <w:gridSpan w:val="2"/>
            <w:tcBorders>
              <w:top w:val="single" w:sz="4" w:space="0" w:color="auto"/>
              <w:left w:val="nil"/>
              <w:bottom w:val="single" w:sz="4" w:space="0" w:color="auto"/>
              <w:right w:val="nil"/>
            </w:tcBorders>
          </w:tcPr>
          <w:p w14:paraId="0118CE94" w14:textId="77777777" w:rsidR="006068DE" w:rsidRPr="00424E2E" w:rsidRDefault="006068DE">
            <w:pPr>
              <w:spacing w:line="256" w:lineRule="auto"/>
              <w:rPr>
                <w:rFonts w:ascii="Onest" w:hAnsi="Onest"/>
                <w:kern w:val="2"/>
                <w:lang w:val="en-US"/>
              </w:rPr>
            </w:pPr>
          </w:p>
        </w:tc>
        <w:tc>
          <w:tcPr>
            <w:tcW w:w="1405" w:type="dxa"/>
            <w:gridSpan w:val="2"/>
            <w:tcBorders>
              <w:top w:val="single" w:sz="4" w:space="0" w:color="auto"/>
              <w:left w:val="nil"/>
              <w:bottom w:val="single" w:sz="4" w:space="0" w:color="auto"/>
              <w:right w:val="single" w:sz="6" w:space="0" w:color="auto"/>
            </w:tcBorders>
          </w:tcPr>
          <w:p w14:paraId="2FB9B824" w14:textId="77777777" w:rsidR="006068DE" w:rsidRPr="00424E2E" w:rsidRDefault="006068DE">
            <w:pPr>
              <w:spacing w:line="256" w:lineRule="auto"/>
              <w:rPr>
                <w:rFonts w:ascii="Onest" w:hAnsi="Onest"/>
                <w:b/>
                <w:bCs/>
                <w:kern w:val="2"/>
                <w:lang w:val="en-US"/>
              </w:rPr>
            </w:pPr>
          </w:p>
        </w:tc>
      </w:tr>
    </w:tbl>
    <w:p w14:paraId="037D34BF" w14:textId="77777777" w:rsidR="006068DE" w:rsidRDefault="006068DE" w:rsidP="006068DE">
      <w:pPr>
        <w:ind w:right="-142"/>
        <w:rPr>
          <w:sz w:val="6"/>
          <w:szCs w:val="6"/>
          <w:lang w:val="en-US" w:eastAsia="ru-RU"/>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4678"/>
        <w:gridCol w:w="1134"/>
        <w:gridCol w:w="1134"/>
        <w:gridCol w:w="1417"/>
        <w:gridCol w:w="1420"/>
      </w:tblGrid>
      <w:tr w:rsidR="006068DE" w14:paraId="5760F22F" w14:textId="77777777" w:rsidTr="006068DE">
        <w:trPr>
          <w:cantSplit/>
          <w:trHeight w:val="394"/>
        </w:trPr>
        <w:tc>
          <w:tcPr>
            <w:tcW w:w="709" w:type="dxa"/>
            <w:tcBorders>
              <w:top w:val="single" w:sz="4" w:space="0" w:color="auto"/>
              <w:left w:val="single" w:sz="4" w:space="0" w:color="auto"/>
              <w:bottom w:val="single" w:sz="4" w:space="0" w:color="auto"/>
              <w:right w:val="nil"/>
            </w:tcBorders>
          </w:tcPr>
          <w:p w14:paraId="755D3E64" w14:textId="77777777" w:rsidR="006068DE" w:rsidRDefault="006068DE">
            <w:pPr>
              <w:spacing w:line="256" w:lineRule="auto"/>
              <w:rPr>
                <w:kern w:val="2"/>
                <w:lang w:val="en-US"/>
              </w:rPr>
            </w:pPr>
          </w:p>
        </w:tc>
        <w:tc>
          <w:tcPr>
            <w:tcW w:w="4678" w:type="dxa"/>
            <w:tcBorders>
              <w:top w:val="single" w:sz="4" w:space="0" w:color="auto"/>
              <w:left w:val="nil"/>
              <w:bottom w:val="single" w:sz="4" w:space="0" w:color="auto"/>
              <w:right w:val="nil"/>
            </w:tcBorders>
            <w:hideMark/>
          </w:tcPr>
          <w:p w14:paraId="152F87F5" w14:textId="77777777" w:rsidR="006068DE" w:rsidRDefault="006068DE">
            <w:pPr>
              <w:spacing w:line="256" w:lineRule="auto"/>
              <w:rPr>
                <w:kern w:val="2"/>
                <w:lang w:val="en-US"/>
              </w:rPr>
            </w:pPr>
            <w:r>
              <w:rPr>
                <w:kern w:val="2"/>
                <w:lang w:val="en-US"/>
              </w:rPr>
              <w:t>Total</w:t>
            </w:r>
          </w:p>
        </w:tc>
        <w:tc>
          <w:tcPr>
            <w:tcW w:w="1134" w:type="dxa"/>
            <w:tcBorders>
              <w:top w:val="single" w:sz="4" w:space="0" w:color="auto"/>
              <w:left w:val="nil"/>
              <w:bottom w:val="single" w:sz="4" w:space="0" w:color="auto"/>
              <w:right w:val="nil"/>
            </w:tcBorders>
          </w:tcPr>
          <w:p w14:paraId="5B7F77BA" w14:textId="77777777" w:rsidR="006068DE" w:rsidRDefault="006068DE">
            <w:pPr>
              <w:spacing w:line="256" w:lineRule="auto"/>
              <w:rPr>
                <w:kern w:val="2"/>
                <w:lang w:val="en-US"/>
              </w:rPr>
            </w:pPr>
          </w:p>
        </w:tc>
        <w:tc>
          <w:tcPr>
            <w:tcW w:w="1134" w:type="dxa"/>
            <w:tcBorders>
              <w:top w:val="single" w:sz="4" w:space="0" w:color="auto"/>
              <w:left w:val="nil"/>
              <w:bottom w:val="single" w:sz="4" w:space="0" w:color="auto"/>
              <w:right w:val="nil"/>
            </w:tcBorders>
          </w:tcPr>
          <w:p w14:paraId="4420FD7A" w14:textId="77777777" w:rsidR="006068DE" w:rsidRDefault="006068DE">
            <w:pPr>
              <w:spacing w:line="256" w:lineRule="auto"/>
              <w:rPr>
                <w:kern w:val="2"/>
                <w:lang w:val="en-US"/>
              </w:rPr>
            </w:pPr>
          </w:p>
        </w:tc>
        <w:tc>
          <w:tcPr>
            <w:tcW w:w="1417" w:type="dxa"/>
            <w:tcBorders>
              <w:top w:val="single" w:sz="4" w:space="0" w:color="auto"/>
              <w:left w:val="nil"/>
              <w:bottom w:val="single" w:sz="4" w:space="0" w:color="auto"/>
              <w:right w:val="nil"/>
            </w:tcBorders>
          </w:tcPr>
          <w:p w14:paraId="40A9022B" w14:textId="77777777" w:rsidR="006068DE" w:rsidRDefault="006068DE">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vAlign w:val="center"/>
          </w:tcPr>
          <w:p w14:paraId="2EC50516" w14:textId="77777777" w:rsidR="006068DE" w:rsidRDefault="006068DE">
            <w:pPr>
              <w:spacing w:line="256" w:lineRule="auto"/>
              <w:jc w:val="center"/>
              <w:rPr>
                <w:kern w:val="2"/>
                <w:lang w:val="en-US"/>
              </w:rPr>
            </w:pPr>
          </w:p>
        </w:tc>
      </w:tr>
      <w:tr w:rsidR="006068DE" w14:paraId="390AB08A" w14:textId="77777777" w:rsidTr="006068DE">
        <w:trPr>
          <w:cantSplit/>
          <w:trHeight w:val="394"/>
        </w:trPr>
        <w:tc>
          <w:tcPr>
            <w:tcW w:w="709" w:type="dxa"/>
            <w:tcBorders>
              <w:top w:val="single" w:sz="4" w:space="0" w:color="auto"/>
              <w:left w:val="single" w:sz="4" w:space="0" w:color="auto"/>
              <w:bottom w:val="single" w:sz="4" w:space="0" w:color="auto"/>
              <w:right w:val="nil"/>
            </w:tcBorders>
          </w:tcPr>
          <w:p w14:paraId="3D37E312" w14:textId="77777777" w:rsidR="006068DE" w:rsidRDefault="006068DE">
            <w:pPr>
              <w:spacing w:line="256" w:lineRule="auto"/>
              <w:rPr>
                <w:kern w:val="2"/>
                <w:lang w:val="en-US"/>
              </w:rPr>
            </w:pPr>
          </w:p>
        </w:tc>
        <w:tc>
          <w:tcPr>
            <w:tcW w:w="4678" w:type="dxa"/>
            <w:tcBorders>
              <w:top w:val="single" w:sz="4" w:space="0" w:color="auto"/>
              <w:left w:val="nil"/>
              <w:bottom w:val="single" w:sz="4" w:space="0" w:color="auto"/>
              <w:right w:val="nil"/>
            </w:tcBorders>
            <w:hideMark/>
          </w:tcPr>
          <w:p w14:paraId="240EF5E5" w14:textId="77777777" w:rsidR="006068DE" w:rsidRDefault="006068DE">
            <w:pPr>
              <w:spacing w:line="256" w:lineRule="auto"/>
              <w:rPr>
                <w:kern w:val="2"/>
                <w:lang w:val="en-US"/>
              </w:rPr>
            </w:pPr>
            <w:r>
              <w:rPr>
                <w:kern w:val="2"/>
                <w:lang w:val="en-US"/>
              </w:rPr>
              <w:t>TVA</w:t>
            </w:r>
          </w:p>
        </w:tc>
        <w:tc>
          <w:tcPr>
            <w:tcW w:w="1134" w:type="dxa"/>
            <w:tcBorders>
              <w:top w:val="single" w:sz="4" w:space="0" w:color="auto"/>
              <w:left w:val="nil"/>
              <w:bottom w:val="single" w:sz="4" w:space="0" w:color="auto"/>
              <w:right w:val="nil"/>
            </w:tcBorders>
          </w:tcPr>
          <w:p w14:paraId="6CFC0930" w14:textId="77777777" w:rsidR="006068DE" w:rsidRDefault="006068DE">
            <w:pPr>
              <w:spacing w:line="256" w:lineRule="auto"/>
              <w:rPr>
                <w:kern w:val="2"/>
                <w:lang w:val="en-US"/>
              </w:rPr>
            </w:pPr>
          </w:p>
        </w:tc>
        <w:tc>
          <w:tcPr>
            <w:tcW w:w="1134" w:type="dxa"/>
            <w:tcBorders>
              <w:top w:val="single" w:sz="4" w:space="0" w:color="auto"/>
              <w:left w:val="nil"/>
              <w:bottom w:val="single" w:sz="4" w:space="0" w:color="auto"/>
              <w:right w:val="nil"/>
            </w:tcBorders>
          </w:tcPr>
          <w:p w14:paraId="1BF95CB8" w14:textId="77777777" w:rsidR="006068DE" w:rsidRDefault="006068DE">
            <w:pPr>
              <w:spacing w:line="256" w:lineRule="auto"/>
              <w:rPr>
                <w:kern w:val="2"/>
                <w:lang w:val="en-US"/>
              </w:rPr>
            </w:pPr>
          </w:p>
        </w:tc>
        <w:tc>
          <w:tcPr>
            <w:tcW w:w="1417" w:type="dxa"/>
            <w:tcBorders>
              <w:top w:val="single" w:sz="4" w:space="0" w:color="auto"/>
              <w:left w:val="nil"/>
              <w:bottom w:val="single" w:sz="4" w:space="0" w:color="auto"/>
              <w:right w:val="nil"/>
            </w:tcBorders>
          </w:tcPr>
          <w:p w14:paraId="4866B012" w14:textId="77777777" w:rsidR="006068DE" w:rsidRDefault="006068DE">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vAlign w:val="center"/>
          </w:tcPr>
          <w:p w14:paraId="267D8958" w14:textId="77777777" w:rsidR="006068DE" w:rsidRDefault="006068DE">
            <w:pPr>
              <w:spacing w:line="256" w:lineRule="auto"/>
              <w:jc w:val="center"/>
              <w:rPr>
                <w:kern w:val="2"/>
                <w:lang w:val="en-US"/>
              </w:rPr>
            </w:pPr>
          </w:p>
        </w:tc>
      </w:tr>
      <w:tr w:rsidR="006068DE" w14:paraId="70B4B627" w14:textId="77777777" w:rsidTr="006068DE">
        <w:trPr>
          <w:cantSplit/>
          <w:trHeight w:val="466"/>
        </w:trPr>
        <w:tc>
          <w:tcPr>
            <w:tcW w:w="709" w:type="dxa"/>
            <w:tcBorders>
              <w:top w:val="nil"/>
              <w:left w:val="nil"/>
              <w:bottom w:val="nil"/>
              <w:right w:val="nil"/>
            </w:tcBorders>
            <w:vAlign w:val="bottom"/>
          </w:tcPr>
          <w:p w14:paraId="6A23611E" w14:textId="77777777" w:rsidR="006068DE" w:rsidRDefault="006068DE">
            <w:pPr>
              <w:spacing w:line="256" w:lineRule="auto"/>
              <w:rPr>
                <w:kern w:val="2"/>
                <w:lang w:val="en-US"/>
              </w:rPr>
            </w:pPr>
          </w:p>
        </w:tc>
        <w:tc>
          <w:tcPr>
            <w:tcW w:w="4678" w:type="dxa"/>
            <w:tcBorders>
              <w:top w:val="nil"/>
              <w:left w:val="nil"/>
              <w:bottom w:val="nil"/>
              <w:right w:val="nil"/>
            </w:tcBorders>
            <w:vAlign w:val="bottom"/>
            <w:hideMark/>
          </w:tcPr>
          <w:p w14:paraId="6A51A492" w14:textId="77777777" w:rsidR="006068DE" w:rsidRDefault="006068DE">
            <w:pPr>
              <w:spacing w:line="256" w:lineRule="auto"/>
              <w:rPr>
                <w:b/>
                <w:bCs/>
                <w:kern w:val="2"/>
                <w:lang w:val="en-US"/>
              </w:rPr>
            </w:pPr>
            <w:r>
              <w:rPr>
                <w:b/>
                <w:bCs/>
                <w:kern w:val="2"/>
                <w:lang w:val="en-US"/>
              </w:rPr>
              <w:t>Total deviz:</w:t>
            </w:r>
          </w:p>
          <w:p w14:paraId="59236BB9" w14:textId="77777777" w:rsidR="006068DE" w:rsidRDefault="006068DE">
            <w:pPr>
              <w:spacing w:line="256" w:lineRule="auto"/>
              <w:rPr>
                <w:kern w:val="2"/>
                <w:lang w:val="en-US"/>
              </w:rPr>
            </w:pPr>
            <w:r>
              <w:rPr>
                <w:b/>
                <w:bCs/>
                <w:kern w:val="2"/>
                <w:lang w:val="en-US"/>
              </w:rPr>
              <w:t>Inclusiv salariu</w:t>
            </w:r>
          </w:p>
        </w:tc>
        <w:tc>
          <w:tcPr>
            <w:tcW w:w="1134" w:type="dxa"/>
            <w:tcBorders>
              <w:top w:val="nil"/>
              <w:left w:val="nil"/>
              <w:bottom w:val="nil"/>
              <w:right w:val="nil"/>
            </w:tcBorders>
            <w:vAlign w:val="bottom"/>
          </w:tcPr>
          <w:p w14:paraId="3EE88D9F" w14:textId="77777777" w:rsidR="006068DE" w:rsidRDefault="006068DE">
            <w:pPr>
              <w:spacing w:line="256" w:lineRule="auto"/>
              <w:rPr>
                <w:kern w:val="2"/>
                <w:lang w:val="en-US"/>
              </w:rPr>
            </w:pPr>
          </w:p>
        </w:tc>
        <w:tc>
          <w:tcPr>
            <w:tcW w:w="1134" w:type="dxa"/>
            <w:tcBorders>
              <w:top w:val="nil"/>
              <w:left w:val="nil"/>
              <w:bottom w:val="nil"/>
              <w:right w:val="nil"/>
            </w:tcBorders>
            <w:vAlign w:val="bottom"/>
          </w:tcPr>
          <w:p w14:paraId="7A8DD870" w14:textId="77777777" w:rsidR="006068DE" w:rsidRDefault="006068DE">
            <w:pPr>
              <w:spacing w:line="256" w:lineRule="auto"/>
              <w:rPr>
                <w:kern w:val="2"/>
                <w:lang w:val="en-US"/>
              </w:rPr>
            </w:pPr>
          </w:p>
        </w:tc>
        <w:tc>
          <w:tcPr>
            <w:tcW w:w="1417" w:type="dxa"/>
            <w:tcBorders>
              <w:top w:val="nil"/>
              <w:left w:val="nil"/>
              <w:bottom w:val="nil"/>
              <w:right w:val="nil"/>
            </w:tcBorders>
            <w:vAlign w:val="bottom"/>
          </w:tcPr>
          <w:p w14:paraId="2EB52C10" w14:textId="77777777" w:rsidR="006068DE" w:rsidRDefault="006068DE">
            <w:pPr>
              <w:spacing w:line="256" w:lineRule="auto"/>
              <w:rPr>
                <w:kern w:val="2"/>
                <w:lang w:val="en-US"/>
              </w:rPr>
            </w:pPr>
          </w:p>
        </w:tc>
        <w:tc>
          <w:tcPr>
            <w:tcW w:w="1420" w:type="dxa"/>
            <w:tcBorders>
              <w:top w:val="nil"/>
              <w:left w:val="nil"/>
              <w:bottom w:val="nil"/>
              <w:right w:val="nil"/>
            </w:tcBorders>
            <w:vAlign w:val="bottom"/>
          </w:tcPr>
          <w:p w14:paraId="77682086" w14:textId="77777777" w:rsidR="006068DE" w:rsidRDefault="006068DE">
            <w:pPr>
              <w:spacing w:line="256" w:lineRule="auto"/>
              <w:rPr>
                <w:b/>
                <w:bCs/>
                <w:kern w:val="2"/>
                <w:lang w:val="en-US"/>
              </w:rPr>
            </w:pPr>
          </w:p>
        </w:tc>
      </w:tr>
    </w:tbl>
    <w:p w14:paraId="5FBCF193" w14:textId="77777777" w:rsidR="006068DE" w:rsidRDefault="006068DE" w:rsidP="006068DE">
      <w:pPr>
        <w:rPr>
          <w:lang w:val="en-US" w:eastAsia="ru-RU"/>
        </w:rPr>
      </w:pPr>
    </w:p>
    <w:p w14:paraId="6E8C7488" w14:textId="77777777" w:rsidR="006068DE" w:rsidRDefault="006068DE" w:rsidP="006068DE">
      <w:pPr>
        <w:rPr>
          <w:lang w:val="en-US"/>
        </w:rPr>
      </w:pPr>
      <w:r>
        <w:rPr>
          <w:lang w:val="en-US"/>
        </w:rPr>
        <w:tab/>
      </w:r>
    </w:p>
    <w:p w14:paraId="237BB40E" w14:textId="77777777" w:rsidR="006068DE" w:rsidRPr="00BB09AF" w:rsidRDefault="006068DE" w:rsidP="008849FF">
      <w:pPr>
        <w:rPr>
          <w:rFonts w:ascii="Onest" w:hAnsi="Onest"/>
          <w:sz w:val="22"/>
          <w:szCs w:val="22"/>
        </w:rPr>
      </w:pPr>
    </w:p>
    <w:p w14:paraId="06B673EE" w14:textId="208A369F" w:rsidR="00023A4F" w:rsidRPr="00BB09AF" w:rsidRDefault="00023A4F" w:rsidP="000C5DFB">
      <w:pPr>
        <w:jc w:val="right"/>
        <w:rPr>
          <w:rFonts w:ascii="Onest" w:hAnsi="Onest"/>
          <w:sz w:val="22"/>
          <w:szCs w:val="22"/>
        </w:rPr>
      </w:pPr>
    </w:p>
    <w:p w14:paraId="715E3E56" w14:textId="478A5B82" w:rsidR="00023A4F" w:rsidRPr="00BB09AF" w:rsidRDefault="00023A4F" w:rsidP="000C5DFB">
      <w:pPr>
        <w:jc w:val="right"/>
        <w:rPr>
          <w:rFonts w:ascii="Onest" w:hAnsi="Onest"/>
          <w:sz w:val="22"/>
          <w:szCs w:val="22"/>
        </w:rPr>
      </w:pPr>
    </w:p>
    <w:p w14:paraId="21E56438" w14:textId="78427196" w:rsidR="00023A4F" w:rsidRPr="00BB09AF" w:rsidRDefault="00023A4F" w:rsidP="000C5DFB">
      <w:pPr>
        <w:jc w:val="right"/>
        <w:rPr>
          <w:rFonts w:ascii="Onest" w:hAnsi="Onest"/>
          <w:sz w:val="22"/>
          <w:szCs w:val="22"/>
        </w:rPr>
      </w:pPr>
    </w:p>
    <w:p w14:paraId="280C7F01" w14:textId="0271186B" w:rsidR="00023A4F" w:rsidRPr="00BB09AF" w:rsidRDefault="00023A4F" w:rsidP="000C5DFB">
      <w:pPr>
        <w:jc w:val="right"/>
        <w:rPr>
          <w:rFonts w:ascii="Onest" w:hAnsi="Onest"/>
          <w:sz w:val="22"/>
          <w:szCs w:val="22"/>
        </w:rPr>
      </w:pPr>
    </w:p>
    <w:p w14:paraId="47C2662F" w14:textId="7789C6B7" w:rsidR="00023A4F" w:rsidRPr="00BB09AF" w:rsidRDefault="00023A4F" w:rsidP="000C5DFB">
      <w:pPr>
        <w:jc w:val="right"/>
        <w:rPr>
          <w:rFonts w:ascii="Onest" w:hAnsi="Onest"/>
          <w:sz w:val="22"/>
          <w:szCs w:val="22"/>
        </w:rPr>
      </w:pPr>
    </w:p>
    <w:p w14:paraId="7B994660" w14:textId="422DC04B" w:rsidR="008849FF" w:rsidRPr="00BB09AF" w:rsidRDefault="008849FF" w:rsidP="000C5DFB">
      <w:pPr>
        <w:jc w:val="right"/>
        <w:rPr>
          <w:rFonts w:ascii="Onest" w:hAnsi="Onest"/>
          <w:sz w:val="22"/>
          <w:szCs w:val="22"/>
        </w:rPr>
      </w:pPr>
    </w:p>
    <w:p w14:paraId="7036DAFB" w14:textId="037BB1F1" w:rsidR="008849FF" w:rsidRPr="00BB09AF" w:rsidRDefault="008849FF" w:rsidP="000C5DFB">
      <w:pPr>
        <w:jc w:val="right"/>
        <w:rPr>
          <w:rFonts w:ascii="Onest" w:hAnsi="Onest"/>
          <w:sz w:val="22"/>
          <w:szCs w:val="22"/>
        </w:rPr>
      </w:pPr>
    </w:p>
    <w:p w14:paraId="3B662D9D" w14:textId="59F0A950" w:rsidR="008849FF" w:rsidRPr="00BB09AF" w:rsidRDefault="008849FF" w:rsidP="000C5DFB">
      <w:pPr>
        <w:jc w:val="right"/>
        <w:rPr>
          <w:rFonts w:ascii="Onest" w:hAnsi="Onest"/>
          <w:sz w:val="22"/>
          <w:szCs w:val="22"/>
        </w:rPr>
      </w:pPr>
    </w:p>
    <w:p w14:paraId="009C54A2" w14:textId="086773EA" w:rsidR="008849FF" w:rsidRPr="00BB09AF" w:rsidRDefault="008849FF" w:rsidP="000C5DFB">
      <w:pPr>
        <w:jc w:val="right"/>
        <w:rPr>
          <w:rFonts w:ascii="Onest" w:hAnsi="Onest"/>
          <w:sz w:val="22"/>
          <w:szCs w:val="22"/>
        </w:rPr>
      </w:pPr>
    </w:p>
    <w:p w14:paraId="03D6A02B" w14:textId="5BCB4D86" w:rsidR="008849FF" w:rsidRPr="00BB09AF" w:rsidRDefault="008849FF" w:rsidP="000C5DFB">
      <w:pPr>
        <w:jc w:val="right"/>
        <w:rPr>
          <w:rFonts w:ascii="Onest" w:hAnsi="Onest"/>
          <w:sz w:val="22"/>
          <w:szCs w:val="22"/>
        </w:rPr>
      </w:pPr>
    </w:p>
    <w:p w14:paraId="216A0335" w14:textId="7B09CB3D" w:rsidR="008849FF" w:rsidRPr="00BB09AF" w:rsidRDefault="008849FF" w:rsidP="000C5DFB">
      <w:pPr>
        <w:jc w:val="right"/>
        <w:rPr>
          <w:rFonts w:ascii="Onest" w:hAnsi="Onest"/>
          <w:sz w:val="22"/>
          <w:szCs w:val="22"/>
        </w:rPr>
      </w:pPr>
    </w:p>
    <w:p w14:paraId="41C6CBD6" w14:textId="0286A125" w:rsidR="008849FF" w:rsidRPr="00BB09AF" w:rsidRDefault="008849FF" w:rsidP="000C5DFB">
      <w:pPr>
        <w:jc w:val="right"/>
        <w:rPr>
          <w:rFonts w:ascii="Onest" w:hAnsi="Onest"/>
          <w:sz w:val="22"/>
          <w:szCs w:val="22"/>
        </w:rPr>
      </w:pPr>
    </w:p>
    <w:p w14:paraId="01E0B81A" w14:textId="25035EA5" w:rsidR="008849FF" w:rsidRPr="00BB09AF" w:rsidRDefault="008849FF" w:rsidP="000C5DFB">
      <w:pPr>
        <w:jc w:val="right"/>
        <w:rPr>
          <w:rFonts w:ascii="Onest" w:hAnsi="Onest"/>
          <w:sz w:val="22"/>
          <w:szCs w:val="22"/>
        </w:rPr>
      </w:pPr>
    </w:p>
    <w:p w14:paraId="0D5295F7" w14:textId="344FCF24" w:rsidR="008849FF" w:rsidRPr="00BB09AF" w:rsidRDefault="008849FF" w:rsidP="000C5DFB">
      <w:pPr>
        <w:jc w:val="right"/>
        <w:rPr>
          <w:rFonts w:ascii="Onest" w:hAnsi="Onest"/>
          <w:sz w:val="22"/>
          <w:szCs w:val="22"/>
        </w:rPr>
      </w:pPr>
    </w:p>
    <w:p w14:paraId="74CA6A92" w14:textId="146762B8" w:rsidR="008849FF" w:rsidRPr="00BB09AF" w:rsidRDefault="008849FF" w:rsidP="000C5DFB">
      <w:pPr>
        <w:jc w:val="right"/>
        <w:rPr>
          <w:rFonts w:ascii="Onest" w:hAnsi="Onest"/>
          <w:sz w:val="22"/>
          <w:szCs w:val="22"/>
        </w:rPr>
      </w:pPr>
    </w:p>
    <w:p w14:paraId="5D42F419" w14:textId="6C9B5951" w:rsidR="008849FF" w:rsidRPr="00BB09AF" w:rsidRDefault="008849FF" w:rsidP="000C5DFB">
      <w:pPr>
        <w:jc w:val="right"/>
        <w:rPr>
          <w:rFonts w:ascii="Onest" w:hAnsi="Onest"/>
          <w:sz w:val="22"/>
          <w:szCs w:val="22"/>
        </w:rPr>
      </w:pPr>
    </w:p>
    <w:p w14:paraId="1EBE6A65" w14:textId="0A0462D0" w:rsidR="008849FF" w:rsidRPr="00BB09AF" w:rsidRDefault="008849FF" w:rsidP="000C5DFB">
      <w:pPr>
        <w:jc w:val="right"/>
        <w:rPr>
          <w:rFonts w:ascii="Onest" w:hAnsi="Onest"/>
          <w:sz w:val="22"/>
          <w:szCs w:val="22"/>
        </w:rPr>
      </w:pPr>
    </w:p>
    <w:p w14:paraId="654F68ED" w14:textId="3279421C" w:rsidR="008849FF" w:rsidRPr="00BB09AF" w:rsidRDefault="008849FF" w:rsidP="000C5DFB">
      <w:pPr>
        <w:jc w:val="right"/>
        <w:rPr>
          <w:rFonts w:ascii="Onest" w:hAnsi="Onest"/>
          <w:sz w:val="22"/>
          <w:szCs w:val="22"/>
        </w:rPr>
      </w:pPr>
    </w:p>
    <w:sectPr w:rsidR="008849FF" w:rsidRPr="00BB09AF" w:rsidSect="00D25B95">
      <w:footerReference w:type="default" r:id="rId8"/>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28B33" w14:textId="77777777" w:rsidR="002E5391" w:rsidRDefault="002E5391" w:rsidP="00A20ACF">
      <w:r>
        <w:separator/>
      </w:r>
    </w:p>
  </w:endnote>
  <w:endnote w:type="continuationSeparator" w:id="0">
    <w:p w14:paraId="20D4D2C7" w14:textId="77777777" w:rsidR="002E5391" w:rsidRDefault="002E53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6859E6" w:rsidRDefault="006859E6">
        <w:pPr>
          <w:pStyle w:val="Footer"/>
          <w:jc w:val="right"/>
        </w:pPr>
        <w:r>
          <w:fldChar w:fldCharType="begin"/>
        </w:r>
        <w:r>
          <w:instrText xml:space="preserve"> PAGE   \* MERGEFORMAT </w:instrText>
        </w:r>
        <w:r>
          <w:fldChar w:fldCharType="separate"/>
        </w:r>
        <w:r>
          <w:t>10</w:t>
        </w:r>
        <w:r>
          <w:fldChar w:fldCharType="end"/>
        </w:r>
      </w:p>
    </w:sdtContent>
  </w:sdt>
  <w:p w14:paraId="075618FA" w14:textId="77777777" w:rsidR="006859E6" w:rsidRDefault="00685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097977" w14:textId="77777777" w:rsidR="002E5391" w:rsidRDefault="002E5391" w:rsidP="00A20ACF">
      <w:r>
        <w:separator/>
      </w:r>
    </w:p>
  </w:footnote>
  <w:footnote w:type="continuationSeparator" w:id="0">
    <w:p w14:paraId="21428E45" w14:textId="77777777" w:rsidR="002E5391" w:rsidRDefault="002E53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A0F2573"/>
    <w:multiLevelType w:val="multilevel"/>
    <w:tmpl w:val="39F82AD0"/>
    <w:lvl w:ilvl="0">
      <w:start w:val="7"/>
      <w:numFmt w:val="decimal"/>
      <w:lvlText w:val="%1."/>
      <w:lvlJc w:val="left"/>
      <w:pPr>
        <w:ind w:left="720" w:hanging="360"/>
      </w:pPr>
      <w:rPr>
        <w:rFonts w:cs="Times New Roman" w:hint="default"/>
        <w:b/>
      </w:rPr>
    </w:lvl>
    <w:lvl w:ilvl="1">
      <w:start w:val="1"/>
      <w:numFmt w:val="decimal"/>
      <w:isLgl/>
      <w:lvlText w:val="%1.%2."/>
      <w:lvlJc w:val="left"/>
      <w:pPr>
        <w:ind w:left="502"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EB729DF"/>
    <w:multiLevelType w:val="hybridMultilevel"/>
    <w:tmpl w:val="6A48E99C"/>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70B3702"/>
    <w:multiLevelType w:val="hybridMultilevel"/>
    <w:tmpl w:val="43EC09DE"/>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D6665C"/>
    <w:multiLevelType w:val="multilevel"/>
    <w:tmpl w:val="439E73C6"/>
    <w:lvl w:ilvl="0">
      <w:start w:val="10"/>
      <w:numFmt w:val="decimal"/>
      <w:lvlText w:val="%1"/>
      <w:lvlJc w:val="left"/>
      <w:pPr>
        <w:ind w:left="384" w:hanging="384"/>
      </w:pPr>
      <w:rPr>
        <w:rFonts w:cs="Times New Roman" w:hint="default"/>
      </w:rPr>
    </w:lvl>
    <w:lvl w:ilvl="1">
      <w:start w:val="1"/>
      <w:numFmt w:val="decimal"/>
      <w:lvlText w:val="%1.%2"/>
      <w:lvlJc w:val="left"/>
      <w:pPr>
        <w:ind w:left="1104" w:hanging="384"/>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5"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46459C"/>
    <w:multiLevelType w:val="hybridMultilevel"/>
    <w:tmpl w:val="0A6AC846"/>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8626C3"/>
    <w:multiLevelType w:val="hybridMultilevel"/>
    <w:tmpl w:val="90D6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A23AFF"/>
    <w:multiLevelType w:val="multilevel"/>
    <w:tmpl w:val="51B61774"/>
    <w:lvl w:ilvl="0">
      <w:start w:val="4"/>
      <w:numFmt w:val="decimal"/>
      <w:lvlText w:val="%1."/>
      <w:lvlJc w:val="left"/>
      <w:pPr>
        <w:ind w:left="360" w:hanging="360"/>
      </w:pPr>
      <w:rPr>
        <w:rFonts w:cs="Times New Roman" w:hint="default"/>
        <w:b/>
      </w:rPr>
    </w:lvl>
    <w:lvl w:ilvl="1">
      <w:start w:val="8"/>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4522DF"/>
    <w:multiLevelType w:val="multilevel"/>
    <w:tmpl w:val="E288072E"/>
    <w:lvl w:ilvl="0">
      <w:start w:val="1"/>
      <w:numFmt w:val="decimal"/>
      <w:lvlText w:val="%1."/>
      <w:lvlJc w:val="left"/>
      <w:pPr>
        <w:ind w:left="360" w:hanging="360"/>
      </w:pPr>
      <w:rPr>
        <w:rFonts w:cs="Times New Roman"/>
        <w:b/>
        <w:sz w:val="20"/>
        <w:szCs w:val="20"/>
      </w:rPr>
    </w:lvl>
    <w:lvl w:ilvl="1">
      <w:start w:val="1"/>
      <w:numFmt w:val="decimal"/>
      <w:isLgl/>
      <w:lvlText w:val="%1.%2"/>
      <w:lvlJc w:val="left"/>
      <w:pPr>
        <w:ind w:left="360" w:hanging="360"/>
      </w:pPr>
      <w:rPr>
        <w:rFonts w:ascii="Times New Roman" w:hAnsi="Times New Roman" w:cs="Times New Roman" w:hint="default"/>
        <w:b w:val="0"/>
        <w:i w:val="0"/>
        <w:sz w:val="20"/>
        <w:szCs w:val="20"/>
      </w:rPr>
    </w:lvl>
    <w:lvl w:ilvl="2">
      <w:start w:val="1"/>
      <w:numFmt w:val="decimal"/>
      <w:isLgl/>
      <w:lvlText w:val="%1.%2.%3"/>
      <w:lvlJc w:val="left"/>
      <w:pPr>
        <w:ind w:left="1440" w:hanging="720"/>
      </w:pPr>
      <w:rPr>
        <w:rFonts w:cs="Times New Roman"/>
      </w:rPr>
    </w:lvl>
    <w:lvl w:ilvl="3">
      <w:start w:val="1"/>
      <w:numFmt w:val="decimal"/>
      <w:isLgl/>
      <w:lvlText w:val="%1.%2.%3.%4"/>
      <w:lvlJc w:val="left"/>
      <w:pPr>
        <w:ind w:left="1800" w:hanging="720"/>
      </w:pPr>
      <w:rPr>
        <w:rFonts w:cs="Times New Roman"/>
      </w:rPr>
    </w:lvl>
    <w:lvl w:ilvl="4">
      <w:start w:val="1"/>
      <w:numFmt w:val="decimal"/>
      <w:isLgl/>
      <w:lvlText w:val="%1.%2.%3.%4.%5"/>
      <w:lvlJc w:val="left"/>
      <w:pPr>
        <w:ind w:left="2520" w:hanging="1080"/>
      </w:pPr>
      <w:rPr>
        <w:rFonts w:cs="Times New Roman"/>
      </w:rPr>
    </w:lvl>
    <w:lvl w:ilvl="5">
      <w:start w:val="1"/>
      <w:numFmt w:val="decimal"/>
      <w:isLgl/>
      <w:lvlText w:val="%1.%2.%3.%4.%5.%6"/>
      <w:lvlJc w:val="left"/>
      <w:pPr>
        <w:ind w:left="2880" w:hanging="1080"/>
      </w:pPr>
      <w:rPr>
        <w:rFonts w:cs="Times New Roman"/>
      </w:rPr>
    </w:lvl>
    <w:lvl w:ilvl="6">
      <w:start w:val="1"/>
      <w:numFmt w:val="decimal"/>
      <w:isLgl/>
      <w:lvlText w:val="%1.%2.%3.%4.%5.%6.%7"/>
      <w:lvlJc w:val="left"/>
      <w:pPr>
        <w:ind w:left="3600" w:hanging="1440"/>
      </w:pPr>
      <w:rPr>
        <w:rFonts w:cs="Times New Roman"/>
      </w:rPr>
    </w:lvl>
    <w:lvl w:ilvl="7">
      <w:start w:val="1"/>
      <w:numFmt w:val="decimal"/>
      <w:isLgl/>
      <w:lvlText w:val="%1.%2.%3.%4.%5.%6.%7.%8"/>
      <w:lvlJc w:val="left"/>
      <w:pPr>
        <w:ind w:left="3960" w:hanging="1440"/>
      </w:pPr>
      <w:rPr>
        <w:rFonts w:cs="Times New Roman"/>
      </w:rPr>
    </w:lvl>
    <w:lvl w:ilvl="8">
      <w:start w:val="1"/>
      <w:numFmt w:val="decimal"/>
      <w:isLgl/>
      <w:lvlText w:val="%1.%2.%3.%4.%5.%6.%7.%8.%9"/>
      <w:lvlJc w:val="left"/>
      <w:pPr>
        <w:ind w:left="4680" w:hanging="1800"/>
      </w:pPr>
      <w:rPr>
        <w:rFonts w:cs="Times New Roman"/>
      </w:r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3"/>
  </w:num>
  <w:num w:numId="4">
    <w:abstractNumId w:val="22"/>
  </w:num>
  <w:num w:numId="5">
    <w:abstractNumId w:val="10"/>
  </w:num>
  <w:num w:numId="6">
    <w:abstractNumId w:val="13"/>
  </w:num>
  <w:num w:numId="7">
    <w:abstractNumId w:val="12"/>
  </w:num>
  <w:num w:numId="8">
    <w:abstractNumId w:val="6"/>
  </w:num>
  <w:num w:numId="9">
    <w:abstractNumId w:val="21"/>
  </w:num>
  <w:num w:numId="10">
    <w:abstractNumId w:val="8"/>
  </w:num>
  <w:num w:numId="11">
    <w:abstractNumId w:val="16"/>
  </w:num>
  <w:num w:numId="12">
    <w:abstractNumId w:val="17"/>
  </w:num>
  <w:num w:numId="13">
    <w:abstractNumId w:val="28"/>
  </w:num>
  <w:num w:numId="14">
    <w:abstractNumId w:val="20"/>
  </w:num>
  <w:num w:numId="15">
    <w:abstractNumId w:val="19"/>
  </w:num>
  <w:num w:numId="16">
    <w:abstractNumId w:val="24"/>
  </w:num>
  <w:num w:numId="17">
    <w:abstractNumId w:val="15"/>
  </w:num>
  <w:num w:numId="18">
    <w:abstractNumId w:val="9"/>
  </w:num>
  <w:num w:numId="19">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6"/>
  </w:num>
  <w:num w:numId="24">
    <w:abstractNumId w:val="5"/>
  </w:num>
  <w:num w:numId="25">
    <w:abstractNumId w:val="14"/>
  </w:num>
  <w:num w:numId="26">
    <w:abstractNumId w:val="7"/>
  </w:num>
  <w:num w:numId="27">
    <w:abstractNumId w:val="25"/>
  </w:num>
  <w:num w:numId="2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MD" w:vendorID="64" w:dllVersion="4096"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3E"/>
    <w:rsid w:val="00010CE7"/>
    <w:rsid w:val="00011320"/>
    <w:rsid w:val="00011759"/>
    <w:rsid w:val="000200AD"/>
    <w:rsid w:val="0002022A"/>
    <w:rsid w:val="00021BB8"/>
    <w:rsid w:val="00022311"/>
    <w:rsid w:val="00022B73"/>
    <w:rsid w:val="00022B7E"/>
    <w:rsid w:val="00023A4F"/>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AB5"/>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438"/>
    <w:rsid w:val="001467C0"/>
    <w:rsid w:val="00150F5B"/>
    <w:rsid w:val="00151468"/>
    <w:rsid w:val="00151494"/>
    <w:rsid w:val="0015247E"/>
    <w:rsid w:val="001525A2"/>
    <w:rsid w:val="0015261D"/>
    <w:rsid w:val="001527E0"/>
    <w:rsid w:val="00153412"/>
    <w:rsid w:val="001546CD"/>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6CE3"/>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642C"/>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2CE1"/>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391"/>
    <w:rsid w:val="002E5B20"/>
    <w:rsid w:val="002E6BB0"/>
    <w:rsid w:val="002E7747"/>
    <w:rsid w:val="002E7992"/>
    <w:rsid w:val="002F03E2"/>
    <w:rsid w:val="002F0B6E"/>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596"/>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EED"/>
    <w:rsid w:val="003C1106"/>
    <w:rsid w:val="003C27FD"/>
    <w:rsid w:val="003C2C26"/>
    <w:rsid w:val="003C3AE2"/>
    <w:rsid w:val="003C4159"/>
    <w:rsid w:val="003C6365"/>
    <w:rsid w:val="003C66FF"/>
    <w:rsid w:val="003C7430"/>
    <w:rsid w:val="003C7E86"/>
    <w:rsid w:val="003D06D0"/>
    <w:rsid w:val="003D2A34"/>
    <w:rsid w:val="003D2BDB"/>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4E2E"/>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EFA"/>
    <w:rsid w:val="00467A64"/>
    <w:rsid w:val="004702B5"/>
    <w:rsid w:val="0047368A"/>
    <w:rsid w:val="004762D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763C"/>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3A1"/>
    <w:rsid w:val="00536403"/>
    <w:rsid w:val="00537904"/>
    <w:rsid w:val="00541DCC"/>
    <w:rsid w:val="00543226"/>
    <w:rsid w:val="005459A4"/>
    <w:rsid w:val="00546E60"/>
    <w:rsid w:val="00547747"/>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A5C"/>
    <w:rsid w:val="00601B8F"/>
    <w:rsid w:val="006021CD"/>
    <w:rsid w:val="00602562"/>
    <w:rsid w:val="00602F2C"/>
    <w:rsid w:val="00603207"/>
    <w:rsid w:val="00603AB4"/>
    <w:rsid w:val="0060472D"/>
    <w:rsid w:val="0060606F"/>
    <w:rsid w:val="006068DE"/>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9E6"/>
    <w:rsid w:val="006901DE"/>
    <w:rsid w:val="006904AB"/>
    <w:rsid w:val="006911D3"/>
    <w:rsid w:val="00694A09"/>
    <w:rsid w:val="00694C64"/>
    <w:rsid w:val="00694C7B"/>
    <w:rsid w:val="00694E99"/>
    <w:rsid w:val="0069507C"/>
    <w:rsid w:val="006957AA"/>
    <w:rsid w:val="00696992"/>
    <w:rsid w:val="00697D1C"/>
    <w:rsid w:val="006A06C0"/>
    <w:rsid w:val="006A0B61"/>
    <w:rsid w:val="006A13D0"/>
    <w:rsid w:val="006A1B4F"/>
    <w:rsid w:val="006A4F83"/>
    <w:rsid w:val="006A5054"/>
    <w:rsid w:val="006A6FDA"/>
    <w:rsid w:val="006A79DC"/>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21E"/>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49A4"/>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562"/>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3D85"/>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26D90"/>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9E"/>
    <w:rsid w:val="008612A7"/>
    <w:rsid w:val="00862010"/>
    <w:rsid w:val="00863AAB"/>
    <w:rsid w:val="00864A45"/>
    <w:rsid w:val="00864B75"/>
    <w:rsid w:val="0086547A"/>
    <w:rsid w:val="00867DA9"/>
    <w:rsid w:val="008726D2"/>
    <w:rsid w:val="00873EA6"/>
    <w:rsid w:val="00873EEA"/>
    <w:rsid w:val="0087425A"/>
    <w:rsid w:val="00875CFC"/>
    <w:rsid w:val="00877B36"/>
    <w:rsid w:val="00877F7A"/>
    <w:rsid w:val="00880757"/>
    <w:rsid w:val="00881C9F"/>
    <w:rsid w:val="00881F14"/>
    <w:rsid w:val="00883577"/>
    <w:rsid w:val="008849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31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582"/>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6D5"/>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1F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404"/>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4259"/>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9AF"/>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9BD"/>
    <w:rsid w:val="00C10B7C"/>
    <w:rsid w:val="00C121F1"/>
    <w:rsid w:val="00C127C6"/>
    <w:rsid w:val="00C15EB7"/>
    <w:rsid w:val="00C16E1E"/>
    <w:rsid w:val="00C17D27"/>
    <w:rsid w:val="00C20B19"/>
    <w:rsid w:val="00C20F59"/>
    <w:rsid w:val="00C21039"/>
    <w:rsid w:val="00C21AA4"/>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2735"/>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7C8"/>
    <w:rsid w:val="00D25B11"/>
    <w:rsid w:val="00D25B95"/>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09CD"/>
    <w:rsid w:val="00D63592"/>
    <w:rsid w:val="00D64B6C"/>
    <w:rsid w:val="00D66812"/>
    <w:rsid w:val="00D67335"/>
    <w:rsid w:val="00D71A68"/>
    <w:rsid w:val="00D74B95"/>
    <w:rsid w:val="00D7517F"/>
    <w:rsid w:val="00D7570D"/>
    <w:rsid w:val="00D767F9"/>
    <w:rsid w:val="00D76BD0"/>
    <w:rsid w:val="00D76BEA"/>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D9C"/>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3D05"/>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F4D"/>
    <w:rsid w:val="00F059B8"/>
    <w:rsid w:val="00F07EDA"/>
    <w:rsid w:val="00F11F18"/>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5C"/>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639"/>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character" w:customStyle="1" w:styleId="3Exact">
    <w:name w:val="Основной текст (3) Exact"/>
    <w:basedOn w:val="DefaultParagraphFont"/>
    <w:rsid w:val="00B34404"/>
    <w:rPr>
      <w:rFonts w:ascii="Times New Roman" w:eastAsia="Times New Roman" w:hAnsi="Times New Roman" w:cs="Times New Roman"/>
      <w:b w:val="0"/>
      <w:bCs w:val="0"/>
      <w:i w:val="0"/>
      <w:iCs w:val="0"/>
      <w:smallCaps w:val="0"/>
      <w:strike w:val="0"/>
      <w:sz w:val="21"/>
      <w:szCs w:val="21"/>
      <w:u w:val="none"/>
      <w:lang w:val="de-DE" w:eastAsia="de-DE" w:bidi="de-DE"/>
    </w:rPr>
  </w:style>
  <w:style w:type="character" w:customStyle="1" w:styleId="30">
    <w:name w:val="Основной текст (3)_"/>
    <w:basedOn w:val="DefaultParagraphFont"/>
    <w:link w:val="31"/>
    <w:rsid w:val="00B34404"/>
    <w:rPr>
      <w:rFonts w:ascii="Times New Roman" w:eastAsia="Times New Roman" w:hAnsi="Times New Roman" w:cs="Times New Roman"/>
      <w:sz w:val="21"/>
      <w:szCs w:val="21"/>
      <w:shd w:val="clear" w:color="auto" w:fill="FFFFFF"/>
    </w:rPr>
  </w:style>
  <w:style w:type="paragraph" w:customStyle="1" w:styleId="31">
    <w:name w:val="Основной текст (3)"/>
    <w:basedOn w:val="Normal"/>
    <w:link w:val="30"/>
    <w:rsid w:val="00B34404"/>
    <w:pPr>
      <w:widowControl w:val="0"/>
      <w:shd w:val="clear" w:color="auto" w:fill="FFFFFF"/>
      <w:spacing w:after="620" w:line="269" w:lineRule="exact"/>
    </w:pPr>
    <w:rPr>
      <w:sz w:val="21"/>
      <w:szCs w:val="21"/>
      <w:lang w:val="en-GB"/>
    </w:rPr>
  </w:style>
  <w:style w:type="character" w:customStyle="1" w:styleId="fontstyle01">
    <w:name w:val="fontstyle01"/>
    <w:basedOn w:val="DefaultParagraphFont"/>
    <w:rsid w:val="00B34404"/>
    <w:rPr>
      <w:rFonts w:ascii="Times New Roman" w:hAnsi="Times New Roman" w:cs="Times New Roman" w:hint="default"/>
      <w:b/>
      <w:bCs/>
      <w:i/>
      <w:iCs/>
      <w:color w:val="000000"/>
      <w:sz w:val="32"/>
      <w:szCs w:val="32"/>
    </w:rPr>
  </w:style>
  <w:style w:type="character" w:styleId="UnresolvedMention">
    <w:name w:val="Unresolved Mention"/>
    <w:basedOn w:val="DefaultParagraphFont"/>
    <w:uiPriority w:val="99"/>
    <w:semiHidden/>
    <w:unhideWhenUsed/>
    <w:rsid w:val="00B34404"/>
    <w:rPr>
      <w:color w:val="605E5C"/>
      <w:shd w:val="clear" w:color="auto" w:fill="E1DFDD"/>
    </w:rPr>
  </w:style>
  <w:style w:type="character" w:customStyle="1" w:styleId="Other">
    <w:name w:val="Other_"/>
    <w:basedOn w:val="DefaultParagraphFont"/>
    <w:link w:val="Other0"/>
    <w:rsid w:val="00B34404"/>
    <w:rPr>
      <w:rFonts w:ascii="Times New Roman" w:eastAsia="Times New Roman" w:hAnsi="Times New Roman" w:cs="Times New Roman"/>
    </w:rPr>
  </w:style>
  <w:style w:type="paragraph" w:customStyle="1" w:styleId="Other0">
    <w:name w:val="Other"/>
    <w:basedOn w:val="Normal"/>
    <w:link w:val="Other"/>
    <w:rsid w:val="00B34404"/>
    <w:pPr>
      <w:widowControl w:val="0"/>
    </w:pPr>
    <w:rPr>
      <w:sz w:val="22"/>
      <w:szCs w:val="22"/>
      <w:lang w:val="en-GB"/>
    </w:rPr>
  </w:style>
  <w:style w:type="paragraph" w:customStyle="1" w:styleId="msonormal0">
    <w:name w:val="msonormal"/>
    <w:basedOn w:val="Normal"/>
    <w:rsid w:val="006068DE"/>
    <w:pPr>
      <w:spacing w:before="100" w:beforeAutospacing="1" w:after="100" w:afterAutospacing="1"/>
    </w:pPr>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022094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382279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5CBC8-1C70-470B-9A61-0F5DB0E81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16</Pages>
  <Words>3307</Words>
  <Characters>18853</Characters>
  <Application>Microsoft Office Word</Application>
  <DocSecurity>0</DocSecurity>
  <Lines>157</Lines>
  <Paragraphs>44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2023-08-02T15:00:00Z</cp:lastPrinted>
  <dcterms:created xsi:type="dcterms:W3CDTF">2025-05-29T11:45:00Z</dcterms:created>
  <dcterms:modified xsi:type="dcterms:W3CDTF">2026-06-10T13:45:00Z</dcterms:modified>
</cp:coreProperties>
</file>