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620F04">
      <w:pPr>
        <w:tabs>
          <w:tab w:val="left" w:pos="5103"/>
          <w:tab w:val="left" w:pos="10348"/>
        </w:tabs>
        <w:ind w:left="284"/>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937EE66"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05576A">
        <w:rPr>
          <w:noProof w:val="0"/>
          <w:lang w:val="ro-MD" w:eastAsia="ru-RU"/>
        </w:rPr>
        <w:t xml:space="preserve">                        nr. 69 din 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0E7CEFCB" w:rsidR="007D2250" w:rsidRPr="002E3F25" w:rsidRDefault="003961E7" w:rsidP="002E3F2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754453">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065BADF9" w14:textId="77777777" w:rsidR="004C18A6" w:rsidRDefault="00D8130E" w:rsidP="00754453">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w:t>
      </w:r>
    </w:p>
    <w:p w14:paraId="5F52706D" w14:textId="3DB2906E" w:rsidR="00922F8A" w:rsidRPr="00FF430B" w:rsidRDefault="0072565E" w:rsidP="004C18A6">
      <w:pPr>
        <w:pStyle w:val="a"/>
        <w:numPr>
          <w:ilvl w:val="0"/>
          <w:numId w:val="0"/>
        </w:numPr>
        <w:tabs>
          <w:tab w:val="clear" w:pos="1134"/>
          <w:tab w:val="left" w:pos="-284"/>
          <w:tab w:val="left" w:pos="284"/>
          <w:tab w:val="left" w:pos="426"/>
        </w:tabs>
        <w:rPr>
          <w:lang w:val="ro-MD"/>
        </w:rPr>
      </w:pPr>
      <w:r w:rsidRPr="00FF430B">
        <w:rPr>
          <w:lang w:val="ro-MD"/>
        </w:rPr>
        <w:t>nr.</w:t>
      </w:r>
      <w:r w:rsidR="00E322C9" w:rsidRPr="00FF430B">
        <w:rPr>
          <w:lang w:val="ro-MD"/>
        </w:rPr>
        <w:t xml:space="preserve"> </w:t>
      </w:r>
      <w:r w:rsidRPr="00FF430B">
        <w:rPr>
          <w:lang w:val="ro-MD"/>
        </w:rPr>
        <w:t>2);</w:t>
      </w:r>
    </w:p>
    <w:p w14:paraId="78AFE6A0" w14:textId="10E7E901"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54453">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54453">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54453">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54453">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54453">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754453">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754453">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54453">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9358B" w:rsidP="00754453">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54453">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54453">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54453">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54453">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38286921" w:rsidR="00DA6115" w:rsidRPr="000A15CC" w:rsidRDefault="007167E4" w:rsidP="000A15CC">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93866F2" w14:textId="1879AA0A" w:rsidR="00B51DAA" w:rsidRPr="002E3F25" w:rsidRDefault="007167E4"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w:t>
      </w:r>
      <w:r w:rsidR="00183358" w:rsidRPr="00FF430B">
        <w:rPr>
          <w:lang w:val="ro-MD"/>
        </w:rPr>
        <w:lastRenderedPageBreak/>
        <w:t>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deţine un certificat de calitate astfel cum este solicitat de </w:t>
      </w:r>
      <w:r w:rsidR="007167E4" w:rsidRPr="00FF430B">
        <w:rPr>
          <w:bCs/>
          <w:lang w:val="ro-MD"/>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68B5FA94" w14:textId="65D4CEE7" w:rsidR="000E4D7D" w:rsidRPr="002E3F25" w:rsidRDefault="004344C6"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lastRenderedPageBreak/>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59D963EA" w14:textId="0295D643" w:rsidR="002E3F25" w:rsidRPr="00FF430B" w:rsidRDefault="002E3F25" w:rsidP="00C67E89">
      <w:pPr>
        <w:tabs>
          <w:tab w:val="left" w:pos="-284"/>
        </w:tabs>
        <w:rPr>
          <w:b/>
          <w:sz w:val="26"/>
          <w:szCs w:val="26"/>
          <w:lang w:val="ro-MD"/>
        </w:rPr>
      </w:pPr>
    </w:p>
    <w:p w14:paraId="3435B357" w14:textId="118992E3" w:rsidR="000E4D7D" w:rsidRPr="00FF430B" w:rsidRDefault="004344C6" w:rsidP="002E3F25">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 xml:space="preserve">în conformitate cu instrumentele existente în SIA </w:t>
      </w:r>
      <w:r w:rsidR="004344C6" w:rsidRPr="00FF430B">
        <w:rPr>
          <w:lang w:val="ro-MD"/>
        </w:rPr>
        <w:lastRenderedPageBreak/>
        <w:t>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2BC84AEA" w:rsidR="00E17AFF" w:rsidRPr="00FF430B" w:rsidRDefault="00E17AFF" w:rsidP="006D1C10">
      <w:pPr>
        <w:tabs>
          <w:tab w:val="left" w:pos="-284"/>
          <w:tab w:val="left" w:pos="960"/>
        </w:tabs>
        <w:jc w:val="both"/>
        <w:rPr>
          <w:lang w:val="ro-MD"/>
        </w:rPr>
      </w:pPr>
    </w:p>
    <w:p w14:paraId="24BB839A" w14:textId="00F9FDC8" w:rsidR="000E4D7D" w:rsidRPr="00FF430B" w:rsidRDefault="00F75F0C" w:rsidP="002E3F2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w:t>
      </w:r>
      <w:r w:rsidR="00F75F0C" w:rsidRPr="00FF430B">
        <w:rPr>
          <w:lang w:val="ro-MD"/>
        </w:rPr>
        <w:lastRenderedPageBreak/>
        <w:t xml:space="preserve">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465A67E4" w:rsidR="004A4CB4" w:rsidRPr="00FF430B" w:rsidRDefault="002B206B" w:rsidP="006D1C10">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03DAEE70" w:rsidR="000E4D7D" w:rsidRPr="00FF430B" w:rsidRDefault="001C03B0" w:rsidP="002E3F2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w:t>
      </w:r>
      <w:r w:rsidR="00C97B51" w:rsidRPr="00FF430B">
        <w:rPr>
          <w:lang w:val="ro-MD"/>
        </w:rPr>
        <w:lastRenderedPageBreak/>
        <w:t>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81541E2" w14:textId="491E293A" w:rsidR="00615E49" w:rsidRPr="00FF430B" w:rsidRDefault="00615E49" w:rsidP="00AC492F">
      <w:pPr>
        <w:spacing w:before="240" w:after="160" w:line="276" w:lineRule="auto"/>
        <w:ind w:left="1080"/>
        <w:jc w:val="both"/>
        <w:rPr>
          <w:rFonts w:eastAsia="Calibri"/>
          <w:b/>
          <w:noProof w:val="0"/>
          <w:lang w:val="ro-MD"/>
        </w:rPr>
      </w:pPr>
    </w:p>
    <w:p w14:paraId="60D977D2" w14:textId="77777777" w:rsidR="00006D6D" w:rsidRDefault="00006D6D" w:rsidP="00006D6D">
      <w:pPr>
        <w:spacing w:before="240" w:after="160" w:line="276" w:lineRule="auto"/>
        <w:ind w:left="1080"/>
        <w:jc w:val="both"/>
        <w:rPr>
          <w:rFonts w:eastAsia="Calibri"/>
          <w:b/>
          <w:noProof w:val="0"/>
          <w:lang w:val="ro-MD"/>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25208497"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8B6B9F"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5EAC99A3"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1E8EEB31"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E17CA2"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47737C8"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CA3C0E9"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12C688A"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B419063"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B05FFA"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5154793E"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39D58597"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70BAB0"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61992832" w14:textId="77777777" w:rsidR="008F570F" w:rsidRPr="00FF430B" w:rsidRDefault="008F570F" w:rsidP="002A6E99">
      <w:pPr>
        <w:pStyle w:val="Style3"/>
        <w:tabs>
          <w:tab w:val="left" w:pos="567"/>
        </w:tabs>
        <w:spacing w:before="0" w:beforeAutospacing="0" w:after="0"/>
        <w:ind w:left="0" w:firstLine="0"/>
        <w:jc w:val="center"/>
        <w:rPr>
          <w:rFonts w:eastAsia="PMingLiU"/>
          <w:lang w:val="ro-MD" w:eastAsia="zh-CN"/>
        </w:rPr>
      </w:pPr>
    </w:p>
    <w:p w14:paraId="5EFD2579" w14:textId="6411F6B4" w:rsidR="00B65C93" w:rsidRDefault="00B65C93" w:rsidP="00130A49">
      <w:pPr>
        <w:tabs>
          <w:tab w:val="decimal" w:pos="8364"/>
        </w:tabs>
        <w:spacing w:line="276" w:lineRule="auto"/>
        <w:ind w:right="-144"/>
        <w:jc w:val="center"/>
        <w:rPr>
          <w:b/>
          <w:bCs/>
          <w:color w:val="000000"/>
          <w:lang w:val="ro-MD"/>
        </w:rPr>
      </w:pPr>
    </w:p>
    <w:p w14:paraId="203239A0" w14:textId="165CD571" w:rsidR="0072753D" w:rsidRDefault="0072753D" w:rsidP="00130A49">
      <w:pPr>
        <w:tabs>
          <w:tab w:val="decimal" w:pos="8364"/>
        </w:tabs>
        <w:spacing w:line="276" w:lineRule="auto"/>
        <w:ind w:right="-144"/>
        <w:jc w:val="center"/>
        <w:rPr>
          <w:b/>
          <w:bCs/>
          <w:color w:val="000000"/>
          <w:lang w:val="ro-MD"/>
        </w:rPr>
      </w:pPr>
    </w:p>
    <w:p w14:paraId="027500AF" w14:textId="6E5D1374" w:rsidR="0072753D" w:rsidRDefault="0072753D" w:rsidP="00130A49">
      <w:pPr>
        <w:tabs>
          <w:tab w:val="decimal" w:pos="8364"/>
        </w:tabs>
        <w:spacing w:line="276" w:lineRule="auto"/>
        <w:ind w:right="-144"/>
        <w:jc w:val="center"/>
        <w:rPr>
          <w:b/>
          <w:bCs/>
          <w:color w:val="000000"/>
          <w:lang w:val="ro-MD"/>
        </w:rPr>
      </w:pPr>
    </w:p>
    <w:p w14:paraId="03C02D19" w14:textId="18BD7379" w:rsidR="0072753D" w:rsidRDefault="0072753D" w:rsidP="00130A49">
      <w:pPr>
        <w:tabs>
          <w:tab w:val="decimal" w:pos="8364"/>
        </w:tabs>
        <w:spacing w:line="276" w:lineRule="auto"/>
        <w:ind w:right="-144"/>
        <w:jc w:val="center"/>
        <w:rPr>
          <w:b/>
          <w:bCs/>
          <w:color w:val="000000"/>
          <w:lang w:val="ro-MD"/>
        </w:rPr>
      </w:pPr>
    </w:p>
    <w:p w14:paraId="3703A520" w14:textId="77777777" w:rsidR="0072753D" w:rsidRPr="00FF430B" w:rsidRDefault="0072753D"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3"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5783D504"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00AC492F">
        <w:rPr>
          <w:noProof w:val="0"/>
          <w:lang w:val="ro-MD"/>
        </w:rPr>
        <w:t>ocumentația standard nr. 69</w:t>
      </w:r>
    </w:p>
    <w:p w14:paraId="41226B05" w14:textId="752C8439" w:rsidR="00BA7FF4" w:rsidRPr="00FF430B" w:rsidRDefault="00AC492F" w:rsidP="00BA7FF4">
      <w:pPr>
        <w:jc w:val="right"/>
        <w:rPr>
          <w:noProof w:val="0"/>
          <w:lang w:val="ro-MD"/>
        </w:rPr>
      </w:pPr>
      <w:r>
        <w:rPr>
          <w:noProof w:val="0"/>
          <w:lang w:val="ro-MD"/>
        </w:rPr>
        <w:t>din “07” mai 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21527C9F" w:rsidR="00F5261B" w:rsidRPr="00FF430B" w:rsidRDefault="00CA3D62" w:rsidP="00F5261B">
      <w:pPr>
        <w:pStyle w:val="a8"/>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 </w:t>
      </w:r>
      <w:r w:rsidR="005B09C0">
        <w:rPr>
          <w:rFonts w:ascii="Times New Roman" w:hAnsi="Times New Roman"/>
          <w:b/>
          <w:szCs w:val="24"/>
          <w:u w:val="single"/>
          <w:lang w:val="ro-MD"/>
        </w:rPr>
        <w:t>Penitenciarul nr.3-Leova, or.Leova, str.Cahulului, 13</w:t>
      </w:r>
      <w:r w:rsidR="00F5261B" w:rsidRPr="00FF430B">
        <w:rPr>
          <w:rFonts w:ascii="Times New Roman" w:hAnsi="Times New Roman"/>
          <w:szCs w:val="24"/>
          <w:lang w:val="ro-MD"/>
        </w:rPr>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427EA502" w:rsidR="00F5261B" w:rsidRPr="00F56ACA" w:rsidRDefault="00F5261B" w:rsidP="006530F9">
      <w:pPr>
        <w:jc w:val="both"/>
        <w:rPr>
          <w:bCs/>
          <w:iCs/>
          <w:lang w:val="ro-MD"/>
        </w:rPr>
      </w:pPr>
      <w:r w:rsidRPr="00F56ACA">
        <w:rPr>
          <w:lang w:val="ro-MD"/>
        </w:rPr>
        <w:t>Ca urmare a anunțului/invitației de participare</w:t>
      </w:r>
      <w:r w:rsidR="00FB1667" w:rsidRPr="00F56ACA">
        <w:rPr>
          <w:lang w:val="ro-MD"/>
        </w:rPr>
        <w:t>/de pre</w:t>
      </w:r>
      <w:r w:rsidR="00657833" w:rsidRPr="00F56ACA">
        <w:rPr>
          <w:lang w:val="ro-MD"/>
        </w:rPr>
        <w:t>s</w:t>
      </w:r>
      <w:r w:rsidR="00FB1667" w:rsidRPr="00F56ACA">
        <w:rPr>
          <w:lang w:val="ro-MD"/>
        </w:rPr>
        <w:t>elecție</w:t>
      </w:r>
      <w:r w:rsidRPr="00F56ACA">
        <w:rPr>
          <w:lang w:val="ro-MD"/>
        </w:rPr>
        <w:t xml:space="preserve"> apărut în Buletinul </w:t>
      </w:r>
      <w:r w:rsidR="007E463D" w:rsidRPr="00F56ACA">
        <w:rPr>
          <w:lang w:val="ro-MD"/>
        </w:rPr>
        <w:t>a</w:t>
      </w:r>
      <w:r w:rsidRPr="00F56ACA">
        <w:rPr>
          <w:lang w:val="ro-MD"/>
        </w:rPr>
        <w:t xml:space="preserve">chizițiilor </w:t>
      </w:r>
      <w:r w:rsidR="007E463D" w:rsidRPr="00F56ACA">
        <w:rPr>
          <w:lang w:val="ro-MD"/>
        </w:rPr>
        <w:t>p</w:t>
      </w:r>
      <w:r w:rsidRPr="00F56ACA">
        <w:rPr>
          <w:lang w:val="ro-MD"/>
        </w:rPr>
        <w:t>ublice și/sau Jurnalul Oficial al</w:t>
      </w:r>
      <w:r w:rsidR="00884261" w:rsidRPr="00F56ACA">
        <w:rPr>
          <w:lang w:val="ro-MD"/>
        </w:rPr>
        <w:t xml:space="preserve"> Uniunii Europene,  nr</w:t>
      </w:r>
      <w:r w:rsidR="00884261" w:rsidRPr="00873D77">
        <w:rPr>
          <w:color w:val="000000" w:themeColor="text1"/>
          <w:lang w:val="ro-MD"/>
        </w:rPr>
        <w:t>.</w:t>
      </w:r>
      <w:r w:rsidR="004855F2" w:rsidRPr="00873D77">
        <w:rPr>
          <w:color w:val="000000" w:themeColor="text1"/>
          <w:lang w:val="ro-MD"/>
        </w:rPr>
        <w:t xml:space="preserve"> </w:t>
      </w:r>
      <w:r w:rsidR="00873D77" w:rsidRPr="00873D77">
        <w:rPr>
          <w:color w:val="000000" w:themeColor="text1"/>
          <w:lang w:val="ro-MD"/>
        </w:rPr>
        <w:t>____</w:t>
      </w:r>
      <w:r w:rsidR="00884261" w:rsidRPr="00F56ACA">
        <w:rPr>
          <w:lang w:val="ro-MD"/>
        </w:rPr>
        <w:t>din</w:t>
      </w:r>
      <w:r w:rsidR="004855F2" w:rsidRPr="00F56ACA">
        <w:rPr>
          <w:lang w:val="ro-MD"/>
        </w:rPr>
        <w:t xml:space="preserve"> ______________</w:t>
      </w:r>
      <w:r w:rsidR="00884261" w:rsidRPr="00F56ACA">
        <w:rPr>
          <w:color w:val="FF0000"/>
          <w:lang w:val="ro-MD"/>
        </w:rPr>
        <w:t xml:space="preserve"> </w:t>
      </w:r>
      <w:r w:rsidRPr="00F56ACA">
        <w:rPr>
          <w:lang w:val="ro-MD"/>
        </w:rPr>
        <w:t>(ziua/luna/anul),  privind aplicarea procedurii</w:t>
      </w:r>
      <w:r w:rsidR="00D251D5" w:rsidRPr="00F56ACA">
        <w:rPr>
          <w:lang w:val="ro-MD"/>
        </w:rPr>
        <w:t xml:space="preserve"> pentru atribuirea contractului privind achiziționarea lucrărilor </w:t>
      </w:r>
      <w:r w:rsidR="00873D77" w:rsidRPr="0011649E">
        <w:rPr>
          <w:i/>
          <w:lang w:eastAsia="ru-RU"/>
        </w:rPr>
        <w:t>„</w:t>
      </w:r>
      <w:r w:rsidR="00873D77" w:rsidRPr="0011649E">
        <w:rPr>
          <w:i/>
          <w:lang w:val="ro-MD" w:eastAsia="ru-RU"/>
        </w:rPr>
        <w:t>Lucrări de r</w:t>
      </w:r>
      <w:r w:rsidR="00873D77" w:rsidRPr="0011649E">
        <w:rPr>
          <w:i/>
          <w:lang w:eastAsia="ru-RU"/>
        </w:rPr>
        <w:t>eparații capitale a sistemului de canalizare din incinta Penitenciarului nr.3-Leova în temeiul: Proiectului de execuție privind: „</w:t>
      </w:r>
      <w:r w:rsidR="00873D77" w:rsidRPr="0011649E">
        <w:rPr>
          <w:i/>
          <w:lang w:val="en-US"/>
        </w:rPr>
        <w:t>Achiziționarea serviciilor de proiectare a retelelor exterioare de canalizare,</w:t>
      </w:r>
      <w:r w:rsidR="00FD21FB">
        <w:rPr>
          <w:i/>
          <w:lang w:val="en-US"/>
        </w:rPr>
        <w:t xml:space="preserve"> la Penitenciarul nr.3B, situat</w:t>
      </w:r>
      <w:r w:rsidR="00873D77" w:rsidRPr="0011649E">
        <w:rPr>
          <w:i/>
          <w:lang w:val="en-US"/>
        </w:rPr>
        <w:t xml:space="preserve"> pe terenul cu nr.cadastral 5701223.235 din or.Leova str.Cahul nr.4/B, pentru reparație capitală</w:t>
      </w:r>
      <w:r w:rsidR="00873D77" w:rsidRPr="0011649E">
        <w:rPr>
          <w:i/>
          <w:lang w:eastAsia="ru-RU"/>
        </w:rPr>
        <w:t>”</w:t>
      </w:r>
      <w:r w:rsidR="006530F9" w:rsidRPr="00F56ACA">
        <w:rPr>
          <w:bCs/>
          <w:iCs/>
          <w:lang w:val="ro-MD"/>
        </w:rPr>
        <w:t xml:space="preserve"> </w:t>
      </w:r>
      <w:r w:rsidRPr="00F56ACA">
        <w:rPr>
          <w:lang w:val="ro-MD"/>
        </w:rPr>
        <w:t>(denumirea contractului de achi</w:t>
      </w:r>
      <w:r w:rsidR="00D251D5" w:rsidRPr="00F56ACA">
        <w:rPr>
          <w:lang w:val="ro-MD"/>
        </w:rPr>
        <w:t xml:space="preserve">ziție publică), </w:t>
      </w:r>
      <w:r w:rsidR="00884261" w:rsidRPr="00F56ACA">
        <w:rPr>
          <w:lang w:val="ro-MD"/>
        </w:rPr>
        <w:t>noi ________________________</w:t>
      </w:r>
      <w:r w:rsidRPr="00F56ACA">
        <w:rPr>
          <w:lang w:val="ro-MD"/>
        </w:rPr>
        <w:t xml:space="preserve"> (denumirea/numele ofertantului</w:t>
      </w:r>
      <w:r w:rsidR="00FB1667" w:rsidRPr="00F56ACA">
        <w:rPr>
          <w:lang w:val="ro-MD"/>
        </w:rPr>
        <w:t>/candidatului</w:t>
      </w:r>
      <w:r w:rsidRPr="00F56ACA">
        <w:rPr>
          <w:lang w:val="ro-MD"/>
        </w:rPr>
        <w:t xml:space="preserve">), am luat cunoștință de condițiile și </w:t>
      </w:r>
      <w:r w:rsidR="00F24A96" w:rsidRPr="00F56ACA">
        <w:rPr>
          <w:lang w:val="ro-MD"/>
        </w:rPr>
        <w:t xml:space="preserve">de </w:t>
      </w:r>
      <w:r w:rsidRPr="00F56ACA">
        <w:rPr>
          <w:lang w:val="ro-MD"/>
        </w:rPr>
        <w:t xml:space="preserve">cerințele expuse în documentația de atribuire și </w:t>
      </w:r>
      <w:r w:rsidR="001B1E45" w:rsidRPr="00F56ACA">
        <w:rPr>
          <w:lang w:val="ro-MD"/>
        </w:rPr>
        <w:t xml:space="preserve">ne </w:t>
      </w:r>
      <w:r w:rsidRPr="00F56ACA">
        <w:rPr>
          <w:lang w:val="ro-MD"/>
        </w:rPr>
        <w:t>exprimăm</w:t>
      </w:r>
      <w:r w:rsidR="001B1E45" w:rsidRPr="00F56ACA">
        <w:rPr>
          <w:lang w:val="ro-MD"/>
        </w:rPr>
        <w:t>,</w:t>
      </w:r>
      <w:r w:rsidRPr="00F56ACA">
        <w:rPr>
          <w:lang w:val="ro-MD"/>
        </w:rPr>
        <w:t xml:space="preserve">  prin prezenta</w:t>
      </w:r>
      <w:r w:rsidR="001B1E45" w:rsidRPr="00F56ACA">
        <w:rPr>
          <w:lang w:val="ro-MD"/>
        </w:rPr>
        <w:t>,</w:t>
      </w:r>
      <w:r w:rsidRPr="00F56ACA">
        <w:rPr>
          <w:lang w:val="ro-MD"/>
        </w:rPr>
        <w:t xml:space="preserve">  interesul de a participa, în calitate de ofertant/candidat,  neav</w:t>
      </w:r>
      <w:r w:rsidR="009C1502" w:rsidRPr="00F56ACA">
        <w:rPr>
          <w:lang w:val="ro-MD"/>
        </w:rPr>
        <w:t>î</w:t>
      </w:r>
      <w:r w:rsidRPr="00F56ACA">
        <w:rPr>
          <w:lang w:val="ro-MD"/>
        </w:rPr>
        <w:t xml:space="preserve">nd obiecții la </w:t>
      </w:r>
      <w:r w:rsidR="008B330F" w:rsidRPr="00F56ACA">
        <w:rPr>
          <w:lang w:val="ro-MD"/>
        </w:rPr>
        <w:t>documentația de atribuire</w:t>
      </w:r>
      <w:r w:rsidRPr="00F56ACA">
        <w:rPr>
          <w:lang w:val="ro-MD"/>
        </w:rPr>
        <w:t xml:space="preserve">. </w:t>
      </w:r>
    </w:p>
    <w:p w14:paraId="60707804" w14:textId="77777777" w:rsidR="00E706C1" w:rsidRPr="00FF430B" w:rsidRDefault="00E706C1" w:rsidP="006530F9">
      <w:pPr>
        <w:pStyle w:val="a8"/>
        <w:tabs>
          <w:tab w:val="left" w:pos="567"/>
        </w:tabs>
        <w:spacing w:line="360" w:lineRule="auto"/>
        <w:jc w:val="both"/>
        <w:rPr>
          <w:rFonts w:ascii="Times New Roman" w:hAnsi="Times New Roman"/>
          <w:szCs w:val="24"/>
          <w:lang w:val="ro-MD"/>
        </w:rPr>
      </w:pPr>
    </w:p>
    <w:p w14:paraId="55B9266A" w14:textId="57A570CF" w:rsidR="00F5261B" w:rsidRPr="00FF430B" w:rsidRDefault="00F5261B" w:rsidP="006530F9">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Data compl</w:t>
      </w:r>
      <w:r w:rsidR="00884261">
        <w:rPr>
          <w:rFonts w:ascii="Times New Roman" w:hAnsi="Times New Roman"/>
          <w:szCs w:val="24"/>
          <w:lang w:val="ro-MD"/>
        </w:rPr>
        <w:t xml:space="preserve">etării _____________________ </w:t>
      </w:r>
      <w:r w:rsidRPr="00FF430B">
        <w:rPr>
          <w:rFonts w:ascii="Times New Roman" w:hAnsi="Times New Roman"/>
          <w:szCs w:val="24"/>
          <w:lang w:val="ro-MD"/>
        </w:rPr>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60D9186C" w:rsidR="00F5261B" w:rsidRPr="00FF430B" w:rsidRDefault="00884261" w:rsidP="00F5261B">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B4FD4CE" w14:textId="77777777" w:rsidR="002824BF" w:rsidRPr="00FF430B" w:rsidRDefault="002824BF"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3F40A5D5" w14:textId="77777777" w:rsidR="00C26521" w:rsidRPr="00FF430B" w:rsidRDefault="00C26521" w:rsidP="00C26521">
      <w:pPr>
        <w:jc w:val="right"/>
        <w:rPr>
          <w:noProof w:val="0"/>
          <w:lang w:val="ro-MD"/>
        </w:rPr>
      </w:pPr>
      <w:r w:rsidRPr="00FF430B">
        <w:rPr>
          <w:noProof w:val="0"/>
          <w:lang w:val="ro-MD"/>
        </w:rPr>
        <w:t>la D</w:t>
      </w:r>
      <w:r>
        <w:rPr>
          <w:noProof w:val="0"/>
          <w:lang w:val="ro-MD"/>
        </w:rPr>
        <w:t>ocumentația standard nr. 69</w:t>
      </w:r>
    </w:p>
    <w:p w14:paraId="2E26B518" w14:textId="77777777" w:rsidR="00C26521" w:rsidRPr="00FF430B" w:rsidRDefault="00C26521" w:rsidP="00C26521">
      <w:pPr>
        <w:jc w:val="right"/>
        <w:rPr>
          <w:noProof w:val="0"/>
          <w:lang w:val="ro-MD"/>
        </w:rPr>
      </w:pPr>
      <w:r>
        <w:rPr>
          <w:noProof w:val="0"/>
          <w:lang w:val="ro-MD"/>
        </w:rPr>
        <w:t>din “07” mai 2021</w:t>
      </w:r>
    </w:p>
    <w:p w14:paraId="1DFE35F5" w14:textId="77777777" w:rsidR="00C26521" w:rsidRPr="00FF430B" w:rsidRDefault="00C26521" w:rsidP="00C26521">
      <w:pPr>
        <w:pStyle w:val="Style3"/>
        <w:tabs>
          <w:tab w:val="left" w:pos="567"/>
        </w:tabs>
        <w:spacing w:before="0" w:beforeAutospacing="0" w:after="0"/>
        <w:ind w:left="0" w:firstLine="0"/>
        <w:rPr>
          <w:rFonts w:eastAsia="PMingLiU"/>
          <w:lang w:val="ro-MD" w:eastAsia="zh-CN"/>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530446C5"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EF2A87">
        <w:rPr>
          <w:rFonts w:ascii="Times New Roman" w:hAnsi="Times New Roman"/>
          <w:szCs w:val="24"/>
          <w:lang w:val="ro-MD"/>
        </w:rPr>
        <w:t xml:space="preserve"> </w:t>
      </w:r>
      <w:r w:rsidR="00EF2A87" w:rsidRPr="00EF2A87">
        <w:rPr>
          <w:rFonts w:ascii="Times New Roman" w:hAnsi="Times New Roman"/>
          <w:b/>
          <w:szCs w:val="24"/>
          <w:u w:val="single"/>
          <w:lang w:val="ro-MD"/>
        </w:rPr>
        <w:t xml:space="preserve"> </w:t>
      </w:r>
      <w:r w:rsidR="00DB640A">
        <w:rPr>
          <w:rFonts w:ascii="Times New Roman" w:hAnsi="Times New Roman"/>
          <w:b/>
          <w:szCs w:val="24"/>
          <w:u w:val="single"/>
          <w:lang w:val="ro-MD"/>
        </w:rPr>
        <w:t>Penitenciarul nr.3-Leova, or.Leova, str.Cahulului, 13</w:t>
      </w:r>
      <w:r w:rsidR="00EF2A87" w:rsidRPr="00FF430B">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9D4C32" w:rsidRDefault="00BB1EC7" w:rsidP="00F31F57">
      <w:pPr>
        <w:pStyle w:val="a8"/>
        <w:tabs>
          <w:tab w:val="left" w:pos="567"/>
        </w:tabs>
        <w:spacing w:line="360" w:lineRule="auto"/>
        <w:jc w:val="both"/>
        <w:rPr>
          <w:rFonts w:ascii="Times New Roman" w:hAnsi="Times New Roman"/>
          <w:szCs w:val="24"/>
          <w:lang w:val="ro-MD"/>
        </w:rPr>
      </w:pPr>
    </w:p>
    <w:p w14:paraId="028E1673" w14:textId="5A04261E" w:rsidR="00BB1EC7" w:rsidRPr="009D4C32" w:rsidRDefault="00211C74" w:rsidP="00F31F57">
      <w:pPr>
        <w:jc w:val="both"/>
        <w:rPr>
          <w:bCs/>
          <w:iCs/>
          <w:lang w:val="ro-MD"/>
        </w:rPr>
      </w:pPr>
      <w:r w:rsidRPr="009D4C32">
        <w:rPr>
          <w:rFonts w:eastAsia="Calibri"/>
          <w:lang w:val="ro-MD"/>
        </w:rPr>
        <w:t xml:space="preserve">    Ne angajăm să menț</w:t>
      </w:r>
      <w:r w:rsidR="00BB1EC7" w:rsidRPr="009D4C32">
        <w:rPr>
          <w:rFonts w:eastAsia="Calibri"/>
          <w:lang w:val="ro-MD"/>
        </w:rPr>
        <w:t>inem ofert</w:t>
      </w:r>
      <w:r w:rsidRPr="009D4C32">
        <w:rPr>
          <w:rFonts w:eastAsia="Calibri"/>
          <w:lang w:val="ro-MD"/>
        </w:rPr>
        <w:t>a</w:t>
      </w:r>
      <w:r w:rsidR="00BB1EC7" w:rsidRPr="009D4C32">
        <w:rPr>
          <w:rFonts w:eastAsia="Calibri"/>
          <w:lang w:val="ro-MD"/>
        </w:rPr>
        <w:t xml:space="preserve"> valabil</w:t>
      </w:r>
      <w:r w:rsidRPr="009D4C32">
        <w:rPr>
          <w:rFonts w:eastAsia="Calibri"/>
          <w:lang w:val="ro-MD"/>
        </w:rPr>
        <w:t>ă,</w:t>
      </w:r>
      <w:r w:rsidR="00E706C1" w:rsidRPr="009D4C32">
        <w:rPr>
          <w:rFonts w:eastAsia="Calibri"/>
          <w:lang w:val="ro-MD"/>
        </w:rPr>
        <w:t xml:space="preserve"> </w:t>
      </w:r>
      <w:r w:rsidRPr="009D4C32">
        <w:rPr>
          <w:b/>
          <w:noProof w:val="0"/>
          <w:lang w:val="ro-MD" w:eastAsia="ru-RU"/>
        </w:rPr>
        <w:t xml:space="preserve">privind achiziționarea </w:t>
      </w:r>
      <w:r w:rsidR="003F256F" w:rsidRPr="009D4C32">
        <w:rPr>
          <w:b/>
          <w:noProof w:val="0"/>
          <w:lang w:val="ro-MD" w:eastAsia="ru-RU"/>
        </w:rPr>
        <w:t xml:space="preserve">lucrărilor </w:t>
      </w:r>
      <w:r w:rsidR="002515DE" w:rsidRPr="00A8243E">
        <w:rPr>
          <w:i/>
          <w:lang w:eastAsia="ru-RU"/>
        </w:rPr>
        <w:t>„</w:t>
      </w:r>
      <w:r w:rsidR="002515DE" w:rsidRPr="00A8243E">
        <w:rPr>
          <w:i/>
          <w:lang w:val="ro-MD" w:eastAsia="ru-RU"/>
        </w:rPr>
        <w:t>Lucrări de r</w:t>
      </w:r>
      <w:r w:rsidR="002515DE" w:rsidRPr="00A8243E">
        <w:rPr>
          <w:i/>
          <w:lang w:eastAsia="ru-RU"/>
        </w:rPr>
        <w:t>eparații capitale a sistemului de canalizare din incinta Penitenciarului nr.3-Leova în temeiul: Proiectului de execuție privind: „</w:t>
      </w:r>
      <w:r w:rsidR="002515DE" w:rsidRPr="00A8243E">
        <w:rPr>
          <w:i/>
          <w:lang w:val="en-US"/>
        </w:rPr>
        <w:t>Achiziționarea serviciilor de proiectare a retelelor exterioare de canalizare,</w:t>
      </w:r>
      <w:r w:rsidR="00A815E4">
        <w:rPr>
          <w:i/>
          <w:lang w:val="en-US"/>
        </w:rPr>
        <w:t xml:space="preserve"> la Penitenciarul nr.3B, situat</w:t>
      </w:r>
      <w:r w:rsidR="002515DE" w:rsidRPr="00A8243E">
        <w:rPr>
          <w:i/>
          <w:lang w:val="en-US"/>
        </w:rPr>
        <w:t xml:space="preserve"> pe terenul cu nr.cadastral 5701223.235 din or.Leova str.Cahul nr.4/B, pentru reparație capitală</w:t>
      </w:r>
      <w:r w:rsidR="002515DE" w:rsidRPr="00A8243E">
        <w:rPr>
          <w:i/>
          <w:lang w:eastAsia="ru-RU"/>
        </w:rPr>
        <w:t>”</w:t>
      </w:r>
      <w:r w:rsidR="003F256F" w:rsidRPr="009D4C32">
        <w:rPr>
          <w:noProof w:val="0"/>
          <w:lang w:val="ro-MD" w:eastAsia="ru-RU"/>
        </w:rPr>
        <w:t>(se indică obiectul achiziției)</w:t>
      </w:r>
      <w:r w:rsidR="003F256F" w:rsidRPr="009D4C32">
        <w:rPr>
          <w:b/>
          <w:noProof w:val="0"/>
          <w:shd w:val="clear" w:color="auto" w:fill="FFFFFF" w:themeFill="background1"/>
          <w:lang w:val="ro-MD" w:eastAsia="ru-RU"/>
        </w:rPr>
        <w:t xml:space="preserve"> </w:t>
      </w:r>
      <w:r w:rsidRPr="009D4C32">
        <w:rPr>
          <w:b/>
          <w:noProof w:val="0"/>
          <w:lang w:val="ro-MD" w:eastAsia="ru-RU"/>
        </w:rPr>
        <w:t>prin procedura de achiziție</w:t>
      </w:r>
      <w:r w:rsidR="003F256F" w:rsidRPr="009D4C32">
        <w:rPr>
          <w:b/>
          <w:noProof w:val="0"/>
          <w:lang w:val="ro-MD" w:eastAsia="ru-RU"/>
        </w:rPr>
        <w:t xml:space="preserve"> </w:t>
      </w:r>
      <w:r w:rsidR="006D339D">
        <w:rPr>
          <w:b/>
          <w:noProof w:val="0"/>
          <w:lang w:val="ro-MD" w:eastAsia="ru-RU"/>
        </w:rPr>
        <w:t>Licitație Deschisă</w:t>
      </w:r>
      <w:r w:rsidR="003F256F" w:rsidRPr="009D4C32">
        <w:rPr>
          <w:b/>
          <w:noProof w:val="0"/>
          <w:lang w:val="ro-MD" w:eastAsia="ru-RU"/>
        </w:rPr>
        <w:t xml:space="preserve"> </w:t>
      </w:r>
      <w:r w:rsidR="00E706C1" w:rsidRPr="009D4C32">
        <w:rPr>
          <w:noProof w:val="0"/>
          <w:lang w:val="ro-MD" w:eastAsia="ru-RU"/>
        </w:rPr>
        <w:t xml:space="preserve"> </w:t>
      </w:r>
      <w:r w:rsidRPr="009D4C32">
        <w:rPr>
          <w:noProof w:val="0"/>
          <w:lang w:val="ro-MD" w:eastAsia="ru-RU"/>
        </w:rPr>
        <w:t>(tipul procedurii de achiziție)</w:t>
      </w:r>
      <w:r w:rsidR="003F256F" w:rsidRPr="009D4C32">
        <w:rPr>
          <w:noProof w:val="0"/>
          <w:lang w:val="ro-MD" w:eastAsia="ru-RU"/>
        </w:rPr>
        <w:t xml:space="preserve"> </w:t>
      </w:r>
      <w:r w:rsidR="00BB1EC7" w:rsidRPr="009D4C32">
        <w:rPr>
          <w:rFonts w:eastAsia="Calibri"/>
          <w:lang w:val="ro-MD"/>
        </w:rPr>
        <w:t>pentru o durat</w:t>
      </w:r>
      <w:r w:rsidR="003F256F" w:rsidRPr="009D4C32">
        <w:rPr>
          <w:rFonts w:eastAsia="Calibri"/>
          <w:lang w:val="ro-MD"/>
        </w:rPr>
        <w:t xml:space="preserve">ă de </w:t>
      </w:r>
      <w:r w:rsidR="00A72B4A">
        <w:rPr>
          <w:rFonts w:eastAsia="Calibri"/>
          <w:b/>
          <w:lang w:val="ro-MD"/>
        </w:rPr>
        <w:t>9</w:t>
      </w:r>
      <w:r w:rsidR="003F256F" w:rsidRPr="009D4C32">
        <w:rPr>
          <w:rFonts w:eastAsia="Calibri"/>
          <w:b/>
          <w:lang w:val="ro-MD"/>
        </w:rPr>
        <w:t>0</w:t>
      </w:r>
      <w:r w:rsidR="003F256F" w:rsidRPr="009D4C32">
        <w:rPr>
          <w:rFonts w:eastAsia="Calibri"/>
          <w:lang w:val="ro-MD"/>
        </w:rPr>
        <w:t xml:space="preserve"> </w:t>
      </w:r>
      <w:r w:rsidR="003F256F" w:rsidRPr="009D4C32">
        <w:rPr>
          <w:rFonts w:eastAsia="Calibri"/>
          <w:b/>
          <w:lang w:val="ro-MD"/>
        </w:rPr>
        <w:t>(</w:t>
      </w:r>
      <w:r w:rsidR="00A72B4A">
        <w:rPr>
          <w:rFonts w:eastAsia="Calibri"/>
          <w:b/>
          <w:lang w:val="ro-MD"/>
        </w:rPr>
        <w:t>nouă</w:t>
      </w:r>
      <w:r w:rsidR="003F256F" w:rsidRPr="009D4C32">
        <w:rPr>
          <w:rFonts w:eastAsia="Calibri"/>
          <w:b/>
          <w:lang w:val="ro-MD"/>
        </w:rPr>
        <w:t>zeci)</w:t>
      </w:r>
      <w:r w:rsidR="003F256F" w:rsidRPr="009D4C32">
        <w:rPr>
          <w:rFonts w:eastAsia="Calibri"/>
          <w:lang w:val="ro-MD"/>
        </w:rPr>
        <w:t xml:space="preserve"> </w:t>
      </w:r>
      <w:r w:rsidRPr="009D4C32">
        <w:rPr>
          <w:rFonts w:eastAsia="Calibri"/>
          <w:b/>
          <w:lang w:val="ro-MD"/>
        </w:rPr>
        <w:t>zile</w:t>
      </w:r>
      <w:r w:rsidRPr="009D4C32">
        <w:rPr>
          <w:rFonts w:eastAsia="Calibri"/>
          <w:lang w:val="ro-MD"/>
        </w:rPr>
        <w:t>, (durata în litere ș</w:t>
      </w:r>
      <w:r w:rsidR="00BB1EC7" w:rsidRPr="009D4C32">
        <w:rPr>
          <w:rFonts w:eastAsia="Calibri"/>
          <w:lang w:val="ro-MD"/>
        </w:rPr>
        <w:t>i cifre), respectiv p</w:t>
      </w:r>
      <w:r w:rsidRPr="009D4C32">
        <w:rPr>
          <w:rFonts w:eastAsia="Calibri"/>
          <w:lang w:val="ro-MD"/>
        </w:rPr>
        <w:t>ână</w:t>
      </w:r>
      <w:r w:rsidR="00BB1EC7" w:rsidRPr="009D4C32">
        <w:rPr>
          <w:rFonts w:eastAsia="Calibri"/>
          <w:lang w:val="ro-MD"/>
        </w:rPr>
        <w:t xml:space="preserve"> la data de _______</w:t>
      </w:r>
      <w:r w:rsidRPr="009D4C32">
        <w:rPr>
          <w:rFonts w:eastAsia="Calibri"/>
          <w:lang w:val="ro-MD"/>
        </w:rPr>
        <w:t>____________ (ziua/luna/anul), și ea va rămâne obligatorie pentru noi ș</w:t>
      </w:r>
      <w:r w:rsidR="00BB1EC7" w:rsidRPr="009D4C32">
        <w:rPr>
          <w:rFonts w:eastAsia="Calibri"/>
          <w:lang w:val="ro-MD"/>
        </w:rPr>
        <w:t>i poate fi acceptat</w:t>
      </w:r>
      <w:r w:rsidRPr="009D4C32">
        <w:rPr>
          <w:rFonts w:eastAsia="Calibri"/>
          <w:lang w:val="ro-MD"/>
        </w:rPr>
        <w:t>ă</w:t>
      </w:r>
      <w:r w:rsidR="00BB1EC7" w:rsidRPr="009D4C32">
        <w:rPr>
          <w:rFonts w:eastAsia="Calibri"/>
          <w:lang w:val="ro-MD"/>
        </w:rPr>
        <w:t xml:space="preserve"> oric</w:t>
      </w:r>
      <w:r w:rsidRPr="009D4C32">
        <w:rPr>
          <w:rFonts w:eastAsia="Calibri"/>
          <w:lang w:val="ro-MD"/>
        </w:rPr>
        <w:t>ând î</w:t>
      </w:r>
      <w:r w:rsidR="00BB1EC7" w:rsidRPr="009D4C32">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59B44F1B"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w:t>
      </w:r>
      <w:r w:rsidR="00B13430">
        <w:rPr>
          <w:rFonts w:ascii="Times New Roman" w:hAnsi="Times New Roman"/>
          <w:szCs w:val="24"/>
          <w:lang w:val="ro-MD"/>
        </w:rPr>
        <w:t xml:space="preserve">etării _________________ </w:t>
      </w:r>
      <w:r w:rsidRPr="00FF430B">
        <w:rPr>
          <w:rFonts w:ascii="Times New Roman" w:hAnsi="Times New Roman"/>
          <w:szCs w:val="24"/>
          <w:lang w:val="ro-MD"/>
        </w:rPr>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0CEFD01D" w:rsidR="00211C74" w:rsidRPr="00FF430B" w:rsidRDefault="00B13430" w:rsidP="00211C74">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_____________________</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8807B02" w14:textId="4F27F527" w:rsidR="00D62FF5" w:rsidRPr="00FF430B" w:rsidRDefault="00D62FF5"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bookmarkEnd w:id="44"/>
    <w:p w14:paraId="1814BD89" w14:textId="77777777" w:rsidR="00B12D95" w:rsidRPr="00FF430B" w:rsidRDefault="00B12D95" w:rsidP="00B12D95">
      <w:pPr>
        <w:jc w:val="right"/>
        <w:rPr>
          <w:noProof w:val="0"/>
          <w:lang w:val="ro-MD"/>
        </w:rPr>
      </w:pPr>
      <w:r w:rsidRPr="00FF430B">
        <w:rPr>
          <w:noProof w:val="0"/>
          <w:lang w:val="ro-MD"/>
        </w:rPr>
        <w:t>la D</w:t>
      </w:r>
      <w:r>
        <w:rPr>
          <w:noProof w:val="0"/>
          <w:lang w:val="ro-MD"/>
        </w:rPr>
        <w:t>ocumentația standard nr. 69</w:t>
      </w:r>
    </w:p>
    <w:p w14:paraId="6EB7F95F" w14:textId="77777777" w:rsidR="00B12D95" w:rsidRPr="00FF430B" w:rsidRDefault="00B12D95" w:rsidP="00B12D95">
      <w:pPr>
        <w:jc w:val="right"/>
        <w:rPr>
          <w:noProof w:val="0"/>
          <w:lang w:val="ro-MD"/>
        </w:rPr>
      </w:pPr>
      <w:r>
        <w:rPr>
          <w:noProof w:val="0"/>
          <w:lang w:val="ro-MD"/>
        </w:rPr>
        <w:t>din “07” mai 2021</w:t>
      </w:r>
    </w:p>
    <w:p w14:paraId="22E6B217" w14:textId="77777777" w:rsidR="00B12D95" w:rsidRPr="00FF430B" w:rsidRDefault="00B12D95" w:rsidP="00B12D95">
      <w:pPr>
        <w:pStyle w:val="Style3"/>
        <w:tabs>
          <w:tab w:val="left" w:pos="567"/>
        </w:tabs>
        <w:spacing w:before="0" w:beforeAutospacing="0" w:after="0"/>
        <w:ind w:left="0" w:firstLine="0"/>
        <w:rPr>
          <w:rFonts w:eastAsia="PMingLiU"/>
          <w:lang w:val="ro-MD" w:eastAsia="zh-CN"/>
        </w:rPr>
      </w:pPr>
    </w:p>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EEC2C2B" w14:textId="77777777" w:rsidR="002A355A" w:rsidRPr="00FF430B" w:rsidRDefault="002A355A"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0E6ACE8F" w14:textId="77777777" w:rsidR="002A355A" w:rsidRPr="00FF430B" w:rsidRDefault="002A355A" w:rsidP="002A355A">
      <w:pPr>
        <w:jc w:val="right"/>
        <w:rPr>
          <w:noProof w:val="0"/>
          <w:lang w:val="ro-MD"/>
        </w:rPr>
      </w:pPr>
      <w:r w:rsidRPr="00FF430B">
        <w:rPr>
          <w:noProof w:val="0"/>
          <w:lang w:val="ro-MD"/>
        </w:rPr>
        <w:t>la D</w:t>
      </w:r>
      <w:r>
        <w:rPr>
          <w:noProof w:val="0"/>
          <w:lang w:val="ro-MD"/>
        </w:rPr>
        <w:t>ocumentația standard nr. 69</w:t>
      </w:r>
    </w:p>
    <w:p w14:paraId="3282FD92" w14:textId="77777777" w:rsidR="002A355A" w:rsidRPr="00FF430B" w:rsidRDefault="002A355A" w:rsidP="002A355A">
      <w:pPr>
        <w:jc w:val="right"/>
        <w:rPr>
          <w:noProof w:val="0"/>
          <w:lang w:val="ro-MD"/>
        </w:rPr>
      </w:pPr>
      <w:r>
        <w:rPr>
          <w:noProof w:val="0"/>
          <w:lang w:val="ro-MD"/>
        </w:rPr>
        <w:t>din “07” mai 2021</w:t>
      </w:r>
    </w:p>
    <w:p w14:paraId="664697AA" w14:textId="77777777" w:rsidR="002A355A" w:rsidRPr="00FF430B" w:rsidRDefault="002A355A" w:rsidP="002A355A">
      <w:pPr>
        <w:pStyle w:val="Style3"/>
        <w:tabs>
          <w:tab w:val="left" w:pos="567"/>
        </w:tabs>
        <w:spacing w:before="0" w:beforeAutospacing="0" w:after="0"/>
        <w:ind w:left="0" w:firstLine="0"/>
        <w:rPr>
          <w:rFonts w:eastAsia="PMingLiU"/>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6"/>
    <w:p w14:paraId="6EE61C3C" w14:textId="77777777" w:rsidR="00DA02F0" w:rsidRPr="00FF430B" w:rsidRDefault="00DA02F0" w:rsidP="00DA02F0">
      <w:pPr>
        <w:jc w:val="right"/>
        <w:rPr>
          <w:noProof w:val="0"/>
          <w:lang w:val="ro-MD"/>
        </w:rPr>
      </w:pPr>
      <w:r w:rsidRPr="00FF430B">
        <w:rPr>
          <w:noProof w:val="0"/>
          <w:lang w:val="ro-MD"/>
        </w:rPr>
        <w:t>la D</w:t>
      </w:r>
      <w:r>
        <w:rPr>
          <w:noProof w:val="0"/>
          <w:lang w:val="ro-MD"/>
        </w:rPr>
        <w:t>ocumentația standard nr. 69</w:t>
      </w:r>
    </w:p>
    <w:p w14:paraId="0CD60A89" w14:textId="77777777" w:rsidR="00DA02F0" w:rsidRPr="00FF430B" w:rsidRDefault="00DA02F0" w:rsidP="00DA02F0">
      <w:pPr>
        <w:jc w:val="right"/>
        <w:rPr>
          <w:noProof w:val="0"/>
          <w:lang w:val="ro-MD"/>
        </w:rPr>
      </w:pPr>
      <w:r>
        <w:rPr>
          <w:noProof w:val="0"/>
          <w:lang w:val="ro-MD"/>
        </w:rPr>
        <w:t>din “07” mai 2021</w:t>
      </w:r>
    </w:p>
    <w:p w14:paraId="0A5EE0FF" w14:textId="77777777" w:rsidR="00DA02F0" w:rsidRPr="00FF430B" w:rsidRDefault="00DA02F0" w:rsidP="00DA02F0">
      <w:pPr>
        <w:pStyle w:val="Style3"/>
        <w:tabs>
          <w:tab w:val="left" w:pos="567"/>
        </w:tabs>
        <w:spacing w:before="0" w:beforeAutospacing="0" w:after="0"/>
        <w:ind w:left="0" w:firstLine="0"/>
        <w:rPr>
          <w:rFonts w:eastAsia="PMingLiU"/>
          <w:lang w:val="ro-MD" w:eastAsia="zh-CN"/>
        </w:rPr>
      </w:pP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EC0E412" w14:textId="77777777" w:rsidR="00AC6348" w:rsidRPr="00FF430B" w:rsidRDefault="00AC6348" w:rsidP="00AC6348">
      <w:pPr>
        <w:jc w:val="right"/>
        <w:rPr>
          <w:noProof w:val="0"/>
          <w:lang w:val="ro-MD"/>
        </w:rPr>
      </w:pPr>
      <w:r w:rsidRPr="00FF430B">
        <w:rPr>
          <w:noProof w:val="0"/>
          <w:lang w:val="ro-MD"/>
        </w:rPr>
        <w:t>la D</w:t>
      </w:r>
      <w:r>
        <w:rPr>
          <w:noProof w:val="0"/>
          <w:lang w:val="ro-MD"/>
        </w:rPr>
        <w:t>ocumentația standard nr. 69</w:t>
      </w:r>
    </w:p>
    <w:p w14:paraId="68FA3EBC" w14:textId="77777777" w:rsidR="00AC6348" w:rsidRPr="00FF430B" w:rsidRDefault="00AC6348" w:rsidP="00AC6348">
      <w:pPr>
        <w:jc w:val="right"/>
        <w:rPr>
          <w:noProof w:val="0"/>
          <w:lang w:val="ro-MD"/>
        </w:rPr>
      </w:pPr>
      <w:r>
        <w:rPr>
          <w:noProof w:val="0"/>
          <w:lang w:val="ro-MD"/>
        </w:rPr>
        <w:t>din “07” mai 2021</w:t>
      </w:r>
    </w:p>
    <w:p w14:paraId="634594FA" w14:textId="77777777" w:rsidR="00AC6348" w:rsidRPr="00FF430B" w:rsidRDefault="00AC6348" w:rsidP="00AC6348">
      <w:pPr>
        <w:pStyle w:val="Style3"/>
        <w:tabs>
          <w:tab w:val="left" w:pos="567"/>
        </w:tabs>
        <w:spacing w:before="0" w:beforeAutospacing="0" w:after="0"/>
        <w:ind w:left="0" w:firstLine="0"/>
        <w:rPr>
          <w:rFonts w:eastAsia="PMingLiU"/>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189B6BE8" w14:textId="77777777" w:rsidR="00A5221E" w:rsidRPr="00FF430B" w:rsidRDefault="00A5221E" w:rsidP="00A5221E">
      <w:pPr>
        <w:jc w:val="right"/>
        <w:rPr>
          <w:noProof w:val="0"/>
          <w:lang w:val="ro-MD"/>
        </w:rPr>
      </w:pPr>
      <w:r w:rsidRPr="00FF430B">
        <w:rPr>
          <w:noProof w:val="0"/>
          <w:lang w:val="ro-MD"/>
        </w:rPr>
        <w:t>la D</w:t>
      </w:r>
      <w:r>
        <w:rPr>
          <w:noProof w:val="0"/>
          <w:lang w:val="ro-MD"/>
        </w:rPr>
        <w:t>ocumentația standard nr. 69</w:t>
      </w:r>
    </w:p>
    <w:p w14:paraId="1D875CC1" w14:textId="77777777" w:rsidR="00A5221E" w:rsidRPr="00FF430B" w:rsidRDefault="00A5221E" w:rsidP="00A5221E">
      <w:pPr>
        <w:jc w:val="right"/>
        <w:rPr>
          <w:noProof w:val="0"/>
          <w:lang w:val="ro-MD"/>
        </w:rPr>
      </w:pPr>
      <w:r>
        <w:rPr>
          <w:noProof w:val="0"/>
          <w:lang w:val="ro-MD"/>
        </w:rPr>
        <w:t>din “07” mai 2021</w:t>
      </w:r>
    </w:p>
    <w:p w14:paraId="6CFE17CD" w14:textId="77777777" w:rsidR="00A5221E" w:rsidRPr="00FF430B" w:rsidRDefault="00A5221E" w:rsidP="00A5221E">
      <w:pPr>
        <w:pStyle w:val="Style3"/>
        <w:tabs>
          <w:tab w:val="left" w:pos="567"/>
        </w:tabs>
        <w:spacing w:before="0" w:beforeAutospacing="0" w:after="0"/>
        <w:ind w:left="0" w:firstLine="0"/>
        <w:rPr>
          <w:rFonts w:eastAsia="PMingLiU"/>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73ACCCB5" w14:textId="77777777" w:rsidR="00E61BE6" w:rsidRPr="00FF430B" w:rsidRDefault="00E61BE6" w:rsidP="00E61BE6">
      <w:pPr>
        <w:jc w:val="right"/>
        <w:rPr>
          <w:noProof w:val="0"/>
          <w:lang w:val="ro-MD"/>
        </w:rPr>
      </w:pPr>
      <w:r w:rsidRPr="00FF430B">
        <w:rPr>
          <w:noProof w:val="0"/>
          <w:lang w:val="ro-MD"/>
        </w:rPr>
        <w:t>la D</w:t>
      </w:r>
      <w:r>
        <w:rPr>
          <w:noProof w:val="0"/>
          <w:lang w:val="ro-MD"/>
        </w:rPr>
        <w:t>ocumentația standard nr. 69</w:t>
      </w:r>
    </w:p>
    <w:p w14:paraId="47364120" w14:textId="77777777" w:rsidR="00E61BE6" w:rsidRPr="00FF430B" w:rsidRDefault="00E61BE6" w:rsidP="00E61BE6">
      <w:pPr>
        <w:jc w:val="right"/>
        <w:rPr>
          <w:noProof w:val="0"/>
          <w:lang w:val="ro-MD"/>
        </w:rPr>
      </w:pPr>
      <w:r>
        <w:rPr>
          <w:noProof w:val="0"/>
          <w:lang w:val="ro-MD"/>
        </w:rPr>
        <w:t>din “07” mai 2021</w:t>
      </w:r>
    </w:p>
    <w:p w14:paraId="076D4EC2" w14:textId="77777777" w:rsidR="00E61BE6" w:rsidRPr="00FF430B" w:rsidRDefault="00E61BE6" w:rsidP="00E61BE6">
      <w:pPr>
        <w:pStyle w:val="Style3"/>
        <w:tabs>
          <w:tab w:val="left" w:pos="567"/>
        </w:tabs>
        <w:spacing w:before="0" w:beforeAutospacing="0" w:after="0"/>
        <w:ind w:left="0" w:firstLine="0"/>
        <w:rPr>
          <w:rFonts w:eastAsia="PMingLiU"/>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3"/>
        <w:gridCol w:w="1963"/>
        <w:gridCol w:w="2001"/>
        <w:gridCol w:w="171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04570778" w14:textId="77777777" w:rsidR="004B23A7" w:rsidRPr="00FF430B" w:rsidRDefault="004B23A7" w:rsidP="004B23A7">
      <w:pPr>
        <w:jc w:val="right"/>
        <w:rPr>
          <w:noProof w:val="0"/>
          <w:lang w:val="ro-MD"/>
        </w:rPr>
      </w:pPr>
      <w:r w:rsidRPr="00FF430B">
        <w:rPr>
          <w:noProof w:val="0"/>
          <w:lang w:val="ro-MD"/>
        </w:rPr>
        <w:t>la D</w:t>
      </w:r>
      <w:r>
        <w:rPr>
          <w:noProof w:val="0"/>
          <w:lang w:val="ro-MD"/>
        </w:rPr>
        <w:t>ocumentația standard nr. 69</w:t>
      </w:r>
    </w:p>
    <w:p w14:paraId="19C63F78" w14:textId="77777777" w:rsidR="004B23A7" w:rsidRPr="00FF430B" w:rsidRDefault="004B23A7" w:rsidP="004B23A7">
      <w:pPr>
        <w:jc w:val="right"/>
        <w:rPr>
          <w:noProof w:val="0"/>
          <w:lang w:val="ro-MD"/>
        </w:rPr>
      </w:pPr>
      <w:r>
        <w:rPr>
          <w:noProof w:val="0"/>
          <w:lang w:val="ro-MD"/>
        </w:rPr>
        <w:t>din “07” mai 2021</w:t>
      </w:r>
    </w:p>
    <w:p w14:paraId="657D8CE6" w14:textId="77777777" w:rsidR="004B23A7" w:rsidRPr="00FF430B" w:rsidRDefault="004B23A7" w:rsidP="004B23A7">
      <w:pPr>
        <w:pStyle w:val="Style3"/>
        <w:tabs>
          <w:tab w:val="left" w:pos="567"/>
        </w:tabs>
        <w:spacing w:before="0" w:beforeAutospacing="0" w:after="0"/>
        <w:ind w:left="0" w:firstLine="0"/>
        <w:rPr>
          <w:rFonts w:eastAsia="PMingLiU"/>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3126"/>
        <w:gridCol w:w="1984"/>
        <w:gridCol w:w="1590"/>
        <w:gridCol w:w="218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0714C0D1" w14:textId="77777777" w:rsidR="008F570F" w:rsidRPr="00FF430B" w:rsidRDefault="008F570F"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5102248F" w14:textId="77777777" w:rsidR="001578EE" w:rsidRPr="00FF430B" w:rsidRDefault="001578EE" w:rsidP="001578EE">
      <w:pPr>
        <w:jc w:val="right"/>
        <w:rPr>
          <w:noProof w:val="0"/>
          <w:lang w:val="ro-MD"/>
        </w:rPr>
      </w:pPr>
      <w:r w:rsidRPr="00FF430B">
        <w:rPr>
          <w:noProof w:val="0"/>
          <w:lang w:val="ro-MD"/>
        </w:rPr>
        <w:t>la D</w:t>
      </w:r>
      <w:r>
        <w:rPr>
          <w:noProof w:val="0"/>
          <w:lang w:val="ro-MD"/>
        </w:rPr>
        <w:t>ocumentația standard nr. 69</w:t>
      </w:r>
    </w:p>
    <w:p w14:paraId="5A41624E" w14:textId="77777777" w:rsidR="001578EE" w:rsidRPr="00FF430B" w:rsidRDefault="001578EE" w:rsidP="001578EE">
      <w:pPr>
        <w:jc w:val="right"/>
        <w:rPr>
          <w:noProof w:val="0"/>
          <w:lang w:val="ro-MD"/>
        </w:rPr>
      </w:pPr>
      <w:r>
        <w:rPr>
          <w:noProof w:val="0"/>
          <w:lang w:val="ro-MD"/>
        </w:rPr>
        <w:t>din “07” mai 2021</w:t>
      </w:r>
    </w:p>
    <w:p w14:paraId="19653ACE" w14:textId="77777777" w:rsidR="001578EE" w:rsidRPr="00FF430B" w:rsidRDefault="001578EE" w:rsidP="001578EE">
      <w:pPr>
        <w:pStyle w:val="Style3"/>
        <w:tabs>
          <w:tab w:val="left" w:pos="567"/>
        </w:tabs>
        <w:spacing w:before="0" w:beforeAutospacing="0" w:after="0"/>
        <w:ind w:left="0" w:firstLine="0"/>
        <w:rPr>
          <w:rFonts w:eastAsia="PMingLiU"/>
          <w:lang w:val="ro-MD" w:eastAsia="zh-CN"/>
        </w:rPr>
      </w:pPr>
    </w:p>
    <w:p w14:paraId="24A624EE" w14:textId="2515D110" w:rsidR="00BA7FF4" w:rsidRPr="00FF430B" w:rsidRDefault="00BA7FF4" w:rsidP="00BA7FF4">
      <w:pPr>
        <w:jc w:val="right"/>
        <w:rPr>
          <w:noProof w:val="0"/>
          <w:lang w:val="ro-MD"/>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6A650E23" w14:textId="77777777" w:rsidR="00C3226D" w:rsidRPr="00FF430B" w:rsidRDefault="00C3226D" w:rsidP="00C3226D">
      <w:pPr>
        <w:jc w:val="right"/>
        <w:rPr>
          <w:noProof w:val="0"/>
          <w:lang w:val="ro-MD"/>
        </w:rPr>
      </w:pPr>
      <w:r w:rsidRPr="00FF430B">
        <w:rPr>
          <w:noProof w:val="0"/>
          <w:lang w:val="ro-MD"/>
        </w:rPr>
        <w:t>la D</w:t>
      </w:r>
      <w:r>
        <w:rPr>
          <w:noProof w:val="0"/>
          <w:lang w:val="ro-MD"/>
        </w:rPr>
        <w:t>ocumentația standard nr. 69</w:t>
      </w:r>
    </w:p>
    <w:p w14:paraId="41DC3A8B" w14:textId="77777777" w:rsidR="00C3226D" w:rsidRPr="00FF430B" w:rsidRDefault="00C3226D" w:rsidP="00C3226D">
      <w:pPr>
        <w:jc w:val="right"/>
        <w:rPr>
          <w:noProof w:val="0"/>
          <w:lang w:val="ro-MD"/>
        </w:rPr>
      </w:pPr>
      <w:r>
        <w:rPr>
          <w:noProof w:val="0"/>
          <w:lang w:val="ro-MD"/>
        </w:rPr>
        <w:t>din “07” mai 2021</w:t>
      </w:r>
    </w:p>
    <w:p w14:paraId="38BEBA91" w14:textId="77777777" w:rsidR="00C3226D" w:rsidRPr="00FF430B" w:rsidRDefault="00C3226D" w:rsidP="00C3226D">
      <w:pPr>
        <w:pStyle w:val="Style3"/>
        <w:tabs>
          <w:tab w:val="left" w:pos="567"/>
        </w:tabs>
        <w:spacing w:before="0" w:beforeAutospacing="0" w:after="0"/>
        <w:ind w:left="0" w:firstLine="0"/>
        <w:rPr>
          <w:rFonts w:eastAsia="PMingLiU"/>
          <w:lang w:val="ro-MD" w:eastAsia="zh-CN"/>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25ADCFE" w14:textId="77777777" w:rsidR="0019071C" w:rsidRPr="00FF430B" w:rsidRDefault="0019071C" w:rsidP="00CE5A97">
      <w:pPr>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1256CCA4" w14:textId="77777777" w:rsidR="00CE5A97" w:rsidRPr="00FF430B" w:rsidRDefault="00CE5A97" w:rsidP="00CE5A97">
      <w:pPr>
        <w:jc w:val="right"/>
        <w:rPr>
          <w:noProof w:val="0"/>
          <w:lang w:val="ro-MD"/>
        </w:rPr>
      </w:pPr>
      <w:r w:rsidRPr="00FF430B">
        <w:rPr>
          <w:noProof w:val="0"/>
          <w:lang w:val="ro-MD"/>
        </w:rPr>
        <w:t>la D</w:t>
      </w:r>
      <w:r>
        <w:rPr>
          <w:noProof w:val="0"/>
          <w:lang w:val="ro-MD"/>
        </w:rPr>
        <w:t>ocumentația standard nr. 69</w:t>
      </w:r>
    </w:p>
    <w:p w14:paraId="26F566A7" w14:textId="77777777" w:rsidR="00CE5A97" w:rsidRPr="00FF430B" w:rsidRDefault="00CE5A97" w:rsidP="00CE5A97">
      <w:pPr>
        <w:jc w:val="right"/>
        <w:rPr>
          <w:noProof w:val="0"/>
          <w:lang w:val="ro-MD"/>
        </w:rPr>
      </w:pPr>
      <w:r>
        <w:rPr>
          <w:noProof w:val="0"/>
          <w:lang w:val="ro-MD"/>
        </w:rPr>
        <w:t>din “07” mai 2021</w:t>
      </w:r>
    </w:p>
    <w:p w14:paraId="2F6FDB8D" w14:textId="77777777" w:rsidR="00CE5A97" w:rsidRPr="00FF430B" w:rsidRDefault="00CE5A97" w:rsidP="00CE5A97">
      <w:pPr>
        <w:pStyle w:val="Style3"/>
        <w:tabs>
          <w:tab w:val="left" w:pos="567"/>
        </w:tabs>
        <w:spacing w:before="0" w:beforeAutospacing="0" w:after="0"/>
        <w:ind w:left="0" w:firstLine="0"/>
        <w:rPr>
          <w:rFonts w:eastAsia="PMingLiU"/>
          <w:lang w:val="ro-MD" w:eastAsia="zh-CN"/>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6D5A3A4B" w:rsidR="006A6FDA" w:rsidRPr="00FF430B" w:rsidRDefault="006A6FDA" w:rsidP="008F570F">
      <w:pPr>
        <w:shd w:val="clear" w:color="auto" w:fill="FFFFFF"/>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w:t>
      </w:r>
      <w:r w:rsidR="008F570F">
        <w:rPr>
          <w:spacing w:val="-1"/>
          <w:lang w:val="ro-MD"/>
        </w:rPr>
        <w:t xml:space="preserve"> </w:t>
      </w:r>
      <w:r w:rsidR="00E26A0E" w:rsidRPr="00FF430B">
        <w:rPr>
          <w:spacing w:val="-1"/>
          <w:lang w:val="ro-MD"/>
        </w:rPr>
        <w:t>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w:t>
      </w:r>
      <w:r w:rsidRPr="00FF430B">
        <w:rPr>
          <w:i/>
          <w:lang w:val="ro-MD"/>
        </w:rPr>
        <w:t>denumirea</w:t>
      </w:r>
      <w:r w:rsidR="008F570F">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6DE6C7F3" w14:textId="334ED8DC" w:rsidR="00F85D58" w:rsidRPr="008F570F" w:rsidRDefault="008F570F" w:rsidP="008F570F">
      <w:pPr>
        <w:shd w:val="clear" w:color="auto" w:fill="FFFFFF"/>
        <w:jc w:val="center"/>
        <w:rPr>
          <w:i/>
          <w:spacing w:val="-1"/>
          <w:lang w:val="ro-MD"/>
        </w:rPr>
      </w:pPr>
      <w:r>
        <w:rPr>
          <w:i/>
          <w:spacing w:val="-1"/>
          <w:lang w:val="ro-MD"/>
        </w:rPr>
        <w:t xml:space="preserve">                                                                                  </w:t>
      </w:r>
      <w:r w:rsidR="006A6FDA" w:rsidRPr="00FF430B">
        <w:rPr>
          <w:i/>
          <w:spacing w:val="-1"/>
          <w:lang w:val="ro-MD"/>
        </w:rPr>
        <w:t>(semnătură autorizată)</w:t>
      </w: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6739606F" w14:textId="77777777" w:rsidR="002543CA" w:rsidRPr="00FF430B" w:rsidRDefault="002543CA" w:rsidP="002543CA">
      <w:pPr>
        <w:jc w:val="right"/>
        <w:rPr>
          <w:noProof w:val="0"/>
          <w:lang w:val="ro-MD"/>
        </w:rPr>
      </w:pPr>
      <w:r w:rsidRPr="00FF430B">
        <w:rPr>
          <w:noProof w:val="0"/>
          <w:lang w:val="ro-MD"/>
        </w:rPr>
        <w:t>la D</w:t>
      </w:r>
      <w:r>
        <w:rPr>
          <w:noProof w:val="0"/>
          <w:lang w:val="ro-MD"/>
        </w:rPr>
        <w:t>ocumentația standard nr. 69</w:t>
      </w:r>
    </w:p>
    <w:p w14:paraId="1F3582D4" w14:textId="77777777" w:rsidR="002543CA" w:rsidRPr="00FF430B" w:rsidRDefault="002543CA" w:rsidP="002543CA">
      <w:pPr>
        <w:jc w:val="right"/>
        <w:rPr>
          <w:noProof w:val="0"/>
          <w:lang w:val="ro-MD"/>
        </w:rPr>
      </w:pPr>
      <w:r>
        <w:rPr>
          <w:noProof w:val="0"/>
          <w:lang w:val="ro-MD"/>
        </w:rPr>
        <w:t>din “07” mai 2021</w:t>
      </w:r>
    </w:p>
    <w:p w14:paraId="62E8C632" w14:textId="77777777" w:rsidR="002543CA" w:rsidRPr="00FF430B" w:rsidRDefault="002543CA" w:rsidP="002543CA">
      <w:pPr>
        <w:pStyle w:val="Style3"/>
        <w:tabs>
          <w:tab w:val="left" w:pos="567"/>
        </w:tabs>
        <w:spacing w:before="0" w:beforeAutospacing="0" w:after="0"/>
        <w:ind w:left="0" w:firstLine="0"/>
        <w:rPr>
          <w:rFonts w:eastAsia="PMingLiU"/>
          <w:lang w:val="ro-MD" w:eastAsia="zh-CN"/>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4A4E360A" w14:textId="66095C69" w:rsidR="00B27D8B" w:rsidRPr="00FF430B" w:rsidRDefault="00B27D8B" w:rsidP="00214B48">
      <w:pPr>
        <w:shd w:val="clear" w:color="auto" w:fill="FFFFFF"/>
        <w:spacing w:after="200"/>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1E298A8" w14:textId="6CC171E8" w:rsidR="00B27D8B" w:rsidRPr="0054317A" w:rsidRDefault="005C6BF4" w:rsidP="0054317A">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8F570F">
      <w:pPr>
        <w:tabs>
          <w:tab w:val="left" w:pos="567"/>
        </w:tabs>
        <w:rPr>
          <w:b/>
          <w:color w:val="000000"/>
          <w:w w:val="90"/>
          <w:lang w:val="ro-MD"/>
        </w:rPr>
      </w:pPr>
    </w:p>
    <w:p w14:paraId="0AD66F6E" w14:textId="77777777" w:rsidR="00D10760" w:rsidRDefault="00D10760" w:rsidP="00BA7FF4">
      <w:pPr>
        <w:jc w:val="right"/>
        <w:rPr>
          <w:noProof w:val="0"/>
          <w:lang w:val="ro-MD"/>
        </w:rPr>
      </w:pPr>
    </w:p>
    <w:p w14:paraId="547DC144" w14:textId="77777777" w:rsidR="00D10760" w:rsidRDefault="00D10760" w:rsidP="00BA7FF4">
      <w:pPr>
        <w:jc w:val="right"/>
        <w:rPr>
          <w:noProof w:val="0"/>
          <w:lang w:val="ro-MD"/>
        </w:rPr>
      </w:pPr>
    </w:p>
    <w:p w14:paraId="19AFB7A3" w14:textId="4BBE097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6FB77266" w14:textId="77777777" w:rsidR="00534FE9" w:rsidRPr="00FF430B" w:rsidRDefault="00534FE9" w:rsidP="00534FE9">
      <w:pPr>
        <w:jc w:val="right"/>
        <w:rPr>
          <w:noProof w:val="0"/>
          <w:lang w:val="ro-MD"/>
        </w:rPr>
      </w:pPr>
      <w:r w:rsidRPr="00FF430B">
        <w:rPr>
          <w:noProof w:val="0"/>
          <w:lang w:val="ro-MD"/>
        </w:rPr>
        <w:t>la D</w:t>
      </w:r>
      <w:r>
        <w:rPr>
          <w:noProof w:val="0"/>
          <w:lang w:val="ro-MD"/>
        </w:rPr>
        <w:t>ocumentația standard nr. 69</w:t>
      </w:r>
    </w:p>
    <w:p w14:paraId="6BACB295" w14:textId="77777777" w:rsidR="00534FE9" w:rsidRPr="00FF430B" w:rsidRDefault="00534FE9" w:rsidP="00534FE9">
      <w:pPr>
        <w:jc w:val="right"/>
        <w:rPr>
          <w:noProof w:val="0"/>
          <w:lang w:val="ro-MD"/>
        </w:rPr>
      </w:pPr>
      <w:r>
        <w:rPr>
          <w:noProof w:val="0"/>
          <w:lang w:val="ro-MD"/>
        </w:rPr>
        <w:t>din “07” mai 2021</w:t>
      </w:r>
    </w:p>
    <w:p w14:paraId="1C64A270" w14:textId="77777777" w:rsidR="00B27D8B" w:rsidRPr="00FF430B" w:rsidRDefault="00B27D8B" w:rsidP="008F570F">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5C80A327" w:rsidR="002927B7" w:rsidRPr="006971EE" w:rsidRDefault="005C6BF4" w:rsidP="006971EE">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B77E5AC"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51B2E328" w14:textId="77777777" w:rsidR="00D10760" w:rsidRPr="00FF430B" w:rsidRDefault="00D10760" w:rsidP="005C6BF4">
      <w:pPr>
        <w:spacing w:after="200" w:line="276" w:lineRule="auto"/>
        <w:ind w:left="5040" w:firstLine="720"/>
        <w:jc w:val="both"/>
        <w:rPr>
          <w:rFonts w:eastAsia="Calibri"/>
          <w:i/>
          <w:spacing w:val="-1"/>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15F2F187" w14:textId="77777777" w:rsidR="009E3D8D" w:rsidRPr="00FF430B" w:rsidRDefault="009E3D8D" w:rsidP="009E3D8D">
      <w:pPr>
        <w:jc w:val="right"/>
        <w:rPr>
          <w:noProof w:val="0"/>
          <w:lang w:val="ro-MD"/>
        </w:rPr>
      </w:pPr>
      <w:r w:rsidRPr="00FF430B">
        <w:rPr>
          <w:noProof w:val="0"/>
          <w:lang w:val="ro-MD"/>
        </w:rPr>
        <w:t>la D</w:t>
      </w:r>
      <w:r>
        <w:rPr>
          <w:noProof w:val="0"/>
          <w:lang w:val="ro-MD"/>
        </w:rPr>
        <w:t>ocumentația standard nr. 69</w:t>
      </w:r>
    </w:p>
    <w:p w14:paraId="2428753A" w14:textId="77777777" w:rsidR="009E3D8D" w:rsidRPr="00FF430B" w:rsidRDefault="009E3D8D" w:rsidP="009E3D8D">
      <w:pPr>
        <w:jc w:val="right"/>
        <w:rPr>
          <w:noProof w:val="0"/>
          <w:lang w:val="ro-MD"/>
        </w:rPr>
      </w:pPr>
      <w:r>
        <w:rPr>
          <w:noProof w:val="0"/>
          <w:lang w:val="ro-MD"/>
        </w:rPr>
        <w:t>din “07” mai 2021</w:t>
      </w:r>
    </w:p>
    <w:p w14:paraId="3F25F9DA" w14:textId="77777777" w:rsidR="009E3D8D" w:rsidRPr="00FF430B" w:rsidRDefault="009E3D8D" w:rsidP="009E3D8D">
      <w:pPr>
        <w:pStyle w:val="Style3"/>
        <w:tabs>
          <w:tab w:val="left" w:pos="567"/>
        </w:tabs>
        <w:spacing w:before="0" w:beforeAutospacing="0" w:after="0"/>
        <w:ind w:left="0" w:firstLine="0"/>
        <w:rPr>
          <w:rFonts w:eastAsia="PMingLiU"/>
          <w:lang w:val="ro-MD" w:eastAsia="zh-CN"/>
        </w:rPr>
      </w:pP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56E80FF2" w:rsidR="006620F8" w:rsidRPr="00862A45"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060C51" w:rsidRPr="00862A45">
        <w:rPr>
          <w:rFonts w:eastAsia="PMingLiU"/>
          <w:lang w:val="ro-MD" w:eastAsia="zh-CN"/>
        </w:rPr>
        <w:t>Inspectoratul Național pentru Supraveghere Tehnică</w:t>
      </w:r>
      <w:r w:rsidRPr="00862A45">
        <w:rPr>
          <w:rFonts w:eastAsia="PMingLiU"/>
          <w:lang w:val="ro-MD" w:eastAsia="zh-CN"/>
        </w:rPr>
        <w:t xml:space="preserve"> constată următoarele:</w:t>
      </w:r>
    </w:p>
    <w:p w14:paraId="30FCF91F" w14:textId="77777777" w:rsidR="006C4C0E" w:rsidRDefault="006C4C0E" w:rsidP="00196AB4">
      <w:pPr>
        <w:tabs>
          <w:tab w:val="left" w:leader="underscore" w:pos="6465"/>
          <w:tab w:val="right" w:leader="underscore" w:pos="9777"/>
        </w:tabs>
        <w:spacing w:line="302" w:lineRule="auto"/>
        <w:rPr>
          <w:rFonts w:eastAsia="PMingLiU"/>
          <w:lang w:val="ro-MD" w:eastAsia="zh-CN"/>
        </w:rPr>
      </w:pPr>
    </w:p>
    <w:p w14:paraId="3D23E435" w14:textId="77777777" w:rsidR="00797BCA" w:rsidRPr="00FF430B" w:rsidRDefault="00797BCA"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54453">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38036A07" w14:textId="77777777" w:rsidR="00B332DF" w:rsidRPr="00FF430B" w:rsidRDefault="00B332DF"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149C0801" w14:textId="77777777" w:rsidR="006C4AA6" w:rsidRPr="00FF430B" w:rsidRDefault="006C4AA6" w:rsidP="006C4AA6">
      <w:pPr>
        <w:jc w:val="right"/>
        <w:rPr>
          <w:noProof w:val="0"/>
          <w:lang w:val="ro-MD"/>
        </w:rPr>
      </w:pPr>
      <w:r w:rsidRPr="00FF430B">
        <w:rPr>
          <w:noProof w:val="0"/>
          <w:lang w:val="ro-MD"/>
        </w:rPr>
        <w:t>la D</w:t>
      </w:r>
      <w:r>
        <w:rPr>
          <w:noProof w:val="0"/>
          <w:lang w:val="ro-MD"/>
        </w:rPr>
        <w:t>ocumentația standard nr. 69</w:t>
      </w:r>
    </w:p>
    <w:p w14:paraId="40EBDAF1" w14:textId="77777777" w:rsidR="006C4AA6" w:rsidRPr="00FF430B" w:rsidRDefault="006C4AA6" w:rsidP="006C4AA6">
      <w:pPr>
        <w:jc w:val="right"/>
        <w:rPr>
          <w:noProof w:val="0"/>
          <w:lang w:val="ro-MD"/>
        </w:rPr>
      </w:pPr>
      <w:r>
        <w:rPr>
          <w:noProof w:val="0"/>
          <w:lang w:val="ro-MD"/>
        </w:rPr>
        <w:t>din “07” mai 2021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C55FCDA" w14:textId="77777777" w:rsidR="004B3D53" w:rsidRPr="00552CE2" w:rsidRDefault="004B3D53" w:rsidP="004B3D53">
      <w:pPr>
        <w:pStyle w:val="2"/>
        <w:spacing w:before="0"/>
        <w:jc w:val="center"/>
        <w:rPr>
          <w:rFonts w:ascii="Times New Roman" w:hAnsi="Times New Roman" w:cs="Times New Roman"/>
          <w:bCs w:val="0"/>
          <w:color w:val="000000" w:themeColor="text1"/>
          <w:sz w:val="24"/>
          <w:szCs w:val="24"/>
        </w:rPr>
      </w:pPr>
      <w:bookmarkStart w:id="58" w:name="_Toc449692118"/>
      <w:bookmarkStart w:id="59" w:name="_Toc390252621"/>
      <w:r w:rsidRPr="00552CE2">
        <w:rPr>
          <w:rFonts w:ascii="Times New Roman" w:hAnsi="Times New Roman" w:cs="Times New Roman"/>
          <w:bCs w:val="0"/>
          <w:color w:val="000000" w:themeColor="text1"/>
          <w:sz w:val="24"/>
          <w:szCs w:val="24"/>
        </w:rPr>
        <w:t>CAIET DE SARCINI</w:t>
      </w:r>
      <w:bookmarkEnd w:id="58"/>
    </w:p>
    <w:p w14:paraId="29D2050C" w14:textId="77777777" w:rsidR="004B3D53" w:rsidRPr="00552CE2" w:rsidRDefault="004B3D53" w:rsidP="004B3D53">
      <w:pPr>
        <w:pStyle w:val="2"/>
        <w:spacing w:before="0"/>
        <w:jc w:val="center"/>
        <w:rPr>
          <w:rFonts w:ascii="Times New Roman" w:hAnsi="Times New Roman" w:cs="Times New Roman"/>
          <w:bCs w:val="0"/>
          <w:color w:val="000000" w:themeColor="text1"/>
          <w:sz w:val="24"/>
          <w:szCs w:val="24"/>
        </w:rPr>
      </w:pPr>
      <w:r w:rsidRPr="00552CE2">
        <w:rPr>
          <w:rFonts w:ascii="Times New Roman" w:hAnsi="Times New Roman" w:cs="Times New Roman"/>
          <w:bCs w:val="0"/>
          <w:color w:val="000000" w:themeColor="text1"/>
          <w:sz w:val="24"/>
          <w:szCs w:val="24"/>
        </w:rPr>
        <w:t xml:space="preserve"> </w:t>
      </w:r>
    </w:p>
    <w:p w14:paraId="79186CA1" w14:textId="77777777" w:rsidR="004B3D53" w:rsidRPr="004E7C3A" w:rsidRDefault="004B3D53" w:rsidP="004B3D53">
      <w:pPr>
        <w:pStyle w:val="2"/>
        <w:spacing w:before="0"/>
        <w:jc w:val="center"/>
        <w:rPr>
          <w:rFonts w:ascii="Times New Roman" w:hAnsi="Times New Roman" w:cs="Times New Roman"/>
          <w:bCs w:val="0"/>
          <w:i/>
          <w:color w:val="000000" w:themeColor="text1"/>
          <w:sz w:val="24"/>
          <w:szCs w:val="24"/>
        </w:rPr>
      </w:pPr>
      <w:r w:rsidRPr="004E7C3A">
        <w:rPr>
          <w:rFonts w:ascii="Times New Roman" w:hAnsi="Times New Roman" w:cs="Times New Roman"/>
          <w:i/>
          <w:color w:val="000000" w:themeColor="text1"/>
          <w:sz w:val="24"/>
          <w:szCs w:val="24"/>
        </w:rPr>
        <w:t>LISTA CU CANTITĂȚILE DE LUCRĂRI</w:t>
      </w:r>
      <w:bookmarkEnd w:id="59"/>
      <w:r w:rsidRPr="004E7C3A">
        <w:rPr>
          <w:rFonts w:ascii="Times New Roman" w:hAnsi="Times New Roman" w:cs="Times New Roman"/>
          <w:i/>
          <w:color w:val="000000" w:themeColor="text1"/>
          <w:sz w:val="24"/>
          <w:szCs w:val="24"/>
        </w:rPr>
        <w:t xml:space="preserve"> FORMULARUL 1„B”</w:t>
      </w:r>
    </w:p>
    <w:p w14:paraId="390C636F" w14:textId="77777777" w:rsidR="004B3D53" w:rsidRPr="00552CE2" w:rsidRDefault="004B3D53" w:rsidP="004B3D53">
      <w:pPr>
        <w:pStyle w:val="2"/>
        <w:spacing w:before="0"/>
        <w:jc w:val="center"/>
        <w:rPr>
          <w:rFonts w:ascii="Times New Roman" w:hAnsi="Times New Roman" w:cs="Times New Roman"/>
          <w:bCs w:val="0"/>
          <w:i/>
          <w:color w:val="000000" w:themeColor="text1"/>
        </w:rPr>
      </w:pPr>
    </w:p>
    <w:p w14:paraId="2B4F7869" w14:textId="77777777" w:rsidR="004B3D53" w:rsidRPr="00552CE2" w:rsidRDefault="004B3D53" w:rsidP="004B3D53">
      <w:pPr>
        <w:pStyle w:val="2"/>
        <w:spacing w:before="0"/>
        <w:jc w:val="center"/>
        <w:rPr>
          <w:rFonts w:ascii="Times New Roman" w:hAnsi="Times New Roman" w:cs="Times New Roman"/>
          <w:bCs w:val="0"/>
          <w:color w:val="000000" w:themeColor="text1"/>
        </w:rPr>
      </w:pPr>
      <w:r w:rsidRPr="00552CE2">
        <w:rPr>
          <w:rFonts w:ascii="Times New Roman" w:hAnsi="Times New Roman" w:cs="Times New Roman"/>
          <w:bCs w:val="0"/>
          <w:color w:val="000000" w:themeColor="text1"/>
        </w:rPr>
        <w:t>LUCRĂRI</w:t>
      </w:r>
    </w:p>
    <w:p w14:paraId="22CB1AE1" w14:textId="77777777" w:rsidR="004B3D53" w:rsidRPr="00552CE2" w:rsidRDefault="004B3D53" w:rsidP="004B3D53">
      <w:pPr>
        <w:rPr>
          <w:color w:val="000000" w:themeColor="text1"/>
        </w:rPr>
      </w:pPr>
    </w:p>
    <w:p w14:paraId="7C337519" w14:textId="2570BE54" w:rsidR="00964343" w:rsidRPr="00F25AA0" w:rsidRDefault="00995195" w:rsidP="00F25AA0">
      <w:pPr>
        <w:jc w:val="both"/>
        <w:rPr>
          <w:b/>
          <w:bCs/>
          <w:sz w:val="8"/>
          <w:szCs w:val="8"/>
          <w:lang w:val="en-US"/>
        </w:rPr>
      </w:pPr>
      <w:r>
        <w:rPr>
          <w:b/>
          <w:bCs/>
          <w:lang w:val="en-US"/>
        </w:rPr>
        <w:t xml:space="preserve">            </w:t>
      </w:r>
      <w:r w:rsidR="00964343" w:rsidRPr="00BE78E6">
        <w:rPr>
          <w:b/>
          <w:bCs/>
          <w:lang w:val="en-US"/>
        </w:rPr>
        <w:t>Obiectul:</w:t>
      </w:r>
      <w:r w:rsidR="00964343" w:rsidRPr="00BE78E6">
        <w:rPr>
          <w:lang w:val="en-US"/>
        </w:rPr>
        <w:t xml:space="preserve"> </w:t>
      </w:r>
      <w:r w:rsidR="00964343" w:rsidRPr="00EC44A0">
        <w:rPr>
          <w:b/>
          <w:bCs/>
          <w:lang w:val="en-US"/>
        </w:rPr>
        <w:t>„</w:t>
      </w:r>
      <w:r w:rsidR="00964343" w:rsidRPr="00EC44A0">
        <w:rPr>
          <w:b/>
          <w:bCs/>
          <w:lang w:val="ro-MD"/>
        </w:rPr>
        <w:t>Lucrări de r</w:t>
      </w:r>
      <w:r w:rsidR="00964343" w:rsidRPr="00EC44A0">
        <w:rPr>
          <w:b/>
          <w:bCs/>
          <w:lang w:val="en-US"/>
        </w:rPr>
        <w:t>eparații capitale a sistemului de canalizare din incinta Penitenciarului nr.3-Leova”</w:t>
      </w:r>
      <w:r w:rsidR="00964343">
        <w:rPr>
          <w:b/>
          <w:bCs/>
          <w:lang w:val="en-US"/>
        </w:rPr>
        <w:t>,</w:t>
      </w:r>
      <w:r w:rsidR="00F25AA0">
        <w:rPr>
          <w:b/>
          <w:bCs/>
          <w:sz w:val="8"/>
          <w:szCs w:val="8"/>
          <w:lang w:val="en-US"/>
        </w:rPr>
        <w:t xml:space="preserve"> </w:t>
      </w:r>
      <w:r w:rsidR="00964343" w:rsidRPr="00EC44A0">
        <w:rPr>
          <w:b/>
          <w:bCs/>
          <w:lang w:val="en-US"/>
        </w:rPr>
        <w:t>în temeiul Proiectului de execuție</w:t>
      </w:r>
      <w:r w:rsidR="00964343">
        <w:rPr>
          <w:b/>
          <w:bCs/>
          <w:lang w:val="en-US"/>
        </w:rPr>
        <w:t xml:space="preserve"> privind</w:t>
      </w:r>
      <w:r w:rsidR="00964343" w:rsidRPr="00EC44A0">
        <w:rPr>
          <w:b/>
          <w:bCs/>
          <w:lang w:val="en-US"/>
        </w:rPr>
        <w:t xml:space="preserve">: „Achizitionarea serviciilor de proiectare a retelelor exterioare de canalizare, </w:t>
      </w:r>
      <w:r w:rsidR="00B7582A">
        <w:rPr>
          <w:b/>
          <w:bCs/>
          <w:lang w:val="en-US"/>
        </w:rPr>
        <w:t>la Penitenciarul nr.3B, situat</w:t>
      </w:r>
      <w:r w:rsidR="00964343" w:rsidRPr="00EC44A0">
        <w:rPr>
          <w:b/>
          <w:bCs/>
          <w:lang w:val="en-US"/>
        </w:rPr>
        <w:t xml:space="preserve"> pe terenul cu nr.cadastral 5701223.235 din or.Leova str.Cahul nr.4/B, pentru reparatie capitală”</w:t>
      </w:r>
    </w:p>
    <w:p w14:paraId="5D202E13" w14:textId="77777777" w:rsidR="00964343" w:rsidRPr="00EC44A0" w:rsidRDefault="00964343" w:rsidP="00964343">
      <w:pPr>
        <w:rPr>
          <w:b/>
          <w:bCs/>
          <w:sz w:val="8"/>
          <w:szCs w:val="8"/>
          <w:lang w:val="en-US"/>
        </w:rPr>
      </w:pPr>
    </w:p>
    <w:p w14:paraId="3694819E" w14:textId="77777777" w:rsidR="00964343" w:rsidRPr="00BE78E6" w:rsidRDefault="00964343" w:rsidP="00964343">
      <w:pPr>
        <w:ind w:firstLine="709"/>
        <w:rPr>
          <w:lang w:val="en-US"/>
        </w:rPr>
      </w:pPr>
      <w:r w:rsidRPr="00BE78E6">
        <w:rPr>
          <w:b/>
          <w:bCs/>
          <w:lang w:val="en-US"/>
        </w:rPr>
        <w:t>Autoritatea contractantă:</w:t>
      </w:r>
      <w:r w:rsidRPr="00BE78E6">
        <w:rPr>
          <w:lang w:val="en-US"/>
        </w:rPr>
        <w:t xml:space="preserve"> Penitenciarul nr.3, cu nr. cadastral 5701223,235 din or. Leova str. Cahul nr.4/B.</w:t>
      </w:r>
    </w:p>
    <w:p w14:paraId="7A3D67C2" w14:textId="77777777" w:rsidR="00964343" w:rsidRPr="00BE78E6" w:rsidRDefault="00964343" w:rsidP="00964343">
      <w:pPr>
        <w:pStyle w:val="cp"/>
        <w:ind w:firstLine="709"/>
        <w:jc w:val="left"/>
      </w:pPr>
      <w:r w:rsidRPr="00BE78E6">
        <w:t>1 . Descriere generală</w:t>
      </w:r>
    </w:p>
    <w:p w14:paraId="20C263C2" w14:textId="77777777" w:rsidR="00964343" w:rsidRPr="00BE78E6" w:rsidRDefault="00964343" w:rsidP="005C6977">
      <w:pPr>
        <w:ind w:firstLine="709"/>
        <w:jc w:val="both"/>
        <w:rPr>
          <w:lang w:val="en-US"/>
        </w:rPr>
      </w:pPr>
      <w:r w:rsidRPr="00BE78E6">
        <w:rPr>
          <w:lang w:val="en-US"/>
        </w:rPr>
        <w:t>Lucrările de reparație capitală a rețelelor exterioare de canalizare, la Penitenciarul nr.3B, situat pe terenul cu nr. cadastral 5701223,235 din or. Leova str. Cahul nr.4/B. vor fi executate în conformitate cu proiectul de execuție nr.166/25 cu următoarele compartimente:</w:t>
      </w:r>
    </w:p>
    <w:p w14:paraId="5C79BAB4" w14:textId="77777777" w:rsidR="00964343" w:rsidRPr="00BE78E6" w:rsidRDefault="00964343" w:rsidP="005C6977">
      <w:pPr>
        <w:ind w:firstLine="709"/>
        <w:jc w:val="both"/>
        <w:rPr>
          <w:lang w:val="en-US"/>
        </w:rPr>
      </w:pPr>
      <w:r w:rsidRPr="00BE78E6">
        <w:rPr>
          <w:lang w:val="en-US"/>
        </w:rPr>
        <w:t>Plan general -PG;</w:t>
      </w:r>
    </w:p>
    <w:p w14:paraId="44FC7231" w14:textId="77777777" w:rsidR="00964343" w:rsidRPr="00BE78E6" w:rsidRDefault="00964343" w:rsidP="005C6977">
      <w:pPr>
        <w:ind w:firstLine="709"/>
        <w:jc w:val="both"/>
        <w:rPr>
          <w:lang w:val="en-US"/>
        </w:rPr>
      </w:pPr>
      <w:r w:rsidRPr="00BE78E6">
        <w:rPr>
          <w:lang w:val="en-US"/>
        </w:rPr>
        <w:t>Organizarea lucrărilor de construcție – OLC;</w:t>
      </w:r>
    </w:p>
    <w:p w14:paraId="23B5A3BC" w14:textId="77777777" w:rsidR="00964343" w:rsidRPr="00BE78E6" w:rsidRDefault="00964343" w:rsidP="005C6977">
      <w:pPr>
        <w:ind w:firstLine="709"/>
        <w:jc w:val="both"/>
        <w:rPr>
          <w:lang w:val="en-US"/>
        </w:rPr>
      </w:pPr>
      <w:r w:rsidRPr="00BE78E6">
        <w:rPr>
          <w:lang w:val="en-US"/>
        </w:rPr>
        <w:t>Elemente de const</w:t>
      </w:r>
      <w:r>
        <w:rPr>
          <w:lang w:val="en-US"/>
        </w:rPr>
        <w:t>rucție</w:t>
      </w:r>
      <w:r w:rsidRPr="00BE78E6">
        <w:rPr>
          <w:lang w:val="en-US"/>
        </w:rPr>
        <w:t>- C;</w:t>
      </w:r>
    </w:p>
    <w:p w14:paraId="0A572649" w14:textId="77777777" w:rsidR="00964343" w:rsidRPr="00BE78E6" w:rsidRDefault="00964343" w:rsidP="005C6977">
      <w:pPr>
        <w:ind w:firstLine="709"/>
        <w:jc w:val="both"/>
        <w:rPr>
          <w:lang w:val="en-US"/>
        </w:rPr>
      </w:pPr>
      <w:r w:rsidRPr="00BE78E6">
        <w:rPr>
          <w:lang w:val="en-US"/>
        </w:rPr>
        <w:t>Rețele de</w:t>
      </w:r>
      <w:r>
        <w:rPr>
          <w:lang w:val="en-US"/>
        </w:rPr>
        <w:t xml:space="preserve"> canalizare exterioare</w:t>
      </w:r>
      <w:r w:rsidRPr="00BE78E6">
        <w:rPr>
          <w:lang w:val="en-US"/>
        </w:rPr>
        <w:t>- REC;</w:t>
      </w:r>
    </w:p>
    <w:p w14:paraId="4C6480D5" w14:textId="77777777" w:rsidR="00964343" w:rsidRPr="00BE78E6" w:rsidRDefault="00964343" w:rsidP="005C6977">
      <w:pPr>
        <w:ind w:firstLine="709"/>
        <w:jc w:val="both"/>
        <w:rPr>
          <w:lang w:val="en-US"/>
        </w:rPr>
      </w:pPr>
      <w:r w:rsidRPr="00BE78E6">
        <w:rPr>
          <w:lang w:val="en-US"/>
        </w:rPr>
        <w:t>Rețele exterioare de alimentare cu energie electrică - EEF/IEI.</w:t>
      </w:r>
    </w:p>
    <w:p w14:paraId="46AF3BB4" w14:textId="77777777" w:rsidR="00964343" w:rsidRDefault="00964343" w:rsidP="005C6977">
      <w:pPr>
        <w:pStyle w:val="a8"/>
        <w:ind w:firstLine="719"/>
        <w:jc w:val="both"/>
        <w:rPr>
          <w:szCs w:val="24"/>
          <w:lang w:val="ro-MD"/>
        </w:rPr>
      </w:pPr>
      <w:r w:rsidRPr="00BE78E6">
        <w:rPr>
          <w:szCs w:val="24"/>
          <w:lang w:val="ro-MD"/>
        </w:rPr>
        <w:t>Înaintea elaborării ofertei, ofertantul</w:t>
      </w:r>
      <w:r>
        <w:rPr>
          <w:szCs w:val="24"/>
          <w:lang w:val="ro-MD"/>
        </w:rPr>
        <w:t xml:space="preserve">ui </w:t>
      </w:r>
      <w:r w:rsidRPr="00BE78E6">
        <w:rPr>
          <w:b/>
          <w:bCs/>
          <w:i/>
          <w:iCs/>
          <w:szCs w:val="24"/>
          <w:lang w:val="ro-MD"/>
        </w:rPr>
        <w:t>se recomandă</w:t>
      </w:r>
      <w:r w:rsidRPr="00BE78E6">
        <w:rPr>
          <w:szCs w:val="24"/>
          <w:lang w:val="ro-MD"/>
        </w:rPr>
        <w:t xml:space="preserve"> vizita</w:t>
      </w:r>
      <w:r>
        <w:rPr>
          <w:szCs w:val="24"/>
          <w:lang w:val="ro-MD"/>
        </w:rPr>
        <w:t>rea</w:t>
      </w:r>
      <w:r w:rsidRPr="00BE78E6">
        <w:rPr>
          <w:szCs w:val="24"/>
          <w:lang w:val="ro-MD"/>
        </w:rPr>
        <w:t xml:space="preserve"> zon</w:t>
      </w:r>
      <w:r>
        <w:rPr>
          <w:szCs w:val="24"/>
          <w:lang w:val="ro-MD"/>
        </w:rPr>
        <w:t>ei</w:t>
      </w:r>
      <w:r w:rsidRPr="00BE78E6">
        <w:rPr>
          <w:szCs w:val="24"/>
          <w:lang w:val="ro-MD"/>
        </w:rPr>
        <w:t xml:space="preserve"> de lucru și v</w:t>
      </w:r>
      <w:r>
        <w:rPr>
          <w:szCs w:val="24"/>
          <w:lang w:val="ro-MD"/>
        </w:rPr>
        <w:t>-</w:t>
      </w:r>
      <w:r w:rsidRPr="00BE78E6">
        <w:rPr>
          <w:szCs w:val="24"/>
          <w:lang w:val="ro-MD"/>
        </w:rPr>
        <w:t>a analiza toate condițiile locale ce determină activitatea sa, cum ar fi:</w:t>
      </w:r>
    </w:p>
    <w:p w14:paraId="4B923771" w14:textId="77777777" w:rsidR="00964343" w:rsidRDefault="00964343" w:rsidP="005C6977">
      <w:pPr>
        <w:pStyle w:val="a8"/>
        <w:numPr>
          <w:ilvl w:val="0"/>
          <w:numId w:val="32"/>
        </w:numPr>
        <w:jc w:val="both"/>
        <w:rPr>
          <w:szCs w:val="24"/>
          <w:lang w:val="ro-MD"/>
        </w:rPr>
      </w:pPr>
      <w:r w:rsidRPr="00BE78E6">
        <w:rPr>
          <w:szCs w:val="24"/>
          <w:lang w:val="ro-MD"/>
        </w:rPr>
        <w:t>posibilități de acces,</w:t>
      </w:r>
      <w:r w:rsidRPr="00BE78E6">
        <w:rPr>
          <w:spacing w:val="40"/>
          <w:szCs w:val="24"/>
          <w:lang w:val="ro-MD"/>
        </w:rPr>
        <w:t xml:space="preserve"> </w:t>
      </w:r>
      <w:r w:rsidRPr="00BE78E6">
        <w:rPr>
          <w:szCs w:val="24"/>
          <w:lang w:val="ro-MD"/>
        </w:rPr>
        <w:t>depozitarea materialelor și securitatea acestora, tehnologia de construcție, puncte sensibile de lucru, necesitatea perturbării altor activități etc., ce vor fi precizate în oferta sa.</w:t>
      </w:r>
    </w:p>
    <w:p w14:paraId="4365B5BA" w14:textId="77777777" w:rsidR="00964343" w:rsidRPr="00BE78E6" w:rsidRDefault="00964343" w:rsidP="005C6977">
      <w:pPr>
        <w:pStyle w:val="a8"/>
        <w:numPr>
          <w:ilvl w:val="0"/>
          <w:numId w:val="32"/>
        </w:numPr>
        <w:jc w:val="both"/>
        <w:rPr>
          <w:szCs w:val="24"/>
          <w:lang w:val="ro-MD"/>
        </w:rPr>
      </w:pPr>
      <w:r>
        <w:rPr>
          <w:szCs w:val="24"/>
          <w:lang w:val="ro-MD"/>
        </w:rPr>
        <w:t>o</w:t>
      </w:r>
      <w:r w:rsidRPr="00BE78E6">
        <w:rPr>
          <w:szCs w:val="24"/>
          <w:lang w:val="ro-MD"/>
        </w:rPr>
        <w:t>ferta financiară și propunerea tehnică obligatoriu vor avea în vedere și aceste aspecte.</w:t>
      </w:r>
    </w:p>
    <w:p w14:paraId="2FF98BF2" w14:textId="77777777" w:rsidR="00964343" w:rsidRPr="00BE78E6" w:rsidRDefault="00964343" w:rsidP="005C6977">
      <w:pPr>
        <w:pStyle w:val="a8"/>
        <w:ind w:firstLine="719"/>
        <w:jc w:val="both"/>
        <w:rPr>
          <w:szCs w:val="24"/>
          <w:lang w:val="ro-MD"/>
        </w:rPr>
      </w:pPr>
      <w:r w:rsidRPr="00BE78E6">
        <w:rPr>
          <w:szCs w:val="24"/>
          <w:lang w:val="ro-MD"/>
        </w:rPr>
        <w:t>Până la demararea lucrărilor de construcții montaj, Antreprenorul general</w:t>
      </w:r>
      <w:r>
        <w:rPr>
          <w:szCs w:val="24"/>
          <w:lang w:val="ro-MD"/>
        </w:rPr>
        <w:t>,</w:t>
      </w:r>
      <w:r w:rsidRPr="00BE78E6">
        <w:rPr>
          <w:szCs w:val="24"/>
          <w:lang w:val="ro-MD"/>
        </w:rPr>
        <w:t xml:space="preserve"> </w:t>
      </w:r>
      <w:r>
        <w:rPr>
          <w:b/>
          <w:bCs/>
          <w:szCs w:val="24"/>
          <w:lang w:val="ro-MD"/>
        </w:rPr>
        <w:t>v</w:t>
      </w:r>
      <w:r w:rsidRPr="00CB03B5">
        <w:rPr>
          <w:b/>
          <w:bCs/>
          <w:szCs w:val="24"/>
          <w:lang w:val="ro-MD"/>
        </w:rPr>
        <w:t>a elabora proiectul tehnologic de execuție a lucrărilor</w:t>
      </w:r>
      <w:r>
        <w:rPr>
          <w:szCs w:val="24"/>
          <w:lang w:val="ro-MD"/>
        </w:rPr>
        <w:t xml:space="preserve"> </w:t>
      </w:r>
      <w:r w:rsidRPr="00BE78E6">
        <w:rPr>
          <w:szCs w:val="24"/>
          <w:lang w:val="ro-MD"/>
        </w:rPr>
        <w:t xml:space="preserve"> , cu prevederile legislației în vigoare.</w:t>
      </w:r>
    </w:p>
    <w:p w14:paraId="137A818F" w14:textId="77777777" w:rsidR="00964343" w:rsidRPr="00BE78E6" w:rsidRDefault="00964343" w:rsidP="005C6977">
      <w:pPr>
        <w:ind w:firstLine="709"/>
        <w:jc w:val="both"/>
        <w:rPr>
          <w:b/>
          <w:lang w:val="en-US"/>
        </w:rPr>
      </w:pPr>
      <w:r w:rsidRPr="00BE78E6">
        <w:rPr>
          <w:b/>
          <w:lang w:val="en-US"/>
        </w:rPr>
        <w:t>2. Informaţii şi proiectare</w:t>
      </w:r>
    </w:p>
    <w:p w14:paraId="5DC8F8BB" w14:textId="77777777" w:rsidR="00964343" w:rsidRPr="00BE78E6" w:rsidRDefault="00964343" w:rsidP="005C6977">
      <w:pPr>
        <w:ind w:firstLine="709"/>
        <w:jc w:val="both"/>
        <w:rPr>
          <w:lang w:val="en-US"/>
        </w:rPr>
      </w:pPr>
      <w:r w:rsidRPr="00BE78E6">
        <w:rPr>
          <w:lang w:val="en-US"/>
        </w:rPr>
        <w:t>Documentația tehnică a fost elaborată în conformitate cu prevederile actelor legislative și normative în vigoare, fiind divizate pe compartimente descrise mai sus.</w:t>
      </w:r>
    </w:p>
    <w:p w14:paraId="01FAF71A" w14:textId="77777777" w:rsidR="00964343" w:rsidRPr="00BE78E6" w:rsidRDefault="00964343" w:rsidP="00964343">
      <w:pPr>
        <w:ind w:firstLine="709"/>
        <w:rPr>
          <w:b/>
          <w:lang w:val="en-US"/>
        </w:rPr>
      </w:pPr>
      <w:r w:rsidRPr="00BE78E6">
        <w:rPr>
          <w:b/>
          <w:lang w:val="en-US"/>
        </w:rPr>
        <w:t>3. Materiale, compatibilități, reglementări tehnice şi standarde utilizate</w:t>
      </w:r>
    </w:p>
    <w:p w14:paraId="13E659C5" w14:textId="77777777" w:rsidR="00964343" w:rsidRPr="00BE78E6" w:rsidRDefault="00964343" w:rsidP="005C6977">
      <w:pPr>
        <w:ind w:firstLine="709"/>
        <w:jc w:val="both"/>
        <w:rPr>
          <w:bCs/>
          <w:lang w:val="en-US"/>
        </w:rPr>
      </w:pPr>
      <w:r w:rsidRPr="00BE78E6">
        <w:rPr>
          <w:bCs/>
          <w:lang w:val="en-US"/>
        </w:rPr>
        <w:t>Toate materialele, de construcție la intrare pe șantier vor fi verificate în vederea corespunderii cu cerințele normative, certificate de calitate și standarde naționale / internaționale sau UE.</w:t>
      </w:r>
    </w:p>
    <w:p w14:paraId="070E8C53" w14:textId="77777777" w:rsidR="00964343" w:rsidRPr="00BE78E6" w:rsidRDefault="00964343" w:rsidP="005C6977">
      <w:pPr>
        <w:ind w:firstLine="709"/>
        <w:jc w:val="both"/>
        <w:rPr>
          <w:bCs/>
          <w:lang w:val="en-US"/>
        </w:rPr>
      </w:pPr>
      <w:r w:rsidRPr="00BE78E6">
        <w:rPr>
          <w:bCs/>
          <w:lang w:val="en-US"/>
        </w:rPr>
        <w:t>Antreprenorul general care va fi desemnat câștigător v-a respecta prevederile CODULUI URBANISMULUI ȘI CONSTRUCȚIILOR nr. 434/2023, Hotărârea de Guvern nr. 743/2024 „</w:t>
      </w:r>
      <w:r w:rsidRPr="00BE78E6">
        <w:rPr>
          <w:bCs/>
          <w:i/>
          <w:iCs/>
          <w:lang w:val="en-US"/>
        </w:rPr>
        <w:t xml:space="preserve">privind asigurarea calității construcțiilor” </w:t>
      </w:r>
      <w:r w:rsidRPr="00BE78E6">
        <w:rPr>
          <w:bCs/>
          <w:lang w:val="en-US"/>
        </w:rPr>
        <w:t>și Hotărârii Guvernului nr. 726/2024</w:t>
      </w:r>
      <w:r>
        <w:rPr>
          <w:bCs/>
          <w:lang w:val="en-US"/>
        </w:rPr>
        <w:t>,</w:t>
      </w:r>
      <w:r w:rsidRPr="00BE78E6">
        <w:rPr>
          <w:bCs/>
          <w:lang w:val="en-US"/>
        </w:rPr>
        <w:t xml:space="preserve"> </w:t>
      </w:r>
      <w:r>
        <w:rPr>
          <w:bCs/>
          <w:lang w:val="en-US"/>
        </w:rPr>
        <w:t>”</w:t>
      </w:r>
      <w:r w:rsidRPr="00BE78E6">
        <w:rPr>
          <w:bCs/>
          <w:i/>
          <w:iCs/>
          <w:lang w:val="en-US"/>
        </w:rPr>
        <w:t>privind controlul de stat al calității în construcți</w:t>
      </w:r>
      <w:r w:rsidRPr="00BE78E6">
        <w:rPr>
          <w:bCs/>
          <w:lang w:val="en-US"/>
        </w:rPr>
        <w:t>i</w:t>
      </w:r>
      <w:r>
        <w:rPr>
          <w:bCs/>
          <w:lang w:val="en-US"/>
        </w:rPr>
        <w:t xml:space="preserve">„ </w:t>
      </w:r>
      <w:r w:rsidRPr="00BE78E6">
        <w:rPr>
          <w:bCs/>
          <w:lang w:val="en-US"/>
        </w:rPr>
        <w:t xml:space="preserve"> și recepția construcțiilor și instalațiilor aferente.</w:t>
      </w:r>
    </w:p>
    <w:p w14:paraId="542A07A5" w14:textId="77777777" w:rsidR="00964343" w:rsidRPr="00BE78E6" w:rsidRDefault="00964343" w:rsidP="005C6977">
      <w:pPr>
        <w:ind w:firstLine="709"/>
        <w:jc w:val="both"/>
        <w:rPr>
          <w:b/>
          <w:lang w:val="en-US"/>
        </w:rPr>
      </w:pPr>
      <w:r w:rsidRPr="00BE78E6">
        <w:rPr>
          <w:b/>
          <w:lang w:val="en-US"/>
        </w:rPr>
        <w:t>4. Mostre</w:t>
      </w:r>
    </w:p>
    <w:p w14:paraId="6B742752" w14:textId="77777777" w:rsidR="00964343" w:rsidRPr="00BE78E6" w:rsidRDefault="00964343" w:rsidP="005C6977">
      <w:pPr>
        <w:ind w:firstLine="708"/>
        <w:jc w:val="both"/>
        <w:rPr>
          <w:lang w:val="en-US"/>
        </w:rPr>
      </w:pPr>
      <w:r w:rsidRPr="00BE78E6">
        <w:rPr>
          <w:lang w:val="en-US"/>
        </w:rPr>
        <w:t>Executantul lucrărilor va achiziționa toate materialele, utilaje și bunuri ținând cont de prevederile documentației de proiect și caiet de sarcini.</w:t>
      </w:r>
    </w:p>
    <w:p w14:paraId="62156195" w14:textId="77777777" w:rsidR="00964343" w:rsidRPr="00BE78E6" w:rsidRDefault="00964343" w:rsidP="005C6977">
      <w:pPr>
        <w:ind w:firstLine="709"/>
        <w:jc w:val="both"/>
        <w:rPr>
          <w:b/>
          <w:lang w:val="en-US"/>
        </w:rPr>
      </w:pPr>
      <w:r w:rsidRPr="00BE78E6">
        <w:rPr>
          <w:b/>
          <w:lang w:val="en-US"/>
        </w:rPr>
        <w:t>5. Furnizarea, păstrarea, protecția materialelor şi a lucrărilor. Securitatea construcțiilor şi a terenurilor aferente</w:t>
      </w:r>
    </w:p>
    <w:p w14:paraId="694D8770" w14:textId="77777777" w:rsidR="00964343" w:rsidRPr="00BE78E6" w:rsidRDefault="00964343" w:rsidP="005C6977">
      <w:pPr>
        <w:ind w:firstLine="708"/>
        <w:jc w:val="both"/>
        <w:rPr>
          <w:lang w:val="en-US"/>
        </w:rPr>
      </w:pPr>
      <w:r w:rsidRPr="00BE78E6">
        <w:rPr>
          <w:lang w:val="en-US"/>
        </w:rPr>
        <w:t xml:space="preserve">Transportarea, manipularea și depozitarea produselor și materialelor utilizate; protecția lucrărilor în funcție de condițiile atmosferice; protecția construcțiilor și teritoriilor aferente sunt în sarcina Ofertantului desemnat învingător. </w:t>
      </w:r>
    </w:p>
    <w:p w14:paraId="5E51CC9F" w14:textId="77777777" w:rsidR="00964343" w:rsidRDefault="00964343" w:rsidP="00964343">
      <w:pPr>
        <w:ind w:firstLine="709"/>
        <w:rPr>
          <w:b/>
          <w:lang w:val="en-US"/>
        </w:rPr>
      </w:pPr>
      <w:r w:rsidRPr="00BE78E6">
        <w:rPr>
          <w:b/>
          <w:lang w:val="en-US"/>
        </w:rPr>
        <w:t>6. Încercări, instrucțiuni, garanții ale furnizorilor, desene şi scheme de execuţie</w:t>
      </w:r>
    </w:p>
    <w:p w14:paraId="0323D00C" w14:textId="77777777" w:rsidR="00964343" w:rsidRPr="00C35F33" w:rsidRDefault="00964343" w:rsidP="00267D89">
      <w:pPr>
        <w:ind w:firstLine="709"/>
        <w:jc w:val="both"/>
        <w:rPr>
          <w:bCs/>
          <w:lang w:val="en-US"/>
        </w:rPr>
      </w:pPr>
      <w:r w:rsidRPr="00C35F33">
        <w:rPr>
          <w:bCs/>
          <w:lang w:val="en-US"/>
        </w:rPr>
        <w:lastRenderedPageBreak/>
        <w:t>Ofertantul va respecta pct.114 din H.G743/2024</w:t>
      </w:r>
      <w:r>
        <w:rPr>
          <w:bCs/>
          <w:lang w:val="en-US"/>
        </w:rPr>
        <w:t>,</w:t>
      </w:r>
      <w:r w:rsidRPr="00C35F33">
        <w:rPr>
          <w:rFonts w:ascii="PT Serif" w:hAnsi="PT Serif"/>
          <w:bCs/>
          <w:color w:val="333333"/>
          <w:lang w:val="en-US" w:eastAsia="ru-MD"/>
        </w:rPr>
        <w:t xml:space="preserve"> </w:t>
      </w:r>
      <w:r>
        <w:rPr>
          <w:rFonts w:ascii="PT Serif" w:hAnsi="PT Serif"/>
          <w:bCs/>
          <w:color w:val="333333"/>
          <w:lang w:val="en-US" w:eastAsia="ru-MD"/>
        </w:rPr>
        <w:t>„</w:t>
      </w:r>
      <w:r w:rsidRPr="00C35F33">
        <w:rPr>
          <w:bCs/>
          <w:i/>
          <w:iCs/>
          <w:lang w:val="en-US"/>
        </w:rPr>
        <w:t>cu privire la asigurarea calității în construcții</w:t>
      </w:r>
      <w:r>
        <w:rPr>
          <w:bCs/>
          <w:i/>
          <w:iCs/>
          <w:lang w:val="en-US"/>
        </w:rPr>
        <w:t>”</w:t>
      </w:r>
      <w:r>
        <w:rPr>
          <w:bCs/>
          <w:lang w:val="en-US"/>
        </w:rPr>
        <w:t xml:space="preserve">, </w:t>
      </w:r>
      <w:r w:rsidRPr="00C35F33">
        <w:rPr>
          <w:bCs/>
          <w:lang w:val="en-US"/>
        </w:rPr>
        <w:t>ce ține de întocmirea documentaț</w:t>
      </w:r>
      <w:r>
        <w:rPr>
          <w:bCs/>
          <w:lang w:val="en-US"/>
        </w:rPr>
        <w:t>iei</w:t>
      </w:r>
      <w:r w:rsidRPr="00C35F33">
        <w:rPr>
          <w:bCs/>
          <w:lang w:val="en-US"/>
        </w:rPr>
        <w:t xml:space="preserve"> tehnic</w:t>
      </w:r>
      <w:r>
        <w:rPr>
          <w:bCs/>
          <w:lang w:val="en-US"/>
        </w:rPr>
        <w:t>e (</w:t>
      </w:r>
      <w:r w:rsidRPr="00C35F33">
        <w:rPr>
          <w:bCs/>
          <w:lang w:val="en-US"/>
        </w:rPr>
        <w:t xml:space="preserve">Cartea tehnică a </w:t>
      </w:r>
      <w:r>
        <w:rPr>
          <w:bCs/>
          <w:lang w:val="en-US"/>
        </w:rPr>
        <w:t>obiectivului menționat),</w:t>
      </w:r>
      <w:r w:rsidRPr="00C35F33">
        <w:rPr>
          <w:bCs/>
          <w:lang w:val="en-US"/>
        </w:rPr>
        <w:t xml:space="preserve"> privind execuția lucrărilor de construcție </w:t>
      </w:r>
      <w:r>
        <w:rPr>
          <w:bCs/>
          <w:lang w:val="en-US"/>
        </w:rPr>
        <w:t>.</w:t>
      </w:r>
    </w:p>
    <w:p w14:paraId="0FF11F80" w14:textId="77777777" w:rsidR="00964343" w:rsidRPr="00BE78E6" w:rsidRDefault="00964343" w:rsidP="00267D89">
      <w:pPr>
        <w:ind w:firstLine="709"/>
        <w:jc w:val="both"/>
        <w:rPr>
          <w:b/>
          <w:lang w:val="en-US"/>
        </w:rPr>
      </w:pPr>
      <w:r w:rsidRPr="00BE78E6">
        <w:rPr>
          <w:b/>
          <w:lang w:val="en-US"/>
        </w:rPr>
        <w:t>7. Remedierea viciilor ascunse și a defectelor</w:t>
      </w:r>
    </w:p>
    <w:p w14:paraId="30521B63" w14:textId="550C55BA" w:rsidR="00964343" w:rsidRPr="00BE78E6" w:rsidRDefault="00964343" w:rsidP="00267D89">
      <w:pPr>
        <w:pStyle w:val="a8"/>
        <w:jc w:val="both"/>
        <w:rPr>
          <w:szCs w:val="24"/>
          <w:lang w:val="ro-MD"/>
        </w:rPr>
      </w:pPr>
      <w:r w:rsidRPr="00BE78E6">
        <w:rPr>
          <w:szCs w:val="24"/>
          <w:lang w:val="ro-MD"/>
        </w:rPr>
        <w:t xml:space="preserve">          Antreprenorul își a</w:t>
      </w:r>
      <w:r w:rsidR="00546041">
        <w:rPr>
          <w:szCs w:val="24"/>
          <w:lang w:val="ro-MD"/>
        </w:rPr>
        <w:t>sumă obligațiunile să înlăture</w:t>
      </w:r>
      <w:r w:rsidRPr="00BE78E6">
        <w:rPr>
          <w:szCs w:val="24"/>
          <w:lang w:val="ro-MD"/>
        </w:rPr>
        <w:t xml:space="preserve"> din cont propriu toate defectele a</w:t>
      </w:r>
      <w:r w:rsidR="00680118">
        <w:rPr>
          <w:szCs w:val="24"/>
          <w:lang w:val="ro-MD"/>
        </w:rPr>
        <w:t xml:space="preserve">părute din cauza sa, depistate </w:t>
      </w:r>
      <w:r w:rsidRPr="00BE78E6">
        <w:rPr>
          <w:szCs w:val="24"/>
          <w:lang w:val="ro-MD"/>
        </w:rPr>
        <w:t>pe parcursul termenului de garanție, care  sunt indic</w:t>
      </w:r>
      <w:r w:rsidR="007E18F7">
        <w:rPr>
          <w:szCs w:val="24"/>
          <w:lang w:val="ro-MD"/>
        </w:rPr>
        <w:t>ate în actul semnat de ambele pă</w:t>
      </w:r>
      <w:r w:rsidRPr="00BE78E6">
        <w:rPr>
          <w:szCs w:val="24"/>
          <w:lang w:val="ro-MD"/>
        </w:rPr>
        <w:t>rți.</w:t>
      </w:r>
    </w:p>
    <w:p w14:paraId="58F1840C" w14:textId="77777777" w:rsidR="00964343" w:rsidRPr="00BE78E6" w:rsidRDefault="00964343" w:rsidP="00267D89">
      <w:pPr>
        <w:ind w:firstLine="709"/>
        <w:jc w:val="both"/>
        <w:rPr>
          <w:b/>
          <w:lang w:val="en-US"/>
        </w:rPr>
      </w:pPr>
      <w:r w:rsidRPr="00BE78E6">
        <w:rPr>
          <w:b/>
          <w:lang w:val="en-US"/>
        </w:rPr>
        <w:t>8. Trasarea geodezică a lucrărilor, toleranțe de execuție</w:t>
      </w:r>
    </w:p>
    <w:p w14:paraId="4463AD74" w14:textId="77777777" w:rsidR="00964343" w:rsidRPr="00BE78E6" w:rsidRDefault="00964343" w:rsidP="00267D89">
      <w:pPr>
        <w:ind w:firstLine="708"/>
        <w:jc w:val="both"/>
        <w:rPr>
          <w:lang w:val="en-US"/>
        </w:rPr>
      </w:pPr>
      <w:r w:rsidRPr="00BE78E6">
        <w:rPr>
          <w:lang w:val="en-US"/>
        </w:rPr>
        <w:t>Trasare geodezică, bornele, reperele, picheții, jaloanele, aliniamentele; toleranțele admise la executarea    lucrărilor, sunt precizate în documentația de proiect elaborată.</w:t>
      </w:r>
    </w:p>
    <w:p w14:paraId="3F0226F6" w14:textId="77777777" w:rsidR="00964343" w:rsidRPr="00BE78E6" w:rsidRDefault="00964343" w:rsidP="00267D89">
      <w:pPr>
        <w:ind w:firstLine="709"/>
        <w:jc w:val="both"/>
        <w:rPr>
          <w:b/>
          <w:lang w:val="en-US"/>
        </w:rPr>
      </w:pPr>
      <w:r w:rsidRPr="00BE78E6">
        <w:rPr>
          <w:b/>
          <w:lang w:val="en-US"/>
        </w:rPr>
        <w:t>9. Parametrii de calcul ai elementelor constructive</w:t>
      </w:r>
    </w:p>
    <w:p w14:paraId="509D93D1" w14:textId="77777777" w:rsidR="00964343" w:rsidRPr="00BE78E6" w:rsidRDefault="00964343" w:rsidP="00267D89">
      <w:pPr>
        <w:jc w:val="both"/>
        <w:rPr>
          <w:lang w:val="en-US"/>
        </w:rPr>
      </w:pPr>
      <w:r w:rsidRPr="00BE78E6">
        <w:rPr>
          <w:lang w:val="en-US"/>
        </w:rPr>
        <w:t xml:space="preserve">         Sarcinile luate în calcul: seismicitatea, acțiunile, alți parametri sunt redate în documentația de proiect.</w:t>
      </w:r>
    </w:p>
    <w:p w14:paraId="483C9AB5" w14:textId="77777777" w:rsidR="00964343" w:rsidRPr="00BE78E6" w:rsidRDefault="00964343" w:rsidP="00267D89">
      <w:pPr>
        <w:ind w:firstLine="709"/>
        <w:jc w:val="both"/>
        <w:rPr>
          <w:b/>
          <w:lang w:val="en-US"/>
        </w:rPr>
      </w:pPr>
      <w:r w:rsidRPr="00BE78E6">
        <w:rPr>
          <w:b/>
          <w:lang w:val="en-US"/>
        </w:rPr>
        <w:t>10. Cerințe privind montarea utilajelor și a instalațiilor</w:t>
      </w:r>
    </w:p>
    <w:p w14:paraId="5807ED2A" w14:textId="77777777" w:rsidR="00964343" w:rsidRPr="00BE78E6" w:rsidRDefault="00964343" w:rsidP="00267D89">
      <w:pPr>
        <w:ind w:firstLine="709"/>
        <w:jc w:val="both"/>
        <w:rPr>
          <w:lang w:val="en-US"/>
        </w:rPr>
      </w:pPr>
      <w:r w:rsidRPr="00BE78E6">
        <w:rPr>
          <w:lang w:val="en-US"/>
        </w:rPr>
        <w:t>Se precizează amplasarea tuturor instalațiilor interioare; modul şi locul de fixare; protecția anticorozivă; materialele și produsele utilizate.</w:t>
      </w:r>
    </w:p>
    <w:p w14:paraId="4322552D" w14:textId="77777777" w:rsidR="00964343" w:rsidRPr="00BE78E6" w:rsidRDefault="00964343" w:rsidP="00267D89">
      <w:pPr>
        <w:ind w:firstLine="709"/>
        <w:jc w:val="both"/>
        <w:rPr>
          <w:b/>
          <w:lang w:val="en-US"/>
        </w:rPr>
      </w:pPr>
      <w:r w:rsidRPr="00BE78E6">
        <w:rPr>
          <w:b/>
          <w:lang w:val="en-US"/>
        </w:rPr>
        <w:t>11. Lucrări de construcții aferente montării instalațiilor</w:t>
      </w:r>
    </w:p>
    <w:p w14:paraId="172A6EED" w14:textId="77777777" w:rsidR="00964343" w:rsidRPr="00BE78E6" w:rsidRDefault="00964343" w:rsidP="00267D89">
      <w:pPr>
        <w:ind w:firstLine="709"/>
        <w:jc w:val="both"/>
        <w:rPr>
          <w:lang w:val="en-US"/>
        </w:rPr>
      </w:pPr>
      <w:r w:rsidRPr="00BE78E6">
        <w:rPr>
          <w:lang w:val="en-US"/>
        </w:rPr>
        <w:t>Se precizează modalitatea și tipurile lucrărilor de construcții aferente montării instalațiilor; tipurile de materiale; toleranțele admise; cerințele privind executarea acestor lucrări.</w:t>
      </w:r>
    </w:p>
    <w:p w14:paraId="51EE29D4" w14:textId="473E4B8D" w:rsidR="00964343" w:rsidRPr="00C35F33" w:rsidRDefault="00964343" w:rsidP="00267D89">
      <w:pPr>
        <w:ind w:firstLine="709"/>
        <w:jc w:val="both"/>
        <w:rPr>
          <w:b/>
          <w:lang w:val="en-US"/>
        </w:rPr>
      </w:pPr>
      <w:r w:rsidRPr="00C35F33">
        <w:rPr>
          <w:b/>
          <w:lang w:val="en-US"/>
        </w:rPr>
        <w:t>12. Echipamentele, instalațiile, utilajele, sculele, instrumentele, dispozitivele și alte obiecte necesare pentru executarea lucrărilor sunt solicitate în conformitate cu proiectul de execuție nr.166/25 „</w:t>
      </w:r>
      <w:r w:rsidRPr="00C35F33">
        <w:rPr>
          <w:lang w:val="ro-MD"/>
        </w:rPr>
        <w:t>Lucrări de r</w:t>
      </w:r>
      <w:r w:rsidRPr="00C35F33">
        <w:rPr>
          <w:lang w:val="en-US"/>
        </w:rPr>
        <w:t>eparații capitale a sistemului de canalizare din incinta Penitenciarului nr.3-Leova în temeiul Proiectului de execuție: „Achizitionarea serviciilor de proiectare a retelelor exterioare de canalizare,</w:t>
      </w:r>
      <w:r w:rsidR="00267D89">
        <w:rPr>
          <w:lang w:val="en-US"/>
        </w:rPr>
        <w:t xml:space="preserve"> la Penitenciarul nr.3B, situat</w:t>
      </w:r>
      <w:r w:rsidRPr="00C35F33">
        <w:rPr>
          <w:lang w:val="en-US"/>
        </w:rPr>
        <w:t xml:space="preserve"> pe terenul cu nr.cadastral 5701223.235 din or.Leova str.Cahul nr.4/B, pentru reparatie capitală</w:t>
      </w:r>
      <w:r w:rsidRPr="00C35F33">
        <w:rPr>
          <w:b/>
          <w:bCs/>
          <w:lang w:val="en-US"/>
        </w:rPr>
        <w:t xml:space="preserve">”,  </w:t>
      </w:r>
      <w:r w:rsidRPr="00C35F33">
        <w:rPr>
          <w:lang w:val="en-US"/>
        </w:rPr>
        <w:t>după cum urmează</w:t>
      </w:r>
      <w:r w:rsidRPr="00C35F33">
        <w:rPr>
          <w:b/>
          <w:lang w:val="en-US"/>
        </w:rPr>
        <w:t>:</w:t>
      </w:r>
    </w:p>
    <w:p w14:paraId="38C7788B" w14:textId="77777777" w:rsidR="00964343" w:rsidRPr="00BE78E6" w:rsidRDefault="00964343" w:rsidP="00964343">
      <w:pPr>
        <w:rPr>
          <w:b/>
          <w:bCs/>
          <w:color w:val="FF0000"/>
          <w:u w:val="single"/>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700"/>
        <w:gridCol w:w="883"/>
      </w:tblGrid>
      <w:tr w:rsidR="00964343" w:rsidRPr="00BE78E6" w14:paraId="494508C6" w14:textId="77777777" w:rsidTr="00591209">
        <w:trPr>
          <w:trHeight w:hRule="exact" w:val="380"/>
          <w:jc w:val="center"/>
        </w:trPr>
        <w:tc>
          <w:tcPr>
            <w:tcW w:w="0" w:type="auto"/>
            <w:shd w:val="clear" w:color="auto" w:fill="D9D9D9"/>
          </w:tcPr>
          <w:p w14:paraId="57682DC2" w14:textId="77777777" w:rsidR="00964343" w:rsidRPr="00BE78E6" w:rsidRDefault="00964343" w:rsidP="00591209">
            <w:r w:rsidRPr="00BE78E6">
              <w:t>N/o</w:t>
            </w:r>
          </w:p>
        </w:tc>
        <w:tc>
          <w:tcPr>
            <w:tcW w:w="0" w:type="auto"/>
            <w:shd w:val="clear" w:color="auto" w:fill="D9D9D9"/>
          </w:tcPr>
          <w:p w14:paraId="52B04D55" w14:textId="77777777" w:rsidR="00964343" w:rsidRPr="00BE78E6" w:rsidRDefault="00964343" w:rsidP="00591209">
            <w:r w:rsidRPr="00BE78E6">
              <w:t>Denumirea</w:t>
            </w:r>
          </w:p>
        </w:tc>
        <w:tc>
          <w:tcPr>
            <w:tcW w:w="0" w:type="auto"/>
            <w:shd w:val="clear" w:color="auto" w:fill="D9D9D9"/>
          </w:tcPr>
          <w:p w14:paraId="50939842" w14:textId="77777777" w:rsidR="00964343" w:rsidRPr="00BE78E6" w:rsidRDefault="00964343" w:rsidP="00591209">
            <w:r w:rsidRPr="00BE78E6">
              <w:t xml:space="preserve">Unități </w:t>
            </w:r>
          </w:p>
        </w:tc>
      </w:tr>
      <w:tr w:rsidR="00964343" w:rsidRPr="00BE78E6" w14:paraId="7822AD6C" w14:textId="77777777" w:rsidTr="00591209">
        <w:trPr>
          <w:trHeight w:hRule="exact" w:val="321"/>
          <w:jc w:val="center"/>
        </w:trPr>
        <w:tc>
          <w:tcPr>
            <w:tcW w:w="0" w:type="auto"/>
          </w:tcPr>
          <w:p w14:paraId="786E63E0" w14:textId="77777777" w:rsidR="00964343" w:rsidRPr="00BE78E6" w:rsidRDefault="00964343" w:rsidP="00591209">
            <w:r w:rsidRPr="00BE78E6">
              <w:t>1</w:t>
            </w:r>
          </w:p>
        </w:tc>
        <w:tc>
          <w:tcPr>
            <w:tcW w:w="0" w:type="auto"/>
          </w:tcPr>
          <w:p w14:paraId="3DFA814F" w14:textId="77777777" w:rsidR="00964343" w:rsidRPr="00BE78E6" w:rsidRDefault="00964343" w:rsidP="00591209">
            <w:r w:rsidRPr="00BE78E6">
              <w:t>Autobasculante 10 t.</w:t>
            </w:r>
          </w:p>
        </w:tc>
        <w:tc>
          <w:tcPr>
            <w:tcW w:w="0" w:type="auto"/>
          </w:tcPr>
          <w:p w14:paraId="4E3F9422" w14:textId="77777777" w:rsidR="00964343" w:rsidRPr="00BE78E6" w:rsidRDefault="00964343" w:rsidP="00591209">
            <w:r w:rsidRPr="00BE78E6">
              <w:t>2</w:t>
            </w:r>
          </w:p>
        </w:tc>
      </w:tr>
      <w:tr w:rsidR="00964343" w:rsidRPr="00BE78E6" w14:paraId="095CBF6C" w14:textId="77777777" w:rsidTr="00591209">
        <w:trPr>
          <w:trHeight w:hRule="exact" w:val="321"/>
          <w:jc w:val="center"/>
        </w:trPr>
        <w:tc>
          <w:tcPr>
            <w:tcW w:w="0" w:type="auto"/>
          </w:tcPr>
          <w:p w14:paraId="6563F69A" w14:textId="77777777" w:rsidR="00964343" w:rsidRPr="00BE78E6" w:rsidRDefault="00964343" w:rsidP="00591209">
            <w:r w:rsidRPr="00BE78E6">
              <w:t>2</w:t>
            </w:r>
          </w:p>
        </w:tc>
        <w:tc>
          <w:tcPr>
            <w:tcW w:w="0" w:type="auto"/>
          </w:tcPr>
          <w:p w14:paraId="46F86137" w14:textId="77777777" w:rsidR="00964343" w:rsidRPr="00BE78E6" w:rsidRDefault="00964343" w:rsidP="00591209">
            <w:r w:rsidRPr="00BE78E6">
              <w:t xml:space="preserve">Casca de construcție </w:t>
            </w:r>
          </w:p>
        </w:tc>
        <w:tc>
          <w:tcPr>
            <w:tcW w:w="0" w:type="auto"/>
          </w:tcPr>
          <w:p w14:paraId="41B64AB4" w14:textId="77777777" w:rsidR="00964343" w:rsidRPr="00BE78E6" w:rsidRDefault="00964343" w:rsidP="00591209">
            <w:r w:rsidRPr="00BE78E6">
              <w:t>7</w:t>
            </w:r>
          </w:p>
        </w:tc>
      </w:tr>
      <w:tr w:rsidR="00964343" w:rsidRPr="00BE78E6" w14:paraId="64416B0C" w14:textId="77777777" w:rsidTr="00591209">
        <w:trPr>
          <w:trHeight w:hRule="exact" w:val="321"/>
          <w:jc w:val="center"/>
        </w:trPr>
        <w:tc>
          <w:tcPr>
            <w:tcW w:w="0" w:type="auto"/>
          </w:tcPr>
          <w:p w14:paraId="46285884" w14:textId="77777777" w:rsidR="00964343" w:rsidRPr="00BE78E6" w:rsidRDefault="00964343" w:rsidP="00591209">
            <w:r w:rsidRPr="00BE78E6">
              <w:t>3</w:t>
            </w:r>
          </w:p>
        </w:tc>
        <w:tc>
          <w:tcPr>
            <w:tcW w:w="0" w:type="auto"/>
          </w:tcPr>
          <w:p w14:paraId="14D8A855" w14:textId="77777777" w:rsidR="00964343" w:rsidRPr="00BE78E6" w:rsidRDefault="00964343" w:rsidP="00591209">
            <w:pPr>
              <w:rPr>
                <w:lang w:val="en-US"/>
              </w:rPr>
            </w:pPr>
            <w:r w:rsidRPr="00BE78E6">
              <w:rPr>
                <w:lang w:val="en-US"/>
              </w:rPr>
              <w:t>Aparat de sudat cu gaze</w:t>
            </w:r>
          </w:p>
        </w:tc>
        <w:tc>
          <w:tcPr>
            <w:tcW w:w="0" w:type="auto"/>
          </w:tcPr>
          <w:p w14:paraId="56BE7954" w14:textId="77777777" w:rsidR="00964343" w:rsidRPr="00BE78E6" w:rsidRDefault="00964343" w:rsidP="00591209">
            <w:r w:rsidRPr="00BE78E6">
              <w:t>1</w:t>
            </w:r>
          </w:p>
        </w:tc>
      </w:tr>
      <w:tr w:rsidR="00964343" w:rsidRPr="00BE78E6" w14:paraId="221F9B09" w14:textId="77777777" w:rsidTr="00591209">
        <w:trPr>
          <w:trHeight w:hRule="exact" w:val="321"/>
          <w:jc w:val="center"/>
        </w:trPr>
        <w:tc>
          <w:tcPr>
            <w:tcW w:w="0" w:type="auto"/>
          </w:tcPr>
          <w:p w14:paraId="3CB49BE7" w14:textId="77777777" w:rsidR="00964343" w:rsidRPr="00BE78E6" w:rsidRDefault="00964343" w:rsidP="00591209">
            <w:r w:rsidRPr="00BE78E6">
              <w:t>4</w:t>
            </w:r>
          </w:p>
        </w:tc>
        <w:tc>
          <w:tcPr>
            <w:tcW w:w="0" w:type="auto"/>
          </w:tcPr>
          <w:p w14:paraId="77CDC003" w14:textId="77777777" w:rsidR="00964343" w:rsidRPr="00BE78E6" w:rsidRDefault="00964343" w:rsidP="00591209">
            <w:r w:rsidRPr="00BE78E6">
              <w:t>Scară din aluminiu pliantă</w:t>
            </w:r>
          </w:p>
        </w:tc>
        <w:tc>
          <w:tcPr>
            <w:tcW w:w="0" w:type="auto"/>
          </w:tcPr>
          <w:p w14:paraId="2B4C1DCA" w14:textId="77777777" w:rsidR="00964343" w:rsidRPr="00BE78E6" w:rsidRDefault="00964343" w:rsidP="00591209">
            <w:r w:rsidRPr="00BE78E6">
              <w:t>2</w:t>
            </w:r>
          </w:p>
        </w:tc>
      </w:tr>
      <w:tr w:rsidR="00964343" w:rsidRPr="00BE78E6" w14:paraId="25E7834B" w14:textId="77777777" w:rsidTr="00591209">
        <w:trPr>
          <w:trHeight w:hRule="exact" w:val="321"/>
          <w:jc w:val="center"/>
        </w:trPr>
        <w:tc>
          <w:tcPr>
            <w:tcW w:w="0" w:type="auto"/>
          </w:tcPr>
          <w:p w14:paraId="318B7B24" w14:textId="77777777" w:rsidR="00964343" w:rsidRPr="00BE78E6" w:rsidRDefault="00964343" w:rsidP="00591209">
            <w:r w:rsidRPr="00BE78E6">
              <w:t>5</w:t>
            </w:r>
          </w:p>
        </w:tc>
        <w:tc>
          <w:tcPr>
            <w:tcW w:w="0" w:type="auto"/>
          </w:tcPr>
          <w:p w14:paraId="4EFFE9DF" w14:textId="77777777" w:rsidR="00964343" w:rsidRPr="00BE78E6" w:rsidRDefault="00964343" w:rsidP="00591209">
            <w:pPr>
              <w:rPr>
                <w:lang w:val="en-US"/>
              </w:rPr>
            </w:pPr>
            <w:r w:rsidRPr="00BE78E6">
              <w:rPr>
                <w:lang w:val="en-US"/>
              </w:rPr>
              <w:t>Roletă de măsurare din oțel</w:t>
            </w:r>
          </w:p>
        </w:tc>
        <w:tc>
          <w:tcPr>
            <w:tcW w:w="0" w:type="auto"/>
          </w:tcPr>
          <w:p w14:paraId="4ABBE907" w14:textId="77777777" w:rsidR="00964343" w:rsidRPr="00BE78E6" w:rsidRDefault="00964343" w:rsidP="00591209">
            <w:r w:rsidRPr="00BE78E6">
              <w:t>2</w:t>
            </w:r>
          </w:p>
        </w:tc>
      </w:tr>
      <w:tr w:rsidR="00964343" w:rsidRPr="00BE78E6" w14:paraId="3CD6ABDB" w14:textId="77777777" w:rsidTr="00591209">
        <w:trPr>
          <w:trHeight w:hRule="exact" w:val="321"/>
          <w:jc w:val="center"/>
        </w:trPr>
        <w:tc>
          <w:tcPr>
            <w:tcW w:w="0" w:type="auto"/>
          </w:tcPr>
          <w:p w14:paraId="3DA48E3E" w14:textId="77777777" w:rsidR="00964343" w:rsidRPr="00BE78E6" w:rsidRDefault="00964343" w:rsidP="00591209">
            <w:r w:rsidRPr="00BE78E6">
              <w:t>6</w:t>
            </w:r>
          </w:p>
        </w:tc>
        <w:tc>
          <w:tcPr>
            <w:tcW w:w="0" w:type="auto"/>
          </w:tcPr>
          <w:p w14:paraId="6CF1AAA0" w14:textId="77777777" w:rsidR="00964343" w:rsidRPr="00BE78E6" w:rsidRDefault="00964343" w:rsidP="00591209">
            <w:r w:rsidRPr="00BE78E6">
              <w:t>Lopată de construcție</w:t>
            </w:r>
          </w:p>
        </w:tc>
        <w:tc>
          <w:tcPr>
            <w:tcW w:w="0" w:type="auto"/>
          </w:tcPr>
          <w:p w14:paraId="0E2BAE9E" w14:textId="77777777" w:rsidR="00964343" w:rsidRPr="00BE78E6" w:rsidRDefault="00964343" w:rsidP="00591209">
            <w:r w:rsidRPr="00BE78E6">
              <w:t>6</w:t>
            </w:r>
          </w:p>
        </w:tc>
      </w:tr>
      <w:tr w:rsidR="00964343" w:rsidRPr="00BE78E6" w14:paraId="2E252AE5" w14:textId="77777777" w:rsidTr="00591209">
        <w:trPr>
          <w:trHeight w:hRule="exact" w:val="321"/>
          <w:jc w:val="center"/>
        </w:trPr>
        <w:tc>
          <w:tcPr>
            <w:tcW w:w="0" w:type="auto"/>
          </w:tcPr>
          <w:p w14:paraId="128BBCD7" w14:textId="77777777" w:rsidR="00964343" w:rsidRPr="00BE78E6" w:rsidRDefault="00964343" w:rsidP="00591209">
            <w:r w:rsidRPr="00BE78E6">
              <w:t>7</w:t>
            </w:r>
          </w:p>
        </w:tc>
        <w:tc>
          <w:tcPr>
            <w:tcW w:w="0" w:type="auto"/>
          </w:tcPr>
          <w:p w14:paraId="15D83423" w14:textId="77777777" w:rsidR="00964343" w:rsidRPr="00BE78E6" w:rsidRDefault="00964343" w:rsidP="00591209">
            <w:r w:rsidRPr="00BE78E6">
              <w:t>Generator</w:t>
            </w:r>
          </w:p>
        </w:tc>
        <w:tc>
          <w:tcPr>
            <w:tcW w:w="0" w:type="auto"/>
          </w:tcPr>
          <w:p w14:paraId="2254E6C0" w14:textId="77777777" w:rsidR="00964343" w:rsidRPr="00BE78E6" w:rsidRDefault="00964343" w:rsidP="00591209">
            <w:r w:rsidRPr="00BE78E6">
              <w:t>1</w:t>
            </w:r>
          </w:p>
        </w:tc>
      </w:tr>
      <w:tr w:rsidR="00964343" w:rsidRPr="00BE78E6" w14:paraId="79C7FEB0" w14:textId="77777777" w:rsidTr="00591209">
        <w:trPr>
          <w:trHeight w:hRule="exact" w:val="321"/>
          <w:jc w:val="center"/>
        </w:trPr>
        <w:tc>
          <w:tcPr>
            <w:tcW w:w="0" w:type="auto"/>
          </w:tcPr>
          <w:p w14:paraId="62EB502E" w14:textId="77777777" w:rsidR="00964343" w:rsidRPr="00BE78E6" w:rsidRDefault="00964343" w:rsidP="00591209">
            <w:r w:rsidRPr="00BE78E6">
              <w:t>8</w:t>
            </w:r>
          </w:p>
        </w:tc>
        <w:tc>
          <w:tcPr>
            <w:tcW w:w="0" w:type="auto"/>
          </w:tcPr>
          <w:p w14:paraId="786FEF5E" w14:textId="77777777" w:rsidR="00964343" w:rsidRPr="00BE78E6" w:rsidRDefault="00964343" w:rsidP="00591209">
            <w:r w:rsidRPr="00BE78E6">
              <w:t>Echipament de ridicare H-20</w:t>
            </w:r>
          </w:p>
        </w:tc>
        <w:tc>
          <w:tcPr>
            <w:tcW w:w="0" w:type="auto"/>
          </w:tcPr>
          <w:p w14:paraId="793ED03F" w14:textId="77777777" w:rsidR="00964343" w:rsidRPr="00BE78E6" w:rsidRDefault="00964343" w:rsidP="00591209">
            <w:r w:rsidRPr="00BE78E6">
              <w:t>1</w:t>
            </w:r>
          </w:p>
        </w:tc>
      </w:tr>
      <w:tr w:rsidR="00964343" w:rsidRPr="00BE78E6" w14:paraId="78E541C2" w14:textId="77777777" w:rsidTr="00591209">
        <w:trPr>
          <w:trHeight w:hRule="exact" w:val="321"/>
          <w:jc w:val="center"/>
        </w:trPr>
        <w:tc>
          <w:tcPr>
            <w:tcW w:w="0" w:type="auto"/>
          </w:tcPr>
          <w:p w14:paraId="0882A53F" w14:textId="77777777" w:rsidR="00964343" w:rsidRPr="00BE78E6" w:rsidRDefault="00964343" w:rsidP="00591209">
            <w:r w:rsidRPr="00BE78E6">
              <w:t>9</w:t>
            </w:r>
          </w:p>
        </w:tc>
        <w:tc>
          <w:tcPr>
            <w:tcW w:w="0" w:type="auto"/>
          </w:tcPr>
          <w:p w14:paraId="170A0661" w14:textId="77777777" w:rsidR="00964343" w:rsidRPr="00BE78E6" w:rsidRDefault="00964343" w:rsidP="00591209">
            <w:r w:rsidRPr="00BE78E6">
              <w:t>Cărucior hidraulic</w:t>
            </w:r>
          </w:p>
        </w:tc>
        <w:tc>
          <w:tcPr>
            <w:tcW w:w="0" w:type="auto"/>
          </w:tcPr>
          <w:p w14:paraId="76A37C52" w14:textId="77777777" w:rsidR="00964343" w:rsidRPr="00BE78E6" w:rsidRDefault="00964343" w:rsidP="00591209">
            <w:r w:rsidRPr="00BE78E6">
              <w:t>1</w:t>
            </w:r>
          </w:p>
        </w:tc>
      </w:tr>
      <w:tr w:rsidR="00964343" w:rsidRPr="00BE78E6" w14:paraId="1BD84988" w14:textId="77777777" w:rsidTr="00591209">
        <w:trPr>
          <w:trHeight w:hRule="exact" w:val="321"/>
          <w:jc w:val="center"/>
        </w:trPr>
        <w:tc>
          <w:tcPr>
            <w:tcW w:w="0" w:type="auto"/>
          </w:tcPr>
          <w:p w14:paraId="0E18A5F1" w14:textId="77777777" w:rsidR="00964343" w:rsidRPr="00BE78E6" w:rsidRDefault="00964343" w:rsidP="00591209">
            <w:r w:rsidRPr="00BE78E6">
              <w:t>10</w:t>
            </w:r>
          </w:p>
        </w:tc>
        <w:tc>
          <w:tcPr>
            <w:tcW w:w="0" w:type="auto"/>
          </w:tcPr>
          <w:p w14:paraId="62A2C8C5" w14:textId="77777777" w:rsidR="00964343" w:rsidRPr="00BE78E6" w:rsidRDefault="00964343" w:rsidP="00591209">
            <w:r w:rsidRPr="00BE78E6">
              <w:t>Scripete cu lanț manual</w:t>
            </w:r>
          </w:p>
        </w:tc>
        <w:tc>
          <w:tcPr>
            <w:tcW w:w="0" w:type="auto"/>
          </w:tcPr>
          <w:p w14:paraId="19FD0C94" w14:textId="77777777" w:rsidR="00964343" w:rsidRPr="00BE78E6" w:rsidRDefault="00964343" w:rsidP="00591209">
            <w:r w:rsidRPr="00BE78E6">
              <w:t>1</w:t>
            </w:r>
          </w:p>
        </w:tc>
      </w:tr>
      <w:tr w:rsidR="00964343" w:rsidRPr="00BE78E6" w14:paraId="324C38D5" w14:textId="77777777" w:rsidTr="00591209">
        <w:trPr>
          <w:trHeight w:hRule="exact" w:val="294"/>
          <w:jc w:val="center"/>
        </w:trPr>
        <w:tc>
          <w:tcPr>
            <w:tcW w:w="0" w:type="auto"/>
          </w:tcPr>
          <w:p w14:paraId="5389AFFC" w14:textId="77777777" w:rsidR="00964343" w:rsidRPr="00BE78E6" w:rsidRDefault="00964343" w:rsidP="00591209">
            <w:r w:rsidRPr="00BE78E6">
              <w:t>11</w:t>
            </w:r>
          </w:p>
        </w:tc>
        <w:tc>
          <w:tcPr>
            <w:tcW w:w="0" w:type="auto"/>
          </w:tcPr>
          <w:p w14:paraId="64313E9F" w14:textId="77777777" w:rsidR="00964343" w:rsidRPr="00BE78E6" w:rsidRDefault="00964343" w:rsidP="00591209">
            <w:pPr>
              <w:rPr>
                <w:lang w:val="en-US"/>
              </w:rPr>
            </w:pPr>
            <w:r w:rsidRPr="00BE78E6">
              <w:rPr>
                <w:lang w:val="en-US"/>
              </w:rPr>
              <w:t>Utilaj de ridicat pentru lucrări de finisaj</w:t>
            </w:r>
          </w:p>
        </w:tc>
        <w:tc>
          <w:tcPr>
            <w:tcW w:w="0" w:type="auto"/>
          </w:tcPr>
          <w:p w14:paraId="503C3F10" w14:textId="77777777" w:rsidR="00964343" w:rsidRPr="00BE78E6" w:rsidRDefault="00964343" w:rsidP="00591209">
            <w:r w:rsidRPr="00BE78E6">
              <w:t>1</w:t>
            </w:r>
          </w:p>
        </w:tc>
      </w:tr>
      <w:tr w:rsidR="00964343" w:rsidRPr="00BE78E6" w14:paraId="4CC6CF43" w14:textId="77777777" w:rsidTr="00591209">
        <w:trPr>
          <w:trHeight w:hRule="exact" w:val="320"/>
          <w:jc w:val="center"/>
        </w:trPr>
        <w:tc>
          <w:tcPr>
            <w:tcW w:w="0" w:type="auto"/>
          </w:tcPr>
          <w:p w14:paraId="312D0C10" w14:textId="77777777" w:rsidR="00964343" w:rsidRPr="00BE78E6" w:rsidRDefault="00964343" w:rsidP="00591209">
            <w:r w:rsidRPr="00BE78E6">
              <w:t>12</w:t>
            </w:r>
          </w:p>
        </w:tc>
        <w:tc>
          <w:tcPr>
            <w:tcW w:w="0" w:type="auto"/>
          </w:tcPr>
          <w:p w14:paraId="28347CA2" w14:textId="77777777" w:rsidR="00964343" w:rsidRPr="00BE78E6" w:rsidRDefault="00964343" w:rsidP="00591209">
            <w:r w:rsidRPr="00BE78E6">
              <w:t>Mixer electric</w:t>
            </w:r>
          </w:p>
        </w:tc>
        <w:tc>
          <w:tcPr>
            <w:tcW w:w="0" w:type="auto"/>
          </w:tcPr>
          <w:p w14:paraId="009E1CE3" w14:textId="77777777" w:rsidR="00964343" w:rsidRPr="00BE78E6" w:rsidRDefault="00964343" w:rsidP="00591209">
            <w:r w:rsidRPr="00BE78E6">
              <w:t>1</w:t>
            </w:r>
          </w:p>
        </w:tc>
      </w:tr>
      <w:tr w:rsidR="00964343" w:rsidRPr="00BE78E6" w14:paraId="25B78BE3" w14:textId="77777777" w:rsidTr="00591209">
        <w:trPr>
          <w:trHeight w:hRule="exact" w:val="320"/>
          <w:jc w:val="center"/>
        </w:trPr>
        <w:tc>
          <w:tcPr>
            <w:tcW w:w="0" w:type="auto"/>
          </w:tcPr>
          <w:p w14:paraId="020A09EC" w14:textId="77777777" w:rsidR="00964343" w:rsidRPr="00BE78E6" w:rsidRDefault="00964343" w:rsidP="00591209">
            <w:r w:rsidRPr="00BE78E6">
              <w:t>13</w:t>
            </w:r>
          </w:p>
        </w:tc>
        <w:tc>
          <w:tcPr>
            <w:tcW w:w="0" w:type="auto"/>
          </w:tcPr>
          <w:p w14:paraId="562B53BD" w14:textId="77777777" w:rsidR="00964343" w:rsidRPr="00BE78E6" w:rsidRDefault="00964343" w:rsidP="00591209">
            <w:r w:rsidRPr="00BE78E6">
              <w:t>Ciocan abataj 10-15 kg</w:t>
            </w:r>
          </w:p>
        </w:tc>
        <w:tc>
          <w:tcPr>
            <w:tcW w:w="0" w:type="auto"/>
          </w:tcPr>
          <w:p w14:paraId="57384B8F" w14:textId="77777777" w:rsidR="00964343" w:rsidRPr="00BE78E6" w:rsidRDefault="00964343" w:rsidP="00591209">
            <w:r w:rsidRPr="00BE78E6">
              <w:t>1</w:t>
            </w:r>
          </w:p>
        </w:tc>
      </w:tr>
      <w:tr w:rsidR="00964343" w:rsidRPr="00BE78E6" w14:paraId="335DD4B4" w14:textId="77777777" w:rsidTr="00591209">
        <w:trPr>
          <w:trHeight w:hRule="exact" w:val="354"/>
          <w:jc w:val="center"/>
        </w:trPr>
        <w:tc>
          <w:tcPr>
            <w:tcW w:w="0" w:type="auto"/>
          </w:tcPr>
          <w:p w14:paraId="0D7E3C44" w14:textId="77777777" w:rsidR="00964343" w:rsidRPr="00BE78E6" w:rsidRDefault="00964343" w:rsidP="00591209">
            <w:r w:rsidRPr="00BE78E6">
              <w:t>14</w:t>
            </w:r>
          </w:p>
        </w:tc>
        <w:tc>
          <w:tcPr>
            <w:tcW w:w="0" w:type="auto"/>
          </w:tcPr>
          <w:p w14:paraId="3EDAA40A" w14:textId="77777777" w:rsidR="00964343" w:rsidRPr="00BE78E6" w:rsidRDefault="00964343" w:rsidP="00591209">
            <w:pPr>
              <w:rPr>
                <w:lang w:val="en-US"/>
              </w:rPr>
            </w:pPr>
            <w:r w:rsidRPr="00BE78E6">
              <w:rPr>
                <w:lang w:val="en-US"/>
              </w:rPr>
              <w:t>Mașină de tăiat beton/asfaltic, cu disc din oțel D=500 mm, 5,5 Kw</w:t>
            </w:r>
          </w:p>
        </w:tc>
        <w:tc>
          <w:tcPr>
            <w:tcW w:w="0" w:type="auto"/>
          </w:tcPr>
          <w:p w14:paraId="64D3FB55" w14:textId="77777777" w:rsidR="00964343" w:rsidRPr="00BE78E6" w:rsidRDefault="00964343" w:rsidP="00591209">
            <w:r w:rsidRPr="00BE78E6">
              <w:t>1</w:t>
            </w:r>
          </w:p>
        </w:tc>
      </w:tr>
      <w:tr w:rsidR="00964343" w:rsidRPr="00BE78E6" w14:paraId="4B1803B7" w14:textId="77777777" w:rsidTr="00591209">
        <w:trPr>
          <w:trHeight w:hRule="exact" w:val="290"/>
          <w:jc w:val="center"/>
        </w:trPr>
        <w:tc>
          <w:tcPr>
            <w:tcW w:w="0" w:type="auto"/>
          </w:tcPr>
          <w:p w14:paraId="31B5DBA7" w14:textId="77777777" w:rsidR="00964343" w:rsidRPr="00BE78E6" w:rsidRDefault="00964343" w:rsidP="00591209">
            <w:r w:rsidRPr="00BE78E6">
              <w:t>15</w:t>
            </w:r>
          </w:p>
        </w:tc>
        <w:tc>
          <w:tcPr>
            <w:tcW w:w="0" w:type="auto"/>
          </w:tcPr>
          <w:p w14:paraId="28B85C7A" w14:textId="77777777" w:rsidR="00964343" w:rsidRPr="00BE78E6" w:rsidRDefault="00964343" w:rsidP="00591209">
            <w:pPr>
              <w:rPr>
                <w:lang w:val="en-US"/>
              </w:rPr>
            </w:pPr>
            <w:r w:rsidRPr="00BE78E6">
              <w:rPr>
                <w:lang w:val="en-US"/>
              </w:rPr>
              <w:t>Betonieră de  250 l cu cădere liberă</w:t>
            </w:r>
          </w:p>
        </w:tc>
        <w:tc>
          <w:tcPr>
            <w:tcW w:w="0" w:type="auto"/>
          </w:tcPr>
          <w:p w14:paraId="43C080BF" w14:textId="77777777" w:rsidR="00964343" w:rsidRPr="00BE78E6" w:rsidRDefault="00964343" w:rsidP="00591209">
            <w:r w:rsidRPr="00BE78E6">
              <w:t>1</w:t>
            </w:r>
          </w:p>
        </w:tc>
      </w:tr>
      <w:tr w:rsidR="00964343" w:rsidRPr="00BE78E6" w14:paraId="6865C494" w14:textId="77777777" w:rsidTr="00591209">
        <w:trPr>
          <w:trHeight w:val="318"/>
          <w:jc w:val="center"/>
        </w:trPr>
        <w:tc>
          <w:tcPr>
            <w:tcW w:w="0" w:type="auto"/>
          </w:tcPr>
          <w:p w14:paraId="735365A2" w14:textId="77777777" w:rsidR="00964343" w:rsidRPr="00BE78E6" w:rsidRDefault="00964343" w:rsidP="00591209">
            <w:r w:rsidRPr="00BE78E6">
              <w:t>16</w:t>
            </w:r>
          </w:p>
        </w:tc>
        <w:tc>
          <w:tcPr>
            <w:tcW w:w="0" w:type="auto"/>
          </w:tcPr>
          <w:p w14:paraId="616EF61B" w14:textId="77777777" w:rsidR="00964343" w:rsidRPr="00BE78E6" w:rsidRDefault="00964343" w:rsidP="00591209">
            <w:r w:rsidRPr="00BE78E6">
              <w:t>Dreptar de aluminiu=2 m</w:t>
            </w:r>
          </w:p>
        </w:tc>
        <w:tc>
          <w:tcPr>
            <w:tcW w:w="0" w:type="auto"/>
          </w:tcPr>
          <w:p w14:paraId="78E44631" w14:textId="77777777" w:rsidR="00964343" w:rsidRPr="00BE78E6" w:rsidRDefault="00964343" w:rsidP="00591209">
            <w:r w:rsidRPr="00BE78E6">
              <w:t>1</w:t>
            </w:r>
          </w:p>
        </w:tc>
      </w:tr>
      <w:tr w:rsidR="00964343" w:rsidRPr="00BE78E6" w14:paraId="28C56082" w14:textId="77777777" w:rsidTr="00591209">
        <w:trPr>
          <w:trHeight w:hRule="exact" w:val="333"/>
          <w:jc w:val="center"/>
        </w:trPr>
        <w:tc>
          <w:tcPr>
            <w:tcW w:w="0" w:type="auto"/>
          </w:tcPr>
          <w:p w14:paraId="2333487F" w14:textId="77777777" w:rsidR="00964343" w:rsidRPr="00BE78E6" w:rsidRDefault="00964343" w:rsidP="00591209">
            <w:r w:rsidRPr="00BE78E6">
              <w:t>17</w:t>
            </w:r>
          </w:p>
        </w:tc>
        <w:tc>
          <w:tcPr>
            <w:tcW w:w="0" w:type="auto"/>
          </w:tcPr>
          <w:p w14:paraId="0170E4BE" w14:textId="77777777" w:rsidR="00964343" w:rsidRPr="00BE78E6" w:rsidRDefault="00964343" w:rsidP="00591209">
            <w:r w:rsidRPr="00BE78E6">
              <w:t>Mașină de găurit electrică</w:t>
            </w:r>
          </w:p>
        </w:tc>
        <w:tc>
          <w:tcPr>
            <w:tcW w:w="0" w:type="auto"/>
          </w:tcPr>
          <w:p w14:paraId="6303EDC4" w14:textId="77777777" w:rsidR="00964343" w:rsidRPr="00BE78E6" w:rsidRDefault="00964343" w:rsidP="00591209">
            <w:r w:rsidRPr="00BE78E6">
              <w:t>1</w:t>
            </w:r>
          </w:p>
        </w:tc>
      </w:tr>
      <w:tr w:rsidR="00964343" w:rsidRPr="00BE78E6" w14:paraId="142D03EC" w14:textId="77777777" w:rsidTr="00591209">
        <w:trPr>
          <w:trHeight w:hRule="exact" w:val="269"/>
          <w:jc w:val="center"/>
        </w:trPr>
        <w:tc>
          <w:tcPr>
            <w:tcW w:w="0" w:type="auto"/>
          </w:tcPr>
          <w:p w14:paraId="3714142C" w14:textId="77777777" w:rsidR="00964343" w:rsidRPr="00BE78E6" w:rsidRDefault="00964343" w:rsidP="00591209">
            <w:r w:rsidRPr="00BE78E6">
              <w:t>18</w:t>
            </w:r>
          </w:p>
        </w:tc>
        <w:tc>
          <w:tcPr>
            <w:tcW w:w="0" w:type="auto"/>
          </w:tcPr>
          <w:p w14:paraId="1856B7A0" w14:textId="77777777" w:rsidR="00964343" w:rsidRPr="00BE78E6" w:rsidRDefault="00964343" w:rsidP="00591209">
            <w:pPr>
              <w:rPr>
                <w:lang w:val="en-US"/>
              </w:rPr>
            </w:pPr>
            <w:r w:rsidRPr="00BE78E6">
              <w:rPr>
                <w:lang w:val="en-US"/>
              </w:rPr>
              <w:t>Instalații pentru sudare manuală cu arc electric (de curent continuu)</w:t>
            </w:r>
          </w:p>
        </w:tc>
        <w:tc>
          <w:tcPr>
            <w:tcW w:w="0" w:type="auto"/>
          </w:tcPr>
          <w:p w14:paraId="51CF2E38" w14:textId="77777777" w:rsidR="00964343" w:rsidRPr="00BE78E6" w:rsidRDefault="00964343" w:rsidP="00591209">
            <w:r w:rsidRPr="00BE78E6">
              <w:t>1</w:t>
            </w:r>
          </w:p>
        </w:tc>
      </w:tr>
      <w:tr w:rsidR="00964343" w:rsidRPr="00BE78E6" w14:paraId="24973DB6" w14:textId="77777777" w:rsidTr="00591209">
        <w:trPr>
          <w:trHeight w:hRule="exact" w:val="367"/>
          <w:jc w:val="center"/>
        </w:trPr>
        <w:tc>
          <w:tcPr>
            <w:tcW w:w="0" w:type="auto"/>
          </w:tcPr>
          <w:p w14:paraId="1DFC2597" w14:textId="77777777" w:rsidR="00964343" w:rsidRPr="00BE78E6" w:rsidRDefault="00964343" w:rsidP="00591209">
            <w:r w:rsidRPr="00BE78E6">
              <w:t>19</w:t>
            </w:r>
          </w:p>
        </w:tc>
        <w:tc>
          <w:tcPr>
            <w:tcW w:w="0" w:type="auto"/>
          </w:tcPr>
          <w:p w14:paraId="6D3AD5D0" w14:textId="77777777" w:rsidR="00964343" w:rsidRPr="00BE78E6" w:rsidRDefault="00964343" w:rsidP="00591209">
            <w:pPr>
              <w:rPr>
                <w:lang w:val="en-US"/>
              </w:rPr>
            </w:pPr>
            <w:r w:rsidRPr="00BE78E6">
              <w:rPr>
                <w:lang w:val="en-US"/>
              </w:rPr>
              <w:t>Mașină de fasonat oțel beton cu motor electric</w:t>
            </w:r>
          </w:p>
        </w:tc>
        <w:tc>
          <w:tcPr>
            <w:tcW w:w="0" w:type="auto"/>
          </w:tcPr>
          <w:p w14:paraId="0529831A" w14:textId="77777777" w:rsidR="00964343" w:rsidRPr="00BE78E6" w:rsidRDefault="00964343" w:rsidP="00591209">
            <w:r w:rsidRPr="00BE78E6">
              <w:t>1</w:t>
            </w:r>
          </w:p>
        </w:tc>
      </w:tr>
      <w:tr w:rsidR="00964343" w:rsidRPr="00BE78E6" w14:paraId="2B252E44" w14:textId="77777777" w:rsidTr="00591209">
        <w:trPr>
          <w:trHeight w:hRule="exact" w:val="333"/>
          <w:jc w:val="center"/>
        </w:trPr>
        <w:tc>
          <w:tcPr>
            <w:tcW w:w="0" w:type="auto"/>
          </w:tcPr>
          <w:p w14:paraId="59272A9C" w14:textId="77777777" w:rsidR="00964343" w:rsidRPr="00BE78E6" w:rsidRDefault="00964343" w:rsidP="00591209">
            <w:r w:rsidRPr="00BE78E6">
              <w:t>20</w:t>
            </w:r>
          </w:p>
        </w:tc>
        <w:tc>
          <w:tcPr>
            <w:tcW w:w="0" w:type="auto"/>
          </w:tcPr>
          <w:p w14:paraId="4E9A850D" w14:textId="77777777" w:rsidR="00964343" w:rsidRPr="00BE78E6" w:rsidRDefault="00964343" w:rsidP="00591209">
            <w:r w:rsidRPr="00BE78E6">
              <w:t>Fierăstrău mecanic</w:t>
            </w:r>
          </w:p>
        </w:tc>
        <w:tc>
          <w:tcPr>
            <w:tcW w:w="0" w:type="auto"/>
          </w:tcPr>
          <w:p w14:paraId="18EF3085" w14:textId="77777777" w:rsidR="00964343" w:rsidRPr="00BE78E6" w:rsidRDefault="00964343" w:rsidP="00591209">
            <w:r w:rsidRPr="00BE78E6">
              <w:t>1</w:t>
            </w:r>
          </w:p>
        </w:tc>
      </w:tr>
      <w:tr w:rsidR="00964343" w:rsidRPr="00BE78E6" w14:paraId="416032A6" w14:textId="77777777" w:rsidTr="00591209">
        <w:trPr>
          <w:trHeight w:hRule="exact" w:val="284"/>
          <w:jc w:val="center"/>
        </w:trPr>
        <w:tc>
          <w:tcPr>
            <w:tcW w:w="0" w:type="auto"/>
          </w:tcPr>
          <w:p w14:paraId="4C6CB946" w14:textId="77777777" w:rsidR="00964343" w:rsidRPr="00BE78E6" w:rsidRDefault="00964343" w:rsidP="00591209">
            <w:r w:rsidRPr="00BE78E6">
              <w:t>21</w:t>
            </w:r>
          </w:p>
        </w:tc>
        <w:tc>
          <w:tcPr>
            <w:tcW w:w="0" w:type="auto"/>
          </w:tcPr>
          <w:p w14:paraId="020C92B7" w14:textId="77777777" w:rsidR="00964343" w:rsidRPr="00BE78E6" w:rsidRDefault="00964343" w:rsidP="00591209">
            <w:r w:rsidRPr="00BE78E6">
              <w:t>Agregat pentru ridicat mortar</w:t>
            </w:r>
          </w:p>
        </w:tc>
        <w:tc>
          <w:tcPr>
            <w:tcW w:w="0" w:type="auto"/>
          </w:tcPr>
          <w:p w14:paraId="3765399E" w14:textId="77777777" w:rsidR="00964343" w:rsidRPr="00BE78E6" w:rsidRDefault="00964343" w:rsidP="00591209">
            <w:r w:rsidRPr="00BE78E6">
              <w:t>1</w:t>
            </w:r>
          </w:p>
        </w:tc>
      </w:tr>
      <w:tr w:rsidR="00964343" w:rsidRPr="00BE78E6" w14:paraId="3A5A8684" w14:textId="77777777" w:rsidTr="00591209">
        <w:trPr>
          <w:trHeight w:hRule="exact" w:val="278"/>
          <w:jc w:val="center"/>
        </w:trPr>
        <w:tc>
          <w:tcPr>
            <w:tcW w:w="0" w:type="auto"/>
          </w:tcPr>
          <w:p w14:paraId="2283E964" w14:textId="77777777" w:rsidR="00964343" w:rsidRPr="00BE78E6" w:rsidRDefault="00964343" w:rsidP="00591209">
            <w:r w:rsidRPr="00BE78E6">
              <w:t>22</w:t>
            </w:r>
          </w:p>
        </w:tc>
        <w:tc>
          <w:tcPr>
            <w:tcW w:w="0" w:type="auto"/>
          </w:tcPr>
          <w:p w14:paraId="399D6810" w14:textId="77777777" w:rsidR="00964343" w:rsidRPr="00BE78E6" w:rsidRDefault="00964343" w:rsidP="00591209">
            <w:r w:rsidRPr="00BE78E6">
              <w:t>Topitor bitum de 500 l</w:t>
            </w:r>
          </w:p>
        </w:tc>
        <w:tc>
          <w:tcPr>
            <w:tcW w:w="0" w:type="auto"/>
          </w:tcPr>
          <w:p w14:paraId="66ADF345" w14:textId="77777777" w:rsidR="00964343" w:rsidRPr="00BE78E6" w:rsidRDefault="00964343" w:rsidP="00591209">
            <w:r w:rsidRPr="00BE78E6">
              <w:t>1</w:t>
            </w:r>
          </w:p>
        </w:tc>
      </w:tr>
      <w:tr w:rsidR="00964343" w:rsidRPr="00BE78E6" w14:paraId="67F29822" w14:textId="77777777" w:rsidTr="00591209">
        <w:trPr>
          <w:trHeight w:val="260"/>
          <w:jc w:val="center"/>
        </w:trPr>
        <w:tc>
          <w:tcPr>
            <w:tcW w:w="0" w:type="auto"/>
          </w:tcPr>
          <w:p w14:paraId="3DE757BC" w14:textId="77777777" w:rsidR="00964343" w:rsidRPr="00BE78E6" w:rsidRDefault="00964343" w:rsidP="00591209">
            <w:r w:rsidRPr="00BE78E6">
              <w:lastRenderedPageBreak/>
              <w:t>23</w:t>
            </w:r>
          </w:p>
        </w:tc>
        <w:tc>
          <w:tcPr>
            <w:tcW w:w="0" w:type="auto"/>
          </w:tcPr>
          <w:p w14:paraId="6F1DA2B5" w14:textId="77777777" w:rsidR="00964343" w:rsidRPr="00BE78E6" w:rsidRDefault="00964343" w:rsidP="00591209">
            <w:pPr>
              <w:rPr>
                <w:lang w:val="en-US"/>
              </w:rPr>
            </w:pPr>
            <w:r w:rsidRPr="00BE78E6">
              <w:rPr>
                <w:lang w:val="en-US"/>
              </w:rPr>
              <w:t>Stanta electrică de tăiat oțel beton, diam. pînă la 40 mm</w:t>
            </w:r>
          </w:p>
        </w:tc>
        <w:tc>
          <w:tcPr>
            <w:tcW w:w="0" w:type="auto"/>
          </w:tcPr>
          <w:p w14:paraId="5EF7EAAB" w14:textId="77777777" w:rsidR="00964343" w:rsidRPr="00BE78E6" w:rsidRDefault="00964343" w:rsidP="00591209">
            <w:r w:rsidRPr="00BE78E6">
              <w:t>1</w:t>
            </w:r>
          </w:p>
        </w:tc>
      </w:tr>
      <w:tr w:rsidR="00964343" w:rsidRPr="00BE78E6" w14:paraId="5327CF46" w14:textId="77777777" w:rsidTr="00591209">
        <w:trPr>
          <w:trHeight w:val="271"/>
          <w:jc w:val="center"/>
        </w:trPr>
        <w:tc>
          <w:tcPr>
            <w:tcW w:w="0" w:type="auto"/>
          </w:tcPr>
          <w:p w14:paraId="60C32D69" w14:textId="77777777" w:rsidR="00964343" w:rsidRPr="00BE78E6" w:rsidRDefault="00964343" w:rsidP="00591209">
            <w:r w:rsidRPr="00BE78E6">
              <w:t>24</w:t>
            </w:r>
          </w:p>
        </w:tc>
        <w:tc>
          <w:tcPr>
            <w:tcW w:w="0" w:type="auto"/>
          </w:tcPr>
          <w:p w14:paraId="3AB205EA" w14:textId="77777777" w:rsidR="00964343" w:rsidRPr="00BE78E6" w:rsidRDefault="00964343" w:rsidP="00591209">
            <w:pPr>
              <w:rPr>
                <w:lang w:val="en-US"/>
              </w:rPr>
            </w:pPr>
            <w:r w:rsidRPr="00BE78E6">
              <w:rPr>
                <w:lang w:val="en-US"/>
              </w:rPr>
              <w:t>Electropompă de apă</w:t>
            </w:r>
          </w:p>
        </w:tc>
        <w:tc>
          <w:tcPr>
            <w:tcW w:w="0" w:type="auto"/>
          </w:tcPr>
          <w:p w14:paraId="5A99A3A5" w14:textId="77777777" w:rsidR="00964343" w:rsidRPr="00BE78E6" w:rsidRDefault="00964343" w:rsidP="00591209">
            <w:r w:rsidRPr="00BE78E6">
              <w:t>1</w:t>
            </w:r>
          </w:p>
        </w:tc>
      </w:tr>
      <w:tr w:rsidR="00964343" w:rsidRPr="00BE78E6" w14:paraId="1119CE1F" w14:textId="77777777" w:rsidTr="00591209">
        <w:trPr>
          <w:trHeight w:val="265"/>
          <w:jc w:val="center"/>
        </w:trPr>
        <w:tc>
          <w:tcPr>
            <w:tcW w:w="0" w:type="auto"/>
          </w:tcPr>
          <w:p w14:paraId="3947A492" w14:textId="77777777" w:rsidR="00964343" w:rsidRPr="00BE78E6" w:rsidRDefault="00964343" w:rsidP="00591209">
            <w:r w:rsidRPr="00BE78E6">
              <w:t>25</w:t>
            </w:r>
          </w:p>
        </w:tc>
        <w:tc>
          <w:tcPr>
            <w:tcW w:w="0" w:type="auto"/>
          </w:tcPr>
          <w:p w14:paraId="0C813D59" w14:textId="77777777" w:rsidR="00964343" w:rsidRPr="00BE78E6" w:rsidRDefault="00964343" w:rsidP="00591209">
            <w:pPr>
              <w:rPr>
                <w:lang w:val="en-US"/>
              </w:rPr>
            </w:pPr>
            <w:r w:rsidRPr="00BE78E6">
              <w:rPr>
                <w:lang w:val="en-US"/>
              </w:rPr>
              <w:t>Cabestane electrice, forța de tracțiune 156,96 (16) kN (t)</w:t>
            </w:r>
          </w:p>
        </w:tc>
        <w:tc>
          <w:tcPr>
            <w:tcW w:w="0" w:type="auto"/>
          </w:tcPr>
          <w:p w14:paraId="551B3DAC" w14:textId="77777777" w:rsidR="00964343" w:rsidRPr="00BE78E6" w:rsidRDefault="00964343" w:rsidP="00591209">
            <w:r w:rsidRPr="00BE78E6">
              <w:t>1</w:t>
            </w:r>
          </w:p>
        </w:tc>
      </w:tr>
      <w:tr w:rsidR="00964343" w:rsidRPr="00BE78E6" w14:paraId="3A77E813" w14:textId="77777777" w:rsidTr="00591209">
        <w:trPr>
          <w:trHeight w:val="265"/>
          <w:jc w:val="center"/>
        </w:trPr>
        <w:tc>
          <w:tcPr>
            <w:tcW w:w="0" w:type="auto"/>
          </w:tcPr>
          <w:p w14:paraId="26053E8D" w14:textId="77777777" w:rsidR="00964343" w:rsidRPr="00BE78E6" w:rsidRDefault="00964343" w:rsidP="00591209">
            <w:r w:rsidRPr="00BE78E6">
              <w:t>26</w:t>
            </w:r>
          </w:p>
        </w:tc>
        <w:tc>
          <w:tcPr>
            <w:tcW w:w="0" w:type="auto"/>
          </w:tcPr>
          <w:p w14:paraId="323D5F0C" w14:textId="77777777" w:rsidR="00964343" w:rsidRPr="00BE78E6" w:rsidRDefault="00964343" w:rsidP="00591209">
            <w:r w:rsidRPr="00BE78E6">
              <w:t xml:space="preserve">Panou anti incendiar </w:t>
            </w:r>
          </w:p>
        </w:tc>
        <w:tc>
          <w:tcPr>
            <w:tcW w:w="0" w:type="auto"/>
          </w:tcPr>
          <w:p w14:paraId="77740F32" w14:textId="77777777" w:rsidR="00964343" w:rsidRPr="00BE78E6" w:rsidRDefault="00964343" w:rsidP="00591209">
            <w:r w:rsidRPr="00BE78E6">
              <w:t xml:space="preserve">1 </w:t>
            </w:r>
          </w:p>
        </w:tc>
      </w:tr>
    </w:tbl>
    <w:p w14:paraId="250F04EF" w14:textId="77777777" w:rsidR="00964343" w:rsidRDefault="00964343" w:rsidP="00964343">
      <w:pPr>
        <w:rPr>
          <w:b/>
        </w:rPr>
      </w:pPr>
    </w:p>
    <w:p w14:paraId="4C3D0B1B" w14:textId="77777777" w:rsidR="00964343" w:rsidRPr="00CB03B5" w:rsidRDefault="00964343" w:rsidP="00964343">
      <w:pPr>
        <w:rPr>
          <w:b/>
        </w:rPr>
      </w:pPr>
    </w:p>
    <w:p w14:paraId="5CDFF32F" w14:textId="77777777" w:rsidR="00964343" w:rsidRPr="00BE78E6" w:rsidRDefault="00964343" w:rsidP="00964343">
      <w:pPr>
        <w:ind w:firstLine="709"/>
        <w:rPr>
          <w:b/>
        </w:rPr>
      </w:pPr>
      <w:r w:rsidRPr="00BE78E6">
        <w:rPr>
          <w:b/>
        </w:rPr>
        <w:t>13. Cerințe privind calculul costului</w:t>
      </w:r>
    </w:p>
    <w:p w14:paraId="16812CE4" w14:textId="77777777" w:rsidR="00964343" w:rsidRPr="00BE78E6" w:rsidRDefault="00964343" w:rsidP="00964343">
      <w:pPr>
        <w:ind w:firstLine="709"/>
        <w:jc w:val="both"/>
        <w:rPr>
          <w:lang w:val="en-US"/>
        </w:rPr>
      </w:pPr>
      <w:r w:rsidRPr="00BE78E6">
        <w:rPr>
          <w:lang w:val="en-US"/>
        </w:rPr>
        <w:t>La ofertă urmează a fi anexate devizele de cheltuieli elaborate în conformitate cu CP L.01.01-2012 „</w:t>
      </w:r>
      <w:r w:rsidRPr="00BE78E6">
        <w:rPr>
          <w:i/>
          <w:iCs/>
          <w:lang w:val="en-US"/>
        </w:rPr>
        <w:t>Instrucțiuni privind întocmirea devizelor pentru lucrările de construcții-montaj prin metoda de resurse”</w:t>
      </w:r>
      <w:r w:rsidRPr="00BE78E6">
        <w:rPr>
          <w:lang w:val="en-US"/>
        </w:rPr>
        <w:t>, formularele nr.3 nr.5, nr.7, în formă desfășurată; fără a efectua modificări de consum şi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vor fi respinse de grupul de lucru pentru achiziție, ca necorespunzătoare cerințelor de calificare aplicate la procedura de achiziție în cauză. În cazul prezentări prețurilor la utilaje extrem de mici de anexat la ofertă caracteristicile tehnice a utilajului propus și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74A3DFFF" w14:textId="77777777" w:rsidR="00964343" w:rsidRPr="00BE78E6" w:rsidRDefault="00964343" w:rsidP="00964343">
      <w:pPr>
        <w:ind w:firstLine="709"/>
        <w:rPr>
          <w:lang w:val="en-US"/>
        </w:rPr>
      </w:pPr>
    </w:p>
    <w:p w14:paraId="4DD52A2E" w14:textId="77777777" w:rsidR="00964343" w:rsidRDefault="00964343" w:rsidP="00964343">
      <w:pPr>
        <w:ind w:firstLine="709"/>
        <w:rPr>
          <w:b/>
          <w:bCs/>
          <w:spacing w:val="-2"/>
          <w:lang w:val="en-US"/>
        </w:rPr>
      </w:pPr>
      <w:r w:rsidRPr="00BE78E6">
        <w:rPr>
          <w:b/>
          <w:lang w:val="en-US"/>
        </w:rPr>
        <w:t xml:space="preserve">14. </w:t>
      </w:r>
      <w:r w:rsidRPr="00BE78E6">
        <w:rPr>
          <w:b/>
          <w:bCs/>
          <w:lang w:val="en-US"/>
        </w:rPr>
        <w:t>Obligațiile</w:t>
      </w:r>
      <w:r w:rsidRPr="00BE78E6">
        <w:rPr>
          <w:b/>
          <w:bCs/>
          <w:spacing w:val="-11"/>
          <w:lang w:val="en-US"/>
        </w:rPr>
        <w:t xml:space="preserve"> </w:t>
      </w:r>
      <w:r w:rsidRPr="00BE78E6">
        <w:rPr>
          <w:b/>
          <w:bCs/>
          <w:spacing w:val="-2"/>
          <w:lang w:val="en-US"/>
        </w:rPr>
        <w:t>executantului:</w:t>
      </w:r>
    </w:p>
    <w:p w14:paraId="05BFF9F6" w14:textId="77777777" w:rsidR="00964343" w:rsidRPr="00BE78E6" w:rsidRDefault="00964343" w:rsidP="00964343">
      <w:pPr>
        <w:pStyle w:val="a8"/>
        <w:jc w:val="both"/>
        <w:rPr>
          <w:szCs w:val="24"/>
          <w:lang w:val="ro-MD"/>
        </w:rPr>
      </w:pPr>
      <w:r w:rsidRPr="00BE78E6">
        <w:rPr>
          <w:szCs w:val="24"/>
          <w:lang w:val="ro-MD"/>
        </w:rPr>
        <w:t>Executantul</w:t>
      </w:r>
      <w:r w:rsidRPr="00BE78E6">
        <w:rPr>
          <w:spacing w:val="-5"/>
          <w:szCs w:val="24"/>
          <w:lang w:val="ro-MD"/>
        </w:rPr>
        <w:t xml:space="preserve"> </w:t>
      </w:r>
      <w:r w:rsidRPr="00BE78E6">
        <w:rPr>
          <w:szCs w:val="24"/>
          <w:lang w:val="ro-MD"/>
        </w:rPr>
        <w:t>va</w:t>
      </w:r>
      <w:r w:rsidRPr="00BE78E6">
        <w:rPr>
          <w:spacing w:val="-8"/>
          <w:szCs w:val="24"/>
          <w:lang w:val="ro-MD"/>
        </w:rPr>
        <w:t xml:space="preserve"> </w:t>
      </w:r>
      <w:r w:rsidRPr="00BE78E6">
        <w:rPr>
          <w:szCs w:val="24"/>
          <w:lang w:val="ro-MD"/>
        </w:rPr>
        <w:t>avea</w:t>
      </w:r>
      <w:r w:rsidRPr="00BE78E6">
        <w:rPr>
          <w:spacing w:val="-6"/>
          <w:szCs w:val="24"/>
          <w:lang w:val="ro-MD"/>
        </w:rPr>
        <w:t xml:space="preserve"> </w:t>
      </w:r>
      <w:r w:rsidRPr="00BE78E6">
        <w:rPr>
          <w:szCs w:val="24"/>
          <w:lang w:val="ro-MD"/>
        </w:rPr>
        <w:t>următoarele</w:t>
      </w:r>
      <w:r w:rsidRPr="00BE78E6">
        <w:rPr>
          <w:spacing w:val="-6"/>
          <w:szCs w:val="24"/>
          <w:lang w:val="ro-MD"/>
        </w:rPr>
        <w:t xml:space="preserve"> </w:t>
      </w:r>
      <w:r w:rsidRPr="00BE78E6">
        <w:rPr>
          <w:szCs w:val="24"/>
          <w:lang w:val="ro-MD"/>
        </w:rPr>
        <w:t>obligații</w:t>
      </w:r>
      <w:r w:rsidRPr="00BE78E6">
        <w:rPr>
          <w:spacing w:val="-7"/>
          <w:szCs w:val="24"/>
          <w:lang w:val="ro-MD"/>
        </w:rPr>
        <w:t xml:space="preserve"> </w:t>
      </w:r>
      <w:r w:rsidRPr="00BE78E6">
        <w:rPr>
          <w:spacing w:val="-2"/>
          <w:szCs w:val="24"/>
          <w:lang w:val="ro-MD"/>
        </w:rPr>
        <w:t>specifice:</w:t>
      </w:r>
    </w:p>
    <w:p w14:paraId="30E4FE47" w14:textId="77777777" w:rsidR="00964343" w:rsidRPr="00BE78E6" w:rsidRDefault="00964343" w:rsidP="00964343">
      <w:pPr>
        <w:widowControl w:val="0"/>
        <w:tabs>
          <w:tab w:val="left" w:pos="994"/>
        </w:tabs>
        <w:jc w:val="both"/>
        <w:rPr>
          <w:lang w:val="en-US"/>
        </w:rPr>
      </w:pPr>
      <w:r w:rsidRPr="00BE78E6">
        <w:rPr>
          <w:lang w:val="en-US"/>
        </w:rPr>
        <w:tab/>
        <w:t>să asigure forța de muncă, materialele și echipamentele specifice realizării operațiunilor de construcție a obiectelor supuse procesului de achiziție;</w:t>
      </w:r>
    </w:p>
    <w:p w14:paraId="5BFBAE33"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să întocmească un tabel cu personalul de execuție și tehnica aplicată la executarea lucrărilor, care va cuprinde toate datele de identificare;</w:t>
      </w:r>
    </w:p>
    <w:p w14:paraId="6156D482"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 xml:space="preserve">la finalizarea intervenției de către responsabili tehnici (COD nr.434/2023), pentru toate domeniile de activitate, va întocmi procese verbale a lucrărilor ce devin ascunse și la faze determinate, conform legislației în </w:t>
      </w:r>
      <w:r w:rsidRPr="00BE78E6">
        <w:rPr>
          <w:spacing w:val="-2"/>
        </w:rPr>
        <w:t>vigoare;</w:t>
      </w:r>
    </w:p>
    <w:p w14:paraId="5B237457"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executantul are obligația de a notifica dirigintele de șantier (COD nr.434/2023),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7A3303C5"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executantul are obligația sa respecte obligațiile referitoare la condițiile de muncă, sănătate și securitate în muncă, care sunt la nivel național, precum și că le va respecta pe parcursul îndeplinirii prevederilor contractuale;</w:t>
      </w:r>
    </w:p>
    <w:p w14:paraId="1224986D"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forța majoră apără de răspundere partea care o invocă în conformitate cu prevederile legii;</w:t>
      </w:r>
    </w:p>
    <w:p w14:paraId="20F84AD1"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eventualele litigii între pârțile contractante vor fi soluționate pe cale amiabilă, în caz contrar partea interesată se va adresa instanței competente.</w:t>
      </w:r>
    </w:p>
    <w:p w14:paraId="705AF6C2" w14:textId="77777777" w:rsidR="00964343" w:rsidRPr="00BE78E6" w:rsidRDefault="00964343" w:rsidP="00964343">
      <w:pPr>
        <w:pStyle w:val="a8"/>
        <w:ind w:firstLine="707"/>
        <w:jc w:val="both"/>
        <w:rPr>
          <w:szCs w:val="24"/>
          <w:lang w:val="en-US"/>
        </w:rPr>
      </w:pPr>
      <w:r w:rsidRPr="00BE78E6">
        <w:rPr>
          <w:szCs w:val="24"/>
          <w:lang w:val="ro-MD"/>
        </w:rPr>
        <w:t>Prevederile din acest caiet de sarcini constituie elemente ale contractului care se va încheia între Autoritatea contractantă și Antreprenorul general, a cărui ofertă va fi declarată câștigătoare</w:t>
      </w:r>
      <w:r w:rsidRPr="00BE78E6">
        <w:rPr>
          <w:szCs w:val="24"/>
          <w:lang w:val="en-US"/>
        </w:rPr>
        <w:t>.</w:t>
      </w:r>
    </w:p>
    <w:p w14:paraId="6CB97193" w14:textId="77777777" w:rsidR="00964343" w:rsidRPr="00BE78E6" w:rsidRDefault="00964343" w:rsidP="00964343">
      <w:pPr>
        <w:pStyle w:val="a8"/>
        <w:ind w:firstLine="707"/>
        <w:rPr>
          <w:szCs w:val="24"/>
          <w:vertAlign w:val="superscript"/>
          <w:lang w:val="en-US"/>
        </w:rPr>
      </w:pPr>
    </w:p>
    <w:p w14:paraId="21471368" w14:textId="77777777" w:rsidR="00964343" w:rsidRPr="00BE78E6" w:rsidRDefault="00964343" w:rsidP="00964343">
      <w:pPr>
        <w:pStyle w:val="a8"/>
        <w:ind w:firstLine="707"/>
        <w:rPr>
          <w:b/>
          <w:bCs/>
          <w:szCs w:val="24"/>
          <w:lang w:val="ro-MD"/>
        </w:rPr>
      </w:pPr>
      <w:r w:rsidRPr="00BE78E6">
        <w:rPr>
          <w:b/>
          <w:bCs/>
          <w:szCs w:val="24"/>
          <w:lang w:val="ro-MD"/>
        </w:rPr>
        <w:t>15. Termenii de executare a lucrărilor și cerințe față de ofertant:</w:t>
      </w:r>
    </w:p>
    <w:p w14:paraId="3EC05220" w14:textId="77777777" w:rsidR="00964343" w:rsidRPr="00BE78E6" w:rsidRDefault="00964343" w:rsidP="00964343">
      <w:pPr>
        <w:pStyle w:val="a8"/>
        <w:ind w:firstLine="707"/>
        <w:rPr>
          <w:szCs w:val="24"/>
          <w:lang w:val="ro-MD"/>
        </w:rPr>
      </w:pPr>
      <w:r w:rsidRPr="00BE78E6">
        <w:rPr>
          <w:szCs w:val="24"/>
          <w:lang w:val="ro-MD"/>
        </w:rPr>
        <w:t>Termenii de executare a lucrărilor nu va depăși 90 de zile de la primirea Ordinului de începere a lucrărilor.</w:t>
      </w:r>
    </w:p>
    <w:p w14:paraId="731B6B31" w14:textId="77777777" w:rsidR="00964343" w:rsidRPr="00BE78E6" w:rsidRDefault="00964343" w:rsidP="00964343">
      <w:pPr>
        <w:pStyle w:val="af3"/>
        <w:tabs>
          <w:tab w:val="left" w:pos="567"/>
        </w:tabs>
        <w:jc w:val="left"/>
        <w:rPr>
          <w:lang w:val="ro-RO"/>
        </w:rPr>
      </w:pPr>
      <w:r w:rsidRPr="00BE78E6">
        <w:rPr>
          <w:lang w:val="ro-RO"/>
        </w:rPr>
        <w:tab/>
        <w:t>Executantul v-a începe lucrările în cel mult 14 zile de la ordinul de începere, va acționa cu prompt și fără întârziere și va finaliza lucrările în termenul stabilit. Antreprenorul se obligă să execute lucrările contractate în concordanță cu graficul de îndeplinire a contractului, în decurs de 3luni de la data precizată în ordinul de începere a lucrărilor.</w:t>
      </w:r>
    </w:p>
    <w:p w14:paraId="7DEC2145" w14:textId="77777777" w:rsidR="00964343" w:rsidRPr="00BE78E6" w:rsidRDefault="00964343" w:rsidP="00964343">
      <w:pPr>
        <w:widowControl w:val="0"/>
        <w:tabs>
          <w:tab w:val="left" w:pos="709"/>
        </w:tabs>
        <w:rPr>
          <w:lang w:val="en-US"/>
        </w:rPr>
      </w:pPr>
      <w:r w:rsidRPr="00BE78E6">
        <w:rPr>
          <w:lang w:val="en-US"/>
        </w:rPr>
        <w:tab/>
        <w:t>Executantul v-a dispune de responsabili tehnici atestați în conformitate cu Codul Urbanistic și Construcțiilor 434/2023, art.187, cu prezentarea obligatoriu a Certificatelor de atestare tehnico-</w:t>
      </w:r>
      <w:r w:rsidRPr="00BE78E6">
        <w:rPr>
          <w:lang w:val="en-US"/>
        </w:rPr>
        <w:lastRenderedPageBreak/>
        <w:t>profesională pentru următoarele domenii:</w:t>
      </w:r>
    </w:p>
    <w:p w14:paraId="66C5589D" w14:textId="77777777" w:rsidR="00964343" w:rsidRPr="00BE78E6" w:rsidRDefault="00964343" w:rsidP="00964343">
      <w:pPr>
        <w:widowControl w:val="0"/>
        <w:tabs>
          <w:tab w:val="left" w:pos="709"/>
        </w:tabs>
        <w:rPr>
          <w:b/>
          <w:bCs/>
          <w:iCs/>
          <w:color w:val="000000"/>
          <w:lang w:val="en-US"/>
        </w:rPr>
      </w:pPr>
      <w:r w:rsidRPr="00BE78E6">
        <w:rPr>
          <w:b/>
          <w:bCs/>
          <w:iCs/>
          <w:lang w:val="en-US"/>
        </w:rPr>
        <w:tab/>
      </w:r>
      <w:r w:rsidRPr="00BE78E6">
        <w:rPr>
          <w:iCs/>
          <w:color w:val="000000"/>
          <w:shd w:val="clear" w:color="auto" w:fill="FFFFFF"/>
          <w:lang w:val="en-US"/>
        </w:rPr>
        <w:t>instalații și rețele de alimentare cu apă și de canalizare exterioare;</w:t>
      </w:r>
    </w:p>
    <w:p w14:paraId="3BE56550" w14:textId="77777777" w:rsidR="00964343" w:rsidRPr="00BE78E6" w:rsidRDefault="00964343" w:rsidP="00964343">
      <w:pPr>
        <w:widowControl w:val="0"/>
        <w:tabs>
          <w:tab w:val="left" w:pos="709"/>
        </w:tabs>
        <w:rPr>
          <w:iCs/>
          <w:lang w:val="en-US"/>
        </w:rPr>
      </w:pPr>
      <w:r w:rsidRPr="00BE78E6">
        <w:rPr>
          <w:iCs/>
          <w:lang w:val="en-US"/>
        </w:rPr>
        <w:tab/>
        <w:t>instalații și rețele electrice exterioare;</w:t>
      </w:r>
    </w:p>
    <w:p w14:paraId="6A6C8594" w14:textId="77777777" w:rsidR="00964343" w:rsidRPr="00BE78E6" w:rsidRDefault="00964343" w:rsidP="00964343">
      <w:pPr>
        <w:widowControl w:val="0"/>
        <w:tabs>
          <w:tab w:val="left" w:pos="709"/>
        </w:tabs>
        <w:rPr>
          <w:iCs/>
          <w:lang w:val="en-US"/>
        </w:rPr>
      </w:pPr>
      <w:r w:rsidRPr="00BE78E6">
        <w:rPr>
          <w:iCs/>
          <w:lang w:val="en-US"/>
        </w:rPr>
        <w:tab/>
        <w:t>instalații de automatizare;</w:t>
      </w:r>
    </w:p>
    <w:p w14:paraId="604D5E99" w14:textId="77777777" w:rsidR="00964343" w:rsidRPr="00BE78E6" w:rsidRDefault="00964343" w:rsidP="00964343">
      <w:pPr>
        <w:widowControl w:val="0"/>
        <w:tabs>
          <w:tab w:val="left" w:pos="709"/>
        </w:tabs>
        <w:rPr>
          <w:iCs/>
          <w:lang w:val="en-US"/>
        </w:rPr>
      </w:pPr>
      <w:r w:rsidRPr="00BE78E6">
        <w:rPr>
          <w:iCs/>
          <w:lang w:val="en-US"/>
        </w:rPr>
        <w:tab/>
        <w:t>instalații și rețele de comunicații electronice;</w:t>
      </w:r>
    </w:p>
    <w:p w14:paraId="1332F9A3" w14:textId="77777777" w:rsidR="00964343" w:rsidRPr="00BE78E6" w:rsidRDefault="00964343" w:rsidP="00964343">
      <w:pPr>
        <w:pStyle w:val="a8"/>
        <w:ind w:firstLine="707"/>
        <w:rPr>
          <w:b/>
          <w:bCs/>
          <w:szCs w:val="24"/>
          <w:lang w:val="ro-MD"/>
        </w:rPr>
      </w:pPr>
      <w:r w:rsidRPr="00BE78E6">
        <w:rPr>
          <w:b/>
          <w:bCs/>
          <w:szCs w:val="24"/>
          <w:lang w:val="ro-MD"/>
        </w:rPr>
        <w:t>16. Termenii de garanție a lucrărilor:</w:t>
      </w:r>
    </w:p>
    <w:p w14:paraId="259FA4D4" w14:textId="77777777" w:rsidR="00964343" w:rsidRPr="00BE78E6" w:rsidRDefault="00964343" w:rsidP="00964343">
      <w:pPr>
        <w:pStyle w:val="a8"/>
        <w:jc w:val="both"/>
        <w:rPr>
          <w:szCs w:val="24"/>
          <w:lang w:val="ro-MD"/>
        </w:rPr>
      </w:pPr>
      <w:r w:rsidRPr="00BE78E6">
        <w:rPr>
          <w:szCs w:val="24"/>
          <w:lang w:val="ro-MD"/>
        </w:rPr>
        <w:t>Termenul de garanție al lucrărilor Termenul de garanție acordat pentru lucrările executate este de 5 (cinci) ani, calculat de la data semnării procesului-verbal de recepție de terminare a lucrărilor.</w:t>
      </w:r>
    </w:p>
    <w:p w14:paraId="78831ED8" w14:textId="77777777" w:rsidR="00964343" w:rsidRPr="00BE78E6" w:rsidRDefault="00964343" w:rsidP="00964343">
      <w:pPr>
        <w:pStyle w:val="a8"/>
        <w:jc w:val="both"/>
        <w:rPr>
          <w:szCs w:val="24"/>
          <w:lang w:val="ro-MD"/>
        </w:rPr>
      </w:pPr>
      <w:r w:rsidRPr="00BE78E6">
        <w:rPr>
          <w:szCs w:val="24"/>
          <w:lang w:val="ro-MD"/>
        </w:rPr>
        <w:t>În această perioadă de garanție, executantul are obligația de a remedia, pe cheltuiala sa, orice defect sau neconformitate apărută ca urmare a unor vicii ascunse de material, de execuție sau de proiectare, care nu au fost vizibile la momentul recepției.</w:t>
      </w:r>
    </w:p>
    <w:p w14:paraId="59434FC2" w14:textId="77777777" w:rsidR="00964343" w:rsidRPr="00BE78E6" w:rsidRDefault="00964343" w:rsidP="00964343">
      <w:pPr>
        <w:pStyle w:val="a8"/>
        <w:ind w:firstLine="707"/>
        <w:jc w:val="both"/>
        <w:rPr>
          <w:b/>
          <w:bCs/>
          <w:szCs w:val="24"/>
          <w:lang w:val="ro-MD"/>
        </w:rPr>
      </w:pPr>
      <w:r w:rsidRPr="00BE78E6">
        <w:rPr>
          <w:szCs w:val="24"/>
          <w:lang w:val="ro-MD"/>
        </w:rPr>
        <w:t>Orice defecțiune semnalată de beneficiar în interiorul termenului de garanție va fi analizată și remediată de către executant în cel mai scurt timp posibil, fără costuri suplimentare pentru autoritatea contractantă, asigurându-se astfel funcționalitatea și durabilitatea lucrărilor conform prevederilor legale. Perioada de garanție poate fi prelungită în mod corespunzător cu durata eventualelor remedieri, dacă acestea afectează exploatarea normală a construcției.</w:t>
      </w:r>
    </w:p>
    <w:p w14:paraId="570B8A85" w14:textId="31241918" w:rsidR="00F4030F" w:rsidRPr="00F42B7E" w:rsidRDefault="00F42B7E" w:rsidP="00F42B7E">
      <w:pPr>
        <w:ind w:left="709"/>
        <w:rPr>
          <w:b/>
          <w:lang w:val="ro-MD"/>
        </w:rPr>
      </w:pPr>
      <w:r>
        <w:rPr>
          <w:b/>
          <w:lang w:val="ro-MD"/>
        </w:rPr>
        <w:t xml:space="preserve"> 17. </w:t>
      </w:r>
      <w:r w:rsidR="00F4030F" w:rsidRPr="00F42B7E">
        <w:rPr>
          <w:b/>
          <w:lang w:val="ro-MD"/>
        </w:rPr>
        <w:t>Documente obligatorii la depunerea ofertei</w:t>
      </w:r>
    </w:p>
    <w:p w14:paraId="7223FC38" w14:textId="77777777" w:rsidR="00277724" w:rsidRPr="0004388A" w:rsidRDefault="00277724" w:rsidP="00277724">
      <w:pPr>
        <w:pStyle w:val="a"/>
        <w:numPr>
          <w:ilvl w:val="0"/>
          <w:numId w:val="0"/>
        </w:numPr>
        <w:ind w:left="1069"/>
        <w:rPr>
          <w:b/>
          <w:lang w:val="ro-MD"/>
        </w:rPr>
      </w:pPr>
    </w:p>
    <w:tbl>
      <w:tblPr>
        <w:tblStyle w:val="af2"/>
        <w:tblW w:w="9781" w:type="dxa"/>
        <w:tblInd w:w="-5" w:type="dxa"/>
        <w:tblLayout w:type="fixed"/>
        <w:tblLook w:val="04A0" w:firstRow="1" w:lastRow="0" w:firstColumn="1" w:lastColumn="0" w:noHBand="0" w:noVBand="1"/>
      </w:tblPr>
      <w:tblGrid>
        <w:gridCol w:w="426"/>
        <w:gridCol w:w="2409"/>
        <w:gridCol w:w="5529"/>
        <w:gridCol w:w="1417"/>
      </w:tblGrid>
      <w:tr w:rsidR="0004388A" w:rsidRPr="007D57C0" w14:paraId="65AB9829" w14:textId="77777777" w:rsidTr="003941F6">
        <w:trPr>
          <w:trHeight w:val="70"/>
        </w:trPr>
        <w:tc>
          <w:tcPr>
            <w:tcW w:w="426" w:type="dxa"/>
            <w:vAlign w:val="center"/>
          </w:tcPr>
          <w:p w14:paraId="580CE47B" w14:textId="77777777" w:rsidR="0004388A" w:rsidRPr="007D57C0" w:rsidRDefault="0004388A" w:rsidP="0004388A">
            <w:pPr>
              <w:pStyle w:val="a"/>
              <w:ind w:left="-106" w:right="-45"/>
              <w:jc w:val="center"/>
              <w:rPr>
                <w:b/>
                <w:sz w:val="22"/>
                <w:szCs w:val="22"/>
                <w:lang w:val="ro-RO"/>
              </w:rPr>
            </w:pPr>
            <w:r w:rsidRPr="007D57C0">
              <w:rPr>
                <w:b/>
                <w:sz w:val="22"/>
                <w:szCs w:val="22"/>
                <w:lang w:val="ro-RO"/>
              </w:rPr>
              <w:t>Nr.</w:t>
            </w:r>
          </w:p>
          <w:p w14:paraId="01A628AA" w14:textId="77777777" w:rsidR="0004388A" w:rsidRPr="007D57C0" w:rsidRDefault="0004388A" w:rsidP="0004388A">
            <w:pPr>
              <w:pStyle w:val="a"/>
              <w:ind w:left="-106" w:right="-45"/>
              <w:jc w:val="center"/>
              <w:rPr>
                <w:b/>
                <w:sz w:val="22"/>
                <w:szCs w:val="22"/>
                <w:lang w:val="ro-RO"/>
              </w:rPr>
            </w:pPr>
            <w:r w:rsidRPr="007D57C0">
              <w:rPr>
                <w:b/>
                <w:sz w:val="22"/>
                <w:szCs w:val="22"/>
                <w:lang w:val="ro-RO"/>
              </w:rPr>
              <w:t>d/o</w:t>
            </w:r>
          </w:p>
        </w:tc>
        <w:tc>
          <w:tcPr>
            <w:tcW w:w="2409" w:type="dxa"/>
            <w:vAlign w:val="center"/>
          </w:tcPr>
          <w:p w14:paraId="5E72BD66" w14:textId="77777777" w:rsidR="0004388A" w:rsidRPr="007D57C0" w:rsidRDefault="0004388A" w:rsidP="00D74626">
            <w:pPr>
              <w:pStyle w:val="a"/>
              <w:numPr>
                <w:ilvl w:val="0"/>
                <w:numId w:val="0"/>
              </w:numPr>
              <w:rPr>
                <w:b/>
                <w:sz w:val="22"/>
                <w:szCs w:val="22"/>
                <w:lang w:val="ro-RO"/>
              </w:rPr>
            </w:pPr>
            <w:r w:rsidRPr="007D57C0">
              <w:rPr>
                <w:b/>
                <w:sz w:val="22"/>
                <w:szCs w:val="22"/>
                <w:lang w:val="ro-RO"/>
              </w:rPr>
              <w:t>Descrierea criteriului/cerinței</w:t>
            </w:r>
          </w:p>
        </w:tc>
        <w:tc>
          <w:tcPr>
            <w:tcW w:w="5529" w:type="dxa"/>
            <w:vAlign w:val="center"/>
          </w:tcPr>
          <w:p w14:paraId="72D8E25F" w14:textId="06F55807" w:rsidR="0004388A" w:rsidRPr="007D57C0" w:rsidRDefault="0004388A" w:rsidP="0004388A">
            <w:pPr>
              <w:pStyle w:val="Frspaiere"/>
              <w:rPr>
                <w:rFonts w:ascii="Times New Roman" w:hAnsi="Times New Roman"/>
                <w:b/>
                <w:sz w:val="22"/>
                <w:szCs w:val="22"/>
              </w:rPr>
            </w:pPr>
            <w:r w:rsidRPr="007D57C0">
              <w:rPr>
                <w:rFonts w:ascii="Times New Roman" w:hAnsi="Times New Roman"/>
                <w:b/>
                <w:iCs/>
                <w:sz w:val="22"/>
                <w:szCs w:val="22"/>
              </w:rPr>
              <w:t>Mod de demonstrare a îndeplinirii criteriului/cerinței</w:t>
            </w:r>
          </w:p>
        </w:tc>
        <w:tc>
          <w:tcPr>
            <w:tcW w:w="1417" w:type="dxa"/>
            <w:vAlign w:val="center"/>
          </w:tcPr>
          <w:p w14:paraId="05714689" w14:textId="77777777" w:rsidR="0004388A" w:rsidRPr="007D57C0" w:rsidRDefault="0004388A" w:rsidP="005B190C">
            <w:pPr>
              <w:pStyle w:val="a"/>
              <w:numPr>
                <w:ilvl w:val="0"/>
                <w:numId w:val="0"/>
              </w:numPr>
              <w:ind w:left="-112" w:right="-110"/>
              <w:jc w:val="center"/>
              <w:rPr>
                <w:b/>
                <w:sz w:val="22"/>
                <w:szCs w:val="22"/>
              </w:rPr>
            </w:pPr>
            <w:r w:rsidRPr="007D57C0">
              <w:rPr>
                <w:b/>
                <w:iCs/>
                <w:sz w:val="22"/>
                <w:szCs w:val="22"/>
              </w:rPr>
              <w:t>Nivelul minim/</w:t>
            </w:r>
            <w:r w:rsidRPr="007D57C0">
              <w:rPr>
                <w:b/>
                <w:iCs/>
                <w:sz w:val="22"/>
                <w:szCs w:val="22"/>
              </w:rPr>
              <w:br/>
              <w:t>Obligativitatea</w:t>
            </w:r>
          </w:p>
        </w:tc>
      </w:tr>
      <w:tr w:rsidR="0004388A" w:rsidRPr="007D57C0" w14:paraId="1DC2CA1C" w14:textId="77777777" w:rsidTr="003941F6">
        <w:trPr>
          <w:trHeight w:val="70"/>
        </w:trPr>
        <w:tc>
          <w:tcPr>
            <w:tcW w:w="426" w:type="dxa"/>
            <w:vAlign w:val="center"/>
          </w:tcPr>
          <w:p w14:paraId="02F9450D" w14:textId="77777777" w:rsidR="0004388A" w:rsidRPr="007D57C0" w:rsidRDefault="0004388A" w:rsidP="00F802BF">
            <w:pPr>
              <w:pStyle w:val="a"/>
              <w:numPr>
                <w:ilvl w:val="0"/>
                <w:numId w:val="0"/>
              </w:numPr>
              <w:rPr>
                <w:sz w:val="22"/>
                <w:szCs w:val="22"/>
              </w:rPr>
            </w:pPr>
            <w:r w:rsidRPr="007D57C0">
              <w:rPr>
                <w:sz w:val="22"/>
                <w:szCs w:val="22"/>
              </w:rPr>
              <w:t>1.</w:t>
            </w:r>
          </w:p>
        </w:tc>
        <w:tc>
          <w:tcPr>
            <w:tcW w:w="2409" w:type="dxa"/>
            <w:vAlign w:val="center"/>
          </w:tcPr>
          <w:p w14:paraId="2FDAA345" w14:textId="77777777" w:rsidR="0004388A" w:rsidRPr="007D57C0" w:rsidRDefault="0004388A" w:rsidP="007D57C0">
            <w:pPr>
              <w:pStyle w:val="a"/>
              <w:ind w:left="0"/>
              <w:jc w:val="left"/>
              <w:rPr>
                <w:sz w:val="22"/>
                <w:szCs w:val="22"/>
              </w:rPr>
            </w:pPr>
            <w:r w:rsidRPr="007D57C0">
              <w:rPr>
                <w:sz w:val="22"/>
                <w:szCs w:val="22"/>
              </w:rPr>
              <w:t>Cerere</w:t>
            </w:r>
            <w:r w:rsidRPr="007D57C0">
              <w:rPr>
                <w:spacing w:val="-4"/>
                <w:sz w:val="22"/>
                <w:szCs w:val="22"/>
              </w:rPr>
              <w:t xml:space="preserve"> </w:t>
            </w:r>
            <w:r w:rsidRPr="007D57C0">
              <w:rPr>
                <w:sz w:val="22"/>
                <w:szCs w:val="22"/>
              </w:rPr>
              <w:t>de</w:t>
            </w:r>
            <w:r w:rsidRPr="007D57C0">
              <w:rPr>
                <w:spacing w:val="-3"/>
                <w:sz w:val="22"/>
                <w:szCs w:val="22"/>
              </w:rPr>
              <w:t xml:space="preserve"> </w:t>
            </w:r>
            <w:r w:rsidRPr="007D57C0">
              <w:rPr>
                <w:sz w:val="22"/>
                <w:szCs w:val="22"/>
              </w:rPr>
              <w:t>participare</w:t>
            </w:r>
          </w:p>
        </w:tc>
        <w:tc>
          <w:tcPr>
            <w:tcW w:w="5529" w:type="dxa"/>
            <w:vAlign w:val="center"/>
          </w:tcPr>
          <w:p w14:paraId="71B65399" w14:textId="77777777" w:rsidR="0004388A" w:rsidRPr="007D57C0" w:rsidRDefault="0004388A" w:rsidP="00A42EB8">
            <w:pPr>
              <w:pStyle w:val="Frspaiere"/>
              <w:jc w:val="both"/>
              <w:rPr>
                <w:rFonts w:ascii="Times New Roman" w:hAnsi="Times New Roman"/>
                <w:sz w:val="22"/>
                <w:szCs w:val="22"/>
              </w:rPr>
            </w:pPr>
            <w:r w:rsidRPr="007D57C0">
              <w:rPr>
                <w:rFonts w:ascii="Times New Roman" w:hAnsi="Times New Roman"/>
                <w:sz w:val="22"/>
                <w:szCs w:val="22"/>
              </w:rPr>
              <w:t xml:space="preserve">Completat în conformitate cu </w:t>
            </w:r>
            <w:r w:rsidRPr="007D57C0">
              <w:rPr>
                <w:rFonts w:ascii="Times New Roman" w:hAnsi="Times New Roman"/>
                <w:b/>
                <w:bCs/>
                <w:i/>
                <w:iCs/>
                <w:sz w:val="22"/>
                <w:szCs w:val="22"/>
              </w:rPr>
              <w:t>Anexa nr. 7</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69/2021,  confirmat prin ștampila și semnătura participantului sau semnat electronic.</w:t>
            </w:r>
          </w:p>
        </w:tc>
        <w:tc>
          <w:tcPr>
            <w:tcW w:w="1417" w:type="dxa"/>
            <w:vAlign w:val="center"/>
          </w:tcPr>
          <w:p w14:paraId="7AB21B00" w14:textId="77777777" w:rsidR="0004388A" w:rsidRPr="007D57C0" w:rsidRDefault="0004388A" w:rsidP="00A42EB8">
            <w:pPr>
              <w:pStyle w:val="a"/>
              <w:ind w:left="0"/>
              <w:rPr>
                <w:b/>
                <w:sz w:val="22"/>
                <w:szCs w:val="22"/>
              </w:rPr>
            </w:pPr>
            <w:r w:rsidRPr="007D57C0">
              <w:rPr>
                <w:b/>
                <w:sz w:val="22"/>
                <w:szCs w:val="22"/>
              </w:rPr>
              <w:t>Obligatoriu</w:t>
            </w:r>
          </w:p>
        </w:tc>
      </w:tr>
      <w:tr w:rsidR="0004388A" w:rsidRPr="007D57C0" w14:paraId="4FAF09E0" w14:textId="77777777" w:rsidTr="003941F6">
        <w:trPr>
          <w:trHeight w:val="70"/>
        </w:trPr>
        <w:tc>
          <w:tcPr>
            <w:tcW w:w="426" w:type="dxa"/>
            <w:vAlign w:val="center"/>
          </w:tcPr>
          <w:p w14:paraId="54D0586E" w14:textId="77777777" w:rsidR="0004388A" w:rsidRPr="007D57C0" w:rsidRDefault="0004388A" w:rsidP="00F802BF">
            <w:pPr>
              <w:pStyle w:val="a"/>
              <w:numPr>
                <w:ilvl w:val="0"/>
                <w:numId w:val="0"/>
              </w:numPr>
              <w:rPr>
                <w:sz w:val="22"/>
                <w:szCs w:val="22"/>
              </w:rPr>
            </w:pPr>
            <w:r w:rsidRPr="007D57C0">
              <w:rPr>
                <w:sz w:val="22"/>
                <w:szCs w:val="22"/>
                <w:lang w:val="ro-MD"/>
              </w:rPr>
              <w:t>2.</w:t>
            </w:r>
          </w:p>
        </w:tc>
        <w:tc>
          <w:tcPr>
            <w:tcW w:w="2409" w:type="dxa"/>
            <w:vAlign w:val="center"/>
          </w:tcPr>
          <w:p w14:paraId="57DD6002" w14:textId="77777777" w:rsidR="0004388A" w:rsidRPr="007D57C0" w:rsidRDefault="0004388A" w:rsidP="007D57C0">
            <w:pPr>
              <w:pStyle w:val="a"/>
              <w:ind w:left="0"/>
              <w:jc w:val="left"/>
              <w:rPr>
                <w:sz w:val="22"/>
                <w:szCs w:val="22"/>
              </w:rPr>
            </w:pPr>
            <w:r w:rsidRPr="007D57C0">
              <w:rPr>
                <w:sz w:val="22"/>
                <w:szCs w:val="22"/>
                <w:lang w:val="ro-MD"/>
              </w:rPr>
              <w:t xml:space="preserve">Declarație privind valabilitatea </w:t>
            </w:r>
            <w:r w:rsidRPr="007D57C0">
              <w:rPr>
                <w:spacing w:val="-58"/>
                <w:sz w:val="22"/>
                <w:szCs w:val="22"/>
                <w:lang w:val="ro-MD"/>
              </w:rPr>
              <w:t xml:space="preserve">        </w:t>
            </w:r>
            <w:r w:rsidRPr="007D57C0">
              <w:rPr>
                <w:sz w:val="22"/>
                <w:szCs w:val="22"/>
                <w:lang w:val="ro-MD"/>
              </w:rPr>
              <w:t>ofertei</w:t>
            </w:r>
          </w:p>
        </w:tc>
        <w:tc>
          <w:tcPr>
            <w:tcW w:w="5529" w:type="dxa"/>
            <w:vAlign w:val="center"/>
          </w:tcPr>
          <w:p w14:paraId="62B903B7" w14:textId="10F783A9" w:rsidR="0004388A" w:rsidRPr="007D57C0" w:rsidRDefault="0004388A" w:rsidP="00A42EB8">
            <w:pPr>
              <w:pStyle w:val="Frspaiere"/>
              <w:jc w:val="both"/>
              <w:rPr>
                <w:rFonts w:ascii="Times New Roman" w:hAnsi="Times New Roman"/>
                <w:sz w:val="22"/>
                <w:szCs w:val="22"/>
              </w:rPr>
            </w:pPr>
            <w:r w:rsidRPr="007D57C0">
              <w:rPr>
                <w:rFonts w:ascii="Times New Roman" w:hAnsi="Times New Roman"/>
                <w:sz w:val="22"/>
                <w:szCs w:val="22"/>
              </w:rPr>
              <w:t xml:space="preserve">Completat în conformitate cu </w:t>
            </w:r>
            <w:r w:rsidRPr="007D57C0">
              <w:rPr>
                <w:rFonts w:ascii="Times New Roman" w:hAnsi="Times New Roman"/>
                <w:b/>
                <w:bCs/>
                <w:i/>
                <w:iCs/>
                <w:sz w:val="22"/>
                <w:szCs w:val="22"/>
              </w:rPr>
              <w:t>Anexa nr. 8</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w:t>
            </w:r>
            <w:proofErr w:type="gramStart"/>
            <w:r w:rsidRPr="007D57C0">
              <w:rPr>
                <w:rFonts w:ascii="Times New Roman" w:hAnsi="Times New Roman"/>
                <w:sz w:val="22"/>
                <w:szCs w:val="22"/>
              </w:rPr>
              <w:t>2021,  confirmat</w:t>
            </w:r>
            <w:proofErr w:type="gramEnd"/>
            <w:r w:rsidRPr="007D57C0">
              <w:rPr>
                <w:rFonts w:ascii="Times New Roman" w:hAnsi="Times New Roman"/>
                <w:sz w:val="22"/>
                <w:szCs w:val="22"/>
              </w:rPr>
              <w:t xml:space="preserve"> prin ștampila și semnătura participantului sau semnat electronic. </w:t>
            </w:r>
            <w:r w:rsidRPr="00285C6A">
              <w:rPr>
                <w:rFonts w:ascii="Times New Roman" w:hAnsi="Times New Roman"/>
                <w:b/>
                <w:bCs/>
                <w:sz w:val="22"/>
                <w:szCs w:val="22"/>
                <w:lang w:val="ro-MD"/>
              </w:rPr>
              <w:t>Termenul de</w:t>
            </w:r>
            <w:r w:rsidRPr="007D57C0">
              <w:rPr>
                <w:rFonts w:ascii="Times New Roman" w:hAnsi="Times New Roman"/>
                <w:sz w:val="22"/>
                <w:szCs w:val="22"/>
                <w:lang w:val="ro-MD"/>
              </w:rPr>
              <w:t xml:space="preserve"> </w:t>
            </w:r>
            <w:r w:rsidRPr="00285C6A">
              <w:rPr>
                <w:rFonts w:ascii="Times New Roman" w:hAnsi="Times New Roman"/>
                <w:b/>
                <w:bCs/>
                <w:sz w:val="22"/>
                <w:szCs w:val="22"/>
                <w:lang w:val="ro-MD"/>
              </w:rPr>
              <w:t xml:space="preserve">valabilitate - </w:t>
            </w:r>
            <w:r w:rsidR="00434CD8">
              <w:rPr>
                <w:rFonts w:ascii="Times New Roman" w:hAnsi="Times New Roman"/>
                <w:b/>
                <w:bCs/>
                <w:sz w:val="22"/>
                <w:szCs w:val="22"/>
                <w:lang w:val="ro-MD"/>
              </w:rPr>
              <w:t>9</w:t>
            </w:r>
            <w:r w:rsidRPr="00285C6A">
              <w:rPr>
                <w:rFonts w:ascii="Times New Roman" w:hAnsi="Times New Roman"/>
                <w:b/>
                <w:bCs/>
                <w:sz w:val="22"/>
                <w:szCs w:val="22"/>
                <w:lang w:val="ro-MD"/>
              </w:rPr>
              <w:t>0 zile  din data limită de depunere a ofertelor</w:t>
            </w:r>
            <w:r w:rsidRPr="007D57C0">
              <w:rPr>
                <w:rFonts w:ascii="Times New Roman" w:hAnsi="Times New Roman"/>
                <w:sz w:val="22"/>
                <w:szCs w:val="22"/>
                <w:lang w:val="ro-MD"/>
              </w:rPr>
              <w:t>.</w:t>
            </w:r>
          </w:p>
        </w:tc>
        <w:tc>
          <w:tcPr>
            <w:tcW w:w="1417" w:type="dxa"/>
            <w:vAlign w:val="center"/>
          </w:tcPr>
          <w:p w14:paraId="6ED07F42" w14:textId="77777777" w:rsidR="0004388A" w:rsidRPr="007D57C0" w:rsidRDefault="0004388A" w:rsidP="00A42EB8">
            <w:pPr>
              <w:pStyle w:val="a"/>
              <w:ind w:left="0"/>
              <w:rPr>
                <w:b/>
                <w:sz w:val="22"/>
                <w:szCs w:val="22"/>
              </w:rPr>
            </w:pPr>
            <w:r w:rsidRPr="007D57C0">
              <w:rPr>
                <w:b/>
                <w:sz w:val="22"/>
                <w:szCs w:val="22"/>
              </w:rPr>
              <w:t>Obligatoriu</w:t>
            </w:r>
          </w:p>
        </w:tc>
      </w:tr>
      <w:tr w:rsidR="0004388A" w:rsidRPr="007D57C0" w14:paraId="6FF1A297" w14:textId="77777777" w:rsidTr="003941F6">
        <w:trPr>
          <w:trHeight w:val="70"/>
        </w:trPr>
        <w:tc>
          <w:tcPr>
            <w:tcW w:w="426" w:type="dxa"/>
            <w:vAlign w:val="center"/>
          </w:tcPr>
          <w:p w14:paraId="091ABCCE" w14:textId="77777777" w:rsidR="0004388A" w:rsidRPr="007D57C0" w:rsidRDefault="0004388A" w:rsidP="00F802BF">
            <w:pPr>
              <w:pStyle w:val="a"/>
              <w:numPr>
                <w:ilvl w:val="0"/>
                <w:numId w:val="0"/>
              </w:numPr>
              <w:rPr>
                <w:sz w:val="22"/>
                <w:szCs w:val="22"/>
                <w:lang w:val="ro-MD"/>
              </w:rPr>
            </w:pPr>
            <w:r w:rsidRPr="007D57C0">
              <w:rPr>
                <w:sz w:val="22"/>
                <w:szCs w:val="22"/>
                <w:lang w:val="ro-MD"/>
              </w:rPr>
              <w:t>3.</w:t>
            </w:r>
          </w:p>
        </w:tc>
        <w:tc>
          <w:tcPr>
            <w:tcW w:w="2409" w:type="dxa"/>
            <w:vAlign w:val="center"/>
          </w:tcPr>
          <w:p w14:paraId="61C9E9EC" w14:textId="77777777" w:rsidR="0004388A" w:rsidRPr="007D57C0" w:rsidRDefault="0004388A" w:rsidP="007D57C0">
            <w:pPr>
              <w:pStyle w:val="a"/>
              <w:ind w:left="0"/>
              <w:jc w:val="left"/>
              <w:rPr>
                <w:sz w:val="22"/>
                <w:szCs w:val="22"/>
                <w:lang w:val="ro-MD"/>
              </w:rPr>
            </w:pPr>
            <w:r w:rsidRPr="007D57C0">
              <w:rPr>
                <w:sz w:val="22"/>
                <w:szCs w:val="22"/>
                <w:lang w:val="ro-MD"/>
              </w:rPr>
              <w:t>Oferta</w:t>
            </w:r>
          </w:p>
        </w:tc>
        <w:tc>
          <w:tcPr>
            <w:tcW w:w="5529" w:type="dxa"/>
            <w:vAlign w:val="center"/>
          </w:tcPr>
          <w:p w14:paraId="1A2000B1" w14:textId="77777777" w:rsidR="0004388A" w:rsidRPr="007D57C0" w:rsidRDefault="0004388A" w:rsidP="00F802BF">
            <w:pPr>
              <w:pStyle w:val="a"/>
              <w:numPr>
                <w:ilvl w:val="0"/>
                <w:numId w:val="0"/>
              </w:numPr>
              <w:rPr>
                <w:sz w:val="22"/>
                <w:szCs w:val="22"/>
              </w:rPr>
            </w:pPr>
            <w:r w:rsidRPr="007D57C0">
              <w:rPr>
                <w:sz w:val="22"/>
                <w:szCs w:val="22"/>
                <w:lang w:val="ro-MD"/>
              </w:rPr>
              <w:t>Confirmată prin ștampila și semnătura participantului sau semnată electronic.</w:t>
            </w:r>
            <w:r w:rsidRPr="007D57C0">
              <w:rPr>
                <w:spacing w:val="-11"/>
                <w:sz w:val="22"/>
                <w:szCs w:val="22"/>
                <w:lang w:val="ro-MD"/>
              </w:rPr>
              <w:t xml:space="preserve"> </w:t>
            </w:r>
            <w:r w:rsidRPr="007D57C0">
              <w:rPr>
                <w:spacing w:val="-57"/>
                <w:sz w:val="22"/>
                <w:szCs w:val="22"/>
                <w:lang w:val="ro-MD"/>
              </w:rPr>
              <w:t xml:space="preserve">      </w:t>
            </w:r>
          </w:p>
        </w:tc>
        <w:tc>
          <w:tcPr>
            <w:tcW w:w="1417" w:type="dxa"/>
            <w:vAlign w:val="center"/>
          </w:tcPr>
          <w:p w14:paraId="58C746BD" w14:textId="77777777" w:rsidR="0004388A" w:rsidRPr="007D57C0" w:rsidRDefault="0004388A" w:rsidP="00C439BC">
            <w:pPr>
              <w:pStyle w:val="a"/>
              <w:numPr>
                <w:ilvl w:val="0"/>
                <w:numId w:val="0"/>
              </w:numPr>
              <w:rPr>
                <w:b/>
                <w:sz w:val="22"/>
                <w:szCs w:val="22"/>
              </w:rPr>
            </w:pPr>
            <w:r w:rsidRPr="007D57C0">
              <w:rPr>
                <w:b/>
                <w:sz w:val="22"/>
                <w:szCs w:val="22"/>
              </w:rPr>
              <w:t>Obligatoriu</w:t>
            </w:r>
          </w:p>
        </w:tc>
      </w:tr>
      <w:tr w:rsidR="0004388A" w:rsidRPr="007D57C0" w14:paraId="73F33C7F" w14:textId="77777777" w:rsidTr="003941F6">
        <w:trPr>
          <w:trHeight w:val="70"/>
        </w:trPr>
        <w:tc>
          <w:tcPr>
            <w:tcW w:w="426" w:type="dxa"/>
            <w:vAlign w:val="center"/>
          </w:tcPr>
          <w:p w14:paraId="23F76435" w14:textId="77777777" w:rsidR="0004388A" w:rsidRPr="007D57C0" w:rsidRDefault="0004388A" w:rsidP="00F802BF">
            <w:pPr>
              <w:pStyle w:val="a"/>
              <w:numPr>
                <w:ilvl w:val="0"/>
                <w:numId w:val="0"/>
              </w:numPr>
              <w:ind w:right="-114"/>
              <w:jc w:val="left"/>
              <w:rPr>
                <w:sz w:val="22"/>
                <w:szCs w:val="22"/>
                <w:lang w:val="ro-MD"/>
              </w:rPr>
            </w:pPr>
            <w:r w:rsidRPr="007D57C0">
              <w:rPr>
                <w:sz w:val="22"/>
                <w:szCs w:val="22"/>
                <w:lang w:val="ro-MD"/>
              </w:rPr>
              <w:t>4.</w:t>
            </w:r>
          </w:p>
        </w:tc>
        <w:tc>
          <w:tcPr>
            <w:tcW w:w="2409" w:type="dxa"/>
            <w:vAlign w:val="center"/>
          </w:tcPr>
          <w:p w14:paraId="64CC07B7" w14:textId="77777777" w:rsidR="0004388A" w:rsidRPr="007D57C0" w:rsidRDefault="0004388A" w:rsidP="007D57C0">
            <w:pPr>
              <w:pStyle w:val="a"/>
              <w:ind w:left="0" w:right="-114"/>
              <w:jc w:val="left"/>
              <w:rPr>
                <w:sz w:val="22"/>
                <w:szCs w:val="22"/>
                <w:lang w:val="ro-MD"/>
              </w:rPr>
            </w:pPr>
            <w:r w:rsidRPr="007D57C0">
              <w:rPr>
                <w:sz w:val="22"/>
                <w:szCs w:val="22"/>
                <w:lang w:val="ro-MD"/>
              </w:rPr>
              <w:t>Garanția pentru</w:t>
            </w:r>
            <w:r w:rsidRPr="007D57C0">
              <w:rPr>
                <w:spacing w:val="-4"/>
                <w:sz w:val="22"/>
                <w:szCs w:val="22"/>
                <w:lang w:val="ro-MD"/>
              </w:rPr>
              <w:t xml:space="preserve"> </w:t>
            </w:r>
            <w:r w:rsidRPr="007D57C0">
              <w:rPr>
                <w:sz w:val="22"/>
                <w:szCs w:val="22"/>
                <w:lang w:val="ro-MD"/>
              </w:rPr>
              <w:t>ofertă -1%</w:t>
            </w:r>
          </w:p>
        </w:tc>
        <w:tc>
          <w:tcPr>
            <w:tcW w:w="5529" w:type="dxa"/>
            <w:vAlign w:val="center"/>
          </w:tcPr>
          <w:p w14:paraId="0250D5BF" w14:textId="78C04B94" w:rsidR="0004388A" w:rsidRPr="007D57C0" w:rsidRDefault="0004388A" w:rsidP="00C439BC">
            <w:pPr>
              <w:pStyle w:val="TableParagraph"/>
              <w:tabs>
                <w:tab w:val="right" w:pos="5141"/>
              </w:tabs>
              <w:ind w:left="38" w:right="-88"/>
              <w:jc w:val="both"/>
            </w:pPr>
            <w:r w:rsidRPr="007D57C0">
              <w:t>Completată în conformitate cu </w:t>
            </w:r>
            <w:r w:rsidRPr="007D57C0">
              <w:rPr>
                <w:b/>
                <w:bCs/>
                <w:i/>
                <w:iCs/>
              </w:rPr>
              <w:t>Anexa nr.</w:t>
            </w:r>
            <w:r w:rsidR="00C439BC">
              <w:rPr>
                <w:b/>
                <w:bCs/>
                <w:i/>
                <w:iCs/>
              </w:rPr>
              <w:t xml:space="preserve"> </w:t>
            </w:r>
            <w:proofErr w:type="gramStart"/>
            <w:r w:rsidRPr="007D57C0">
              <w:rPr>
                <w:b/>
                <w:bCs/>
                <w:i/>
                <w:iCs/>
              </w:rPr>
              <w:t>9</w:t>
            </w:r>
            <w:r w:rsidRPr="007D57C0">
              <w:rPr>
                <w:b/>
                <w:bCs/>
              </w:rPr>
              <w:t>  </w:t>
            </w:r>
            <w:r w:rsidRPr="007D57C0">
              <w:t>la</w:t>
            </w:r>
            <w:proofErr w:type="gramEnd"/>
            <w:r w:rsidRPr="007D57C0">
              <w:t xml:space="preserve"> Documentația standard nr. 69/2021,</w:t>
            </w:r>
            <w:r w:rsidRPr="007D57C0">
              <w:rPr>
                <w:i/>
                <w:iCs/>
              </w:rPr>
              <w:t> </w:t>
            </w:r>
            <w:r w:rsidRPr="007D57C0">
              <w:t>în original emisă de o bancă</w:t>
            </w:r>
            <w:r w:rsidRPr="007D57C0">
              <w:rPr>
                <w:i/>
                <w:iCs/>
              </w:rPr>
              <w:t> </w:t>
            </w:r>
            <w:r w:rsidRPr="007D57C0">
              <w:t>comercială</w:t>
            </w:r>
          </w:p>
          <w:p w14:paraId="006F591F" w14:textId="287E901A" w:rsidR="0004388A" w:rsidRPr="004D286A" w:rsidRDefault="0004388A" w:rsidP="00C439BC">
            <w:pPr>
              <w:pStyle w:val="a"/>
              <w:numPr>
                <w:ilvl w:val="0"/>
                <w:numId w:val="0"/>
              </w:numPr>
              <w:tabs>
                <w:tab w:val="right" w:pos="5141"/>
              </w:tabs>
              <w:ind w:left="38"/>
              <w:rPr>
                <w:b/>
                <w:bCs/>
                <w:sz w:val="22"/>
                <w:szCs w:val="22"/>
                <w:lang w:val="ro-MD"/>
              </w:rPr>
            </w:pPr>
          </w:p>
        </w:tc>
        <w:tc>
          <w:tcPr>
            <w:tcW w:w="1417" w:type="dxa"/>
            <w:vAlign w:val="center"/>
          </w:tcPr>
          <w:p w14:paraId="4ABA9BAE" w14:textId="77777777" w:rsidR="0004388A" w:rsidRPr="007D57C0" w:rsidRDefault="0004388A" w:rsidP="00C439BC">
            <w:pPr>
              <w:pStyle w:val="a"/>
              <w:numPr>
                <w:ilvl w:val="0"/>
                <w:numId w:val="0"/>
              </w:numPr>
              <w:rPr>
                <w:b/>
                <w:sz w:val="22"/>
                <w:szCs w:val="22"/>
              </w:rPr>
            </w:pPr>
            <w:r w:rsidRPr="007D57C0">
              <w:rPr>
                <w:b/>
                <w:sz w:val="22"/>
                <w:szCs w:val="22"/>
              </w:rPr>
              <w:t>Obligatoriu</w:t>
            </w:r>
          </w:p>
        </w:tc>
      </w:tr>
      <w:tr w:rsidR="0004388A" w:rsidRPr="007D57C0" w14:paraId="5C5ACAA5" w14:textId="77777777" w:rsidTr="003941F6">
        <w:trPr>
          <w:trHeight w:val="70"/>
        </w:trPr>
        <w:tc>
          <w:tcPr>
            <w:tcW w:w="426" w:type="dxa"/>
            <w:vAlign w:val="center"/>
          </w:tcPr>
          <w:p w14:paraId="5564DB15"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5.</w:t>
            </w:r>
          </w:p>
        </w:tc>
        <w:tc>
          <w:tcPr>
            <w:tcW w:w="2409" w:type="dxa"/>
            <w:vAlign w:val="center"/>
          </w:tcPr>
          <w:p w14:paraId="193593B7"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Devizele</w:t>
            </w:r>
            <w:r w:rsidRPr="007D57C0">
              <w:rPr>
                <w:spacing w:val="2"/>
                <w:sz w:val="22"/>
                <w:szCs w:val="22"/>
                <w:lang w:val="ro-MD"/>
              </w:rPr>
              <w:t xml:space="preserve"> </w:t>
            </w:r>
            <w:r w:rsidRPr="007D57C0">
              <w:rPr>
                <w:sz w:val="22"/>
                <w:szCs w:val="22"/>
                <w:lang w:val="ro-MD"/>
              </w:rPr>
              <w:t>locale</w:t>
            </w:r>
            <w:r w:rsidRPr="007D57C0">
              <w:rPr>
                <w:spacing w:val="-2"/>
                <w:sz w:val="22"/>
                <w:szCs w:val="22"/>
                <w:lang w:val="ro-MD"/>
              </w:rPr>
              <w:t xml:space="preserve"> </w:t>
            </w:r>
            <w:r w:rsidRPr="007D57C0">
              <w:rPr>
                <w:sz w:val="22"/>
                <w:szCs w:val="22"/>
                <w:lang w:val="ro-MD"/>
              </w:rPr>
              <w:t>aferente</w:t>
            </w:r>
            <w:r w:rsidRPr="007D57C0">
              <w:rPr>
                <w:spacing w:val="-7"/>
                <w:sz w:val="22"/>
                <w:szCs w:val="22"/>
                <w:lang w:val="ro-MD"/>
              </w:rPr>
              <w:t xml:space="preserve"> </w:t>
            </w:r>
            <w:r w:rsidRPr="007D57C0">
              <w:rPr>
                <w:sz w:val="22"/>
                <w:szCs w:val="22"/>
                <w:lang w:val="ro-MD"/>
              </w:rPr>
              <w:t>ofertei</w:t>
            </w:r>
          </w:p>
        </w:tc>
        <w:tc>
          <w:tcPr>
            <w:tcW w:w="5529" w:type="dxa"/>
            <w:vAlign w:val="center"/>
          </w:tcPr>
          <w:p w14:paraId="75D8F570" w14:textId="50C40CD2" w:rsidR="0004388A" w:rsidRPr="007D57C0" w:rsidRDefault="007128F9" w:rsidP="007128F9">
            <w:pPr>
              <w:pStyle w:val="TableParagraph"/>
              <w:tabs>
                <w:tab w:val="right" w:pos="5245"/>
              </w:tabs>
              <w:ind w:left="0" w:right="36"/>
              <w:jc w:val="both"/>
            </w:pPr>
            <w:r w:rsidRPr="00684C93">
              <w:rPr>
                <w:b/>
                <w:bCs/>
                <w:lang w:val="ro-MD"/>
              </w:rPr>
              <w:t>Formularele</w:t>
            </w:r>
            <w:r w:rsidRPr="00684C93">
              <w:rPr>
                <w:lang w:val="ro-MD"/>
              </w:rPr>
              <w:t xml:space="preserve"> </w:t>
            </w:r>
            <w:r w:rsidRPr="00684C93">
              <w:rPr>
                <w:b/>
                <w:bCs/>
                <w:lang w:val="ro-MD"/>
              </w:rPr>
              <w:t>3,</w:t>
            </w:r>
            <w:r w:rsidRPr="00684C93">
              <w:rPr>
                <w:b/>
                <w:bCs/>
                <w:spacing w:val="3"/>
                <w:lang w:val="ro-MD"/>
              </w:rPr>
              <w:t xml:space="preserve"> </w:t>
            </w:r>
            <w:r w:rsidRPr="00684C93">
              <w:rPr>
                <w:b/>
                <w:bCs/>
                <w:lang w:val="ro-MD"/>
              </w:rPr>
              <w:t>5,</w:t>
            </w:r>
            <w:r w:rsidRPr="00684C93">
              <w:rPr>
                <w:b/>
                <w:bCs/>
                <w:spacing w:val="3"/>
                <w:lang w:val="ro-MD"/>
              </w:rPr>
              <w:t xml:space="preserve"> </w:t>
            </w:r>
            <w:r w:rsidRPr="00684C93">
              <w:rPr>
                <w:b/>
                <w:bCs/>
                <w:lang w:val="ro-MD"/>
              </w:rPr>
              <w:t xml:space="preserve">7 </w:t>
            </w:r>
            <w:r w:rsidRPr="00684C93">
              <w:rPr>
                <w:lang w:val="ro-MD"/>
              </w:rPr>
              <w:t>cu</w:t>
            </w:r>
            <w:r w:rsidRPr="00684C93">
              <w:rPr>
                <w:spacing w:val="1"/>
                <w:lang w:val="ro-MD"/>
              </w:rPr>
              <w:t xml:space="preserve"> </w:t>
            </w:r>
            <w:r w:rsidRPr="00684C93">
              <w:rPr>
                <w:lang w:val="ro-MD"/>
              </w:rPr>
              <w:t>specificarea</w:t>
            </w:r>
            <w:r w:rsidRPr="00684C93">
              <w:rPr>
                <w:spacing w:val="-8"/>
                <w:lang w:val="ro-MD"/>
              </w:rPr>
              <w:t xml:space="preserve"> </w:t>
            </w:r>
            <w:r w:rsidRPr="00684C93">
              <w:rPr>
                <w:lang w:val="ro-MD"/>
              </w:rPr>
              <w:t>bunurilor materiale, utilaje, etc., propuse pentru executarea lucrărilor, parametrii cărora să fie nu mai mici ca cei solicitați în caietul de sarcini, confirmate prin ștampila și semnătura participantului sau semnate electronic.</w:t>
            </w:r>
          </w:p>
        </w:tc>
        <w:tc>
          <w:tcPr>
            <w:tcW w:w="1417" w:type="dxa"/>
            <w:vAlign w:val="center"/>
          </w:tcPr>
          <w:p w14:paraId="1F4CB224" w14:textId="77777777" w:rsidR="0004388A" w:rsidRPr="007D57C0" w:rsidRDefault="0004388A" w:rsidP="00A5510F">
            <w:pPr>
              <w:pStyle w:val="a"/>
              <w:numPr>
                <w:ilvl w:val="0"/>
                <w:numId w:val="0"/>
              </w:numPr>
              <w:rPr>
                <w:b/>
                <w:sz w:val="22"/>
                <w:szCs w:val="22"/>
              </w:rPr>
            </w:pPr>
            <w:r w:rsidRPr="007D57C0">
              <w:rPr>
                <w:b/>
                <w:sz w:val="22"/>
                <w:szCs w:val="22"/>
              </w:rPr>
              <w:t>Obligatoriu</w:t>
            </w:r>
          </w:p>
        </w:tc>
      </w:tr>
      <w:tr w:rsidR="0004388A" w:rsidRPr="007D57C0" w14:paraId="59EA946F" w14:textId="77777777" w:rsidTr="003941F6">
        <w:trPr>
          <w:trHeight w:val="70"/>
        </w:trPr>
        <w:tc>
          <w:tcPr>
            <w:tcW w:w="426" w:type="dxa"/>
            <w:vAlign w:val="center"/>
          </w:tcPr>
          <w:p w14:paraId="221D054B"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6.</w:t>
            </w:r>
          </w:p>
        </w:tc>
        <w:tc>
          <w:tcPr>
            <w:tcW w:w="2409" w:type="dxa"/>
            <w:vAlign w:val="center"/>
          </w:tcPr>
          <w:p w14:paraId="4E60D08F"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DUAE</w:t>
            </w:r>
          </w:p>
        </w:tc>
        <w:tc>
          <w:tcPr>
            <w:tcW w:w="5529" w:type="dxa"/>
            <w:vAlign w:val="center"/>
          </w:tcPr>
          <w:p w14:paraId="732DCE45" w14:textId="77777777" w:rsidR="0004388A" w:rsidRPr="007D57C0" w:rsidRDefault="0004388A" w:rsidP="00A42EB8">
            <w:pPr>
              <w:ind w:left="30" w:right="36" w:hanging="6"/>
              <w:jc w:val="both"/>
              <w:rPr>
                <w:bCs/>
                <w:sz w:val="22"/>
                <w:szCs w:val="22"/>
                <w:lang w:val="ro-MD" w:eastAsia="zh-CN"/>
              </w:rPr>
            </w:pPr>
            <w:r w:rsidRPr="007D57C0">
              <w:rPr>
                <w:sz w:val="22"/>
                <w:szCs w:val="22"/>
                <w:lang w:val="ro-MD" w:eastAsia="zh-CN"/>
              </w:rPr>
              <w:t xml:space="preserve">Completat </w:t>
            </w:r>
            <w:r w:rsidRPr="007D57C0">
              <w:rPr>
                <w:sz w:val="22"/>
                <w:szCs w:val="22"/>
                <w:lang w:val="ro-MD"/>
              </w:rPr>
              <w:t xml:space="preserve">conform modelului anexat de către AC - </w:t>
            </w:r>
            <w:r w:rsidRPr="007D57C0">
              <w:rPr>
                <w:bCs/>
                <w:sz w:val="22"/>
                <w:szCs w:val="22"/>
                <w:lang w:val="ro-MD" w:eastAsia="zh-CN"/>
              </w:rPr>
              <w:t>confirmat prin ștampila și semnătura participantului sau semnat electronic.</w:t>
            </w:r>
          </w:p>
        </w:tc>
        <w:tc>
          <w:tcPr>
            <w:tcW w:w="1417" w:type="dxa"/>
            <w:vAlign w:val="center"/>
          </w:tcPr>
          <w:p w14:paraId="3F4F227B" w14:textId="77777777" w:rsidR="0004388A" w:rsidRPr="007D57C0" w:rsidRDefault="0004388A" w:rsidP="00A5510F">
            <w:pPr>
              <w:pStyle w:val="a"/>
              <w:numPr>
                <w:ilvl w:val="0"/>
                <w:numId w:val="0"/>
              </w:numPr>
              <w:rPr>
                <w:b/>
                <w:sz w:val="22"/>
                <w:szCs w:val="22"/>
              </w:rPr>
            </w:pPr>
            <w:r w:rsidRPr="007D57C0">
              <w:rPr>
                <w:b/>
                <w:sz w:val="22"/>
                <w:szCs w:val="22"/>
              </w:rPr>
              <w:t>Obligatoriu</w:t>
            </w:r>
          </w:p>
        </w:tc>
      </w:tr>
    </w:tbl>
    <w:p w14:paraId="16DE9981" w14:textId="77777777" w:rsidR="0004388A" w:rsidRPr="0004388A" w:rsidRDefault="0004388A" w:rsidP="0004388A">
      <w:pPr>
        <w:pStyle w:val="a"/>
        <w:numPr>
          <w:ilvl w:val="0"/>
          <w:numId w:val="0"/>
        </w:numPr>
        <w:ind w:left="644"/>
        <w:rPr>
          <w:b/>
          <w:lang w:val="ro-MD"/>
        </w:rPr>
      </w:pPr>
    </w:p>
    <w:p w14:paraId="27AB060C" w14:textId="6174ED85" w:rsidR="00F4030F" w:rsidRPr="00FF430B" w:rsidRDefault="00BB4F3D" w:rsidP="00196AB4">
      <w:pPr>
        <w:ind w:firstLine="709"/>
        <w:jc w:val="both"/>
        <w:rPr>
          <w:b/>
          <w:lang w:val="ro-MD"/>
        </w:rPr>
      </w:pPr>
      <w:r>
        <w:rPr>
          <w:b/>
          <w:lang w:val="ro-MD"/>
        </w:rPr>
        <w:t>18</w:t>
      </w:r>
      <w:r w:rsidR="00F4030F" w:rsidRPr="00FF430B">
        <w:rPr>
          <w:b/>
          <w:lang w:val="ro-MD"/>
        </w:rPr>
        <w:t xml:space="preserve">. </w:t>
      </w:r>
      <w:r w:rsidR="00FD7132">
        <w:rPr>
          <w:b/>
          <w:lang w:val="ro-MD"/>
        </w:rPr>
        <w:t xml:space="preserve"> </w:t>
      </w:r>
      <w:r w:rsidR="00F4030F" w:rsidRPr="00FF430B">
        <w:rPr>
          <w:b/>
          <w:lang w:val="ro-MD"/>
        </w:rPr>
        <w:t>Documente obligatorii la evaluarea ofertelor</w:t>
      </w:r>
    </w:p>
    <w:tbl>
      <w:tblPr>
        <w:tblStyle w:val="af2"/>
        <w:tblW w:w="9781" w:type="dxa"/>
        <w:tblInd w:w="-5" w:type="dxa"/>
        <w:tblLayout w:type="fixed"/>
        <w:tblLook w:val="04A0" w:firstRow="1" w:lastRow="0" w:firstColumn="1" w:lastColumn="0" w:noHBand="0" w:noVBand="1"/>
      </w:tblPr>
      <w:tblGrid>
        <w:gridCol w:w="426"/>
        <w:gridCol w:w="2693"/>
        <w:gridCol w:w="5245"/>
        <w:gridCol w:w="1417"/>
      </w:tblGrid>
      <w:tr w:rsidR="0036778F" w:rsidRPr="00AB6E7F" w14:paraId="3C7A4E5E" w14:textId="2D1BF0C4" w:rsidTr="00A5510F">
        <w:trPr>
          <w:trHeight w:val="70"/>
        </w:trPr>
        <w:tc>
          <w:tcPr>
            <w:tcW w:w="426" w:type="dxa"/>
            <w:vAlign w:val="center"/>
          </w:tcPr>
          <w:p w14:paraId="426E42EF" w14:textId="77777777" w:rsidR="0036778F" w:rsidRPr="007D57C0" w:rsidRDefault="0036778F" w:rsidP="00AB07E8">
            <w:pPr>
              <w:pStyle w:val="a"/>
              <w:ind w:left="-106" w:right="-111"/>
              <w:jc w:val="center"/>
              <w:rPr>
                <w:b/>
                <w:sz w:val="22"/>
                <w:szCs w:val="22"/>
                <w:lang w:val="ro-RO"/>
              </w:rPr>
            </w:pPr>
            <w:r w:rsidRPr="007D57C0">
              <w:rPr>
                <w:b/>
                <w:sz w:val="22"/>
                <w:szCs w:val="22"/>
                <w:lang w:val="ro-RO"/>
              </w:rPr>
              <w:t>Nr.</w:t>
            </w:r>
          </w:p>
          <w:p w14:paraId="3654B309" w14:textId="1B0A97C7" w:rsidR="0036778F" w:rsidRPr="00AB07E8" w:rsidRDefault="0036778F" w:rsidP="00AB07E8">
            <w:pPr>
              <w:ind w:left="-106" w:right="-111"/>
              <w:jc w:val="center"/>
              <w:rPr>
                <w:sz w:val="22"/>
                <w:szCs w:val="22"/>
                <w:lang w:val="ro-MD"/>
              </w:rPr>
            </w:pPr>
            <w:r w:rsidRPr="007D57C0">
              <w:rPr>
                <w:b/>
                <w:sz w:val="22"/>
                <w:szCs w:val="22"/>
              </w:rPr>
              <w:t>d/o</w:t>
            </w:r>
          </w:p>
        </w:tc>
        <w:tc>
          <w:tcPr>
            <w:tcW w:w="2693" w:type="dxa"/>
            <w:vAlign w:val="center"/>
          </w:tcPr>
          <w:p w14:paraId="6A65401A" w14:textId="3554447F" w:rsidR="0036778F" w:rsidRPr="00AB6E7F" w:rsidRDefault="0036778F" w:rsidP="00AB07E8">
            <w:pPr>
              <w:pStyle w:val="a"/>
              <w:numPr>
                <w:ilvl w:val="0"/>
                <w:numId w:val="0"/>
              </w:numPr>
              <w:ind w:right="-114"/>
              <w:jc w:val="center"/>
              <w:rPr>
                <w:sz w:val="22"/>
                <w:szCs w:val="22"/>
                <w:lang w:val="ro-MD"/>
              </w:rPr>
            </w:pPr>
            <w:r w:rsidRPr="006250C7">
              <w:rPr>
                <w:b/>
                <w:sz w:val="22"/>
                <w:szCs w:val="22"/>
                <w:lang w:val="ro-RO"/>
              </w:rPr>
              <w:t>Descrierea criteriului/cerinței</w:t>
            </w:r>
          </w:p>
        </w:tc>
        <w:tc>
          <w:tcPr>
            <w:tcW w:w="5245" w:type="dxa"/>
            <w:vAlign w:val="center"/>
          </w:tcPr>
          <w:p w14:paraId="781AF01C" w14:textId="399C43A7" w:rsidR="0036778F" w:rsidRPr="00AB6E7F" w:rsidRDefault="0036778F" w:rsidP="00540959">
            <w:pPr>
              <w:pStyle w:val="a"/>
              <w:numPr>
                <w:ilvl w:val="0"/>
                <w:numId w:val="0"/>
              </w:numPr>
              <w:jc w:val="center"/>
              <w:rPr>
                <w:b/>
                <w:sz w:val="22"/>
                <w:szCs w:val="22"/>
              </w:rPr>
            </w:pPr>
            <w:r w:rsidRPr="007D57C0">
              <w:rPr>
                <w:b/>
                <w:iCs/>
                <w:sz w:val="22"/>
                <w:szCs w:val="22"/>
              </w:rPr>
              <w:t>Mod de demonstrare a îndeplinirii criteriului/cerinței</w:t>
            </w:r>
          </w:p>
        </w:tc>
        <w:tc>
          <w:tcPr>
            <w:tcW w:w="1417" w:type="dxa"/>
            <w:vAlign w:val="center"/>
          </w:tcPr>
          <w:p w14:paraId="23F0477A" w14:textId="77777777" w:rsidR="0036778F" w:rsidRPr="00AB6E7F" w:rsidRDefault="0036778F" w:rsidP="00540959">
            <w:pPr>
              <w:pStyle w:val="a"/>
              <w:numPr>
                <w:ilvl w:val="0"/>
                <w:numId w:val="0"/>
              </w:numPr>
              <w:jc w:val="center"/>
              <w:rPr>
                <w:b/>
                <w:sz w:val="22"/>
                <w:szCs w:val="22"/>
              </w:rPr>
            </w:pPr>
          </w:p>
        </w:tc>
      </w:tr>
      <w:tr w:rsidR="003941F6" w:rsidRPr="00AB6E7F" w14:paraId="6EBC3970" w14:textId="76F3520F" w:rsidTr="00A42EB8">
        <w:trPr>
          <w:trHeight w:val="70"/>
        </w:trPr>
        <w:tc>
          <w:tcPr>
            <w:tcW w:w="9781" w:type="dxa"/>
            <w:gridSpan w:val="4"/>
            <w:vAlign w:val="center"/>
          </w:tcPr>
          <w:p w14:paraId="6FA00E98" w14:textId="3D5B21A0" w:rsidR="003941F6" w:rsidRPr="00AB6E7F" w:rsidRDefault="003941F6" w:rsidP="00F802BF">
            <w:pPr>
              <w:pStyle w:val="a"/>
              <w:numPr>
                <w:ilvl w:val="0"/>
                <w:numId w:val="0"/>
              </w:numPr>
              <w:rPr>
                <w:b/>
                <w:sz w:val="22"/>
                <w:szCs w:val="22"/>
              </w:rPr>
            </w:pPr>
            <w:r>
              <w:rPr>
                <w:sz w:val="22"/>
                <w:szCs w:val="22"/>
                <w:lang w:val="ro-MD"/>
              </w:rPr>
              <w:t xml:space="preserve">     </w:t>
            </w:r>
            <w:r w:rsidRPr="00AB6E7F">
              <w:rPr>
                <w:sz w:val="22"/>
                <w:szCs w:val="22"/>
                <w:lang w:val="ro-MD"/>
              </w:rPr>
              <w:t>Conform art. 20  alin. 8, Legea nr. 131 din 03.07.2015, privind achizițiile publice, ofertantul clasat pe primul loc va prezenta (prin mijloace electronice, cu aplicarea semnăturii electronice)</w:t>
            </w:r>
            <w:r w:rsidRPr="00AB6E7F">
              <w:rPr>
                <w:b/>
                <w:bCs/>
                <w:sz w:val="22"/>
                <w:szCs w:val="22"/>
                <w:lang w:val="ro-MD"/>
              </w:rPr>
              <w:t xml:space="preserve"> </w:t>
            </w:r>
            <w:r w:rsidRPr="00AB6E7F">
              <w:rPr>
                <w:b/>
                <w:bCs/>
                <w:i/>
                <w:iCs/>
                <w:sz w:val="22"/>
                <w:szCs w:val="22"/>
                <w:lang w:val="ro-MD"/>
              </w:rPr>
              <w:t>în termen de 3 zile</w:t>
            </w:r>
            <w:r w:rsidRPr="00AB6E7F">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A5510F" w:rsidRPr="00AB6E7F" w14:paraId="2F36A446" w14:textId="341B1DB9" w:rsidTr="00A5510F">
        <w:trPr>
          <w:trHeight w:val="70"/>
        </w:trPr>
        <w:tc>
          <w:tcPr>
            <w:tcW w:w="426" w:type="dxa"/>
            <w:vAlign w:val="center"/>
          </w:tcPr>
          <w:p w14:paraId="45F4815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w:t>
            </w:r>
          </w:p>
        </w:tc>
        <w:tc>
          <w:tcPr>
            <w:tcW w:w="2693" w:type="dxa"/>
            <w:vAlign w:val="center"/>
          </w:tcPr>
          <w:p w14:paraId="50129FA0" w14:textId="77777777" w:rsidR="00A5510F" w:rsidRPr="00AB6E7F" w:rsidRDefault="00A5510F" w:rsidP="00A5510F">
            <w:pPr>
              <w:pStyle w:val="a"/>
              <w:ind w:left="0"/>
              <w:jc w:val="left"/>
              <w:rPr>
                <w:sz w:val="22"/>
                <w:szCs w:val="22"/>
                <w:lang w:val="ro-MD"/>
              </w:rPr>
            </w:pPr>
            <w:r w:rsidRPr="00AB6E7F">
              <w:rPr>
                <w:sz w:val="22"/>
                <w:szCs w:val="22"/>
                <w:lang w:val="ro-MD"/>
              </w:rPr>
              <w:t>Grafic</w:t>
            </w:r>
            <w:r w:rsidRPr="00AB6E7F">
              <w:rPr>
                <w:spacing w:val="-4"/>
                <w:sz w:val="22"/>
                <w:szCs w:val="22"/>
                <w:lang w:val="ro-MD"/>
              </w:rPr>
              <w:t xml:space="preserve"> </w:t>
            </w:r>
            <w:r w:rsidRPr="00AB6E7F">
              <w:rPr>
                <w:sz w:val="22"/>
                <w:szCs w:val="22"/>
                <w:lang w:val="ro-MD"/>
              </w:rPr>
              <w:t>de</w:t>
            </w:r>
            <w:r w:rsidRPr="00AB6E7F">
              <w:rPr>
                <w:spacing w:val="55"/>
                <w:sz w:val="22"/>
                <w:szCs w:val="22"/>
                <w:lang w:val="ro-MD"/>
              </w:rPr>
              <w:t xml:space="preserve"> </w:t>
            </w:r>
            <w:r w:rsidRPr="00AB6E7F">
              <w:rPr>
                <w:sz w:val="22"/>
                <w:szCs w:val="22"/>
                <w:lang w:val="ro-MD"/>
              </w:rPr>
              <w:t>executare</w:t>
            </w:r>
            <w:r w:rsidRPr="00AB6E7F">
              <w:rPr>
                <w:spacing w:val="-3"/>
                <w:sz w:val="22"/>
                <w:szCs w:val="22"/>
                <w:lang w:val="ro-MD"/>
              </w:rPr>
              <w:t xml:space="preserve"> </w:t>
            </w:r>
            <w:r w:rsidRPr="00AB6E7F">
              <w:rPr>
                <w:sz w:val="22"/>
                <w:szCs w:val="22"/>
                <w:lang w:val="ro-MD"/>
              </w:rPr>
              <w:t>a</w:t>
            </w:r>
            <w:r w:rsidRPr="00AB6E7F">
              <w:rPr>
                <w:spacing w:val="-3"/>
                <w:sz w:val="22"/>
                <w:szCs w:val="22"/>
                <w:lang w:val="ro-MD"/>
              </w:rPr>
              <w:t xml:space="preserve"> </w:t>
            </w:r>
            <w:r w:rsidRPr="00AB6E7F">
              <w:rPr>
                <w:sz w:val="22"/>
                <w:szCs w:val="22"/>
                <w:lang w:val="ro-MD"/>
              </w:rPr>
              <w:t>lucrărilor</w:t>
            </w:r>
          </w:p>
        </w:tc>
        <w:tc>
          <w:tcPr>
            <w:tcW w:w="5245" w:type="dxa"/>
            <w:vAlign w:val="center"/>
          </w:tcPr>
          <w:p w14:paraId="75829FBA"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w:t>
            </w:r>
            <w:r w:rsidRPr="00AB6E7F">
              <w:rPr>
                <w:b/>
                <w:bCs/>
                <w:i/>
                <w:iCs/>
                <w:spacing w:val="-1"/>
                <w:sz w:val="22"/>
                <w:szCs w:val="22"/>
                <w:lang w:val="ro-MD"/>
              </w:rPr>
              <w:t xml:space="preserve"> </w:t>
            </w:r>
            <w:r w:rsidRPr="00AB6E7F">
              <w:rPr>
                <w:b/>
                <w:bCs/>
                <w:i/>
                <w:iCs/>
                <w:sz w:val="22"/>
                <w:szCs w:val="22"/>
                <w:lang w:val="ro-MD"/>
              </w:rPr>
              <w:t xml:space="preserve">10 </w:t>
            </w:r>
            <w:r w:rsidRPr="00AB6E7F">
              <w:rPr>
                <w:sz w:val="22"/>
                <w:szCs w:val="22"/>
                <w:lang w:val="ro-MD"/>
              </w:rPr>
              <w:t>la</w:t>
            </w:r>
            <w:r w:rsidRPr="00AB6E7F">
              <w:rPr>
                <w:spacing w:val="-5"/>
                <w:sz w:val="22"/>
                <w:szCs w:val="22"/>
                <w:lang w:val="ro-MD"/>
              </w:rPr>
              <w:t xml:space="preserve"> </w:t>
            </w:r>
            <w:r w:rsidRPr="00AB6E7F">
              <w:rPr>
                <w:sz w:val="22"/>
                <w:szCs w:val="22"/>
                <w:lang w:val="ro-MD"/>
              </w:rPr>
              <w:t>Documentația standard nr. 69/2021,</w:t>
            </w:r>
            <w:r w:rsidRPr="00AB6E7F">
              <w:rPr>
                <w:spacing w:val="-11"/>
                <w:sz w:val="22"/>
                <w:szCs w:val="22"/>
                <w:lang w:val="ro-MD"/>
              </w:rPr>
              <w:t xml:space="preserve"> </w:t>
            </w:r>
            <w:r w:rsidRPr="00AB6E7F">
              <w:rPr>
                <w:sz w:val="22"/>
                <w:szCs w:val="22"/>
                <w:lang w:val="ro-MD"/>
              </w:rPr>
              <w:t>confirmat prin ștampila și semnătura participantului sau semnat electronic.</w:t>
            </w:r>
          </w:p>
        </w:tc>
        <w:tc>
          <w:tcPr>
            <w:tcW w:w="1417" w:type="dxa"/>
            <w:vAlign w:val="center"/>
          </w:tcPr>
          <w:p w14:paraId="0F5018C1" w14:textId="7754F2F5"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49AC1FCF" w14:textId="78A0019D" w:rsidTr="00A5510F">
        <w:trPr>
          <w:trHeight w:val="70"/>
        </w:trPr>
        <w:tc>
          <w:tcPr>
            <w:tcW w:w="426" w:type="dxa"/>
            <w:vAlign w:val="center"/>
          </w:tcPr>
          <w:p w14:paraId="5E48D517"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lastRenderedPageBreak/>
              <w:t>2.</w:t>
            </w:r>
          </w:p>
        </w:tc>
        <w:tc>
          <w:tcPr>
            <w:tcW w:w="2693" w:type="dxa"/>
            <w:vAlign w:val="center"/>
          </w:tcPr>
          <w:p w14:paraId="2B23AE05" w14:textId="77777777" w:rsidR="00A5510F" w:rsidRPr="00AB6E7F" w:rsidRDefault="00A5510F" w:rsidP="00A5510F">
            <w:pPr>
              <w:pStyle w:val="a"/>
              <w:ind w:left="0"/>
              <w:jc w:val="left"/>
              <w:rPr>
                <w:spacing w:val="-7"/>
                <w:sz w:val="22"/>
                <w:szCs w:val="22"/>
                <w:lang w:val="ro-MD"/>
              </w:rPr>
            </w:pPr>
            <w:r w:rsidRPr="00AB6E7F">
              <w:rPr>
                <w:sz w:val="22"/>
                <w:szCs w:val="22"/>
                <w:lang w:val="ro-MD"/>
              </w:rPr>
              <w:t>Declarație</w:t>
            </w:r>
            <w:r w:rsidRPr="00AB6E7F">
              <w:rPr>
                <w:spacing w:val="-8"/>
                <w:sz w:val="22"/>
                <w:szCs w:val="22"/>
                <w:lang w:val="ro-MD"/>
              </w:rPr>
              <w:t xml:space="preserve"> </w:t>
            </w:r>
            <w:r w:rsidRPr="00AB6E7F">
              <w:rPr>
                <w:sz w:val="22"/>
                <w:szCs w:val="22"/>
                <w:lang w:val="ro-MD"/>
              </w:rPr>
              <w:t>privind</w:t>
            </w:r>
            <w:r w:rsidRPr="00AB6E7F">
              <w:rPr>
                <w:spacing w:val="-7"/>
                <w:sz w:val="22"/>
                <w:szCs w:val="22"/>
                <w:lang w:val="ro-MD"/>
              </w:rPr>
              <w:t xml:space="preserve"> </w:t>
            </w:r>
          </w:p>
          <w:p w14:paraId="12D7C76B" w14:textId="77777777" w:rsidR="00A5510F" w:rsidRPr="00AB6E7F" w:rsidRDefault="00A5510F" w:rsidP="00A5510F">
            <w:pPr>
              <w:pStyle w:val="a"/>
              <w:numPr>
                <w:ilvl w:val="0"/>
                <w:numId w:val="0"/>
              </w:numPr>
              <w:jc w:val="left"/>
              <w:rPr>
                <w:sz w:val="22"/>
                <w:szCs w:val="22"/>
                <w:lang w:val="ro-MD"/>
              </w:rPr>
            </w:pPr>
            <w:r w:rsidRPr="00AB6E7F">
              <w:rPr>
                <w:sz w:val="22"/>
                <w:szCs w:val="22"/>
                <w:lang w:val="ro-MD"/>
              </w:rPr>
              <w:t xml:space="preserve">experiența </w:t>
            </w:r>
            <w:r w:rsidRPr="00AB6E7F">
              <w:rPr>
                <w:spacing w:val="-57"/>
                <w:sz w:val="22"/>
                <w:szCs w:val="22"/>
                <w:lang w:val="ro-MD"/>
              </w:rPr>
              <w:t xml:space="preserve"> </w:t>
            </w:r>
            <w:r w:rsidRPr="00AB6E7F">
              <w:rPr>
                <w:sz w:val="22"/>
                <w:szCs w:val="22"/>
                <w:lang w:val="ro-MD"/>
              </w:rPr>
              <w:t>similară</w:t>
            </w:r>
          </w:p>
        </w:tc>
        <w:tc>
          <w:tcPr>
            <w:tcW w:w="5245" w:type="dxa"/>
            <w:vAlign w:val="center"/>
          </w:tcPr>
          <w:p w14:paraId="7B09FFED"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12</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2D6AE37D" w14:textId="10F99B4A"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3E4E4E9B" w14:textId="0A7E15C2" w:rsidTr="00A5510F">
        <w:trPr>
          <w:trHeight w:val="996"/>
        </w:trPr>
        <w:tc>
          <w:tcPr>
            <w:tcW w:w="426" w:type="dxa"/>
            <w:vAlign w:val="center"/>
          </w:tcPr>
          <w:p w14:paraId="6B4D13A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3.</w:t>
            </w:r>
          </w:p>
        </w:tc>
        <w:tc>
          <w:tcPr>
            <w:tcW w:w="2693" w:type="dxa"/>
            <w:vAlign w:val="center"/>
          </w:tcPr>
          <w:p w14:paraId="06F7C424" w14:textId="77777777" w:rsidR="00A5510F" w:rsidRPr="00AB6E7F" w:rsidRDefault="00A5510F" w:rsidP="00A5510F">
            <w:pPr>
              <w:pStyle w:val="TableParagraph"/>
              <w:tabs>
                <w:tab w:val="right" w:pos="5245"/>
              </w:tabs>
              <w:spacing w:line="268" w:lineRule="exact"/>
              <w:ind w:left="0"/>
              <w:jc w:val="left"/>
              <w:rPr>
                <w:lang w:val="ro-MD"/>
              </w:rPr>
            </w:pPr>
            <w:r w:rsidRPr="00AB6E7F">
              <w:rPr>
                <w:lang w:val="ro-MD"/>
              </w:rPr>
              <w:t>Declarație</w:t>
            </w:r>
            <w:r w:rsidRPr="00AB6E7F">
              <w:rPr>
                <w:spacing w:val="-4"/>
                <w:lang w:val="ro-MD"/>
              </w:rPr>
              <w:t xml:space="preserve"> </w:t>
            </w:r>
            <w:r w:rsidRPr="00AB6E7F">
              <w:rPr>
                <w:lang w:val="ro-MD"/>
              </w:rPr>
              <w:t>privind</w:t>
            </w:r>
            <w:r w:rsidRPr="00AB6E7F">
              <w:rPr>
                <w:spacing w:val="3"/>
                <w:lang w:val="ro-MD"/>
              </w:rPr>
              <w:t xml:space="preserve"> </w:t>
            </w:r>
            <w:r w:rsidRPr="00AB6E7F">
              <w:rPr>
                <w:lang w:val="ro-MD"/>
              </w:rPr>
              <w:t>lista principalelor</w:t>
            </w:r>
            <w:r w:rsidRPr="00AB6E7F">
              <w:rPr>
                <w:spacing w:val="2"/>
                <w:lang w:val="ro-MD"/>
              </w:rPr>
              <w:t xml:space="preserve"> </w:t>
            </w:r>
            <w:r w:rsidRPr="00AB6E7F">
              <w:rPr>
                <w:lang w:val="ro-MD"/>
              </w:rPr>
              <w:t>lucrări executate</w:t>
            </w:r>
            <w:r w:rsidRPr="00AB6E7F">
              <w:rPr>
                <w:spacing w:val="-4"/>
                <w:lang w:val="ro-MD"/>
              </w:rPr>
              <w:t xml:space="preserve"> </w:t>
            </w:r>
            <w:r w:rsidRPr="00AB6E7F">
              <w:rPr>
                <w:lang w:val="ro-MD"/>
              </w:rPr>
              <w:t xml:space="preserve">în </w:t>
            </w:r>
            <w:r w:rsidRPr="00AB6E7F">
              <w:rPr>
                <w:spacing w:val="-57"/>
                <w:lang w:val="ro-MD"/>
              </w:rPr>
              <w:t xml:space="preserve">    </w:t>
            </w:r>
            <w:r w:rsidRPr="00AB6E7F">
              <w:rPr>
                <w:lang w:val="ro-MD"/>
              </w:rPr>
              <w:t>ultimul</w:t>
            </w:r>
            <w:r w:rsidRPr="00AB6E7F">
              <w:rPr>
                <w:spacing w:val="-8"/>
                <w:lang w:val="ro-MD"/>
              </w:rPr>
              <w:t xml:space="preserve"> </w:t>
            </w:r>
            <w:r w:rsidRPr="00AB6E7F">
              <w:rPr>
                <w:lang w:val="ro-MD"/>
              </w:rPr>
              <w:t>an</w:t>
            </w:r>
            <w:r w:rsidRPr="00AB6E7F">
              <w:rPr>
                <w:spacing w:val="-3"/>
                <w:lang w:val="ro-MD"/>
              </w:rPr>
              <w:t xml:space="preserve"> </w:t>
            </w:r>
            <w:r w:rsidRPr="00AB6E7F">
              <w:rPr>
                <w:lang w:val="ro-MD"/>
              </w:rPr>
              <w:t>de activitate</w:t>
            </w:r>
          </w:p>
        </w:tc>
        <w:tc>
          <w:tcPr>
            <w:tcW w:w="5245" w:type="dxa"/>
            <w:vAlign w:val="center"/>
          </w:tcPr>
          <w:p w14:paraId="6A2C3DD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13</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2215678E" w14:textId="52C72A24"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58CFE2CD" w14:textId="5DF3C90A" w:rsidTr="00A5510F">
        <w:trPr>
          <w:trHeight w:val="70"/>
        </w:trPr>
        <w:tc>
          <w:tcPr>
            <w:tcW w:w="426" w:type="dxa"/>
            <w:vAlign w:val="center"/>
          </w:tcPr>
          <w:p w14:paraId="5D2A6BC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4.</w:t>
            </w:r>
          </w:p>
        </w:tc>
        <w:tc>
          <w:tcPr>
            <w:tcW w:w="2693" w:type="dxa"/>
            <w:vAlign w:val="center"/>
          </w:tcPr>
          <w:p w14:paraId="3F7642A2" w14:textId="624CA0C2" w:rsidR="00A5510F" w:rsidRPr="00AB6E7F" w:rsidRDefault="00A5510F" w:rsidP="00A5510F">
            <w:pPr>
              <w:pStyle w:val="TableParagraph"/>
              <w:tabs>
                <w:tab w:val="right" w:pos="5245"/>
              </w:tabs>
              <w:ind w:left="0"/>
              <w:jc w:val="left"/>
              <w:rPr>
                <w:spacing w:val="-57"/>
                <w:lang w:val="ro-MD"/>
              </w:rPr>
            </w:pPr>
            <w:r w:rsidRPr="00AB6E7F">
              <w:rPr>
                <w:lang w:val="ro-MD"/>
              </w:rPr>
              <w:t>Declarație privind dotările</w:t>
            </w:r>
            <w:r w:rsidRPr="00AB6E7F">
              <w:rPr>
                <w:spacing w:val="1"/>
                <w:lang w:val="ro-MD"/>
              </w:rPr>
              <w:t xml:space="preserve"> </w:t>
            </w:r>
            <w:r w:rsidRPr="00AB6E7F">
              <w:rPr>
                <w:lang w:val="ro-MD"/>
              </w:rPr>
              <w:t>specifice, utilajul şi echipamentul</w:t>
            </w:r>
            <w:r>
              <w:rPr>
                <w:lang w:val="ro-MD"/>
              </w:rPr>
              <w:t xml:space="preserve"> </w:t>
            </w:r>
            <w:r w:rsidRPr="00AB6E7F">
              <w:rPr>
                <w:spacing w:val="-57"/>
                <w:lang w:val="ro-MD"/>
              </w:rPr>
              <w:t xml:space="preserve">             </w:t>
            </w:r>
            <w:r w:rsidRPr="00AB6E7F">
              <w:rPr>
                <w:lang w:val="ro-MD"/>
              </w:rPr>
              <w:t>necesar pentru</w:t>
            </w:r>
            <w:r w:rsidRPr="00AB6E7F">
              <w:rPr>
                <w:spacing w:val="-5"/>
                <w:lang w:val="ro-MD"/>
              </w:rPr>
              <w:t xml:space="preserve"> </w:t>
            </w:r>
            <w:r w:rsidRPr="00AB6E7F">
              <w:rPr>
                <w:lang w:val="ro-MD"/>
              </w:rPr>
              <w:t>îndeplinirea corespunzătoare</w:t>
            </w:r>
            <w:r w:rsidRPr="00AB6E7F">
              <w:rPr>
                <w:spacing w:val="-6"/>
                <w:lang w:val="ro-MD"/>
              </w:rPr>
              <w:t xml:space="preserve"> </w:t>
            </w:r>
            <w:r w:rsidRPr="00AB6E7F">
              <w:rPr>
                <w:lang w:val="ro-MD"/>
              </w:rPr>
              <w:t>a</w:t>
            </w:r>
            <w:r w:rsidRPr="00AB6E7F">
              <w:rPr>
                <w:spacing w:val="-2"/>
                <w:lang w:val="ro-MD"/>
              </w:rPr>
              <w:t xml:space="preserve"> </w:t>
            </w:r>
            <w:r w:rsidRPr="00AB6E7F">
              <w:rPr>
                <w:lang w:val="ro-MD"/>
              </w:rPr>
              <w:t>contractului</w:t>
            </w:r>
          </w:p>
        </w:tc>
        <w:tc>
          <w:tcPr>
            <w:tcW w:w="5245" w:type="dxa"/>
            <w:vAlign w:val="center"/>
          </w:tcPr>
          <w:p w14:paraId="36E70C4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14</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6C746404" w14:textId="3DA89320"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318578D5" w14:textId="73846903" w:rsidTr="00A5510F">
        <w:trPr>
          <w:trHeight w:val="70"/>
        </w:trPr>
        <w:tc>
          <w:tcPr>
            <w:tcW w:w="426" w:type="dxa"/>
            <w:vAlign w:val="center"/>
          </w:tcPr>
          <w:p w14:paraId="3A3CC3D7"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5.</w:t>
            </w:r>
          </w:p>
        </w:tc>
        <w:tc>
          <w:tcPr>
            <w:tcW w:w="2693" w:type="dxa"/>
            <w:vAlign w:val="center"/>
          </w:tcPr>
          <w:p w14:paraId="4831E220"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privind personalul de specialitate propus pentru implementarea contractului</w:t>
            </w:r>
          </w:p>
        </w:tc>
        <w:tc>
          <w:tcPr>
            <w:tcW w:w="5245" w:type="dxa"/>
            <w:vAlign w:val="center"/>
          </w:tcPr>
          <w:p w14:paraId="3CBCC95B"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15</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39BD7FCB" w14:textId="78941AB6"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635119D2" w14:textId="1AD509D7" w:rsidTr="00A5510F">
        <w:trPr>
          <w:trHeight w:val="70"/>
        </w:trPr>
        <w:tc>
          <w:tcPr>
            <w:tcW w:w="426" w:type="dxa"/>
            <w:vAlign w:val="center"/>
          </w:tcPr>
          <w:p w14:paraId="687955DF"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6.</w:t>
            </w:r>
          </w:p>
        </w:tc>
        <w:tc>
          <w:tcPr>
            <w:tcW w:w="2693" w:type="dxa"/>
            <w:vAlign w:val="center"/>
          </w:tcPr>
          <w:p w14:paraId="11E04BB1" w14:textId="77777777" w:rsidR="00A5510F" w:rsidRPr="00AB6E7F" w:rsidRDefault="00A5510F" w:rsidP="00A5510F">
            <w:pPr>
              <w:pStyle w:val="TableParagraph"/>
              <w:tabs>
                <w:tab w:val="right" w:pos="5245"/>
              </w:tabs>
              <w:ind w:left="0"/>
              <w:jc w:val="left"/>
              <w:rPr>
                <w:lang w:val="ro-MD"/>
              </w:rPr>
            </w:pPr>
            <w:r w:rsidRPr="00AB6E7F">
              <w:rPr>
                <w:lang w:val="ro-MD"/>
              </w:rPr>
              <w:t>Lista subcontractanților</w:t>
            </w:r>
            <w:r w:rsidRPr="00AB6E7F">
              <w:rPr>
                <w:spacing w:val="-1"/>
                <w:lang w:val="ro-MD"/>
              </w:rPr>
              <w:t xml:space="preserve"> </w:t>
            </w:r>
            <w:r w:rsidRPr="00AB6E7F">
              <w:rPr>
                <w:lang w:val="ro-MD"/>
              </w:rPr>
              <w:t>și partea/părțile</w:t>
            </w:r>
            <w:r w:rsidRPr="00AB6E7F">
              <w:rPr>
                <w:spacing w:val="-3"/>
                <w:lang w:val="ro-MD"/>
              </w:rPr>
              <w:t xml:space="preserve"> </w:t>
            </w:r>
            <w:r w:rsidRPr="00AB6E7F">
              <w:rPr>
                <w:lang w:val="ro-MD"/>
              </w:rPr>
              <w:t>din</w:t>
            </w:r>
            <w:r w:rsidRPr="00AB6E7F">
              <w:rPr>
                <w:spacing w:val="-4"/>
                <w:lang w:val="ro-MD"/>
              </w:rPr>
              <w:t xml:space="preserve"> </w:t>
            </w:r>
            <w:r w:rsidRPr="00AB6E7F">
              <w:rPr>
                <w:lang w:val="ro-MD"/>
              </w:rPr>
              <w:t>contract</w:t>
            </w:r>
            <w:r w:rsidRPr="00AB6E7F">
              <w:rPr>
                <w:spacing w:val="-1"/>
                <w:lang w:val="ro-MD"/>
              </w:rPr>
              <w:t xml:space="preserve"> </w:t>
            </w:r>
            <w:r w:rsidRPr="00AB6E7F">
              <w:rPr>
                <w:lang w:val="ro-MD"/>
              </w:rPr>
              <w:t>care</w:t>
            </w:r>
            <w:r w:rsidRPr="00AB6E7F">
              <w:rPr>
                <w:spacing w:val="-2"/>
                <w:lang w:val="ro-MD"/>
              </w:rPr>
              <w:t xml:space="preserve"> </w:t>
            </w:r>
            <w:r w:rsidRPr="00AB6E7F">
              <w:rPr>
                <w:lang w:val="ro-MD"/>
              </w:rPr>
              <w:t xml:space="preserve">sunt </w:t>
            </w:r>
            <w:r w:rsidRPr="00AB6E7F">
              <w:rPr>
                <w:spacing w:val="-57"/>
                <w:lang w:val="ro-MD"/>
              </w:rPr>
              <w:t xml:space="preserve">  </w:t>
            </w:r>
            <w:r w:rsidRPr="00AB6E7F">
              <w:rPr>
                <w:lang w:val="ro-MD"/>
              </w:rPr>
              <w:t>îndeplinite de către aceștia</w:t>
            </w:r>
          </w:p>
        </w:tc>
        <w:tc>
          <w:tcPr>
            <w:tcW w:w="5245" w:type="dxa"/>
            <w:vAlign w:val="center"/>
          </w:tcPr>
          <w:p w14:paraId="64C48C8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16</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79E74196" w14:textId="64D1B984"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37A8E889" w14:textId="42F68245" w:rsidTr="00A5510F">
        <w:trPr>
          <w:trHeight w:val="70"/>
        </w:trPr>
        <w:tc>
          <w:tcPr>
            <w:tcW w:w="426" w:type="dxa"/>
            <w:vAlign w:val="center"/>
          </w:tcPr>
          <w:p w14:paraId="39587F4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 xml:space="preserve">7. </w:t>
            </w:r>
          </w:p>
        </w:tc>
        <w:tc>
          <w:tcPr>
            <w:tcW w:w="2693" w:type="dxa"/>
            <w:vAlign w:val="center"/>
          </w:tcPr>
          <w:p w14:paraId="1316C505" w14:textId="77777777" w:rsidR="00A5510F" w:rsidRPr="00AB6E7F" w:rsidRDefault="00A5510F" w:rsidP="00A5510F">
            <w:pPr>
              <w:pStyle w:val="a"/>
              <w:numPr>
                <w:ilvl w:val="0"/>
                <w:numId w:val="0"/>
              </w:numPr>
              <w:jc w:val="left"/>
              <w:rPr>
                <w:sz w:val="22"/>
                <w:szCs w:val="22"/>
                <w:lang w:val="ro-MD"/>
              </w:rPr>
            </w:pPr>
            <w:r w:rsidRPr="00AB6E7F">
              <w:rPr>
                <w:sz w:val="22"/>
                <w:szCs w:val="22"/>
              </w:rPr>
              <w:t>Informaţii privind asocierea</w:t>
            </w:r>
          </w:p>
        </w:tc>
        <w:tc>
          <w:tcPr>
            <w:tcW w:w="5245" w:type="dxa"/>
            <w:vAlign w:val="center"/>
          </w:tcPr>
          <w:p w14:paraId="6B911393"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17</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05F07925" w14:textId="5CC6F177"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FD3F3C3" w14:textId="5A2ACA70" w:rsidTr="00A5510F">
        <w:trPr>
          <w:trHeight w:val="70"/>
        </w:trPr>
        <w:tc>
          <w:tcPr>
            <w:tcW w:w="426" w:type="dxa"/>
            <w:vAlign w:val="center"/>
          </w:tcPr>
          <w:p w14:paraId="65EDAC9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8.</w:t>
            </w:r>
          </w:p>
        </w:tc>
        <w:tc>
          <w:tcPr>
            <w:tcW w:w="2693" w:type="dxa"/>
            <w:vAlign w:val="center"/>
          </w:tcPr>
          <w:p w14:paraId="6A03922B" w14:textId="77777777" w:rsidR="00A5510F" w:rsidRPr="00AB6E7F" w:rsidRDefault="00A5510F" w:rsidP="00A5510F">
            <w:pPr>
              <w:pStyle w:val="a"/>
              <w:numPr>
                <w:ilvl w:val="0"/>
                <w:numId w:val="0"/>
              </w:numPr>
              <w:jc w:val="left"/>
              <w:rPr>
                <w:sz w:val="22"/>
                <w:szCs w:val="22"/>
                <w:lang w:val="ro-MD"/>
              </w:rPr>
            </w:pPr>
            <w:r w:rsidRPr="00AB6E7F">
              <w:rPr>
                <w:sz w:val="22"/>
                <w:szCs w:val="22"/>
                <w:lang w:val="ro-MD"/>
              </w:rPr>
              <w:t>Angajament</w:t>
            </w:r>
            <w:r w:rsidRPr="00AB6E7F">
              <w:rPr>
                <w:spacing w:val="1"/>
                <w:sz w:val="22"/>
                <w:szCs w:val="22"/>
                <w:lang w:val="ro-MD"/>
              </w:rPr>
              <w:t xml:space="preserve"> </w:t>
            </w:r>
            <w:r w:rsidRPr="00AB6E7F">
              <w:rPr>
                <w:sz w:val="22"/>
                <w:szCs w:val="22"/>
                <w:lang w:val="ro-MD"/>
              </w:rPr>
              <w:t>terț</w:t>
            </w:r>
            <w:r w:rsidRPr="00AB6E7F">
              <w:rPr>
                <w:spacing w:val="1"/>
                <w:sz w:val="22"/>
                <w:szCs w:val="22"/>
                <w:lang w:val="ro-MD"/>
              </w:rPr>
              <w:t xml:space="preserve"> </w:t>
            </w:r>
            <w:r w:rsidRPr="00AB6E7F">
              <w:rPr>
                <w:sz w:val="22"/>
                <w:szCs w:val="22"/>
                <w:lang w:val="ro-MD"/>
              </w:rPr>
              <w:t>susținător</w:t>
            </w:r>
            <w:r w:rsidRPr="00AB6E7F">
              <w:rPr>
                <w:spacing w:val="-13"/>
                <w:sz w:val="22"/>
                <w:szCs w:val="22"/>
                <w:lang w:val="ro-MD"/>
              </w:rPr>
              <w:t xml:space="preserve"> </w:t>
            </w:r>
            <w:r w:rsidRPr="00AB6E7F">
              <w:rPr>
                <w:sz w:val="22"/>
                <w:szCs w:val="22"/>
                <w:lang w:val="ro-MD"/>
              </w:rPr>
              <w:t>financiar</w:t>
            </w:r>
          </w:p>
        </w:tc>
        <w:tc>
          <w:tcPr>
            <w:tcW w:w="5245" w:type="dxa"/>
            <w:vAlign w:val="center"/>
          </w:tcPr>
          <w:p w14:paraId="260B6FFD"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18</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36A51815" w14:textId="572A4D60"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2394034" w14:textId="7591F157" w:rsidTr="00A5510F">
        <w:trPr>
          <w:trHeight w:val="70"/>
        </w:trPr>
        <w:tc>
          <w:tcPr>
            <w:tcW w:w="426" w:type="dxa"/>
            <w:vAlign w:val="center"/>
          </w:tcPr>
          <w:p w14:paraId="213B31D2"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9.</w:t>
            </w:r>
          </w:p>
        </w:tc>
        <w:tc>
          <w:tcPr>
            <w:tcW w:w="2693" w:type="dxa"/>
            <w:vAlign w:val="center"/>
          </w:tcPr>
          <w:p w14:paraId="76F2FEAE" w14:textId="77777777" w:rsidR="00A5510F" w:rsidRPr="00AB6E7F" w:rsidRDefault="00A5510F" w:rsidP="00A5510F">
            <w:pPr>
              <w:pStyle w:val="a"/>
              <w:numPr>
                <w:ilvl w:val="0"/>
                <w:numId w:val="0"/>
              </w:numPr>
              <w:jc w:val="left"/>
              <w:rPr>
                <w:sz w:val="22"/>
                <w:szCs w:val="22"/>
                <w:lang w:val="ro-MD"/>
              </w:rPr>
            </w:pPr>
            <w:r w:rsidRPr="00AB6E7F">
              <w:rPr>
                <w:sz w:val="22"/>
                <w:szCs w:val="22"/>
              </w:rPr>
              <w:t>Angajament privind susţinerea tehnică și profesională a ofertantului/grupului de operatori economici</w:t>
            </w:r>
          </w:p>
        </w:tc>
        <w:tc>
          <w:tcPr>
            <w:tcW w:w="5245" w:type="dxa"/>
            <w:vAlign w:val="center"/>
          </w:tcPr>
          <w:p w14:paraId="63215EA8"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19</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7AE47FCD" w14:textId="0CE75257"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2388B6F6" w14:textId="60E556B8" w:rsidTr="00A5510F">
        <w:trPr>
          <w:trHeight w:val="70"/>
        </w:trPr>
        <w:tc>
          <w:tcPr>
            <w:tcW w:w="426" w:type="dxa"/>
            <w:vAlign w:val="center"/>
          </w:tcPr>
          <w:p w14:paraId="3960D75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10.</w:t>
            </w:r>
          </w:p>
        </w:tc>
        <w:tc>
          <w:tcPr>
            <w:tcW w:w="2693" w:type="dxa"/>
            <w:vAlign w:val="center"/>
          </w:tcPr>
          <w:p w14:paraId="533122C1"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terţ susţinător tehnic</w:t>
            </w:r>
          </w:p>
        </w:tc>
        <w:tc>
          <w:tcPr>
            <w:tcW w:w="5245" w:type="dxa"/>
            <w:vAlign w:val="center"/>
          </w:tcPr>
          <w:p w14:paraId="1F0F2846"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20</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593CCBA6" w14:textId="214E8DC1"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4A02BCA9" w14:textId="37A2054E" w:rsidTr="00A5510F">
        <w:trPr>
          <w:trHeight w:val="70"/>
        </w:trPr>
        <w:tc>
          <w:tcPr>
            <w:tcW w:w="426" w:type="dxa"/>
            <w:vAlign w:val="center"/>
          </w:tcPr>
          <w:p w14:paraId="4EDFB15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11.</w:t>
            </w:r>
          </w:p>
        </w:tc>
        <w:tc>
          <w:tcPr>
            <w:tcW w:w="2693" w:type="dxa"/>
            <w:vAlign w:val="center"/>
          </w:tcPr>
          <w:p w14:paraId="76A241DF"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terţ susţinător profesional</w:t>
            </w:r>
          </w:p>
        </w:tc>
        <w:tc>
          <w:tcPr>
            <w:tcW w:w="5245" w:type="dxa"/>
            <w:vAlign w:val="center"/>
          </w:tcPr>
          <w:p w14:paraId="49C5F2DC"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21</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5DB26451" w14:textId="5DA0D6CA"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7852654" w14:textId="2B0C6D8A" w:rsidTr="00A5510F">
        <w:trPr>
          <w:trHeight w:val="70"/>
        </w:trPr>
        <w:tc>
          <w:tcPr>
            <w:tcW w:w="426" w:type="dxa"/>
            <w:vAlign w:val="center"/>
          </w:tcPr>
          <w:p w14:paraId="660C77F5"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12.</w:t>
            </w:r>
          </w:p>
        </w:tc>
        <w:tc>
          <w:tcPr>
            <w:tcW w:w="2693" w:type="dxa"/>
            <w:vAlign w:val="center"/>
          </w:tcPr>
          <w:p w14:paraId="0762E6AC" w14:textId="77777777" w:rsidR="00A5510F" w:rsidRPr="00AB6E7F" w:rsidRDefault="00A5510F" w:rsidP="00A5510F">
            <w:pPr>
              <w:pStyle w:val="a"/>
              <w:numPr>
                <w:ilvl w:val="0"/>
                <w:numId w:val="0"/>
              </w:numPr>
              <w:jc w:val="left"/>
              <w:rPr>
                <w:sz w:val="22"/>
                <w:szCs w:val="22"/>
                <w:lang w:val="ro-MD"/>
              </w:rPr>
            </w:pPr>
            <w:r w:rsidRPr="00AB6E7F">
              <w:rPr>
                <w:sz w:val="22"/>
                <w:szCs w:val="22"/>
              </w:rPr>
              <w:t>Aviz pentru participare la licitațiile publice de lucrări din domeniul construcțiilor și instalațiilor eliberat de Inspectoratul Național pentru Supraveghere Tehnică</w:t>
            </w:r>
          </w:p>
        </w:tc>
        <w:tc>
          <w:tcPr>
            <w:tcW w:w="5245" w:type="dxa"/>
            <w:vAlign w:val="center"/>
          </w:tcPr>
          <w:p w14:paraId="783800D7"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22</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16D32240" w14:textId="7E5CEDA1"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3A177D6" w14:textId="0361AE20" w:rsidTr="00A5510F">
        <w:trPr>
          <w:trHeight w:val="70"/>
        </w:trPr>
        <w:tc>
          <w:tcPr>
            <w:tcW w:w="426" w:type="dxa"/>
            <w:vAlign w:val="center"/>
          </w:tcPr>
          <w:p w14:paraId="6A1C1F7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13.</w:t>
            </w:r>
          </w:p>
        </w:tc>
        <w:tc>
          <w:tcPr>
            <w:tcW w:w="2693" w:type="dxa"/>
            <w:vAlign w:val="center"/>
          </w:tcPr>
          <w:p w14:paraId="53F0B003" w14:textId="0CE271AA" w:rsidR="00A5510F" w:rsidRPr="00AB6E7F" w:rsidRDefault="00A5510F" w:rsidP="00A5510F">
            <w:pPr>
              <w:pStyle w:val="a"/>
              <w:numPr>
                <w:ilvl w:val="0"/>
                <w:numId w:val="0"/>
              </w:numPr>
              <w:jc w:val="left"/>
              <w:rPr>
                <w:sz w:val="22"/>
                <w:szCs w:val="22"/>
                <w:lang w:val="ro-MD"/>
              </w:rPr>
            </w:pPr>
            <w:r w:rsidRPr="00AB6E7F">
              <w:rPr>
                <w:color w:val="000000"/>
                <w:sz w:val="22"/>
                <w:szCs w:val="22"/>
              </w:rPr>
              <w:t>Raportul financiar pentru an</w:t>
            </w:r>
            <w:r w:rsidR="00334393">
              <w:rPr>
                <w:color w:val="000000"/>
                <w:sz w:val="22"/>
                <w:szCs w:val="22"/>
              </w:rPr>
              <w:t xml:space="preserve">ul </w:t>
            </w:r>
            <w:r w:rsidR="00E408AE">
              <w:rPr>
                <w:color w:val="000000"/>
                <w:sz w:val="22"/>
                <w:szCs w:val="22"/>
              </w:rPr>
              <w:t>2025</w:t>
            </w:r>
          </w:p>
        </w:tc>
        <w:tc>
          <w:tcPr>
            <w:tcW w:w="5245" w:type="dxa"/>
            <w:vAlign w:val="center"/>
          </w:tcPr>
          <w:p w14:paraId="539D465E" w14:textId="77777777" w:rsidR="00A5510F" w:rsidRPr="00AB6E7F" w:rsidRDefault="00A5510F" w:rsidP="00A5510F">
            <w:pPr>
              <w:pStyle w:val="a"/>
              <w:numPr>
                <w:ilvl w:val="0"/>
                <w:numId w:val="0"/>
              </w:numPr>
              <w:rPr>
                <w:b/>
                <w:sz w:val="22"/>
                <w:szCs w:val="22"/>
              </w:rPr>
            </w:pPr>
            <w:r w:rsidRPr="00AB6E7F">
              <w:rPr>
                <w:color w:val="000000"/>
                <w:sz w:val="22"/>
                <w:szCs w:val="22"/>
              </w:rPr>
              <w:t xml:space="preserve">Copie - </w:t>
            </w:r>
            <w:r w:rsidRPr="00AB6E7F">
              <w:rPr>
                <w:sz w:val="22"/>
                <w:szCs w:val="22"/>
              </w:rPr>
              <w:t>confirmată prin ștampila și semnătura participantului sau semnat electronic.</w:t>
            </w:r>
          </w:p>
        </w:tc>
        <w:tc>
          <w:tcPr>
            <w:tcW w:w="1417" w:type="dxa"/>
          </w:tcPr>
          <w:p w14:paraId="5561B579" w14:textId="4E15290E"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38CAD34B" w14:textId="7B4430BF" w:rsidTr="00A5510F">
        <w:trPr>
          <w:trHeight w:val="70"/>
        </w:trPr>
        <w:tc>
          <w:tcPr>
            <w:tcW w:w="426" w:type="dxa"/>
            <w:vAlign w:val="center"/>
          </w:tcPr>
          <w:p w14:paraId="747F37F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14.</w:t>
            </w:r>
          </w:p>
        </w:tc>
        <w:tc>
          <w:tcPr>
            <w:tcW w:w="2693" w:type="dxa"/>
            <w:vAlign w:val="center"/>
          </w:tcPr>
          <w:p w14:paraId="4F92D5CC" w14:textId="77777777" w:rsidR="00A5510F" w:rsidRPr="00AB6E7F" w:rsidRDefault="00A5510F" w:rsidP="00A5510F">
            <w:pPr>
              <w:pStyle w:val="a"/>
              <w:numPr>
                <w:ilvl w:val="0"/>
                <w:numId w:val="0"/>
              </w:numPr>
              <w:jc w:val="left"/>
              <w:rPr>
                <w:sz w:val="22"/>
                <w:szCs w:val="22"/>
                <w:lang w:val="ro-MD"/>
              </w:rPr>
            </w:pPr>
            <w:r w:rsidRPr="00AB6E7F">
              <w:rPr>
                <w:rFonts w:eastAsia="Calibri"/>
                <w:sz w:val="22"/>
                <w:szCs w:val="22"/>
                <w:lang w:val="ro-MD" w:eastAsia="ro-RO"/>
              </w:rPr>
              <w:t>Certificat/decizie de înregistrare a întreprinderii /extras din Registrul de Stat al persoanelor juridice</w:t>
            </w:r>
          </w:p>
        </w:tc>
        <w:tc>
          <w:tcPr>
            <w:tcW w:w="5245" w:type="dxa"/>
            <w:vAlign w:val="center"/>
          </w:tcPr>
          <w:p w14:paraId="4F20CFA5" w14:textId="77777777" w:rsidR="00A5510F" w:rsidRPr="00AB6E7F" w:rsidRDefault="00A5510F" w:rsidP="00A5510F">
            <w:pPr>
              <w:pStyle w:val="a"/>
              <w:numPr>
                <w:ilvl w:val="0"/>
                <w:numId w:val="0"/>
              </w:numPr>
              <w:rPr>
                <w:b/>
                <w:sz w:val="22"/>
                <w:szCs w:val="22"/>
              </w:rPr>
            </w:pPr>
            <w:r w:rsidRPr="00AB6E7F">
              <w:rPr>
                <w:rFonts w:eastAsia="Calibri"/>
                <w:sz w:val="22"/>
                <w:szCs w:val="22"/>
                <w:lang w:val="ro-MD" w:eastAsia="ro-RO"/>
              </w:rPr>
              <w:t xml:space="preserve">Copie - </w:t>
            </w:r>
            <w:r w:rsidRPr="00AB6E7F">
              <w:rPr>
                <w:bCs/>
                <w:sz w:val="22"/>
                <w:szCs w:val="22"/>
                <w:lang w:val="ro-MD" w:eastAsia="zh-CN"/>
              </w:rPr>
              <w:t>confirmată prin ștampila și semnătura participantului sau semnată electronic.</w:t>
            </w:r>
          </w:p>
        </w:tc>
        <w:tc>
          <w:tcPr>
            <w:tcW w:w="1417" w:type="dxa"/>
          </w:tcPr>
          <w:p w14:paraId="020EFD89" w14:textId="1CD4E9C3"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79B68189" w14:textId="252855D9" w:rsidTr="00A5510F">
        <w:trPr>
          <w:trHeight w:val="70"/>
        </w:trPr>
        <w:tc>
          <w:tcPr>
            <w:tcW w:w="426" w:type="dxa"/>
            <w:vAlign w:val="center"/>
          </w:tcPr>
          <w:p w14:paraId="5818C2B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lastRenderedPageBreak/>
              <w:t>15.</w:t>
            </w:r>
          </w:p>
        </w:tc>
        <w:tc>
          <w:tcPr>
            <w:tcW w:w="2693" w:type="dxa"/>
            <w:vAlign w:val="center"/>
          </w:tcPr>
          <w:p w14:paraId="48F35BA5" w14:textId="77777777" w:rsidR="00A5510F" w:rsidRPr="00AB6E7F" w:rsidRDefault="00A5510F" w:rsidP="00A5510F">
            <w:pPr>
              <w:pStyle w:val="a"/>
              <w:numPr>
                <w:ilvl w:val="0"/>
                <w:numId w:val="0"/>
              </w:numPr>
              <w:jc w:val="left"/>
              <w:rPr>
                <w:bCs/>
                <w:sz w:val="22"/>
                <w:szCs w:val="22"/>
                <w:lang w:val="ro-MD" w:eastAsia="ro-RO"/>
              </w:rPr>
            </w:pPr>
            <w:r w:rsidRPr="00AB6E7F">
              <w:rPr>
                <w:bCs/>
                <w:sz w:val="22"/>
                <w:szCs w:val="22"/>
                <w:lang w:val="ro-MD" w:eastAsia="ro-RO"/>
              </w:rPr>
              <w:t>Certificat de atribuire</w:t>
            </w:r>
          </w:p>
          <w:p w14:paraId="3B0FAF5E" w14:textId="77777777" w:rsidR="00A5510F" w:rsidRPr="00AB6E7F" w:rsidRDefault="00A5510F" w:rsidP="00A5510F">
            <w:pPr>
              <w:pStyle w:val="a"/>
              <w:numPr>
                <w:ilvl w:val="0"/>
                <w:numId w:val="0"/>
              </w:numPr>
              <w:jc w:val="left"/>
              <w:rPr>
                <w:bCs/>
                <w:sz w:val="22"/>
                <w:szCs w:val="22"/>
                <w:lang w:val="ro-MD" w:eastAsia="ro-RO"/>
              </w:rPr>
            </w:pPr>
            <w:r w:rsidRPr="00AB6E7F">
              <w:rPr>
                <w:bCs/>
                <w:sz w:val="22"/>
                <w:szCs w:val="22"/>
                <w:lang w:val="ro-MD" w:eastAsia="ro-RO"/>
              </w:rPr>
              <w:t>al contului bancar</w:t>
            </w:r>
          </w:p>
        </w:tc>
        <w:tc>
          <w:tcPr>
            <w:tcW w:w="5245" w:type="dxa"/>
            <w:vAlign w:val="center"/>
          </w:tcPr>
          <w:p w14:paraId="63C78E99" w14:textId="77777777" w:rsidR="00A5510F" w:rsidRPr="00AB6E7F" w:rsidRDefault="00A5510F" w:rsidP="00A5510F">
            <w:pPr>
              <w:pStyle w:val="a"/>
              <w:numPr>
                <w:ilvl w:val="0"/>
                <w:numId w:val="0"/>
              </w:numPr>
              <w:rPr>
                <w:b/>
                <w:sz w:val="22"/>
                <w:szCs w:val="22"/>
              </w:rPr>
            </w:pPr>
            <w:r w:rsidRPr="00AB6E7F">
              <w:rPr>
                <w:sz w:val="22"/>
                <w:szCs w:val="22"/>
                <w:lang w:val="ro-MD" w:eastAsia="ro-RO"/>
              </w:rPr>
              <w:t xml:space="preserve">Eliberat de banca deținătoare de cont, copie - </w:t>
            </w:r>
            <w:r w:rsidRPr="00AB6E7F">
              <w:rPr>
                <w:bCs/>
                <w:sz w:val="22"/>
                <w:szCs w:val="22"/>
                <w:lang w:val="ro-MD" w:eastAsia="zh-CN"/>
              </w:rPr>
              <w:t>confirmată prin ștampila și semnătura participantului sau semnată electronic.</w:t>
            </w:r>
          </w:p>
        </w:tc>
        <w:tc>
          <w:tcPr>
            <w:tcW w:w="1417" w:type="dxa"/>
          </w:tcPr>
          <w:p w14:paraId="177232A3" w14:textId="2F1891FE"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C2287E0" w14:textId="56D54865" w:rsidTr="00A5510F">
        <w:trPr>
          <w:trHeight w:val="70"/>
        </w:trPr>
        <w:tc>
          <w:tcPr>
            <w:tcW w:w="426" w:type="dxa"/>
            <w:vAlign w:val="center"/>
          </w:tcPr>
          <w:p w14:paraId="69944B92"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16.</w:t>
            </w:r>
          </w:p>
        </w:tc>
        <w:tc>
          <w:tcPr>
            <w:tcW w:w="2693" w:type="dxa"/>
            <w:vAlign w:val="center"/>
          </w:tcPr>
          <w:p w14:paraId="792401F8"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Certificat de efectuare sistematică a plății impozitelor, contribuțiilor</w:t>
            </w:r>
          </w:p>
        </w:tc>
        <w:tc>
          <w:tcPr>
            <w:tcW w:w="5245" w:type="dxa"/>
            <w:vAlign w:val="center"/>
          </w:tcPr>
          <w:p w14:paraId="756C7071" w14:textId="77777777" w:rsidR="00A5510F" w:rsidRPr="00AB6E7F" w:rsidRDefault="00A5510F" w:rsidP="00A5510F">
            <w:pPr>
              <w:pStyle w:val="a"/>
              <w:numPr>
                <w:ilvl w:val="0"/>
                <w:numId w:val="0"/>
              </w:numPr>
              <w:rPr>
                <w:b/>
                <w:sz w:val="22"/>
                <w:szCs w:val="22"/>
              </w:rPr>
            </w:pPr>
            <w:r w:rsidRPr="00AB6E7F">
              <w:rPr>
                <w:color w:val="000000"/>
                <w:sz w:val="22"/>
                <w:szCs w:val="22"/>
              </w:rPr>
              <w:t xml:space="preserve">Eliberat de Inspectoratul Fiscal, valabil la momentul deschiderii ofertelor, </w:t>
            </w:r>
            <w:r w:rsidRPr="00AB6E7F">
              <w:rPr>
                <w:sz w:val="22"/>
                <w:szCs w:val="22"/>
              </w:rPr>
              <w:t>confirmat prin ștampila și semnătura participantului sau semnat electronic.</w:t>
            </w:r>
          </w:p>
        </w:tc>
        <w:tc>
          <w:tcPr>
            <w:tcW w:w="1417" w:type="dxa"/>
          </w:tcPr>
          <w:p w14:paraId="4F472A13" w14:textId="5CA580EF"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6914EEA" w14:textId="3D4E169F" w:rsidTr="00A5510F">
        <w:trPr>
          <w:trHeight w:val="70"/>
        </w:trPr>
        <w:tc>
          <w:tcPr>
            <w:tcW w:w="426" w:type="dxa"/>
            <w:vAlign w:val="center"/>
          </w:tcPr>
          <w:p w14:paraId="33C37AB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17.</w:t>
            </w:r>
          </w:p>
        </w:tc>
        <w:tc>
          <w:tcPr>
            <w:tcW w:w="2693" w:type="dxa"/>
            <w:vAlign w:val="center"/>
          </w:tcPr>
          <w:p w14:paraId="6D4765E4"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Informații generale despre ofertant</w:t>
            </w:r>
          </w:p>
        </w:tc>
        <w:tc>
          <w:tcPr>
            <w:tcW w:w="5245" w:type="dxa"/>
            <w:vAlign w:val="center"/>
          </w:tcPr>
          <w:p w14:paraId="671CCA7F" w14:textId="77777777" w:rsidR="00A5510F" w:rsidRPr="00AB6E7F" w:rsidRDefault="00A5510F" w:rsidP="00A5510F">
            <w:pPr>
              <w:pStyle w:val="a"/>
              <w:numPr>
                <w:ilvl w:val="0"/>
                <w:numId w:val="0"/>
              </w:numPr>
              <w:rPr>
                <w:b/>
                <w:sz w:val="22"/>
                <w:szCs w:val="22"/>
              </w:rPr>
            </w:pPr>
            <w:r w:rsidRPr="00AB6E7F">
              <w:rPr>
                <w:sz w:val="22"/>
                <w:szCs w:val="22"/>
              </w:rPr>
              <w:t>Format liber - confirmat prin ștampila și semnătura participantului sau semnat electronic.</w:t>
            </w:r>
          </w:p>
        </w:tc>
        <w:tc>
          <w:tcPr>
            <w:tcW w:w="1417" w:type="dxa"/>
          </w:tcPr>
          <w:p w14:paraId="77C69D5C" w14:textId="54502B7D"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734137AC" w14:textId="5FFFCC8B" w:rsidTr="00A5510F">
        <w:trPr>
          <w:trHeight w:val="70"/>
        </w:trPr>
        <w:tc>
          <w:tcPr>
            <w:tcW w:w="426" w:type="dxa"/>
            <w:vAlign w:val="center"/>
          </w:tcPr>
          <w:p w14:paraId="1F8D4C9D"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18.</w:t>
            </w:r>
          </w:p>
        </w:tc>
        <w:tc>
          <w:tcPr>
            <w:tcW w:w="2693" w:type="dxa"/>
            <w:vAlign w:val="center"/>
          </w:tcPr>
          <w:p w14:paraId="0AC0E234"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Perioada de garanție asupra lucrărilor achiziționate</w:t>
            </w:r>
          </w:p>
        </w:tc>
        <w:tc>
          <w:tcPr>
            <w:tcW w:w="5245" w:type="dxa"/>
            <w:vAlign w:val="center"/>
          </w:tcPr>
          <w:p w14:paraId="24B29D17" w14:textId="36793B7D" w:rsidR="00A5510F" w:rsidRPr="00AB6E7F" w:rsidRDefault="00A5510F" w:rsidP="00A5510F">
            <w:pPr>
              <w:pStyle w:val="a"/>
              <w:numPr>
                <w:ilvl w:val="0"/>
                <w:numId w:val="0"/>
              </w:numPr>
              <w:rPr>
                <w:b/>
                <w:sz w:val="22"/>
                <w:szCs w:val="22"/>
              </w:rPr>
            </w:pPr>
            <w:r w:rsidRPr="00AB6E7F">
              <w:rPr>
                <w:color w:val="000000"/>
                <w:sz w:val="22"/>
                <w:szCs w:val="22"/>
              </w:rPr>
              <w:t>Minim 5 ani</w:t>
            </w:r>
            <w:r w:rsidRPr="00AB6E7F">
              <w:rPr>
                <w:bCs/>
                <w:sz w:val="22"/>
                <w:szCs w:val="22"/>
              </w:rPr>
              <w:t>.</w:t>
            </w:r>
          </w:p>
        </w:tc>
        <w:tc>
          <w:tcPr>
            <w:tcW w:w="1417" w:type="dxa"/>
          </w:tcPr>
          <w:p w14:paraId="7356CBD5" w14:textId="22A12C02" w:rsidR="00A5510F" w:rsidRPr="00AB6E7F" w:rsidRDefault="00A5510F" w:rsidP="00A5510F">
            <w:pPr>
              <w:pStyle w:val="a"/>
              <w:numPr>
                <w:ilvl w:val="0"/>
                <w:numId w:val="0"/>
              </w:numPr>
              <w:rPr>
                <w:b/>
                <w:sz w:val="22"/>
                <w:szCs w:val="22"/>
              </w:rPr>
            </w:pPr>
            <w:r w:rsidRPr="00EB48AA">
              <w:rPr>
                <w:b/>
                <w:sz w:val="22"/>
                <w:szCs w:val="22"/>
              </w:rPr>
              <w:t>Obligatoriu</w:t>
            </w:r>
          </w:p>
        </w:tc>
      </w:tr>
      <w:tr w:rsidR="0036778F" w:rsidRPr="00AB6E7F" w14:paraId="376BDC87" w14:textId="79834277" w:rsidTr="00A5510F">
        <w:trPr>
          <w:trHeight w:val="70"/>
        </w:trPr>
        <w:tc>
          <w:tcPr>
            <w:tcW w:w="426" w:type="dxa"/>
            <w:vAlign w:val="center"/>
          </w:tcPr>
          <w:p w14:paraId="38019328" w14:textId="74D83390" w:rsidR="0036778F" w:rsidRPr="00AB6E7F" w:rsidRDefault="00964343" w:rsidP="00F802BF">
            <w:pPr>
              <w:pStyle w:val="a"/>
              <w:numPr>
                <w:ilvl w:val="0"/>
                <w:numId w:val="0"/>
              </w:numPr>
              <w:ind w:right="-114"/>
              <w:rPr>
                <w:sz w:val="22"/>
                <w:szCs w:val="22"/>
                <w:lang w:val="ro-MD"/>
              </w:rPr>
            </w:pPr>
            <w:r>
              <w:rPr>
                <w:sz w:val="22"/>
                <w:szCs w:val="22"/>
                <w:lang w:val="ro-MD"/>
              </w:rPr>
              <w:t>19</w:t>
            </w:r>
            <w:r w:rsidR="0036778F" w:rsidRPr="00AB6E7F">
              <w:rPr>
                <w:sz w:val="22"/>
                <w:szCs w:val="22"/>
                <w:lang w:val="ro-MD"/>
              </w:rPr>
              <w:t>.</w:t>
            </w:r>
          </w:p>
        </w:tc>
        <w:tc>
          <w:tcPr>
            <w:tcW w:w="2693" w:type="dxa"/>
            <w:vAlign w:val="center"/>
          </w:tcPr>
          <w:p w14:paraId="2F773D46" w14:textId="77777777" w:rsidR="0036778F" w:rsidRPr="00AB6E7F" w:rsidRDefault="0036778F" w:rsidP="00F802BF">
            <w:pPr>
              <w:pStyle w:val="a"/>
              <w:numPr>
                <w:ilvl w:val="0"/>
                <w:numId w:val="0"/>
              </w:numPr>
              <w:jc w:val="left"/>
              <w:rPr>
                <w:sz w:val="22"/>
                <w:szCs w:val="22"/>
                <w:lang w:val="ro-MD"/>
              </w:rPr>
            </w:pPr>
            <w:r w:rsidRPr="00AB6E7F">
              <w:rPr>
                <w:color w:val="000000"/>
                <w:sz w:val="22"/>
                <w:szCs w:val="22"/>
              </w:rPr>
              <w:t>Certificate de atestare profesională</w:t>
            </w:r>
          </w:p>
        </w:tc>
        <w:tc>
          <w:tcPr>
            <w:tcW w:w="5245" w:type="dxa"/>
            <w:vAlign w:val="center"/>
          </w:tcPr>
          <w:p w14:paraId="0C7674CF" w14:textId="49308AD1" w:rsidR="0036778F" w:rsidRPr="00AB6E7F" w:rsidRDefault="00CA1A7D" w:rsidP="00F802BF">
            <w:pPr>
              <w:pStyle w:val="a"/>
              <w:numPr>
                <w:ilvl w:val="0"/>
                <w:numId w:val="0"/>
              </w:numPr>
              <w:rPr>
                <w:b/>
                <w:sz w:val="22"/>
                <w:szCs w:val="22"/>
              </w:rPr>
            </w:pPr>
            <w:r w:rsidRPr="00684C93">
              <w:rPr>
                <w:color w:val="000000"/>
                <w:sz w:val="22"/>
                <w:szCs w:val="22"/>
              </w:rPr>
              <w:t>Pentru persoanele responsabile (diriginți de șantier, electricieni, etc</w:t>
            </w:r>
            <w:r>
              <w:rPr>
                <w:color w:val="000000"/>
                <w:sz w:val="22"/>
                <w:szCs w:val="22"/>
              </w:rPr>
              <w:t>.</w:t>
            </w:r>
            <w:r w:rsidRPr="00684C93">
              <w:rPr>
                <w:color w:val="000000"/>
                <w:sz w:val="22"/>
                <w:szCs w:val="22"/>
              </w:rPr>
              <w:t xml:space="preserve">) pentru execuția lucrărilor prevăzute în Caietul de sarcini și stipulați în </w:t>
            </w:r>
            <w:r w:rsidRPr="00684C93">
              <w:rPr>
                <w:b/>
                <w:bCs/>
                <w:i/>
                <w:iCs/>
                <w:color w:val="000000"/>
                <w:sz w:val="22"/>
                <w:szCs w:val="22"/>
              </w:rPr>
              <w:t>Anexa nr. 15</w:t>
            </w:r>
            <w:r w:rsidRPr="00684C93">
              <w:rPr>
                <w:color w:val="000000"/>
                <w:sz w:val="22"/>
                <w:szCs w:val="22"/>
              </w:rPr>
              <w:t xml:space="preserve"> </w:t>
            </w:r>
            <w:r w:rsidRPr="00684C93">
              <w:rPr>
                <w:sz w:val="22"/>
                <w:szCs w:val="22"/>
              </w:rPr>
              <w:t xml:space="preserve">la Documentația standard, </w:t>
            </w:r>
            <w:r w:rsidRPr="00684C93">
              <w:rPr>
                <w:color w:val="000000"/>
                <w:sz w:val="22"/>
                <w:szCs w:val="22"/>
                <w:lang w:val="ro-MD"/>
              </w:rPr>
              <w:t xml:space="preserve">necorespunderea documentației atașate cu anexa stipulată supra se consideră ca abatere de la cerințele de calificare și va fi calificată ca ofertă neconformă. Certificatele urmează a fi </w:t>
            </w:r>
            <w:r w:rsidRPr="00684C93">
              <w:rPr>
                <w:sz w:val="22"/>
                <w:szCs w:val="22"/>
              </w:rPr>
              <w:t>confirmate prin ștampila și semnătura participantului sau semnate electronic.</w:t>
            </w:r>
          </w:p>
        </w:tc>
        <w:tc>
          <w:tcPr>
            <w:tcW w:w="1417" w:type="dxa"/>
            <w:vAlign w:val="center"/>
          </w:tcPr>
          <w:p w14:paraId="3B99D880" w14:textId="25FA1EDA" w:rsidR="0036778F" w:rsidRPr="00AB6E7F" w:rsidRDefault="00A5510F" w:rsidP="00F802BF">
            <w:pPr>
              <w:pStyle w:val="a"/>
              <w:numPr>
                <w:ilvl w:val="0"/>
                <w:numId w:val="0"/>
              </w:numPr>
              <w:rPr>
                <w:b/>
                <w:sz w:val="22"/>
                <w:szCs w:val="22"/>
              </w:rPr>
            </w:pPr>
            <w:r w:rsidRPr="007D57C0">
              <w:rPr>
                <w:b/>
                <w:sz w:val="22"/>
                <w:szCs w:val="22"/>
              </w:rPr>
              <w:t>Obligatoriu</w:t>
            </w:r>
          </w:p>
        </w:tc>
      </w:tr>
      <w:tr w:rsidR="00A5510F" w:rsidRPr="00AB6E7F" w14:paraId="5C0B6432" w14:textId="424B2B66" w:rsidTr="00A5510F">
        <w:trPr>
          <w:trHeight w:val="165"/>
        </w:trPr>
        <w:tc>
          <w:tcPr>
            <w:tcW w:w="426" w:type="dxa"/>
            <w:vMerge w:val="restart"/>
            <w:vAlign w:val="center"/>
          </w:tcPr>
          <w:p w14:paraId="3FF7EAC7" w14:textId="5336004B" w:rsidR="00A5510F" w:rsidRPr="00AB6E7F" w:rsidRDefault="00964343" w:rsidP="00A5510F">
            <w:pPr>
              <w:pStyle w:val="a"/>
              <w:numPr>
                <w:ilvl w:val="0"/>
                <w:numId w:val="0"/>
              </w:numPr>
              <w:ind w:right="-114"/>
              <w:rPr>
                <w:sz w:val="22"/>
                <w:szCs w:val="22"/>
                <w:lang w:val="ro-MD"/>
              </w:rPr>
            </w:pPr>
            <w:r>
              <w:rPr>
                <w:sz w:val="22"/>
                <w:szCs w:val="22"/>
                <w:lang w:val="ro-MD"/>
              </w:rPr>
              <w:t>20</w:t>
            </w:r>
            <w:r w:rsidR="00A5510F" w:rsidRPr="00AB6E7F">
              <w:rPr>
                <w:sz w:val="22"/>
                <w:szCs w:val="22"/>
                <w:lang w:val="ro-MD"/>
              </w:rPr>
              <w:t>.</w:t>
            </w:r>
          </w:p>
        </w:tc>
        <w:tc>
          <w:tcPr>
            <w:tcW w:w="2693" w:type="dxa"/>
            <w:vMerge w:val="restart"/>
            <w:vAlign w:val="center"/>
          </w:tcPr>
          <w:p w14:paraId="24F6B5ED" w14:textId="77777777" w:rsidR="00A5510F" w:rsidRPr="00AB6E7F" w:rsidRDefault="00A5510F" w:rsidP="00A5510F">
            <w:pPr>
              <w:pStyle w:val="a"/>
              <w:numPr>
                <w:ilvl w:val="0"/>
                <w:numId w:val="0"/>
              </w:numPr>
              <w:ind w:right="-114"/>
              <w:jc w:val="left"/>
              <w:rPr>
                <w:sz w:val="22"/>
                <w:szCs w:val="22"/>
                <w:lang w:val="ro-MD"/>
              </w:rPr>
            </w:pPr>
            <w:r w:rsidRPr="00AB6E7F">
              <w:rPr>
                <w:color w:val="000000"/>
                <w:sz w:val="22"/>
                <w:szCs w:val="22"/>
              </w:rPr>
              <w:t xml:space="preserve">Experiență similară  </w:t>
            </w:r>
          </w:p>
        </w:tc>
        <w:tc>
          <w:tcPr>
            <w:tcW w:w="5245" w:type="dxa"/>
            <w:vAlign w:val="center"/>
          </w:tcPr>
          <w:p w14:paraId="27AE1293" w14:textId="77777777" w:rsidR="00A5510F" w:rsidRPr="00AB6E7F" w:rsidRDefault="00A5510F" w:rsidP="00A5510F">
            <w:pPr>
              <w:pStyle w:val="a"/>
              <w:numPr>
                <w:ilvl w:val="0"/>
                <w:numId w:val="0"/>
              </w:numPr>
              <w:rPr>
                <w:b/>
                <w:sz w:val="22"/>
                <w:szCs w:val="22"/>
              </w:rPr>
            </w:pPr>
            <w:r w:rsidRPr="00AB6E7F">
              <w:rPr>
                <w:color w:val="000000"/>
                <w:sz w:val="22"/>
                <w:szCs w:val="22"/>
              </w:rPr>
              <w:t>Minim 5 ani de activitate în domeniul executării lucrărilor în construcție și reconstrucție.</w:t>
            </w:r>
          </w:p>
        </w:tc>
        <w:tc>
          <w:tcPr>
            <w:tcW w:w="1417" w:type="dxa"/>
            <w:vAlign w:val="center"/>
          </w:tcPr>
          <w:p w14:paraId="58CCCE1B" w14:textId="73A35773"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03473434" w14:textId="2FC32AFC" w:rsidTr="00A5510F">
        <w:trPr>
          <w:trHeight w:val="120"/>
        </w:trPr>
        <w:tc>
          <w:tcPr>
            <w:tcW w:w="426" w:type="dxa"/>
            <w:vMerge/>
            <w:vAlign w:val="center"/>
          </w:tcPr>
          <w:p w14:paraId="3C0FC75A" w14:textId="77777777" w:rsidR="00A5510F" w:rsidRPr="00AB6E7F" w:rsidRDefault="00A5510F" w:rsidP="00A5510F">
            <w:pPr>
              <w:pStyle w:val="a"/>
              <w:ind w:left="0" w:right="-114"/>
              <w:rPr>
                <w:sz w:val="22"/>
                <w:szCs w:val="22"/>
                <w:lang w:val="ro-MD"/>
              </w:rPr>
            </w:pPr>
          </w:p>
        </w:tc>
        <w:tc>
          <w:tcPr>
            <w:tcW w:w="2693" w:type="dxa"/>
            <w:vMerge/>
            <w:vAlign w:val="center"/>
          </w:tcPr>
          <w:p w14:paraId="445FA4D5" w14:textId="77777777" w:rsidR="00A5510F" w:rsidRPr="00AB6E7F" w:rsidRDefault="00A5510F" w:rsidP="00A5510F">
            <w:pPr>
              <w:pStyle w:val="a"/>
              <w:ind w:left="0" w:right="-114"/>
              <w:jc w:val="left"/>
              <w:rPr>
                <w:color w:val="000000"/>
                <w:sz w:val="22"/>
                <w:szCs w:val="22"/>
              </w:rPr>
            </w:pPr>
          </w:p>
        </w:tc>
        <w:tc>
          <w:tcPr>
            <w:tcW w:w="5245" w:type="dxa"/>
            <w:vAlign w:val="center"/>
          </w:tcPr>
          <w:p w14:paraId="64AF5206" w14:textId="77777777" w:rsidR="00A5510F" w:rsidRDefault="00A5510F" w:rsidP="00A5510F">
            <w:pPr>
              <w:pStyle w:val="a"/>
              <w:numPr>
                <w:ilvl w:val="0"/>
                <w:numId w:val="0"/>
              </w:numPr>
              <w:rPr>
                <w:sz w:val="22"/>
                <w:szCs w:val="22"/>
              </w:rPr>
            </w:pPr>
            <w:r w:rsidRPr="00AB6E7F">
              <w:rPr>
                <w:sz w:val="22"/>
                <w:szCs w:val="22"/>
              </w:rPr>
              <w:t>Operatorul economic va confirma experiența prin prezentarea de copii ale contractului de antrepriză, proceselor verbale de recepție finală cu anexe,</w:t>
            </w:r>
          </w:p>
          <w:p w14:paraId="244350C1" w14:textId="7EA462A2" w:rsidR="00A5510F" w:rsidRPr="00AB6E7F" w:rsidRDefault="00A5510F" w:rsidP="00A5510F">
            <w:pPr>
              <w:pStyle w:val="a"/>
              <w:numPr>
                <w:ilvl w:val="0"/>
                <w:numId w:val="0"/>
              </w:numPr>
              <w:rPr>
                <w:sz w:val="22"/>
                <w:szCs w:val="22"/>
                <w:shd w:val="clear" w:color="auto" w:fill="FFFFFF"/>
              </w:rPr>
            </w:pPr>
            <w:r w:rsidRPr="00AB6E7F">
              <w:rPr>
                <w:sz w:val="22"/>
                <w:szCs w:val="22"/>
                <w:shd w:val="clear" w:color="auto" w:fill="FFFFFF"/>
              </w:rPr>
              <w:t xml:space="preserve">executate </w:t>
            </w:r>
            <w:r w:rsidR="00D1098E">
              <w:rPr>
                <w:sz w:val="22"/>
                <w:szCs w:val="22"/>
                <w:shd w:val="clear" w:color="auto" w:fill="FFFFFF"/>
              </w:rPr>
              <w:t>în ultimii 3</w:t>
            </w:r>
            <w:r w:rsidRPr="0066150A">
              <w:rPr>
                <w:sz w:val="22"/>
                <w:szCs w:val="22"/>
                <w:shd w:val="clear" w:color="auto" w:fill="FFFFFF"/>
              </w:rPr>
              <w:t xml:space="preserve"> ani</w:t>
            </w:r>
            <w:r w:rsidRPr="00AB6E7F">
              <w:rPr>
                <w:sz w:val="22"/>
                <w:szCs w:val="22"/>
                <w:shd w:val="clear" w:color="auto" w:fill="FFFFFF"/>
              </w:rPr>
              <w:t xml:space="preserve"> a cel puțin a unui contract cu o valoare nu mai mică de 75% din valoarea viitorului </w:t>
            </w:r>
          </w:p>
          <w:p w14:paraId="457DB9A1" w14:textId="77777777" w:rsidR="00A5510F" w:rsidRPr="00AB6E7F" w:rsidRDefault="00A5510F" w:rsidP="00A5510F">
            <w:pPr>
              <w:pStyle w:val="a"/>
              <w:numPr>
                <w:ilvl w:val="0"/>
                <w:numId w:val="0"/>
              </w:numPr>
              <w:rPr>
                <w:b/>
                <w:sz w:val="22"/>
                <w:szCs w:val="22"/>
              </w:rPr>
            </w:pPr>
            <w:r w:rsidRPr="00AB6E7F">
              <w:rPr>
                <w:sz w:val="22"/>
                <w:szCs w:val="22"/>
                <w:shd w:val="clear" w:color="auto" w:fill="FFFFFF"/>
              </w:rPr>
              <w:t>contract</w:t>
            </w:r>
            <w:r w:rsidRPr="00AB6E7F">
              <w:rPr>
                <w:sz w:val="22"/>
                <w:szCs w:val="22"/>
              </w:rPr>
              <w:t xml:space="preserve">, sau </w:t>
            </w:r>
            <w:r w:rsidRPr="00AB6E7F">
              <w:rPr>
                <w:sz w:val="22"/>
                <w:szCs w:val="22"/>
                <w:shd w:val="clear" w:color="auto" w:fill="FFFFFF"/>
              </w:rPr>
              <w:t xml:space="preserve">valoarea cumulată a tuturor contractelor executate în ultimul an de activitate să fie egală sau mai mare decât valoarea viitorului contract </w:t>
            </w:r>
            <w:r w:rsidRPr="00AB6E7F">
              <w:rPr>
                <w:sz w:val="22"/>
                <w:szCs w:val="22"/>
              </w:rPr>
              <w:t xml:space="preserve">- </w:t>
            </w:r>
            <w:r w:rsidRPr="00AB6E7F">
              <w:rPr>
                <w:bCs/>
                <w:sz w:val="22"/>
                <w:szCs w:val="22"/>
                <w:lang w:val="ro-MD" w:eastAsia="zh-CN"/>
              </w:rPr>
              <w:t>confirmată prin ștampila și semnătura participantului sau semnată electronic.</w:t>
            </w:r>
          </w:p>
        </w:tc>
        <w:tc>
          <w:tcPr>
            <w:tcW w:w="1417" w:type="dxa"/>
            <w:vAlign w:val="center"/>
          </w:tcPr>
          <w:p w14:paraId="6D54DCC3" w14:textId="5C5EC512"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1845E58F" w14:textId="7460426A" w:rsidTr="00A5510F">
        <w:trPr>
          <w:trHeight w:val="70"/>
        </w:trPr>
        <w:tc>
          <w:tcPr>
            <w:tcW w:w="426" w:type="dxa"/>
            <w:vAlign w:val="center"/>
          </w:tcPr>
          <w:p w14:paraId="5DAA52C8" w14:textId="5A30923C" w:rsidR="00A5510F" w:rsidRPr="00AB6E7F" w:rsidRDefault="00964343" w:rsidP="00A5510F">
            <w:pPr>
              <w:pStyle w:val="a"/>
              <w:numPr>
                <w:ilvl w:val="0"/>
                <w:numId w:val="0"/>
              </w:numPr>
              <w:ind w:right="-114"/>
              <w:rPr>
                <w:sz w:val="22"/>
                <w:szCs w:val="22"/>
                <w:lang w:val="ro-MD"/>
              </w:rPr>
            </w:pPr>
            <w:r>
              <w:rPr>
                <w:sz w:val="22"/>
                <w:szCs w:val="22"/>
                <w:lang w:val="ro-MD"/>
              </w:rPr>
              <w:t>21</w:t>
            </w:r>
            <w:r w:rsidR="00A5510F" w:rsidRPr="00AB6E7F">
              <w:rPr>
                <w:sz w:val="22"/>
                <w:szCs w:val="22"/>
                <w:lang w:val="ro-MD"/>
              </w:rPr>
              <w:t>.</w:t>
            </w:r>
          </w:p>
        </w:tc>
        <w:tc>
          <w:tcPr>
            <w:tcW w:w="2693" w:type="dxa"/>
            <w:vAlign w:val="center"/>
          </w:tcPr>
          <w:p w14:paraId="6A369CB8" w14:textId="77777777" w:rsidR="00A5510F" w:rsidRPr="00AB6E7F" w:rsidRDefault="00A5510F" w:rsidP="00A5510F">
            <w:pPr>
              <w:pStyle w:val="a"/>
              <w:numPr>
                <w:ilvl w:val="0"/>
                <w:numId w:val="0"/>
              </w:numPr>
              <w:ind w:right="-114"/>
              <w:jc w:val="left"/>
              <w:rPr>
                <w:sz w:val="22"/>
                <w:szCs w:val="22"/>
                <w:lang w:val="ro-MD"/>
              </w:rPr>
            </w:pPr>
            <w:r w:rsidRPr="00AB6E7F">
              <w:rPr>
                <w:sz w:val="22"/>
                <w:szCs w:val="22"/>
              </w:rPr>
              <w:t>Manualul calității</w:t>
            </w:r>
          </w:p>
        </w:tc>
        <w:tc>
          <w:tcPr>
            <w:tcW w:w="5245" w:type="dxa"/>
            <w:vAlign w:val="center"/>
          </w:tcPr>
          <w:p w14:paraId="4C273C6C" w14:textId="77777777" w:rsidR="00A5510F" w:rsidRPr="00AB6E7F" w:rsidRDefault="00A5510F" w:rsidP="00A5510F">
            <w:pPr>
              <w:pStyle w:val="a"/>
              <w:numPr>
                <w:ilvl w:val="0"/>
                <w:numId w:val="0"/>
              </w:numPr>
              <w:rPr>
                <w:b/>
                <w:sz w:val="22"/>
                <w:szCs w:val="22"/>
              </w:rPr>
            </w:pPr>
            <w:r w:rsidRPr="00AB6E7F">
              <w:rPr>
                <w:sz w:val="22"/>
                <w:szCs w:val="22"/>
              </w:rPr>
              <w:t>Copie, confirmată prin ștampila și semnătura participantului sau semnat electronic.</w:t>
            </w:r>
          </w:p>
        </w:tc>
        <w:tc>
          <w:tcPr>
            <w:tcW w:w="1417" w:type="dxa"/>
            <w:vAlign w:val="center"/>
          </w:tcPr>
          <w:p w14:paraId="2BE0DC69" w14:textId="3ABB2BC4"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6EF5C96E" w14:textId="275F5DC0" w:rsidTr="00A5510F">
        <w:trPr>
          <w:trHeight w:val="70"/>
        </w:trPr>
        <w:tc>
          <w:tcPr>
            <w:tcW w:w="426" w:type="dxa"/>
            <w:vAlign w:val="center"/>
          </w:tcPr>
          <w:p w14:paraId="4C846F1F" w14:textId="0BB23959" w:rsidR="00A5510F" w:rsidRPr="00AB6E7F" w:rsidRDefault="00964343" w:rsidP="00A5510F">
            <w:pPr>
              <w:pStyle w:val="a"/>
              <w:numPr>
                <w:ilvl w:val="0"/>
                <w:numId w:val="0"/>
              </w:numPr>
              <w:ind w:right="-114"/>
              <w:rPr>
                <w:sz w:val="22"/>
                <w:szCs w:val="22"/>
                <w:lang w:val="ro-MD"/>
              </w:rPr>
            </w:pPr>
            <w:r>
              <w:rPr>
                <w:sz w:val="22"/>
                <w:szCs w:val="22"/>
                <w:lang w:val="ro-MD"/>
              </w:rPr>
              <w:t>22</w:t>
            </w:r>
            <w:r w:rsidR="00A5510F" w:rsidRPr="00AB6E7F">
              <w:rPr>
                <w:sz w:val="22"/>
                <w:szCs w:val="22"/>
                <w:lang w:val="ro-MD"/>
              </w:rPr>
              <w:t>.</w:t>
            </w:r>
          </w:p>
        </w:tc>
        <w:tc>
          <w:tcPr>
            <w:tcW w:w="2693" w:type="dxa"/>
            <w:vAlign w:val="center"/>
          </w:tcPr>
          <w:p w14:paraId="0FA7DFBE" w14:textId="77777777" w:rsidR="00A5510F" w:rsidRPr="00AB6E7F" w:rsidRDefault="00A5510F" w:rsidP="00A5510F">
            <w:pPr>
              <w:pStyle w:val="a"/>
              <w:numPr>
                <w:ilvl w:val="0"/>
                <w:numId w:val="0"/>
              </w:numPr>
              <w:ind w:right="-114"/>
              <w:jc w:val="left"/>
              <w:rPr>
                <w:sz w:val="22"/>
                <w:szCs w:val="22"/>
                <w:lang w:val="ro-MD"/>
              </w:rPr>
            </w:pPr>
            <w:r w:rsidRPr="00AB6E7F">
              <w:rPr>
                <w:color w:val="000000"/>
                <w:sz w:val="22"/>
                <w:szCs w:val="22"/>
              </w:rPr>
              <w:t xml:space="preserve">Garanția de bună execuție în valoare de 5%, </w:t>
            </w:r>
            <w:r w:rsidRPr="00AB6E7F">
              <w:rPr>
                <w:color w:val="000000"/>
                <w:sz w:val="22"/>
                <w:szCs w:val="22"/>
                <w:shd w:val="clear" w:color="auto" w:fill="FFFFFF"/>
                <w:lang w:val="zh-CN"/>
              </w:rPr>
              <w:t>valabilă pe perioada valabilității contractului</w:t>
            </w:r>
          </w:p>
        </w:tc>
        <w:tc>
          <w:tcPr>
            <w:tcW w:w="5245" w:type="dxa"/>
            <w:vAlign w:val="center"/>
          </w:tcPr>
          <w:p w14:paraId="53F606FD" w14:textId="77777777" w:rsidR="00234991" w:rsidRPr="00234991" w:rsidRDefault="00234991" w:rsidP="00234991">
            <w:pPr>
              <w:pStyle w:val="a"/>
              <w:numPr>
                <w:ilvl w:val="0"/>
                <w:numId w:val="0"/>
              </w:numPr>
              <w:tabs>
                <w:tab w:val="right" w:pos="5176"/>
              </w:tabs>
              <w:rPr>
                <w:sz w:val="22"/>
                <w:szCs w:val="22"/>
                <w:lang w:eastAsia="ro-RO"/>
              </w:rPr>
            </w:pPr>
            <w:r w:rsidRPr="00234991">
              <w:rPr>
                <w:sz w:val="22"/>
                <w:szCs w:val="22"/>
                <w:lang w:eastAsia="ro-RO"/>
              </w:rPr>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67495430" w14:textId="77777777" w:rsidR="000170E5" w:rsidRPr="00A503D7" w:rsidRDefault="000170E5" w:rsidP="000170E5">
            <w:pPr>
              <w:shd w:val="clear" w:color="auto" w:fill="FFFFFF"/>
              <w:tabs>
                <w:tab w:val="right" w:pos="5176"/>
              </w:tabs>
              <w:rPr>
                <w:color w:val="000000" w:themeColor="text1"/>
                <w:sz w:val="22"/>
                <w:szCs w:val="22"/>
                <w:lang w:val="en-US" w:eastAsia="ro-RO"/>
              </w:rPr>
            </w:pPr>
            <w:r w:rsidRPr="00A503D7">
              <w:rPr>
                <w:b/>
                <w:bCs/>
                <w:i/>
                <w:iCs/>
                <w:color w:val="000000" w:themeColor="text1"/>
                <w:sz w:val="22"/>
                <w:szCs w:val="22"/>
                <w:lang w:val="en-US" w:eastAsia="ro-RO"/>
              </w:rPr>
              <w:t>Notă: „Garanția de bună execuție” </w:t>
            </w:r>
            <w:r w:rsidRPr="00A503D7">
              <w:rPr>
                <w:i/>
                <w:iCs/>
                <w:color w:val="000000" w:themeColor="text1"/>
                <w:sz w:val="22"/>
                <w:szCs w:val="22"/>
                <w:lang w:val="en-US" w:eastAsia="ro-RO"/>
              </w:rPr>
              <w:t>.</w:t>
            </w:r>
          </w:p>
          <w:p w14:paraId="6E3128C4" w14:textId="71207E45" w:rsidR="00A5510F" w:rsidRPr="0066318A" w:rsidRDefault="000170E5" w:rsidP="000170E5">
            <w:pPr>
              <w:shd w:val="clear" w:color="auto" w:fill="FFFFFF"/>
              <w:tabs>
                <w:tab w:val="right" w:pos="5176"/>
              </w:tabs>
              <w:jc w:val="both"/>
              <w:rPr>
                <w:color w:val="333333"/>
                <w:sz w:val="22"/>
                <w:szCs w:val="22"/>
                <w:lang w:val="en-US" w:eastAsia="ro-RO"/>
              </w:rPr>
            </w:pPr>
            <w:r w:rsidRPr="00A503D7">
              <w:rPr>
                <w:color w:val="000000" w:themeColor="text1"/>
                <w:sz w:val="22"/>
                <w:szCs w:val="22"/>
                <w:lang w:val="en-US" w:eastAsia="ro-RO"/>
              </w:rPr>
              <w:t xml:space="preserve">Termenul de valabilitate va fi până la </w:t>
            </w:r>
            <w:r w:rsidR="00127155" w:rsidRPr="00A503D7">
              <w:rPr>
                <w:b/>
                <w:bCs/>
                <w:color w:val="000000" w:themeColor="text1"/>
                <w:sz w:val="22"/>
                <w:szCs w:val="22"/>
                <w:lang w:val="en-US" w:eastAsia="ro-RO"/>
              </w:rPr>
              <w:t>31.12</w:t>
            </w:r>
            <w:r w:rsidRPr="00A503D7">
              <w:rPr>
                <w:b/>
                <w:bCs/>
                <w:color w:val="000000" w:themeColor="text1"/>
                <w:sz w:val="22"/>
                <w:szCs w:val="22"/>
                <w:lang w:val="en-US" w:eastAsia="ro-RO"/>
              </w:rPr>
              <w:t>.2026</w:t>
            </w:r>
            <w:r w:rsidRPr="00A503D7">
              <w:rPr>
                <w:color w:val="000000" w:themeColor="text1"/>
                <w:sz w:val="22"/>
                <w:szCs w:val="22"/>
                <w:lang w:val="en-US" w:eastAsia="ro-RO"/>
              </w:rPr>
              <w:t>.</w:t>
            </w:r>
          </w:p>
        </w:tc>
        <w:tc>
          <w:tcPr>
            <w:tcW w:w="1417" w:type="dxa"/>
            <w:vAlign w:val="center"/>
          </w:tcPr>
          <w:p w14:paraId="109C55C9" w14:textId="398ACB15" w:rsidR="00A5510F" w:rsidRPr="0066318A" w:rsidRDefault="00A5510F" w:rsidP="00A5510F">
            <w:pPr>
              <w:shd w:val="clear" w:color="auto" w:fill="FFFFFF"/>
              <w:tabs>
                <w:tab w:val="right" w:pos="5176"/>
              </w:tabs>
              <w:jc w:val="both"/>
              <w:rPr>
                <w:color w:val="333333"/>
                <w:sz w:val="22"/>
                <w:szCs w:val="22"/>
                <w:lang w:val="en-US" w:eastAsia="ro-RO"/>
              </w:rPr>
            </w:pPr>
            <w:r w:rsidRPr="00ED06FA">
              <w:rPr>
                <w:b/>
                <w:sz w:val="22"/>
                <w:szCs w:val="22"/>
              </w:rPr>
              <w:t>Obligatoriu</w:t>
            </w:r>
          </w:p>
        </w:tc>
      </w:tr>
      <w:tr w:rsidR="00A5510F" w:rsidRPr="00AB6E7F" w14:paraId="67ABFE61" w14:textId="168E080C" w:rsidTr="00A5510F">
        <w:trPr>
          <w:trHeight w:val="70"/>
        </w:trPr>
        <w:tc>
          <w:tcPr>
            <w:tcW w:w="426" w:type="dxa"/>
            <w:vAlign w:val="center"/>
          </w:tcPr>
          <w:p w14:paraId="6580DDC3" w14:textId="695281AB" w:rsidR="00A5510F" w:rsidRPr="00AB6E7F" w:rsidRDefault="00A5510F" w:rsidP="00A5510F">
            <w:pPr>
              <w:pStyle w:val="a"/>
              <w:numPr>
                <w:ilvl w:val="0"/>
                <w:numId w:val="0"/>
              </w:numPr>
              <w:ind w:right="-114"/>
              <w:rPr>
                <w:sz w:val="22"/>
                <w:szCs w:val="22"/>
                <w:lang w:val="ro-MD"/>
              </w:rPr>
            </w:pPr>
            <w:r w:rsidRPr="00AB6E7F">
              <w:rPr>
                <w:sz w:val="22"/>
                <w:szCs w:val="22"/>
                <w:lang w:val="ro-MD"/>
              </w:rPr>
              <w:t>2</w:t>
            </w:r>
            <w:r w:rsidR="00964343">
              <w:rPr>
                <w:sz w:val="22"/>
                <w:szCs w:val="22"/>
                <w:lang w:val="ro-MD"/>
              </w:rPr>
              <w:t>3</w:t>
            </w:r>
            <w:r w:rsidRPr="00AB6E7F">
              <w:rPr>
                <w:sz w:val="22"/>
                <w:szCs w:val="22"/>
                <w:lang w:val="ro-MD"/>
              </w:rPr>
              <w:t>.</w:t>
            </w:r>
          </w:p>
        </w:tc>
        <w:tc>
          <w:tcPr>
            <w:tcW w:w="2693" w:type="dxa"/>
            <w:vAlign w:val="center"/>
          </w:tcPr>
          <w:p w14:paraId="1BC87CA6" w14:textId="77777777" w:rsidR="00A5510F" w:rsidRPr="00AB6E7F" w:rsidRDefault="00A5510F" w:rsidP="00A5510F">
            <w:pPr>
              <w:pStyle w:val="a"/>
              <w:numPr>
                <w:ilvl w:val="0"/>
                <w:numId w:val="0"/>
              </w:numPr>
              <w:ind w:right="-114"/>
              <w:jc w:val="left"/>
              <w:rPr>
                <w:color w:val="000000"/>
                <w:sz w:val="22"/>
                <w:szCs w:val="22"/>
                <w:shd w:val="clear" w:color="auto" w:fill="FFFFFF"/>
              </w:rPr>
            </w:pPr>
            <w:r w:rsidRPr="00AB6E7F">
              <w:rPr>
                <w:bCs/>
                <w:sz w:val="22"/>
                <w:szCs w:val="22"/>
                <w:lang w:val="ro-MD" w:eastAsia="ro-RO"/>
              </w:rPr>
              <w:t xml:space="preserve">Declarație </w:t>
            </w:r>
            <w:r w:rsidRPr="00AB6E7F">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245" w:type="dxa"/>
            <w:vAlign w:val="center"/>
          </w:tcPr>
          <w:p w14:paraId="7562BAFA" w14:textId="77777777" w:rsidR="00A5510F" w:rsidRPr="00AB6E7F" w:rsidRDefault="00A5510F" w:rsidP="00A5510F">
            <w:pPr>
              <w:pStyle w:val="a"/>
              <w:numPr>
                <w:ilvl w:val="0"/>
                <w:numId w:val="0"/>
              </w:numPr>
              <w:ind w:right="38"/>
              <w:rPr>
                <w:b/>
                <w:sz w:val="22"/>
                <w:szCs w:val="22"/>
              </w:rPr>
            </w:pPr>
            <w:r w:rsidRPr="00AB6E7F">
              <w:rPr>
                <w:sz w:val="22"/>
                <w:szCs w:val="22"/>
                <w:lang w:val="ro-MD"/>
              </w:rPr>
              <w:t>Completat  în conformitate cu ordinul Ministerului Finanțelor nr. 145 din 24.11.2020 -</w:t>
            </w:r>
            <w:r w:rsidRPr="00AB6E7F">
              <w:rPr>
                <w:sz w:val="22"/>
                <w:szCs w:val="22"/>
                <w:lang w:val="ro-MD" w:eastAsia="ro-RO"/>
              </w:rPr>
              <w:t xml:space="preserve"> </w:t>
            </w:r>
            <w:r w:rsidRPr="00AB6E7F">
              <w:rPr>
                <w:bCs/>
                <w:sz w:val="22"/>
                <w:szCs w:val="22"/>
                <w:lang w:val="ro-MD" w:eastAsia="zh-CN"/>
              </w:rPr>
              <w:t xml:space="preserve">confirmat prin ștampila și semnătura participantului sau semnat electronic, </w:t>
            </w:r>
            <w:r w:rsidRPr="00AB6E7F">
              <w:rPr>
                <w:b/>
                <w:i/>
                <w:iCs/>
                <w:sz w:val="22"/>
                <w:szCs w:val="22"/>
                <w:lang w:val="ro-MD" w:eastAsia="zh-CN"/>
              </w:rPr>
              <w:t>doar de ofertantul desemnat câștigător.</w:t>
            </w:r>
          </w:p>
        </w:tc>
        <w:tc>
          <w:tcPr>
            <w:tcW w:w="1417" w:type="dxa"/>
            <w:vAlign w:val="center"/>
          </w:tcPr>
          <w:p w14:paraId="61D78146" w14:textId="66F7BD6C" w:rsidR="00A5510F" w:rsidRPr="00AB6E7F" w:rsidRDefault="00A5510F" w:rsidP="00A5510F">
            <w:pPr>
              <w:pStyle w:val="a"/>
              <w:numPr>
                <w:ilvl w:val="0"/>
                <w:numId w:val="0"/>
              </w:numPr>
              <w:ind w:right="38"/>
              <w:rPr>
                <w:b/>
                <w:sz w:val="22"/>
                <w:szCs w:val="22"/>
              </w:rPr>
            </w:pPr>
            <w:r w:rsidRPr="00ED06FA">
              <w:rPr>
                <w:b/>
                <w:sz w:val="22"/>
                <w:szCs w:val="22"/>
              </w:rPr>
              <w:t>Obligatoriu</w:t>
            </w:r>
          </w:p>
        </w:tc>
      </w:tr>
    </w:tbl>
    <w:p w14:paraId="214DF156" w14:textId="383DBCFA" w:rsidR="0019071C" w:rsidRPr="00FF430B" w:rsidRDefault="0019071C" w:rsidP="00A75F03">
      <w:pPr>
        <w:jc w:val="both"/>
        <w:rPr>
          <w:bCs/>
          <w:lang w:val="ro-MD"/>
        </w:rPr>
      </w:pPr>
    </w:p>
    <w:p w14:paraId="4BC61F13" w14:textId="3A1FF9CB" w:rsidR="00516C75" w:rsidRPr="00877AC5" w:rsidRDefault="0003591A" w:rsidP="00523F5D">
      <w:pPr>
        <w:ind w:firstLine="709"/>
        <w:jc w:val="both"/>
        <w:rPr>
          <w:color w:val="000000" w:themeColor="text1"/>
          <w:lang w:val="ro-MD"/>
        </w:rPr>
      </w:pPr>
      <w:r w:rsidRPr="00FF430B">
        <w:rPr>
          <w:bCs/>
          <w:lang w:val="ro-MD"/>
        </w:rPr>
        <w:t xml:space="preserve">Autoritatea contractantă </w:t>
      </w:r>
      <w:r w:rsidRPr="00FF430B">
        <w:rPr>
          <w:lang w:val="ro-MD"/>
        </w:rPr>
        <w:t> _____</w:t>
      </w:r>
      <w:r w:rsidR="00604E0F">
        <w:rPr>
          <w:lang w:val="ro-MD"/>
        </w:rPr>
        <w:t>_________</w:t>
      </w:r>
      <w:r w:rsidRPr="00FF430B">
        <w:rPr>
          <w:lang w:val="ro-MD"/>
        </w:rPr>
        <w:t>______      </w:t>
      </w:r>
      <w:r w:rsidRPr="00877AC5">
        <w:rPr>
          <w:bCs/>
          <w:color w:val="000000" w:themeColor="text1"/>
          <w:lang w:val="ro-MD"/>
        </w:rPr>
        <w:t>Data</w:t>
      </w:r>
      <w:r w:rsidRPr="00877AC5">
        <w:rPr>
          <w:color w:val="000000" w:themeColor="text1"/>
          <w:lang w:val="ro-MD"/>
        </w:rPr>
        <w:t xml:space="preserve"> </w:t>
      </w:r>
      <w:r w:rsidRPr="00877AC5">
        <w:rPr>
          <w:color w:val="000000" w:themeColor="text1"/>
          <w:u w:val="single"/>
          <w:lang w:val="ro-MD"/>
        </w:rPr>
        <w:t>"</w:t>
      </w:r>
      <w:r w:rsidR="00877AC5" w:rsidRPr="00877AC5">
        <w:rPr>
          <w:color w:val="000000" w:themeColor="text1"/>
          <w:u w:val="single"/>
          <w:lang w:val="ro-MD"/>
        </w:rPr>
        <w:t xml:space="preserve"> 19</w:t>
      </w:r>
      <w:r w:rsidR="00916E81" w:rsidRPr="00877AC5">
        <w:rPr>
          <w:color w:val="000000" w:themeColor="text1"/>
          <w:u w:val="single"/>
          <w:lang w:val="ro-MD"/>
        </w:rPr>
        <w:t xml:space="preserve"> </w:t>
      </w:r>
      <w:r w:rsidRPr="00877AC5">
        <w:rPr>
          <w:color w:val="000000" w:themeColor="text1"/>
          <w:u w:val="single"/>
          <w:lang w:val="ro-MD"/>
        </w:rPr>
        <w:t>"</w:t>
      </w:r>
      <w:r w:rsidR="00916E81" w:rsidRPr="00877AC5">
        <w:rPr>
          <w:color w:val="000000" w:themeColor="text1"/>
          <w:u w:val="single"/>
          <w:lang w:val="ro-MD"/>
        </w:rPr>
        <w:t xml:space="preserve"> </w:t>
      </w:r>
      <w:r w:rsidR="00D22E83" w:rsidRPr="00877AC5">
        <w:rPr>
          <w:color w:val="000000" w:themeColor="text1"/>
          <w:u w:val="single"/>
          <w:lang w:val="ro-MD"/>
        </w:rPr>
        <w:t>Februa</w:t>
      </w:r>
      <w:r w:rsidR="00A5510F" w:rsidRPr="00877AC5">
        <w:rPr>
          <w:color w:val="000000" w:themeColor="text1"/>
          <w:u w:val="single"/>
          <w:lang w:val="ro-MD"/>
        </w:rPr>
        <w:t>rie</w:t>
      </w:r>
      <w:r w:rsidR="00D22E83" w:rsidRPr="00877AC5">
        <w:rPr>
          <w:color w:val="000000" w:themeColor="text1"/>
          <w:u w:val="single"/>
          <w:lang w:val="ro-MD"/>
        </w:rPr>
        <w:t xml:space="preserve"> 2026</w:t>
      </w:r>
    </w:p>
    <w:p w14:paraId="498BCB6E" w14:textId="77777777" w:rsidR="000A4FB3" w:rsidRDefault="000A4FB3" w:rsidP="00C362CF">
      <w:pPr>
        <w:rPr>
          <w:noProof w:val="0"/>
          <w:lang w:val="ro-MD"/>
        </w:rPr>
      </w:pPr>
    </w:p>
    <w:p w14:paraId="4637325D" w14:textId="77777777" w:rsidR="006D23A4" w:rsidRDefault="006D23A4" w:rsidP="000C5DFB">
      <w:pPr>
        <w:jc w:val="right"/>
        <w:rPr>
          <w:noProof w:val="0"/>
          <w:lang w:val="ro-MD"/>
        </w:rPr>
      </w:pPr>
    </w:p>
    <w:p w14:paraId="09FCD918" w14:textId="77777777" w:rsidR="006D23A4" w:rsidRDefault="006D23A4" w:rsidP="000C5DFB">
      <w:pPr>
        <w:jc w:val="right"/>
        <w:rPr>
          <w:noProof w:val="0"/>
          <w:lang w:val="ro-MD"/>
        </w:rPr>
      </w:pPr>
    </w:p>
    <w:p w14:paraId="7383748C" w14:textId="7F867B1A" w:rsidR="006D23A4" w:rsidRDefault="006D23A4" w:rsidP="000C5DFB">
      <w:pPr>
        <w:jc w:val="right"/>
        <w:rPr>
          <w:noProof w:val="0"/>
          <w:lang w:val="ro-MD"/>
        </w:rPr>
      </w:pPr>
    </w:p>
    <w:p w14:paraId="2B3A1047" w14:textId="7ECB96A8" w:rsidR="00877AC5" w:rsidRDefault="00877AC5" w:rsidP="000C5DFB">
      <w:pPr>
        <w:jc w:val="right"/>
        <w:rPr>
          <w:noProof w:val="0"/>
          <w:lang w:val="ro-MD"/>
        </w:rPr>
      </w:pPr>
    </w:p>
    <w:p w14:paraId="0605112F" w14:textId="3BBD982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424CD0F7" w14:textId="77777777" w:rsidR="00C362CF" w:rsidRDefault="00C362CF" w:rsidP="00C362CF">
      <w:pPr>
        <w:jc w:val="right"/>
        <w:rPr>
          <w:noProof w:val="0"/>
          <w:lang w:val="ro-MD"/>
        </w:rPr>
      </w:pPr>
      <w:r>
        <w:rPr>
          <w:noProof w:val="0"/>
          <w:lang w:val="ro-MD"/>
        </w:rPr>
        <w:t>la Documentația standard nr. 69</w:t>
      </w:r>
    </w:p>
    <w:p w14:paraId="17F97C42" w14:textId="77777777" w:rsidR="00C362CF" w:rsidRDefault="00C362CF" w:rsidP="00C362CF">
      <w:pPr>
        <w:jc w:val="right"/>
        <w:rPr>
          <w:noProof w:val="0"/>
          <w:lang w:val="ro-MD"/>
        </w:rPr>
      </w:pPr>
      <w:r>
        <w:rPr>
          <w:noProof w:val="0"/>
          <w:lang w:val="ro-MD"/>
        </w:rPr>
        <w:t>din “07” mai 2021</w:t>
      </w:r>
    </w:p>
    <w:p w14:paraId="5920B25D" w14:textId="77777777" w:rsidR="00C362CF" w:rsidRDefault="00C362CF" w:rsidP="00C362CF">
      <w:pPr>
        <w:pStyle w:val="Style3"/>
        <w:tabs>
          <w:tab w:val="left" w:pos="567"/>
        </w:tabs>
        <w:spacing w:before="0" w:beforeAutospacing="0" w:after="0"/>
        <w:ind w:left="0" w:firstLine="0"/>
        <w:rPr>
          <w:rFonts w:eastAsia="PMingLiU"/>
          <w:lang w:val="ro-MD" w:eastAsia="zh-CN"/>
        </w:rPr>
      </w:pPr>
    </w:p>
    <w:p w14:paraId="36E55B8E" w14:textId="1164DF22" w:rsidR="002D6E71" w:rsidRPr="00FF430B" w:rsidRDefault="002D6E71" w:rsidP="00196AB4">
      <w:pPr>
        <w:pStyle w:val="a"/>
        <w:numPr>
          <w:ilvl w:val="0"/>
          <w:numId w:val="0"/>
        </w:numPr>
        <w:ind w:right="-1"/>
        <w:rPr>
          <w:i/>
          <w:lang w:val="ro-MD"/>
        </w:rPr>
      </w:pPr>
    </w:p>
    <w:p w14:paraId="6FCA1E49" w14:textId="77777777" w:rsidR="00B23E4B" w:rsidRPr="006369F2" w:rsidRDefault="00B23E4B" w:rsidP="00B23E4B">
      <w:pPr>
        <w:pStyle w:val="a"/>
        <w:numPr>
          <w:ilvl w:val="0"/>
          <w:numId w:val="0"/>
        </w:numPr>
        <w:tabs>
          <w:tab w:val="left" w:pos="1260"/>
        </w:tabs>
        <w:ind w:left="720"/>
        <w:jc w:val="center"/>
        <w:rPr>
          <w:b/>
        </w:rPr>
      </w:pPr>
      <w:r w:rsidRPr="006369F2">
        <w:rPr>
          <w:b/>
        </w:rPr>
        <w:t>CONTRACT – MODEL</w:t>
      </w:r>
    </w:p>
    <w:p w14:paraId="37F8C258" w14:textId="77777777" w:rsidR="00B23E4B" w:rsidRPr="00B23E4B" w:rsidRDefault="00B23E4B" w:rsidP="00B23E4B">
      <w:pPr>
        <w:tabs>
          <w:tab w:val="left" w:pos="1260"/>
        </w:tabs>
        <w:jc w:val="center"/>
        <w:rPr>
          <w:b/>
          <w:caps/>
        </w:rPr>
      </w:pPr>
    </w:p>
    <w:p w14:paraId="5D446C21" w14:textId="77777777" w:rsidR="00B23E4B" w:rsidRPr="00B23E4B" w:rsidRDefault="00B23E4B" w:rsidP="00B23E4B">
      <w:pPr>
        <w:tabs>
          <w:tab w:val="left" w:pos="1260"/>
        </w:tabs>
        <w:jc w:val="center"/>
        <w:rPr>
          <w:b/>
        </w:rPr>
      </w:pPr>
      <w:r w:rsidRPr="00B23E4B">
        <w:rPr>
          <w:b/>
          <w:caps/>
        </w:rPr>
        <w:t>Contract</w:t>
      </w:r>
      <w:r w:rsidRPr="00B23E4B">
        <w:rPr>
          <w:b/>
        </w:rPr>
        <w:t xml:space="preserve"> DE ANTREPRIZĂ nr.___________</w:t>
      </w:r>
    </w:p>
    <w:p w14:paraId="24F516BD" w14:textId="77777777" w:rsidR="00B23E4B" w:rsidRPr="00B23E4B" w:rsidRDefault="00B23E4B" w:rsidP="00B23E4B">
      <w:pPr>
        <w:tabs>
          <w:tab w:val="left" w:pos="1260"/>
        </w:tabs>
      </w:pPr>
    </w:p>
    <w:p w14:paraId="697627F3" w14:textId="77777777" w:rsidR="00B23E4B" w:rsidRPr="0001624C" w:rsidRDefault="00B23E4B" w:rsidP="00B23E4B">
      <w:pPr>
        <w:pStyle w:val="a"/>
        <w:numPr>
          <w:ilvl w:val="0"/>
          <w:numId w:val="26"/>
        </w:numPr>
        <w:tabs>
          <w:tab w:val="clear" w:pos="1134"/>
          <w:tab w:val="left" w:pos="540"/>
        </w:tabs>
        <w:ind w:left="0" w:firstLine="0"/>
        <w:contextualSpacing/>
        <w:jc w:val="center"/>
        <w:rPr>
          <w:b/>
          <w:lang w:val="ro-RO"/>
        </w:rPr>
      </w:pPr>
      <w:r w:rsidRPr="0001624C">
        <w:rPr>
          <w:b/>
          <w:lang w:val="ro-RO"/>
        </w:rPr>
        <w:t>PARTEA GENERALĂ</w:t>
      </w:r>
    </w:p>
    <w:p w14:paraId="74E78691" w14:textId="77777777" w:rsidR="00B23E4B" w:rsidRPr="00B23E4B" w:rsidRDefault="00B23E4B" w:rsidP="00B23E4B">
      <w:pPr>
        <w:tabs>
          <w:tab w:val="left" w:pos="540"/>
        </w:tabs>
        <w:jc w:val="center"/>
        <w:rPr>
          <w:i/>
          <w:sz w:val="20"/>
          <w:szCs w:val="20"/>
        </w:rPr>
      </w:pPr>
      <w:r w:rsidRPr="00B23E4B">
        <w:rPr>
          <w:i/>
          <w:sz w:val="20"/>
          <w:szCs w:val="20"/>
        </w:rPr>
        <w:t>(OBLIGATORIE)</w:t>
      </w:r>
    </w:p>
    <w:p w14:paraId="71225B17" w14:textId="77777777" w:rsidR="00B23E4B" w:rsidRPr="00B23E4B" w:rsidRDefault="00B23E4B" w:rsidP="00B23E4B">
      <w:pPr>
        <w:tabs>
          <w:tab w:val="left" w:pos="540"/>
        </w:tabs>
        <w:rPr>
          <w:i/>
        </w:rPr>
      </w:pPr>
    </w:p>
    <w:p w14:paraId="4E0D6948" w14:textId="77777777" w:rsidR="00B23E4B" w:rsidRPr="00B23E4B" w:rsidRDefault="00B23E4B" w:rsidP="00B23E4B">
      <w:pPr>
        <w:tabs>
          <w:tab w:val="left" w:pos="540"/>
        </w:tabs>
        <w:spacing w:after="120"/>
        <w:rPr>
          <w:b/>
        </w:rPr>
      </w:pPr>
      <w:r w:rsidRPr="00B23E4B">
        <w:rPr>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5"/>
        <w:gridCol w:w="4702"/>
      </w:tblGrid>
      <w:tr w:rsidR="00B23E4B" w:rsidRPr="00FF430B" w14:paraId="283663BD" w14:textId="77777777" w:rsidTr="00A42EB8">
        <w:tc>
          <w:tcPr>
            <w:tcW w:w="2553" w:type="pct"/>
          </w:tcPr>
          <w:p w14:paraId="738CC698" w14:textId="77777777" w:rsidR="00B23E4B" w:rsidRPr="00FF430B" w:rsidRDefault="00B23E4B" w:rsidP="00A42EB8">
            <w:pPr>
              <w:tabs>
                <w:tab w:val="left" w:pos="360"/>
              </w:tabs>
              <w:jc w:val="both"/>
              <w:rPr>
                <w:b/>
              </w:rPr>
            </w:pPr>
            <w:r w:rsidRPr="00FF430B">
              <w:rPr>
                <w:b/>
              </w:rPr>
              <w:t>Beneficiar</w:t>
            </w:r>
          </w:p>
        </w:tc>
        <w:tc>
          <w:tcPr>
            <w:tcW w:w="2447" w:type="pct"/>
          </w:tcPr>
          <w:p w14:paraId="7AABB472" w14:textId="77777777" w:rsidR="00B23E4B" w:rsidRPr="00FF430B" w:rsidRDefault="00B23E4B" w:rsidP="00A42EB8">
            <w:pPr>
              <w:tabs>
                <w:tab w:val="left" w:pos="360"/>
              </w:tabs>
              <w:jc w:val="both"/>
              <w:rPr>
                <w:b/>
              </w:rPr>
            </w:pPr>
            <w:r>
              <w:rPr>
                <w:b/>
              </w:rPr>
              <w:t>Antreprenor</w:t>
            </w:r>
          </w:p>
        </w:tc>
      </w:tr>
      <w:tr w:rsidR="00B23E4B" w:rsidRPr="0027400B" w14:paraId="7EB5FA5E" w14:textId="77777777" w:rsidTr="00A42EB8">
        <w:tc>
          <w:tcPr>
            <w:tcW w:w="2553" w:type="pct"/>
          </w:tcPr>
          <w:p w14:paraId="499D19E8" w14:textId="77777777" w:rsidR="00B23E4B" w:rsidRPr="006369F2" w:rsidRDefault="00B23E4B" w:rsidP="00A42EB8">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2AF7C7BA" w14:textId="77777777" w:rsidR="00B23E4B" w:rsidRPr="006369F2" w:rsidRDefault="00B23E4B" w:rsidP="00A42EB8">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2652D326" w14:textId="77777777" w:rsidR="00B23E4B" w:rsidRPr="00861622" w:rsidRDefault="00B23E4B" w:rsidP="00B23E4B">
      <w:pPr>
        <w:tabs>
          <w:tab w:val="left" w:pos="1260"/>
        </w:tabs>
      </w:pPr>
      <w:r w:rsidRPr="006369F2">
        <w:t xml:space="preserve">ambii (denumiţi în continuare </w:t>
      </w:r>
      <w:r w:rsidRPr="00B23E4B">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B23E4B" w:rsidRPr="00EC30C2" w14:paraId="61E64AB2" w14:textId="77777777" w:rsidTr="00A42EB8">
        <w:trPr>
          <w:trHeight w:val="697"/>
        </w:trPr>
        <w:tc>
          <w:tcPr>
            <w:tcW w:w="9540" w:type="dxa"/>
            <w:vAlign w:val="center"/>
          </w:tcPr>
          <w:p w14:paraId="527B1AF7" w14:textId="77777777" w:rsidR="00B23E4B" w:rsidRPr="006369F2" w:rsidRDefault="00B23E4B" w:rsidP="00A42EB8">
            <w:pPr>
              <w:tabs>
                <w:tab w:val="left" w:pos="360"/>
              </w:tabs>
              <w:jc w:val="both"/>
              <w:rPr>
                <w:lang w:val="en-US"/>
              </w:rPr>
            </w:pPr>
          </w:p>
          <w:p w14:paraId="57C65E7B" w14:textId="77777777" w:rsidR="00B23E4B" w:rsidRPr="006369F2" w:rsidRDefault="00B23E4B" w:rsidP="00A42EB8">
            <w:pPr>
              <w:tabs>
                <w:tab w:val="left" w:pos="525"/>
                <w:tab w:val="left" w:pos="1134"/>
                <w:tab w:val="left" w:pos="3705"/>
              </w:tabs>
              <w:jc w:val="both"/>
              <w:rPr>
                <w:b/>
                <w:lang w:val="en-US"/>
              </w:rPr>
            </w:pPr>
            <w:r w:rsidRPr="006369F2">
              <w:rPr>
                <w:b/>
                <w:lang w:val="en-US"/>
              </w:rPr>
              <w:t>1. OBIECTUL CONTRACTULUI</w:t>
            </w:r>
          </w:p>
          <w:p w14:paraId="70236BF9" w14:textId="49D0DC7E" w:rsidR="00B23E4B" w:rsidRPr="006369F2" w:rsidRDefault="00B23E4B" w:rsidP="00A42EB8">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______________</w:t>
            </w:r>
            <w:r w:rsidR="0015125F">
              <w:rPr>
                <w:i/>
                <w:lang w:val="en-US"/>
              </w:rPr>
              <w:t>____________________________</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w:t>
            </w:r>
            <w:r w:rsidR="001127CD">
              <w:rPr>
                <w:lang w:val="en-US"/>
              </w:rPr>
              <w:t>blică</w:t>
            </w:r>
            <w:r w:rsidRPr="006369F2">
              <w:rPr>
                <w:lang w:val="en-US"/>
              </w:rPr>
              <w:t xml:space="preserve">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19F220C0" w14:textId="77777777" w:rsidR="00B23E4B" w:rsidRPr="006369F2" w:rsidRDefault="00B23E4B" w:rsidP="00A42EB8">
            <w:pPr>
              <w:tabs>
                <w:tab w:val="left" w:pos="360"/>
              </w:tabs>
              <w:jc w:val="both"/>
              <w:rPr>
                <w:lang w:val="en-US"/>
              </w:rPr>
            </w:pPr>
          </w:p>
          <w:p w14:paraId="78DF31CD" w14:textId="77777777" w:rsidR="00B23E4B" w:rsidRPr="006369F2" w:rsidRDefault="00B23E4B" w:rsidP="0015125F">
            <w:pPr>
              <w:pStyle w:val="af3"/>
              <w:tabs>
                <w:tab w:val="left" w:pos="525"/>
                <w:tab w:val="left" w:pos="567"/>
              </w:tabs>
              <w:ind w:firstLine="0"/>
              <w:rPr>
                <w:b/>
                <w:lang w:val="en-US"/>
              </w:rPr>
            </w:pPr>
            <w:r w:rsidRPr="006369F2">
              <w:rPr>
                <w:b/>
                <w:lang w:val="en-US"/>
              </w:rPr>
              <w:t>2. DOCUMENTELE CONTRACTULUI</w:t>
            </w:r>
          </w:p>
          <w:p w14:paraId="25866D53" w14:textId="77777777" w:rsidR="00B23E4B" w:rsidRPr="006369F2" w:rsidRDefault="00B23E4B" w:rsidP="00A42EB8">
            <w:pPr>
              <w:tabs>
                <w:tab w:val="left" w:pos="360"/>
              </w:tabs>
              <w:jc w:val="both"/>
              <w:rPr>
                <w:lang w:val="en-US"/>
              </w:rPr>
            </w:pPr>
            <w:r w:rsidRPr="006369F2">
              <w:rPr>
                <w:lang w:val="en-US"/>
              </w:rPr>
              <w:t>2.1. Următoarele documente vor fi considerate părţi componente ale Contractului:</w:t>
            </w:r>
          </w:p>
          <w:p w14:paraId="311CD9B4" w14:textId="77777777" w:rsidR="00B23E4B" w:rsidRPr="00E73483" w:rsidRDefault="00B23E4B" w:rsidP="00B23E4B">
            <w:pPr>
              <w:numPr>
                <w:ilvl w:val="0"/>
                <w:numId w:val="28"/>
              </w:numPr>
              <w:tabs>
                <w:tab w:val="left" w:pos="360"/>
              </w:tabs>
              <w:suppressAutoHyphens/>
              <w:ind w:left="-15" w:firstLine="0"/>
              <w:jc w:val="both"/>
            </w:pPr>
            <w:r w:rsidRPr="00E73483">
              <w:t>Formularul contractului;</w:t>
            </w:r>
          </w:p>
          <w:p w14:paraId="3AD88BFB"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Propunerea tehnică și propunerea financiară;</w:t>
            </w:r>
          </w:p>
          <w:p w14:paraId="207F01DD" w14:textId="77777777" w:rsidR="00B23E4B" w:rsidRPr="00E73483" w:rsidRDefault="00B23E4B" w:rsidP="00B23E4B">
            <w:pPr>
              <w:numPr>
                <w:ilvl w:val="0"/>
                <w:numId w:val="28"/>
              </w:numPr>
              <w:tabs>
                <w:tab w:val="left" w:pos="360"/>
              </w:tabs>
              <w:suppressAutoHyphens/>
              <w:ind w:left="-15" w:firstLine="0"/>
              <w:jc w:val="both"/>
            </w:pPr>
            <w:r w:rsidRPr="00E73483">
              <w:t>Caietul de sarcini;</w:t>
            </w:r>
          </w:p>
          <w:p w14:paraId="4377416B"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Garanția de bună execuție a contractului;</w:t>
            </w:r>
          </w:p>
          <w:p w14:paraId="5115804F"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Acordul de asociere (după caz);</w:t>
            </w:r>
          </w:p>
          <w:p w14:paraId="40E839C1"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27FC7FE6"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Graficul de execuție a contractului aprobat de ambele părți.</w:t>
            </w:r>
          </w:p>
          <w:p w14:paraId="1CC36BC8" w14:textId="77777777" w:rsidR="00B23E4B" w:rsidRPr="006369F2" w:rsidRDefault="00B23E4B" w:rsidP="00244E9E">
            <w:pPr>
              <w:tabs>
                <w:tab w:val="left" w:pos="360"/>
              </w:tabs>
            </w:pPr>
          </w:p>
          <w:p w14:paraId="100A873D" w14:textId="77777777" w:rsidR="00B23E4B" w:rsidRPr="006369F2" w:rsidRDefault="00B23E4B" w:rsidP="00A42EB8">
            <w:pPr>
              <w:tabs>
                <w:tab w:val="left" w:pos="525"/>
                <w:tab w:val="left" w:pos="3645"/>
              </w:tabs>
              <w:jc w:val="both"/>
              <w:rPr>
                <w:b/>
                <w:lang w:val="en-US"/>
              </w:rPr>
            </w:pPr>
            <w:r w:rsidRPr="006369F2">
              <w:rPr>
                <w:b/>
                <w:lang w:val="en-US"/>
              </w:rPr>
              <w:t>3. PREȚUL CONTRACTULUI ŞI MODALITĂŢILE DE PLATĂ</w:t>
            </w:r>
          </w:p>
          <w:p w14:paraId="7EF2EFBF" w14:textId="77777777" w:rsidR="00B23E4B" w:rsidRPr="006369F2" w:rsidRDefault="00B23E4B" w:rsidP="00A42EB8">
            <w:pPr>
              <w:jc w:val="both"/>
              <w:rPr>
                <w:lang w:val="en-US"/>
              </w:rPr>
            </w:pPr>
            <w:r w:rsidRPr="006369F2">
              <w:rPr>
                <w:lang w:val="en-US"/>
              </w:rPr>
              <w:t>3.1. Prețul lucrărilor, ce reprezintă obiectul prezentului contract, este stabilit în lei MDL.</w:t>
            </w:r>
          </w:p>
          <w:p w14:paraId="48E46241" w14:textId="77777777" w:rsidR="00B23E4B" w:rsidRPr="00423D94" w:rsidRDefault="00B23E4B" w:rsidP="00A42EB8">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C9A38CB" w14:textId="77777777" w:rsidR="00B23E4B" w:rsidRPr="006369F2" w:rsidRDefault="00B23E4B" w:rsidP="00A42EB8">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4381B423" w14:textId="77777777" w:rsidR="00B23E4B" w:rsidRPr="006369F2" w:rsidRDefault="00B23E4B" w:rsidP="00A42EB8">
            <w:pPr>
              <w:jc w:val="both"/>
              <w:rPr>
                <w:lang w:val="en-US"/>
              </w:rPr>
            </w:pPr>
            <w:r w:rsidRPr="006369F2">
              <w:rPr>
                <w:lang w:val="en-US"/>
              </w:rPr>
              <w:t>3.4. Beneficiarul va verifica procesele-verbale de recepție a lucrărilor executate în termen de ________ zile de la primirea acestora de la Antreprenor.</w:t>
            </w:r>
          </w:p>
          <w:p w14:paraId="61E88E3C" w14:textId="77777777" w:rsidR="00B23E4B" w:rsidRPr="006369F2" w:rsidRDefault="00B23E4B" w:rsidP="00A42EB8">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1A586BD" w14:textId="77777777" w:rsidR="00B23E4B" w:rsidRPr="006369F2" w:rsidRDefault="00B23E4B" w:rsidP="00A42EB8">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362ECC90" w14:textId="77777777" w:rsidR="00B23E4B" w:rsidRPr="006369F2" w:rsidRDefault="00B23E4B" w:rsidP="00A42EB8">
            <w:pPr>
              <w:jc w:val="both"/>
              <w:rPr>
                <w:lang w:val="en-US"/>
              </w:rPr>
            </w:pPr>
          </w:p>
          <w:p w14:paraId="3C6A8A3A" w14:textId="77777777" w:rsidR="00B23E4B" w:rsidRPr="006369F2" w:rsidRDefault="00B23E4B" w:rsidP="00A42EB8">
            <w:pPr>
              <w:pStyle w:val="af3"/>
              <w:tabs>
                <w:tab w:val="left" w:pos="567"/>
              </w:tabs>
              <w:ind w:firstLine="0"/>
              <w:rPr>
                <w:b/>
                <w:lang w:val="en-US"/>
              </w:rPr>
            </w:pPr>
            <w:r w:rsidRPr="006369F2">
              <w:rPr>
                <w:b/>
                <w:lang w:val="en-US"/>
              </w:rPr>
              <w:t>4. DURATA DE EXECUȚIE</w:t>
            </w:r>
          </w:p>
          <w:p w14:paraId="5E45ABB5" w14:textId="77777777" w:rsidR="00B23E4B" w:rsidRPr="006369F2" w:rsidRDefault="00B23E4B" w:rsidP="00B64D07">
            <w:pPr>
              <w:pStyle w:val="af3"/>
              <w:tabs>
                <w:tab w:val="left" w:pos="567"/>
              </w:tabs>
              <w:ind w:firstLine="0"/>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31D93A63" w14:textId="77777777" w:rsidR="00B23E4B" w:rsidRPr="006369F2" w:rsidRDefault="00B23E4B" w:rsidP="00B64D07">
            <w:pPr>
              <w:pStyle w:val="af3"/>
              <w:tabs>
                <w:tab w:val="left" w:pos="567"/>
              </w:tabs>
              <w:ind w:firstLine="0"/>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5A1B690" w14:textId="77777777" w:rsidR="00B23E4B" w:rsidRPr="007926DA" w:rsidRDefault="00B23E4B" w:rsidP="00A42EB8">
            <w:pPr>
              <w:jc w:val="both"/>
            </w:pPr>
            <w:r w:rsidRPr="007926DA">
              <w:t>- obținerea autorizației de construire de către Beneficiar;</w:t>
            </w:r>
          </w:p>
          <w:p w14:paraId="57E5A0E8" w14:textId="77777777" w:rsidR="00B23E4B" w:rsidRPr="007926DA" w:rsidRDefault="00B23E4B" w:rsidP="00A42EB8">
            <w:pPr>
              <w:jc w:val="both"/>
            </w:pPr>
            <w:r w:rsidRPr="007926DA">
              <w:t>- constituirea garanției de bun</w:t>
            </w:r>
            <w:r>
              <w:t>ă</w:t>
            </w:r>
            <w:r w:rsidRPr="007926DA">
              <w:t xml:space="preserve"> execuție a contractului;</w:t>
            </w:r>
          </w:p>
          <w:p w14:paraId="1F5AC205" w14:textId="77777777" w:rsidR="00B23E4B" w:rsidRPr="007926DA" w:rsidRDefault="00B23E4B" w:rsidP="00A42EB8">
            <w:pPr>
              <w:jc w:val="both"/>
            </w:pPr>
            <w:r w:rsidRPr="007926DA">
              <w:t>- semnarea procesului–verbal de predare - primire a amplasamentului, liber de orice sarcini care împiedică realizarea obiectului prezentului contract.</w:t>
            </w:r>
          </w:p>
          <w:p w14:paraId="77D1F635" w14:textId="77777777" w:rsidR="00B23E4B" w:rsidRPr="006369F2" w:rsidRDefault="00B23E4B" w:rsidP="00A42EB8">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4CDF3887" w14:textId="77777777" w:rsidR="00B23E4B" w:rsidRPr="006369F2" w:rsidRDefault="00B23E4B" w:rsidP="00B64D07">
            <w:pPr>
              <w:pStyle w:val="af3"/>
              <w:tabs>
                <w:tab w:val="left" w:pos="567"/>
              </w:tabs>
              <w:ind w:right="-110" w:firstLine="0"/>
              <w:rPr>
                <w:lang w:val="en-US"/>
              </w:rPr>
            </w:pPr>
            <w:r w:rsidRPr="006369F2">
              <w:rPr>
                <w:lang w:val="en-US"/>
              </w:rPr>
              <w:t>4.4. Antreprenorul are dreptul la modificarea duratei de execuţie doar dacă aceasta nu se datorează din culpa sa.</w:t>
            </w:r>
          </w:p>
          <w:p w14:paraId="2A8874D3" w14:textId="77777777" w:rsidR="00B23E4B" w:rsidRPr="006369F2" w:rsidRDefault="00B23E4B" w:rsidP="00B64D07">
            <w:pPr>
              <w:pStyle w:val="af3"/>
              <w:tabs>
                <w:tab w:val="left" w:pos="567"/>
              </w:tabs>
              <w:ind w:firstLine="0"/>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4FF69E10" w14:textId="77777777" w:rsidR="00B23E4B" w:rsidRPr="006369F2" w:rsidRDefault="00B23E4B" w:rsidP="00A42EB8">
            <w:pPr>
              <w:tabs>
                <w:tab w:val="left" w:pos="1276"/>
              </w:tabs>
              <w:jc w:val="both"/>
              <w:rPr>
                <w:lang w:val="en-US"/>
              </w:rPr>
            </w:pPr>
            <w:r w:rsidRPr="006369F2">
              <w:rPr>
                <w:lang w:val="en-US"/>
              </w:rPr>
              <w:t>a) generate de Beneficiar;</w:t>
            </w:r>
          </w:p>
          <w:p w14:paraId="431ABCBB" w14:textId="77777777" w:rsidR="00B23E4B" w:rsidRPr="006369F2" w:rsidRDefault="00B23E4B" w:rsidP="00A42EB8">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3C72181" w14:textId="77777777" w:rsidR="00B23E4B" w:rsidRPr="006369F2" w:rsidRDefault="00B23E4B" w:rsidP="00A42EB8">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395D4E52" w14:textId="77777777" w:rsidR="00B23E4B" w:rsidRPr="006369F2" w:rsidRDefault="00B23E4B" w:rsidP="00A42EB8">
            <w:pPr>
              <w:tabs>
                <w:tab w:val="left" w:pos="1276"/>
              </w:tabs>
              <w:jc w:val="both"/>
              <w:rPr>
                <w:lang w:val="en-US"/>
              </w:rPr>
            </w:pPr>
            <w:r w:rsidRPr="006369F2">
              <w:rPr>
                <w:lang w:val="en-US"/>
              </w:rPr>
              <w:t>d) calamităţilor naturale recunoscute de autoritatea legală.</w:t>
            </w:r>
          </w:p>
          <w:p w14:paraId="4B926E63" w14:textId="77777777" w:rsidR="00B23E4B" w:rsidRPr="006369F2" w:rsidRDefault="00B23E4B" w:rsidP="00B64D07">
            <w:pPr>
              <w:pStyle w:val="af3"/>
              <w:tabs>
                <w:tab w:val="left" w:pos="567"/>
              </w:tabs>
              <w:ind w:firstLine="0"/>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67EDDB0" w14:textId="42EF1BE9" w:rsidR="00B23E4B" w:rsidRDefault="00B23E4B" w:rsidP="00B64D07">
            <w:pPr>
              <w:pStyle w:val="af3"/>
              <w:tabs>
                <w:tab w:val="left" w:pos="567"/>
              </w:tabs>
              <w:ind w:firstLine="0"/>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A0EA517" w14:textId="77777777" w:rsidR="00A42EB8" w:rsidRPr="006369F2" w:rsidRDefault="00A42EB8" w:rsidP="00B64D07">
            <w:pPr>
              <w:pStyle w:val="af3"/>
              <w:tabs>
                <w:tab w:val="left" w:pos="567"/>
              </w:tabs>
              <w:ind w:firstLine="0"/>
              <w:rPr>
                <w:lang w:val="en-US"/>
              </w:rPr>
            </w:pPr>
          </w:p>
          <w:p w14:paraId="1C0B6555" w14:textId="77777777" w:rsidR="00B23E4B" w:rsidRPr="006369F2" w:rsidRDefault="00B23E4B" w:rsidP="00B64D07">
            <w:pPr>
              <w:pStyle w:val="af3"/>
              <w:tabs>
                <w:tab w:val="left" w:pos="525"/>
              </w:tabs>
              <w:ind w:firstLine="0"/>
              <w:rPr>
                <w:b/>
                <w:lang w:val="en-US"/>
              </w:rPr>
            </w:pPr>
            <w:r w:rsidRPr="006369F2">
              <w:rPr>
                <w:b/>
                <w:lang w:val="en-US"/>
              </w:rPr>
              <w:t>5. RECEPŢIA LUCRĂRILOR DE EXECUŢIE</w:t>
            </w:r>
          </w:p>
          <w:p w14:paraId="7C3B30C9" w14:textId="77777777" w:rsidR="00B23E4B" w:rsidRPr="006369F2" w:rsidRDefault="00B23E4B" w:rsidP="00B64D07">
            <w:pPr>
              <w:pStyle w:val="af3"/>
              <w:tabs>
                <w:tab w:val="left" w:pos="567"/>
              </w:tabs>
              <w:ind w:firstLine="0"/>
              <w:rPr>
                <w:lang w:val="en-US"/>
              </w:rPr>
            </w:pPr>
            <w:r w:rsidRPr="006369F2">
              <w:rPr>
                <w:lang w:val="en-US"/>
              </w:rPr>
              <w:t>5.1. Terminarea lucrărilor</w:t>
            </w:r>
          </w:p>
          <w:p w14:paraId="05CB9718" w14:textId="77777777" w:rsidR="00B23E4B" w:rsidRPr="006369F2" w:rsidRDefault="00B23E4B" w:rsidP="00B64D07">
            <w:pPr>
              <w:pStyle w:val="af3"/>
              <w:tabs>
                <w:tab w:val="left" w:pos="567"/>
              </w:tabs>
              <w:ind w:firstLine="0"/>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6E7021CC" w14:textId="77777777" w:rsidR="00B23E4B" w:rsidRPr="006369F2" w:rsidRDefault="00B23E4B" w:rsidP="00B64D07">
            <w:pPr>
              <w:pStyle w:val="af3"/>
              <w:tabs>
                <w:tab w:val="left" w:pos="567"/>
              </w:tabs>
              <w:ind w:firstLine="0"/>
              <w:rPr>
                <w:lang w:val="en-US"/>
              </w:rPr>
            </w:pPr>
            <w:r w:rsidRPr="006369F2">
              <w:rPr>
                <w:lang w:val="en-US"/>
              </w:rPr>
              <w:t>5.2. Înştiinţarea de Recepţie</w:t>
            </w:r>
          </w:p>
          <w:p w14:paraId="5ECD8425" w14:textId="77777777" w:rsidR="00B23E4B" w:rsidRPr="00B70E83" w:rsidRDefault="00B23E4B" w:rsidP="00B64D07">
            <w:pPr>
              <w:pStyle w:val="af3"/>
              <w:tabs>
                <w:tab w:val="left" w:pos="567"/>
              </w:tabs>
              <w:ind w:firstLine="0"/>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D537528" w14:textId="77777777" w:rsidR="00B23E4B" w:rsidRPr="006369F2" w:rsidRDefault="00B23E4B" w:rsidP="00B64D07">
            <w:pPr>
              <w:pStyle w:val="af3"/>
              <w:tabs>
                <w:tab w:val="left" w:pos="567"/>
              </w:tabs>
              <w:ind w:firstLine="0"/>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55C240B8" w14:textId="77777777" w:rsidR="00B23E4B" w:rsidRPr="00B70E83" w:rsidRDefault="00B23E4B" w:rsidP="00B64D07">
            <w:pPr>
              <w:pStyle w:val="af3"/>
              <w:tabs>
                <w:tab w:val="left" w:pos="567"/>
              </w:tabs>
              <w:ind w:firstLine="0"/>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1839ADBC" w14:textId="77777777" w:rsidR="00B23E4B" w:rsidRPr="006369F2" w:rsidRDefault="00B23E4B" w:rsidP="00B64D07">
            <w:pPr>
              <w:pStyle w:val="af3"/>
              <w:tabs>
                <w:tab w:val="left" w:pos="567"/>
              </w:tabs>
              <w:ind w:firstLine="0"/>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77CAC56F" w14:textId="77777777" w:rsidR="00B23E4B" w:rsidRPr="006369F2" w:rsidRDefault="00B23E4B" w:rsidP="00B64D07">
            <w:pPr>
              <w:pStyle w:val="af3"/>
              <w:tabs>
                <w:tab w:val="left" w:pos="567"/>
              </w:tabs>
              <w:ind w:firstLine="0"/>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9051FBF" w14:textId="77777777" w:rsidR="00B23E4B" w:rsidRPr="006369F2" w:rsidRDefault="00B23E4B" w:rsidP="00B64D07">
            <w:pPr>
              <w:pStyle w:val="af3"/>
              <w:tabs>
                <w:tab w:val="left" w:pos="567"/>
              </w:tabs>
              <w:ind w:firstLine="0"/>
              <w:rPr>
                <w:lang w:val="en-US"/>
              </w:rPr>
            </w:pPr>
            <w:r w:rsidRPr="006369F2">
              <w:rPr>
                <w:lang w:val="en-US"/>
              </w:rPr>
              <w:t xml:space="preserve">5.2.6. Recepţia finală va fi efectuată conform prevederilor actelor normative. </w:t>
            </w:r>
          </w:p>
          <w:p w14:paraId="149FB5EF" w14:textId="77777777" w:rsidR="00B23E4B" w:rsidRPr="006369F2" w:rsidRDefault="00B23E4B" w:rsidP="00A42EB8">
            <w:pPr>
              <w:pStyle w:val="af3"/>
              <w:tabs>
                <w:tab w:val="left" w:pos="567"/>
              </w:tabs>
              <w:rPr>
                <w:lang w:val="en-US"/>
              </w:rPr>
            </w:pPr>
          </w:p>
          <w:p w14:paraId="4E13599B" w14:textId="77777777" w:rsidR="00B23E4B" w:rsidRPr="006369F2" w:rsidRDefault="00B23E4B" w:rsidP="00A42EB8">
            <w:pPr>
              <w:tabs>
                <w:tab w:val="left" w:pos="525"/>
              </w:tabs>
              <w:jc w:val="both"/>
              <w:rPr>
                <w:b/>
                <w:lang w:val="en-US"/>
              </w:rPr>
            </w:pPr>
            <w:r w:rsidRPr="006369F2">
              <w:rPr>
                <w:b/>
                <w:lang w:val="en-US"/>
              </w:rPr>
              <w:t>6. REMEDIEREA DEFECTELOR</w:t>
            </w:r>
          </w:p>
          <w:p w14:paraId="57616999" w14:textId="77777777" w:rsidR="00B23E4B" w:rsidRPr="006369F2" w:rsidRDefault="00B23E4B" w:rsidP="00A42EB8">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F1CE7B3" w14:textId="77777777" w:rsidR="00B23E4B" w:rsidRPr="006369F2" w:rsidRDefault="00B23E4B" w:rsidP="00A42EB8">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2F1A50E" w14:textId="77777777" w:rsidR="00B23E4B" w:rsidRPr="006369F2" w:rsidRDefault="00B23E4B" w:rsidP="00A42EB8">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B55DA8F" w14:textId="77777777" w:rsidR="00B23E4B" w:rsidRPr="006369F2" w:rsidRDefault="00B23E4B" w:rsidP="00A42EB8">
            <w:pPr>
              <w:pStyle w:val="af3"/>
              <w:tabs>
                <w:tab w:val="left" w:pos="567"/>
              </w:tabs>
              <w:rPr>
                <w:lang w:val="en-US"/>
              </w:rPr>
            </w:pPr>
          </w:p>
          <w:p w14:paraId="17AE7CF0" w14:textId="77777777" w:rsidR="00B23E4B" w:rsidRPr="006369F2" w:rsidRDefault="00B23E4B" w:rsidP="00A42EB8">
            <w:pPr>
              <w:pStyle w:val="af3"/>
              <w:tabs>
                <w:tab w:val="left" w:pos="525"/>
              </w:tabs>
              <w:ind w:firstLine="0"/>
              <w:jc w:val="left"/>
              <w:rPr>
                <w:lang w:val="en-US"/>
              </w:rPr>
            </w:pPr>
            <w:r w:rsidRPr="006369F2">
              <w:rPr>
                <w:b/>
                <w:lang w:val="en-US"/>
              </w:rPr>
              <w:t>7. DREPTURILE ŞI OBLIGAŢIUNILE ANTREPRENORULUI ŞI ALE BENEFICIARULUI</w:t>
            </w:r>
          </w:p>
          <w:p w14:paraId="1BFBC6A0" w14:textId="77777777" w:rsidR="00B23E4B" w:rsidRPr="006369F2" w:rsidRDefault="00B23E4B" w:rsidP="00A42EB8">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4FFADE3" w14:textId="77777777" w:rsidR="00B23E4B" w:rsidRPr="006369F2" w:rsidRDefault="00B23E4B" w:rsidP="00A42EB8">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BE950F" w14:textId="77777777" w:rsidR="00B23E4B" w:rsidRPr="006369F2" w:rsidRDefault="00B23E4B" w:rsidP="00A42EB8">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D69581C" w14:textId="77777777" w:rsidR="00B23E4B" w:rsidRPr="006369F2" w:rsidRDefault="00B23E4B" w:rsidP="00A42EB8">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5D660728" w14:textId="77777777" w:rsidR="00B23E4B" w:rsidRPr="006369F2" w:rsidRDefault="00B23E4B" w:rsidP="00A42EB8">
            <w:pPr>
              <w:tabs>
                <w:tab w:val="left" w:pos="1276"/>
              </w:tabs>
              <w:jc w:val="both"/>
              <w:rPr>
                <w:lang w:val="en-US"/>
              </w:rPr>
            </w:pPr>
            <w:r w:rsidRPr="006369F2">
              <w:rPr>
                <w:lang w:val="en-US"/>
              </w:rPr>
              <w:t>a) un exemplar rămâne la dispoziţia Antreprenorului,</w:t>
            </w:r>
          </w:p>
          <w:p w14:paraId="2E2D7355" w14:textId="77777777" w:rsidR="00B23E4B" w:rsidRPr="006369F2" w:rsidRDefault="00B23E4B" w:rsidP="00A42EB8">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20AE49A4" w14:textId="77777777" w:rsidR="00B23E4B" w:rsidRPr="006369F2" w:rsidRDefault="00B23E4B" w:rsidP="00A42EB8">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94BD02C" w14:textId="77777777" w:rsidR="00B23E4B" w:rsidRPr="006369F2" w:rsidRDefault="00B23E4B" w:rsidP="00A42EB8">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4C7E1FA5" w14:textId="77777777" w:rsidR="00B23E4B" w:rsidRPr="006369F2" w:rsidRDefault="00B23E4B" w:rsidP="00A42EB8">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D90D9DB" w14:textId="77777777" w:rsidR="00B23E4B" w:rsidRPr="006369F2" w:rsidRDefault="00B23E4B" w:rsidP="00A42EB8">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59026306" w14:textId="77777777" w:rsidR="00B23E4B" w:rsidRPr="006369F2" w:rsidRDefault="00B23E4B" w:rsidP="00A42EB8">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B9DCD6C" w14:textId="77777777" w:rsidR="00B23E4B" w:rsidRPr="006369F2" w:rsidRDefault="00B23E4B" w:rsidP="00A42EB8">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FDE85D1" w14:textId="77777777" w:rsidR="00B23E4B" w:rsidRPr="006369F2" w:rsidRDefault="00B23E4B" w:rsidP="00A42EB8">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C09E1C" w14:textId="77777777" w:rsidR="00B23E4B" w:rsidRPr="006369F2" w:rsidRDefault="00B23E4B" w:rsidP="00A42EB8">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67E6352" w14:textId="77777777" w:rsidR="00B23E4B" w:rsidRPr="006369F2" w:rsidRDefault="00B23E4B" w:rsidP="00A42EB8">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69B5481B" w14:textId="77777777" w:rsidR="00B23E4B" w:rsidRPr="006369F2" w:rsidRDefault="00B23E4B" w:rsidP="00A42EB8">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A9C35CF" w14:textId="77777777" w:rsidR="00B23E4B" w:rsidRPr="006369F2" w:rsidRDefault="00B23E4B" w:rsidP="00A42EB8">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5C925A9" w14:textId="77777777" w:rsidR="00B23E4B" w:rsidRPr="006369F2" w:rsidRDefault="00B23E4B" w:rsidP="00A42EB8">
            <w:pPr>
              <w:tabs>
                <w:tab w:val="left" w:pos="1276"/>
              </w:tabs>
              <w:jc w:val="both"/>
              <w:rPr>
                <w:lang w:val="en-US"/>
              </w:rPr>
            </w:pPr>
            <w:r w:rsidRPr="006369F2">
              <w:rPr>
                <w:lang w:val="en-US"/>
              </w:rPr>
              <w:t xml:space="preserve">7.16. Pe parcursul executării lucrărilor, Beneficiarul are dreptul să dispună în scris: </w:t>
            </w:r>
          </w:p>
          <w:p w14:paraId="10B6879C" w14:textId="77777777" w:rsidR="00B23E4B" w:rsidRPr="006369F2" w:rsidRDefault="00B23E4B" w:rsidP="00B23E4B">
            <w:pPr>
              <w:pStyle w:val="a"/>
              <w:numPr>
                <w:ilvl w:val="0"/>
                <w:numId w:val="27"/>
              </w:numPr>
              <w:tabs>
                <w:tab w:val="clear" w:pos="1134"/>
                <w:tab w:val="left" w:pos="345"/>
              </w:tabs>
              <w:ind w:left="0" w:firstLine="0"/>
              <w:contextualSpacing/>
            </w:pPr>
            <w:r w:rsidRPr="006369F2">
              <w:t xml:space="preserve">îndepărtarea de pe şantier a oricăror materiale care sunt calitativ necorespunzătoare; </w:t>
            </w:r>
          </w:p>
          <w:p w14:paraId="457D1C86" w14:textId="77777777" w:rsidR="00B23E4B" w:rsidRPr="006369F2" w:rsidRDefault="00B23E4B" w:rsidP="00B23E4B">
            <w:pPr>
              <w:numPr>
                <w:ilvl w:val="0"/>
                <w:numId w:val="27"/>
              </w:numPr>
              <w:tabs>
                <w:tab w:val="left" w:pos="345"/>
              </w:tabs>
              <w:ind w:left="0" w:firstLine="0"/>
              <w:jc w:val="both"/>
              <w:rPr>
                <w:lang w:val="en-US"/>
              </w:rPr>
            </w:pPr>
            <w:r w:rsidRPr="006369F2">
              <w:rPr>
                <w:lang w:val="en-US"/>
              </w:rPr>
              <w:t xml:space="preserve">înlocuirea materialelor necorespunzătoare calitativ cu altele corespunzătoare; </w:t>
            </w:r>
          </w:p>
          <w:p w14:paraId="6BBC2B00" w14:textId="77777777" w:rsidR="00B23E4B" w:rsidRPr="006369F2" w:rsidRDefault="00B23E4B" w:rsidP="00B23E4B">
            <w:pPr>
              <w:numPr>
                <w:ilvl w:val="0"/>
                <w:numId w:val="2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2CCA958A" w14:textId="77777777" w:rsidR="00B23E4B" w:rsidRPr="006369F2" w:rsidRDefault="00B23E4B" w:rsidP="00A42EB8">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2D79065" w14:textId="77777777" w:rsidR="00B23E4B" w:rsidRPr="006369F2" w:rsidRDefault="00B23E4B" w:rsidP="00A42EB8">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2CB548C" w14:textId="77777777" w:rsidR="00B23E4B" w:rsidRPr="006369F2" w:rsidRDefault="00B23E4B" w:rsidP="00A42EB8">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D776163" w14:textId="77777777" w:rsidR="00B23E4B" w:rsidRPr="006369F2" w:rsidRDefault="00B23E4B" w:rsidP="00A42EB8">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47E00DB2" w14:textId="77777777" w:rsidR="00B23E4B" w:rsidRPr="006369F2" w:rsidRDefault="00B23E4B" w:rsidP="00A42EB8">
            <w:pPr>
              <w:tabs>
                <w:tab w:val="left" w:pos="314"/>
              </w:tabs>
              <w:jc w:val="both"/>
              <w:rPr>
                <w:lang w:val="en-US"/>
              </w:rPr>
            </w:pPr>
            <w:r w:rsidRPr="006369F2">
              <w:rPr>
                <w:lang w:val="en-US"/>
              </w:rPr>
              <w:t>7.21. Antreprenorul răspunde pentru defectele ascunse ale construcției, în conformitate cu prevederile actelor normative.</w:t>
            </w:r>
          </w:p>
          <w:p w14:paraId="797A53BB" w14:textId="77777777" w:rsidR="00B23E4B" w:rsidRPr="006369F2" w:rsidRDefault="00B23E4B" w:rsidP="00B64D07">
            <w:pPr>
              <w:pStyle w:val="af3"/>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4EB269D" w14:textId="77777777" w:rsidR="00B23E4B" w:rsidRPr="006369F2" w:rsidRDefault="00B23E4B" w:rsidP="00A42EB8">
            <w:pPr>
              <w:pStyle w:val="af3"/>
              <w:tabs>
                <w:tab w:val="left" w:pos="525"/>
              </w:tabs>
              <w:rPr>
                <w:lang w:val="en-US"/>
              </w:rPr>
            </w:pPr>
          </w:p>
          <w:p w14:paraId="2C3554A4" w14:textId="77777777" w:rsidR="00B23E4B" w:rsidRPr="006369F2" w:rsidRDefault="00B23E4B" w:rsidP="00B64D07">
            <w:pPr>
              <w:pStyle w:val="af3"/>
              <w:tabs>
                <w:tab w:val="left" w:pos="525"/>
              </w:tabs>
              <w:ind w:firstLine="0"/>
              <w:rPr>
                <w:b/>
                <w:lang w:val="en-US"/>
              </w:rPr>
            </w:pPr>
            <w:r w:rsidRPr="006369F2">
              <w:rPr>
                <w:b/>
                <w:lang w:val="en-US"/>
              </w:rPr>
              <w:t>8. MODIFICĂRI</w:t>
            </w:r>
          </w:p>
          <w:p w14:paraId="14FCD7DF" w14:textId="77777777" w:rsidR="00B23E4B" w:rsidRPr="006369F2" w:rsidRDefault="00B23E4B" w:rsidP="00A42EB8">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42F233A5" w14:textId="77777777" w:rsidR="00B23E4B" w:rsidRPr="006369F2" w:rsidRDefault="00B23E4B" w:rsidP="00A42EB8">
            <w:pPr>
              <w:tabs>
                <w:tab w:val="left" w:pos="360"/>
              </w:tabs>
              <w:jc w:val="both"/>
              <w:rPr>
                <w:lang w:val="en-US"/>
              </w:rPr>
            </w:pPr>
          </w:p>
          <w:p w14:paraId="60B40C2B" w14:textId="77777777" w:rsidR="00B23E4B" w:rsidRPr="006369F2" w:rsidRDefault="00B23E4B" w:rsidP="00A42EB8">
            <w:pPr>
              <w:tabs>
                <w:tab w:val="left" w:pos="360"/>
              </w:tabs>
              <w:jc w:val="both"/>
              <w:rPr>
                <w:lang w:val="en-US"/>
              </w:rPr>
            </w:pPr>
            <w:r w:rsidRPr="004D58FA">
              <w:rPr>
                <w:b/>
                <w:lang w:val="en-US"/>
              </w:rPr>
              <w:t>9. AJUSTAREA PREŢULUI CONTRACTULUI</w:t>
            </w:r>
          </w:p>
          <w:p w14:paraId="7643B58B" w14:textId="77777777" w:rsidR="00B23E4B" w:rsidRPr="007926DA" w:rsidRDefault="00B23E4B" w:rsidP="00A42EB8">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1E98933A" w14:textId="77777777" w:rsidR="00B23E4B" w:rsidRPr="006369F2" w:rsidRDefault="00B23E4B" w:rsidP="00A42EB8">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E54EA1E" w14:textId="77777777" w:rsidR="00B23E4B" w:rsidRPr="006369F2" w:rsidRDefault="00B23E4B" w:rsidP="00A42EB8">
            <w:pPr>
              <w:tabs>
                <w:tab w:val="left" w:pos="360"/>
              </w:tabs>
              <w:jc w:val="both"/>
              <w:rPr>
                <w:lang w:val="en-US"/>
              </w:rPr>
            </w:pPr>
          </w:p>
          <w:p w14:paraId="7AA656C3" w14:textId="77777777" w:rsidR="00B23E4B" w:rsidRPr="006369F2" w:rsidRDefault="00B23E4B" w:rsidP="00A42EB8">
            <w:pPr>
              <w:tabs>
                <w:tab w:val="left" w:pos="555"/>
                <w:tab w:val="left" w:pos="4365"/>
              </w:tabs>
              <w:jc w:val="both"/>
              <w:rPr>
                <w:b/>
                <w:lang w:val="en-US"/>
              </w:rPr>
            </w:pPr>
            <w:r w:rsidRPr="006369F2">
              <w:rPr>
                <w:b/>
                <w:lang w:val="en-US"/>
              </w:rPr>
              <w:t xml:space="preserve">10. ANTREPRENORUL ŞI SUBANTREPRENORII </w:t>
            </w:r>
          </w:p>
          <w:p w14:paraId="5A5B7D2F" w14:textId="77777777" w:rsidR="00B23E4B" w:rsidRPr="006369F2" w:rsidRDefault="00B23E4B" w:rsidP="00A42EB8">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2DE6824" w14:textId="77777777" w:rsidR="00B23E4B" w:rsidRPr="006369F2" w:rsidRDefault="00B23E4B" w:rsidP="00A42EB8">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94DEE6B" w14:textId="77777777" w:rsidR="00B23E4B" w:rsidRDefault="00B23E4B" w:rsidP="00A42EB8">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DC04156" w14:textId="77777777" w:rsidR="00B23E4B" w:rsidRPr="006369F2" w:rsidRDefault="00B23E4B" w:rsidP="00A42EB8">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43974F24" w14:textId="77777777" w:rsidR="00B23E4B" w:rsidRPr="006369F2" w:rsidRDefault="00B23E4B" w:rsidP="00A42EB8">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EC3FC2F" w14:textId="77777777" w:rsidR="00B23E4B" w:rsidRPr="006369F2" w:rsidRDefault="00B23E4B" w:rsidP="00A42EB8">
            <w:pPr>
              <w:tabs>
                <w:tab w:val="left" w:pos="4365"/>
              </w:tabs>
              <w:jc w:val="both"/>
              <w:rPr>
                <w:b/>
                <w:lang w:val="en-US"/>
              </w:rPr>
            </w:pPr>
          </w:p>
          <w:p w14:paraId="22BCE31E" w14:textId="77777777" w:rsidR="003E4ECB" w:rsidRDefault="00B23E4B" w:rsidP="0036222F">
            <w:pPr>
              <w:tabs>
                <w:tab w:val="left" w:pos="4365"/>
              </w:tabs>
              <w:jc w:val="both"/>
              <w:rPr>
                <w:lang w:val="en-US"/>
              </w:rPr>
            </w:pPr>
            <w:r w:rsidRPr="006369F2">
              <w:rPr>
                <w:b/>
                <w:lang w:val="en-US"/>
              </w:rPr>
              <w:t>11. FORȚA DE MUNCĂ</w:t>
            </w:r>
          </w:p>
          <w:p w14:paraId="318878F8" w14:textId="571D867A" w:rsidR="00B23E4B" w:rsidRPr="003E4ECB" w:rsidRDefault="0036222F" w:rsidP="0036222F">
            <w:pPr>
              <w:tabs>
                <w:tab w:val="left" w:pos="4365"/>
              </w:tabs>
              <w:jc w:val="both"/>
              <w:rPr>
                <w:lang w:val="en-US"/>
              </w:rPr>
            </w:pPr>
            <w:r>
              <w:rPr>
                <w:lang w:val="en-US"/>
              </w:rPr>
              <w:t xml:space="preserve"> </w:t>
            </w:r>
            <w:r w:rsidR="00B23E4B" w:rsidRPr="006369F2">
              <w:t xml:space="preserve">Antreprenorul şi subantreprenorii vor îndeplini toate formalităţile necesare angajării întregii forţe de muncă pentru executarea lucrărilor contractate în conformitate cu prevederile actelor normative în domeniul </w:t>
            </w:r>
            <w:r w:rsidR="00B23E4B" w:rsidRPr="0036222F">
              <w:t>securității şi sănătății în muncă</w:t>
            </w:r>
            <w:r w:rsidR="00B23E4B" w:rsidRPr="006369F2">
              <w:t>.</w:t>
            </w:r>
          </w:p>
          <w:p w14:paraId="0A8B89BE" w14:textId="418356C0" w:rsidR="0036222F" w:rsidRDefault="0036222F" w:rsidP="0036222F">
            <w:pPr>
              <w:tabs>
                <w:tab w:val="left" w:pos="4365"/>
              </w:tabs>
              <w:jc w:val="both"/>
              <w:rPr>
                <w:lang w:val="en-US"/>
              </w:rPr>
            </w:pPr>
          </w:p>
          <w:p w14:paraId="66A3DF63" w14:textId="73588FFD" w:rsidR="008A6A0D" w:rsidRDefault="008A6A0D" w:rsidP="0036222F">
            <w:pPr>
              <w:tabs>
                <w:tab w:val="left" w:pos="4365"/>
              </w:tabs>
              <w:jc w:val="both"/>
              <w:rPr>
                <w:lang w:val="en-US"/>
              </w:rPr>
            </w:pPr>
          </w:p>
          <w:p w14:paraId="2798CF37" w14:textId="77777777" w:rsidR="008A6A0D" w:rsidRPr="0036222F" w:rsidRDefault="008A6A0D" w:rsidP="0036222F">
            <w:pPr>
              <w:tabs>
                <w:tab w:val="left" w:pos="4365"/>
              </w:tabs>
              <w:jc w:val="both"/>
              <w:rPr>
                <w:lang w:val="en-US"/>
              </w:rPr>
            </w:pPr>
          </w:p>
          <w:p w14:paraId="5B959E1B" w14:textId="77777777" w:rsidR="00B23E4B" w:rsidRPr="006369F2" w:rsidRDefault="00B23E4B" w:rsidP="00A42EB8">
            <w:pPr>
              <w:tabs>
                <w:tab w:val="left" w:pos="795"/>
              </w:tabs>
              <w:jc w:val="both"/>
              <w:rPr>
                <w:lang w:val="en-US"/>
              </w:rPr>
            </w:pPr>
            <w:r w:rsidRPr="006369F2">
              <w:rPr>
                <w:b/>
                <w:lang w:val="en-US"/>
              </w:rPr>
              <w:lastRenderedPageBreak/>
              <w:t>12. MATERIALELE ŞI EXECUŢIA LUCRĂRILOR</w:t>
            </w:r>
          </w:p>
          <w:p w14:paraId="15DF4DC0" w14:textId="77777777" w:rsidR="00B23E4B" w:rsidRPr="006369F2" w:rsidRDefault="00B23E4B" w:rsidP="0036222F">
            <w:pPr>
              <w:pStyle w:val="af3"/>
              <w:tabs>
                <w:tab w:val="left" w:pos="0"/>
              </w:tabs>
              <w:ind w:firstLine="0"/>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2B66D5B" w14:textId="77777777" w:rsidR="00B23E4B" w:rsidRPr="006369F2" w:rsidRDefault="00B23E4B" w:rsidP="00942BB1">
            <w:pPr>
              <w:pStyle w:val="af3"/>
              <w:tabs>
                <w:tab w:val="left" w:pos="0"/>
              </w:tabs>
              <w:ind w:firstLine="0"/>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1B8E1527" w14:textId="77777777" w:rsidR="00B23E4B" w:rsidRPr="006369F2" w:rsidRDefault="00B23E4B" w:rsidP="00942BB1">
            <w:pPr>
              <w:pStyle w:val="af3"/>
              <w:tabs>
                <w:tab w:val="left" w:pos="284"/>
              </w:tabs>
              <w:ind w:firstLine="0"/>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4CE2B85" w14:textId="77777777" w:rsidR="00B23E4B" w:rsidRPr="006369F2" w:rsidRDefault="00B23E4B" w:rsidP="00942BB1">
            <w:pPr>
              <w:pStyle w:val="af3"/>
              <w:tabs>
                <w:tab w:val="left" w:pos="284"/>
              </w:tabs>
              <w:ind w:firstLine="0"/>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6468698D" w14:textId="77777777" w:rsidR="00B23E4B" w:rsidRPr="006369F2" w:rsidRDefault="00B23E4B" w:rsidP="00942BB1">
            <w:pPr>
              <w:pStyle w:val="af3"/>
              <w:tabs>
                <w:tab w:val="left" w:pos="284"/>
              </w:tabs>
              <w:ind w:firstLine="0"/>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14A63711" w14:textId="77777777" w:rsidR="00B23E4B" w:rsidRPr="006369F2" w:rsidRDefault="00B23E4B" w:rsidP="00942BB1">
            <w:pPr>
              <w:pStyle w:val="af3"/>
              <w:tabs>
                <w:tab w:val="left" w:pos="284"/>
              </w:tabs>
              <w:ind w:firstLine="0"/>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9B4FC8" w14:textId="77777777" w:rsidR="00B23E4B" w:rsidRPr="006369F2" w:rsidRDefault="00B23E4B" w:rsidP="00942BB1">
            <w:pPr>
              <w:pStyle w:val="af3"/>
              <w:tabs>
                <w:tab w:val="left" w:pos="284"/>
              </w:tabs>
              <w:ind w:firstLine="0"/>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C5085DF" w14:textId="1AA6BA73" w:rsidR="00B23E4B" w:rsidRPr="006369F2" w:rsidRDefault="00B23E4B" w:rsidP="00A42EB8">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82C8A2A" w14:textId="77777777" w:rsidR="00B23E4B" w:rsidRPr="006369F2" w:rsidRDefault="00B23E4B" w:rsidP="00A42EB8">
            <w:pPr>
              <w:tabs>
                <w:tab w:val="left" w:pos="360"/>
              </w:tabs>
              <w:jc w:val="both"/>
              <w:rPr>
                <w:lang w:val="en-US"/>
              </w:rPr>
            </w:pPr>
          </w:p>
          <w:p w14:paraId="4FBD320B" w14:textId="77777777" w:rsidR="00B23E4B" w:rsidRPr="006369F2" w:rsidRDefault="00B23E4B" w:rsidP="00A42EB8">
            <w:pPr>
              <w:tabs>
                <w:tab w:val="left" w:pos="525"/>
              </w:tabs>
              <w:jc w:val="both"/>
              <w:rPr>
                <w:lang w:val="en-US"/>
              </w:rPr>
            </w:pPr>
            <w:r w:rsidRPr="006369F2">
              <w:rPr>
                <w:b/>
                <w:lang w:val="en-US"/>
              </w:rPr>
              <w:t>13. PERIOADA DE GARANŢIE ŞI REMEDIERI ÎN PERIOADA DE GARANŢIE</w:t>
            </w:r>
          </w:p>
          <w:p w14:paraId="2835A019" w14:textId="77777777" w:rsidR="00B23E4B" w:rsidRPr="006369F2" w:rsidRDefault="00B23E4B" w:rsidP="00942BB1">
            <w:pPr>
              <w:pStyle w:val="af3"/>
              <w:tabs>
                <w:tab w:val="left" w:pos="567"/>
              </w:tabs>
              <w:ind w:firstLine="0"/>
              <w:rPr>
                <w:lang w:val="en-US"/>
              </w:rPr>
            </w:pPr>
            <w:r w:rsidRPr="006369F2">
              <w:rPr>
                <w:lang w:val="en-US"/>
              </w:rPr>
              <w:t xml:space="preserve">13.1. Perioada de garanție curge de la data recepției la terminarea lucrărilor și </w:t>
            </w:r>
            <w:proofErr w:type="gramStart"/>
            <w:r w:rsidRPr="006369F2">
              <w:rPr>
                <w:lang w:val="en-US"/>
              </w:rPr>
              <w:t>este  de</w:t>
            </w:r>
            <w:proofErr w:type="gramEnd"/>
            <w:r w:rsidRPr="006369F2">
              <w:rPr>
                <w:lang w:val="en-US"/>
              </w:rPr>
              <w:t xml:space="preserve">  ____ luni. </w:t>
            </w:r>
          </w:p>
          <w:p w14:paraId="2C4B993A" w14:textId="77777777" w:rsidR="00B23E4B" w:rsidRPr="006369F2" w:rsidRDefault="00B23E4B" w:rsidP="00942BB1">
            <w:pPr>
              <w:pStyle w:val="af3"/>
              <w:tabs>
                <w:tab w:val="left" w:pos="567"/>
              </w:tabs>
              <w:ind w:firstLine="0"/>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6B421E1C" w14:textId="77777777" w:rsidR="00B23E4B" w:rsidRPr="007926DA" w:rsidRDefault="00B23E4B" w:rsidP="00942BB1">
            <w:pPr>
              <w:pStyle w:val="af3"/>
              <w:tabs>
                <w:tab w:val="left" w:pos="567"/>
              </w:tabs>
              <w:ind w:firstLine="0"/>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628A026B" w14:textId="77777777" w:rsidR="00B23E4B" w:rsidRPr="007926DA" w:rsidRDefault="00B23E4B" w:rsidP="00942BB1">
            <w:pPr>
              <w:pStyle w:val="af3"/>
              <w:tabs>
                <w:tab w:val="left" w:pos="567"/>
              </w:tabs>
              <w:ind w:firstLine="0"/>
              <w:rPr>
                <w:lang w:val="ro-RO"/>
              </w:rPr>
            </w:pPr>
            <w:r w:rsidRPr="007926DA">
              <w:rPr>
                <w:lang w:val="ro-RO"/>
              </w:rPr>
              <w:t>a) utilizării de materiale, instalaţii sau a unei manopere neconforme cu prevederile contractului și/sau cu prevederile documentației tehnico-economice;</w:t>
            </w:r>
          </w:p>
          <w:p w14:paraId="638BB296" w14:textId="77777777" w:rsidR="00B23E4B" w:rsidRDefault="00B23E4B" w:rsidP="00942BB1">
            <w:pPr>
              <w:pStyle w:val="af3"/>
              <w:tabs>
                <w:tab w:val="left" w:pos="567"/>
              </w:tabs>
              <w:ind w:firstLine="0"/>
              <w:rPr>
                <w:lang w:val="ro-RO"/>
              </w:rPr>
            </w:pPr>
            <w:r w:rsidRPr="007926DA">
              <w:rPr>
                <w:lang w:val="ro-RO"/>
              </w:rPr>
              <w:t>b) neglijenţei sau neîndeplinirii de către Antreprenor a oricăreia dintre obligaţiile care îi revin în baza contractului.</w:t>
            </w:r>
          </w:p>
          <w:p w14:paraId="014F1E08" w14:textId="77777777" w:rsidR="00B23E4B" w:rsidRDefault="00B23E4B" w:rsidP="00A42EB8">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42F1F6D1" w14:textId="330585AB" w:rsidR="000E27AF" w:rsidRDefault="000E27AF" w:rsidP="00A42EB8">
            <w:pPr>
              <w:tabs>
                <w:tab w:val="left" w:pos="360"/>
              </w:tabs>
              <w:jc w:val="both"/>
            </w:pPr>
          </w:p>
          <w:p w14:paraId="75E5BE4B" w14:textId="5A191196" w:rsidR="008A6A0D" w:rsidRDefault="008A6A0D" w:rsidP="00A42EB8">
            <w:pPr>
              <w:tabs>
                <w:tab w:val="left" w:pos="360"/>
              </w:tabs>
              <w:jc w:val="both"/>
            </w:pPr>
          </w:p>
          <w:p w14:paraId="0EC47F3D" w14:textId="77777777" w:rsidR="008A6A0D" w:rsidRDefault="008A6A0D" w:rsidP="00A42EB8">
            <w:pPr>
              <w:tabs>
                <w:tab w:val="left" w:pos="360"/>
              </w:tabs>
              <w:jc w:val="both"/>
            </w:pPr>
          </w:p>
          <w:p w14:paraId="4F62F65D" w14:textId="77777777" w:rsidR="00B23E4B" w:rsidRPr="006369F2" w:rsidRDefault="00B23E4B" w:rsidP="00A42EB8">
            <w:pPr>
              <w:tabs>
                <w:tab w:val="left" w:pos="525"/>
              </w:tabs>
              <w:jc w:val="both"/>
              <w:rPr>
                <w:lang w:val="en-US"/>
              </w:rPr>
            </w:pPr>
            <w:r w:rsidRPr="006369F2">
              <w:rPr>
                <w:b/>
                <w:lang w:val="en-US"/>
              </w:rPr>
              <w:lastRenderedPageBreak/>
              <w:t>14. RĂSPUNDEREA PĂRŢILOR</w:t>
            </w:r>
          </w:p>
          <w:p w14:paraId="22922C7F" w14:textId="77777777" w:rsidR="00B23E4B" w:rsidRPr="006369F2" w:rsidRDefault="00B23E4B" w:rsidP="00942BB1">
            <w:pPr>
              <w:pStyle w:val="af3"/>
              <w:tabs>
                <w:tab w:val="left" w:pos="567"/>
              </w:tabs>
              <w:ind w:firstLine="0"/>
              <w:rPr>
                <w:lang w:val="en-US"/>
              </w:rPr>
            </w:pPr>
            <w:r w:rsidRPr="006369F2">
              <w:rPr>
                <w:lang w:val="en-US"/>
              </w:rPr>
              <w:t xml:space="preserve">14.1. Părţile poartă răspundere pentru neexecutarea sau executarea necorespunzătoare a </w:t>
            </w:r>
            <w:proofErr w:type="gramStart"/>
            <w:r w:rsidRPr="006369F2">
              <w:rPr>
                <w:lang w:val="en-US"/>
              </w:rPr>
              <w:t>obligaţiilor  prevăzute</w:t>
            </w:r>
            <w:proofErr w:type="gramEnd"/>
            <w:r w:rsidRPr="006369F2">
              <w:rPr>
                <w:lang w:val="en-US"/>
              </w:rPr>
              <w:t xml:space="preserve"> de prezentul contract în conformitate cu actele normative a Republicii Moldova.</w:t>
            </w:r>
          </w:p>
          <w:p w14:paraId="5CC1CE64" w14:textId="77777777" w:rsidR="00B23E4B" w:rsidRPr="006369F2" w:rsidRDefault="00B23E4B" w:rsidP="00942BB1">
            <w:pPr>
              <w:pStyle w:val="af3"/>
              <w:tabs>
                <w:tab w:val="left" w:pos="567"/>
              </w:tabs>
              <w:ind w:firstLine="0"/>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17AC65" w14:textId="77777777" w:rsidR="00B23E4B" w:rsidRPr="006369F2" w:rsidRDefault="00B23E4B" w:rsidP="00942BB1">
            <w:pPr>
              <w:pStyle w:val="af3"/>
              <w:tabs>
                <w:tab w:val="left" w:pos="567"/>
              </w:tabs>
              <w:ind w:firstLine="0"/>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313D5EE8" w14:textId="77777777" w:rsidR="00B23E4B" w:rsidRPr="006369F2" w:rsidRDefault="00B23E4B" w:rsidP="00942BB1">
            <w:pPr>
              <w:pStyle w:val="af3"/>
              <w:tabs>
                <w:tab w:val="left" w:pos="567"/>
              </w:tabs>
              <w:ind w:firstLine="0"/>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6EB74F" w14:textId="77777777" w:rsidR="00B23E4B" w:rsidRPr="006369F2" w:rsidRDefault="00B23E4B" w:rsidP="00942BB1">
            <w:pPr>
              <w:pStyle w:val="af3"/>
              <w:tabs>
                <w:tab w:val="left" w:pos="567"/>
              </w:tabs>
              <w:ind w:firstLine="0"/>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47B210D" w14:textId="77777777" w:rsidR="00B23E4B" w:rsidRPr="006369F2" w:rsidRDefault="00B23E4B" w:rsidP="00942BB1">
            <w:pPr>
              <w:pStyle w:val="af3"/>
              <w:tabs>
                <w:tab w:val="left" w:pos="567"/>
              </w:tabs>
              <w:ind w:firstLine="0"/>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2AFB0EA" w14:textId="77777777" w:rsidR="00B23E4B" w:rsidRPr="006369F2" w:rsidRDefault="00B23E4B" w:rsidP="00942BB1">
            <w:pPr>
              <w:pStyle w:val="af3"/>
              <w:tabs>
                <w:tab w:val="left" w:pos="567"/>
              </w:tabs>
              <w:ind w:firstLine="0"/>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922B588" w14:textId="4B8D9EFA" w:rsidR="00B23E4B" w:rsidRPr="006369F2" w:rsidRDefault="00B23E4B" w:rsidP="00A42EB8">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39B08E8" w14:textId="7EDC8F30" w:rsidR="00B23E4B" w:rsidRPr="006369F2" w:rsidRDefault="00942BB1" w:rsidP="00EA0DA4">
            <w:pPr>
              <w:tabs>
                <w:tab w:val="left" w:pos="0"/>
              </w:tabs>
            </w:pPr>
            <w:r>
              <w:t xml:space="preserve"> </w:t>
            </w:r>
            <w:r w:rsidR="00B23E4B"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DB198B3" w14:textId="77777777" w:rsidR="00B23E4B" w:rsidRPr="006369F2" w:rsidRDefault="00B23E4B" w:rsidP="00A42EB8">
            <w:pPr>
              <w:tabs>
                <w:tab w:val="left" w:pos="360"/>
              </w:tabs>
              <w:jc w:val="both"/>
              <w:rPr>
                <w:lang w:val="en-US"/>
              </w:rPr>
            </w:pPr>
          </w:p>
          <w:p w14:paraId="5E8F2692" w14:textId="77777777" w:rsidR="00942BB1" w:rsidRDefault="00B23E4B" w:rsidP="00942BB1">
            <w:pPr>
              <w:tabs>
                <w:tab w:val="left" w:pos="525"/>
              </w:tabs>
              <w:jc w:val="both"/>
              <w:rPr>
                <w:lang w:val="en-US"/>
              </w:rPr>
            </w:pPr>
            <w:r w:rsidRPr="006369F2">
              <w:rPr>
                <w:b/>
                <w:lang w:val="en-US"/>
              </w:rPr>
              <w:t>15. RECLAMAŢII ŞI SANCŢIUNI</w:t>
            </w:r>
          </w:p>
          <w:p w14:paraId="16935340" w14:textId="2399CE61" w:rsidR="00B23E4B" w:rsidRPr="006369F2" w:rsidRDefault="00B23E4B" w:rsidP="00942BB1">
            <w:pPr>
              <w:tabs>
                <w:tab w:val="left" w:pos="525"/>
              </w:tabs>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CED843C" w14:textId="77777777" w:rsidR="00B23E4B" w:rsidRPr="006369F2" w:rsidRDefault="00B23E4B" w:rsidP="00942BB1">
            <w:pPr>
              <w:jc w:val="both"/>
              <w:rPr>
                <w:color w:val="000000"/>
                <w:lang w:val="en-US"/>
              </w:rPr>
            </w:pPr>
            <w:r w:rsidRPr="006369F2">
              <w:rPr>
                <w:color w:val="000000"/>
                <w:lang w:val="en-US"/>
              </w:rPr>
              <w:t>15.2. Beneficiarul va notifica Antreprenorul în scris cu privire la deducerea acestor penalități și modul de calcul.</w:t>
            </w:r>
          </w:p>
          <w:p w14:paraId="2EF6BE4D" w14:textId="77777777" w:rsidR="00B23E4B" w:rsidRPr="006369F2" w:rsidRDefault="00B23E4B" w:rsidP="00942BB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4AEF54E8" w14:textId="77777777" w:rsidR="00B23E4B" w:rsidRPr="006369F2" w:rsidRDefault="00B23E4B" w:rsidP="00942BB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A992651" w14:textId="77777777" w:rsidR="00B23E4B" w:rsidRPr="00F538D1" w:rsidRDefault="00B23E4B" w:rsidP="00942BB1">
            <w:pPr>
              <w:jc w:val="both"/>
            </w:pPr>
            <w:r w:rsidRPr="006369F2">
              <w:rPr>
                <w:lang w:val="en-US"/>
              </w:rPr>
              <w:lastRenderedPageBreak/>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05FC9B1" w14:textId="77777777" w:rsidR="00B23E4B" w:rsidRPr="00F538D1" w:rsidRDefault="00B23E4B" w:rsidP="00942BB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5C96417" w14:textId="77777777" w:rsidR="00B23E4B" w:rsidRPr="006369F2" w:rsidRDefault="00B23E4B" w:rsidP="00942BB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A11A990" w14:textId="77777777" w:rsidR="00B23E4B" w:rsidRPr="006369F2" w:rsidRDefault="00B23E4B" w:rsidP="00A42EB8">
            <w:pPr>
              <w:tabs>
                <w:tab w:val="left" w:pos="360"/>
              </w:tabs>
              <w:jc w:val="both"/>
              <w:rPr>
                <w:lang w:val="en-US"/>
              </w:rPr>
            </w:pPr>
          </w:p>
          <w:p w14:paraId="62A2BFAB" w14:textId="77777777" w:rsidR="00B23E4B" w:rsidRPr="00DB0E74" w:rsidRDefault="00B23E4B" w:rsidP="00A42EB8">
            <w:pPr>
              <w:tabs>
                <w:tab w:val="left" w:pos="540"/>
              </w:tabs>
              <w:jc w:val="both"/>
              <w:rPr>
                <w:b/>
                <w:lang w:val="en-US"/>
              </w:rPr>
            </w:pPr>
            <w:r w:rsidRPr="00DB0E74">
              <w:rPr>
                <w:b/>
                <w:lang w:val="en-US"/>
              </w:rPr>
              <w:t xml:space="preserve">16. GARANŢIA DE BUNĂ EXECUŢIE A CONTRACTULUI </w:t>
            </w:r>
          </w:p>
          <w:p w14:paraId="189FF278" w14:textId="77777777" w:rsidR="00B23E4B" w:rsidRPr="00304B34" w:rsidRDefault="00B23E4B" w:rsidP="00942BB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B2595EC" w14:textId="77777777" w:rsidR="00B23E4B" w:rsidRPr="00942BB1" w:rsidRDefault="00B23E4B" w:rsidP="00942BB1">
            <w:pPr>
              <w:jc w:val="both"/>
              <w:rPr>
                <w:color w:val="000000" w:themeColor="text1"/>
              </w:rPr>
            </w:pPr>
            <w:r>
              <w:t>16</w:t>
            </w:r>
            <w:r w:rsidRPr="00304B34">
              <w:t xml:space="preserve">.2. Cuantumul garanţiei de bună execuţie a </w:t>
            </w:r>
            <w:r>
              <w:t xml:space="preserve">contractului reprezintă _____ </w:t>
            </w:r>
            <w:r w:rsidRPr="00942BB1">
              <w:rPr>
                <w:color w:val="000000" w:themeColor="text1"/>
              </w:rPr>
              <w:t xml:space="preserve">%  </w:t>
            </w:r>
            <w:r w:rsidRPr="00942BB1">
              <w:rPr>
                <w:color w:val="000000" w:themeColor="text1"/>
                <w:shd w:val="clear" w:color="auto" w:fill="FFFFFF"/>
              </w:rPr>
              <w:t xml:space="preserve">din valoarea de deviz a contractului de achiziţii publice </w:t>
            </w:r>
            <w:r w:rsidRPr="00942BB1">
              <w:rPr>
                <w:color w:val="000000" w:themeColor="text1"/>
              </w:rPr>
              <w:t>şi se va constitui fie:</w:t>
            </w:r>
          </w:p>
          <w:p w14:paraId="7BF55EA4" w14:textId="77777777" w:rsidR="00B23E4B" w:rsidRPr="00304B34" w:rsidRDefault="00B23E4B" w:rsidP="00942BB1">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F3CA69A" w14:textId="77777777" w:rsidR="00B23E4B" w:rsidRPr="00942BB1" w:rsidRDefault="00B23E4B" w:rsidP="00942BB1">
            <w:pPr>
              <w:jc w:val="both"/>
              <w:rPr>
                <w:color w:val="000000" w:themeColor="text1"/>
              </w:rPr>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942BB1">
              <w:rPr>
                <w:color w:val="000000" w:themeColor="text1"/>
                <w:shd w:val="clear" w:color="auto" w:fill="FFFFFF"/>
              </w:rPr>
              <w:t>valoarea de deviz a contractului</w:t>
            </w:r>
            <w:r w:rsidRPr="00942BB1">
              <w:rPr>
                <w:color w:val="000000" w:themeColor="text1"/>
              </w:rPr>
              <w:t>.</w:t>
            </w:r>
          </w:p>
          <w:p w14:paraId="24D02083" w14:textId="77777777" w:rsidR="00B23E4B" w:rsidRPr="00304B34" w:rsidRDefault="00B23E4B" w:rsidP="00942BB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F7C0EC4" w14:textId="77777777" w:rsidR="00B23E4B" w:rsidRPr="00304B34" w:rsidRDefault="00B23E4B" w:rsidP="00942BB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354F527D" w14:textId="77777777" w:rsidR="00B23E4B" w:rsidRPr="00304B34" w:rsidRDefault="00B23E4B" w:rsidP="00942BB1">
            <w:pPr>
              <w:jc w:val="both"/>
            </w:pPr>
            <w:r>
              <w:t>16</w:t>
            </w:r>
            <w:r w:rsidRPr="00304B34">
              <w:t>.5. Beneficiarul va executa garanţia de bună execuţie, în eventualitatea în care:</w:t>
            </w:r>
          </w:p>
          <w:p w14:paraId="3F1C64B8" w14:textId="77777777" w:rsidR="00B23E4B" w:rsidRPr="00304B34" w:rsidRDefault="00B23E4B" w:rsidP="00B94C96">
            <w:pPr>
              <w:jc w:val="both"/>
            </w:pPr>
            <w:r w:rsidRPr="00304B34">
              <w:t xml:space="preserve">a) oricând pe parcursul îndeplinirii contractului, în limita prejudiciului creat, în conformitate cu </w:t>
            </w:r>
            <w:r>
              <w:t>actele normative</w:t>
            </w:r>
            <w:r w:rsidRPr="00304B34">
              <w:t>;</w:t>
            </w:r>
          </w:p>
          <w:p w14:paraId="3F50C27B" w14:textId="77777777" w:rsidR="00B23E4B" w:rsidRPr="00304B34" w:rsidRDefault="00B23E4B" w:rsidP="00B94C9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5E5C04C5" w14:textId="77777777" w:rsidR="001A4F91" w:rsidRDefault="00B23E4B" w:rsidP="00B94C96">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EA7F6A7" w14:textId="6FB06D3F" w:rsidR="00B23E4B" w:rsidRPr="001A4F91" w:rsidRDefault="00B23E4B" w:rsidP="00B94C96">
            <w:pPr>
              <w:jc w:val="both"/>
            </w:pPr>
            <w:r w:rsidRPr="001A4F91">
              <w:t>16.7. Restituirea garanţiei de bună execuţie a contractului se va face în conformitate cu prevederile Codul urbanismului și construcțiilor al Republicii Moldova nr.</w:t>
            </w:r>
            <w:r>
              <w:rPr>
                <w:lang w:val="en-US"/>
              </w:rPr>
              <w:t xml:space="preserve"> </w:t>
            </w:r>
            <w:r w:rsidRPr="007926DA">
              <w:rPr>
                <w:lang w:val="en-US"/>
              </w:rPr>
              <w:t>434/2023.</w:t>
            </w:r>
          </w:p>
          <w:p w14:paraId="7CAE3BE2" w14:textId="77777777" w:rsidR="00B23E4B" w:rsidRPr="006369F2" w:rsidRDefault="00B23E4B" w:rsidP="00A42EB8">
            <w:pPr>
              <w:tabs>
                <w:tab w:val="left" w:pos="360"/>
              </w:tabs>
              <w:jc w:val="both"/>
              <w:rPr>
                <w:lang w:val="en-US"/>
              </w:rPr>
            </w:pPr>
          </w:p>
          <w:p w14:paraId="433C376D" w14:textId="73A136F0" w:rsidR="00B23E4B" w:rsidRPr="00DB0E74" w:rsidRDefault="00B23E4B" w:rsidP="001A4F91">
            <w:pPr>
              <w:pStyle w:val="a"/>
              <w:numPr>
                <w:ilvl w:val="0"/>
                <w:numId w:val="31"/>
              </w:numPr>
              <w:tabs>
                <w:tab w:val="left" w:pos="525"/>
              </w:tabs>
              <w:contextualSpacing/>
            </w:pPr>
            <w:r w:rsidRPr="001A4F91">
              <w:rPr>
                <w:b/>
              </w:rPr>
              <w:t>SOLUŢIONAREA LITIGIILOR</w:t>
            </w:r>
          </w:p>
          <w:p w14:paraId="782720D8" w14:textId="77777777" w:rsidR="00B23E4B" w:rsidRPr="006369F2" w:rsidRDefault="00B23E4B" w:rsidP="00B94C96">
            <w:pPr>
              <w:pStyle w:val="a"/>
              <w:numPr>
                <w:ilvl w:val="0"/>
                <w:numId w:val="0"/>
              </w:numPr>
              <w:tabs>
                <w:tab w:val="left" w:pos="3465"/>
              </w:tabs>
            </w:pPr>
            <w:r w:rsidRPr="006369F2">
              <w:t>17.1. Beneficiarul și Antreprenorul vor face eforturi pentru a rezolva pe cale amiabilă orice neînţelegere sau litigiu care se poate ivi intre ei, în cadrul sau în legătură cu îndeplinirea Contractului.</w:t>
            </w:r>
          </w:p>
          <w:p w14:paraId="1023ECEB" w14:textId="77777777" w:rsidR="00B23E4B" w:rsidRPr="006369F2" w:rsidRDefault="00B23E4B" w:rsidP="00B94C96">
            <w:pPr>
              <w:pStyle w:val="a"/>
              <w:numPr>
                <w:ilvl w:val="0"/>
                <w:numId w:val="0"/>
              </w:numPr>
              <w:tabs>
                <w:tab w:val="left" w:pos="3465"/>
              </w:tabs>
            </w:pPr>
            <w:r w:rsidRPr="006369F2">
              <w:lastRenderedPageBreak/>
              <w:t>17.2. În ipoteza în care părţile nu reusesc o soluţionare amiabila în termen de _____ zile, fiecare dintre acestea poate solicita ca litigiul să se soluţioneze de către instantele judecătoreşti competente.</w:t>
            </w:r>
          </w:p>
          <w:p w14:paraId="4D449CF5" w14:textId="77777777" w:rsidR="00B23E4B" w:rsidRPr="006369F2" w:rsidRDefault="00B23E4B" w:rsidP="00B94C96">
            <w:pPr>
              <w:pStyle w:val="a"/>
              <w:numPr>
                <w:ilvl w:val="0"/>
                <w:numId w:val="0"/>
              </w:numPr>
              <w:tabs>
                <w:tab w:val="left" w:pos="567"/>
              </w:tabs>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 xml:space="preserve">Costurile cercetărilor efectuate le </w:t>
            </w:r>
            <w:proofErr w:type="gramStart"/>
            <w:r w:rsidRPr="006369F2">
              <w:t>suportă  partea</w:t>
            </w:r>
            <w:proofErr w:type="gramEnd"/>
            <w:r w:rsidRPr="006369F2">
              <w:t xml:space="preserve"> a cărei culpă a fost dovedită.</w:t>
            </w:r>
          </w:p>
          <w:p w14:paraId="5C463593" w14:textId="77777777" w:rsidR="00B23E4B" w:rsidRPr="006369F2" w:rsidRDefault="00B23E4B" w:rsidP="00A42EB8">
            <w:pPr>
              <w:tabs>
                <w:tab w:val="left" w:pos="567"/>
              </w:tabs>
              <w:jc w:val="both"/>
              <w:rPr>
                <w:b/>
                <w:lang w:val="en-US"/>
              </w:rPr>
            </w:pPr>
          </w:p>
          <w:p w14:paraId="0C8228B0" w14:textId="77777777" w:rsidR="00B23E4B" w:rsidRPr="006369F2" w:rsidRDefault="00B23E4B" w:rsidP="00A42EB8">
            <w:pPr>
              <w:tabs>
                <w:tab w:val="left" w:pos="567"/>
              </w:tabs>
              <w:jc w:val="both"/>
              <w:rPr>
                <w:b/>
                <w:lang w:val="en-US"/>
              </w:rPr>
            </w:pPr>
            <w:r w:rsidRPr="006369F2">
              <w:rPr>
                <w:b/>
                <w:lang w:val="en-US"/>
              </w:rPr>
              <w:t>18. REZOLUȚIUNEA CONTRACTULUI</w:t>
            </w:r>
          </w:p>
          <w:p w14:paraId="785FAB12" w14:textId="77777777" w:rsidR="00B23E4B" w:rsidRPr="006369F2" w:rsidRDefault="00B23E4B" w:rsidP="00C57902">
            <w:pPr>
              <w:pStyle w:val="af3"/>
              <w:tabs>
                <w:tab w:val="left" w:pos="567"/>
              </w:tabs>
              <w:ind w:firstLine="0"/>
              <w:rPr>
                <w:lang w:val="en-US"/>
              </w:rPr>
            </w:pPr>
            <w:r w:rsidRPr="006369F2">
              <w:rPr>
                <w:lang w:val="en-US"/>
              </w:rPr>
              <w:t xml:space="preserve">18.1. Antreprenorul poate cere rezoluțiunea contractului, dacă: </w:t>
            </w:r>
          </w:p>
          <w:p w14:paraId="0932C827" w14:textId="77777777" w:rsidR="00B23E4B" w:rsidRPr="006369F2" w:rsidRDefault="00B23E4B" w:rsidP="00A42EB8">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7C354852" w14:textId="77777777" w:rsidR="00B23E4B" w:rsidRPr="006369F2" w:rsidRDefault="00B23E4B" w:rsidP="00B23E4B">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0E51335C" w14:textId="77777777" w:rsidR="00435821" w:rsidRDefault="00B23E4B" w:rsidP="00C57902">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47C01466" w14:textId="1B7870C1" w:rsidR="00B23E4B" w:rsidRPr="00435821" w:rsidRDefault="00B23E4B" w:rsidP="00C57902">
            <w:pPr>
              <w:tabs>
                <w:tab w:val="left" w:pos="1276"/>
              </w:tabs>
              <w:ind w:left="360" w:hanging="360"/>
              <w:contextualSpacing/>
              <w:jc w:val="both"/>
            </w:pPr>
            <w:r w:rsidRPr="00435821">
              <w:t xml:space="preserve">18.2. Beneficiarul poate cere rezoluțiunea contractului, dacă: </w:t>
            </w:r>
          </w:p>
          <w:p w14:paraId="2EDB5D87" w14:textId="77777777" w:rsidR="00B23E4B" w:rsidRPr="006369F2" w:rsidRDefault="00B23E4B" w:rsidP="00C57902">
            <w:pPr>
              <w:tabs>
                <w:tab w:val="left" w:pos="1276"/>
              </w:tabs>
              <w:ind w:left="360" w:hanging="360"/>
              <w:contextualSpacing/>
              <w:jc w:val="both"/>
            </w:pPr>
            <w:r w:rsidRPr="006369F2">
              <w:t>a) Antreprenorul se află în incapacitate de plată, lichidare sau bunurile acestuia sunt subsechestru;</w:t>
            </w:r>
          </w:p>
          <w:p w14:paraId="309FE108" w14:textId="77777777" w:rsidR="00B23E4B" w:rsidRPr="006369F2" w:rsidRDefault="00B23E4B" w:rsidP="00A42EB8">
            <w:pPr>
              <w:tabs>
                <w:tab w:val="left" w:pos="1276"/>
              </w:tabs>
              <w:contextualSpacing/>
              <w:jc w:val="both"/>
            </w:pPr>
            <w:r w:rsidRPr="006369F2">
              <w:t xml:space="preserve">b) Antreprenorul nu începe lucrările fără să aibă un motiv justificat sau nu reia lucrările suspendate, în termenul stabilit de la primirea dispoziţiei scrise de începere/reîncepere a lucrărilor; </w:t>
            </w:r>
          </w:p>
          <w:p w14:paraId="0088B359" w14:textId="77777777" w:rsidR="00B23E4B" w:rsidRPr="006369F2" w:rsidRDefault="00B23E4B" w:rsidP="00A42EB8">
            <w:pPr>
              <w:tabs>
                <w:tab w:val="left" w:pos="1276"/>
              </w:tabs>
              <w:contextualSpacing/>
              <w:jc w:val="both"/>
            </w:pPr>
            <w:r w:rsidRPr="006369F2">
              <w:t>c) Antreprenorul nu a îndepărtat materialele necorespunzătoare de pe şantier sau nu a refăcut o lucrare în termenul stabilit de către beneficiar;</w:t>
            </w:r>
          </w:p>
          <w:p w14:paraId="1754FCBB" w14:textId="77777777" w:rsidR="00B23E4B" w:rsidRPr="006369F2" w:rsidRDefault="00B23E4B" w:rsidP="00A42EB8">
            <w:pPr>
              <w:tabs>
                <w:tab w:val="left" w:pos="1276"/>
              </w:tabs>
              <w:contextualSpacing/>
              <w:jc w:val="both"/>
            </w:pPr>
            <w:r w:rsidRPr="006369F2">
              <w:t>d) Antreprenorul nu furnizează/menține garanția de bună execuție în condițiile solicitate prin prezentul contract;</w:t>
            </w:r>
          </w:p>
          <w:p w14:paraId="32704988" w14:textId="77777777" w:rsidR="00B23E4B" w:rsidRPr="006369F2" w:rsidRDefault="00B23E4B" w:rsidP="00A42EB8">
            <w:pPr>
              <w:tabs>
                <w:tab w:val="left" w:pos="1276"/>
              </w:tabs>
              <w:contextualSpacing/>
              <w:jc w:val="both"/>
            </w:pPr>
            <w:r w:rsidRPr="006369F2">
              <w:t xml:space="preserve">e) Antreprenorul notifică Beneficiarul că datorită unor conjuncturi economice din motive neimputabile Antreprenorului, este în imposibilitate de a continua îndeplinirea obligaţiunilor contractuale. </w:t>
            </w:r>
          </w:p>
          <w:p w14:paraId="18C1C335" w14:textId="77777777" w:rsidR="00B23E4B" w:rsidRPr="006369F2" w:rsidRDefault="00B23E4B" w:rsidP="00C57902">
            <w:pPr>
              <w:pStyle w:val="a"/>
              <w:numPr>
                <w:ilvl w:val="0"/>
                <w:numId w:val="0"/>
              </w:numPr>
              <w:tabs>
                <w:tab w:val="clear" w:pos="1134"/>
                <w:tab w:val="left" w:pos="1276"/>
              </w:tabs>
              <w:ind w:left="3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C6A8D73" w14:textId="77777777" w:rsidR="00B23E4B" w:rsidRPr="006369F2" w:rsidRDefault="00B23E4B" w:rsidP="00356509">
            <w:pPr>
              <w:pStyle w:val="af3"/>
              <w:tabs>
                <w:tab w:val="left" w:pos="567"/>
              </w:tabs>
              <w:ind w:left="30" w:firstLine="0"/>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EC15804" w14:textId="77777777" w:rsidR="00B23E4B" w:rsidRPr="006369F2" w:rsidRDefault="00B23E4B" w:rsidP="00356509">
            <w:pPr>
              <w:pStyle w:val="af3"/>
              <w:tabs>
                <w:tab w:val="left" w:pos="567"/>
              </w:tabs>
              <w:ind w:left="30" w:firstLine="0"/>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5A5A94E0" w14:textId="77777777" w:rsidR="00B23E4B" w:rsidRPr="006369F2" w:rsidRDefault="00B23E4B" w:rsidP="00356509">
            <w:pPr>
              <w:pStyle w:val="af3"/>
              <w:tabs>
                <w:tab w:val="left" w:pos="567"/>
              </w:tabs>
              <w:ind w:left="30" w:firstLine="0"/>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00E464A" w14:textId="77777777" w:rsidR="00B23E4B" w:rsidRPr="006369F2" w:rsidRDefault="00B23E4B" w:rsidP="00356509">
            <w:pPr>
              <w:pStyle w:val="af3"/>
              <w:tabs>
                <w:tab w:val="left" w:pos="567"/>
              </w:tabs>
              <w:ind w:left="30" w:firstLine="0"/>
              <w:rPr>
                <w:lang w:val="en-US"/>
              </w:rPr>
            </w:pPr>
            <w:r w:rsidRPr="006369F2">
              <w:rPr>
                <w:lang w:val="en-US"/>
              </w:rPr>
              <w:t xml:space="preserve">18.7. După rezoluțiunea contractului, Beneficiarul poate continua execuţia lucrărilor cu respectarea prevederilor legale. </w:t>
            </w:r>
          </w:p>
          <w:p w14:paraId="1EAB7AD3" w14:textId="77777777" w:rsidR="00B23E4B" w:rsidRPr="006369F2" w:rsidRDefault="00B23E4B" w:rsidP="00356509">
            <w:pPr>
              <w:pStyle w:val="af3"/>
              <w:tabs>
                <w:tab w:val="left" w:pos="567"/>
              </w:tabs>
              <w:ind w:firstLine="0"/>
              <w:rPr>
                <w:lang w:val="en-US"/>
              </w:rPr>
            </w:pPr>
            <w:r w:rsidRPr="006369F2">
              <w:rPr>
                <w:lang w:val="en-US"/>
              </w:rPr>
              <w:t>18.8. Cazuri specifice de încetare a contractului de achiziţii publice:</w:t>
            </w:r>
          </w:p>
          <w:p w14:paraId="3393A062" w14:textId="77777777" w:rsidR="00B23E4B" w:rsidRPr="006369F2" w:rsidRDefault="00B23E4B" w:rsidP="00356509">
            <w:pPr>
              <w:pStyle w:val="af3"/>
              <w:tabs>
                <w:tab w:val="left" w:pos="567"/>
              </w:tabs>
              <w:ind w:left="30" w:firstLine="0"/>
              <w:rPr>
                <w:lang w:val="en-US"/>
              </w:rPr>
            </w:pPr>
            <w:r w:rsidRPr="006369F2">
              <w:rPr>
                <w:lang w:val="en-US"/>
              </w:rPr>
              <w:t>Beneficiarul are dreptul de a rezolvi unilateral un contract de achiziţii publice în perioada de valabilitate a acestuia în una dintre următoarele situaţii:</w:t>
            </w:r>
          </w:p>
          <w:p w14:paraId="417C9E20" w14:textId="77777777" w:rsidR="00B23E4B" w:rsidRPr="006369F2" w:rsidRDefault="00B23E4B" w:rsidP="00435821">
            <w:pPr>
              <w:pStyle w:val="af3"/>
              <w:tabs>
                <w:tab w:val="left" w:pos="567"/>
              </w:tabs>
              <w:ind w:left="30" w:firstLine="0"/>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64CB1940" w14:textId="77777777" w:rsidR="00B23E4B" w:rsidRPr="006369F2" w:rsidRDefault="00B23E4B" w:rsidP="00435821">
            <w:pPr>
              <w:pStyle w:val="af3"/>
              <w:tabs>
                <w:tab w:val="left" w:pos="567"/>
              </w:tabs>
              <w:ind w:left="30" w:firstLine="0"/>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69CFCAB6" w14:textId="2476FBA0" w:rsidR="00A42EB8" w:rsidRPr="006369F2" w:rsidRDefault="00B23E4B" w:rsidP="000E27AF">
            <w:pPr>
              <w:tabs>
                <w:tab w:val="left" w:pos="567"/>
              </w:tabs>
              <w:ind w:left="30"/>
              <w:jc w:val="both"/>
              <w:rPr>
                <w:lang w:val="en-US"/>
              </w:rPr>
            </w:pPr>
            <w:r w:rsidRPr="006369F2">
              <w:rPr>
                <w:lang w:val="en-US"/>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08123B" w14:textId="77777777" w:rsidR="00B23E4B" w:rsidRPr="006369F2" w:rsidRDefault="00B23E4B" w:rsidP="00A42EB8">
            <w:pPr>
              <w:tabs>
                <w:tab w:val="left" w:pos="567"/>
              </w:tabs>
              <w:jc w:val="both"/>
              <w:rPr>
                <w:b/>
                <w:lang w:val="en-US"/>
              </w:rPr>
            </w:pPr>
            <w:r w:rsidRPr="006369F2">
              <w:rPr>
                <w:b/>
                <w:lang w:val="en-US"/>
              </w:rPr>
              <w:t>19. DISPOZIȚII FINALE</w:t>
            </w:r>
          </w:p>
          <w:p w14:paraId="31B057BF" w14:textId="77777777" w:rsidR="00B23E4B" w:rsidRPr="006369F2" w:rsidRDefault="00B23E4B" w:rsidP="00356509">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5230CF5" w14:textId="77777777" w:rsidR="00B23E4B" w:rsidRPr="006369F2" w:rsidRDefault="00B23E4B" w:rsidP="00356509">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CB4F34A" w14:textId="77777777" w:rsidR="00B23E4B" w:rsidRPr="006369F2" w:rsidRDefault="00B23E4B" w:rsidP="00356509">
            <w:pPr>
              <w:jc w:val="both"/>
              <w:rPr>
                <w:lang w:val="en-US"/>
              </w:rPr>
            </w:pPr>
            <w:r w:rsidRPr="006369F2">
              <w:rPr>
                <w:lang w:val="en-US"/>
              </w:rPr>
              <w:t>19.3. Prezentul contract este întocmit în limba de română, în două exemplare de valoare juridică egală, câte un exemplar pentru Beneficiar și Antreprenor.</w:t>
            </w:r>
          </w:p>
          <w:p w14:paraId="04E62106" w14:textId="77777777" w:rsidR="00B23E4B" w:rsidRPr="006369F2" w:rsidRDefault="00B23E4B" w:rsidP="00356509">
            <w:pPr>
              <w:pStyle w:val="af3"/>
              <w:tabs>
                <w:tab w:val="left" w:pos="567"/>
              </w:tabs>
              <w:ind w:firstLine="0"/>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B8D8D11" w14:textId="77777777" w:rsidR="00B23E4B" w:rsidRDefault="00B23E4B" w:rsidP="00356509">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0698D42" w14:textId="77777777" w:rsidR="00B23E4B" w:rsidRDefault="00B23E4B" w:rsidP="00A42EB8">
            <w:pPr>
              <w:tabs>
                <w:tab w:val="left" w:pos="2295"/>
              </w:tabs>
              <w:jc w:val="both"/>
            </w:pPr>
          </w:p>
          <w:p w14:paraId="7C5CECC6" w14:textId="77777777" w:rsidR="00B23E4B" w:rsidRPr="00FF430B" w:rsidRDefault="00B23E4B" w:rsidP="00B23E4B">
            <w:pPr>
              <w:pStyle w:val="a"/>
              <w:numPr>
                <w:ilvl w:val="0"/>
                <w:numId w:val="26"/>
              </w:numPr>
              <w:tabs>
                <w:tab w:val="clear" w:pos="1134"/>
                <w:tab w:val="left" w:pos="525"/>
                <w:tab w:val="left" w:pos="2295"/>
              </w:tabs>
              <w:ind w:left="0" w:firstLine="0"/>
              <w:jc w:val="center"/>
            </w:pPr>
            <w:r w:rsidRPr="00FF430B">
              <w:rPr>
                <w:b/>
              </w:rPr>
              <w:t>PARTEA CE ȚINE DE CONDIȚIILE</w:t>
            </w:r>
          </w:p>
          <w:p w14:paraId="13F452EE" w14:textId="77777777" w:rsidR="00B23E4B" w:rsidRPr="00FF430B" w:rsidRDefault="00B23E4B" w:rsidP="00244E9E">
            <w:pPr>
              <w:tabs>
                <w:tab w:val="left" w:pos="2295"/>
              </w:tabs>
              <w:jc w:val="center"/>
            </w:pPr>
            <w:r w:rsidRPr="00244E9E">
              <w:rPr>
                <w:b/>
              </w:rPr>
              <w:t>SPECIALE A CONTRACTULUI</w:t>
            </w:r>
          </w:p>
          <w:p w14:paraId="1F1E36A0" w14:textId="77777777" w:rsidR="00B23E4B" w:rsidRPr="00E75501" w:rsidRDefault="00B23E4B" w:rsidP="00A42EB8">
            <w:pPr>
              <w:jc w:val="center"/>
              <w:rPr>
                <w:i/>
              </w:rPr>
            </w:pPr>
            <w:r w:rsidRPr="00FF430B">
              <w:t xml:space="preserve">             </w:t>
            </w:r>
            <w:r w:rsidRPr="00E75501">
              <w:rPr>
                <w:i/>
              </w:rPr>
              <w:t>(</w:t>
            </w:r>
            <w:r w:rsidRPr="00E75501">
              <w:rPr>
                <w:i/>
                <w:sz w:val="20"/>
                <w:szCs w:val="20"/>
              </w:rPr>
              <w:t>LA NECESITATE)</w:t>
            </w:r>
          </w:p>
          <w:p w14:paraId="65225A82" w14:textId="77777777" w:rsidR="00B23E4B" w:rsidRPr="00E75501" w:rsidRDefault="00B23E4B" w:rsidP="00B23E4B">
            <w:pPr>
              <w:pStyle w:val="a"/>
              <w:numPr>
                <w:ilvl w:val="0"/>
                <w:numId w:val="15"/>
              </w:numPr>
              <w:tabs>
                <w:tab w:val="clear" w:pos="1134"/>
              </w:tabs>
              <w:spacing w:line="276" w:lineRule="auto"/>
              <w:ind w:left="0"/>
              <w:contextualSpacing/>
            </w:pPr>
            <w:r w:rsidRPr="00FF430B">
              <w:rPr>
                <w:b/>
              </w:rPr>
              <w:t xml:space="preserve">                 </w:t>
            </w:r>
          </w:p>
          <w:p w14:paraId="71F72AE1" w14:textId="77777777" w:rsidR="00B23E4B" w:rsidRPr="00E75501" w:rsidRDefault="00B23E4B" w:rsidP="00B23E4B">
            <w:pPr>
              <w:pStyle w:val="a"/>
              <w:numPr>
                <w:ilvl w:val="0"/>
                <w:numId w:val="15"/>
              </w:numPr>
              <w:tabs>
                <w:tab w:val="clear" w:pos="1134"/>
              </w:tabs>
              <w:spacing w:line="276" w:lineRule="auto"/>
              <w:ind w:left="0"/>
              <w:contextualSpacing/>
            </w:pPr>
          </w:p>
          <w:p w14:paraId="3234EB08" w14:textId="77777777" w:rsidR="00B23E4B" w:rsidRPr="00244E9E" w:rsidRDefault="00B23E4B" w:rsidP="00244E9E">
            <w:pPr>
              <w:spacing w:line="276" w:lineRule="auto"/>
              <w:jc w:val="center"/>
              <w:rPr>
                <w:b/>
              </w:rPr>
            </w:pPr>
            <w:r w:rsidRPr="00244E9E">
              <w:rPr>
                <w:b/>
              </w:rPr>
              <w:t>RECHIZITELE JURIDICE, POŞTALE ŞI DE PLĂŢI ALE PĂRŢILOR</w:t>
            </w:r>
          </w:p>
          <w:p w14:paraId="33295DF6" w14:textId="77777777" w:rsidR="00B23E4B" w:rsidRPr="006369F2" w:rsidRDefault="00B23E4B" w:rsidP="00244E9E">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23E4B" w:rsidRPr="00923433" w14:paraId="15BCE906" w14:textId="77777777" w:rsidTr="00A42EB8">
              <w:tc>
                <w:tcPr>
                  <w:tcW w:w="4675" w:type="dxa"/>
                </w:tcPr>
                <w:p w14:paraId="550667DB" w14:textId="77777777" w:rsidR="00B23E4B" w:rsidRPr="006369F2" w:rsidRDefault="00B23E4B" w:rsidP="00A42EB8">
                  <w:pPr>
                    <w:tabs>
                      <w:tab w:val="left" w:pos="3295"/>
                    </w:tabs>
                    <w:rPr>
                      <w:b/>
                      <w:lang w:val="en-US"/>
                    </w:rPr>
                  </w:pPr>
                  <w:r w:rsidRPr="006369F2">
                    <w:rPr>
                      <w:b/>
                      <w:iCs/>
                      <w:lang w:val="en-US"/>
                    </w:rPr>
                    <w:t>BENEFICIAR</w:t>
                  </w:r>
                </w:p>
              </w:tc>
              <w:tc>
                <w:tcPr>
                  <w:tcW w:w="4680" w:type="dxa"/>
                </w:tcPr>
                <w:p w14:paraId="71CB0CF4" w14:textId="77777777" w:rsidR="00B23E4B" w:rsidRPr="006369F2" w:rsidRDefault="00B23E4B" w:rsidP="00A42EB8">
                  <w:pPr>
                    <w:tabs>
                      <w:tab w:val="left" w:pos="3295"/>
                    </w:tabs>
                    <w:rPr>
                      <w:lang w:val="en-US"/>
                    </w:rPr>
                  </w:pPr>
                  <w:r w:rsidRPr="006369F2">
                    <w:rPr>
                      <w:b/>
                      <w:iCs/>
                      <w:lang w:val="en-US"/>
                    </w:rPr>
                    <w:t xml:space="preserve">ANTREPRENOR </w:t>
                  </w:r>
                </w:p>
              </w:tc>
            </w:tr>
            <w:tr w:rsidR="00B23E4B" w:rsidRPr="00923433" w14:paraId="09BAA17B" w14:textId="77777777" w:rsidTr="00A42EB8">
              <w:tc>
                <w:tcPr>
                  <w:tcW w:w="4675" w:type="dxa"/>
                  <w:vAlign w:val="center"/>
                </w:tcPr>
                <w:p w14:paraId="0B4452BD"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5726E20B"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Adresa poştală:</w:t>
                  </w:r>
                </w:p>
              </w:tc>
            </w:tr>
            <w:tr w:rsidR="00B23E4B" w:rsidRPr="00923433" w14:paraId="72CB6176" w14:textId="77777777" w:rsidTr="00A42EB8">
              <w:tc>
                <w:tcPr>
                  <w:tcW w:w="4675" w:type="dxa"/>
                  <w:vAlign w:val="center"/>
                </w:tcPr>
                <w:p w14:paraId="57D1AB39"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21A284BF"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Telefon:</w:t>
                  </w:r>
                </w:p>
              </w:tc>
            </w:tr>
            <w:tr w:rsidR="00B23E4B" w:rsidRPr="00923433" w14:paraId="3A7F5DD8" w14:textId="77777777" w:rsidTr="00A42EB8">
              <w:tc>
                <w:tcPr>
                  <w:tcW w:w="4675" w:type="dxa"/>
                  <w:vAlign w:val="center"/>
                </w:tcPr>
                <w:p w14:paraId="7F66D00B"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264830A8"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Cod fiscal:</w:t>
                  </w:r>
                </w:p>
              </w:tc>
            </w:tr>
            <w:tr w:rsidR="00B23E4B" w:rsidRPr="00923433" w14:paraId="2FC5223C" w14:textId="77777777" w:rsidTr="00A42EB8">
              <w:tc>
                <w:tcPr>
                  <w:tcW w:w="4675" w:type="dxa"/>
                  <w:vAlign w:val="center"/>
                </w:tcPr>
                <w:p w14:paraId="434005E1"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A2E5D7C"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Banca:</w:t>
                  </w:r>
                </w:p>
              </w:tc>
            </w:tr>
            <w:tr w:rsidR="00B23E4B" w:rsidRPr="00923433" w14:paraId="53A3206F" w14:textId="77777777" w:rsidTr="00A42EB8">
              <w:tc>
                <w:tcPr>
                  <w:tcW w:w="4675" w:type="dxa"/>
                  <w:vAlign w:val="center"/>
                </w:tcPr>
                <w:p w14:paraId="38BF1683"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15CF7AB5"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Cod IBAN:</w:t>
                  </w:r>
                </w:p>
              </w:tc>
            </w:tr>
          </w:tbl>
          <w:p w14:paraId="34202262" w14:textId="77777777" w:rsidR="00B23E4B" w:rsidRPr="006369F2" w:rsidRDefault="00B23E4B" w:rsidP="00244E9E">
            <w:pPr>
              <w:pStyle w:val="a"/>
              <w:numPr>
                <w:ilvl w:val="0"/>
                <w:numId w:val="0"/>
              </w:numPr>
              <w:spacing w:line="276" w:lineRule="auto"/>
              <w:rPr>
                <w:b/>
              </w:rPr>
            </w:pPr>
          </w:p>
          <w:p w14:paraId="4FD3DE32" w14:textId="77777777" w:rsidR="00B23E4B" w:rsidRPr="006369F2" w:rsidRDefault="00B23E4B" w:rsidP="00A42EB8">
            <w:pPr>
              <w:tabs>
                <w:tab w:val="left" w:pos="360"/>
              </w:tabs>
              <w:jc w:val="both"/>
              <w:rPr>
                <w:lang w:val="en-US"/>
              </w:rPr>
            </w:pPr>
          </w:p>
          <w:p w14:paraId="0E0000C7" w14:textId="77777777" w:rsidR="00B23E4B" w:rsidRPr="006369F2" w:rsidRDefault="00B23E4B" w:rsidP="00A42EB8">
            <w:pPr>
              <w:tabs>
                <w:tab w:val="left" w:pos="360"/>
                <w:tab w:val="left" w:pos="2685"/>
              </w:tabs>
              <w:jc w:val="both"/>
              <w:rPr>
                <w:lang w:val="en-US"/>
              </w:rPr>
            </w:pPr>
            <w:r w:rsidRPr="006369F2">
              <w:rPr>
                <w:lang w:val="en-US"/>
              </w:rPr>
              <w:tab/>
            </w:r>
          </w:p>
          <w:p w14:paraId="312A9940" w14:textId="77777777" w:rsidR="00B23E4B" w:rsidRPr="00244E9E" w:rsidRDefault="00B23E4B" w:rsidP="00244E9E">
            <w:pPr>
              <w:tabs>
                <w:tab w:val="left" w:pos="360"/>
                <w:tab w:val="left" w:pos="2685"/>
              </w:tabs>
              <w:spacing w:line="276" w:lineRule="auto"/>
              <w:jc w:val="center"/>
              <w:rPr>
                <w:b/>
              </w:rPr>
            </w:pPr>
            <w:r w:rsidRPr="00244E9E">
              <w:rPr>
                <w:b/>
              </w:rPr>
              <w:t>SEMNĂTURILE PĂRŢILOR</w:t>
            </w:r>
          </w:p>
          <w:p w14:paraId="4A46069D" w14:textId="77777777" w:rsidR="00B23E4B" w:rsidRPr="006369F2" w:rsidRDefault="00B23E4B" w:rsidP="00244E9E">
            <w:pPr>
              <w:pStyle w:val="a"/>
              <w:numPr>
                <w:ilvl w:val="0"/>
                <w:numId w:val="0"/>
              </w:num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B23E4B" w:rsidRPr="00EC30C2" w14:paraId="2E588378" w14:textId="77777777" w:rsidTr="00A42EB8">
              <w:trPr>
                <w:trHeight w:val="357"/>
              </w:trPr>
              <w:tc>
                <w:tcPr>
                  <w:tcW w:w="4630" w:type="dxa"/>
                  <w:vAlign w:val="center"/>
                </w:tcPr>
                <w:p w14:paraId="7B78911E" w14:textId="77777777" w:rsidR="00B23E4B" w:rsidRPr="00FF430B" w:rsidRDefault="00B23E4B" w:rsidP="00A42EB8">
                  <w:pPr>
                    <w:tabs>
                      <w:tab w:val="left" w:pos="360"/>
                    </w:tabs>
                    <w:jc w:val="center"/>
                    <w:rPr>
                      <w:b/>
                    </w:rPr>
                  </w:pPr>
                  <w:r>
                    <w:rPr>
                      <w:b/>
                    </w:rPr>
                    <w:t>BENEFICIAR</w:t>
                  </w:r>
                </w:p>
              </w:tc>
              <w:tc>
                <w:tcPr>
                  <w:tcW w:w="4710" w:type="dxa"/>
                  <w:vAlign w:val="center"/>
                </w:tcPr>
                <w:p w14:paraId="5B64352A" w14:textId="77777777" w:rsidR="00B23E4B" w:rsidRPr="00FF430B" w:rsidRDefault="00B23E4B" w:rsidP="00A42EB8">
                  <w:pPr>
                    <w:tabs>
                      <w:tab w:val="left" w:pos="360"/>
                    </w:tabs>
                    <w:jc w:val="center"/>
                    <w:rPr>
                      <w:b/>
                    </w:rPr>
                  </w:pPr>
                  <w:r>
                    <w:rPr>
                      <w:b/>
                    </w:rPr>
                    <w:t>ANTREPRENOR</w:t>
                  </w:r>
                </w:p>
              </w:tc>
            </w:tr>
            <w:tr w:rsidR="00B23E4B" w:rsidRPr="00EC30C2" w14:paraId="2AA40AC0" w14:textId="77777777" w:rsidTr="00A42EB8">
              <w:trPr>
                <w:trHeight w:val="357"/>
              </w:trPr>
              <w:tc>
                <w:tcPr>
                  <w:tcW w:w="4630" w:type="dxa"/>
                  <w:vAlign w:val="center"/>
                </w:tcPr>
                <w:p w14:paraId="14B86C10" w14:textId="77777777" w:rsidR="00B23E4B" w:rsidRPr="00FF430B" w:rsidRDefault="00B23E4B" w:rsidP="00A42EB8">
                  <w:pPr>
                    <w:tabs>
                      <w:tab w:val="left" w:pos="360"/>
                    </w:tabs>
                    <w:jc w:val="both"/>
                    <w:rPr>
                      <w:b/>
                    </w:rPr>
                  </w:pPr>
                </w:p>
                <w:p w14:paraId="021650A6" w14:textId="77777777" w:rsidR="00B23E4B" w:rsidRPr="00FF430B" w:rsidRDefault="00B23E4B" w:rsidP="00A42EB8">
                  <w:pPr>
                    <w:tabs>
                      <w:tab w:val="left" w:pos="360"/>
                    </w:tabs>
                    <w:jc w:val="both"/>
                    <w:rPr>
                      <w:b/>
                    </w:rPr>
                  </w:pPr>
                </w:p>
                <w:p w14:paraId="2D209193" w14:textId="77777777" w:rsidR="00B23E4B" w:rsidRPr="00FF430B" w:rsidRDefault="00B23E4B" w:rsidP="00A42EB8">
                  <w:pPr>
                    <w:tabs>
                      <w:tab w:val="left" w:pos="360"/>
                    </w:tabs>
                    <w:jc w:val="both"/>
                    <w:rPr>
                      <w:b/>
                    </w:rPr>
                  </w:pPr>
                </w:p>
              </w:tc>
              <w:tc>
                <w:tcPr>
                  <w:tcW w:w="4710" w:type="dxa"/>
                  <w:vAlign w:val="center"/>
                </w:tcPr>
                <w:p w14:paraId="557D80C1" w14:textId="77777777" w:rsidR="00B23E4B" w:rsidRPr="00FF430B" w:rsidRDefault="00B23E4B" w:rsidP="00A42EB8">
                  <w:pPr>
                    <w:tabs>
                      <w:tab w:val="left" w:pos="360"/>
                    </w:tabs>
                    <w:jc w:val="both"/>
                    <w:rPr>
                      <w:b/>
                    </w:rPr>
                  </w:pPr>
                </w:p>
                <w:p w14:paraId="4AC1607A" w14:textId="77777777" w:rsidR="00B23E4B" w:rsidRPr="00FF430B" w:rsidRDefault="00B23E4B" w:rsidP="00A42EB8">
                  <w:pPr>
                    <w:tabs>
                      <w:tab w:val="left" w:pos="360"/>
                    </w:tabs>
                    <w:jc w:val="both"/>
                    <w:rPr>
                      <w:b/>
                    </w:rPr>
                  </w:pPr>
                </w:p>
                <w:p w14:paraId="779F0587" w14:textId="77777777" w:rsidR="00B23E4B" w:rsidRPr="00FF430B" w:rsidRDefault="00B23E4B" w:rsidP="00A42EB8">
                  <w:pPr>
                    <w:tabs>
                      <w:tab w:val="left" w:pos="360"/>
                    </w:tabs>
                    <w:jc w:val="both"/>
                    <w:rPr>
                      <w:b/>
                    </w:rPr>
                  </w:pPr>
                </w:p>
              </w:tc>
            </w:tr>
            <w:tr w:rsidR="00B23E4B" w:rsidRPr="00EC30C2" w14:paraId="0D2FD6D2" w14:textId="77777777" w:rsidTr="00A42EB8">
              <w:trPr>
                <w:trHeight w:val="357"/>
              </w:trPr>
              <w:tc>
                <w:tcPr>
                  <w:tcW w:w="4630" w:type="dxa"/>
                  <w:vAlign w:val="center"/>
                </w:tcPr>
                <w:p w14:paraId="723D2138" w14:textId="77777777" w:rsidR="00B23E4B" w:rsidRPr="00FF430B" w:rsidRDefault="00B23E4B" w:rsidP="00A42EB8">
                  <w:pPr>
                    <w:tabs>
                      <w:tab w:val="left" w:pos="360"/>
                    </w:tabs>
                    <w:jc w:val="center"/>
                    <w:rPr>
                      <w:b/>
                    </w:rPr>
                  </w:pPr>
                  <w:r w:rsidRPr="00FF430B">
                    <w:t>„___”_________20__</w:t>
                  </w:r>
                </w:p>
              </w:tc>
              <w:tc>
                <w:tcPr>
                  <w:tcW w:w="4710" w:type="dxa"/>
                  <w:vAlign w:val="center"/>
                </w:tcPr>
                <w:p w14:paraId="2E304766" w14:textId="77777777" w:rsidR="00B23E4B" w:rsidRPr="00FF430B" w:rsidRDefault="00B23E4B" w:rsidP="00A42EB8">
                  <w:pPr>
                    <w:tabs>
                      <w:tab w:val="left" w:pos="360"/>
                    </w:tabs>
                    <w:jc w:val="center"/>
                    <w:rPr>
                      <w:b/>
                    </w:rPr>
                  </w:pPr>
                  <w:r w:rsidRPr="00FF430B">
                    <w:t>„___”_________20__</w:t>
                  </w:r>
                  <w:r>
                    <w:t>”.</w:t>
                  </w:r>
                </w:p>
              </w:tc>
            </w:tr>
          </w:tbl>
          <w:p w14:paraId="7F50E3B1" w14:textId="77777777" w:rsidR="00B23E4B" w:rsidRPr="00FF430B" w:rsidRDefault="00B23E4B" w:rsidP="00A42EB8">
            <w:pPr>
              <w:tabs>
                <w:tab w:val="left" w:pos="360"/>
                <w:tab w:val="left" w:pos="2295"/>
              </w:tabs>
              <w:jc w:val="both"/>
            </w:pPr>
            <w:r>
              <w:t xml:space="preserve">              </w:t>
            </w:r>
          </w:p>
          <w:p w14:paraId="5D3C0059" w14:textId="77777777" w:rsidR="00B23E4B" w:rsidRPr="00FF430B" w:rsidRDefault="00B23E4B" w:rsidP="00A42EB8">
            <w:pPr>
              <w:tabs>
                <w:tab w:val="left" w:pos="360"/>
              </w:tabs>
              <w:jc w:val="both"/>
            </w:pPr>
          </w:p>
        </w:tc>
      </w:tr>
    </w:tbl>
    <w:p w14:paraId="5ACC6BE0" w14:textId="77777777" w:rsidR="00B23E4B" w:rsidRPr="00923433" w:rsidRDefault="00B23E4B" w:rsidP="00B23E4B">
      <w:pPr>
        <w:rPr>
          <w:lang w:val="ro-MD"/>
        </w:rPr>
      </w:pPr>
    </w:p>
    <w:p w14:paraId="6DE4273E" w14:textId="3802EE67" w:rsidR="007F2C17" w:rsidRDefault="007F2C17" w:rsidP="00196AB4">
      <w:pPr>
        <w:jc w:val="both"/>
        <w:rPr>
          <w:lang w:val="ro-MD"/>
        </w:rPr>
      </w:pPr>
      <w:bookmarkStart w:id="60" w:name="_GoBack"/>
      <w:bookmarkEnd w:id="60"/>
    </w:p>
    <w:p w14:paraId="61680362" w14:textId="302415F4" w:rsidR="005A62DA" w:rsidRDefault="005A62DA" w:rsidP="00196AB4">
      <w:pPr>
        <w:jc w:val="both"/>
        <w:rPr>
          <w:lang w:val="ro-MD"/>
        </w:rPr>
      </w:pPr>
    </w:p>
    <w:p w14:paraId="736AF1ED" w14:textId="77777777" w:rsidR="005A62DA" w:rsidRDefault="005A62DA" w:rsidP="00196AB4">
      <w:pPr>
        <w:jc w:val="both"/>
        <w:rPr>
          <w:lang w:val="ro-MD"/>
        </w:rPr>
      </w:pPr>
    </w:p>
    <w:p w14:paraId="0AAE1F45" w14:textId="77777777" w:rsidR="00CA336F" w:rsidRPr="00FF430B" w:rsidRDefault="00CA336F" w:rsidP="00CA336F">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54F24BF8" w14:textId="77777777" w:rsidR="00CA336F" w:rsidRPr="00FF430B" w:rsidRDefault="00CA336F" w:rsidP="00CA336F">
      <w:pPr>
        <w:jc w:val="right"/>
        <w:rPr>
          <w:noProof w:val="0"/>
          <w:lang w:val="ro-MD"/>
        </w:rPr>
      </w:pPr>
      <w:r w:rsidRPr="00FF430B">
        <w:rPr>
          <w:noProof w:val="0"/>
          <w:lang w:val="ro-MD"/>
        </w:rPr>
        <w:t>la Documentația standard nr._____</w:t>
      </w:r>
    </w:p>
    <w:p w14:paraId="6E594D62" w14:textId="77777777" w:rsidR="00CA336F" w:rsidRPr="00FF430B" w:rsidRDefault="00CA336F" w:rsidP="00CA336F">
      <w:pPr>
        <w:jc w:val="right"/>
        <w:rPr>
          <w:noProof w:val="0"/>
          <w:lang w:val="ro-MD"/>
        </w:rPr>
      </w:pPr>
      <w:r w:rsidRPr="00FF430B">
        <w:rPr>
          <w:noProof w:val="0"/>
          <w:lang w:val="ro-MD"/>
        </w:rPr>
        <w:t>din “____” ________ 20___</w:t>
      </w:r>
    </w:p>
    <w:p w14:paraId="72FA9A7D" w14:textId="77777777" w:rsidR="00CA336F" w:rsidRPr="00FF430B" w:rsidRDefault="00CA336F" w:rsidP="00CA336F">
      <w:pPr>
        <w:autoSpaceDE w:val="0"/>
        <w:autoSpaceDN w:val="0"/>
        <w:adjustRightInd w:val="0"/>
        <w:ind w:right="23"/>
        <w:jc w:val="right"/>
        <w:rPr>
          <w:b/>
          <w:bCs/>
          <w:lang w:val="ro-MD"/>
        </w:rPr>
      </w:pPr>
    </w:p>
    <w:p w14:paraId="1305B136" w14:textId="77777777" w:rsidR="00CA336F" w:rsidRPr="00FF430B" w:rsidRDefault="00CA336F" w:rsidP="00CA336F">
      <w:pPr>
        <w:autoSpaceDE w:val="0"/>
        <w:autoSpaceDN w:val="0"/>
        <w:adjustRightInd w:val="0"/>
        <w:ind w:right="23"/>
        <w:jc w:val="center"/>
        <w:rPr>
          <w:b/>
          <w:bCs/>
          <w:lang w:val="ro-MD"/>
        </w:rPr>
      </w:pPr>
    </w:p>
    <w:p w14:paraId="5C6C2B93" w14:textId="77777777" w:rsidR="00CA336F" w:rsidRPr="00FF430B" w:rsidRDefault="00CA336F" w:rsidP="00CA336F">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A336F" w:rsidRPr="00EC30C2" w14:paraId="2B82EA9F" w14:textId="77777777" w:rsidTr="00A42EB8">
        <w:tc>
          <w:tcPr>
            <w:tcW w:w="9640" w:type="dxa"/>
            <w:gridSpan w:val="2"/>
          </w:tcPr>
          <w:p w14:paraId="3CD080C4" w14:textId="77777777" w:rsidR="00CA336F" w:rsidRPr="00FF430B" w:rsidRDefault="00CA336F" w:rsidP="00A42EB8">
            <w:pPr>
              <w:jc w:val="center"/>
              <w:rPr>
                <w:b/>
                <w:lang w:val="ro-MD"/>
              </w:rPr>
            </w:pPr>
            <w:r w:rsidRPr="00FF430B">
              <w:rPr>
                <w:b/>
                <w:caps/>
                <w:lang w:val="ro-MD"/>
              </w:rPr>
              <w:t>ACORD ADIȚIONAL</w:t>
            </w:r>
            <w:r w:rsidRPr="00FF430B">
              <w:rPr>
                <w:b/>
                <w:lang w:val="ro-MD"/>
              </w:rPr>
              <w:t xml:space="preserve"> Nr.______</w:t>
            </w:r>
          </w:p>
          <w:p w14:paraId="25E8BB4B" w14:textId="77777777" w:rsidR="00CA336F" w:rsidRPr="00FF430B" w:rsidRDefault="00CA336F" w:rsidP="00A42EB8">
            <w:pPr>
              <w:jc w:val="center"/>
              <w:rPr>
                <w:b/>
                <w:lang w:val="ro-MD"/>
              </w:rPr>
            </w:pPr>
          </w:p>
          <w:p w14:paraId="6C65E8C9" w14:textId="77777777" w:rsidR="00CA336F" w:rsidRPr="00FF430B" w:rsidRDefault="00CA336F" w:rsidP="00A42EB8">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1CA05E3C" w14:textId="77777777" w:rsidR="00CA336F" w:rsidRPr="00FF430B" w:rsidRDefault="00CA336F" w:rsidP="00A42EB8">
            <w:pPr>
              <w:rPr>
                <w:lang w:val="ro-MD"/>
              </w:rPr>
            </w:pPr>
          </w:p>
          <w:p w14:paraId="4F4BD6F9" w14:textId="77777777" w:rsidR="00CA336F" w:rsidRPr="00FF430B" w:rsidRDefault="00CA336F" w:rsidP="00A42EB8">
            <w:pPr>
              <w:rPr>
                <w:lang w:val="ro-MD"/>
              </w:rPr>
            </w:pPr>
          </w:p>
        </w:tc>
      </w:tr>
      <w:tr w:rsidR="00CA336F" w:rsidRPr="00EC30C2" w14:paraId="595573FE" w14:textId="77777777" w:rsidTr="00A42EB8">
        <w:tc>
          <w:tcPr>
            <w:tcW w:w="9640" w:type="dxa"/>
            <w:gridSpan w:val="2"/>
          </w:tcPr>
          <w:p w14:paraId="586F9945" w14:textId="77777777" w:rsidR="00CA336F" w:rsidRPr="00FF430B" w:rsidRDefault="00CA336F" w:rsidP="00A42EB8">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4C57DF28" w14:textId="77777777" w:rsidR="00CA336F" w:rsidRPr="00FF430B" w:rsidRDefault="00CA336F" w:rsidP="00A42EB8">
            <w:pPr>
              <w:pStyle w:val="ae"/>
              <w:ind w:firstLine="0"/>
              <w:rPr>
                <w:sz w:val="24"/>
                <w:szCs w:val="24"/>
                <w:lang w:val="ro-MD"/>
              </w:rPr>
            </w:pPr>
          </w:p>
          <w:p w14:paraId="6218DB5E" w14:textId="77777777" w:rsidR="00CA336F" w:rsidRPr="00FF430B" w:rsidRDefault="00CA336F" w:rsidP="00A42EB8">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6EA49D2E" w14:textId="77777777" w:rsidR="00CA336F" w:rsidRPr="00FF430B" w:rsidRDefault="00CA336F" w:rsidP="00A42EB8">
            <w:pPr>
              <w:pStyle w:val="ae"/>
              <w:ind w:firstLine="0"/>
              <w:rPr>
                <w:sz w:val="24"/>
                <w:szCs w:val="24"/>
                <w:lang w:val="ro-MD"/>
              </w:rPr>
            </w:pPr>
          </w:p>
          <w:p w14:paraId="3C2EED77" w14:textId="77777777" w:rsidR="00CA336F" w:rsidRPr="00FF430B" w:rsidRDefault="00CA336F" w:rsidP="00A42EB8">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6F58BC87" w14:textId="77777777" w:rsidR="00CA336F" w:rsidRPr="00FF430B" w:rsidRDefault="00CA336F" w:rsidP="00A42EB8">
            <w:pPr>
              <w:pStyle w:val="af3"/>
              <w:tabs>
                <w:tab w:val="right" w:pos="10205"/>
              </w:tabs>
              <w:ind w:firstLine="0"/>
              <w:jc w:val="left"/>
              <w:rPr>
                <w:lang w:val="ro-MD"/>
              </w:rPr>
            </w:pPr>
          </w:p>
          <w:p w14:paraId="3A458021" w14:textId="77777777" w:rsidR="00CA336F" w:rsidRPr="00FF430B" w:rsidRDefault="00CA336F" w:rsidP="00A42EB8">
            <w:pPr>
              <w:pStyle w:val="ae"/>
              <w:ind w:right="-1" w:firstLine="0"/>
              <w:rPr>
                <w:sz w:val="24"/>
                <w:szCs w:val="24"/>
                <w:lang w:val="ro-MD"/>
              </w:rPr>
            </w:pPr>
            <w:r w:rsidRPr="00FF430B">
              <w:rPr>
                <w:sz w:val="24"/>
                <w:szCs w:val="24"/>
                <w:lang w:val="ro-MD"/>
              </w:rPr>
              <w:t>Prin prezentul acord, în Contract se aplică următoarele modificări:</w:t>
            </w:r>
          </w:p>
          <w:p w14:paraId="175139D9" w14:textId="77777777" w:rsidR="00CA336F" w:rsidRPr="00CA336F" w:rsidRDefault="00CA336F" w:rsidP="00754453">
            <w:pPr>
              <w:pStyle w:val="a"/>
              <w:numPr>
                <w:ilvl w:val="0"/>
                <w:numId w:val="22"/>
              </w:numPr>
              <w:rPr>
                <w:lang w:val="ro-MD"/>
              </w:rPr>
            </w:pPr>
            <w:r w:rsidRPr="00CA336F">
              <w:rPr>
                <w:lang w:val="ro-MD"/>
              </w:rPr>
              <w:t>________________________________________________________________________</w:t>
            </w:r>
          </w:p>
          <w:p w14:paraId="2224F4BA" w14:textId="77777777" w:rsidR="00CA336F" w:rsidRPr="00FF430B" w:rsidRDefault="00CA336F" w:rsidP="00A42EB8">
            <w:pPr>
              <w:tabs>
                <w:tab w:val="right" w:pos="10205"/>
              </w:tabs>
              <w:ind w:left="1134" w:right="-1"/>
              <w:rPr>
                <w:lang w:val="ro-MD"/>
              </w:rPr>
            </w:pPr>
          </w:p>
          <w:p w14:paraId="7ECD5490" w14:textId="77777777" w:rsidR="00CA336F" w:rsidRPr="00FF430B" w:rsidRDefault="00CA336F" w:rsidP="00A42EB8">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26322614" w14:textId="77777777" w:rsidR="00CA336F" w:rsidRPr="00FF430B" w:rsidRDefault="00CA336F" w:rsidP="00A42EB8">
            <w:pPr>
              <w:pStyle w:val="2"/>
              <w:rPr>
                <w:szCs w:val="24"/>
                <w:lang w:val="ro-MD"/>
              </w:rPr>
            </w:pPr>
          </w:p>
          <w:p w14:paraId="6CEB9A37" w14:textId="77777777" w:rsidR="00CA336F" w:rsidRPr="00FF430B" w:rsidRDefault="00CA336F" w:rsidP="00A42EB8">
            <w:pPr>
              <w:rPr>
                <w:lang w:val="ro-MD"/>
              </w:rPr>
            </w:pPr>
          </w:p>
          <w:p w14:paraId="25881EBA" w14:textId="77777777" w:rsidR="00CA336F" w:rsidRPr="00FF430B" w:rsidRDefault="00CA336F" w:rsidP="00A42EB8">
            <w:pPr>
              <w:jc w:val="center"/>
              <w:rPr>
                <w:lang w:val="ro-MD"/>
              </w:rPr>
            </w:pPr>
            <w:r w:rsidRPr="00FF430B">
              <w:rPr>
                <w:b/>
                <w:bCs/>
                <w:noProof w:val="0"/>
                <w:lang w:val="ro-MD"/>
              </w:rPr>
              <w:t>SEMNĂTURILE PĂRŢILOR</w:t>
            </w:r>
          </w:p>
          <w:p w14:paraId="0A558D11" w14:textId="77777777" w:rsidR="00CA336F" w:rsidRDefault="00CA336F" w:rsidP="00A42EB8">
            <w:pPr>
              <w:rPr>
                <w:lang w:val="ro-MD"/>
              </w:rPr>
            </w:pPr>
          </w:p>
          <w:p w14:paraId="2F762C00" w14:textId="77777777" w:rsidR="00CA336F" w:rsidRDefault="00CA336F" w:rsidP="00A42EB8">
            <w:pPr>
              <w:rPr>
                <w:lang w:val="ro-MD"/>
              </w:rPr>
            </w:pPr>
          </w:p>
          <w:p w14:paraId="720F8B07" w14:textId="77777777" w:rsidR="00CA336F" w:rsidRPr="00FF430B" w:rsidRDefault="00CA336F" w:rsidP="00A42EB8">
            <w:pPr>
              <w:rPr>
                <w:lang w:val="ro-MD"/>
              </w:rPr>
            </w:pPr>
          </w:p>
        </w:tc>
      </w:tr>
      <w:tr w:rsidR="00CA336F" w:rsidRPr="00EC30C2" w14:paraId="5380B1D6" w14:textId="77777777" w:rsidTr="00A42EB8">
        <w:trPr>
          <w:trHeight w:val="357"/>
        </w:trPr>
        <w:tc>
          <w:tcPr>
            <w:tcW w:w="5179" w:type="dxa"/>
            <w:vAlign w:val="center"/>
          </w:tcPr>
          <w:p w14:paraId="3E4FB935" w14:textId="77777777" w:rsidR="00CA336F" w:rsidRPr="00FF430B" w:rsidRDefault="00CA336F" w:rsidP="00CA336F">
            <w:pPr>
              <w:rPr>
                <w:b/>
                <w:lang w:val="ro-MD"/>
              </w:rPr>
            </w:pPr>
            <w:r w:rsidRPr="00FF430B">
              <w:rPr>
                <w:b/>
                <w:bCs/>
                <w:noProof w:val="0"/>
                <w:lang w:val="ro-MD"/>
              </w:rPr>
              <w:t>ANTREPRENORUL/PRESTATORUL</w:t>
            </w:r>
          </w:p>
        </w:tc>
        <w:tc>
          <w:tcPr>
            <w:tcW w:w="4461" w:type="dxa"/>
            <w:vAlign w:val="center"/>
          </w:tcPr>
          <w:p w14:paraId="1380E93E" w14:textId="714F6B7F" w:rsidR="00CA336F" w:rsidRPr="00FF430B" w:rsidRDefault="00CA336F" w:rsidP="00A42EB8">
            <w:pPr>
              <w:jc w:val="center"/>
              <w:rPr>
                <w:noProof w:val="0"/>
                <w:lang w:val="ro-MD"/>
              </w:rPr>
            </w:pPr>
            <w:r>
              <w:rPr>
                <w:b/>
                <w:bCs/>
                <w:noProof w:val="0"/>
                <w:lang w:val="ro-MD"/>
              </w:rPr>
              <w:t xml:space="preserve">      </w:t>
            </w:r>
            <w:r w:rsidRPr="00FF430B">
              <w:rPr>
                <w:b/>
                <w:bCs/>
                <w:noProof w:val="0"/>
                <w:lang w:val="ro-MD"/>
              </w:rPr>
              <w:t>BENEFICIAR</w:t>
            </w:r>
          </w:p>
        </w:tc>
      </w:tr>
      <w:tr w:rsidR="00CA336F" w:rsidRPr="00EC30C2" w14:paraId="5D0E72BF" w14:textId="77777777" w:rsidTr="00A42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332F12" w14:textId="77777777" w:rsidR="00CA336F" w:rsidRPr="00FF430B" w:rsidRDefault="00CA336F" w:rsidP="00A42EB8">
            <w:pPr>
              <w:rPr>
                <w:lang w:val="ro-MD"/>
              </w:rPr>
            </w:pPr>
          </w:p>
        </w:tc>
        <w:tc>
          <w:tcPr>
            <w:tcW w:w="4461" w:type="dxa"/>
            <w:tcBorders>
              <w:top w:val="nil"/>
              <w:left w:val="nil"/>
              <w:bottom w:val="nil"/>
              <w:right w:val="nil"/>
            </w:tcBorders>
            <w:vAlign w:val="center"/>
          </w:tcPr>
          <w:p w14:paraId="45A16E3A" w14:textId="77777777" w:rsidR="00CA336F" w:rsidRPr="00FF430B" w:rsidRDefault="00CA336F" w:rsidP="00A42EB8">
            <w:pPr>
              <w:rPr>
                <w:lang w:val="ro-MD"/>
              </w:rPr>
            </w:pPr>
          </w:p>
        </w:tc>
      </w:tr>
    </w:tbl>
    <w:p w14:paraId="0E54F4C3" w14:textId="77777777" w:rsidR="00CA336F" w:rsidRPr="00FF430B" w:rsidRDefault="00CA336F" w:rsidP="00CA336F">
      <w:pPr>
        <w:autoSpaceDE w:val="0"/>
        <w:autoSpaceDN w:val="0"/>
        <w:adjustRightInd w:val="0"/>
        <w:ind w:right="23"/>
        <w:jc w:val="center"/>
        <w:rPr>
          <w:b/>
          <w:color w:val="000000"/>
          <w:w w:val="90"/>
          <w:lang w:val="ro-MD"/>
        </w:rPr>
      </w:pPr>
    </w:p>
    <w:p w14:paraId="6C3E9B7A" w14:textId="77777777" w:rsidR="00CA336F" w:rsidRPr="00FF430B" w:rsidRDefault="00CA336F" w:rsidP="00CA336F">
      <w:pPr>
        <w:autoSpaceDE w:val="0"/>
        <w:autoSpaceDN w:val="0"/>
        <w:adjustRightInd w:val="0"/>
        <w:ind w:right="23"/>
        <w:jc w:val="center"/>
        <w:rPr>
          <w:b/>
          <w:color w:val="000000"/>
          <w:w w:val="90"/>
          <w:lang w:val="ro-MD"/>
        </w:rPr>
      </w:pPr>
    </w:p>
    <w:p w14:paraId="38DF91D4" w14:textId="77777777" w:rsidR="00CA336F" w:rsidRPr="00FF430B" w:rsidRDefault="00CA336F" w:rsidP="00CA336F">
      <w:pPr>
        <w:autoSpaceDE w:val="0"/>
        <w:autoSpaceDN w:val="0"/>
        <w:adjustRightInd w:val="0"/>
        <w:ind w:right="23"/>
        <w:jc w:val="center"/>
        <w:rPr>
          <w:b/>
          <w:color w:val="000000"/>
          <w:w w:val="90"/>
          <w:lang w:val="ro-MD"/>
        </w:rPr>
      </w:pPr>
    </w:p>
    <w:p w14:paraId="73EA4B41" w14:textId="77777777" w:rsidR="00CA336F" w:rsidRPr="00FF430B" w:rsidRDefault="00CA336F" w:rsidP="00CA336F">
      <w:pPr>
        <w:autoSpaceDE w:val="0"/>
        <w:autoSpaceDN w:val="0"/>
        <w:adjustRightInd w:val="0"/>
        <w:ind w:right="23"/>
        <w:jc w:val="center"/>
        <w:rPr>
          <w:b/>
          <w:color w:val="000000"/>
          <w:w w:val="90"/>
          <w:lang w:val="ro-MD"/>
        </w:rPr>
      </w:pPr>
    </w:p>
    <w:p w14:paraId="187FF5CC" w14:textId="77777777" w:rsidR="00CA336F" w:rsidRPr="00FF430B" w:rsidRDefault="00CA336F" w:rsidP="003269BC">
      <w:pPr>
        <w:autoSpaceDE w:val="0"/>
        <w:autoSpaceDN w:val="0"/>
        <w:adjustRightInd w:val="0"/>
        <w:ind w:right="23"/>
        <w:rPr>
          <w:b/>
          <w:color w:val="000000"/>
          <w:w w:val="90"/>
          <w:lang w:val="ro-MD"/>
        </w:rPr>
      </w:pPr>
    </w:p>
    <w:p w14:paraId="00055E57" w14:textId="77777777" w:rsidR="00CA336F" w:rsidRPr="00FF430B" w:rsidRDefault="00CA336F" w:rsidP="00CA336F">
      <w:pPr>
        <w:autoSpaceDE w:val="0"/>
        <w:autoSpaceDN w:val="0"/>
        <w:adjustRightInd w:val="0"/>
        <w:ind w:right="23"/>
        <w:jc w:val="center"/>
        <w:rPr>
          <w:b/>
          <w:color w:val="000000"/>
          <w:w w:val="90"/>
          <w:lang w:val="ro-MD"/>
        </w:rPr>
      </w:pPr>
    </w:p>
    <w:p w14:paraId="007E5C78" w14:textId="77777777" w:rsidR="00CA336F" w:rsidRPr="00FF430B" w:rsidRDefault="00CA336F" w:rsidP="00196AB4">
      <w:pPr>
        <w:jc w:val="both"/>
        <w:rPr>
          <w:lang w:val="ro-MD"/>
        </w:rPr>
      </w:pPr>
    </w:p>
    <w:sectPr w:rsidR="00CA336F" w:rsidRPr="00FF430B" w:rsidSect="00B8496C">
      <w:footerReference w:type="default" r:id="rId12"/>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E3A16" w14:textId="77777777" w:rsidR="0019358B" w:rsidRDefault="0019358B" w:rsidP="00A20ACF">
      <w:r>
        <w:separator/>
      </w:r>
    </w:p>
  </w:endnote>
  <w:endnote w:type="continuationSeparator" w:id="0">
    <w:p w14:paraId="0A821FBE" w14:textId="77777777" w:rsidR="0019358B" w:rsidRDefault="001935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T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9CF7673" w:rsidR="00A42EB8" w:rsidRDefault="00A42EB8">
        <w:pPr>
          <w:pStyle w:val="a4"/>
          <w:jc w:val="right"/>
        </w:pPr>
        <w:r>
          <w:fldChar w:fldCharType="begin"/>
        </w:r>
        <w:r>
          <w:instrText xml:space="preserve"> PAGE   \* MERGEFORMAT </w:instrText>
        </w:r>
        <w:r>
          <w:fldChar w:fldCharType="separate"/>
        </w:r>
        <w:r w:rsidR="00BD485B">
          <w:t>47</w:t>
        </w:r>
        <w:r>
          <w:fldChar w:fldCharType="end"/>
        </w:r>
      </w:p>
    </w:sdtContent>
  </w:sdt>
  <w:p w14:paraId="075618FA" w14:textId="77777777" w:rsidR="00A42EB8" w:rsidRDefault="00A42EB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64B98" w14:textId="77777777" w:rsidR="0019358B" w:rsidRDefault="0019358B" w:rsidP="00A20ACF">
      <w:r>
        <w:separator/>
      </w:r>
    </w:p>
  </w:footnote>
  <w:footnote w:type="continuationSeparator" w:id="0">
    <w:p w14:paraId="4AAF2FF1" w14:textId="77777777" w:rsidR="0019358B" w:rsidRDefault="0019358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989"/>
        </w:tabs>
        <w:ind w:left="989"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E0675AC"/>
    <w:multiLevelType w:val="hybridMultilevel"/>
    <w:tmpl w:val="0EB0BDC6"/>
    <w:lvl w:ilvl="0" w:tplc="4E929726">
      <w:start w:val="1"/>
      <w:numFmt w:val="bullet"/>
      <w:lvlText w:val="-"/>
      <w:lvlJc w:val="left"/>
      <w:pPr>
        <w:ind w:left="1068" w:hanging="360"/>
      </w:pPr>
      <w:rPr>
        <w:rFonts w:ascii="Times New Roman" w:eastAsia="Times New Roman"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9E053B"/>
    <w:multiLevelType w:val="hybridMultilevel"/>
    <w:tmpl w:val="22CAEE64"/>
    <w:lvl w:ilvl="0" w:tplc="5DF605F6">
      <w:start w:val="1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7604D3"/>
    <w:multiLevelType w:val="hybridMultilevel"/>
    <w:tmpl w:val="54268664"/>
    <w:lvl w:ilvl="0" w:tplc="E8FA57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5"/>
  </w:num>
  <w:num w:numId="4">
    <w:abstractNumId w:val="24"/>
  </w:num>
  <w:num w:numId="5">
    <w:abstractNumId w:val="9"/>
  </w:num>
  <w:num w:numId="6">
    <w:abstractNumId w:val="13"/>
  </w:num>
  <w:num w:numId="7">
    <w:abstractNumId w:val="10"/>
  </w:num>
  <w:num w:numId="8">
    <w:abstractNumId w:val="5"/>
  </w:num>
  <w:num w:numId="9">
    <w:abstractNumId w:val="22"/>
  </w:num>
  <w:num w:numId="10">
    <w:abstractNumId w:val="8"/>
  </w:num>
  <w:num w:numId="11">
    <w:abstractNumId w:val="15"/>
  </w:num>
  <w:num w:numId="12">
    <w:abstractNumId w:val="16"/>
  </w:num>
  <w:num w:numId="13">
    <w:abstractNumId w:val="31"/>
  </w:num>
  <w:num w:numId="14">
    <w:abstractNumId w:val="21"/>
  </w:num>
  <w:num w:numId="15">
    <w:abstractNumId w:val="19"/>
  </w:num>
  <w:num w:numId="16">
    <w:abstractNumId w:val="6"/>
  </w:num>
  <w:num w:numId="17">
    <w:abstractNumId w:val="32"/>
  </w:num>
  <w:num w:numId="18">
    <w:abstractNumId w:val="28"/>
  </w:num>
  <w:num w:numId="19">
    <w:abstractNumId w:val="7"/>
  </w:num>
  <w:num w:numId="20">
    <w:abstractNumId w:val="26"/>
  </w:num>
  <w:num w:numId="21">
    <w:abstractNumId w:val="11"/>
  </w:num>
  <w:num w:numId="22">
    <w:abstractNumId w:val="34"/>
    <w:lvlOverride w:ilvl="0">
      <w:startOverride w:val="1"/>
    </w:lvlOverride>
  </w:num>
  <w:num w:numId="23">
    <w:abstractNumId w:val="23"/>
  </w:num>
  <w:num w:numId="24">
    <w:abstractNumId w:val="29"/>
  </w:num>
  <w:num w:numId="25">
    <w:abstractNumId w:val="27"/>
  </w:num>
  <w:num w:numId="26">
    <w:abstractNumId w:val="14"/>
  </w:num>
  <w:num w:numId="27">
    <w:abstractNumId w:val="17"/>
  </w:num>
  <w:num w:numId="28">
    <w:abstractNumId w:val="33"/>
  </w:num>
  <w:num w:numId="29">
    <w:abstractNumId w:val="18"/>
  </w:num>
  <w:num w:numId="30">
    <w:abstractNumId w:val="20"/>
  </w:num>
  <w:num w:numId="31">
    <w:abstractNumId w:val="34"/>
    <w:lvlOverride w:ilvl="0">
      <w:startOverride w:val="17"/>
    </w:lvlOverride>
  </w:num>
  <w:num w:numId="32">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977"/>
    <w:rsid w:val="000047F9"/>
    <w:rsid w:val="00005268"/>
    <w:rsid w:val="000061F8"/>
    <w:rsid w:val="00006D6D"/>
    <w:rsid w:val="00007454"/>
    <w:rsid w:val="00007B4F"/>
    <w:rsid w:val="00007E80"/>
    <w:rsid w:val="0001066E"/>
    <w:rsid w:val="00010CE7"/>
    <w:rsid w:val="00011320"/>
    <w:rsid w:val="00011759"/>
    <w:rsid w:val="00012551"/>
    <w:rsid w:val="00012F9A"/>
    <w:rsid w:val="000170E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88A"/>
    <w:rsid w:val="00044B8B"/>
    <w:rsid w:val="0004670D"/>
    <w:rsid w:val="00046CEA"/>
    <w:rsid w:val="00050E70"/>
    <w:rsid w:val="0005316F"/>
    <w:rsid w:val="00054AD8"/>
    <w:rsid w:val="0005576A"/>
    <w:rsid w:val="00055A2D"/>
    <w:rsid w:val="00057F3A"/>
    <w:rsid w:val="00060C51"/>
    <w:rsid w:val="00061CDA"/>
    <w:rsid w:val="00064810"/>
    <w:rsid w:val="00065C50"/>
    <w:rsid w:val="000673B5"/>
    <w:rsid w:val="00070491"/>
    <w:rsid w:val="0007146B"/>
    <w:rsid w:val="00071859"/>
    <w:rsid w:val="00072088"/>
    <w:rsid w:val="00072940"/>
    <w:rsid w:val="00073EB7"/>
    <w:rsid w:val="00073FF9"/>
    <w:rsid w:val="000741C2"/>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5CC"/>
    <w:rsid w:val="000A18F0"/>
    <w:rsid w:val="000A44AC"/>
    <w:rsid w:val="000A4FB3"/>
    <w:rsid w:val="000A63ED"/>
    <w:rsid w:val="000A776C"/>
    <w:rsid w:val="000A7988"/>
    <w:rsid w:val="000A7A90"/>
    <w:rsid w:val="000B2369"/>
    <w:rsid w:val="000B2B60"/>
    <w:rsid w:val="000B5D92"/>
    <w:rsid w:val="000B6B5E"/>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E0A"/>
    <w:rsid w:val="000D6DCD"/>
    <w:rsid w:val="000E27AF"/>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D"/>
    <w:rsid w:val="00112F50"/>
    <w:rsid w:val="00113AB8"/>
    <w:rsid w:val="00113B5E"/>
    <w:rsid w:val="00114567"/>
    <w:rsid w:val="00115188"/>
    <w:rsid w:val="00115B7D"/>
    <w:rsid w:val="0011649E"/>
    <w:rsid w:val="00116C35"/>
    <w:rsid w:val="00116CF2"/>
    <w:rsid w:val="0012160C"/>
    <w:rsid w:val="00121CBA"/>
    <w:rsid w:val="001223E6"/>
    <w:rsid w:val="001233E8"/>
    <w:rsid w:val="00124D6E"/>
    <w:rsid w:val="00125D7D"/>
    <w:rsid w:val="00126834"/>
    <w:rsid w:val="00126F72"/>
    <w:rsid w:val="00127155"/>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C83"/>
    <w:rsid w:val="00150F5B"/>
    <w:rsid w:val="0015125F"/>
    <w:rsid w:val="00151468"/>
    <w:rsid w:val="00151494"/>
    <w:rsid w:val="0015247E"/>
    <w:rsid w:val="001525A2"/>
    <w:rsid w:val="0015261D"/>
    <w:rsid w:val="001527E0"/>
    <w:rsid w:val="00153412"/>
    <w:rsid w:val="00154B34"/>
    <w:rsid w:val="00156714"/>
    <w:rsid w:val="00156CFC"/>
    <w:rsid w:val="001578EE"/>
    <w:rsid w:val="0015798C"/>
    <w:rsid w:val="00160A28"/>
    <w:rsid w:val="00160DF3"/>
    <w:rsid w:val="0016369C"/>
    <w:rsid w:val="00164565"/>
    <w:rsid w:val="00164E8D"/>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58B"/>
    <w:rsid w:val="00194F17"/>
    <w:rsid w:val="00195966"/>
    <w:rsid w:val="0019642D"/>
    <w:rsid w:val="00196AB4"/>
    <w:rsid w:val="001A192A"/>
    <w:rsid w:val="001A19FD"/>
    <w:rsid w:val="001A1A16"/>
    <w:rsid w:val="001A2338"/>
    <w:rsid w:val="001A2344"/>
    <w:rsid w:val="001A4150"/>
    <w:rsid w:val="001A4DB4"/>
    <w:rsid w:val="001A4F91"/>
    <w:rsid w:val="001A5517"/>
    <w:rsid w:val="001A58C5"/>
    <w:rsid w:val="001A5F31"/>
    <w:rsid w:val="001A6043"/>
    <w:rsid w:val="001A78E4"/>
    <w:rsid w:val="001B1B6D"/>
    <w:rsid w:val="001B1E45"/>
    <w:rsid w:val="001B5F58"/>
    <w:rsid w:val="001B630A"/>
    <w:rsid w:val="001C03B0"/>
    <w:rsid w:val="001C1B7E"/>
    <w:rsid w:val="001C32E9"/>
    <w:rsid w:val="001C3DC4"/>
    <w:rsid w:val="001C439F"/>
    <w:rsid w:val="001C4B99"/>
    <w:rsid w:val="001C4DFD"/>
    <w:rsid w:val="001C5A47"/>
    <w:rsid w:val="001C6D83"/>
    <w:rsid w:val="001D0242"/>
    <w:rsid w:val="001D0651"/>
    <w:rsid w:val="001D3039"/>
    <w:rsid w:val="001D5966"/>
    <w:rsid w:val="001D5BBA"/>
    <w:rsid w:val="001D65CF"/>
    <w:rsid w:val="001D7219"/>
    <w:rsid w:val="001E29F8"/>
    <w:rsid w:val="001E46B2"/>
    <w:rsid w:val="001E7956"/>
    <w:rsid w:val="001F1E25"/>
    <w:rsid w:val="001F2101"/>
    <w:rsid w:val="001F24FD"/>
    <w:rsid w:val="001F309E"/>
    <w:rsid w:val="001F420F"/>
    <w:rsid w:val="001F489D"/>
    <w:rsid w:val="001F4CF4"/>
    <w:rsid w:val="001F5344"/>
    <w:rsid w:val="001F6E5A"/>
    <w:rsid w:val="001F7AEE"/>
    <w:rsid w:val="00200047"/>
    <w:rsid w:val="00200D35"/>
    <w:rsid w:val="00201387"/>
    <w:rsid w:val="00202B93"/>
    <w:rsid w:val="00202DAD"/>
    <w:rsid w:val="00202DF1"/>
    <w:rsid w:val="00204F07"/>
    <w:rsid w:val="00205404"/>
    <w:rsid w:val="00205ADE"/>
    <w:rsid w:val="00207416"/>
    <w:rsid w:val="002076FA"/>
    <w:rsid w:val="00207FF4"/>
    <w:rsid w:val="00211C74"/>
    <w:rsid w:val="00214B48"/>
    <w:rsid w:val="00215AC6"/>
    <w:rsid w:val="00216025"/>
    <w:rsid w:val="00220775"/>
    <w:rsid w:val="002217B0"/>
    <w:rsid w:val="002221ED"/>
    <w:rsid w:val="0022237A"/>
    <w:rsid w:val="00222AFE"/>
    <w:rsid w:val="00222FD0"/>
    <w:rsid w:val="0022376E"/>
    <w:rsid w:val="00223D58"/>
    <w:rsid w:val="002242A0"/>
    <w:rsid w:val="0022479E"/>
    <w:rsid w:val="002253A6"/>
    <w:rsid w:val="00225646"/>
    <w:rsid w:val="00225942"/>
    <w:rsid w:val="00225964"/>
    <w:rsid w:val="00226535"/>
    <w:rsid w:val="00227207"/>
    <w:rsid w:val="00227348"/>
    <w:rsid w:val="00227E40"/>
    <w:rsid w:val="002301B1"/>
    <w:rsid w:val="00231831"/>
    <w:rsid w:val="00232D6D"/>
    <w:rsid w:val="00233538"/>
    <w:rsid w:val="00233954"/>
    <w:rsid w:val="00234775"/>
    <w:rsid w:val="00234991"/>
    <w:rsid w:val="00234A81"/>
    <w:rsid w:val="002359F7"/>
    <w:rsid w:val="00236F50"/>
    <w:rsid w:val="00240751"/>
    <w:rsid w:val="002439D3"/>
    <w:rsid w:val="00244A30"/>
    <w:rsid w:val="00244E9E"/>
    <w:rsid w:val="0024699C"/>
    <w:rsid w:val="002477E2"/>
    <w:rsid w:val="00247A37"/>
    <w:rsid w:val="00251010"/>
    <w:rsid w:val="002514C3"/>
    <w:rsid w:val="002515DE"/>
    <w:rsid w:val="00251B8A"/>
    <w:rsid w:val="00252D6E"/>
    <w:rsid w:val="0025318A"/>
    <w:rsid w:val="00253E0E"/>
    <w:rsid w:val="002543CA"/>
    <w:rsid w:val="002611DC"/>
    <w:rsid w:val="002614DE"/>
    <w:rsid w:val="00264637"/>
    <w:rsid w:val="002659BB"/>
    <w:rsid w:val="0026663C"/>
    <w:rsid w:val="00266795"/>
    <w:rsid w:val="00266F98"/>
    <w:rsid w:val="00267805"/>
    <w:rsid w:val="00267D89"/>
    <w:rsid w:val="00267E8E"/>
    <w:rsid w:val="00271282"/>
    <w:rsid w:val="002722CC"/>
    <w:rsid w:val="002739A1"/>
    <w:rsid w:val="00275856"/>
    <w:rsid w:val="00275D82"/>
    <w:rsid w:val="002767DE"/>
    <w:rsid w:val="00276D0B"/>
    <w:rsid w:val="00277724"/>
    <w:rsid w:val="00281BEA"/>
    <w:rsid w:val="002824BF"/>
    <w:rsid w:val="002828B9"/>
    <w:rsid w:val="002832B5"/>
    <w:rsid w:val="00283820"/>
    <w:rsid w:val="002849C9"/>
    <w:rsid w:val="00284ED0"/>
    <w:rsid w:val="002854C7"/>
    <w:rsid w:val="00285805"/>
    <w:rsid w:val="00285C6A"/>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55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456"/>
    <w:rsid w:val="002C764E"/>
    <w:rsid w:val="002C7CCD"/>
    <w:rsid w:val="002D13C0"/>
    <w:rsid w:val="002D2217"/>
    <w:rsid w:val="002D2505"/>
    <w:rsid w:val="002D4BC7"/>
    <w:rsid w:val="002D6E71"/>
    <w:rsid w:val="002D7857"/>
    <w:rsid w:val="002E1640"/>
    <w:rsid w:val="002E20CD"/>
    <w:rsid w:val="002E3D41"/>
    <w:rsid w:val="002E3F25"/>
    <w:rsid w:val="002E48BE"/>
    <w:rsid w:val="002E4970"/>
    <w:rsid w:val="002E5562"/>
    <w:rsid w:val="002E5B20"/>
    <w:rsid w:val="002E6BB0"/>
    <w:rsid w:val="002E7992"/>
    <w:rsid w:val="002F03E2"/>
    <w:rsid w:val="002F0B6E"/>
    <w:rsid w:val="002F556B"/>
    <w:rsid w:val="002F638E"/>
    <w:rsid w:val="002F6A1E"/>
    <w:rsid w:val="00302287"/>
    <w:rsid w:val="00302F26"/>
    <w:rsid w:val="003044EF"/>
    <w:rsid w:val="0030652C"/>
    <w:rsid w:val="0030685E"/>
    <w:rsid w:val="00311239"/>
    <w:rsid w:val="0031215E"/>
    <w:rsid w:val="003129A3"/>
    <w:rsid w:val="00313025"/>
    <w:rsid w:val="0031506A"/>
    <w:rsid w:val="00316769"/>
    <w:rsid w:val="00316C81"/>
    <w:rsid w:val="00316F2D"/>
    <w:rsid w:val="0031777A"/>
    <w:rsid w:val="00317DE5"/>
    <w:rsid w:val="003207B4"/>
    <w:rsid w:val="00320AC6"/>
    <w:rsid w:val="00322255"/>
    <w:rsid w:val="0032321E"/>
    <w:rsid w:val="00325B75"/>
    <w:rsid w:val="00326789"/>
    <w:rsid w:val="003269BC"/>
    <w:rsid w:val="00327654"/>
    <w:rsid w:val="003305D5"/>
    <w:rsid w:val="0033109C"/>
    <w:rsid w:val="003317BE"/>
    <w:rsid w:val="00332F8E"/>
    <w:rsid w:val="00334393"/>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509"/>
    <w:rsid w:val="00356E1C"/>
    <w:rsid w:val="00357B7D"/>
    <w:rsid w:val="0036022B"/>
    <w:rsid w:val="00360232"/>
    <w:rsid w:val="00361092"/>
    <w:rsid w:val="00361D56"/>
    <w:rsid w:val="0036222F"/>
    <w:rsid w:val="003632B3"/>
    <w:rsid w:val="0036564A"/>
    <w:rsid w:val="00366B72"/>
    <w:rsid w:val="0036778F"/>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1F6"/>
    <w:rsid w:val="003943B8"/>
    <w:rsid w:val="00394491"/>
    <w:rsid w:val="00394DC7"/>
    <w:rsid w:val="003961E7"/>
    <w:rsid w:val="00396A4B"/>
    <w:rsid w:val="00396B98"/>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409"/>
    <w:rsid w:val="003D3529"/>
    <w:rsid w:val="003D3631"/>
    <w:rsid w:val="003D3EF4"/>
    <w:rsid w:val="003D4085"/>
    <w:rsid w:val="003D58B1"/>
    <w:rsid w:val="003D5FF1"/>
    <w:rsid w:val="003D62DB"/>
    <w:rsid w:val="003E13A7"/>
    <w:rsid w:val="003E4ECB"/>
    <w:rsid w:val="003E7B03"/>
    <w:rsid w:val="003F06E8"/>
    <w:rsid w:val="003F0C88"/>
    <w:rsid w:val="003F25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D8"/>
    <w:rsid w:val="00435821"/>
    <w:rsid w:val="0043667A"/>
    <w:rsid w:val="00436C5B"/>
    <w:rsid w:val="0044048B"/>
    <w:rsid w:val="004409EB"/>
    <w:rsid w:val="00442351"/>
    <w:rsid w:val="00442D67"/>
    <w:rsid w:val="00443325"/>
    <w:rsid w:val="00443B8B"/>
    <w:rsid w:val="00443BED"/>
    <w:rsid w:val="00444038"/>
    <w:rsid w:val="0044783C"/>
    <w:rsid w:val="00450A12"/>
    <w:rsid w:val="00451A22"/>
    <w:rsid w:val="00453E2A"/>
    <w:rsid w:val="00453E79"/>
    <w:rsid w:val="00453ED3"/>
    <w:rsid w:val="00455A94"/>
    <w:rsid w:val="004576E2"/>
    <w:rsid w:val="00460653"/>
    <w:rsid w:val="00461DAC"/>
    <w:rsid w:val="004622BE"/>
    <w:rsid w:val="00463257"/>
    <w:rsid w:val="00464994"/>
    <w:rsid w:val="00464A19"/>
    <w:rsid w:val="00466A2A"/>
    <w:rsid w:val="004678C3"/>
    <w:rsid w:val="00467A64"/>
    <w:rsid w:val="004702B5"/>
    <w:rsid w:val="00472B02"/>
    <w:rsid w:val="0047776F"/>
    <w:rsid w:val="00477FD2"/>
    <w:rsid w:val="00482E77"/>
    <w:rsid w:val="00483C4C"/>
    <w:rsid w:val="00484113"/>
    <w:rsid w:val="004855F2"/>
    <w:rsid w:val="004856C0"/>
    <w:rsid w:val="00491A8B"/>
    <w:rsid w:val="004967CB"/>
    <w:rsid w:val="00496AFA"/>
    <w:rsid w:val="004A1C90"/>
    <w:rsid w:val="004A2B5F"/>
    <w:rsid w:val="004A2D32"/>
    <w:rsid w:val="004A463F"/>
    <w:rsid w:val="004A4AF2"/>
    <w:rsid w:val="004A4CB4"/>
    <w:rsid w:val="004A582E"/>
    <w:rsid w:val="004A5F0C"/>
    <w:rsid w:val="004A69C2"/>
    <w:rsid w:val="004A7FEE"/>
    <w:rsid w:val="004B0051"/>
    <w:rsid w:val="004B097F"/>
    <w:rsid w:val="004B0F2F"/>
    <w:rsid w:val="004B16DD"/>
    <w:rsid w:val="004B23A7"/>
    <w:rsid w:val="004B349A"/>
    <w:rsid w:val="004B36EF"/>
    <w:rsid w:val="004B38D3"/>
    <w:rsid w:val="004B3BFB"/>
    <w:rsid w:val="004B3D53"/>
    <w:rsid w:val="004C0994"/>
    <w:rsid w:val="004C12F5"/>
    <w:rsid w:val="004C18A6"/>
    <w:rsid w:val="004C23A8"/>
    <w:rsid w:val="004C30A2"/>
    <w:rsid w:val="004C499F"/>
    <w:rsid w:val="004C59A0"/>
    <w:rsid w:val="004C7DFB"/>
    <w:rsid w:val="004D0DD1"/>
    <w:rsid w:val="004D2738"/>
    <w:rsid w:val="004D286A"/>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C3A"/>
    <w:rsid w:val="004F0C98"/>
    <w:rsid w:val="004F77F1"/>
    <w:rsid w:val="004F7F09"/>
    <w:rsid w:val="004F7FF9"/>
    <w:rsid w:val="005005A8"/>
    <w:rsid w:val="00502270"/>
    <w:rsid w:val="00502EFF"/>
    <w:rsid w:val="00507348"/>
    <w:rsid w:val="005076B6"/>
    <w:rsid w:val="005113AD"/>
    <w:rsid w:val="005124FD"/>
    <w:rsid w:val="0051370B"/>
    <w:rsid w:val="005139AA"/>
    <w:rsid w:val="005157B4"/>
    <w:rsid w:val="00516840"/>
    <w:rsid w:val="00516A3C"/>
    <w:rsid w:val="00516C75"/>
    <w:rsid w:val="00516F90"/>
    <w:rsid w:val="005212EA"/>
    <w:rsid w:val="005229B2"/>
    <w:rsid w:val="00522B45"/>
    <w:rsid w:val="00523447"/>
    <w:rsid w:val="00523F5D"/>
    <w:rsid w:val="00530124"/>
    <w:rsid w:val="005309C1"/>
    <w:rsid w:val="0053238B"/>
    <w:rsid w:val="00532A46"/>
    <w:rsid w:val="00534FE9"/>
    <w:rsid w:val="00536403"/>
    <w:rsid w:val="00537904"/>
    <w:rsid w:val="00540959"/>
    <w:rsid w:val="00541DCC"/>
    <w:rsid w:val="0054317A"/>
    <w:rsid w:val="00543226"/>
    <w:rsid w:val="005459A4"/>
    <w:rsid w:val="00546041"/>
    <w:rsid w:val="00546879"/>
    <w:rsid w:val="00546E60"/>
    <w:rsid w:val="00551783"/>
    <w:rsid w:val="00551CEC"/>
    <w:rsid w:val="00552CE2"/>
    <w:rsid w:val="00554549"/>
    <w:rsid w:val="00554651"/>
    <w:rsid w:val="00556DDC"/>
    <w:rsid w:val="005605BF"/>
    <w:rsid w:val="00560712"/>
    <w:rsid w:val="00561A1F"/>
    <w:rsid w:val="0056297D"/>
    <w:rsid w:val="00563A9C"/>
    <w:rsid w:val="00563E78"/>
    <w:rsid w:val="00564463"/>
    <w:rsid w:val="00567156"/>
    <w:rsid w:val="00570670"/>
    <w:rsid w:val="0057329B"/>
    <w:rsid w:val="00574C67"/>
    <w:rsid w:val="005805E6"/>
    <w:rsid w:val="00580D91"/>
    <w:rsid w:val="005827D9"/>
    <w:rsid w:val="00582ECA"/>
    <w:rsid w:val="00584ACB"/>
    <w:rsid w:val="00585937"/>
    <w:rsid w:val="00590C16"/>
    <w:rsid w:val="00590EDE"/>
    <w:rsid w:val="00590F43"/>
    <w:rsid w:val="005925F8"/>
    <w:rsid w:val="00592775"/>
    <w:rsid w:val="00593D34"/>
    <w:rsid w:val="00596AEE"/>
    <w:rsid w:val="005970D4"/>
    <w:rsid w:val="00597903"/>
    <w:rsid w:val="005A02AB"/>
    <w:rsid w:val="005A14A0"/>
    <w:rsid w:val="005A51B4"/>
    <w:rsid w:val="005A51E2"/>
    <w:rsid w:val="005A5532"/>
    <w:rsid w:val="005A62DA"/>
    <w:rsid w:val="005A6CBF"/>
    <w:rsid w:val="005A7769"/>
    <w:rsid w:val="005A7A29"/>
    <w:rsid w:val="005A7F85"/>
    <w:rsid w:val="005B0318"/>
    <w:rsid w:val="005B09C0"/>
    <w:rsid w:val="005B0B96"/>
    <w:rsid w:val="005B0E74"/>
    <w:rsid w:val="005B10F8"/>
    <w:rsid w:val="005B190C"/>
    <w:rsid w:val="005B235E"/>
    <w:rsid w:val="005B24DA"/>
    <w:rsid w:val="005B263A"/>
    <w:rsid w:val="005B2917"/>
    <w:rsid w:val="005B3BAD"/>
    <w:rsid w:val="005B4853"/>
    <w:rsid w:val="005B5625"/>
    <w:rsid w:val="005B666D"/>
    <w:rsid w:val="005B7743"/>
    <w:rsid w:val="005C0219"/>
    <w:rsid w:val="005C2167"/>
    <w:rsid w:val="005C2F44"/>
    <w:rsid w:val="005C3D95"/>
    <w:rsid w:val="005C6977"/>
    <w:rsid w:val="005C6BF4"/>
    <w:rsid w:val="005C7076"/>
    <w:rsid w:val="005C7A97"/>
    <w:rsid w:val="005D064A"/>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6C3D"/>
    <w:rsid w:val="005E7C99"/>
    <w:rsid w:val="005E7DEA"/>
    <w:rsid w:val="005F0C11"/>
    <w:rsid w:val="005F0DE9"/>
    <w:rsid w:val="005F1533"/>
    <w:rsid w:val="005F6807"/>
    <w:rsid w:val="005F6C44"/>
    <w:rsid w:val="0060057B"/>
    <w:rsid w:val="00600941"/>
    <w:rsid w:val="006009B2"/>
    <w:rsid w:val="0060188C"/>
    <w:rsid w:val="00601B8F"/>
    <w:rsid w:val="006021CD"/>
    <w:rsid w:val="00602562"/>
    <w:rsid w:val="00602F2C"/>
    <w:rsid w:val="00603207"/>
    <w:rsid w:val="00603AB4"/>
    <w:rsid w:val="0060472D"/>
    <w:rsid w:val="00604E0F"/>
    <w:rsid w:val="0060606F"/>
    <w:rsid w:val="006104BA"/>
    <w:rsid w:val="00610A69"/>
    <w:rsid w:val="00611D38"/>
    <w:rsid w:val="00612081"/>
    <w:rsid w:val="00612F38"/>
    <w:rsid w:val="00613D6E"/>
    <w:rsid w:val="006155E4"/>
    <w:rsid w:val="00615E49"/>
    <w:rsid w:val="00616B71"/>
    <w:rsid w:val="00616BC3"/>
    <w:rsid w:val="00620F04"/>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0F9"/>
    <w:rsid w:val="006537B3"/>
    <w:rsid w:val="00653E70"/>
    <w:rsid w:val="006544C2"/>
    <w:rsid w:val="00657833"/>
    <w:rsid w:val="00657D03"/>
    <w:rsid w:val="0066150A"/>
    <w:rsid w:val="006620F8"/>
    <w:rsid w:val="0066318A"/>
    <w:rsid w:val="006636C7"/>
    <w:rsid w:val="006638BF"/>
    <w:rsid w:val="0066555D"/>
    <w:rsid w:val="00666A9B"/>
    <w:rsid w:val="00667B1F"/>
    <w:rsid w:val="00667C91"/>
    <w:rsid w:val="00673164"/>
    <w:rsid w:val="0067392B"/>
    <w:rsid w:val="00674E63"/>
    <w:rsid w:val="006755A1"/>
    <w:rsid w:val="0067769C"/>
    <w:rsid w:val="00680118"/>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1EE"/>
    <w:rsid w:val="006A0B61"/>
    <w:rsid w:val="006A13D0"/>
    <w:rsid w:val="006A1B4F"/>
    <w:rsid w:val="006A2BA2"/>
    <w:rsid w:val="006A4F83"/>
    <w:rsid w:val="006A5054"/>
    <w:rsid w:val="006A6FDA"/>
    <w:rsid w:val="006A7C1C"/>
    <w:rsid w:val="006A7DEC"/>
    <w:rsid w:val="006B014B"/>
    <w:rsid w:val="006B1C7D"/>
    <w:rsid w:val="006B2729"/>
    <w:rsid w:val="006B38DA"/>
    <w:rsid w:val="006B515C"/>
    <w:rsid w:val="006B6003"/>
    <w:rsid w:val="006B6292"/>
    <w:rsid w:val="006B76C1"/>
    <w:rsid w:val="006B79CE"/>
    <w:rsid w:val="006C018D"/>
    <w:rsid w:val="006C23EA"/>
    <w:rsid w:val="006C2551"/>
    <w:rsid w:val="006C2676"/>
    <w:rsid w:val="006C34D7"/>
    <w:rsid w:val="006C36CF"/>
    <w:rsid w:val="006C3DC3"/>
    <w:rsid w:val="006C4407"/>
    <w:rsid w:val="006C492E"/>
    <w:rsid w:val="006C4AA6"/>
    <w:rsid w:val="006C4C0E"/>
    <w:rsid w:val="006C60AD"/>
    <w:rsid w:val="006C7008"/>
    <w:rsid w:val="006C7F79"/>
    <w:rsid w:val="006D10BA"/>
    <w:rsid w:val="006D18BA"/>
    <w:rsid w:val="006D1C10"/>
    <w:rsid w:val="006D20F4"/>
    <w:rsid w:val="006D23A4"/>
    <w:rsid w:val="006D2A20"/>
    <w:rsid w:val="006D339D"/>
    <w:rsid w:val="006D4EE2"/>
    <w:rsid w:val="006D4F02"/>
    <w:rsid w:val="006D63A4"/>
    <w:rsid w:val="006D6D11"/>
    <w:rsid w:val="006D7344"/>
    <w:rsid w:val="006D7C85"/>
    <w:rsid w:val="006D7CD2"/>
    <w:rsid w:val="006E0602"/>
    <w:rsid w:val="006E0F40"/>
    <w:rsid w:val="006E301C"/>
    <w:rsid w:val="006E3A91"/>
    <w:rsid w:val="006E45E3"/>
    <w:rsid w:val="006E53E5"/>
    <w:rsid w:val="006E606C"/>
    <w:rsid w:val="006E67CA"/>
    <w:rsid w:val="006F0166"/>
    <w:rsid w:val="006F164C"/>
    <w:rsid w:val="006F24A8"/>
    <w:rsid w:val="006F2895"/>
    <w:rsid w:val="006F3B8E"/>
    <w:rsid w:val="006F4A02"/>
    <w:rsid w:val="006F4DC3"/>
    <w:rsid w:val="007001BE"/>
    <w:rsid w:val="00700318"/>
    <w:rsid w:val="00702D98"/>
    <w:rsid w:val="007037FE"/>
    <w:rsid w:val="007041C8"/>
    <w:rsid w:val="00706AD6"/>
    <w:rsid w:val="00707585"/>
    <w:rsid w:val="007075E8"/>
    <w:rsid w:val="00711A07"/>
    <w:rsid w:val="007128F9"/>
    <w:rsid w:val="00712E40"/>
    <w:rsid w:val="00715C8A"/>
    <w:rsid w:val="007167E4"/>
    <w:rsid w:val="00716AC6"/>
    <w:rsid w:val="00717B6E"/>
    <w:rsid w:val="007208DC"/>
    <w:rsid w:val="00720E8D"/>
    <w:rsid w:val="00721653"/>
    <w:rsid w:val="00721A9A"/>
    <w:rsid w:val="00721BB5"/>
    <w:rsid w:val="007230BF"/>
    <w:rsid w:val="00723613"/>
    <w:rsid w:val="0072485F"/>
    <w:rsid w:val="007252D3"/>
    <w:rsid w:val="0072565E"/>
    <w:rsid w:val="0072753D"/>
    <w:rsid w:val="007316BD"/>
    <w:rsid w:val="007323B6"/>
    <w:rsid w:val="00734AAD"/>
    <w:rsid w:val="00736134"/>
    <w:rsid w:val="00736B8F"/>
    <w:rsid w:val="00737322"/>
    <w:rsid w:val="00740BE4"/>
    <w:rsid w:val="00744C5B"/>
    <w:rsid w:val="0074736A"/>
    <w:rsid w:val="0075322C"/>
    <w:rsid w:val="00753976"/>
    <w:rsid w:val="00754453"/>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822"/>
    <w:rsid w:val="00773FE9"/>
    <w:rsid w:val="007747EC"/>
    <w:rsid w:val="00774881"/>
    <w:rsid w:val="007759CB"/>
    <w:rsid w:val="0077604C"/>
    <w:rsid w:val="00776ADB"/>
    <w:rsid w:val="007772AA"/>
    <w:rsid w:val="00777538"/>
    <w:rsid w:val="00781336"/>
    <w:rsid w:val="00782201"/>
    <w:rsid w:val="0078220C"/>
    <w:rsid w:val="00785211"/>
    <w:rsid w:val="00785412"/>
    <w:rsid w:val="00785E49"/>
    <w:rsid w:val="00790550"/>
    <w:rsid w:val="00792182"/>
    <w:rsid w:val="0079357E"/>
    <w:rsid w:val="007939DD"/>
    <w:rsid w:val="0079540A"/>
    <w:rsid w:val="0079597E"/>
    <w:rsid w:val="007959BF"/>
    <w:rsid w:val="00797BCA"/>
    <w:rsid w:val="007A1077"/>
    <w:rsid w:val="007A1DFA"/>
    <w:rsid w:val="007A2F41"/>
    <w:rsid w:val="007A3336"/>
    <w:rsid w:val="007A3B63"/>
    <w:rsid w:val="007A3EAB"/>
    <w:rsid w:val="007A410B"/>
    <w:rsid w:val="007A6D74"/>
    <w:rsid w:val="007A7109"/>
    <w:rsid w:val="007A75D0"/>
    <w:rsid w:val="007B1E26"/>
    <w:rsid w:val="007B392A"/>
    <w:rsid w:val="007B46D6"/>
    <w:rsid w:val="007B4EB7"/>
    <w:rsid w:val="007B5306"/>
    <w:rsid w:val="007B53EA"/>
    <w:rsid w:val="007B66A1"/>
    <w:rsid w:val="007C193B"/>
    <w:rsid w:val="007C752D"/>
    <w:rsid w:val="007D2250"/>
    <w:rsid w:val="007D2982"/>
    <w:rsid w:val="007D57C0"/>
    <w:rsid w:val="007D5C2B"/>
    <w:rsid w:val="007D6899"/>
    <w:rsid w:val="007E146B"/>
    <w:rsid w:val="007E18F7"/>
    <w:rsid w:val="007E1C9E"/>
    <w:rsid w:val="007E20A2"/>
    <w:rsid w:val="007E229F"/>
    <w:rsid w:val="007E3AC8"/>
    <w:rsid w:val="007E3D0D"/>
    <w:rsid w:val="007E45A2"/>
    <w:rsid w:val="007E463D"/>
    <w:rsid w:val="007E533B"/>
    <w:rsid w:val="007E6990"/>
    <w:rsid w:val="007E709D"/>
    <w:rsid w:val="007E79C1"/>
    <w:rsid w:val="007F137E"/>
    <w:rsid w:val="007F2C17"/>
    <w:rsid w:val="007F38A0"/>
    <w:rsid w:val="007F3964"/>
    <w:rsid w:val="007F4519"/>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785"/>
    <w:rsid w:val="00811CD9"/>
    <w:rsid w:val="00812A22"/>
    <w:rsid w:val="0081429B"/>
    <w:rsid w:val="00816026"/>
    <w:rsid w:val="00817031"/>
    <w:rsid w:val="00817E55"/>
    <w:rsid w:val="008202F4"/>
    <w:rsid w:val="00821779"/>
    <w:rsid w:val="00823DD1"/>
    <w:rsid w:val="00825E61"/>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410"/>
    <w:rsid w:val="00852DB5"/>
    <w:rsid w:val="00853139"/>
    <w:rsid w:val="008543AB"/>
    <w:rsid w:val="00854D4E"/>
    <w:rsid w:val="008612A7"/>
    <w:rsid w:val="00862010"/>
    <w:rsid w:val="008627E1"/>
    <w:rsid w:val="00862A45"/>
    <w:rsid w:val="00863AAB"/>
    <w:rsid w:val="00864A45"/>
    <w:rsid w:val="00864B75"/>
    <w:rsid w:val="0086547A"/>
    <w:rsid w:val="00867248"/>
    <w:rsid w:val="00867DA9"/>
    <w:rsid w:val="008726D2"/>
    <w:rsid w:val="00873D77"/>
    <w:rsid w:val="00873EA6"/>
    <w:rsid w:val="00873EEA"/>
    <w:rsid w:val="00875CFC"/>
    <w:rsid w:val="00877AC5"/>
    <w:rsid w:val="00877B36"/>
    <w:rsid w:val="00881C49"/>
    <w:rsid w:val="00881C9F"/>
    <w:rsid w:val="00881F14"/>
    <w:rsid w:val="00883577"/>
    <w:rsid w:val="00884261"/>
    <w:rsid w:val="008842E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A0D"/>
    <w:rsid w:val="008A6D49"/>
    <w:rsid w:val="008A718B"/>
    <w:rsid w:val="008B1484"/>
    <w:rsid w:val="008B27DB"/>
    <w:rsid w:val="008B330F"/>
    <w:rsid w:val="008B3387"/>
    <w:rsid w:val="008B5DA7"/>
    <w:rsid w:val="008B6E5F"/>
    <w:rsid w:val="008B7CBD"/>
    <w:rsid w:val="008C0290"/>
    <w:rsid w:val="008C0D6B"/>
    <w:rsid w:val="008C182E"/>
    <w:rsid w:val="008C1AE2"/>
    <w:rsid w:val="008C32C0"/>
    <w:rsid w:val="008D0FBF"/>
    <w:rsid w:val="008D1439"/>
    <w:rsid w:val="008D1ADB"/>
    <w:rsid w:val="008D1DA6"/>
    <w:rsid w:val="008D1E68"/>
    <w:rsid w:val="008D2C5A"/>
    <w:rsid w:val="008D4C0D"/>
    <w:rsid w:val="008D52DF"/>
    <w:rsid w:val="008D59EE"/>
    <w:rsid w:val="008E005E"/>
    <w:rsid w:val="008E0651"/>
    <w:rsid w:val="008E1222"/>
    <w:rsid w:val="008E1D02"/>
    <w:rsid w:val="008E2482"/>
    <w:rsid w:val="008E304B"/>
    <w:rsid w:val="008E394E"/>
    <w:rsid w:val="008E672B"/>
    <w:rsid w:val="008E7D0D"/>
    <w:rsid w:val="008E7F52"/>
    <w:rsid w:val="008F0E99"/>
    <w:rsid w:val="008F1D40"/>
    <w:rsid w:val="008F2FC3"/>
    <w:rsid w:val="008F30CF"/>
    <w:rsid w:val="008F354A"/>
    <w:rsid w:val="008F42C5"/>
    <w:rsid w:val="008F467E"/>
    <w:rsid w:val="008F570F"/>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E81"/>
    <w:rsid w:val="0091718A"/>
    <w:rsid w:val="009174E1"/>
    <w:rsid w:val="00920A78"/>
    <w:rsid w:val="00922793"/>
    <w:rsid w:val="00922F8A"/>
    <w:rsid w:val="00923679"/>
    <w:rsid w:val="00925DF7"/>
    <w:rsid w:val="00926CDF"/>
    <w:rsid w:val="00927F7D"/>
    <w:rsid w:val="00930B2A"/>
    <w:rsid w:val="00931029"/>
    <w:rsid w:val="009324DC"/>
    <w:rsid w:val="009337E1"/>
    <w:rsid w:val="009357DB"/>
    <w:rsid w:val="0093664D"/>
    <w:rsid w:val="00940CEC"/>
    <w:rsid w:val="0094296A"/>
    <w:rsid w:val="009429D7"/>
    <w:rsid w:val="00942BB1"/>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BA7"/>
    <w:rsid w:val="009530EF"/>
    <w:rsid w:val="009549F9"/>
    <w:rsid w:val="00955764"/>
    <w:rsid w:val="00955F6F"/>
    <w:rsid w:val="009561E1"/>
    <w:rsid w:val="00960B07"/>
    <w:rsid w:val="0096256E"/>
    <w:rsid w:val="009626BA"/>
    <w:rsid w:val="00962A3C"/>
    <w:rsid w:val="00962C56"/>
    <w:rsid w:val="00964343"/>
    <w:rsid w:val="00964783"/>
    <w:rsid w:val="00964B0B"/>
    <w:rsid w:val="009666F7"/>
    <w:rsid w:val="00966FD0"/>
    <w:rsid w:val="009700A7"/>
    <w:rsid w:val="0097083F"/>
    <w:rsid w:val="009714E7"/>
    <w:rsid w:val="0097477A"/>
    <w:rsid w:val="009747EF"/>
    <w:rsid w:val="00974C17"/>
    <w:rsid w:val="00975CE7"/>
    <w:rsid w:val="00977FDF"/>
    <w:rsid w:val="00980A78"/>
    <w:rsid w:val="00980FD6"/>
    <w:rsid w:val="00981529"/>
    <w:rsid w:val="00981C6E"/>
    <w:rsid w:val="00983C29"/>
    <w:rsid w:val="00984FA2"/>
    <w:rsid w:val="009871DA"/>
    <w:rsid w:val="009903BA"/>
    <w:rsid w:val="00992766"/>
    <w:rsid w:val="0099381E"/>
    <w:rsid w:val="00993F1D"/>
    <w:rsid w:val="009947AD"/>
    <w:rsid w:val="00995195"/>
    <w:rsid w:val="009958BD"/>
    <w:rsid w:val="00995AF6"/>
    <w:rsid w:val="009960A5"/>
    <w:rsid w:val="0099678E"/>
    <w:rsid w:val="00997198"/>
    <w:rsid w:val="009A30BE"/>
    <w:rsid w:val="009A30D6"/>
    <w:rsid w:val="009A4744"/>
    <w:rsid w:val="009A49E1"/>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D55"/>
    <w:rsid w:val="009C2598"/>
    <w:rsid w:val="009C3007"/>
    <w:rsid w:val="009C3734"/>
    <w:rsid w:val="009C59B3"/>
    <w:rsid w:val="009C749C"/>
    <w:rsid w:val="009C7514"/>
    <w:rsid w:val="009C7694"/>
    <w:rsid w:val="009D032C"/>
    <w:rsid w:val="009D14A7"/>
    <w:rsid w:val="009D2EDE"/>
    <w:rsid w:val="009D3792"/>
    <w:rsid w:val="009D4C32"/>
    <w:rsid w:val="009D5213"/>
    <w:rsid w:val="009D5E99"/>
    <w:rsid w:val="009D62FF"/>
    <w:rsid w:val="009D665E"/>
    <w:rsid w:val="009E05C3"/>
    <w:rsid w:val="009E0F3F"/>
    <w:rsid w:val="009E145B"/>
    <w:rsid w:val="009E2657"/>
    <w:rsid w:val="009E3C56"/>
    <w:rsid w:val="009E3D35"/>
    <w:rsid w:val="009E3D8D"/>
    <w:rsid w:val="009E3F79"/>
    <w:rsid w:val="009E4204"/>
    <w:rsid w:val="009E719D"/>
    <w:rsid w:val="009E7663"/>
    <w:rsid w:val="009F0FE8"/>
    <w:rsid w:val="009F1716"/>
    <w:rsid w:val="009F1E2C"/>
    <w:rsid w:val="009F3CEA"/>
    <w:rsid w:val="009F5BE7"/>
    <w:rsid w:val="009F6B02"/>
    <w:rsid w:val="009F6CFB"/>
    <w:rsid w:val="009F7214"/>
    <w:rsid w:val="009F7ECD"/>
    <w:rsid w:val="00A01179"/>
    <w:rsid w:val="00A01A87"/>
    <w:rsid w:val="00A03251"/>
    <w:rsid w:val="00A05835"/>
    <w:rsid w:val="00A07B23"/>
    <w:rsid w:val="00A101F6"/>
    <w:rsid w:val="00A109E6"/>
    <w:rsid w:val="00A11007"/>
    <w:rsid w:val="00A1178E"/>
    <w:rsid w:val="00A130DD"/>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EB8"/>
    <w:rsid w:val="00A441E3"/>
    <w:rsid w:val="00A4474E"/>
    <w:rsid w:val="00A45123"/>
    <w:rsid w:val="00A503D7"/>
    <w:rsid w:val="00A50D0A"/>
    <w:rsid w:val="00A515B7"/>
    <w:rsid w:val="00A5221E"/>
    <w:rsid w:val="00A52736"/>
    <w:rsid w:val="00A527D3"/>
    <w:rsid w:val="00A52A2F"/>
    <w:rsid w:val="00A53EBF"/>
    <w:rsid w:val="00A54239"/>
    <w:rsid w:val="00A5510F"/>
    <w:rsid w:val="00A55E28"/>
    <w:rsid w:val="00A56DD7"/>
    <w:rsid w:val="00A56E57"/>
    <w:rsid w:val="00A57290"/>
    <w:rsid w:val="00A60292"/>
    <w:rsid w:val="00A605FC"/>
    <w:rsid w:val="00A60BDD"/>
    <w:rsid w:val="00A61C31"/>
    <w:rsid w:val="00A66664"/>
    <w:rsid w:val="00A6700A"/>
    <w:rsid w:val="00A67C9F"/>
    <w:rsid w:val="00A67EEF"/>
    <w:rsid w:val="00A72B4A"/>
    <w:rsid w:val="00A72F86"/>
    <w:rsid w:val="00A7524E"/>
    <w:rsid w:val="00A75527"/>
    <w:rsid w:val="00A75BAB"/>
    <w:rsid w:val="00A75F03"/>
    <w:rsid w:val="00A763EB"/>
    <w:rsid w:val="00A765B4"/>
    <w:rsid w:val="00A76B48"/>
    <w:rsid w:val="00A770B0"/>
    <w:rsid w:val="00A773B5"/>
    <w:rsid w:val="00A77463"/>
    <w:rsid w:val="00A77C4F"/>
    <w:rsid w:val="00A81267"/>
    <w:rsid w:val="00A815E4"/>
    <w:rsid w:val="00A8243E"/>
    <w:rsid w:val="00A84B21"/>
    <w:rsid w:val="00A85C06"/>
    <w:rsid w:val="00A875CF"/>
    <w:rsid w:val="00A90E01"/>
    <w:rsid w:val="00A91216"/>
    <w:rsid w:val="00A93011"/>
    <w:rsid w:val="00A946E0"/>
    <w:rsid w:val="00A953D2"/>
    <w:rsid w:val="00A959FA"/>
    <w:rsid w:val="00A96BD5"/>
    <w:rsid w:val="00AA1251"/>
    <w:rsid w:val="00AA1372"/>
    <w:rsid w:val="00AA3E12"/>
    <w:rsid w:val="00AA4C46"/>
    <w:rsid w:val="00AA633F"/>
    <w:rsid w:val="00AA698F"/>
    <w:rsid w:val="00AA712F"/>
    <w:rsid w:val="00AA7E9A"/>
    <w:rsid w:val="00AB07E8"/>
    <w:rsid w:val="00AB1EC3"/>
    <w:rsid w:val="00AB6768"/>
    <w:rsid w:val="00AB7AE2"/>
    <w:rsid w:val="00AC1793"/>
    <w:rsid w:val="00AC1F5C"/>
    <w:rsid w:val="00AC20F9"/>
    <w:rsid w:val="00AC386C"/>
    <w:rsid w:val="00AC4562"/>
    <w:rsid w:val="00AC4778"/>
    <w:rsid w:val="00AC492F"/>
    <w:rsid w:val="00AC6348"/>
    <w:rsid w:val="00AC7246"/>
    <w:rsid w:val="00AC78C9"/>
    <w:rsid w:val="00AC7CA8"/>
    <w:rsid w:val="00AC7DAC"/>
    <w:rsid w:val="00AD17E8"/>
    <w:rsid w:val="00AD32DD"/>
    <w:rsid w:val="00AD4A65"/>
    <w:rsid w:val="00AD62DE"/>
    <w:rsid w:val="00AD6DA1"/>
    <w:rsid w:val="00AD6DF5"/>
    <w:rsid w:val="00AE1523"/>
    <w:rsid w:val="00AE27C8"/>
    <w:rsid w:val="00AE3D7E"/>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99D"/>
    <w:rsid w:val="00B12D95"/>
    <w:rsid w:val="00B13430"/>
    <w:rsid w:val="00B14173"/>
    <w:rsid w:val="00B16D7C"/>
    <w:rsid w:val="00B16FE4"/>
    <w:rsid w:val="00B20484"/>
    <w:rsid w:val="00B204B0"/>
    <w:rsid w:val="00B228FC"/>
    <w:rsid w:val="00B22C9B"/>
    <w:rsid w:val="00B23E4B"/>
    <w:rsid w:val="00B25D85"/>
    <w:rsid w:val="00B262BA"/>
    <w:rsid w:val="00B2679B"/>
    <w:rsid w:val="00B27C25"/>
    <w:rsid w:val="00B27D8B"/>
    <w:rsid w:val="00B3029E"/>
    <w:rsid w:val="00B322B4"/>
    <w:rsid w:val="00B32A8E"/>
    <w:rsid w:val="00B332DF"/>
    <w:rsid w:val="00B332E9"/>
    <w:rsid w:val="00B34875"/>
    <w:rsid w:val="00B34B97"/>
    <w:rsid w:val="00B351D4"/>
    <w:rsid w:val="00B355C4"/>
    <w:rsid w:val="00B35F55"/>
    <w:rsid w:val="00B368D4"/>
    <w:rsid w:val="00B40C4B"/>
    <w:rsid w:val="00B43C8E"/>
    <w:rsid w:val="00B44799"/>
    <w:rsid w:val="00B447CA"/>
    <w:rsid w:val="00B45370"/>
    <w:rsid w:val="00B453B6"/>
    <w:rsid w:val="00B45BBE"/>
    <w:rsid w:val="00B45D77"/>
    <w:rsid w:val="00B46D92"/>
    <w:rsid w:val="00B47003"/>
    <w:rsid w:val="00B501CC"/>
    <w:rsid w:val="00B501F9"/>
    <w:rsid w:val="00B51B6E"/>
    <w:rsid w:val="00B51DAA"/>
    <w:rsid w:val="00B5234C"/>
    <w:rsid w:val="00B52842"/>
    <w:rsid w:val="00B541A3"/>
    <w:rsid w:val="00B54EFC"/>
    <w:rsid w:val="00B555F2"/>
    <w:rsid w:val="00B618C5"/>
    <w:rsid w:val="00B64D07"/>
    <w:rsid w:val="00B65C93"/>
    <w:rsid w:val="00B660A2"/>
    <w:rsid w:val="00B663FE"/>
    <w:rsid w:val="00B67953"/>
    <w:rsid w:val="00B720FE"/>
    <w:rsid w:val="00B73406"/>
    <w:rsid w:val="00B73964"/>
    <w:rsid w:val="00B73B11"/>
    <w:rsid w:val="00B7582A"/>
    <w:rsid w:val="00B75A38"/>
    <w:rsid w:val="00B76D90"/>
    <w:rsid w:val="00B77248"/>
    <w:rsid w:val="00B777DC"/>
    <w:rsid w:val="00B81043"/>
    <w:rsid w:val="00B834DB"/>
    <w:rsid w:val="00B8384B"/>
    <w:rsid w:val="00B8496C"/>
    <w:rsid w:val="00B86E8E"/>
    <w:rsid w:val="00B90005"/>
    <w:rsid w:val="00B90D94"/>
    <w:rsid w:val="00B91A34"/>
    <w:rsid w:val="00B927F6"/>
    <w:rsid w:val="00B92FD0"/>
    <w:rsid w:val="00B93561"/>
    <w:rsid w:val="00B93DBE"/>
    <w:rsid w:val="00B94C96"/>
    <w:rsid w:val="00B94D54"/>
    <w:rsid w:val="00B96242"/>
    <w:rsid w:val="00B963D0"/>
    <w:rsid w:val="00B96B36"/>
    <w:rsid w:val="00BA1A8F"/>
    <w:rsid w:val="00BA1B0C"/>
    <w:rsid w:val="00BA20A2"/>
    <w:rsid w:val="00BA63BB"/>
    <w:rsid w:val="00BA6F95"/>
    <w:rsid w:val="00BA7076"/>
    <w:rsid w:val="00BA7C99"/>
    <w:rsid w:val="00BA7FF4"/>
    <w:rsid w:val="00BB04C2"/>
    <w:rsid w:val="00BB0773"/>
    <w:rsid w:val="00BB0C40"/>
    <w:rsid w:val="00BB0F6D"/>
    <w:rsid w:val="00BB1EC7"/>
    <w:rsid w:val="00BB2106"/>
    <w:rsid w:val="00BB27F9"/>
    <w:rsid w:val="00BB2CB2"/>
    <w:rsid w:val="00BB2CEC"/>
    <w:rsid w:val="00BB37CD"/>
    <w:rsid w:val="00BB3BBC"/>
    <w:rsid w:val="00BB4E4B"/>
    <w:rsid w:val="00BB4F3D"/>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485B"/>
    <w:rsid w:val="00BD6E7B"/>
    <w:rsid w:val="00BD7FD5"/>
    <w:rsid w:val="00BE1CB3"/>
    <w:rsid w:val="00BE2C93"/>
    <w:rsid w:val="00BE32F4"/>
    <w:rsid w:val="00BE362C"/>
    <w:rsid w:val="00BE48D7"/>
    <w:rsid w:val="00BE49DD"/>
    <w:rsid w:val="00BE5129"/>
    <w:rsid w:val="00BE5425"/>
    <w:rsid w:val="00BE569A"/>
    <w:rsid w:val="00BE5A1E"/>
    <w:rsid w:val="00BE5C94"/>
    <w:rsid w:val="00BE6FB2"/>
    <w:rsid w:val="00BE73CA"/>
    <w:rsid w:val="00BF1FB8"/>
    <w:rsid w:val="00BF2BE1"/>
    <w:rsid w:val="00BF4972"/>
    <w:rsid w:val="00BF4F93"/>
    <w:rsid w:val="00BF5BF3"/>
    <w:rsid w:val="00C00316"/>
    <w:rsid w:val="00C02E10"/>
    <w:rsid w:val="00C0519B"/>
    <w:rsid w:val="00C055EE"/>
    <w:rsid w:val="00C06A3D"/>
    <w:rsid w:val="00C10538"/>
    <w:rsid w:val="00C10B7C"/>
    <w:rsid w:val="00C121F1"/>
    <w:rsid w:val="00C15EB7"/>
    <w:rsid w:val="00C16E1E"/>
    <w:rsid w:val="00C17D27"/>
    <w:rsid w:val="00C20B19"/>
    <w:rsid w:val="00C20F59"/>
    <w:rsid w:val="00C21039"/>
    <w:rsid w:val="00C238F6"/>
    <w:rsid w:val="00C24A6E"/>
    <w:rsid w:val="00C255B7"/>
    <w:rsid w:val="00C26521"/>
    <w:rsid w:val="00C2681E"/>
    <w:rsid w:val="00C30266"/>
    <w:rsid w:val="00C318C7"/>
    <w:rsid w:val="00C3226D"/>
    <w:rsid w:val="00C325CC"/>
    <w:rsid w:val="00C32620"/>
    <w:rsid w:val="00C32CB2"/>
    <w:rsid w:val="00C33218"/>
    <w:rsid w:val="00C33344"/>
    <w:rsid w:val="00C3383B"/>
    <w:rsid w:val="00C362CF"/>
    <w:rsid w:val="00C376EF"/>
    <w:rsid w:val="00C415AE"/>
    <w:rsid w:val="00C41D86"/>
    <w:rsid w:val="00C439BC"/>
    <w:rsid w:val="00C44B96"/>
    <w:rsid w:val="00C45975"/>
    <w:rsid w:val="00C459CA"/>
    <w:rsid w:val="00C47818"/>
    <w:rsid w:val="00C50A6A"/>
    <w:rsid w:val="00C53AE5"/>
    <w:rsid w:val="00C5446F"/>
    <w:rsid w:val="00C545CD"/>
    <w:rsid w:val="00C546BD"/>
    <w:rsid w:val="00C54D89"/>
    <w:rsid w:val="00C55FC5"/>
    <w:rsid w:val="00C562C2"/>
    <w:rsid w:val="00C57430"/>
    <w:rsid w:val="00C57902"/>
    <w:rsid w:val="00C57D01"/>
    <w:rsid w:val="00C60F8F"/>
    <w:rsid w:val="00C6170E"/>
    <w:rsid w:val="00C617B0"/>
    <w:rsid w:val="00C64D6C"/>
    <w:rsid w:val="00C6589F"/>
    <w:rsid w:val="00C663DF"/>
    <w:rsid w:val="00C6699A"/>
    <w:rsid w:val="00C66C71"/>
    <w:rsid w:val="00C670F2"/>
    <w:rsid w:val="00C67D95"/>
    <w:rsid w:val="00C67E89"/>
    <w:rsid w:val="00C706DD"/>
    <w:rsid w:val="00C711A2"/>
    <w:rsid w:val="00C73C1C"/>
    <w:rsid w:val="00C762AE"/>
    <w:rsid w:val="00C76B7F"/>
    <w:rsid w:val="00C76D0C"/>
    <w:rsid w:val="00C77AA7"/>
    <w:rsid w:val="00C77DF2"/>
    <w:rsid w:val="00C77E35"/>
    <w:rsid w:val="00C805CC"/>
    <w:rsid w:val="00C80703"/>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A7D"/>
    <w:rsid w:val="00CA1E86"/>
    <w:rsid w:val="00CA2D6F"/>
    <w:rsid w:val="00CA336F"/>
    <w:rsid w:val="00CA3D62"/>
    <w:rsid w:val="00CA55D4"/>
    <w:rsid w:val="00CA5AF4"/>
    <w:rsid w:val="00CA6004"/>
    <w:rsid w:val="00CA60CC"/>
    <w:rsid w:val="00CA7EF1"/>
    <w:rsid w:val="00CB0AEA"/>
    <w:rsid w:val="00CB0CC6"/>
    <w:rsid w:val="00CB0DDA"/>
    <w:rsid w:val="00CB392C"/>
    <w:rsid w:val="00CB4A20"/>
    <w:rsid w:val="00CB5DEC"/>
    <w:rsid w:val="00CB6AB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A97"/>
    <w:rsid w:val="00CE5D4B"/>
    <w:rsid w:val="00CE6337"/>
    <w:rsid w:val="00CE7128"/>
    <w:rsid w:val="00CE725A"/>
    <w:rsid w:val="00CF09D7"/>
    <w:rsid w:val="00CF2F07"/>
    <w:rsid w:val="00CF330E"/>
    <w:rsid w:val="00CF3912"/>
    <w:rsid w:val="00CF39BF"/>
    <w:rsid w:val="00CF3F44"/>
    <w:rsid w:val="00CF5083"/>
    <w:rsid w:val="00CF55CA"/>
    <w:rsid w:val="00CF584F"/>
    <w:rsid w:val="00CF7423"/>
    <w:rsid w:val="00CF7F40"/>
    <w:rsid w:val="00D012A2"/>
    <w:rsid w:val="00D01642"/>
    <w:rsid w:val="00D02623"/>
    <w:rsid w:val="00D03BCF"/>
    <w:rsid w:val="00D0567E"/>
    <w:rsid w:val="00D05A94"/>
    <w:rsid w:val="00D10760"/>
    <w:rsid w:val="00D1098E"/>
    <w:rsid w:val="00D10AC2"/>
    <w:rsid w:val="00D11588"/>
    <w:rsid w:val="00D11BD0"/>
    <w:rsid w:val="00D12FD7"/>
    <w:rsid w:val="00D14071"/>
    <w:rsid w:val="00D1419B"/>
    <w:rsid w:val="00D15B26"/>
    <w:rsid w:val="00D15EF5"/>
    <w:rsid w:val="00D17066"/>
    <w:rsid w:val="00D208D2"/>
    <w:rsid w:val="00D209BA"/>
    <w:rsid w:val="00D20E19"/>
    <w:rsid w:val="00D21DB2"/>
    <w:rsid w:val="00D21F85"/>
    <w:rsid w:val="00D22624"/>
    <w:rsid w:val="00D22E83"/>
    <w:rsid w:val="00D23943"/>
    <w:rsid w:val="00D24CA8"/>
    <w:rsid w:val="00D251D5"/>
    <w:rsid w:val="00D2526B"/>
    <w:rsid w:val="00D257C8"/>
    <w:rsid w:val="00D25B11"/>
    <w:rsid w:val="00D25C36"/>
    <w:rsid w:val="00D25CC1"/>
    <w:rsid w:val="00D272B6"/>
    <w:rsid w:val="00D30FC2"/>
    <w:rsid w:val="00D318EB"/>
    <w:rsid w:val="00D31A2C"/>
    <w:rsid w:val="00D32DAB"/>
    <w:rsid w:val="00D34BFF"/>
    <w:rsid w:val="00D3673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85E"/>
    <w:rsid w:val="00D62FF5"/>
    <w:rsid w:val="00D63592"/>
    <w:rsid w:val="00D64B6C"/>
    <w:rsid w:val="00D66812"/>
    <w:rsid w:val="00D67335"/>
    <w:rsid w:val="00D71A68"/>
    <w:rsid w:val="00D74626"/>
    <w:rsid w:val="00D74B95"/>
    <w:rsid w:val="00D7570D"/>
    <w:rsid w:val="00D767F9"/>
    <w:rsid w:val="00D76BD0"/>
    <w:rsid w:val="00D76DCF"/>
    <w:rsid w:val="00D774CB"/>
    <w:rsid w:val="00D81247"/>
    <w:rsid w:val="00D8130E"/>
    <w:rsid w:val="00D81B72"/>
    <w:rsid w:val="00D81EB3"/>
    <w:rsid w:val="00D822CE"/>
    <w:rsid w:val="00D82B8E"/>
    <w:rsid w:val="00D82D2D"/>
    <w:rsid w:val="00D838B9"/>
    <w:rsid w:val="00D83E96"/>
    <w:rsid w:val="00D83EE1"/>
    <w:rsid w:val="00D843FA"/>
    <w:rsid w:val="00D84750"/>
    <w:rsid w:val="00D84B86"/>
    <w:rsid w:val="00D85869"/>
    <w:rsid w:val="00D876C9"/>
    <w:rsid w:val="00D87C66"/>
    <w:rsid w:val="00D906E6"/>
    <w:rsid w:val="00D907DB"/>
    <w:rsid w:val="00D913AB"/>
    <w:rsid w:val="00D91D57"/>
    <w:rsid w:val="00D925B0"/>
    <w:rsid w:val="00D97A48"/>
    <w:rsid w:val="00DA02F0"/>
    <w:rsid w:val="00DA1062"/>
    <w:rsid w:val="00DA1153"/>
    <w:rsid w:val="00DA2348"/>
    <w:rsid w:val="00DA331F"/>
    <w:rsid w:val="00DA3C87"/>
    <w:rsid w:val="00DA5198"/>
    <w:rsid w:val="00DA6115"/>
    <w:rsid w:val="00DA661D"/>
    <w:rsid w:val="00DA701B"/>
    <w:rsid w:val="00DB0EE7"/>
    <w:rsid w:val="00DB2B83"/>
    <w:rsid w:val="00DB45B1"/>
    <w:rsid w:val="00DB5DCF"/>
    <w:rsid w:val="00DB640A"/>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5B6"/>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06"/>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8A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BE6"/>
    <w:rsid w:val="00E636A9"/>
    <w:rsid w:val="00E706C1"/>
    <w:rsid w:val="00E70EF6"/>
    <w:rsid w:val="00E7180A"/>
    <w:rsid w:val="00E71F7B"/>
    <w:rsid w:val="00E73079"/>
    <w:rsid w:val="00E75E2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DA4"/>
    <w:rsid w:val="00EA3452"/>
    <w:rsid w:val="00EA3C96"/>
    <w:rsid w:val="00EA50A9"/>
    <w:rsid w:val="00EA64B0"/>
    <w:rsid w:val="00EA73CF"/>
    <w:rsid w:val="00EB080B"/>
    <w:rsid w:val="00EB1FF8"/>
    <w:rsid w:val="00EB3636"/>
    <w:rsid w:val="00EB65F6"/>
    <w:rsid w:val="00EB66BD"/>
    <w:rsid w:val="00EC0CE6"/>
    <w:rsid w:val="00EC11AB"/>
    <w:rsid w:val="00EC1943"/>
    <w:rsid w:val="00EC2D1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E47"/>
    <w:rsid w:val="00ED593B"/>
    <w:rsid w:val="00ED5AA4"/>
    <w:rsid w:val="00EE204E"/>
    <w:rsid w:val="00EF08C9"/>
    <w:rsid w:val="00EF143F"/>
    <w:rsid w:val="00EF2A87"/>
    <w:rsid w:val="00EF3B66"/>
    <w:rsid w:val="00EF40D6"/>
    <w:rsid w:val="00EF4276"/>
    <w:rsid w:val="00EF4D0E"/>
    <w:rsid w:val="00EF4E77"/>
    <w:rsid w:val="00EF6B39"/>
    <w:rsid w:val="00F0107F"/>
    <w:rsid w:val="00F0221E"/>
    <w:rsid w:val="00F023B2"/>
    <w:rsid w:val="00F02902"/>
    <w:rsid w:val="00F029BB"/>
    <w:rsid w:val="00F0331D"/>
    <w:rsid w:val="00F059B8"/>
    <w:rsid w:val="00F07EDA"/>
    <w:rsid w:val="00F12593"/>
    <w:rsid w:val="00F127DF"/>
    <w:rsid w:val="00F133B2"/>
    <w:rsid w:val="00F1442D"/>
    <w:rsid w:val="00F144A6"/>
    <w:rsid w:val="00F15AC8"/>
    <w:rsid w:val="00F165C7"/>
    <w:rsid w:val="00F168DC"/>
    <w:rsid w:val="00F21333"/>
    <w:rsid w:val="00F23E62"/>
    <w:rsid w:val="00F24A96"/>
    <w:rsid w:val="00F25AA0"/>
    <w:rsid w:val="00F26535"/>
    <w:rsid w:val="00F26D37"/>
    <w:rsid w:val="00F31B7F"/>
    <w:rsid w:val="00F31F57"/>
    <w:rsid w:val="00F34609"/>
    <w:rsid w:val="00F3598F"/>
    <w:rsid w:val="00F365F9"/>
    <w:rsid w:val="00F366C7"/>
    <w:rsid w:val="00F37B66"/>
    <w:rsid w:val="00F402BC"/>
    <w:rsid w:val="00F4030F"/>
    <w:rsid w:val="00F40A1C"/>
    <w:rsid w:val="00F40A96"/>
    <w:rsid w:val="00F41BE2"/>
    <w:rsid w:val="00F42A2A"/>
    <w:rsid w:val="00F42B7E"/>
    <w:rsid w:val="00F43C82"/>
    <w:rsid w:val="00F43D02"/>
    <w:rsid w:val="00F460DA"/>
    <w:rsid w:val="00F46C00"/>
    <w:rsid w:val="00F510BF"/>
    <w:rsid w:val="00F511C5"/>
    <w:rsid w:val="00F51413"/>
    <w:rsid w:val="00F5232B"/>
    <w:rsid w:val="00F5261B"/>
    <w:rsid w:val="00F52757"/>
    <w:rsid w:val="00F52ADE"/>
    <w:rsid w:val="00F52FD4"/>
    <w:rsid w:val="00F530D6"/>
    <w:rsid w:val="00F53F69"/>
    <w:rsid w:val="00F54917"/>
    <w:rsid w:val="00F55E93"/>
    <w:rsid w:val="00F56ACA"/>
    <w:rsid w:val="00F5763F"/>
    <w:rsid w:val="00F57ABF"/>
    <w:rsid w:val="00F609A6"/>
    <w:rsid w:val="00F611E4"/>
    <w:rsid w:val="00F61CF5"/>
    <w:rsid w:val="00F633CA"/>
    <w:rsid w:val="00F6465C"/>
    <w:rsid w:val="00F6496F"/>
    <w:rsid w:val="00F64E50"/>
    <w:rsid w:val="00F65144"/>
    <w:rsid w:val="00F70234"/>
    <w:rsid w:val="00F707E8"/>
    <w:rsid w:val="00F70979"/>
    <w:rsid w:val="00F7186F"/>
    <w:rsid w:val="00F72A90"/>
    <w:rsid w:val="00F72CAC"/>
    <w:rsid w:val="00F7506D"/>
    <w:rsid w:val="00F751A6"/>
    <w:rsid w:val="00F75F0C"/>
    <w:rsid w:val="00F76253"/>
    <w:rsid w:val="00F764F6"/>
    <w:rsid w:val="00F802BF"/>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98"/>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1FB"/>
    <w:rsid w:val="00FD225D"/>
    <w:rsid w:val="00FD4BC2"/>
    <w:rsid w:val="00FD713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04388A"/>
    <w:pPr>
      <w:spacing w:after="0" w:line="240" w:lineRule="auto"/>
      <w:jc w:val="center"/>
    </w:pPr>
    <w:rPr>
      <w:rFonts w:ascii="Calibri" w:eastAsia="PMingLiU" w:hAnsi="Calibri" w:cs="Times New Roman"/>
      <w:lang w:val="en-US" w:eastAsia="zh-CN"/>
    </w:rPr>
  </w:style>
  <w:style w:type="paragraph" w:customStyle="1" w:styleId="TableParagraph">
    <w:name w:val="Table Paragraph"/>
    <w:basedOn w:val="a0"/>
    <w:uiPriority w:val="1"/>
    <w:qFormat/>
    <w:rsid w:val="0004388A"/>
    <w:pPr>
      <w:widowControl w:val="0"/>
      <w:autoSpaceDE w:val="0"/>
      <w:autoSpaceDN w:val="0"/>
      <w:ind w:left="109"/>
      <w:jc w:val="center"/>
    </w:pPr>
    <w:rPr>
      <w:noProof w:val="0"/>
      <w:sz w:val="22"/>
      <w:szCs w:val="22"/>
      <w:lang w:val="en-US"/>
    </w:rPr>
  </w:style>
  <w:style w:type="character" w:customStyle="1" w:styleId="a7">
    <w:name w:val="Абзац списка Знак"/>
    <w:aliases w:val="HotarirePunct1 Знак"/>
    <w:link w:val="a"/>
    <w:uiPriority w:val="34"/>
    <w:locked/>
    <w:rsid w:val="0004388A"/>
    <w:rPr>
      <w:rFonts w:ascii="Times New Roman" w:eastAsia="Times New Roman" w:hAnsi="Times New Roman" w:cs="Times New Roman"/>
      <w:sz w:val="24"/>
      <w:szCs w:val="24"/>
      <w:lang w:val="en-US"/>
    </w:rPr>
  </w:style>
  <w:style w:type="character" w:customStyle="1" w:styleId="UnresolvedMention">
    <w:name w:val="Unresolved Mention"/>
    <w:basedOn w:val="a1"/>
    <w:uiPriority w:val="99"/>
    <w:semiHidden/>
    <w:unhideWhenUsed/>
    <w:rsid w:val="008D0FBF"/>
    <w:rPr>
      <w:color w:val="605E5C"/>
      <w:shd w:val="clear" w:color="auto" w:fill="E1DFDD"/>
    </w:rPr>
  </w:style>
  <w:style w:type="paragraph" w:customStyle="1" w:styleId="aff3">
    <w:name w:val="Знак"/>
    <w:basedOn w:val="a0"/>
    <w:next w:val="a0"/>
    <w:rsid w:val="000A4FB3"/>
    <w:pPr>
      <w:spacing w:after="160" w:line="240" w:lineRule="exact"/>
    </w:pPr>
    <w:rPr>
      <w:rFonts w:ascii="Tahoma" w:hAnsi="Tahoma" w:cs="Tahoma"/>
      <w:noProof w:val="0"/>
      <w:lang w:val="en-US"/>
    </w:rPr>
  </w:style>
  <w:style w:type="paragraph" w:customStyle="1" w:styleId="CharChar">
    <w:name w:val="Char Char"/>
    <w:basedOn w:val="a0"/>
    <w:next w:val="a0"/>
    <w:rsid w:val="000A4FB3"/>
    <w:pPr>
      <w:spacing w:after="160" w:line="240" w:lineRule="exact"/>
    </w:pPr>
    <w:rPr>
      <w:rFonts w:ascii="Tahoma" w:hAnsi="Tahoma" w:cs="Tahoma"/>
      <w:noProof w:val="0"/>
      <w:lang w:val="en-US"/>
    </w:rPr>
  </w:style>
  <w:style w:type="paragraph" w:styleId="aff4">
    <w:name w:val="Document Map"/>
    <w:basedOn w:val="a0"/>
    <w:link w:val="aff5"/>
    <w:semiHidden/>
    <w:rsid w:val="000A4FB3"/>
    <w:pPr>
      <w:shd w:val="clear" w:color="auto" w:fill="000080"/>
      <w:autoSpaceDE w:val="0"/>
      <w:autoSpaceDN w:val="0"/>
      <w:adjustRightInd w:val="0"/>
    </w:pPr>
    <w:rPr>
      <w:rFonts w:ascii="Tahoma" w:hAnsi="Tahoma" w:cs="Tahoma"/>
      <w:noProof w:val="0"/>
      <w:sz w:val="20"/>
      <w:szCs w:val="20"/>
      <w:lang w:eastAsia="ru-RU"/>
    </w:rPr>
  </w:style>
  <w:style w:type="character" w:customStyle="1" w:styleId="aff5">
    <w:name w:val="Схема документа Знак"/>
    <w:basedOn w:val="a1"/>
    <w:link w:val="aff4"/>
    <w:semiHidden/>
    <w:rsid w:val="000A4FB3"/>
    <w:rPr>
      <w:rFonts w:ascii="Tahoma" w:eastAsia="Times New Roman" w:hAnsi="Tahoma" w:cs="Tahoma"/>
      <w:sz w:val="20"/>
      <w:szCs w:val="20"/>
      <w:shd w:val="clear" w:color="auto" w:fill="000080"/>
      <w:lang w:val="ro-RO" w:eastAsia="ru-RU"/>
    </w:rPr>
  </w:style>
  <w:style w:type="paragraph" w:customStyle="1" w:styleId="CharCharCharCharCharCharCharCharCharChar">
    <w:name w:val="Знак Знак Char Char Знак Знак Char Char Знак Знак Char Char Знак Знак Char Char Знак Знак Char Char"/>
    <w:basedOn w:val="a0"/>
    <w:next w:val="a0"/>
    <w:rsid w:val="000A4FB3"/>
    <w:pPr>
      <w:spacing w:after="160" w:line="240" w:lineRule="exact"/>
    </w:pPr>
    <w:rPr>
      <w:rFonts w:ascii="Tahoma" w:hAnsi="Tahoma" w:cs="Tahoma"/>
      <w:noProof w:val="0"/>
      <w:lang w:val="en-US"/>
    </w:rPr>
  </w:style>
  <w:style w:type="paragraph" w:styleId="aff6">
    <w:name w:val="Title"/>
    <w:basedOn w:val="a0"/>
    <w:link w:val="aff7"/>
    <w:qFormat/>
    <w:rsid w:val="000A4FB3"/>
    <w:pPr>
      <w:ind w:left="240"/>
      <w:jc w:val="center"/>
    </w:pPr>
    <w:rPr>
      <w:b/>
      <w:bCs/>
      <w:noProof w:val="0"/>
      <w:sz w:val="28"/>
      <w:szCs w:val="28"/>
      <w:lang w:val="fr-FR" w:eastAsia="ru-RU"/>
    </w:rPr>
  </w:style>
  <w:style w:type="character" w:customStyle="1" w:styleId="aff7">
    <w:name w:val="Заголовок Знак"/>
    <w:basedOn w:val="a1"/>
    <w:link w:val="aff6"/>
    <w:rsid w:val="000A4FB3"/>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0"/>
    <w:rsid w:val="000A4FB3"/>
    <w:pPr>
      <w:spacing w:after="160" w:line="240" w:lineRule="exact"/>
    </w:pPr>
    <w:rPr>
      <w:rFonts w:ascii="Arial" w:hAnsi="Arial" w:cs="Arial"/>
      <w:noProof w:val="0"/>
      <w:sz w:val="20"/>
      <w:szCs w:val="20"/>
      <w:lang w:val="fr-FR"/>
    </w:rPr>
  </w:style>
  <w:style w:type="paragraph" w:customStyle="1" w:styleId="CharCharCharChar">
    <w:name w:val="Char Char Знак Знак Char Char"/>
    <w:basedOn w:val="a0"/>
    <w:next w:val="a0"/>
    <w:rsid w:val="000A4FB3"/>
    <w:pPr>
      <w:spacing w:after="160" w:line="240" w:lineRule="exact"/>
    </w:pPr>
    <w:rPr>
      <w:rFonts w:ascii="Tahoma" w:hAnsi="Tahoma" w:cs="Tahoma"/>
      <w:noProof w:val="0"/>
      <w:lang w:val="en-US"/>
    </w:rPr>
  </w:style>
  <w:style w:type="paragraph" w:customStyle="1" w:styleId="CharChar0">
    <w:name w:val="Char Char"/>
    <w:basedOn w:val="a0"/>
    <w:next w:val="a0"/>
    <w:rsid w:val="000A4FB3"/>
    <w:pPr>
      <w:spacing w:after="160" w:line="240" w:lineRule="exact"/>
    </w:pPr>
    <w:rPr>
      <w:rFonts w:ascii="Tahoma" w:hAnsi="Tahoma" w:cs="Tahoma"/>
      <w:noProof w:val="0"/>
      <w:lang w:val="en-US"/>
    </w:rPr>
  </w:style>
  <w:style w:type="paragraph" w:customStyle="1" w:styleId="Style4">
    <w:name w:val="Style4"/>
    <w:basedOn w:val="a0"/>
    <w:uiPriority w:val="99"/>
    <w:rsid w:val="000A4FB3"/>
    <w:pPr>
      <w:widowControl w:val="0"/>
      <w:autoSpaceDE w:val="0"/>
      <w:autoSpaceDN w:val="0"/>
      <w:adjustRightInd w:val="0"/>
      <w:spacing w:line="298" w:lineRule="exact"/>
      <w:jc w:val="center"/>
    </w:pPr>
    <w:rPr>
      <w:noProof w:val="0"/>
      <w:lang w:val="ru-RU" w:eastAsia="ru-RU"/>
    </w:rPr>
  </w:style>
  <w:style w:type="paragraph" w:customStyle="1" w:styleId="Style12">
    <w:name w:val="Style12"/>
    <w:basedOn w:val="a0"/>
    <w:uiPriority w:val="99"/>
    <w:rsid w:val="000A4FB3"/>
    <w:pPr>
      <w:widowControl w:val="0"/>
      <w:autoSpaceDE w:val="0"/>
      <w:autoSpaceDN w:val="0"/>
      <w:adjustRightInd w:val="0"/>
    </w:pPr>
    <w:rPr>
      <w:noProof w:val="0"/>
      <w:lang w:val="ru-RU" w:eastAsia="ru-RU"/>
    </w:rPr>
  </w:style>
  <w:style w:type="paragraph" w:customStyle="1" w:styleId="Style14">
    <w:name w:val="Style14"/>
    <w:basedOn w:val="a0"/>
    <w:uiPriority w:val="99"/>
    <w:rsid w:val="000A4FB3"/>
    <w:pPr>
      <w:widowControl w:val="0"/>
      <w:autoSpaceDE w:val="0"/>
      <w:autoSpaceDN w:val="0"/>
      <w:adjustRightInd w:val="0"/>
      <w:spacing w:line="300" w:lineRule="exact"/>
      <w:jc w:val="both"/>
    </w:pPr>
    <w:rPr>
      <w:noProof w:val="0"/>
      <w:lang w:val="ru-RU" w:eastAsia="ru-RU"/>
    </w:rPr>
  </w:style>
  <w:style w:type="character" w:customStyle="1" w:styleId="FontStyle19">
    <w:name w:val="Font Style19"/>
    <w:uiPriority w:val="99"/>
    <w:rsid w:val="000A4FB3"/>
    <w:rPr>
      <w:rFonts w:ascii="Times New Roman" w:hAnsi="Times New Roman" w:cs="Times New Roman" w:hint="default"/>
      <w:b/>
      <w:bCs/>
      <w:sz w:val="24"/>
      <w:szCs w:val="24"/>
    </w:rPr>
  </w:style>
  <w:style w:type="character" w:customStyle="1" w:styleId="FontStyle20">
    <w:name w:val="Font Style20"/>
    <w:uiPriority w:val="99"/>
    <w:rsid w:val="000A4FB3"/>
    <w:rPr>
      <w:rFonts w:ascii="Times New Roman" w:hAnsi="Times New Roman" w:cs="Times New Roman" w:hint="default"/>
      <w:sz w:val="24"/>
      <w:szCs w:val="24"/>
    </w:rPr>
  </w:style>
  <w:style w:type="character" w:customStyle="1" w:styleId="docheader">
    <w:name w:val="doc_header"/>
    <w:rsid w:val="000A4FB3"/>
  </w:style>
  <w:style w:type="paragraph" w:customStyle="1" w:styleId="aff8">
    <w:name w:val="Знак"/>
    <w:basedOn w:val="a0"/>
    <w:next w:val="a0"/>
    <w:rsid w:val="000A4FB3"/>
    <w:pPr>
      <w:spacing w:after="160" w:line="240" w:lineRule="exact"/>
    </w:pPr>
    <w:rPr>
      <w:rFonts w:ascii="Tahoma" w:hAnsi="Tahoma" w:cs="Tahoma"/>
      <w:noProof w:val="0"/>
      <w:lang w:val="en-US"/>
    </w:rPr>
  </w:style>
  <w:style w:type="character" w:customStyle="1" w:styleId="aff9">
    <w:name w:val="Основной шрифт"/>
    <w:uiPriority w:val="99"/>
    <w:rsid w:val="000A4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864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966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13FB9-BD49-45C4-ABC2-F40690866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47</Pages>
  <Words>20588</Words>
  <Characters>117353</Characters>
  <Application>Microsoft Office Word</Application>
  <DocSecurity>0</DocSecurity>
  <Lines>977</Lines>
  <Paragraphs>275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725</cp:revision>
  <cp:lastPrinted>2025-09-29T08:27:00Z</cp:lastPrinted>
  <dcterms:created xsi:type="dcterms:W3CDTF">2021-06-14T10:00:00Z</dcterms:created>
  <dcterms:modified xsi:type="dcterms:W3CDTF">2026-02-19T13:01:00Z</dcterms:modified>
</cp:coreProperties>
</file>