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651D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651D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651D9">
      <w:pPr>
        <w:pStyle w:val="ListParagraph"/>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651D9">
      <w:pPr>
        <w:pStyle w:val="ListParagraph"/>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651D9">
      <w:pPr>
        <w:pStyle w:val="ListParagraph"/>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651D9">
      <w:pPr>
        <w:pStyle w:val="ListParagraph"/>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651D9">
      <w:pPr>
        <w:pStyle w:val="ListParagraph"/>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651D9">
      <w:pPr>
        <w:pStyle w:val="ListParagraph"/>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651D9">
      <w:pPr>
        <w:pStyle w:val="ListParagraph"/>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651D9">
      <w:pPr>
        <w:pStyle w:val="ListParagraph"/>
        <w:numPr>
          <w:ilvl w:val="0"/>
          <w:numId w:val="34"/>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651D9">
      <w:pPr>
        <w:pStyle w:val="ListParagraph"/>
        <w:numPr>
          <w:ilvl w:val="0"/>
          <w:numId w:val="34"/>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651D9">
      <w:pPr>
        <w:pStyle w:val="ListParagraph"/>
        <w:numPr>
          <w:ilvl w:val="0"/>
          <w:numId w:val="3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651D9">
      <w:pPr>
        <w:pStyle w:val="ListParagraph"/>
        <w:numPr>
          <w:ilvl w:val="0"/>
          <w:numId w:val="3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651D9">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651D9">
      <w:pPr>
        <w:pStyle w:val="ListParagraph"/>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651D9">
      <w:pPr>
        <w:pStyle w:val="ListParagraph"/>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651D9">
      <w:pPr>
        <w:pStyle w:val="ListParagraph"/>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651D9">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651D9">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651D9">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651D9">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651D9">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97F32" w:rsidP="009651D9">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651D9">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651D9">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651D9">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651D9">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651D9">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651D9">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651D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651D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651D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651D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651D9">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651D9">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651D9">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651D9">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651D9">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B36BCB8" w14:textId="77777777" w:rsidR="00AF1A1B" w:rsidRPr="00656121" w:rsidRDefault="00AF1A1B" w:rsidP="00AF1A1B">
      <w:pPr>
        <w:spacing w:line="249" w:lineRule="auto"/>
        <w:ind w:left="6191" w:right="45"/>
        <w:jc w:val="right"/>
        <w:rPr>
          <w:lang w:val="en-US"/>
        </w:rPr>
      </w:pPr>
      <w:r w:rsidRPr="00656121">
        <w:rPr>
          <w:lang w:val="en-US"/>
        </w:rPr>
        <w:lastRenderedPageBreak/>
        <w:t>Anexa nr. 2</w:t>
      </w:r>
      <w:r w:rsidRPr="00656121">
        <w:rPr>
          <w:sz w:val="22"/>
          <w:lang w:val="en-US"/>
        </w:rPr>
        <w:t xml:space="preserve"> </w:t>
      </w:r>
    </w:p>
    <w:p w14:paraId="1DF2AF65" w14:textId="77777777" w:rsidR="00AF1A1B" w:rsidRPr="00656121" w:rsidRDefault="00AF1A1B" w:rsidP="00AF1A1B">
      <w:pPr>
        <w:spacing w:line="249" w:lineRule="auto"/>
        <w:ind w:left="6191" w:right="45"/>
        <w:jc w:val="right"/>
        <w:rPr>
          <w:lang w:val="en-US"/>
        </w:rPr>
      </w:pPr>
      <w:r w:rsidRPr="00656121">
        <w:rPr>
          <w:lang w:val="en-US"/>
        </w:rPr>
        <w:t xml:space="preserve">la Documentatia standard nr.69 din 7 mai 2021 </w:t>
      </w:r>
    </w:p>
    <w:p w14:paraId="023F7349" w14:textId="77777777" w:rsidR="00AF1A1B" w:rsidRPr="00656121" w:rsidRDefault="00AF1A1B" w:rsidP="00AF1A1B">
      <w:pPr>
        <w:spacing w:line="259" w:lineRule="auto"/>
        <w:jc w:val="right"/>
        <w:rPr>
          <w:lang w:val="en-US"/>
        </w:rPr>
      </w:pPr>
      <w:r w:rsidRPr="00656121">
        <w:rPr>
          <w:lang w:val="en-US"/>
        </w:rPr>
        <w:t xml:space="preserve"> </w:t>
      </w:r>
    </w:p>
    <w:p w14:paraId="573676D5" w14:textId="77777777" w:rsidR="00AF1A1B" w:rsidRPr="00656121" w:rsidRDefault="00AF1A1B" w:rsidP="00AF1A1B">
      <w:pPr>
        <w:spacing w:after="134" w:line="259" w:lineRule="auto"/>
        <w:jc w:val="right"/>
        <w:rPr>
          <w:lang w:val="en-US"/>
        </w:rPr>
      </w:pPr>
      <w:r w:rsidRPr="00656121">
        <w:rPr>
          <w:lang w:val="en-US"/>
        </w:rPr>
        <w:t xml:space="preserve"> </w:t>
      </w:r>
    </w:p>
    <w:p w14:paraId="5F79B5E0" w14:textId="77777777" w:rsidR="00AF1A1B" w:rsidRPr="00656121" w:rsidRDefault="00AF1A1B" w:rsidP="00AF1A1B">
      <w:pPr>
        <w:spacing w:after="90" w:line="259" w:lineRule="auto"/>
        <w:ind w:right="59"/>
        <w:jc w:val="center"/>
        <w:rPr>
          <w:lang w:val="en-US"/>
        </w:rPr>
      </w:pPr>
      <w:r w:rsidRPr="00656121">
        <w:rPr>
          <w:sz w:val="28"/>
          <w:lang w:val="en-US"/>
        </w:rPr>
        <w:t xml:space="preserve">ANUNT DE PARTICIPARE,  </w:t>
      </w:r>
    </w:p>
    <w:p w14:paraId="5B4343D1" w14:textId="77777777" w:rsidR="00AF1A1B" w:rsidRPr="00656121" w:rsidRDefault="00AF1A1B" w:rsidP="00AF1A1B">
      <w:pPr>
        <w:spacing w:line="237" w:lineRule="auto"/>
        <w:jc w:val="center"/>
        <w:rPr>
          <w:lang w:val="en-US"/>
        </w:rPr>
      </w:pPr>
      <w:r w:rsidRPr="00656121">
        <w:rPr>
          <w:sz w:val="28"/>
          <w:lang w:val="en-US"/>
        </w:rPr>
        <w:t xml:space="preserve">INCLUSIV PENTRU PROCEDURILE DE PRESELECTIE/PROCEDURILE NEGOCIATE </w:t>
      </w:r>
    </w:p>
    <w:p w14:paraId="3E8D82EA" w14:textId="77777777" w:rsidR="00AF1A1B" w:rsidRPr="00656121" w:rsidRDefault="00AF1A1B" w:rsidP="00AF1A1B">
      <w:pPr>
        <w:spacing w:after="137" w:line="259" w:lineRule="auto"/>
        <w:ind w:left="2"/>
        <w:rPr>
          <w:lang w:val="en-US"/>
        </w:rPr>
      </w:pPr>
      <w:r w:rsidRPr="00656121">
        <w:rPr>
          <w:sz w:val="20"/>
          <w:lang w:val="en-US"/>
        </w:rPr>
        <w:t xml:space="preserve"> </w:t>
      </w:r>
    </w:p>
    <w:p w14:paraId="55E42A9E" w14:textId="77777777" w:rsidR="00AF1A1B" w:rsidRDefault="00AF1A1B" w:rsidP="00AF1A1B">
      <w:pPr>
        <w:spacing w:line="259" w:lineRule="auto"/>
        <w:ind w:left="-3"/>
        <w:rPr>
          <w:b/>
          <w:sz w:val="20"/>
          <w:lang w:val="en-US"/>
        </w:rPr>
      </w:pPr>
      <w:r w:rsidRPr="00656121">
        <w:rPr>
          <w:lang w:val="en-US"/>
        </w:rPr>
        <w:t xml:space="preserve">privind achizitionarea </w:t>
      </w:r>
      <w:r w:rsidRPr="00EA006F">
        <w:rPr>
          <w:sz w:val="28"/>
          <w:lang w:val="en-US"/>
        </w:rPr>
        <w:t xml:space="preserve"> </w:t>
      </w:r>
      <w:r w:rsidRPr="00EA006F">
        <w:rPr>
          <w:sz w:val="28"/>
          <w:u w:val="single"/>
          <w:lang w:val="en-US"/>
        </w:rPr>
        <w:t>Reparatia capitala a drumului din beton cu ciment str 31 August L =520 din s.Corlateni,r.Riscani</w:t>
      </w:r>
      <w:r w:rsidRPr="00EA006F">
        <w:rPr>
          <w:sz w:val="20"/>
          <w:u w:val="single"/>
          <w:lang w:val="en-US"/>
        </w:rPr>
        <w:t xml:space="preserve">  </w:t>
      </w:r>
      <w:r w:rsidRPr="00656121">
        <w:rPr>
          <w:sz w:val="20"/>
          <w:lang w:val="en-US"/>
        </w:rPr>
        <w:t xml:space="preserve">                                                      </w:t>
      </w:r>
    </w:p>
    <w:p w14:paraId="2D43C08C" w14:textId="77777777" w:rsidR="00AF1A1B" w:rsidRPr="00656121" w:rsidRDefault="00AF1A1B" w:rsidP="00AF1A1B">
      <w:pPr>
        <w:spacing w:line="259" w:lineRule="auto"/>
        <w:ind w:left="-3"/>
        <w:rPr>
          <w:lang w:val="en-US"/>
        </w:rPr>
      </w:pPr>
      <w:r w:rsidRPr="00656121">
        <w:rPr>
          <w:sz w:val="20"/>
          <w:lang w:val="en-US"/>
        </w:rPr>
        <w:t xml:space="preserve">  (se indică obiectul achiziției)</w:t>
      </w:r>
      <w:r w:rsidRPr="00656121">
        <w:rPr>
          <w:lang w:val="en-US"/>
        </w:rPr>
        <w:t xml:space="preserve"> </w:t>
      </w:r>
    </w:p>
    <w:p w14:paraId="1B3E89D6" w14:textId="77777777" w:rsidR="00AF1A1B" w:rsidRPr="00656121" w:rsidRDefault="00AF1A1B" w:rsidP="00AF1A1B">
      <w:pPr>
        <w:spacing w:line="259" w:lineRule="auto"/>
        <w:ind w:left="-3"/>
        <w:rPr>
          <w:lang w:val="en-US"/>
        </w:rPr>
      </w:pPr>
      <w:r w:rsidRPr="00656121">
        <w:rPr>
          <w:lang w:val="en-US"/>
        </w:rPr>
        <w:t>prin procedura de achizitie_</w:t>
      </w:r>
      <w:r w:rsidRPr="00656121">
        <w:rPr>
          <w:u w:val="single" w:color="000000"/>
          <w:lang w:val="en-US"/>
        </w:rPr>
        <w:t>COP__________________________________</w:t>
      </w:r>
      <w:r w:rsidRPr="00656121">
        <w:rPr>
          <w:lang w:val="en-US"/>
        </w:rPr>
        <w:t xml:space="preserve"> </w:t>
      </w:r>
    </w:p>
    <w:p w14:paraId="493A9B74" w14:textId="77777777" w:rsidR="00AF1A1B" w:rsidRPr="00656121" w:rsidRDefault="00AF1A1B" w:rsidP="00AF1A1B">
      <w:pPr>
        <w:spacing w:after="140" w:line="259" w:lineRule="auto"/>
        <w:ind w:left="-3"/>
        <w:rPr>
          <w:lang w:val="en-US"/>
        </w:rPr>
      </w:pPr>
      <w:r w:rsidRPr="00656121">
        <w:rPr>
          <w:sz w:val="20"/>
          <w:lang w:val="en-US"/>
        </w:rPr>
        <w:t xml:space="preserve">                                                          (tipul procedurii de achiziție)</w:t>
      </w:r>
      <w:r w:rsidRPr="00656121">
        <w:rPr>
          <w:lang w:val="en-US"/>
        </w:rPr>
        <w:t xml:space="preserve"> </w:t>
      </w:r>
    </w:p>
    <w:p w14:paraId="686A7A45" w14:textId="77777777" w:rsidR="00AF1A1B" w:rsidRDefault="00AF1A1B" w:rsidP="00AF1A1B">
      <w:pPr>
        <w:shd w:val="clear" w:color="auto" w:fill="FFFFFF" w:themeFill="background1"/>
        <w:tabs>
          <w:tab w:val="left" w:pos="284"/>
          <w:tab w:val="right" w:pos="426"/>
        </w:tabs>
        <w:spacing w:before="120"/>
        <w:jc w:val="both"/>
        <w:rPr>
          <w:lang w:val="en-US"/>
        </w:rPr>
      </w:pPr>
      <w:r w:rsidRPr="00656121">
        <w:rPr>
          <w:lang w:val="en-US"/>
        </w:rPr>
        <w:t xml:space="preserve">*Procedura a fost inclusă în planul de achiziții publice a autorității contractante (Da/Nu): </w:t>
      </w:r>
      <w:r>
        <w:rPr>
          <w:lang w:val="en-US"/>
        </w:rPr>
        <w:t>Da</w:t>
      </w:r>
    </w:p>
    <w:p w14:paraId="57E18DB2" w14:textId="77777777" w:rsidR="00AF1A1B" w:rsidRPr="00F621A6" w:rsidRDefault="00AF1A1B" w:rsidP="00AF1A1B">
      <w:pPr>
        <w:shd w:val="clear" w:color="auto" w:fill="FFFFFF" w:themeFill="background1"/>
        <w:tabs>
          <w:tab w:val="left" w:pos="284"/>
          <w:tab w:val="right" w:pos="426"/>
        </w:tabs>
        <w:spacing w:before="120"/>
        <w:jc w:val="both"/>
        <w:rPr>
          <w:sz w:val="20"/>
          <w:szCs w:val="20"/>
          <w:lang w:val="en-US"/>
        </w:rPr>
      </w:pPr>
      <w:r w:rsidRPr="00902157">
        <w:rPr>
          <w:lang w:val="en-US"/>
        </w:rPr>
        <w:t xml:space="preserve">Link-ul </w:t>
      </w:r>
      <w:r w:rsidRPr="00902157">
        <w:rPr>
          <w:lang w:val="en-US"/>
        </w:rPr>
        <w:tab/>
        <w:t xml:space="preserve">către </w:t>
      </w:r>
      <w:r w:rsidRPr="00902157">
        <w:rPr>
          <w:lang w:val="en-US"/>
        </w:rPr>
        <w:tab/>
        <w:t xml:space="preserve">planul </w:t>
      </w:r>
      <w:r w:rsidRPr="00902157">
        <w:rPr>
          <w:lang w:val="en-US"/>
        </w:rPr>
        <w:tab/>
        <w:t xml:space="preserve">de </w:t>
      </w:r>
      <w:r w:rsidRPr="00902157">
        <w:rPr>
          <w:lang w:val="en-US"/>
        </w:rPr>
        <w:tab/>
        <w:t xml:space="preserve">achiziții </w:t>
      </w:r>
      <w:r w:rsidRPr="00902157">
        <w:rPr>
          <w:lang w:val="en-US"/>
        </w:rPr>
        <w:tab/>
        <w:t xml:space="preserve">publice </w:t>
      </w:r>
      <w:r w:rsidRPr="00902157">
        <w:rPr>
          <w:lang w:val="en-US"/>
        </w:rPr>
        <w:tab/>
        <w:t xml:space="preserve">publicat: </w:t>
      </w:r>
      <w:r w:rsidRPr="00DA4C5B">
        <w:rPr>
          <w:lang w:val="en-US"/>
        </w:rPr>
        <w:t>https://corlateni.md/wp-content/uploads/2025/01/Aprob-plan-achizitii-2025.semnat.signed.pdf</w:t>
      </w:r>
      <w:r w:rsidRPr="00656121">
        <w:rPr>
          <w:lang w:val="en-US"/>
        </w:rPr>
        <w:t xml:space="preserve"> </w:t>
      </w:r>
    </w:p>
    <w:p w14:paraId="0305BD56" w14:textId="77777777" w:rsidR="00AF1A1B" w:rsidRPr="00656121" w:rsidRDefault="00AF1A1B" w:rsidP="00AF1A1B">
      <w:pPr>
        <w:shd w:val="clear" w:color="auto" w:fill="FFFFFF" w:themeFill="background1"/>
        <w:tabs>
          <w:tab w:val="left" w:pos="284"/>
          <w:tab w:val="right" w:pos="426"/>
        </w:tabs>
        <w:spacing w:before="120"/>
        <w:jc w:val="both"/>
        <w:rPr>
          <w:lang w:val="en-US"/>
        </w:rPr>
      </w:pPr>
      <w:r w:rsidRPr="00656121">
        <w:rPr>
          <w:lang w:val="en-US"/>
        </w:rPr>
        <w:t xml:space="preserve">Denumirea autoritătii contractante: </w:t>
      </w:r>
      <w:r w:rsidRPr="00656121">
        <w:rPr>
          <w:u w:val="single" w:color="000000"/>
          <w:lang w:val="en-US"/>
        </w:rPr>
        <w:t>Primaria s.Corlateni</w:t>
      </w:r>
      <w:r w:rsidRPr="00656121">
        <w:rPr>
          <w:lang w:val="en-US"/>
        </w:rPr>
        <w:t xml:space="preserve"> </w:t>
      </w:r>
    </w:p>
    <w:p w14:paraId="0E3D2D4A" w14:textId="77777777" w:rsidR="00AF1A1B" w:rsidRDefault="00AF1A1B" w:rsidP="00AF1A1B">
      <w:pPr>
        <w:numPr>
          <w:ilvl w:val="0"/>
          <w:numId w:val="37"/>
        </w:numPr>
        <w:spacing w:after="99" w:line="259" w:lineRule="auto"/>
        <w:ind w:right="13" w:hanging="427"/>
      </w:pPr>
      <w:r>
        <w:t xml:space="preserve">IDNO: </w:t>
      </w:r>
      <w:r>
        <w:rPr>
          <w:u w:val="single" w:color="000000"/>
        </w:rPr>
        <w:t>1007601002924</w:t>
      </w:r>
      <w:r>
        <w:t xml:space="preserve"> </w:t>
      </w:r>
    </w:p>
    <w:p w14:paraId="5BFF2755" w14:textId="77777777" w:rsidR="00AF1A1B" w:rsidRDefault="00AF1A1B" w:rsidP="00AF1A1B">
      <w:pPr>
        <w:numPr>
          <w:ilvl w:val="0"/>
          <w:numId w:val="37"/>
        </w:numPr>
        <w:spacing w:after="125" w:line="259" w:lineRule="auto"/>
        <w:ind w:right="13" w:hanging="427"/>
      </w:pPr>
      <w:r>
        <w:t xml:space="preserve">Adresa: </w:t>
      </w:r>
      <w:r>
        <w:rPr>
          <w:u w:val="single" w:color="000000"/>
        </w:rPr>
        <w:t>s.Corlateni,r.Riscani</w:t>
      </w:r>
      <w:r>
        <w:t xml:space="preserve"> </w:t>
      </w:r>
    </w:p>
    <w:p w14:paraId="6694C23E" w14:textId="77777777" w:rsidR="00AF1A1B" w:rsidRDefault="00AF1A1B" w:rsidP="00AF1A1B">
      <w:pPr>
        <w:numPr>
          <w:ilvl w:val="0"/>
          <w:numId w:val="37"/>
        </w:numPr>
        <w:spacing w:after="131" w:line="250" w:lineRule="auto"/>
        <w:ind w:right="13" w:hanging="427"/>
      </w:pPr>
      <w:r>
        <w:t xml:space="preserve">Numărul de telefon/fax: </w:t>
      </w:r>
      <w:r>
        <w:rPr>
          <w:u w:val="single" w:color="000000"/>
        </w:rPr>
        <w:t>025656236/025656392</w:t>
      </w:r>
      <w:r>
        <w:t xml:space="preserve"> </w:t>
      </w:r>
    </w:p>
    <w:p w14:paraId="73ECA09C" w14:textId="77777777" w:rsidR="00AF1A1B" w:rsidRPr="00656121" w:rsidRDefault="00AF1A1B" w:rsidP="00AF1A1B">
      <w:pPr>
        <w:numPr>
          <w:ilvl w:val="0"/>
          <w:numId w:val="37"/>
        </w:numPr>
        <w:spacing w:after="124" w:line="250" w:lineRule="auto"/>
        <w:ind w:right="13" w:hanging="427"/>
        <w:rPr>
          <w:lang w:val="en-US"/>
        </w:rPr>
      </w:pPr>
      <w:r w:rsidRPr="00656121">
        <w:rPr>
          <w:lang w:val="en-US"/>
        </w:rPr>
        <w:t xml:space="preserve">Adresa de e-mail si pagina web oficială a autoritătii contractante: </w:t>
      </w:r>
      <w:r w:rsidRPr="00656121">
        <w:rPr>
          <w:u w:val="single" w:color="000000"/>
          <w:lang w:val="en-US"/>
        </w:rPr>
        <w:t>primaria.corlateni@</w:t>
      </w:r>
      <w:r>
        <w:rPr>
          <w:u w:val="single" w:color="000000"/>
          <w:lang w:val="en-US"/>
        </w:rPr>
        <w:t>apl.gov.md</w:t>
      </w:r>
      <w:r w:rsidRPr="00656121">
        <w:rPr>
          <w:u w:val="single" w:color="000000"/>
          <w:lang w:val="en-US"/>
        </w:rPr>
        <w:t>;www.corlateni.sat.md</w:t>
      </w:r>
      <w:r w:rsidRPr="00656121">
        <w:rPr>
          <w:lang w:val="en-US"/>
        </w:rPr>
        <w:t xml:space="preserve"> </w:t>
      </w:r>
    </w:p>
    <w:p w14:paraId="57DA6393" w14:textId="77777777" w:rsidR="00AF1A1B" w:rsidRPr="00656121" w:rsidRDefault="00AF1A1B" w:rsidP="00AF1A1B">
      <w:pPr>
        <w:numPr>
          <w:ilvl w:val="0"/>
          <w:numId w:val="37"/>
        </w:numPr>
        <w:spacing w:after="142" w:line="250" w:lineRule="auto"/>
        <w:ind w:right="13" w:hanging="427"/>
        <w:rPr>
          <w:lang w:val="en-US"/>
        </w:rPr>
      </w:pPr>
      <w:r w:rsidRPr="00656121">
        <w:rPr>
          <w:lang w:val="en-US"/>
        </w:rPr>
        <w:t xml:space="preserve">Adresa de e-mail sau pagina web oficială de la care se va putea obtine accesul la documentatia de atribuire: </w:t>
      </w:r>
      <w:r w:rsidRPr="00656121">
        <w:rPr>
          <w:i/>
          <w:u w:val="single" w:color="000000"/>
          <w:lang w:val="en-US"/>
        </w:rPr>
        <w:t>documentatia de atribuire este anexată în cadrul procedurii în</w:t>
      </w:r>
      <w:r w:rsidRPr="00656121">
        <w:rPr>
          <w:i/>
          <w:lang w:val="en-US"/>
        </w:rPr>
        <w:t xml:space="preserve"> </w:t>
      </w:r>
      <w:r w:rsidRPr="00656121">
        <w:rPr>
          <w:i/>
          <w:u w:val="single" w:color="000000"/>
          <w:lang w:val="en-US"/>
        </w:rPr>
        <w:t>SIA RSAP</w:t>
      </w:r>
      <w:r w:rsidRPr="00656121">
        <w:rPr>
          <w:lang w:val="en-US"/>
        </w:rPr>
        <w:t xml:space="preserve"> </w:t>
      </w:r>
    </w:p>
    <w:p w14:paraId="702AF59C"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Tipul autoritătii contractante si obiectul principal de activitate (dacă este cazul, mentiunea că autoritatea contractantă este o autoritate centrală de achizitie sau că achizitia implică o altă formă de achizitie comună): </w:t>
      </w:r>
    </w:p>
    <w:p w14:paraId="3B1D6180" w14:textId="77777777" w:rsidR="00AF1A1B" w:rsidRDefault="00AF1A1B" w:rsidP="00AF1A1B">
      <w:pPr>
        <w:spacing w:line="259" w:lineRule="auto"/>
        <w:ind w:left="151"/>
        <w:jc w:val="center"/>
      </w:pPr>
      <w:r>
        <w:t>____________________________________________________________________________</w:t>
      </w:r>
    </w:p>
    <w:p w14:paraId="713240D7" w14:textId="77777777" w:rsidR="00AF1A1B" w:rsidRDefault="00AF1A1B" w:rsidP="00AF1A1B">
      <w:pPr>
        <w:spacing w:after="148" w:line="259" w:lineRule="auto"/>
        <w:ind w:left="151" w:right="240"/>
        <w:jc w:val="center"/>
      </w:pPr>
      <w:r>
        <w:t xml:space="preserve">__________________________________________________________________________ </w:t>
      </w:r>
    </w:p>
    <w:p w14:paraId="2FEE740A"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Cumpărătorul invită operatorii economici interesasi, care îi pot satisface necesitătile, să participe la procedura de achizitie privind prestarea/executarea următoarelor servicii de proiectare/lucrări: </w:t>
      </w:r>
    </w:p>
    <w:tbl>
      <w:tblPr>
        <w:tblStyle w:val="TableGrid0"/>
        <w:tblW w:w="10077" w:type="dxa"/>
        <w:tblInd w:w="-562" w:type="dxa"/>
        <w:tblCellMar>
          <w:top w:w="135" w:type="dxa"/>
          <w:left w:w="125" w:type="dxa"/>
          <w:bottom w:w="5" w:type="dxa"/>
          <w:right w:w="80" w:type="dxa"/>
        </w:tblCellMar>
        <w:tblLook w:val="04A0" w:firstRow="1" w:lastRow="0" w:firstColumn="1" w:lastColumn="0" w:noHBand="0" w:noVBand="1"/>
      </w:tblPr>
      <w:tblGrid>
        <w:gridCol w:w="422"/>
        <w:gridCol w:w="1277"/>
        <w:gridCol w:w="2257"/>
        <w:gridCol w:w="991"/>
        <w:gridCol w:w="1169"/>
        <w:gridCol w:w="1981"/>
        <w:gridCol w:w="1980"/>
      </w:tblGrid>
      <w:tr w:rsidR="00AF1A1B" w:rsidRPr="00EA006F" w14:paraId="7C21E576" w14:textId="77777777" w:rsidTr="005A22BD">
        <w:trPr>
          <w:trHeight w:val="1051"/>
        </w:trPr>
        <w:tc>
          <w:tcPr>
            <w:tcW w:w="422" w:type="dxa"/>
            <w:tcBorders>
              <w:top w:val="single" w:sz="4" w:space="0" w:color="000000"/>
              <w:left w:val="single" w:sz="4" w:space="0" w:color="000000"/>
              <w:bottom w:val="single" w:sz="4" w:space="0" w:color="000000"/>
              <w:right w:val="single" w:sz="4" w:space="0" w:color="000000"/>
            </w:tcBorders>
            <w:vAlign w:val="bottom"/>
          </w:tcPr>
          <w:p w14:paraId="69E667E4" w14:textId="77777777" w:rsidR="00AF1A1B" w:rsidRDefault="00AF1A1B" w:rsidP="005A22BD">
            <w:pPr>
              <w:spacing w:line="259" w:lineRule="auto"/>
              <w:jc w:val="both"/>
            </w:pPr>
            <w:r>
              <w:rPr>
                <w:sz w:val="20"/>
              </w:rPr>
              <w:t>N</w:t>
            </w:r>
          </w:p>
          <w:p w14:paraId="472C81E0" w14:textId="77777777" w:rsidR="00AF1A1B" w:rsidRDefault="00AF1A1B" w:rsidP="005A22BD">
            <w:pPr>
              <w:spacing w:line="259" w:lineRule="auto"/>
              <w:ind w:firstLine="14"/>
            </w:pPr>
            <w:r>
              <w:rPr>
                <w:sz w:val="20"/>
              </w:rPr>
              <w:t xml:space="preserve">r. d/ o </w:t>
            </w:r>
          </w:p>
        </w:tc>
        <w:tc>
          <w:tcPr>
            <w:tcW w:w="1277" w:type="dxa"/>
            <w:tcBorders>
              <w:top w:val="single" w:sz="4" w:space="0" w:color="000000"/>
              <w:left w:val="single" w:sz="4" w:space="0" w:color="000000"/>
              <w:bottom w:val="single" w:sz="4" w:space="0" w:color="000000"/>
              <w:right w:val="single" w:sz="4" w:space="0" w:color="000000"/>
            </w:tcBorders>
            <w:vAlign w:val="bottom"/>
          </w:tcPr>
          <w:p w14:paraId="117F455F" w14:textId="77777777" w:rsidR="00AF1A1B" w:rsidRDefault="00AF1A1B" w:rsidP="005A22BD">
            <w:pPr>
              <w:spacing w:line="259" w:lineRule="auto"/>
              <w:ind w:right="49"/>
              <w:jc w:val="center"/>
            </w:pPr>
            <w:r>
              <w:rPr>
                <w:sz w:val="20"/>
              </w:rPr>
              <w:t xml:space="preserve">Cod CPV </w:t>
            </w:r>
          </w:p>
        </w:tc>
        <w:tc>
          <w:tcPr>
            <w:tcW w:w="2257" w:type="dxa"/>
            <w:tcBorders>
              <w:top w:val="single" w:sz="4" w:space="0" w:color="000000"/>
              <w:left w:val="single" w:sz="4" w:space="0" w:color="000000"/>
              <w:bottom w:val="single" w:sz="4" w:space="0" w:color="000000"/>
              <w:right w:val="single" w:sz="4" w:space="0" w:color="000000"/>
            </w:tcBorders>
            <w:vAlign w:val="bottom"/>
          </w:tcPr>
          <w:p w14:paraId="5A94FC91" w14:textId="77777777" w:rsidR="00AF1A1B" w:rsidRPr="00656121" w:rsidRDefault="00AF1A1B" w:rsidP="005A22BD">
            <w:pPr>
              <w:spacing w:line="259" w:lineRule="auto"/>
              <w:jc w:val="center"/>
              <w:rPr>
                <w:lang w:val="en-US"/>
              </w:rPr>
            </w:pPr>
            <w:r w:rsidRPr="00656121">
              <w:rPr>
                <w:sz w:val="20"/>
                <w:lang w:val="en-US"/>
              </w:rPr>
              <w:t xml:space="preserve">Denumirea serviciilor de proiectare sau de lucrări solicitate </w:t>
            </w:r>
          </w:p>
        </w:tc>
        <w:tc>
          <w:tcPr>
            <w:tcW w:w="991" w:type="dxa"/>
            <w:tcBorders>
              <w:top w:val="single" w:sz="4" w:space="0" w:color="000000"/>
              <w:left w:val="single" w:sz="4" w:space="0" w:color="000000"/>
              <w:bottom w:val="single" w:sz="4" w:space="0" w:color="000000"/>
              <w:right w:val="single" w:sz="4" w:space="0" w:color="000000"/>
            </w:tcBorders>
            <w:vAlign w:val="bottom"/>
          </w:tcPr>
          <w:p w14:paraId="20AA2337" w14:textId="77777777" w:rsidR="00AF1A1B" w:rsidRDefault="00AF1A1B" w:rsidP="005A22BD">
            <w:pPr>
              <w:spacing w:line="259" w:lineRule="auto"/>
              <w:ind w:left="45" w:hanging="43"/>
            </w:pPr>
            <w:r>
              <w:rPr>
                <w:sz w:val="20"/>
              </w:rPr>
              <w:t xml:space="preserve">Unitatea de măsură </w:t>
            </w:r>
          </w:p>
        </w:tc>
        <w:tc>
          <w:tcPr>
            <w:tcW w:w="1169" w:type="dxa"/>
            <w:tcBorders>
              <w:top w:val="single" w:sz="4" w:space="0" w:color="000000"/>
              <w:left w:val="single" w:sz="4" w:space="0" w:color="000000"/>
              <w:bottom w:val="single" w:sz="4" w:space="0" w:color="000000"/>
              <w:right w:val="single" w:sz="4" w:space="0" w:color="000000"/>
            </w:tcBorders>
            <w:vAlign w:val="bottom"/>
          </w:tcPr>
          <w:p w14:paraId="3A15B4F8" w14:textId="77777777" w:rsidR="00AF1A1B" w:rsidRDefault="00AF1A1B" w:rsidP="005A22BD">
            <w:pPr>
              <w:spacing w:line="259" w:lineRule="auto"/>
              <w:ind w:left="10"/>
            </w:pPr>
            <w:r>
              <w:rPr>
                <w:sz w:val="20"/>
              </w:rPr>
              <w:t xml:space="preserve">Cantitatea </w:t>
            </w:r>
          </w:p>
        </w:tc>
        <w:tc>
          <w:tcPr>
            <w:tcW w:w="1981" w:type="dxa"/>
            <w:tcBorders>
              <w:top w:val="single" w:sz="4" w:space="0" w:color="000000"/>
              <w:left w:val="single" w:sz="4" w:space="0" w:color="000000"/>
              <w:bottom w:val="single" w:sz="4" w:space="0" w:color="000000"/>
              <w:right w:val="single" w:sz="4" w:space="0" w:color="000000"/>
            </w:tcBorders>
            <w:vAlign w:val="bottom"/>
          </w:tcPr>
          <w:p w14:paraId="6DCC6C93" w14:textId="77777777" w:rsidR="00AF1A1B" w:rsidRPr="00656121" w:rsidRDefault="00AF1A1B" w:rsidP="005A22BD">
            <w:pPr>
              <w:jc w:val="center"/>
              <w:rPr>
                <w:lang w:val="en-US"/>
              </w:rPr>
            </w:pPr>
            <w:r w:rsidRPr="00656121">
              <w:rPr>
                <w:sz w:val="20"/>
                <w:lang w:val="en-US"/>
              </w:rPr>
              <w:t xml:space="preserve">Specificarea tehnică deplină solicitată, </w:t>
            </w:r>
          </w:p>
          <w:p w14:paraId="566E457A" w14:textId="77777777" w:rsidR="00AF1A1B" w:rsidRPr="00656121" w:rsidRDefault="00AF1A1B" w:rsidP="005A22BD">
            <w:pPr>
              <w:spacing w:line="259" w:lineRule="auto"/>
              <w:jc w:val="center"/>
              <w:rPr>
                <w:lang w:val="en-US"/>
              </w:rPr>
            </w:pPr>
            <w:r w:rsidRPr="00656121">
              <w:rPr>
                <w:sz w:val="20"/>
                <w:lang w:val="en-US"/>
              </w:rPr>
              <w:t xml:space="preserve">Standarde de referintă </w:t>
            </w:r>
          </w:p>
        </w:tc>
        <w:tc>
          <w:tcPr>
            <w:tcW w:w="1980" w:type="dxa"/>
            <w:tcBorders>
              <w:top w:val="single" w:sz="4" w:space="0" w:color="000000"/>
              <w:left w:val="single" w:sz="4" w:space="0" w:color="000000"/>
              <w:bottom w:val="single" w:sz="4" w:space="0" w:color="000000"/>
              <w:right w:val="single" w:sz="4" w:space="0" w:color="000000"/>
            </w:tcBorders>
            <w:vAlign w:val="bottom"/>
          </w:tcPr>
          <w:p w14:paraId="5F6C3FBF" w14:textId="77777777" w:rsidR="00AF1A1B" w:rsidRPr="00656121" w:rsidRDefault="00AF1A1B" w:rsidP="005A22BD">
            <w:pPr>
              <w:spacing w:line="259" w:lineRule="auto"/>
              <w:ind w:right="50"/>
              <w:jc w:val="center"/>
              <w:rPr>
                <w:lang w:val="en-US"/>
              </w:rPr>
            </w:pPr>
            <w:r w:rsidRPr="00656121">
              <w:rPr>
                <w:sz w:val="20"/>
                <w:lang w:val="en-US"/>
              </w:rPr>
              <w:t xml:space="preserve">Valoarea estimată </w:t>
            </w:r>
          </w:p>
          <w:p w14:paraId="56D667D7" w14:textId="77777777" w:rsidR="00AF1A1B" w:rsidRPr="00656121" w:rsidRDefault="00AF1A1B" w:rsidP="005A22BD">
            <w:pPr>
              <w:spacing w:line="259" w:lineRule="auto"/>
              <w:ind w:left="24"/>
              <w:rPr>
                <w:lang w:val="en-US"/>
              </w:rPr>
            </w:pPr>
            <w:r w:rsidRPr="00656121">
              <w:rPr>
                <w:sz w:val="20"/>
                <w:lang w:val="en-US"/>
              </w:rPr>
              <w:t xml:space="preserve">(se va indica pentru </w:t>
            </w:r>
          </w:p>
          <w:p w14:paraId="7A5A7AB2" w14:textId="77777777" w:rsidR="00AF1A1B" w:rsidRPr="00656121" w:rsidRDefault="00AF1A1B" w:rsidP="005A22BD">
            <w:pPr>
              <w:spacing w:line="259" w:lineRule="auto"/>
              <w:jc w:val="center"/>
              <w:rPr>
                <w:lang w:val="en-US"/>
              </w:rPr>
            </w:pPr>
            <w:r w:rsidRPr="00656121">
              <w:rPr>
                <w:sz w:val="20"/>
                <w:lang w:val="en-US"/>
              </w:rPr>
              <w:t xml:space="preserve">fiecare lot în parte),fara TVA </w:t>
            </w:r>
          </w:p>
        </w:tc>
      </w:tr>
      <w:tr w:rsidR="00AF1A1B" w14:paraId="670220EF" w14:textId="77777777" w:rsidTr="005A22BD">
        <w:trPr>
          <w:trHeight w:val="818"/>
        </w:trPr>
        <w:tc>
          <w:tcPr>
            <w:tcW w:w="422" w:type="dxa"/>
            <w:tcBorders>
              <w:top w:val="single" w:sz="4" w:space="0" w:color="000000"/>
              <w:left w:val="single" w:sz="4" w:space="0" w:color="000000"/>
              <w:bottom w:val="single" w:sz="4" w:space="0" w:color="000000"/>
              <w:right w:val="single" w:sz="4" w:space="0" w:color="000000"/>
            </w:tcBorders>
            <w:vAlign w:val="bottom"/>
          </w:tcPr>
          <w:p w14:paraId="3B6CE82A" w14:textId="77777777" w:rsidR="00AF1A1B" w:rsidRDefault="00AF1A1B" w:rsidP="005A22BD">
            <w:pPr>
              <w:spacing w:line="259" w:lineRule="auto"/>
              <w:ind w:right="47"/>
              <w:jc w:val="center"/>
            </w:pPr>
            <w:r>
              <w:rPr>
                <w:sz w:val="20"/>
              </w:rPr>
              <w:t xml:space="preserve">1. </w:t>
            </w:r>
          </w:p>
        </w:tc>
        <w:tc>
          <w:tcPr>
            <w:tcW w:w="1277" w:type="dxa"/>
            <w:tcBorders>
              <w:top w:val="single" w:sz="4" w:space="0" w:color="000000"/>
              <w:left w:val="single" w:sz="4" w:space="0" w:color="000000"/>
              <w:bottom w:val="single" w:sz="4" w:space="0" w:color="000000"/>
              <w:right w:val="single" w:sz="4" w:space="0" w:color="000000"/>
            </w:tcBorders>
            <w:vAlign w:val="bottom"/>
          </w:tcPr>
          <w:p w14:paraId="5C135651" w14:textId="77777777" w:rsidR="00AF1A1B" w:rsidRDefault="00AF1A1B" w:rsidP="005A22BD">
            <w:pPr>
              <w:spacing w:line="259" w:lineRule="auto"/>
              <w:ind w:left="27"/>
            </w:pPr>
            <w:r>
              <w:rPr>
                <w:sz w:val="20"/>
                <w:lang w:val="ro-MD"/>
              </w:rPr>
              <w:t>45200000-9</w:t>
            </w:r>
            <w:r>
              <w:rPr>
                <w:sz w:val="20"/>
              </w:rPr>
              <w:t xml:space="preserve"> </w:t>
            </w:r>
          </w:p>
        </w:tc>
        <w:tc>
          <w:tcPr>
            <w:tcW w:w="2257" w:type="dxa"/>
            <w:tcBorders>
              <w:top w:val="single" w:sz="4" w:space="0" w:color="000000"/>
              <w:left w:val="single" w:sz="4" w:space="0" w:color="000000"/>
              <w:bottom w:val="single" w:sz="4" w:space="0" w:color="000000"/>
              <w:right w:val="single" w:sz="4" w:space="0" w:color="000000"/>
            </w:tcBorders>
            <w:vAlign w:val="bottom"/>
          </w:tcPr>
          <w:p w14:paraId="6CE35111" w14:textId="77777777" w:rsidR="00AF1A1B" w:rsidRPr="00C170B6" w:rsidRDefault="00AF1A1B" w:rsidP="005A22BD">
            <w:pPr>
              <w:spacing w:line="259" w:lineRule="auto"/>
              <w:jc w:val="center"/>
              <w:rPr>
                <w:sz w:val="22"/>
                <w:lang w:val="en-US"/>
              </w:rPr>
            </w:pPr>
            <w:r w:rsidRPr="00C170B6">
              <w:rPr>
                <w:sz w:val="22"/>
                <w:lang w:val="en-US"/>
              </w:rPr>
              <w:t>Reparatia capitala a drumului din beton cu ciment str 31 August L =520 din s.Corlateni,r.Riscani</w:t>
            </w:r>
          </w:p>
        </w:tc>
        <w:tc>
          <w:tcPr>
            <w:tcW w:w="991" w:type="dxa"/>
            <w:tcBorders>
              <w:top w:val="single" w:sz="4" w:space="0" w:color="000000"/>
              <w:left w:val="single" w:sz="4" w:space="0" w:color="000000"/>
              <w:bottom w:val="single" w:sz="4" w:space="0" w:color="000000"/>
              <w:right w:val="single" w:sz="4" w:space="0" w:color="000000"/>
            </w:tcBorders>
            <w:vAlign w:val="bottom"/>
          </w:tcPr>
          <w:p w14:paraId="67A9EBBD" w14:textId="77777777" w:rsidR="00AF1A1B" w:rsidRPr="008E5340" w:rsidRDefault="00AF1A1B" w:rsidP="005A22BD">
            <w:pPr>
              <w:spacing w:line="259" w:lineRule="auto"/>
              <w:ind w:right="47"/>
              <w:jc w:val="center"/>
              <w:rPr>
                <w:lang w:val="ro-MD"/>
              </w:rPr>
            </w:pPr>
            <w:r>
              <w:rPr>
                <w:sz w:val="20"/>
                <w:lang w:val="ro-MD"/>
              </w:rPr>
              <w:t>lot</w:t>
            </w:r>
          </w:p>
        </w:tc>
        <w:tc>
          <w:tcPr>
            <w:tcW w:w="1169" w:type="dxa"/>
            <w:tcBorders>
              <w:top w:val="single" w:sz="4" w:space="0" w:color="000000"/>
              <w:left w:val="single" w:sz="4" w:space="0" w:color="000000"/>
              <w:bottom w:val="single" w:sz="4" w:space="0" w:color="000000"/>
              <w:right w:val="single" w:sz="4" w:space="0" w:color="000000"/>
            </w:tcBorders>
            <w:vAlign w:val="bottom"/>
          </w:tcPr>
          <w:p w14:paraId="7CC5A785" w14:textId="77777777" w:rsidR="00AF1A1B" w:rsidRDefault="00AF1A1B" w:rsidP="005A22BD">
            <w:pPr>
              <w:spacing w:line="259" w:lineRule="auto"/>
              <w:ind w:right="48"/>
              <w:jc w:val="center"/>
            </w:pPr>
            <w:r>
              <w:rPr>
                <w:sz w:val="20"/>
              </w:rPr>
              <w:t xml:space="preserve">1 </w:t>
            </w:r>
          </w:p>
        </w:tc>
        <w:tc>
          <w:tcPr>
            <w:tcW w:w="1981" w:type="dxa"/>
            <w:tcBorders>
              <w:top w:val="single" w:sz="4" w:space="0" w:color="000000"/>
              <w:left w:val="single" w:sz="4" w:space="0" w:color="000000"/>
              <w:bottom w:val="single" w:sz="4" w:space="0" w:color="000000"/>
              <w:right w:val="single" w:sz="4" w:space="0" w:color="000000"/>
            </w:tcBorders>
            <w:vAlign w:val="bottom"/>
          </w:tcPr>
          <w:p w14:paraId="45B88ECE" w14:textId="77777777" w:rsidR="00AF1A1B" w:rsidRPr="00656121" w:rsidRDefault="00AF1A1B" w:rsidP="005A22BD">
            <w:pPr>
              <w:spacing w:line="259" w:lineRule="auto"/>
              <w:jc w:val="center"/>
              <w:rPr>
                <w:lang w:val="en-US"/>
              </w:rPr>
            </w:pPr>
            <w:r w:rsidRPr="00656121">
              <w:rPr>
                <w:sz w:val="20"/>
                <w:lang w:val="en-US"/>
              </w:rPr>
              <w:t xml:space="preserve">Conform listei de lucrari din caietul de sarcini anexat </w:t>
            </w:r>
          </w:p>
        </w:tc>
        <w:tc>
          <w:tcPr>
            <w:tcW w:w="1980" w:type="dxa"/>
            <w:tcBorders>
              <w:top w:val="single" w:sz="4" w:space="0" w:color="000000"/>
              <w:left w:val="single" w:sz="4" w:space="0" w:color="000000"/>
              <w:bottom w:val="single" w:sz="4" w:space="0" w:color="000000"/>
              <w:right w:val="single" w:sz="4" w:space="0" w:color="000000"/>
            </w:tcBorders>
          </w:tcPr>
          <w:p w14:paraId="544B477B" w14:textId="77777777" w:rsidR="00AF1A1B" w:rsidRPr="00C72B27" w:rsidRDefault="00AF1A1B" w:rsidP="005A22BD">
            <w:pPr>
              <w:spacing w:line="259" w:lineRule="auto"/>
              <w:ind w:right="46"/>
              <w:jc w:val="center"/>
              <w:rPr>
                <w:lang w:val="ro-MD"/>
              </w:rPr>
            </w:pPr>
            <w:r>
              <w:rPr>
                <w:lang w:val="ro-MD"/>
              </w:rPr>
              <w:t>1 700 000,00</w:t>
            </w:r>
          </w:p>
        </w:tc>
      </w:tr>
      <w:tr w:rsidR="00AF1A1B" w14:paraId="67042C0D" w14:textId="77777777" w:rsidTr="005A22BD">
        <w:trPr>
          <w:trHeight w:val="408"/>
        </w:trPr>
        <w:tc>
          <w:tcPr>
            <w:tcW w:w="422" w:type="dxa"/>
            <w:tcBorders>
              <w:top w:val="single" w:sz="4" w:space="0" w:color="000000"/>
              <w:left w:val="single" w:sz="4" w:space="0" w:color="000000"/>
              <w:bottom w:val="single" w:sz="4" w:space="0" w:color="000000"/>
              <w:right w:val="nil"/>
            </w:tcBorders>
          </w:tcPr>
          <w:p w14:paraId="57B65633" w14:textId="77777777" w:rsidR="00AF1A1B" w:rsidRDefault="00AF1A1B" w:rsidP="005A22BD">
            <w:pPr>
              <w:spacing w:after="160" w:line="259" w:lineRule="auto"/>
            </w:pPr>
          </w:p>
        </w:tc>
        <w:tc>
          <w:tcPr>
            <w:tcW w:w="1277" w:type="dxa"/>
            <w:tcBorders>
              <w:top w:val="single" w:sz="4" w:space="0" w:color="000000"/>
              <w:left w:val="nil"/>
              <w:bottom w:val="single" w:sz="4" w:space="0" w:color="000000"/>
              <w:right w:val="nil"/>
            </w:tcBorders>
          </w:tcPr>
          <w:p w14:paraId="0915D984" w14:textId="77777777" w:rsidR="00AF1A1B" w:rsidRDefault="00AF1A1B" w:rsidP="005A22BD">
            <w:pPr>
              <w:spacing w:after="160" w:line="259" w:lineRule="auto"/>
            </w:pPr>
          </w:p>
        </w:tc>
        <w:tc>
          <w:tcPr>
            <w:tcW w:w="4417" w:type="dxa"/>
            <w:gridSpan w:val="3"/>
            <w:tcBorders>
              <w:top w:val="single" w:sz="4" w:space="0" w:color="000000"/>
              <w:left w:val="nil"/>
              <w:bottom w:val="single" w:sz="4" w:space="0" w:color="000000"/>
              <w:right w:val="nil"/>
            </w:tcBorders>
            <w:vAlign w:val="bottom"/>
          </w:tcPr>
          <w:p w14:paraId="26466184" w14:textId="77777777" w:rsidR="00AF1A1B" w:rsidRDefault="00AF1A1B" w:rsidP="005A22BD">
            <w:pPr>
              <w:spacing w:line="259" w:lineRule="auto"/>
              <w:ind w:left="235"/>
              <w:jc w:val="center"/>
            </w:pPr>
            <w:r>
              <w:rPr>
                <w:sz w:val="20"/>
              </w:rPr>
              <w:t xml:space="preserve">Valoarea estimativă totală </w:t>
            </w:r>
          </w:p>
        </w:tc>
        <w:tc>
          <w:tcPr>
            <w:tcW w:w="1981" w:type="dxa"/>
            <w:tcBorders>
              <w:top w:val="single" w:sz="4" w:space="0" w:color="000000"/>
              <w:left w:val="nil"/>
              <w:bottom w:val="single" w:sz="4" w:space="0" w:color="000000"/>
              <w:right w:val="single" w:sz="4" w:space="0" w:color="000000"/>
            </w:tcBorders>
          </w:tcPr>
          <w:p w14:paraId="7517C025" w14:textId="77777777" w:rsidR="00AF1A1B" w:rsidRDefault="00AF1A1B" w:rsidP="005A22BD">
            <w:pPr>
              <w:spacing w:after="160" w:line="259" w:lineRule="auto"/>
            </w:pPr>
          </w:p>
        </w:tc>
        <w:tc>
          <w:tcPr>
            <w:tcW w:w="1980" w:type="dxa"/>
            <w:tcBorders>
              <w:top w:val="single" w:sz="4" w:space="0" w:color="000000"/>
              <w:left w:val="single" w:sz="4" w:space="0" w:color="000000"/>
              <w:bottom w:val="single" w:sz="4" w:space="0" w:color="000000"/>
              <w:right w:val="single" w:sz="4" w:space="0" w:color="000000"/>
            </w:tcBorders>
          </w:tcPr>
          <w:p w14:paraId="2B333850" w14:textId="77777777" w:rsidR="00AF1A1B" w:rsidRPr="003D1373" w:rsidRDefault="00AF1A1B" w:rsidP="005A22BD">
            <w:pPr>
              <w:spacing w:line="259" w:lineRule="auto"/>
              <w:ind w:right="46"/>
              <w:jc w:val="center"/>
              <w:rPr>
                <w:lang w:val="ro-MD"/>
              </w:rPr>
            </w:pPr>
            <w:r>
              <w:rPr>
                <w:lang w:val="ro-MD"/>
              </w:rPr>
              <w:t>1 700 000,00</w:t>
            </w:r>
          </w:p>
        </w:tc>
      </w:tr>
    </w:tbl>
    <w:p w14:paraId="261AEA82" w14:textId="77777777" w:rsidR="00AF1A1B" w:rsidRPr="00656121" w:rsidRDefault="00AF1A1B" w:rsidP="00AF1A1B">
      <w:pPr>
        <w:numPr>
          <w:ilvl w:val="0"/>
          <w:numId w:val="37"/>
        </w:numPr>
        <w:spacing w:after="13" w:line="250" w:lineRule="auto"/>
        <w:ind w:right="13" w:hanging="427"/>
        <w:rPr>
          <w:lang w:val="en-US"/>
        </w:rPr>
      </w:pPr>
      <w:r w:rsidRPr="00656121">
        <w:rPr>
          <w:lang w:val="en-US"/>
        </w:rPr>
        <w:t>În cazul procedurilor de preselectie se indică numărul minim al candidaţilor şi, dacă este cazul, numărul maxim al acestora;</w:t>
      </w:r>
      <w:r w:rsidRPr="00656121">
        <w:rPr>
          <w:u w:val="single" w:color="000000"/>
          <w:lang w:val="en-US"/>
        </w:rPr>
        <w:t>nu se cere</w:t>
      </w:r>
      <w:r w:rsidRPr="00656121">
        <w:rPr>
          <w:lang w:val="en-US"/>
        </w:rPr>
        <w:t xml:space="preserve"> </w:t>
      </w:r>
    </w:p>
    <w:p w14:paraId="71A33366" w14:textId="77777777" w:rsidR="00AF1A1B" w:rsidRPr="00656121" w:rsidRDefault="00AF1A1B" w:rsidP="00AF1A1B">
      <w:pPr>
        <w:numPr>
          <w:ilvl w:val="0"/>
          <w:numId w:val="37"/>
        </w:numPr>
        <w:spacing w:after="13" w:line="250" w:lineRule="auto"/>
        <w:ind w:right="13" w:hanging="427"/>
        <w:rPr>
          <w:lang w:val="en-US"/>
        </w:rPr>
      </w:pPr>
      <w:r w:rsidRPr="00656121">
        <w:rPr>
          <w:lang w:val="en-US"/>
        </w:rPr>
        <w:lastRenderedPageBreak/>
        <w:t xml:space="preserve">În cazul în care contractul este împărtit pe loturi, un operator economic poate depune  oferta (se va selecta): </w:t>
      </w:r>
      <w:r>
        <w:rPr>
          <w:lang w:val="en-US"/>
        </w:rPr>
        <w:t xml:space="preserve">       </w:t>
      </w:r>
      <w:r w:rsidRPr="00656121">
        <w:rPr>
          <w:lang w:val="en-US"/>
        </w:rPr>
        <w:t>1)</w:t>
      </w:r>
      <w:r w:rsidRPr="00656121">
        <w:rPr>
          <w:rFonts w:ascii="Arial" w:eastAsia="Arial" w:hAnsi="Arial" w:cs="Arial"/>
          <w:lang w:val="en-US"/>
        </w:rPr>
        <w:t xml:space="preserve"> </w:t>
      </w:r>
      <w:r w:rsidRPr="00656121">
        <w:rPr>
          <w:u w:val="single" w:color="000000"/>
          <w:lang w:val="en-US"/>
        </w:rPr>
        <w:t>Pentru un singur lot;</w:t>
      </w:r>
      <w:r w:rsidRPr="00656121">
        <w:rPr>
          <w:lang w:val="en-US"/>
        </w:rPr>
        <w:t xml:space="preserve"> </w:t>
      </w:r>
    </w:p>
    <w:p w14:paraId="1CF7B669" w14:textId="77777777" w:rsidR="00AF1A1B" w:rsidRPr="007657AF" w:rsidRDefault="00AF1A1B" w:rsidP="00AF1A1B">
      <w:pPr>
        <w:numPr>
          <w:ilvl w:val="1"/>
          <w:numId w:val="37"/>
        </w:numPr>
        <w:spacing w:line="259" w:lineRule="auto"/>
        <w:ind w:hanging="360"/>
        <w:rPr>
          <w:u w:val="single"/>
        </w:rPr>
      </w:pPr>
      <w:r w:rsidRPr="0007052B">
        <w:t>Pentru mai multe loturi</w:t>
      </w:r>
      <w:r w:rsidRPr="007657AF">
        <w:rPr>
          <w:u w:val="single"/>
        </w:rPr>
        <w:t xml:space="preserve">; </w:t>
      </w:r>
    </w:p>
    <w:p w14:paraId="661D926A" w14:textId="77777777" w:rsidR="00AF1A1B" w:rsidRDefault="00AF1A1B" w:rsidP="00AF1A1B">
      <w:pPr>
        <w:numPr>
          <w:ilvl w:val="1"/>
          <w:numId w:val="37"/>
        </w:numPr>
        <w:spacing w:line="259" w:lineRule="auto"/>
        <w:ind w:hanging="360"/>
      </w:pPr>
      <w:r>
        <w:t xml:space="preserve">Pentru toate loturile; </w:t>
      </w:r>
    </w:p>
    <w:p w14:paraId="1786D629" w14:textId="77777777" w:rsidR="00AF1A1B" w:rsidRPr="00656121" w:rsidRDefault="00AF1A1B" w:rsidP="00AF1A1B">
      <w:pPr>
        <w:numPr>
          <w:ilvl w:val="1"/>
          <w:numId w:val="37"/>
        </w:numPr>
        <w:spacing w:after="99" w:line="259" w:lineRule="auto"/>
        <w:ind w:hanging="360"/>
        <w:rPr>
          <w:lang w:val="en-US"/>
        </w:rPr>
      </w:pPr>
      <w:r w:rsidRPr="00656121">
        <w:rPr>
          <w:lang w:val="en-US"/>
        </w:rPr>
        <w:t xml:space="preserve">Alte limitări privind numărul de loturi care pot fi atribuite aceluiași ofertant </w:t>
      </w:r>
    </w:p>
    <w:p w14:paraId="2AD29AB8"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Admiterea sau interzicerea ofertelor alternative: </w:t>
      </w:r>
      <w:r w:rsidRPr="00656121">
        <w:rPr>
          <w:u w:val="single" w:color="000000"/>
          <w:lang w:val="en-US"/>
        </w:rPr>
        <w:t>nu se admite</w:t>
      </w:r>
      <w:r w:rsidRPr="00656121">
        <w:rPr>
          <w:lang w:val="en-US"/>
        </w:rPr>
        <w:t xml:space="preserve"> </w:t>
      </w:r>
    </w:p>
    <w:p w14:paraId="6C8644AE" w14:textId="77777777" w:rsidR="00AF1A1B" w:rsidRPr="00656121" w:rsidRDefault="00AF1A1B" w:rsidP="00AF1A1B">
      <w:pPr>
        <w:spacing w:after="140" w:line="259" w:lineRule="auto"/>
        <w:ind w:left="10" w:right="418"/>
        <w:jc w:val="right"/>
        <w:rPr>
          <w:lang w:val="en-US"/>
        </w:rPr>
      </w:pPr>
      <w:r w:rsidRPr="00656121">
        <w:rPr>
          <w:sz w:val="20"/>
          <w:lang w:val="en-US"/>
        </w:rPr>
        <w:t xml:space="preserve">(indicați se admite sau nu se admite) </w:t>
      </w:r>
    </w:p>
    <w:p w14:paraId="7605BE1F" w14:textId="77777777" w:rsidR="00AF1A1B" w:rsidRPr="00656121" w:rsidRDefault="00AF1A1B" w:rsidP="00AF1A1B">
      <w:pPr>
        <w:numPr>
          <w:ilvl w:val="0"/>
          <w:numId w:val="37"/>
        </w:numPr>
        <w:spacing w:after="112" w:line="250" w:lineRule="auto"/>
        <w:ind w:right="13" w:hanging="427"/>
        <w:rPr>
          <w:lang w:val="en-US"/>
        </w:rPr>
      </w:pPr>
      <w:r w:rsidRPr="00656121">
        <w:rPr>
          <w:lang w:val="en-US"/>
        </w:rPr>
        <w:t xml:space="preserve">Termenii si conditiile de prestare/executare solicitati: </w:t>
      </w:r>
      <w:r>
        <w:rPr>
          <w:lang w:val="en-US"/>
        </w:rPr>
        <w:t xml:space="preserve"> 90</w:t>
      </w:r>
      <w:r w:rsidRPr="00656121">
        <w:rPr>
          <w:lang w:val="en-US"/>
        </w:rPr>
        <w:t xml:space="preserve"> zile din data primirii deciziei de incepere a lucrarilor</w:t>
      </w:r>
      <w:r>
        <w:rPr>
          <w:lang w:val="en-US"/>
        </w:rPr>
        <w:t>.</w:t>
      </w:r>
    </w:p>
    <w:p w14:paraId="555B8F4A" w14:textId="77777777" w:rsidR="00AF1A1B" w:rsidRPr="00656121" w:rsidRDefault="00AF1A1B" w:rsidP="00AF1A1B">
      <w:pPr>
        <w:numPr>
          <w:ilvl w:val="0"/>
          <w:numId w:val="37"/>
        </w:numPr>
        <w:spacing w:after="147" w:line="250" w:lineRule="auto"/>
        <w:ind w:right="13" w:hanging="427"/>
        <w:rPr>
          <w:lang w:val="en-US"/>
        </w:rPr>
      </w:pPr>
      <w:r w:rsidRPr="00656121">
        <w:rPr>
          <w:lang w:val="en-US"/>
        </w:rPr>
        <w:t>Termenul de valabilitate a contractului:</w:t>
      </w:r>
      <w:r>
        <w:rPr>
          <w:lang w:val="en-US"/>
        </w:rPr>
        <w:t>30.09</w:t>
      </w:r>
      <w:r w:rsidRPr="00656121">
        <w:rPr>
          <w:u w:val="single" w:color="000000"/>
          <w:lang w:val="en-US"/>
        </w:rPr>
        <w:t>.202</w:t>
      </w:r>
      <w:r>
        <w:rPr>
          <w:u w:val="single" w:color="000000"/>
          <w:lang w:val="en-US"/>
        </w:rPr>
        <w:t>5</w:t>
      </w:r>
      <w:r w:rsidRPr="00656121">
        <w:rPr>
          <w:lang w:val="en-US"/>
        </w:rPr>
        <w:t xml:space="preserve"> </w:t>
      </w:r>
    </w:p>
    <w:p w14:paraId="3494F69B"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Contract de achizitie rezervat atelierelor protejate sau că acesta poate fi executat numai în cadrul unor programe de angajare protejată (după caz): </w:t>
      </w:r>
      <w:r w:rsidRPr="00656121">
        <w:rPr>
          <w:u w:val="single" w:color="000000"/>
          <w:lang w:val="en-US"/>
        </w:rPr>
        <w:t>nu</w:t>
      </w:r>
      <w:r w:rsidRPr="00656121">
        <w:rPr>
          <w:lang w:val="en-US"/>
        </w:rPr>
        <w:t xml:space="preserve"> </w:t>
      </w:r>
    </w:p>
    <w:p w14:paraId="51C5614A" w14:textId="77777777" w:rsidR="00AF1A1B" w:rsidRDefault="00AF1A1B" w:rsidP="00AF1A1B">
      <w:pPr>
        <w:spacing w:after="181" w:line="259" w:lineRule="auto"/>
        <w:ind w:left="10" w:right="1092"/>
        <w:jc w:val="right"/>
      </w:pPr>
      <w:r>
        <w:rPr>
          <w:sz w:val="20"/>
        </w:rPr>
        <w:t xml:space="preserve">(indicați da sau nu) </w:t>
      </w:r>
    </w:p>
    <w:p w14:paraId="1C322A94" w14:textId="77777777" w:rsidR="00AF1A1B" w:rsidRPr="00656121" w:rsidRDefault="00AF1A1B" w:rsidP="00AF1A1B">
      <w:pPr>
        <w:numPr>
          <w:ilvl w:val="0"/>
          <w:numId w:val="37"/>
        </w:numPr>
        <w:spacing w:after="13" w:line="250" w:lineRule="auto"/>
        <w:ind w:right="13" w:hanging="427"/>
        <w:rPr>
          <w:lang w:val="en-US"/>
        </w:rPr>
      </w:pPr>
      <w:r w:rsidRPr="00656121">
        <w:rPr>
          <w:lang w:val="en-US"/>
        </w:rPr>
        <w:t>Prestarea serviciului este rezervată unei anumite profesii în temeiul unor legi</w:t>
      </w:r>
      <w:r>
        <w:rPr>
          <w:lang w:val="en-US"/>
        </w:rPr>
        <w:t xml:space="preserve"> </w:t>
      </w:r>
      <w:r w:rsidRPr="00656121">
        <w:rPr>
          <w:lang w:val="en-US"/>
        </w:rPr>
        <w:t xml:space="preserve">sau al unor acte administrative (după caz): </w:t>
      </w:r>
      <w:r w:rsidRPr="00656121">
        <w:rPr>
          <w:u w:val="single" w:color="000000"/>
          <w:lang w:val="en-US"/>
        </w:rPr>
        <w:t>nu se cere</w:t>
      </w:r>
      <w:r w:rsidRPr="00656121">
        <w:rPr>
          <w:lang w:val="en-US"/>
        </w:rPr>
        <w:t xml:space="preserve"> </w:t>
      </w:r>
    </w:p>
    <w:p w14:paraId="4B98294F" w14:textId="77777777" w:rsidR="00AF1A1B" w:rsidRPr="00656121" w:rsidRDefault="00AF1A1B" w:rsidP="00AF1A1B">
      <w:pPr>
        <w:spacing w:after="141" w:line="259" w:lineRule="auto"/>
        <w:ind w:right="62"/>
        <w:jc w:val="center"/>
        <w:rPr>
          <w:lang w:val="en-US"/>
        </w:rPr>
      </w:pPr>
      <w:r w:rsidRPr="00656121">
        <w:rPr>
          <w:sz w:val="20"/>
          <w:lang w:val="en-US"/>
        </w:rPr>
        <w:t xml:space="preserve">(se menționează respectivele legi și acte administrative) </w:t>
      </w:r>
    </w:p>
    <w:p w14:paraId="2775A8B9"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Scurta descriere a criteriilor privind eligibilitatea operatorilor economici care pot determina eliminarea acestora si a criteriilor de selectie/de preselectie; nivelul minim (nivelurile minime) al (ale) cerintelor eventual impuse; se mentionează informatiile solicitate (DUAE, documentatie):  </w:t>
      </w:r>
    </w:p>
    <w:tbl>
      <w:tblPr>
        <w:tblStyle w:val="TableGrid0"/>
        <w:tblW w:w="9573" w:type="dxa"/>
        <w:tblInd w:w="-106" w:type="dxa"/>
        <w:tblCellMar>
          <w:top w:w="56" w:type="dxa"/>
          <w:left w:w="108" w:type="dxa"/>
          <w:right w:w="80" w:type="dxa"/>
        </w:tblCellMar>
        <w:tblLook w:val="04A0" w:firstRow="1" w:lastRow="0" w:firstColumn="1" w:lastColumn="0" w:noHBand="0" w:noVBand="1"/>
      </w:tblPr>
      <w:tblGrid>
        <w:gridCol w:w="576"/>
        <w:gridCol w:w="4069"/>
        <w:gridCol w:w="3306"/>
        <w:gridCol w:w="1622"/>
      </w:tblGrid>
      <w:tr w:rsidR="00AF1A1B" w14:paraId="5317A5E3" w14:textId="77777777" w:rsidTr="005A22BD">
        <w:trPr>
          <w:trHeight w:val="710"/>
        </w:trPr>
        <w:tc>
          <w:tcPr>
            <w:tcW w:w="576" w:type="dxa"/>
            <w:tcBorders>
              <w:top w:val="single" w:sz="4" w:space="0" w:color="000000"/>
              <w:left w:val="single" w:sz="4" w:space="0" w:color="000000"/>
              <w:bottom w:val="single" w:sz="4" w:space="0" w:color="000000"/>
              <w:right w:val="single" w:sz="4" w:space="0" w:color="000000"/>
            </w:tcBorders>
            <w:vAlign w:val="center"/>
          </w:tcPr>
          <w:p w14:paraId="67D67FB2" w14:textId="77777777" w:rsidR="00AF1A1B" w:rsidRDefault="00AF1A1B" w:rsidP="005A22BD">
            <w:pPr>
              <w:spacing w:line="259" w:lineRule="auto"/>
            </w:pPr>
            <w:r>
              <w:rPr>
                <w:sz w:val="20"/>
              </w:rPr>
              <w:t xml:space="preserve">Nr. d/o </w:t>
            </w:r>
          </w:p>
        </w:tc>
        <w:tc>
          <w:tcPr>
            <w:tcW w:w="4069" w:type="dxa"/>
            <w:tcBorders>
              <w:top w:val="single" w:sz="4" w:space="0" w:color="000000"/>
              <w:left w:val="single" w:sz="4" w:space="0" w:color="000000"/>
              <w:bottom w:val="single" w:sz="4" w:space="0" w:color="000000"/>
              <w:right w:val="single" w:sz="4" w:space="0" w:color="000000"/>
            </w:tcBorders>
          </w:tcPr>
          <w:p w14:paraId="2AEDBC3D" w14:textId="77777777" w:rsidR="00AF1A1B" w:rsidRDefault="00AF1A1B" w:rsidP="005A22BD">
            <w:pPr>
              <w:spacing w:line="259" w:lineRule="auto"/>
              <w:ind w:right="30"/>
              <w:jc w:val="center"/>
            </w:pPr>
            <w:r>
              <w:rPr>
                <w:sz w:val="20"/>
              </w:rPr>
              <w:t xml:space="preserve">Descrierea criteriului/cerinței </w:t>
            </w:r>
          </w:p>
        </w:tc>
        <w:tc>
          <w:tcPr>
            <w:tcW w:w="3306" w:type="dxa"/>
            <w:tcBorders>
              <w:top w:val="single" w:sz="4" w:space="0" w:color="000000"/>
              <w:left w:val="single" w:sz="4" w:space="0" w:color="000000"/>
              <w:bottom w:val="single" w:sz="4" w:space="0" w:color="000000"/>
              <w:right w:val="single" w:sz="4" w:space="0" w:color="000000"/>
            </w:tcBorders>
            <w:vAlign w:val="center"/>
          </w:tcPr>
          <w:p w14:paraId="7D5B2B33" w14:textId="77777777" w:rsidR="00AF1A1B" w:rsidRPr="00656121" w:rsidRDefault="00AF1A1B" w:rsidP="005A22BD">
            <w:pPr>
              <w:spacing w:line="259" w:lineRule="auto"/>
              <w:rPr>
                <w:lang w:val="en-US"/>
              </w:rPr>
            </w:pPr>
            <w:r w:rsidRPr="00656121">
              <w:rPr>
                <w:sz w:val="20"/>
                <w:lang w:val="en-US"/>
              </w:rPr>
              <w:t xml:space="preserve">Mod de demonstrare a îndeplinirii criteriului/cerintei: </w:t>
            </w:r>
          </w:p>
        </w:tc>
        <w:tc>
          <w:tcPr>
            <w:tcW w:w="1622" w:type="dxa"/>
            <w:tcBorders>
              <w:top w:val="single" w:sz="4" w:space="0" w:color="000000"/>
              <w:left w:val="single" w:sz="4" w:space="0" w:color="000000"/>
              <w:bottom w:val="single" w:sz="4" w:space="0" w:color="000000"/>
              <w:right w:val="single" w:sz="4" w:space="0" w:color="000000"/>
            </w:tcBorders>
            <w:vAlign w:val="center"/>
          </w:tcPr>
          <w:p w14:paraId="2D9548D4" w14:textId="77777777" w:rsidR="00AF1A1B" w:rsidRDefault="00AF1A1B" w:rsidP="005A22BD">
            <w:pPr>
              <w:spacing w:line="259" w:lineRule="auto"/>
              <w:jc w:val="center"/>
            </w:pPr>
            <w:r>
              <w:rPr>
                <w:sz w:val="20"/>
              </w:rPr>
              <w:t xml:space="preserve">Nivelul minim/ Obligativitatea </w:t>
            </w:r>
          </w:p>
        </w:tc>
      </w:tr>
      <w:tr w:rsidR="00AF1A1B" w14:paraId="147EE2EB" w14:textId="77777777" w:rsidTr="005A22BD">
        <w:trPr>
          <w:trHeight w:val="756"/>
        </w:trPr>
        <w:tc>
          <w:tcPr>
            <w:tcW w:w="576" w:type="dxa"/>
            <w:tcBorders>
              <w:top w:val="single" w:sz="4" w:space="0" w:color="000000"/>
              <w:left w:val="single" w:sz="4" w:space="0" w:color="000000"/>
              <w:bottom w:val="single" w:sz="4" w:space="0" w:color="000000"/>
              <w:right w:val="single" w:sz="4" w:space="0" w:color="000000"/>
            </w:tcBorders>
          </w:tcPr>
          <w:p w14:paraId="4D43CA22" w14:textId="77777777" w:rsidR="00AF1A1B" w:rsidRDefault="00AF1A1B" w:rsidP="005A22BD">
            <w:pPr>
              <w:spacing w:line="259" w:lineRule="auto"/>
            </w:pPr>
            <w:r>
              <w:rPr>
                <w:sz w:val="22"/>
              </w:rPr>
              <w:t xml:space="preserve">1. </w:t>
            </w:r>
          </w:p>
        </w:tc>
        <w:tc>
          <w:tcPr>
            <w:tcW w:w="4069" w:type="dxa"/>
            <w:tcBorders>
              <w:top w:val="single" w:sz="4" w:space="0" w:color="000000"/>
              <w:left w:val="single" w:sz="4" w:space="0" w:color="000000"/>
              <w:bottom w:val="single" w:sz="4" w:space="0" w:color="000000"/>
              <w:right w:val="single" w:sz="4" w:space="0" w:color="000000"/>
            </w:tcBorders>
          </w:tcPr>
          <w:p w14:paraId="3CAE5DEF" w14:textId="77777777" w:rsidR="00AF1A1B" w:rsidRDefault="00AF1A1B" w:rsidP="005A22BD">
            <w:pPr>
              <w:spacing w:line="259" w:lineRule="auto"/>
            </w:pPr>
            <w:r>
              <w:rPr>
                <w:sz w:val="22"/>
              </w:rPr>
              <w:t xml:space="preserve">DUAE </w:t>
            </w:r>
          </w:p>
        </w:tc>
        <w:tc>
          <w:tcPr>
            <w:tcW w:w="3306" w:type="dxa"/>
            <w:tcBorders>
              <w:top w:val="single" w:sz="4" w:space="0" w:color="000000"/>
              <w:left w:val="single" w:sz="4" w:space="0" w:color="000000"/>
              <w:bottom w:val="single" w:sz="4" w:space="0" w:color="000000"/>
              <w:right w:val="single" w:sz="4" w:space="0" w:color="000000"/>
            </w:tcBorders>
            <w:vAlign w:val="center"/>
          </w:tcPr>
          <w:p w14:paraId="08565CAA"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742D9A21" w14:textId="77777777" w:rsidR="00AF1A1B" w:rsidRDefault="00AF1A1B" w:rsidP="005A22BD">
            <w:pPr>
              <w:spacing w:line="259" w:lineRule="auto"/>
            </w:pPr>
            <w:r>
              <w:rPr>
                <w:sz w:val="22"/>
              </w:rPr>
              <w:t xml:space="preserve">obligatoriu </w:t>
            </w:r>
          </w:p>
        </w:tc>
      </w:tr>
      <w:tr w:rsidR="00AF1A1B" w14:paraId="31C64E1C" w14:textId="77777777" w:rsidTr="005A22BD">
        <w:trPr>
          <w:trHeight w:val="1260"/>
        </w:trPr>
        <w:tc>
          <w:tcPr>
            <w:tcW w:w="576" w:type="dxa"/>
            <w:tcBorders>
              <w:top w:val="single" w:sz="4" w:space="0" w:color="000000"/>
              <w:left w:val="single" w:sz="4" w:space="0" w:color="000000"/>
              <w:bottom w:val="single" w:sz="4" w:space="0" w:color="000000"/>
              <w:right w:val="single" w:sz="4" w:space="0" w:color="000000"/>
            </w:tcBorders>
          </w:tcPr>
          <w:p w14:paraId="62D41FD2" w14:textId="77777777" w:rsidR="00AF1A1B" w:rsidRDefault="00AF1A1B" w:rsidP="005A22BD">
            <w:pPr>
              <w:spacing w:line="259" w:lineRule="auto"/>
            </w:pPr>
            <w:r>
              <w:rPr>
                <w:sz w:val="22"/>
              </w:rPr>
              <w:t xml:space="preserve">2. </w:t>
            </w:r>
          </w:p>
        </w:tc>
        <w:tc>
          <w:tcPr>
            <w:tcW w:w="4069" w:type="dxa"/>
            <w:tcBorders>
              <w:top w:val="single" w:sz="4" w:space="0" w:color="000000"/>
              <w:left w:val="single" w:sz="4" w:space="0" w:color="000000"/>
              <w:bottom w:val="single" w:sz="4" w:space="0" w:color="000000"/>
              <w:right w:val="single" w:sz="4" w:space="0" w:color="000000"/>
            </w:tcBorders>
          </w:tcPr>
          <w:p w14:paraId="7ED59BF1" w14:textId="77777777" w:rsidR="00AF1A1B" w:rsidRDefault="00AF1A1B" w:rsidP="005A22BD">
            <w:pPr>
              <w:spacing w:line="259" w:lineRule="auto"/>
            </w:pPr>
            <w:r>
              <w:rPr>
                <w:sz w:val="22"/>
              </w:rPr>
              <w:t xml:space="preserve">Propunerea tehnica </w:t>
            </w:r>
          </w:p>
        </w:tc>
        <w:tc>
          <w:tcPr>
            <w:tcW w:w="3306" w:type="dxa"/>
            <w:tcBorders>
              <w:top w:val="single" w:sz="4" w:space="0" w:color="000000"/>
              <w:left w:val="single" w:sz="4" w:space="0" w:color="000000"/>
              <w:bottom w:val="single" w:sz="4" w:space="0" w:color="000000"/>
              <w:right w:val="single" w:sz="4" w:space="0" w:color="000000"/>
            </w:tcBorders>
            <w:vAlign w:val="center"/>
          </w:tcPr>
          <w:p w14:paraId="63CC78E4" w14:textId="77777777" w:rsidR="00AF1A1B" w:rsidRPr="00656121" w:rsidRDefault="00AF1A1B" w:rsidP="005A22BD">
            <w:pPr>
              <w:spacing w:line="259" w:lineRule="auto"/>
              <w:rPr>
                <w:lang w:val="en-US"/>
              </w:rPr>
            </w:pPr>
            <w:r w:rsidRPr="00656121">
              <w:rPr>
                <w:sz w:val="22"/>
                <w:lang w:val="en-US"/>
              </w:rPr>
              <w:t xml:space="preserve">Completat si confirmat prin </w:t>
            </w:r>
          </w:p>
          <w:p w14:paraId="3646A4E9" w14:textId="77777777" w:rsidR="00AF1A1B" w:rsidRPr="00656121" w:rsidRDefault="00AF1A1B" w:rsidP="005A22BD">
            <w:pPr>
              <w:spacing w:line="259" w:lineRule="auto"/>
              <w:rPr>
                <w:lang w:val="en-US"/>
              </w:rPr>
            </w:pPr>
            <w:r w:rsidRPr="00656121">
              <w:rPr>
                <w:sz w:val="22"/>
                <w:lang w:val="en-US"/>
              </w:rPr>
              <w:t xml:space="preserve">semnatura electronica(anexa10,formularele 3.5.7,lista cu cantitati de lucrari) </w:t>
            </w:r>
          </w:p>
        </w:tc>
        <w:tc>
          <w:tcPr>
            <w:tcW w:w="1622" w:type="dxa"/>
            <w:tcBorders>
              <w:top w:val="single" w:sz="4" w:space="0" w:color="000000"/>
              <w:left w:val="single" w:sz="4" w:space="0" w:color="000000"/>
              <w:bottom w:val="single" w:sz="4" w:space="0" w:color="000000"/>
              <w:right w:val="single" w:sz="4" w:space="0" w:color="000000"/>
            </w:tcBorders>
          </w:tcPr>
          <w:p w14:paraId="4F314F91" w14:textId="77777777" w:rsidR="00AF1A1B" w:rsidRDefault="00AF1A1B" w:rsidP="005A22BD">
            <w:pPr>
              <w:spacing w:line="259" w:lineRule="auto"/>
            </w:pPr>
            <w:r>
              <w:rPr>
                <w:sz w:val="22"/>
              </w:rPr>
              <w:t xml:space="preserve">obligatoriu </w:t>
            </w:r>
          </w:p>
        </w:tc>
      </w:tr>
      <w:tr w:rsidR="00AF1A1B" w14:paraId="11501A0D" w14:textId="77777777" w:rsidTr="005A22BD">
        <w:trPr>
          <w:trHeight w:val="756"/>
        </w:trPr>
        <w:tc>
          <w:tcPr>
            <w:tcW w:w="576" w:type="dxa"/>
            <w:tcBorders>
              <w:top w:val="single" w:sz="4" w:space="0" w:color="000000"/>
              <w:left w:val="single" w:sz="4" w:space="0" w:color="000000"/>
              <w:bottom w:val="single" w:sz="4" w:space="0" w:color="000000"/>
              <w:right w:val="single" w:sz="4" w:space="0" w:color="000000"/>
            </w:tcBorders>
          </w:tcPr>
          <w:p w14:paraId="1FAF593F" w14:textId="77777777" w:rsidR="00AF1A1B" w:rsidRDefault="00AF1A1B" w:rsidP="005A22BD">
            <w:pPr>
              <w:spacing w:line="259" w:lineRule="auto"/>
            </w:pPr>
            <w:r>
              <w:rPr>
                <w:sz w:val="22"/>
              </w:rPr>
              <w:t xml:space="preserve">3. </w:t>
            </w:r>
          </w:p>
        </w:tc>
        <w:tc>
          <w:tcPr>
            <w:tcW w:w="4069" w:type="dxa"/>
            <w:tcBorders>
              <w:top w:val="single" w:sz="4" w:space="0" w:color="000000"/>
              <w:left w:val="single" w:sz="4" w:space="0" w:color="000000"/>
              <w:bottom w:val="single" w:sz="4" w:space="0" w:color="000000"/>
              <w:right w:val="single" w:sz="4" w:space="0" w:color="000000"/>
            </w:tcBorders>
          </w:tcPr>
          <w:p w14:paraId="24FF8DE5" w14:textId="77777777" w:rsidR="00AF1A1B" w:rsidRDefault="00AF1A1B" w:rsidP="005A22BD">
            <w:pPr>
              <w:spacing w:line="259" w:lineRule="auto"/>
            </w:pPr>
            <w:r>
              <w:rPr>
                <w:sz w:val="22"/>
              </w:rPr>
              <w:t xml:space="preserve">Propunere financiara </w:t>
            </w:r>
          </w:p>
        </w:tc>
        <w:tc>
          <w:tcPr>
            <w:tcW w:w="3306" w:type="dxa"/>
            <w:tcBorders>
              <w:top w:val="single" w:sz="4" w:space="0" w:color="000000"/>
              <w:left w:val="single" w:sz="4" w:space="0" w:color="000000"/>
              <w:bottom w:val="single" w:sz="4" w:space="0" w:color="000000"/>
              <w:right w:val="single" w:sz="4" w:space="0" w:color="000000"/>
            </w:tcBorders>
            <w:vAlign w:val="center"/>
          </w:tcPr>
          <w:p w14:paraId="7AF35305"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63C4D5EF" w14:textId="77777777" w:rsidR="00AF1A1B" w:rsidRDefault="00AF1A1B" w:rsidP="005A22BD">
            <w:pPr>
              <w:spacing w:line="259" w:lineRule="auto"/>
            </w:pPr>
            <w:r>
              <w:rPr>
                <w:sz w:val="22"/>
              </w:rPr>
              <w:t xml:space="preserve">obligatoriu </w:t>
            </w:r>
          </w:p>
        </w:tc>
      </w:tr>
      <w:tr w:rsidR="00AF1A1B" w14:paraId="53DC4996" w14:textId="77777777" w:rsidTr="005A22BD">
        <w:trPr>
          <w:trHeight w:val="1010"/>
        </w:trPr>
        <w:tc>
          <w:tcPr>
            <w:tcW w:w="576" w:type="dxa"/>
            <w:tcBorders>
              <w:top w:val="single" w:sz="4" w:space="0" w:color="000000"/>
              <w:left w:val="single" w:sz="4" w:space="0" w:color="000000"/>
              <w:bottom w:val="single" w:sz="4" w:space="0" w:color="000000"/>
              <w:right w:val="single" w:sz="4" w:space="0" w:color="000000"/>
            </w:tcBorders>
          </w:tcPr>
          <w:p w14:paraId="49043199" w14:textId="77777777" w:rsidR="00AF1A1B" w:rsidRDefault="00AF1A1B" w:rsidP="005A22BD">
            <w:pPr>
              <w:spacing w:line="259" w:lineRule="auto"/>
            </w:pPr>
            <w:r>
              <w:rPr>
                <w:sz w:val="22"/>
              </w:rPr>
              <w:t xml:space="preserve">4. </w:t>
            </w:r>
          </w:p>
        </w:tc>
        <w:tc>
          <w:tcPr>
            <w:tcW w:w="4069" w:type="dxa"/>
            <w:tcBorders>
              <w:top w:val="single" w:sz="4" w:space="0" w:color="000000"/>
              <w:left w:val="single" w:sz="4" w:space="0" w:color="000000"/>
              <w:bottom w:val="single" w:sz="4" w:space="0" w:color="000000"/>
              <w:right w:val="single" w:sz="4" w:space="0" w:color="000000"/>
            </w:tcBorders>
          </w:tcPr>
          <w:p w14:paraId="40EFA25C" w14:textId="77777777" w:rsidR="00AF1A1B" w:rsidRPr="00656121" w:rsidRDefault="00AF1A1B" w:rsidP="005A22BD">
            <w:pPr>
              <w:spacing w:line="259" w:lineRule="auto"/>
              <w:rPr>
                <w:lang w:val="en-US"/>
              </w:rPr>
            </w:pPr>
            <w:r w:rsidRPr="00656121">
              <w:rPr>
                <w:sz w:val="22"/>
                <w:lang w:val="en-US"/>
              </w:rPr>
              <w:t xml:space="preserve">Declaraţie privind valabilitatea ofertei </w:t>
            </w:r>
          </w:p>
          <w:p w14:paraId="44346CDA" w14:textId="77777777" w:rsidR="00AF1A1B" w:rsidRPr="00656121" w:rsidRDefault="00AF1A1B" w:rsidP="005A22BD">
            <w:pPr>
              <w:spacing w:after="98" w:line="259" w:lineRule="auto"/>
              <w:rPr>
                <w:lang w:val="en-US"/>
              </w:rPr>
            </w:pPr>
            <w:r w:rsidRPr="00656121">
              <w:rPr>
                <w:sz w:val="22"/>
                <w:lang w:val="en-US"/>
              </w:rPr>
              <w:t xml:space="preserve">(anexa nr. 8); </w:t>
            </w:r>
          </w:p>
          <w:p w14:paraId="2A40C156" w14:textId="77777777" w:rsidR="00AF1A1B" w:rsidRPr="00656121" w:rsidRDefault="00AF1A1B" w:rsidP="005A22BD">
            <w:pPr>
              <w:spacing w:line="259" w:lineRule="auto"/>
              <w:rPr>
                <w:lang w:val="en-US"/>
              </w:rPr>
            </w:pPr>
            <w:r w:rsidRPr="00656121">
              <w:rPr>
                <w:sz w:val="22"/>
                <w:lang w:val="en-US"/>
              </w:rPr>
              <w:t xml:space="preserve"> </w:t>
            </w:r>
          </w:p>
        </w:tc>
        <w:tc>
          <w:tcPr>
            <w:tcW w:w="3306" w:type="dxa"/>
            <w:tcBorders>
              <w:top w:val="single" w:sz="4" w:space="0" w:color="000000"/>
              <w:left w:val="single" w:sz="4" w:space="0" w:color="000000"/>
              <w:bottom w:val="single" w:sz="4" w:space="0" w:color="000000"/>
              <w:right w:val="single" w:sz="4" w:space="0" w:color="000000"/>
            </w:tcBorders>
          </w:tcPr>
          <w:p w14:paraId="1145C76D"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3D006981" w14:textId="77777777" w:rsidR="00AF1A1B" w:rsidRDefault="00AF1A1B" w:rsidP="005A22BD">
            <w:pPr>
              <w:spacing w:line="259" w:lineRule="auto"/>
            </w:pPr>
            <w:r>
              <w:rPr>
                <w:sz w:val="22"/>
              </w:rPr>
              <w:t xml:space="preserve">obligatoriu </w:t>
            </w:r>
          </w:p>
        </w:tc>
      </w:tr>
      <w:tr w:rsidR="00AF1A1B" w14:paraId="5196466C" w14:textId="77777777" w:rsidTr="005A22BD">
        <w:trPr>
          <w:trHeight w:val="1008"/>
        </w:trPr>
        <w:tc>
          <w:tcPr>
            <w:tcW w:w="576" w:type="dxa"/>
            <w:tcBorders>
              <w:top w:val="single" w:sz="4" w:space="0" w:color="000000"/>
              <w:left w:val="single" w:sz="4" w:space="0" w:color="000000"/>
              <w:bottom w:val="single" w:sz="4" w:space="0" w:color="000000"/>
              <w:right w:val="single" w:sz="4" w:space="0" w:color="000000"/>
            </w:tcBorders>
          </w:tcPr>
          <w:p w14:paraId="44FFE385" w14:textId="77777777" w:rsidR="00AF1A1B" w:rsidRDefault="00AF1A1B" w:rsidP="005A22BD">
            <w:pPr>
              <w:spacing w:line="259" w:lineRule="auto"/>
            </w:pPr>
            <w:r>
              <w:rPr>
                <w:sz w:val="22"/>
              </w:rPr>
              <w:t xml:space="preserve">5. </w:t>
            </w:r>
          </w:p>
        </w:tc>
        <w:tc>
          <w:tcPr>
            <w:tcW w:w="4069" w:type="dxa"/>
            <w:tcBorders>
              <w:top w:val="single" w:sz="4" w:space="0" w:color="000000"/>
              <w:left w:val="single" w:sz="4" w:space="0" w:color="000000"/>
              <w:bottom w:val="single" w:sz="4" w:space="0" w:color="000000"/>
              <w:right w:val="single" w:sz="4" w:space="0" w:color="000000"/>
            </w:tcBorders>
          </w:tcPr>
          <w:p w14:paraId="27C851F7" w14:textId="77777777" w:rsidR="00AF1A1B" w:rsidRPr="00656121" w:rsidRDefault="00AF1A1B" w:rsidP="005A22BD">
            <w:pPr>
              <w:spacing w:line="259" w:lineRule="auto"/>
              <w:rPr>
                <w:lang w:val="en-US"/>
              </w:rPr>
            </w:pPr>
            <w:r w:rsidRPr="00656121">
              <w:rPr>
                <w:sz w:val="22"/>
                <w:lang w:val="en-US"/>
              </w:rPr>
              <w:t xml:space="preserve">Declaratie privind experienţa </w:t>
            </w:r>
            <w:r>
              <w:rPr>
                <w:sz w:val="22"/>
                <w:lang w:val="en-US"/>
              </w:rPr>
              <w:t>specifica</w:t>
            </w:r>
          </w:p>
          <w:p w14:paraId="4AFD32BE" w14:textId="77777777" w:rsidR="00AF1A1B" w:rsidRPr="00656121" w:rsidRDefault="00AF1A1B" w:rsidP="005A22BD">
            <w:pPr>
              <w:spacing w:after="101" w:line="259" w:lineRule="auto"/>
              <w:rPr>
                <w:lang w:val="en-US"/>
              </w:rPr>
            </w:pPr>
            <w:r w:rsidRPr="00656121">
              <w:rPr>
                <w:sz w:val="22"/>
                <w:lang w:val="en-US"/>
              </w:rPr>
              <w:t xml:space="preserve">(anexa nr. 12); </w:t>
            </w:r>
          </w:p>
          <w:p w14:paraId="6E907DD6" w14:textId="77777777" w:rsidR="00AF1A1B" w:rsidRPr="00656121" w:rsidRDefault="00AF1A1B" w:rsidP="005A22BD">
            <w:pPr>
              <w:spacing w:line="259" w:lineRule="auto"/>
              <w:rPr>
                <w:lang w:val="en-US"/>
              </w:rPr>
            </w:pPr>
            <w:r w:rsidRPr="00656121">
              <w:rPr>
                <w:sz w:val="22"/>
                <w:lang w:val="en-US"/>
              </w:rPr>
              <w:t xml:space="preserve"> </w:t>
            </w:r>
          </w:p>
        </w:tc>
        <w:tc>
          <w:tcPr>
            <w:tcW w:w="3306" w:type="dxa"/>
            <w:tcBorders>
              <w:top w:val="single" w:sz="4" w:space="0" w:color="000000"/>
              <w:left w:val="single" w:sz="4" w:space="0" w:color="000000"/>
              <w:bottom w:val="single" w:sz="4" w:space="0" w:color="000000"/>
              <w:right w:val="single" w:sz="4" w:space="0" w:color="000000"/>
            </w:tcBorders>
          </w:tcPr>
          <w:p w14:paraId="38385A47"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64EC200C" w14:textId="77777777" w:rsidR="00AF1A1B" w:rsidRDefault="00AF1A1B" w:rsidP="005A22BD">
            <w:pPr>
              <w:spacing w:line="259" w:lineRule="auto"/>
            </w:pPr>
            <w:r>
              <w:rPr>
                <w:sz w:val="22"/>
              </w:rPr>
              <w:t xml:space="preserve">obligatoriu </w:t>
            </w:r>
          </w:p>
        </w:tc>
      </w:tr>
      <w:tr w:rsidR="00AF1A1B" w14:paraId="4BFFCFF3" w14:textId="77777777" w:rsidTr="005A22BD">
        <w:trPr>
          <w:trHeight w:val="1263"/>
        </w:trPr>
        <w:tc>
          <w:tcPr>
            <w:tcW w:w="576" w:type="dxa"/>
            <w:tcBorders>
              <w:top w:val="single" w:sz="4" w:space="0" w:color="000000"/>
              <w:left w:val="single" w:sz="4" w:space="0" w:color="000000"/>
              <w:bottom w:val="single" w:sz="4" w:space="0" w:color="000000"/>
              <w:right w:val="single" w:sz="4" w:space="0" w:color="000000"/>
            </w:tcBorders>
          </w:tcPr>
          <w:p w14:paraId="0D1883D1" w14:textId="77777777" w:rsidR="00AF1A1B" w:rsidRDefault="00AF1A1B" w:rsidP="005A22BD">
            <w:pPr>
              <w:spacing w:line="259" w:lineRule="auto"/>
            </w:pPr>
            <w:r>
              <w:rPr>
                <w:sz w:val="22"/>
              </w:rPr>
              <w:t xml:space="preserve">6. </w:t>
            </w:r>
          </w:p>
        </w:tc>
        <w:tc>
          <w:tcPr>
            <w:tcW w:w="4069" w:type="dxa"/>
            <w:tcBorders>
              <w:top w:val="single" w:sz="4" w:space="0" w:color="000000"/>
              <w:left w:val="single" w:sz="4" w:space="0" w:color="000000"/>
              <w:bottom w:val="single" w:sz="4" w:space="0" w:color="000000"/>
              <w:right w:val="single" w:sz="4" w:space="0" w:color="000000"/>
            </w:tcBorders>
          </w:tcPr>
          <w:p w14:paraId="00858F98" w14:textId="77777777" w:rsidR="00AF1A1B" w:rsidRPr="00656121" w:rsidRDefault="00AF1A1B" w:rsidP="005A22BD">
            <w:pPr>
              <w:spacing w:after="124" w:line="238" w:lineRule="auto"/>
              <w:rPr>
                <w:lang w:val="en-US"/>
              </w:rPr>
            </w:pPr>
            <w:r w:rsidRPr="00656121">
              <w:rPr>
                <w:sz w:val="22"/>
                <w:lang w:val="en-US"/>
              </w:rPr>
              <w:t>Declaratie privind lista principalelor lucrări executate în ultim</w:t>
            </w:r>
            <w:r>
              <w:rPr>
                <w:sz w:val="22"/>
                <w:lang w:val="en-US"/>
              </w:rPr>
              <w:t>ii 3</w:t>
            </w:r>
            <w:r w:rsidRPr="00656121">
              <w:rPr>
                <w:sz w:val="22"/>
                <w:lang w:val="en-US"/>
              </w:rPr>
              <w:t xml:space="preserve"> an</w:t>
            </w:r>
            <w:r>
              <w:rPr>
                <w:sz w:val="22"/>
                <w:lang w:val="en-US"/>
              </w:rPr>
              <w:t>i</w:t>
            </w:r>
            <w:r w:rsidRPr="00656121">
              <w:rPr>
                <w:sz w:val="22"/>
                <w:lang w:val="en-US"/>
              </w:rPr>
              <w:t xml:space="preserve"> de activitate (anexa nr. 13); </w:t>
            </w:r>
          </w:p>
          <w:p w14:paraId="1EE26335" w14:textId="77777777" w:rsidR="00AF1A1B" w:rsidRPr="00656121" w:rsidRDefault="00AF1A1B" w:rsidP="005A22BD">
            <w:pPr>
              <w:spacing w:line="259" w:lineRule="auto"/>
              <w:rPr>
                <w:lang w:val="en-US"/>
              </w:rPr>
            </w:pPr>
            <w:r w:rsidRPr="00656121">
              <w:rPr>
                <w:sz w:val="22"/>
                <w:lang w:val="en-US"/>
              </w:rPr>
              <w:t xml:space="preserve"> </w:t>
            </w:r>
          </w:p>
        </w:tc>
        <w:tc>
          <w:tcPr>
            <w:tcW w:w="3306" w:type="dxa"/>
            <w:tcBorders>
              <w:top w:val="single" w:sz="4" w:space="0" w:color="000000"/>
              <w:left w:val="single" w:sz="4" w:space="0" w:color="000000"/>
              <w:bottom w:val="single" w:sz="4" w:space="0" w:color="000000"/>
              <w:right w:val="single" w:sz="4" w:space="0" w:color="000000"/>
            </w:tcBorders>
          </w:tcPr>
          <w:p w14:paraId="6E04A971"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43E53A71" w14:textId="77777777" w:rsidR="00AF1A1B" w:rsidRDefault="00AF1A1B" w:rsidP="005A22BD">
            <w:pPr>
              <w:spacing w:line="259" w:lineRule="auto"/>
            </w:pPr>
            <w:r>
              <w:rPr>
                <w:sz w:val="22"/>
              </w:rPr>
              <w:t xml:space="preserve">obligatoriu </w:t>
            </w:r>
          </w:p>
        </w:tc>
      </w:tr>
      <w:tr w:rsidR="00AF1A1B" w14:paraId="3049F1D5" w14:textId="77777777" w:rsidTr="005A22BD">
        <w:trPr>
          <w:trHeight w:val="1514"/>
        </w:trPr>
        <w:tc>
          <w:tcPr>
            <w:tcW w:w="576" w:type="dxa"/>
            <w:tcBorders>
              <w:top w:val="single" w:sz="4" w:space="0" w:color="000000"/>
              <w:left w:val="single" w:sz="4" w:space="0" w:color="000000"/>
              <w:bottom w:val="single" w:sz="4" w:space="0" w:color="000000"/>
              <w:right w:val="single" w:sz="4" w:space="0" w:color="000000"/>
            </w:tcBorders>
          </w:tcPr>
          <w:p w14:paraId="2FD98162" w14:textId="77777777" w:rsidR="00AF1A1B" w:rsidRDefault="00AF1A1B" w:rsidP="005A22BD">
            <w:pPr>
              <w:spacing w:line="259" w:lineRule="auto"/>
            </w:pPr>
            <w:r>
              <w:rPr>
                <w:sz w:val="22"/>
              </w:rPr>
              <w:t xml:space="preserve">7. </w:t>
            </w:r>
          </w:p>
        </w:tc>
        <w:tc>
          <w:tcPr>
            <w:tcW w:w="4069" w:type="dxa"/>
            <w:tcBorders>
              <w:top w:val="single" w:sz="4" w:space="0" w:color="000000"/>
              <w:left w:val="single" w:sz="4" w:space="0" w:color="000000"/>
              <w:bottom w:val="single" w:sz="4" w:space="0" w:color="000000"/>
              <w:right w:val="single" w:sz="4" w:space="0" w:color="000000"/>
            </w:tcBorders>
          </w:tcPr>
          <w:p w14:paraId="464559DA" w14:textId="77777777" w:rsidR="00AF1A1B" w:rsidRPr="00656121" w:rsidRDefault="00AF1A1B" w:rsidP="005A22BD">
            <w:pPr>
              <w:spacing w:after="124" w:line="237" w:lineRule="auto"/>
              <w:rPr>
                <w:lang w:val="en-US"/>
              </w:rPr>
            </w:pPr>
            <w:r w:rsidRPr="00656121">
              <w:rPr>
                <w:sz w:val="22"/>
                <w:lang w:val="en-US"/>
              </w:rPr>
              <w:t xml:space="preserve">Declaraţie privind dotările </w:t>
            </w:r>
            <w:r>
              <w:rPr>
                <w:sz w:val="22"/>
                <w:lang w:val="en-US"/>
              </w:rPr>
              <w:t>specific</w:t>
            </w:r>
            <w:r w:rsidRPr="00656121">
              <w:rPr>
                <w:sz w:val="22"/>
                <w:lang w:val="en-US"/>
              </w:rPr>
              <w:t xml:space="preserve">, utilajul şi echipamentul necesar pentru îndeplinirea corespunzătoare a contractului (anexa nr. 14); </w:t>
            </w:r>
          </w:p>
          <w:p w14:paraId="6D94E472" w14:textId="77777777" w:rsidR="00AF1A1B" w:rsidRPr="00656121" w:rsidRDefault="00AF1A1B" w:rsidP="005A22BD">
            <w:pPr>
              <w:spacing w:line="259" w:lineRule="auto"/>
              <w:rPr>
                <w:lang w:val="en-US"/>
              </w:rPr>
            </w:pPr>
            <w:r w:rsidRPr="00656121">
              <w:rPr>
                <w:sz w:val="22"/>
                <w:lang w:val="en-US"/>
              </w:rPr>
              <w:t xml:space="preserve"> </w:t>
            </w:r>
          </w:p>
        </w:tc>
        <w:tc>
          <w:tcPr>
            <w:tcW w:w="3306" w:type="dxa"/>
            <w:tcBorders>
              <w:top w:val="single" w:sz="4" w:space="0" w:color="000000"/>
              <w:left w:val="single" w:sz="4" w:space="0" w:color="000000"/>
              <w:bottom w:val="single" w:sz="4" w:space="0" w:color="000000"/>
              <w:right w:val="single" w:sz="4" w:space="0" w:color="000000"/>
            </w:tcBorders>
          </w:tcPr>
          <w:p w14:paraId="040CEAF8"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7E9EE1D0" w14:textId="77777777" w:rsidR="00AF1A1B" w:rsidRDefault="00AF1A1B" w:rsidP="005A22BD">
            <w:pPr>
              <w:spacing w:line="259" w:lineRule="auto"/>
            </w:pPr>
            <w:r>
              <w:rPr>
                <w:sz w:val="22"/>
              </w:rPr>
              <w:t xml:space="preserve">obligatoriu </w:t>
            </w:r>
          </w:p>
        </w:tc>
      </w:tr>
      <w:tr w:rsidR="00AF1A1B" w14:paraId="29133FF8" w14:textId="77777777" w:rsidTr="005A22BD">
        <w:trPr>
          <w:trHeight w:val="1263"/>
        </w:trPr>
        <w:tc>
          <w:tcPr>
            <w:tcW w:w="576" w:type="dxa"/>
            <w:tcBorders>
              <w:top w:val="single" w:sz="4" w:space="0" w:color="000000"/>
              <w:left w:val="single" w:sz="4" w:space="0" w:color="000000"/>
              <w:bottom w:val="single" w:sz="4" w:space="0" w:color="000000"/>
              <w:right w:val="single" w:sz="4" w:space="0" w:color="000000"/>
            </w:tcBorders>
          </w:tcPr>
          <w:p w14:paraId="1FCF493B" w14:textId="77777777" w:rsidR="00AF1A1B" w:rsidRDefault="00AF1A1B" w:rsidP="005A22BD">
            <w:pPr>
              <w:spacing w:line="259" w:lineRule="auto"/>
            </w:pPr>
            <w:r>
              <w:rPr>
                <w:sz w:val="22"/>
              </w:rPr>
              <w:lastRenderedPageBreak/>
              <w:t xml:space="preserve">8. </w:t>
            </w:r>
          </w:p>
        </w:tc>
        <w:tc>
          <w:tcPr>
            <w:tcW w:w="4069" w:type="dxa"/>
            <w:tcBorders>
              <w:top w:val="single" w:sz="4" w:space="0" w:color="000000"/>
              <w:left w:val="single" w:sz="4" w:space="0" w:color="000000"/>
              <w:bottom w:val="single" w:sz="4" w:space="0" w:color="000000"/>
              <w:right w:val="single" w:sz="4" w:space="0" w:color="000000"/>
            </w:tcBorders>
          </w:tcPr>
          <w:p w14:paraId="6E390F88" w14:textId="77777777" w:rsidR="00AF1A1B" w:rsidRPr="00656121" w:rsidRDefault="00AF1A1B" w:rsidP="005A22BD">
            <w:pPr>
              <w:spacing w:after="123" w:line="238" w:lineRule="auto"/>
              <w:ind w:right="5"/>
              <w:rPr>
                <w:lang w:val="en-US"/>
              </w:rPr>
            </w:pPr>
            <w:r w:rsidRPr="00656121">
              <w:rPr>
                <w:sz w:val="22"/>
                <w:lang w:val="en-US"/>
              </w:rPr>
              <w:t xml:space="preserve">Declaraţie privind personalul de specialitate propus pentru implementarea contractului (anexa nr. 15); </w:t>
            </w:r>
          </w:p>
          <w:p w14:paraId="1E15CFF7" w14:textId="77777777" w:rsidR="00AF1A1B" w:rsidRPr="00656121" w:rsidRDefault="00AF1A1B" w:rsidP="005A22BD">
            <w:pPr>
              <w:spacing w:line="259" w:lineRule="auto"/>
              <w:rPr>
                <w:lang w:val="en-US"/>
              </w:rPr>
            </w:pPr>
            <w:r w:rsidRPr="00656121">
              <w:rPr>
                <w:sz w:val="22"/>
                <w:lang w:val="en-US"/>
              </w:rPr>
              <w:t xml:space="preserve"> </w:t>
            </w:r>
          </w:p>
        </w:tc>
        <w:tc>
          <w:tcPr>
            <w:tcW w:w="3306" w:type="dxa"/>
            <w:tcBorders>
              <w:top w:val="single" w:sz="4" w:space="0" w:color="000000"/>
              <w:left w:val="single" w:sz="4" w:space="0" w:color="000000"/>
              <w:bottom w:val="single" w:sz="4" w:space="0" w:color="000000"/>
              <w:right w:val="single" w:sz="4" w:space="0" w:color="000000"/>
            </w:tcBorders>
          </w:tcPr>
          <w:p w14:paraId="45D7FE70"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0A48E203" w14:textId="77777777" w:rsidR="00AF1A1B" w:rsidRDefault="00AF1A1B" w:rsidP="005A22BD">
            <w:pPr>
              <w:spacing w:line="259" w:lineRule="auto"/>
            </w:pPr>
            <w:r>
              <w:rPr>
                <w:sz w:val="22"/>
              </w:rPr>
              <w:t xml:space="preserve">obligatoriu </w:t>
            </w:r>
          </w:p>
        </w:tc>
      </w:tr>
      <w:tr w:rsidR="00AF1A1B" w14:paraId="77F51FFD" w14:textId="77777777" w:rsidTr="005A22BD">
        <w:trPr>
          <w:trHeight w:val="1263"/>
        </w:trPr>
        <w:tc>
          <w:tcPr>
            <w:tcW w:w="576" w:type="dxa"/>
            <w:tcBorders>
              <w:top w:val="single" w:sz="4" w:space="0" w:color="000000"/>
              <w:left w:val="single" w:sz="4" w:space="0" w:color="000000"/>
              <w:bottom w:val="single" w:sz="4" w:space="0" w:color="000000"/>
              <w:right w:val="single" w:sz="4" w:space="0" w:color="000000"/>
            </w:tcBorders>
          </w:tcPr>
          <w:p w14:paraId="6289CD61" w14:textId="77777777" w:rsidR="00AF1A1B" w:rsidRPr="006B60CE" w:rsidRDefault="00AF1A1B" w:rsidP="005A22BD">
            <w:pPr>
              <w:spacing w:line="259" w:lineRule="auto"/>
              <w:rPr>
                <w:b/>
                <w:sz w:val="22"/>
                <w:lang w:val="ro-MD"/>
              </w:rPr>
            </w:pPr>
            <w:r>
              <w:rPr>
                <w:sz w:val="22"/>
                <w:lang w:val="ro-MD"/>
              </w:rPr>
              <w:t>9.</w:t>
            </w:r>
          </w:p>
        </w:tc>
        <w:tc>
          <w:tcPr>
            <w:tcW w:w="4069" w:type="dxa"/>
            <w:tcBorders>
              <w:top w:val="single" w:sz="4" w:space="0" w:color="000000"/>
              <w:left w:val="single" w:sz="4" w:space="0" w:color="000000"/>
              <w:bottom w:val="single" w:sz="4" w:space="0" w:color="000000"/>
              <w:right w:val="single" w:sz="4" w:space="0" w:color="000000"/>
            </w:tcBorders>
          </w:tcPr>
          <w:p w14:paraId="5B98FC98" w14:textId="77777777" w:rsidR="00AF1A1B" w:rsidRPr="00656121" w:rsidRDefault="00AF1A1B" w:rsidP="005A22BD">
            <w:pPr>
              <w:spacing w:after="123" w:line="238" w:lineRule="auto"/>
              <w:ind w:right="5"/>
              <w:rPr>
                <w:b/>
                <w:sz w:val="22"/>
                <w:lang w:val="en-US"/>
              </w:rPr>
            </w:pPr>
            <w:r>
              <w:rPr>
                <w:sz w:val="22"/>
                <w:lang w:val="en-US"/>
              </w:rPr>
              <w:t>Garantia pentru oferta (anexa nr.9)</w:t>
            </w:r>
          </w:p>
        </w:tc>
        <w:tc>
          <w:tcPr>
            <w:tcW w:w="3306" w:type="dxa"/>
            <w:tcBorders>
              <w:top w:val="single" w:sz="4" w:space="0" w:color="000000"/>
              <w:left w:val="single" w:sz="4" w:space="0" w:color="000000"/>
              <w:bottom w:val="single" w:sz="4" w:space="0" w:color="000000"/>
              <w:right w:val="single" w:sz="4" w:space="0" w:color="000000"/>
            </w:tcBorders>
          </w:tcPr>
          <w:p w14:paraId="171F44D0" w14:textId="77777777" w:rsidR="00AF1A1B" w:rsidRPr="00656121" w:rsidRDefault="00AF1A1B" w:rsidP="005A22BD">
            <w:pPr>
              <w:spacing w:line="259" w:lineRule="auto"/>
              <w:jc w:val="both"/>
              <w:rPr>
                <w:lang w:val="en-US"/>
              </w:rPr>
            </w:pPr>
            <w:r w:rsidRPr="00656121">
              <w:rPr>
                <w:sz w:val="22"/>
                <w:lang w:val="en-US"/>
              </w:rPr>
              <w:t xml:space="preserve">Completat si confirmat prin semnatura electronica </w:t>
            </w:r>
            <w:r>
              <w:rPr>
                <w:sz w:val="22"/>
                <w:lang w:val="en-US"/>
              </w:rPr>
              <w:t>a bancii emitente</w:t>
            </w:r>
          </w:p>
        </w:tc>
        <w:tc>
          <w:tcPr>
            <w:tcW w:w="1622" w:type="dxa"/>
            <w:tcBorders>
              <w:top w:val="single" w:sz="4" w:space="0" w:color="000000"/>
              <w:left w:val="single" w:sz="4" w:space="0" w:color="000000"/>
              <w:bottom w:val="single" w:sz="4" w:space="0" w:color="000000"/>
              <w:right w:val="single" w:sz="4" w:space="0" w:color="000000"/>
            </w:tcBorders>
          </w:tcPr>
          <w:p w14:paraId="259FA120" w14:textId="77777777" w:rsidR="00AF1A1B" w:rsidRDefault="00AF1A1B" w:rsidP="005A22BD">
            <w:pPr>
              <w:spacing w:line="259" w:lineRule="auto"/>
            </w:pPr>
            <w:r>
              <w:rPr>
                <w:sz w:val="22"/>
              </w:rPr>
              <w:t xml:space="preserve">obligatoriu </w:t>
            </w:r>
          </w:p>
        </w:tc>
      </w:tr>
      <w:tr w:rsidR="00AF1A1B" w:rsidRPr="00923634" w14:paraId="429BF177" w14:textId="77777777" w:rsidTr="005A22BD">
        <w:trPr>
          <w:trHeight w:val="1263"/>
        </w:trPr>
        <w:tc>
          <w:tcPr>
            <w:tcW w:w="576" w:type="dxa"/>
            <w:tcBorders>
              <w:top w:val="single" w:sz="4" w:space="0" w:color="000000"/>
              <w:left w:val="single" w:sz="4" w:space="0" w:color="000000"/>
              <w:bottom w:val="single" w:sz="4" w:space="0" w:color="000000"/>
              <w:right w:val="single" w:sz="4" w:space="0" w:color="000000"/>
            </w:tcBorders>
          </w:tcPr>
          <w:p w14:paraId="11D9252C" w14:textId="77777777" w:rsidR="00AF1A1B" w:rsidRPr="00923634" w:rsidRDefault="00AF1A1B" w:rsidP="005A22BD">
            <w:pPr>
              <w:spacing w:line="259" w:lineRule="auto"/>
              <w:rPr>
                <w:b/>
                <w:sz w:val="22"/>
                <w:lang w:val="ro-MD"/>
              </w:rPr>
            </w:pPr>
            <w:r>
              <w:rPr>
                <w:sz w:val="22"/>
                <w:lang w:val="ro-MD"/>
              </w:rPr>
              <w:t>10.</w:t>
            </w:r>
          </w:p>
        </w:tc>
        <w:tc>
          <w:tcPr>
            <w:tcW w:w="4069" w:type="dxa"/>
            <w:tcBorders>
              <w:top w:val="single" w:sz="4" w:space="0" w:color="000000"/>
              <w:left w:val="single" w:sz="4" w:space="0" w:color="000000"/>
              <w:bottom w:val="single" w:sz="4" w:space="0" w:color="000000"/>
              <w:right w:val="single" w:sz="4" w:space="0" w:color="000000"/>
            </w:tcBorders>
          </w:tcPr>
          <w:p w14:paraId="5273D0FD" w14:textId="77777777" w:rsidR="00AF1A1B" w:rsidRPr="00656121" w:rsidRDefault="00AF1A1B" w:rsidP="005A22BD">
            <w:pPr>
              <w:spacing w:after="123" w:line="238" w:lineRule="auto"/>
              <w:ind w:right="5"/>
              <w:rPr>
                <w:b/>
                <w:sz w:val="22"/>
                <w:lang w:val="en-US"/>
              </w:rPr>
            </w:pPr>
            <w:r>
              <w:rPr>
                <w:sz w:val="22"/>
                <w:lang w:val="en-US"/>
              </w:rPr>
              <w:t>Aviz de prezentare la fața locului a operatorului economic unde se vor efectua lucrările</w:t>
            </w:r>
          </w:p>
        </w:tc>
        <w:tc>
          <w:tcPr>
            <w:tcW w:w="3306" w:type="dxa"/>
            <w:tcBorders>
              <w:top w:val="single" w:sz="4" w:space="0" w:color="000000"/>
              <w:left w:val="single" w:sz="4" w:space="0" w:color="000000"/>
              <w:bottom w:val="single" w:sz="4" w:space="0" w:color="000000"/>
              <w:right w:val="single" w:sz="4" w:space="0" w:color="000000"/>
            </w:tcBorders>
          </w:tcPr>
          <w:p w14:paraId="4025691B" w14:textId="77777777" w:rsidR="00AF1A1B" w:rsidRPr="00656121" w:rsidRDefault="00AF1A1B" w:rsidP="005A22BD">
            <w:pPr>
              <w:spacing w:line="259" w:lineRule="auto"/>
              <w:jc w:val="both"/>
              <w:rPr>
                <w:b/>
                <w:sz w:val="22"/>
                <w:lang w:val="en-US"/>
              </w:rPr>
            </w:pPr>
            <w:r>
              <w:rPr>
                <w:sz w:val="22"/>
                <w:lang w:val="en-US"/>
              </w:rPr>
              <w:t xml:space="preserve">Forma liberă avizată de primarul s.Corlăteni </w:t>
            </w:r>
            <w:r w:rsidRPr="00656121">
              <w:rPr>
                <w:sz w:val="22"/>
                <w:lang w:val="en-US"/>
              </w:rPr>
              <w:t>si confirmat prin semnatura electronica</w:t>
            </w:r>
          </w:p>
        </w:tc>
        <w:tc>
          <w:tcPr>
            <w:tcW w:w="1622" w:type="dxa"/>
            <w:tcBorders>
              <w:top w:val="single" w:sz="4" w:space="0" w:color="000000"/>
              <w:left w:val="single" w:sz="4" w:space="0" w:color="000000"/>
              <w:bottom w:val="single" w:sz="4" w:space="0" w:color="000000"/>
              <w:right w:val="single" w:sz="4" w:space="0" w:color="000000"/>
            </w:tcBorders>
          </w:tcPr>
          <w:p w14:paraId="763DF990" w14:textId="77777777" w:rsidR="00AF1A1B" w:rsidRPr="00923634" w:rsidRDefault="00AF1A1B" w:rsidP="005A22BD">
            <w:pPr>
              <w:spacing w:line="259" w:lineRule="auto"/>
              <w:rPr>
                <w:b/>
                <w:sz w:val="22"/>
                <w:lang w:val="en-US"/>
              </w:rPr>
            </w:pPr>
            <w:r>
              <w:rPr>
                <w:sz w:val="22"/>
                <w:lang w:val="en-US"/>
              </w:rPr>
              <w:t>obligatoriu</w:t>
            </w:r>
          </w:p>
        </w:tc>
      </w:tr>
      <w:tr w:rsidR="00AF1A1B" w:rsidRPr="0017682D" w14:paraId="3C1A51C3" w14:textId="77777777" w:rsidTr="005A22BD">
        <w:trPr>
          <w:trHeight w:val="1263"/>
        </w:trPr>
        <w:tc>
          <w:tcPr>
            <w:tcW w:w="576" w:type="dxa"/>
            <w:tcBorders>
              <w:top w:val="single" w:sz="4" w:space="0" w:color="000000"/>
              <w:left w:val="single" w:sz="4" w:space="0" w:color="000000"/>
              <w:bottom w:val="single" w:sz="4" w:space="0" w:color="000000"/>
              <w:right w:val="single" w:sz="4" w:space="0" w:color="000000"/>
            </w:tcBorders>
          </w:tcPr>
          <w:p w14:paraId="738B2849" w14:textId="77777777" w:rsidR="00AF1A1B" w:rsidRDefault="00AF1A1B" w:rsidP="005A22BD">
            <w:pPr>
              <w:spacing w:line="259" w:lineRule="auto"/>
              <w:rPr>
                <w:b/>
                <w:sz w:val="22"/>
                <w:lang w:val="ro-MD"/>
              </w:rPr>
            </w:pPr>
            <w:r>
              <w:rPr>
                <w:sz w:val="22"/>
                <w:lang w:val="ro-MD"/>
              </w:rPr>
              <w:t>11.</w:t>
            </w:r>
          </w:p>
        </w:tc>
        <w:tc>
          <w:tcPr>
            <w:tcW w:w="4069" w:type="dxa"/>
            <w:tcBorders>
              <w:top w:val="single" w:sz="4" w:space="0" w:color="000000"/>
              <w:left w:val="single" w:sz="4" w:space="0" w:color="000000"/>
              <w:bottom w:val="single" w:sz="4" w:space="0" w:color="000000"/>
              <w:right w:val="single" w:sz="4" w:space="0" w:color="000000"/>
            </w:tcBorders>
          </w:tcPr>
          <w:p w14:paraId="3C95725A" w14:textId="77777777" w:rsidR="00AF1A1B" w:rsidRDefault="00AF1A1B" w:rsidP="005A22BD">
            <w:pPr>
              <w:spacing w:after="123" w:line="238" w:lineRule="auto"/>
              <w:ind w:right="5"/>
              <w:rPr>
                <w:b/>
                <w:sz w:val="22"/>
                <w:lang w:val="en-US"/>
              </w:rPr>
            </w:pPr>
            <w:r>
              <w:rPr>
                <w:sz w:val="22"/>
                <w:lang w:val="en-US"/>
              </w:rPr>
              <w:t>Raportul situatiilor financiare pe ultimii 3 ani(2022,2023,2024)</w:t>
            </w:r>
          </w:p>
        </w:tc>
        <w:tc>
          <w:tcPr>
            <w:tcW w:w="3306" w:type="dxa"/>
            <w:tcBorders>
              <w:top w:val="single" w:sz="4" w:space="0" w:color="000000"/>
              <w:left w:val="single" w:sz="4" w:space="0" w:color="000000"/>
              <w:bottom w:val="single" w:sz="4" w:space="0" w:color="000000"/>
              <w:right w:val="single" w:sz="4" w:space="0" w:color="000000"/>
            </w:tcBorders>
          </w:tcPr>
          <w:p w14:paraId="4C50CE05" w14:textId="77777777" w:rsidR="00AF1A1B" w:rsidRPr="00656121" w:rsidRDefault="00AF1A1B" w:rsidP="005A22BD">
            <w:pPr>
              <w:spacing w:line="259" w:lineRule="auto"/>
              <w:jc w:val="both"/>
              <w:rPr>
                <w:lang w:val="en-US"/>
              </w:rPr>
            </w:pPr>
            <w:r w:rsidRPr="00656121">
              <w:rPr>
                <w:sz w:val="22"/>
                <w:lang w:val="en-US"/>
              </w:rPr>
              <w:t>Co</w:t>
            </w:r>
            <w:r>
              <w:rPr>
                <w:sz w:val="22"/>
                <w:lang w:val="en-US"/>
              </w:rPr>
              <w:t xml:space="preserve">pia raportului si recipisa prezentarii raportului </w:t>
            </w:r>
            <w:r w:rsidRPr="00656121">
              <w:rPr>
                <w:sz w:val="22"/>
                <w:lang w:val="en-US"/>
              </w:rPr>
              <w:t>confirmat</w:t>
            </w:r>
            <w:r>
              <w:rPr>
                <w:sz w:val="22"/>
                <w:lang w:val="en-US"/>
              </w:rPr>
              <w:t>ă</w:t>
            </w:r>
            <w:r w:rsidRPr="00656121">
              <w:rPr>
                <w:sz w:val="22"/>
                <w:lang w:val="en-US"/>
              </w:rPr>
              <w:t xml:space="preserve"> prin semnatura electronica </w:t>
            </w:r>
          </w:p>
        </w:tc>
        <w:tc>
          <w:tcPr>
            <w:tcW w:w="1622" w:type="dxa"/>
            <w:tcBorders>
              <w:top w:val="single" w:sz="4" w:space="0" w:color="000000"/>
              <w:left w:val="single" w:sz="4" w:space="0" w:color="000000"/>
              <w:bottom w:val="single" w:sz="4" w:space="0" w:color="000000"/>
              <w:right w:val="single" w:sz="4" w:space="0" w:color="000000"/>
            </w:tcBorders>
          </w:tcPr>
          <w:p w14:paraId="52FC8229" w14:textId="77777777" w:rsidR="00AF1A1B" w:rsidRDefault="00AF1A1B" w:rsidP="005A22BD">
            <w:pPr>
              <w:spacing w:line="259" w:lineRule="auto"/>
            </w:pPr>
            <w:r>
              <w:rPr>
                <w:sz w:val="22"/>
              </w:rPr>
              <w:t xml:space="preserve">obligatoriu </w:t>
            </w:r>
          </w:p>
        </w:tc>
      </w:tr>
    </w:tbl>
    <w:p w14:paraId="58BF6AC6" w14:textId="77777777" w:rsidR="00AF1A1B" w:rsidRPr="006B60CE" w:rsidRDefault="00AF1A1B" w:rsidP="00AF1A1B">
      <w:pPr>
        <w:numPr>
          <w:ilvl w:val="0"/>
          <w:numId w:val="37"/>
        </w:numPr>
        <w:spacing w:after="123" w:line="250" w:lineRule="auto"/>
        <w:ind w:right="13" w:hanging="427"/>
        <w:rPr>
          <w:lang w:val="en-US"/>
        </w:rPr>
      </w:pPr>
      <w:r w:rsidRPr="00656121">
        <w:rPr>
          <w:lang w:val="en-US"/>
        </w:rPr>
        <w:t>Garantia pentru ofertă, după caz ;</w:t>
      </w:r>
      <w:r>
        <w:rPr>
          <w:lang w:val="en-US"/>
        </w:rPr>
        <w:t xml:space="preserve">garantie bancara-2% </w:t>
      </w:r>
      <w:r w:rsidRPr="006B60CE">
        <w:rPr>
          <w:color w:val="333333"/>
          <w:shd w:val="clear" w:color="auto" w:fill="FFFFFF"/>
          <w:lang w:val="en-US"/>
        </w:rPr>
        <w:t xml:space="preserve">din valoarea </w:t>
      </w:r>
      <w:r>
        <w:rPr>
          <w:color w:val="333333"/>
          <w:shd w:val="clear" w:color="auto" w:fill="FFFFFF"/>
          <w:lang w:val="en-US"/>
        </w:rPr>
        <w:t>estimata</w:t>
      </w:r>
      <w:r w:rsidRPr="006B60CE">
        <w:rPr>
          <w:color w:val="333333"/>
          <w:shd w:val="clear" w:color="auto" w:fill="FFFFFF"/>
          <w:lang w:val="en-US"/>
        </w:rPr>
        <w:t xml:space="preserve"> fără taxa pe valoarea adăugată</w:t>
      </w:r>
      <w:r w:rsidRPr="006B60CE">
        <w:rPr>
          <w:lang w:val="en-US"/>
        </w:rPr>
        <w:t xml:space="preserve"> </w:t>
      </w:r>
    </w:p>
    <w:p w14:paraId="42700BF7" w14:textId="77777777" w:rsidR="00AF1A1B" w:rsidRPr="00656121" w:rsidRDefault="00AF1A1B" w:rsidP="00AF1A1B">
      <w:pPr>
        <w:numPr>
          <w:ilvl w:val="0"/>
          <w:numId w:val="37"/>
        </w:numPr>
        <w:spacing w:after="125" w:line="250" w:lineRule="auto"/>
        <w:ind w:right="13" w:hanging="427"/>
        <w:rPr>
          <w:lang w:val="en-US"/>
        </w:rPr>
      </w:pPr>
      <w:r w:rsidRPr="00656121">
        <w:rPr>
          <w:lang w:val="en-US"/>
        </w:rPr>
        <w:t>Termenul de garantie a lucrărilor sau serviciilor de proiectare si de lucrări ;</w:t>
      </w:r>
      <w:r>
        <w:rPr>
          <w:u w:val="single" w:color="000000"/>
          <w:lang w:val="en-US"/>
        </w:rPr>
        <w:t>10</w:t>
      </w:r>
      <w:r w:rsidRPr="00656121">
        <w:rPr>
          <w:u w:val="single" w:color="000000"/>
          <w:lang w:val="en-US"/>
        </w:rPr>
        <w:t xml:space="preserve"> ani</w:t>
      </w:r>
      <w:r w:rsidRPr="00656121">
        <w:rPr>
          <w:lang w:val="en-US"/>
        </w:rPr>
        <w:t xml:space="preserve"> </w:t>
      </w:r>
    </w:p>
    <w:p w14:paraId="5F87DAFF" w14:textId="77777777" w:rsidR="00AF1A1B" w:rsidRPr="00E34CDE" w:rsidRDefault="00AF1A1B" w:rsidP="00AF1A1B">
      <w:pPr>
        <w:numPr>
          <w:ilvl w:val="0"/>
          <w:numId w:val="37"/>
        </w:numPr>
        <w:spacing w:after="143" w:line="250" w:lineRule="auto"/>
        <w:ind w:right="13" w:hanging="427"/>
        <w:rPr>
          <w:lang w:val="en-US"/>
        </w:rPr>
      </w:pPr>
      <w:r w:rsidRPr="00656121">
        <w:rPr>
          <w:lang w:val="en-US"/>
        </w:rPr>
        <w:t>Garantia de bună executie a contractului</w:t>
      </w:r>
      <w:r>
        <w:rPr>
          <w:lang w:val="en-US"/>
        </w:rPr>
        <w:t xml:space="preserve">: 10%- </w:t>
      </w:r>
      <w:r w:rsidRPr="00FF430B">
        <w:rPr>
          <w:color w:val="000000" w:themeColor="text1"/>
          <w:lang w:val="ro-MD" w:eastAsia="it-IT"/>
        </w:rPr>
        <w:t>rețineri succesive directe din plata cuvenită pentru facturile fiscale înaintate</w:t>
      </w:r>
      <w:r w:rsidRPr="00E34CDE">
        <w:rPr>
          <w:lang w:val="en-US"/>
        </w:rPr>
        <w:t xml:space="preserve">. </w:t>
      </w:r>
    </w:p>
    <w:p w14:paraId="79E9416C" w14:textId="77777777" w:rsidR="00AF1A1B" w:rsidRPr="00656121" w:rsidRDefault="00AF1A1B" w:rsidP="00AF1A1B">
      <w:pPr>
        <w:numPr>
          <w:ilvl w:val="0"/>
          <w:numId w:val="37"/>
        </w:numPr>
        <w:spacing w:after="150" w:line="250" w:lineRule="auto"/>
        <w:ind w:right="13" w:hanging="427"/>
        <w:rPr>
          <w:lang w:val="en-US"/>
        </w:rPr>
      </w:pPr>
      <w:r w:rsidRPr="00656121">
        <w:rPr>
          <w:lang w:val="en-US"/>
        </w:rPr>
        <w:t>Motivul recurgerii la procedura accelerată (în cazul licitatiei deschise, restrânse si a procedurii negociate), după caz;</w:t>
      </w:r>
      <w:r w:rsidRPr="00656121">
        <w:rPr>
          <w:u w:val="single" w:color="000000"/>
          <w:lang w:val="en-US"/>
        </w:rPr>
        <w:t>nu se cere</w:t>
      </w:r>
      <w:r w:rsidRPr="00656121">
        <w:rPr>
          <w:lang w:val="en-US"/>
        </w:rPr>
        <w:t xml:space="preserve"> </w:t>
      </w:r>
    </w:p>
    <w:p w14:paraId="047FD5CF" w14:textId="77777777" w:rsidR="00AF1A1B" w:rsidRPr="00656121" w:rsidRDefault="00AF1A1B" w:rsidP="00AF1A1B">
      <w:pPr>
        <w:numPr>
          <w:ilvl w:val="0"/>
          <w:numId w:val="37"/>
        </w:numPr>
        <w:spacing w:after="145" w:line="250" w:lineRule="auto"/>
        <w:ind w:right="13" w:hanging="427"/>
        <w:rPr>
          <w:lang w:val="en-US"/>
        </w:rPr>
      </w:pPr>
      <w:r w:rsidRPr="00656121">
        <w:rPr>
          <w:lang w:val="en-US"/>
        </w:rPr>
        <w:t>Tehnici si instrumente specifice de atribuire (dacă este cazul specificati dacă se va utiliza acordul-cadru, sistemul dinamic de achizitie sau licitatia electronică):</w:t>
      </w:r>
      <w:r w:rsidRPr="00656121">
        <w:rPr>
          <w:u w:val="single" w:color="000000"/>
          <w:lang w:val="en-US"/>
        </w:rPr>
        <w:t>licitatie electronica</w:t>
      </w:r>
      <w:r w:rsidRPr="00656121">
        <w:rPr>
          <w:lang w:val="en-US"/>
        </w:rPr>
        <w:t xml:space="preserve"> </w:t>
      </w:r>
    </w:p>
    <w:p w14:paraId="373A0632" w14:textId="77777777" w:rsidR="00AF1A1B" w:rsidRPr="00656121" w:rsidRDefault="00AF1A1B" w:rsidP="00AF1A1B">
      <w:pPr>
        <w:numPr>
          <w:ilvl w:val="0"/>
          <w:numId w:val="37"/>
        </w:numPr>
        <w:spacing w:after="145" w:line="250" w:lineRule="auto"/>
        <w:ind w:right="13" w:hanging="427"/>
        <w:rPr>
          <w:lang w:val="en-US"/>
        </w:rPr>
      </w:pPr>
      <w:r w:rsidRPr="00656121">
        <w:rPr>
          <w:lang w:val="en-US"/>
        </w:rPr>
        <w:t xml:space="preserve">Conditii speciale de care depinde îndeplinirea contractului (indicati după caz): </w:t>
      </w:r>
      <w:r>
        <w:rPr>
          <w:u w:val="single" w:color="000000"/>
          <w:lang w:val="en-US"/>
        </w:rPr>
        <w:t>Prezentarea la fața locului a operatorilor economici la etapa ,,clarificări,, unde se vor petrece lucrările pentru concretizări și precizări specifice obiectului achiziției.</w:t>
      </w:r>
    </w:p>
    <w:p w14:paraId="480C7525" w14:textId="77777777" w:rsidR="00AF1A1B" w:rsidRPr="00656121" w:rsidRDefault="00AF1A1B" w:rsidP="00AF1A1B">
      <w:pPr>
        <w:numPr>
          <w:ilvl w:val="0"/>
          <w:numId w:val="37"/>
        </w:numPr>
        <w:spacing w:after="108" w:line="250" w:lineRule="auto"/>
        <w:ind w:right="13" w:hanging="427"/>
        <w:rPr>
          <w:lang w:val="en-US"/>
        </w:rPr>
      </w:pPr>
      <w:r w:rsidRPr="00656121">
        <w:rPr>
          <w:lang w:val="en-US"/>
        </w:rPr>
        <w:t xml:space="preserve">Ofertele se prezintă în valuta:lei RM </w:t>
      </w:r>
    </w:p>
    <w:p w14:paraId="20F6E323" w14:textId="77777777" w:rsidR="00AF1A1B" w:rsidRPr="00656121" w:rsidRDefault="00AF1A1B" w:rsidP="00AF1A1B">
      <w:pPr>
        <w:numPr>
          <w:ilvl w:val="0"/>
          <w:numId w:val="37"/>
        </w:numPr>
        <w:spacing w:after="108" w:line="250" w:lineRule="auto"/>
        <w:ind w:right="13" w:hanging="427"/>
        <w:rPr>
          <w:lang w:val="en-US"/>
        </w:rPr>
      </w:pPr>
      <w:r w:rsidRPr="00656121">
        <w:rPr>
          <w:lang w:val="en-US"/>
        </w:rPr>
        <w:t>Criteriul de evaluare aplicat pentru atribuirea contractului:</w:t>
      </w:r>
      <w:r w:rsidRPr="00656121">
        <w:rPr>
          <w:u w:val="single" w:color="000000"/>
          <w:lang w:val="en-US"/>
        </w:rPr>
        <w:t>cel mai scazut pret pe lot_</w:t>
      </w:r>
      <w:r w:rsidRPr="00656121">
        <w:rPr>
          <w:lang w:val="en-US"/>
        </w:rPr>
        <w:t xml:space="preserve"> </w:t>
      </w:r>
    </w:p>
    <w:p w14:paraId="3A746F43"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Factorii de evaluare a ofertei celei mai avantajoase din punct de vedere economic, precum si ponderile lor: </w:t>
      </w:r>
    </w:p>
    <w:tbl>
      <w:tblPr>
        <w:tblStyle w:val="TableGrid0"/>
        <w:tblW w:w="9626" w:type="dxa"/>
        <w:tblInd w:w="-106" w:type="dxa"/>
        <w:tblCellMar>
          <w:top w:w="134" w:type="dxa"/>
          <w:left w:w="108" w:type="dxa"/>
          <w:right w:w="115" w:type="dxa"/>
        </w:tblCellMar>
        <w:tblLook w:val="04A0" w:firstRow="1" w:lastRow="0" w:firstColumn="1" w:lastColumn="0" w:noHBand="0" w:noVBand="1"/>
      </w:tblPr>
      <w:tblGrid>
        <w:gridCol w:w="576"/>
        <w:gridCol w:w="7250"/>
        <w:gridCol w:w="1800"/>
      </w:tblGrid>
      <w:tr w:rsidR="00AF1A1B" w14:paraId="1F350B98" w14:textId="77777777" w:rsidTr="005A22BD">
        <w:trPr>
          <w:trHeight w:val="711"/>
        </w:trPr>
        <w:tc>
          <w:tcPr>
            <w:tcW w:w="576" w:type="dxa"/>
            <w:tcBorders>
              <w:top w:val="single" w:sz="4" w:space="0" w:color="000000"/>
              <w:left w:val="single" w:sz="4" w:space="0" w:color="000000"/>
              <w:bottom w:val="single" w:sz="4" w:space="0" w:color="000000"/>
              <w:right w:val="single" w:sz="4" w:space="0" w:color="000000"/>
            </w:tcBorders>
            <w:vAlign w:val="center"/>
          </w:tcPr>
          <w:p w14:paraId="1FDD2400" w14:textId="77777777" w:rsidR="00AF1A1B" w:rsidRDefault="00AF1A1B" w:rsidP="005A22BD">
            <w:pPr>
              <w:spacing w:line="259" w:lineRule="auto"/>
            </w:pPr>
            <w:r>
              <w:rPr>
                <w:sz w:val="20"/>
              </w:rPr>
              <w:t xml:space="preserve">Nr. d/o </w:t>
            </w:r>
          </w:p>
        </w:tc>
        <w:tc>
          <w:tcPr>
            <w:tcW w:w="7250" w:type="dxa"/>
            <w:tcBorders>
              <w:top w:val="single" w:sz="4" w:space="0" w:color="000000"/>
              <w:left w:val="single" w:sz="4" w:space="0" w:color="000000"/>
              <w:bottom w:val="single" w:sz="4" w:space="0" w:color="000000"/>
              <w:right w:val="single" w:sz="4" w:space="0" w:color="000000"/>
            </w:tcBorders>
          </w:tcPr>
          <w:p w14:paraId="01BAD27F" w14:textId="77777777" w:rsidR="00AF1A1B" w:rsidRDefault="00AF1A1B" w:rsidP="005A22BD">
            <w:pPr>
              <w:spacing w:line="259" w:lineRule="auto"/>
              <w:ind w:left="1"/>
              <w:jc w:val="center"/>
            </w:pPr>
            <w:r>
              <w:rPr>
                <w:sz w:val="20"/>
              </w:rPr>
              <w:t xml:space="preserve">Denumirea factorului de evaluare </w:t>
            </w:r>
          </w:p>
        </w:tc>
        <w:tc>
          <w:tcPr>
            <w:tcW w:w="1800" w:type="dxa"/>
            <w:tcBorders>
              <w:top w:val="single" w:sz="4" w:space="0" w:color="000000"/>
              <w:left w:val="single" w:sz="4" w:space="0" w:color="000000"/>
              <w:bottom w:val="single" w:sz="4" w:space="0" w:color="000000"/>
              <w:right w:val="single" w:sz="4" w:space="0" w:color="000000"/>
            </w:tcBorders>
          </w:tcPr>
          <w:p w14:paraId="7729F1FA" w14:textId="77777777" w:rsidR="00AF1A1B" w:rsidRDefault="00AF1A1B" w:rsidP="005A22BD">
            <w:pPr>
              <w:spacing w:line="259" w:lineRule="auto"/>
              <w:ind w:left="4"/>
              <w:jc w:val="center"/>
            </w:pPr>
            <w:r>
              <w:rPr>
                <w:sz w:val="20"/>
              </w:rPr>
              <w:t xml:space="preserve">Ponderea% </w:t>
            </w:r>
          </w:p>
        </w:tc>
      </w:tr>
      <w:tr w:rsidR="00AF1A1B" w14:paraId="18407852" w14:textId="77777777" w:rsidTr="005A22BD">
        <w:trPr>
          <w:trHeight w:val="504"/>
        </w:trPr>
        <w:tc>
          <w:tcPr>
            <w:tcW w:w="576" w:type="dxa"/>
            <w:tcBorders>
              <w:top w:val="single" w:sz="4" w:space="0" w:color="000000"/>
              <w:left w:val="single" w:sz="4" w:space="0" w:color="000000"/>
              <w:bottom w:val="single" w:sz="4" w:space="0" w:color="000000"/>
              <w:right w:val="single" w:sz="4" w:space="0" w:color="000000"/>
            </w:tcBorders>
            <w:vAlign w:val="center"/>
          </w:tcPr>
          <w:p w14:paraId="510A95DE" w14:textId="77777777" w:rsidR="00AF1A1B" w:rsidRDefault="00AF1A1B" w:rsidP="005A22BD">
            <w:pPr>
              <w:spacing w:line="259" w:lineRule="auto"/>
            </w:pPr>
            <w:r>
              <w:rPr>
                <w:sz w:val="22"/>
              </w:rPr>
              <w:t xml:space="preserve"> </w:t>
            </w:r>
          </w:p>
        </w:tc>
        <w:tc>
          <w:tcPr>
            <w:tcW w:w="7250" w:type="dxa"/>
            <w:tcBorders>
              <w:top w:val="single" w:sz="4" w:space="0" w:color="000000"/>
              <w:left w:val="single" w:sz="4" w:space="0" w:color="000000"/>
              <w:bottom w:val="single" w:sz="4" w:space="0" w:color="000000"/>
              <w:right w:val="single" w:sz="4" w:space="0" w:color="000000"/>
            </w:tcBorders>
            <w:vAlign w:val="center"/>
          </w:tcPr>
          <w:p w14:paraId="1E2442B6" w14:textId="77777777" w:rsidR="00AF1A1B" w:rsidRDefault="00AF1A1B" w:rsidP="005A22BD">
            <w:pPr>
              <w:spacing w:line="259" w:lineRule="auto"/>
            </w:pPr>
            <w:r>
              <w:rPr>
                <w:sz w:val="22"/>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14:paraId="70200A85" w14:textId="77777777" w:rsidR="00AF1A1B" w:rsidRDefault="00AF1A1B" w:rsidP="005A22BD">
            <w:pPr>
              <w:spacing w:line="259" w:lineRule="auto"/>
            </w:pPr>
            <w:r>
              <w:rPr>
                <w:sz w:val="22"/>
              </w:rPr>
              <w:t xml:space="preserve"> </w:t>
            </w:r>
          </w:p>
        </w:tc>
      </w:tr>
    </w:tbl>
    <w:p w14:paraId="7C5499C2" w14:textId="77777777" w:rsidR="00AF1A1B" w:rsidRPr="00656121" w:rsidRDefault="00AF1A1B" w:rsidP="00AF1A1B">
      <w:pPr>
        <w:numPr>
          <w:ilvl w:val="0"/>
          <w:numId w:val="37"/>
        </w:numPr>
        <w:spacing w:after="108" w:line="250" w:lineRule="auto"/>
        <w:ind w:right="13" w:hanging="427"/>
        <w:rPr>
          <w:lang w:val="en-US"/>
        </w:rPr>
      </w:pPr>
      <w:r w:rsidRPr="00656121">
        <w:rPr>
          <w:lang w:val="en-US"/>
        </w:rPr>
        <w:t xml:space="preserve">Termenul limită de depunere/deschidere a ofertelor: </w:t>
      </w:r>
    </w:p>
    <w:p w14:paraId="549B9B9D" w14:textId="77777777" w:rsidR="00AF1A1B" w:rsidRDefault="00AF1A1B" w:rsidP="00AF1A1B">
      <w:pPr>
        <w:tabs>
          <w:tab w:val="center" w:pos="402"/>
          <w:tab w:val="center" w:pos="1729"/>
        </w:tabs>
        <w:spacing w:after="102" w:line="259" w:lineRule="auto"/>
      </w:pPr>
      <w:r w:rsidRPr="00656121">
        <w:rPr>
          <w:rFonts w:ascii="Calibri" w:eastAsia="Calibri" w:hAnsi="Calibri" w:cs="Calibri"/>
          <w:sz w:val="22"/>
          <w:lang w:val="en-US"/>
        </w:rPr>
        <w:tab/>
      </w:r>
      <w:r>
        <w:rPr>
          <w:i/>
        </w:rPr>
        <w:t>-</w:t>
      </w:r>
      <w:r>
        <w:rPr>
          <w:rFonts w:ascii="Arial" w:eastAsia="Arial" w:hAnsi="Arial" w:cs="Arial"/>
          <w:i/>
        </w:rPr>
        <w:t xml:space="preserve"> </w:t>
      </w:r>
      <w:r>
        <w:rPr>
          <w:rFonts w:ascii="Arial" w:eastAsia="Arial" w:hAnsi="Arial" w:cs="Arial"/>
          <w:i/>
        </w:rPr>
        <w:tab/>
      </w:r>
      <w:r>
        <w:rPr>
          <w:u w:val="single" w:color="000000"/>
        </w:rPr>
        <w:t>conform SIA RSAP</w:t>
      </w:r>
      <w:r>
        <w:t xml:space="preserve">  </w:t>
      </w:r>
    </w:p>
    <w:p w14:paraId="70ADC4DA" w14:textId="77777777" w:rsidR="00AF1A1B" w:rsidRDefault="00AF1A1B" w:rsidP="00AF1A1B">
      <w:pPr>
        <w:spacing w:after="99" w:line="259" w:lineRule="auto"/>
        <w:ind w:left="362"/>
      </w:pPr>
      <w:r>
        <w:t xml:space="preserve"> </w:t>
      </w:r>
    </w:p>
    <w:p w14:paraId="5565D1D6" w14:textId="77777777" w:rsidR="00AF1A1B" w:rsidRPr="00656121" w:rsidRDefault="00AF1A1B" w:rsidP="00AF1A1B">
      <w:pPr>
        <w:numPr>
          <w:ilvl w:val="0"/>
          <w:numId w:val="37"/>
        </w:numPr>
        <w:spacing w:after="105" w:line="250" w:lineRule="auto"/>
        <w:ind w:right="13" w:hanging="427"/>
        <w:rPr>
          <w:lang w:val="en-US"/>
        </w:rPr>
      </w:pPr>
      <w:r w:rsidRPr="00656121">
        <w:rPr>
          <w:lang w:val="en-US"/>
        </w:rPr>
        <w:t xml:space="preserve">Adresa la care trebuie transmise ofertele sau cererile de participare:  </w:t>
      </w:r>
    </w:p>
    <w:p w14:paraId="3E2FD549" w14:textId="77777777" w:rsidR="00AF1A1B" w:rsidRPr="00656121" w:rsidRDefault="00AF1A1B" w:rsidP="00AF1A1B">
      <w:pPr>
        <w:spacing w:after="99" w:line="259" w:lineRule="auto"/>
        <w:ind w:right="70"/>
        <w:jc w:val="center"/>
        <w:rPr>
          <w:lang w:val="en-US"/>
        </w:rPr>
      </w:pPr>
      <w:r w:rsidRPr="00656121">
        <w:rPr>
          <w:i/>
          <w:u w:val="single" w:color="000000"/>
          <w:lang w:val="en-US"/>
        </w:rPr>
        <w:t>Ofertele sau cererile de participare vor fi depuse electronic prin intermediul SIA RSAP</w:t>
      </w:r>
      <w:r w:rsidRPr="00656121">
        <w:rPr>
          <w:lang w:val="en-US"/>
        </w:rPr>
        <w:t xml:space="preserve"> </w:t>
      </w:r>
    </w:p>
    <w:p w14:paraId="4C16237E" w14:textId="77777777" w:rsidR="00AF1A1B" w:rsidRPr="00656121" w:rsidRDefault="00AF1A1B" w:rsidP="00AF1A1B">
      <w:pPr>
        <w:numPr>
          <w:ilvl w:val="0"/>
          <w:numId w:val="37"/>
        </w:numPr>
        <w:spacing w:after="109" w:line="250" w:lineRule="auto"/>
        <w:ind w:right="13" w:hanging="427"/>
        <w:rPr>
          <w:lang w:val="en-US"/>
        </w:rPr>
      </w:pPr>
      <w:r w:rsidRPr="00656121">
        <w:rPr>
          <w:lang w:val="en-US"/>
        </w:rPr>
        <w:t xml:space="preserve">Termenul de valabilitate a ofertelor: </w:t>
      </w:r>
      <w:r>
        <w:rPr>
          <w:lang w:val="en-US"/>
        </w:rPr>
        <w:t>6</w:t>
      </w:r>
      <w:r w:rsidRPr="00656121">
        <w:rPr>
          <w:u w:val="single" w:color="000000"/>
          <w:lang w:val="en-US"/>
        </w:rPr>
        <w:t>0 zile</w:t>
      </w:r>
      <w:r w:rsidRPr="00656121">
        <w:rPr>
          <w:lang w:val="en-US"/>
        </w:rPr>
        <w:t xml:space="preserve"> </w:t>
      </w:r>
    </w:p>
    <w:p w14:paraId="085C67AD" w14:textId="77777777" w:rsidR="00AF1A1B" w:rsidRDefault="00AF1A1B" w:rsidP="00AF1A1B">
      <w:pPr>
        <w:numPr>
          <w:ilvl w:val="0"/>
          <w:numId w:val="37"/>
        </w:numPr>
        <w:spacing w:after="13" w:line="250" w:lineRule="auto"/>
        <w:ind w:right="13" w:hanging="427"/>
      </w:pPr>
      <w:r>
        <w:t xml:space="preserve">Locul deschiderii ofertelor: </w:t>
      </w:r>
      <w:r>
        <w:rPr>
          <w:u w:val="single" w:color="000000"/>
        </w:rPr>
        <w:t>SIA RSAP</w:t>
      </w:r>
      <w:r>
        <w:t xml:space="preserve"> </w:t>
      </w:r>
    </w:p>
    <w:p w14:paraId="5C021596" w14:textId="77777777" w:rsidR="00AF1A1B" w:rsidRPr="00656121" w:rsidRDefault="00AF1A1B" w:rsidP="00AF1A1B">
      <w:pPr>
        <w:spacing w:after="162" w:line="246" w:lineRule="auto"/>
        <w:ind w:left="362" w:right="936" w:firstLine="4604"/>
        <w:rPr>
          <w:lang w:val="en-US"/>
        </w:rPr>
      </w:pPr>
      <w:r w:rsidRPr="00656121">
        <w:rPr>
          <w:sz w:val="20"/>
          <w:lang w:val="en-US"/>
        </w:rPr>
        <w:lastRenderedPageBreak/>
        <w:t xml:space="preserve">(SIA RSAP sau adresa deschiderii) </w:t>
      </w:r>
      <w:r w:rsidRPr="00656121">
        <w:rPr>
          <w:i/>
          <w:u w:val="single" w:color="000000"/>
          <w:lang w:val="en-US"/>
        </w:rPr>
        <w:t>Ofertele întârziate vor fi respinse</w:t>
      </w:r>
      <w:r w:rsidRPr="00656121">
        <w:rPr>
          <w:i/>
          <w:lang w:val="en-US"/>
        </w:rPr>
        <w:t xml:space="preserve">.  </w:t>
      </w:r>
    </w:p>
    <w:p w14:paraId="57030F1B"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Persoanele autorizate să asiste la deschiderea ofertelor:  </w:t>
      </w:r>
    </w:p>
    <w:p w14:paraId="2B676310" w14:textId="77777777" w:rsidR="00AF1A1B" w:rsidRPr="00656121" w:rsidRDefault="00AF1A1B" w:rsidP="00AF1A1B">
      <w:pPr>
        <w:spacing w:after="156" w:line="249" w:lineRule="auto"/>
        <w:ind w:left="449"/>
        <w:rPr>
          <w:lang w:val="en-US"/>
        </w:rPr>
      </w:pPr>
      <w:r w:rsidRPr="00656121">
        <w:rPr>
          <w:i/>
          <w:lang w:val="en-US"/>
        </w:rPr>
        <w:t>Ofertantii sau reprezentantii acestora au dreptul să participe la deschiderea ofertelor, cu exceptia cazului când ofertele au fost depuse prin SIA RSAP</w:t>
      </w:r>
      <w:r w:rsidRPr="00656121">
        <w:rPr>
          <w:lang w:val="en-US"/>
        </w:rPr>
        <w:t xml:space="preserve">. </w:t>
      </w:r>
    </w:p>
    <w:p w14:paraId="38503800" w14:textId="77777777" w:rsidR="00AF1A1B" w:rsidRPr="00656121" w:rsidRDefault="00AF1A1B" w:rsidP="00AF1A1B">
      <w:pPr>
        <w:numPr>
          <w:ilvl w:val="0"/>
          <w:numId w:val="37"/>
        </w:numPr>
        <w:spacing w:after="161" w:line="250" w:lineRule="auto"/>
        <w:ind w:right="13" w:hanging="427"/>
        <w:rPr>
          <w:lang w:val="en-US"/>
        </w:rPr>
      </w:pPr>
      <w:r w:rsidRPr="00656121">
        <w:rPr>
          <w:lang w:val="en-US"/>
        </w:rPr>
        <w:t xml:space="preserve">Limba sau limbile în care trebuie redactate ofertele sau cererile de participare: </w:t>
      </w:r>
      <w:r w:rsidRPr="00656121">
        <w:rPr>
          <w:u w:val="single" w:color="000000"/>
          <w:lang w:val="en-US"/>
        </w:rPr>
        <w:t xml:space="preserve">limba </w:t>
      </w:r>
      <w:r>
        <w:rPr>
          <w:u w:val="single" w:color="000000"/>
          <w:lang w:val="en-US"/>
        </w:rPr>
        <w:t>rom.</w:t>
      </w:r>
    </w:p>
    <w:p w14:paraId="78813402"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Respectivul contract se referă la un proiect și/sau program finanțat din fonduri ale Uniunii Europene: </w:t>
      </w:r>
      <w:r w:rsidRPr="00656121">
        <w:rPr>
          <w:u w:val="single" w:color="000000"/>
          <w:lang w:val="en-US"/>
        </w:rPr>
        <w:t>nu se cere</w:t>
      </w:r>
      <w:r w:rsidRPr="00656121">
        <w:rPr>
          <w:lang w:val="en-US"/>
        </w:rPr>
        <w:t xml:space="preserve"> </w:t>
      </w:r>
    </w:p>
    <w:p w14:paraId="0FB53308" w14:textId="77777777" w:rsidR="00AF1A1B" w:rsidRPr="00656121" w:rsidRDefault="00AF1A1B" w:rsidP="00AF1A1B">
      <w:pPr>
        <w:spacing w:after="140" w:line="259" w:lineRule="auto"/>
        <w:ind w:left="3567"/>
        <w:rPr>
          <w:lang w:val="en-US"/>
        </w:rPr>
      </w:pPr>
      <w:r w:rsidRPr="00656121">
        <w:rPr>
          <w:sz w:val="20"/>
          <w:lang w:val="en-US"/>
        </w:rPr>
        <w:t xml:space="preserve">(se specifică denumireaproiectului și/sau programului) </w:t>
      </w:r>
    </w:p>
    <w:p w14:paraId="35736896"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Denumirea si adresa organismului competent de solutionare a contestatiilor:  </w:t>
      </w:r>
      <w:r w:rsidRPr="00656121">
        <w:rPr>
          <w:i/>
          <w:lang w:val="en-US"/>
        </w:rPr>
        <w:t xml:space="preserve">Agentia Natională pentru Solutionarea Contestatiilor </w:t>
      </w:r>
    </w:p>
    <w:p w14:paraId="2780228D" w14:textId="77777777" w:rsidR="00AF1A1B" w:rsidRPr="00656121" w:rsidRDefault="00AF1A1B" w:rsidP="00AF1A1B">
      <w:pPr>
        <w:spacing w:after="10" w:line="249" w:lineRule="auto"/>
        <w:ind w:left="449"/>
        <w:rPr>
          <w:lang w:val="en-US"/>
        </w:rPr>
      </w:pPr>
      <w:r w:rsidRPr="00656121">
        <w:rPr>
          <w:i/>
          <w:lang w:val="en-US"/>
        </w:rPr>
        <w:t xml:space="preserve">Adresa: mun. Chisinău, bd. Stefan cel Mare si Sfânt nr.124 (et.4), MD 2001; </w:t>
      </w:r>
    </w:p>
    <w:p w14:paraId="79BA4FD0" w14:textId="77777777" w:rsidR="00AF1A1B" w:rsidRPr="00656121" w:rsidRDefault="00AF1A1B" w:rsidP="00AF1A1B">
      <w:pPr>
        <w:spacing w:after="133" w:line="249" w:lineRule="auto"/>
        <w:ind w:left="449"/>
        <w:rPr>
          <w:lang w:val="en-US"/>
        </w:rPr>
      </w:pPr>
      <w:r w:rsidRPr="00656121">
        <w:rPr>
          <w:i/>
          <w:lang w:val="en-US"/>
        </w:rPr>
        <w:t xml:space="preserve">Tel/Fax/email: 022-820 652, 022 820-651, contestatii@ansc.md </w:t>
      </w:r>
    </w:p>
    <w:p w14:paraId="7B94E189" w14:textId="77777777" w:rsidR="00AF1A1B" w:rsidRPr="00656121" w:rsidRDefault="00AF1A1B" w:rsidP="00AF1A1B">
      <w:pPr>
        <w:numPr>
          <w:ilvl w:val="0"/>
          <w:numId w:val="37"/>
        </w:numPr>
        <w:spacing w:after="117" w:line="250" w:lineRule="auto"/>
        <w:ind w:right="13" w:hanging="427"/>
        <w:rPr>
          <w:lang w:val="en-US"/>
        </w:rPr>
      </w:pPr>
      <w:r w:rsidRPr="00656121">
        <w:rPr>
          <w:lang w:val="en-US"/>
        </w:rPr>
        <w:t>Data (datele) rireferinta (referintele) publicărilor anterioare în Jurnalul Oficial al Uniunii Europene privind contractul (contractele) la care se referă anuntul respectiv (dacă este cazul):</w:t>
      </w:r>
      <w:r w:rsidRPr="00656121">
        <w:rPr>
          <w:u w:val="single" w:color="000000"/>
          <w:lang w:val="en-US"/>
        </w:rPr>
        <w:t>nu sunt</w:t>
      </w:r>
      <w:r w:rsidRPr="00656121">
        <w:rPr>
          <w:lang w:val="en-US"/>
        </w:rPr>
        <w:t xml:space="preserve"> </w:t>
      </w:r>
    </w:p>
    <w:p w14:paraId="199D3218" w14:textId="77777777" w:rsidR="00AF1A1B" w:rsidRPr="00656121" w:rsidRDefault="00AF1A1B" w:rsidP="00AF1A1B">
      <w:pPr>
        <w:numPr>
          <w:ilvl w:val="0"/>
          <w:numId w:val="37"/>
        </w:numPr>
        <w:spacing w:after="153" w:line="250" w:lineRule="auto"/>
        <w:ind w:right="13" w:hanging="427"/>
        <w:rPr>
          <w:lang w:val="en-US"/>
        </w:rPr>
      </w:pPr>
      <w:r w:rsidRPr="00656121">
        <w:rPr>
          <w:lang w:val="en-US"/>
        </w:rPr>
        <w:t>În cazul achizitiilor periodice, calendarul estimat pentru publicarea anunurilor viitoare:</w:t>
      </w:r>
      <w:r w:rsidRPr="00656121">
        <w:rPr>
          <w:u w:val="single" w:color="000000"/>
          <w:lang w:val="en-US"/>
        </w:rPr>
        <w:t>nu este</w:t>
      </w:r>
      <w:r w:rsidRPr="00656121">
        <w:rPr>
          <w:lang w:val="en-US"/>
        </w:rPr>
        <w:t xml:space="preserve"> </w:t>
      </w:r>
    </w:p>
    <w:p w14:paraId="3E9776CB" w14:textId="77777777" w:rsidR="00AF1A1B" w:rsidRPr="00656121" w:rsidRDefault="00AF1A1B" w:rsidP="00AF1A1B">
      <w:pPr>
        <w:numPr>
          <w:ilvl w:val="0"/>
          <w:numId w:val="37"/>
        </w:numPr>
        <w:spacing w:after="110" w:line="250" w:lineRule="auto"/>
        <w:ind w:right="13" w:hanging="427"/>
        <w:rPr>
          <w:lang w:val="en-US"/>
        </w:rPr>
      </w:pPr>
      <w:r w:rsidRPr="00656121">
        <w:rPr>
          <w:lang w:val="en-US"/>
        </w:rPr>
        <w:t>Data publicării anuntului de intentie sau, după caz, precizarea că nu a fost publicat un astfel de anunţ:</w:t>
      </w:r>
      <w:r w:rsidRPr="00656121">
        <w:rPr>
          <w:u w:val="single" w:color="000000"/>
          <w:lang w:val="en-US"/>
        </w:rPr>
        <w:t>nu a fost publicat</w:t>
      </w:r>
      <w:r w:rsidRPr="00656121">
        <w:rPr>
          <w:lang w:val="en-US"/>
        </w:rPr>
        <w:t xml:space="preserve"> </w:t>
      </w:r>
    </w:p>
    <w:p w14:paraId="53B52CCD" w14:textId="77777777" w:rsidR="00AF1A1B" w:rsidRPr="00656121" w:rsidRDefault="00AF1A1B" w:rsidP="00AF1A1B">
      <w:pPr>
        <w:numPr>
          <w:ilvl w:val="0"/>
          <w:numId w:val="37"/>
        </w:numPr>
        <w:spacing w:after="13" w:line="250" w:lineRule="auto"/>
        <w:ind w:right="13" w:hanging="427"/>
        <w:rPr>
          <w:lang w:val="en-US"/>
        </w:rPr>
      </w:pPr>
      <w:r w:rsidRPr="00656121">
        <w:rPr>
          <w:lang w:val="en-US"/>
        </w:rPr>
        <w:t>Data transmiterii spre publicare a anuntului de participare:</w:t>
      </w:r>
      <w:r>
        <w:rPr>
          <w:lang w:val="en-US"/>
        </w:rPr>
        <w:t>21.05.2025</w:t>
      </w:r>
      <w:r w:rsidRPr="00656121">
        <w:rPr>
          <w:lang w:val="en-US"/>
        </w:rPr>
        <w:t xml:space="preserve"> </w:t>
      </w:r>
    </w:p>
    <w:p w14:paraId="68849341"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În cadrul procedurii de achizitie publică se va utiliza/accepta: </w:t>
      </w:r>
    </w:p>
    <w:tbl>
      <w:tblPr>
        <w:tblStyle w:val="TableGrid0"/>
        <w:tblW w:w="9093" w:type="dxa"/>
        <w:tblInd w:w="338" w:type="dxa"/>
        <w:tblCellMar>
          <w:top w:w="12" w:type="dxa"/>
          <w:left w:w="108" w:type="dxa"/>
          <w:right w:w="115" w:type="dxa"/>
        </w:tblCellMar>
        <w:tblLook w:val="04A0" w:firstRow="1" w:lastRow="0" w:firstColumn="1" w:lastColumn="0" w:noHBand="0" w:noVBand="1"/>
      </w:tblPr>
      <w:tblGrid>
        <w:gridCol w:w="5308"/>
        <w:gridCol w:w="3785"/>
      </w:tblGrid>
      <w:tr w:rsidR="00AF1A1B" w:rsidRPr="00EA006F" w14:paraId="558F308B" w14:textId="77777777" w:rsidTr="005A22BD">
        <w:trPr>
          <w:trHeight w:val="264"/>
        </w:trPr>
        <w:tc>
          <w:tcPr>
            <w:tcW w:w="5307" w:type="dxa"/>
            <w:tcBorders>
              <w:top w:val="single" w:sz="4" w:space="0" w:color="000000"/>
              <w:left w:val="single" w:sz="4" w:space="0" w:color="000000"/>
              <w:bottom w:val="single" w:sz="4" w:space="0" w:color="000000"/>
              <w:right w:val="single" w:sz="4" w:space="0" w:color="000000"/>
            </w:tcBorders>
          </w:tcPr>
          <w:p w14:paraId="41121C33" w14:textId="77777777" w:rsidR="00AF1A1B" w:rsidRDefault="00AF1A1B" w:rsidP="005A22BD">
            <w:pPr>
              <w:spacing w:line="259" w:lineRule="auto"/>
            </w:pPr>
            <w:r>
              <w:rPr>
                <w:sz w:val="22"/>
              </w:rPr>
              <w:t xml:space="preserve">Denumirea instrumentului electronic </w:t>
            </w:r>
          </w:p>
        </w:tc>
        <w:tc>
          <w:tcPr>
            <w:tcW w:w="3785" w:type="dxa"/>
            <w:tcBorders>
              <w:top w:val="single" w:sz="4" w:space="0" w:color="000000"/>
              <w:left w:val="single" w:sz="4" w:space="0" w:color="000000"/>
              <w:bottom w:val="single" w:sz="4" w:space="0" w:color="000000"/>
              <w:right w:val="single" w:sz="4" w:space="0" w:color="000000"/>
            </w:tcBorders>
          </w:tcPr>
          <w:p w14:paraId="6ED0A678" w14:textId="77777777" w:rsidR="00AF1A1B" w:rsidRPr="00656121" w:rsidRDefault="00AF1A1B" w:rsidP="005A22BD">
            <w:pPr>
              <w:spacing w:line="259" w:lineRule="auto"/>
              <w:rPr>
                <w:lang w:val="en-US"/>
              </w:rPr>
            </w:pPr>
            <w:r w:rsidRPr="00656121">
              <w:rPr>
                <w:sz w:val="22"/>
                <w:lang w:val="en-US"/>
              </w:rPr>
              <w:t xml:space="preserve">Se va utiliza/accepta sau nu </w:t>
            </w:r>
          </w:p>
        </w:tc>
      </w:tr>
      <w:tr w:rsidR="00AF1A1B" w14:paraId="5BDC4C2F" w14:textId="77777777" w:rsidTr="005A22BD">
        <w:trPr>
          <w:trHeight w:val="516"/>
        </w:trPr>
        <w:tc>
          <w:tcPr>
            <w:tcW w:w="5307" w:type="dxa"/>
            <w:tcBorders>
              <w:top w:val="single" w:sz="4" w:space="0" w:color="000000"/>
              <w:left w:val="single" w:sz="4" w:space="0" w:color="000000"/>
              <w:bottom w:val="single" w:sz="4" w:space="0" w:color="000000"/>
              <w:right w:val="single" w:sz="4" w:space="0" w:color="000000"/>
            </w:tcBorders>
          </w:tcPr>
          <w:p w14:paraId="71463483" w14:textId="77777777" w:rsidR="00AF1A1B" w:rsidRPr="00656121" w:rsidRDefault="00AF1A1B" w:rsidP="005A22BD">
            <w:pPr>
              <w:spacing w:line="259" w:lineRule="auto"/>
              <w:rPr>
                <w:lang w:val="en-US"/>
              </w:rPr>
            </w:pPr>
            <w:r w:rsidRPr="00656121">
              <w:rPr>
                <w:sz w:val="22"/>
                <w:lang w:val="en-US"/>
              </w:rPr>
              <w:t xml:space="preserve">depunerea electronică a ofertelor sau a cererilor de participare </w:t>
            </w:r>
          </w:p>
        </w:tc>
        <w:tc>
          <w:tcPr>
            <w:tcW w:w="3785" w:type="dxa"/>
            <w:tcBorders>
              <w:top w:val="single" w:sz="4" w:space="0" w:color="000000"/>
              <w:left w:val="single" w:sz="4" w:space="0" w:color="000000"/>
              <w:bottom w:val="single" w:sz="4" w:space="0" w:color="000000"/>
              <w:right w:val="single" w:sz="4" w:space="0" w:color="000000"/>
            </w:tcBorders>
          </w:tcPr>
          <w:p w14:paraId="2D5974A3" w14:textId="77777777" w:rsidR="00AF1A1B" w:rsidRDefault="00AF1A1B" w:rsidP="005A22BD">
            <w:pPr>
              <w:spacing w:line="259" w:lineRule="auto"/>
            </w:pPr>
            <w:r>
              <w:rPr>
                <w:sz w:val="22"/>
              </w:rPr>
              <w:t xml:space="preserve">Se accepta </w:t>
            </w:r>
          </w:p>
        </w:tc>
      </w:tr>
      <w:tr w:rsidR="00AF1A1B" w14:paraId="6AD72F55" w14:textId="77777777" w:rsidTr="005A22BD">
        <w:trPr>
          <w:trHeight w:val="264"/>
        </w:trPr>
        <w:tc>
          <w:tcPr>
            <w:tcW w:w="5307" w:type="dxa"/>
            <w:tcBorders>
              <w:top w:val="single" w:sz="4" w:space="0" w:color="000000"/>
              <w:left w:val="single" w:sz="4" w:space="0" w:color="000000"/>
              <w:bottom w:val="single" w:sz="4" w:space="0" w:color="000000"/>
              <w:right w:val="single" w:sz="4" w:space="0" w:color="000000"/>
            </w:tcBorders>
          </w:tcPr>
          <w:p w14:paraId="2D637F0B" w14:textId="77777777" w:rsidR="00AF1A1B" w:rsidRDefault="00AF1A1B" w:rsidP="005A22BD">
            <w:pPr>
              <w:spacing w:line="259" w:lineRule="auto"/>
            </w:pPr>
            <w:r>
              <w:rPr>
                <w:sz w:val="22"/>
              </w:rPr>
              <w:t xml:space="preserve">sistemul de comenzi electronice </w:t>
            </w:r>
          </w:p>
        </w:tc>
        <w:tc>
          <w:tcPr>
            <w:tcW w:w="3785" w:type="dxa"/>
            <w:tcBorders>
              <w:top w:val="single" w:sz="4" w:space="0" w:color="000000"/>
              <w:left w:val="single" w:sz="4" w:space="0" w:color="000000"/>
              <w:bottom w:val="single" w:sz="4" w:space="0" w:color="000000"/>
              <w:right w:val="single" w:sz="4" w:space="0" w:color="000000"/>
            </w:tcBorders>
          </w:tcPr>
          <w:p w14:paraId="5D0D85E9" w14:textId="77777777" w:rsidR="00AF1A1B" w:rsidRDefault="00AF1A1B" w:rsidP="005A22BD">
            <w:pPr>
              <w:spacing w:line="259" w:lineRule="auto"/>
            </w:pPr>
            <w:r>
              <w:rPr>
                <w:sz w:val="22"/>
              </w:rPr>
              <w:t xml:space="preserve">Nu se accepta </w:t>
            </w:r>
          </w:p>
        </w:tc>
      </w:tr>
      <w:tr w:rsidR="00AF1A1B" w14:paraId="6C387CD8" w14:textId="77777777" w:rsidTr="005A22BD">
        <w:trPr>
          <w:trHeight w:val="262"/>
        </w:trPr>
        <w:tc>
          <w:tcPr>
            <w:tcW w:w="5307" w:type="dxa"/>
            <w:tcBorders>
              <w:top w:val="single" w:sz="4" w:space="0" w:color="000000"/>
              <w:left w:val="single" w:sz="4" w:space="0" w:color="000000"/>
              <w:bottom w:val="single" w:sz="4" w:space="0" w:color="000000"/>
              <w:right w:val="single" w:sz="4" w:space="0" w:color="000000"/>
            </w:tcBorders>
          </w:tcPr>
          <w:p w14:paraId="5C3FBB1A" w14:textId="77777777" w:rsidR="00AF1A1B" w:rsidRDefault="00AF1A1B" w:rsidP="005A22BD">
            <w:pPr>
              <w:spacing w:line="259" w:lineRule="auto"/>
            </w:pPr>
            <w:r>
              <w:rPr>
                <w:sz w:val="22"/>
              </w:rPr>
              <w:t xml:space="preserve">facturarea electronică </w:t>
            </w:r>
          </w:p>
        </w:tc>
        <w:tc>
          <w:tcPr>
            <w:tcW w:w="3785" w:type="dxa"/>
            <w:tcBorders>
              <w:top w:val="single" w:sz="4" w:space="0" w:color="000000"/>
              <w:left w:val="single" w:sz="4" w:space="0" w:color="000000"/>
              <w:bottom w:val="single" w:sz="4" w:space="0" w:color="000000"/>
              <w:right w:val="single" w:sz="4" w:space="0" w:color="000000"/>
            </w:tcBorders>
          </w:tcPr>
          <w:p w14:paraId="13F9AB97" w14:textId="77777777" w:rsidR="00AF1A1B" w:rsidRDefault="00AF1A1B" w:rsidP="005A22BD">
            <w:pPr>
              <w:spacing w:line="259" w:lineRule="auto"/>
            </w:pPr>
            <w:r>
              <w:rPr>
                <w:sz w:val="22"/>
              </w:rPr>
              <w:t xml:space="preserve">Se accepta </w:t>
            </w:r>
          </w:p>
        </w:tc>
      </w:tr>
      <w:tr w:rsidR="00AF1A1B" w14:paraId="3B4F8DE2" w14:textId="77777777" w:rsidTr="005A22BD">
        <w:trPr>
          <w:trHeight w:val="264"/>
        </w:trPr>
        <w:tc>
          <w:tcPr>
            <w:tcW w:w="5307" w:type="dxa"/>
            <w:tcBorders>
              <w:top w:val="single" w:sz="4" w:space="0" w:color="000000"/>
              <w:left w:val="single" w:sz="4" w:space="0" w:color="000000"/>
              <w:bottom w:val="single" w:sz="4" w:space="0" w:color="000000"/>
              <w:right w:val="single" w:sz="4" w:space="0" w:color="000000"/>
            </w:tcBorders>
          </w:tcPr>
          <w:p w14:paraId="4E1A6520" w14:textId="77777777" w:rsidR="00AF1A1B" w:rsidRDefault="00AF1A1B" w:rsidP="005A22BD">
            <w:pPr>
              <w:spacing w:line="259" w:lineRule="auto"/>
            </w:pPr>
            <w:r>
              <w:rPr>
                <w:sz w:val="22"/>
              </w:rPr>
              <w:t xml:space="preserve">plătile electronice </w:t>
            </w:r>
          </w:p>
        </w:tc>
        <w:tc>
          <w:tcPr>
            <w:tcW w:w="3785" w:type="dxa"/>
            <w:tcBorders>
              <w:top w:val="single" w:sz="4" w:space="0" w:color="000000"/>
              <w:left w:val="single" w:sz="4" w:space="0" w:color="000000"/>
              <w:bottom w:val="single" w:sz="4" w:space="0" w:color="000000"/>
              <w:right w:val="single" w:sz="4" w:space="0" w:color="000000"/>
            </w:tcBorders>
          </w:tcPr>
          <w:p w14:paraId="65A663CD" w14:textId="77777777" w:rsidR="00AF1A1B" w:rsidRDefault="00AF1A1B" w:rsidP="005A22BD">
            <w:pPr>
              <w:spacing w:line="259" w:lineRule="auto"/>
            </w:pPr>
            <w:r>
              <w:rPr>
                <w:sz w:val="22"/>
              </w:rPr>
              <w:t xml:space="preserve">Se accepta </w:t>
            </w:r>
          </w:p>
        </w:tc>
      </w:tr>
    </w:tbl>
    <w:p w14:paraId="7602EBD8" w14:textId="77777777" w:rsidR="00AF1A1B" w:rsidRPr="00656121" w:rsidRDefault="00AF1A1B" w:rsidP="00AF1A1B">
      <w:pPr>
        <w:numPr>
          <w:ilvl w:val="0"/>
          <w:numId w:val="37"/>
        </w:numPr>
        <w:spacing w:after="13" w:line="250" w:lineRule="auto"/>
        <w:ind w:right="13" w:hanging="427"/>
        <w:rPr>
          <w:lang w:val="en-US"/>
        </w:rPr>
      </w:pPr>
      <w:r w:rsidRPr="00656121">
        <w:rPr>
          <w:lang w:val="en-US"/>
        </w:rPr>
        <w:t xml:space="preserve">Contractul intră sub incidenta Acordului privind achizitiile guvernamentale al Organizatiei Mondiale a Comertului (numai în cazul anunturilor transmise spre publicare în Jurnalul Oficial al Uniunii Europene): </w:t>
      </w:r>
      <w:r w:rsidRPr="00656121">
        <w:rPr>
          <w:u w:val="single" w:color="000000"/>
          <w:lang w:val="en-US"/>
        </w:rPr>
        <w:t>nu</w:t>
      </w:r>
      <w:r w:rsidRPr="00656121">
        <w:rPr>
          <w:lang w:val="en-US"/>
        </w:rPr>
        <w:t xml:space="preserve"> </w:t>
      </w:r>
    </w:p>
    <w:p w14:paraId="691EA804" w14:textId="77777777" w:rsidR="00AF1A1B" w:rsidRPr="00656121" w:rsidRDefault="00AF1A1B" w:rsidP="00AF1A1B">
      <w:pPr>
        <w:spacing w:after="140" w:line="259" w:lineRule="auto"/>
        <w:ind w:left="10" w:right="1899"/>
        <w:jc w:val="right"/>
        <w:rPr>
          <w:lang w:val="en-US"/>
        </w:rPr>
      </w:pPr>
      <w:r w:rsidRPr="00656121">
        <w:rPr>
          <w:sz w:val="20"/>
          <w:lang w:val="en-US"/>
        </w:rPr>
        <w:t xml:space="preserve">(se specifică da sau nu) </w:t>
      </w:r>
    </w:p>
    <w:p w14:paraId="582086AE" w14:textId="77777777" w:rsidR="00AF1A1B" w:rsidRDefault="00AF1A1B" w:rsidP="00AF1A1B">
      <w:pPr>
        <w:numPr>
          <w:ilvl w:val="0"/>
          <w:numId w:val="37"/>
        </w:numPr>
        <w:spacing w:after="105" w:line="250" w:lineRule="auto"/>
        <w:ind w:right="13" w:hanging="427"/>
      </w:pPr>
      <w:r>
        <w:t xml:space="preserve">Alte informatii relevante: - </w:t>
      </w:r>
    </w:p>
    <w:p w14:paraId="72DBAA42" w14:textId="77777777" w:rsidR="00AF1A1B" w:rsidRDefault="00AF1A1B" w:rsidP="00AF1A1B">
      <w:pPr>
        <w:spacing w:after="96" w:line="259" w:lineRule="auto"/>
        <w:ind w:left="2"/>
      </w:pPr>
      <w:r>
        <w:t xml:space="preserve"> </w:t>
      </w:r>
    </w:p>
    <w:p w14:paraId="701F9924" w14:textId="77777777" w:rsidR="00AF1A1B" w:rsidRDefault="00AF1A1B" w:rsidP="00AF1A1B">
      <w:pPr>
        <w:spacing w:after="131" w:line="259" w:lineRule="auto"/>
        <w:ind w:left="2"/>
      </w:pPr>
      <w:r>
        <w:t xml:space="preserve"> </w:t>
      </w:r>
    </w:p>
    <w:p w14:paraId="0742DAF7" w14:textId="77777777" w:rsidR="00AF1A1B" w:rsidRPr="00656121" w:rsidRDefault="00AF1A1B" w:rsidP="00AF1A1B">
      <w:pPr>
        <w:ind w:left="-3" w:right="13"/>
        <w:rPr>
          <w:lang w:val="en-US"/>
        </w:rPr>
      </w:pPr>
      <w:r w:rsidRPr="00656121">
        <w:rPr>
          <w:lang w:val="en-US"/>
        </w:rPr>
        <w:t xml:space="preserve">Conducătorul grupului de lucru:  </w:t>
      </w:r>
      <w:r w:rsidRPr="00656121">
        <w:rPr>
          <w:u w:val="single" w:color="000000"/>
          <w:lang w:val="en-US"/>
        </w:rPr>
        <w:t>Bold Veaceslav</w:t>
      </w:r>
      <w:r w:rsidRPr="00656121">
        <w:rPr>
          <w:lang w:val="en-US"/>
        </w:rPr>
        <w:t xml:space="preserve"> . </w:t>
      </w:r>
    </w:p>
    <w:p w14:paraId="2AD6E3F6" w14:textId="77777777" w:rsidR="00AF1A1B" w:rsidRPr="00656121" w:rsidRDefault="00AF1A1B" w:rsidP="00AF1A1B">
      <w:pPr>
        <w:spacing w:after="16" w:line="259" w:lineRule="auto"/>
        <w:ind w:left="144"/>
        <w:jc w:val="center"/>
        <w:rPr>
          <w:lang w:val="en-US"/>
        </w:rPr>
      </w:pPr>
      <w:r w:rsidRPr="00656121">
        <w:rPr>
          <w:lang w:val="en-US"/>
        </w:rPr>
        <w:t xml:space="preserve"> </w:t>
      </w:r>
    </w:p>
    <w:p w14:paraId="10F430FB" w14:textId="77777777" w:rsidR="00AF1A1B" w:rsidRPr="00656121" w:rsidRDefault="00AF1A1B" w:rsidP="00AF1A1B">
      <w:pPr>
        <w:spacing w:line="259" w:lineRule="auto"/>
        <w:ind w:left="2"/>
        <w:rPr>
          <w:lang w:val="en-US"/>
        </w:rPr>
      </w:pPr>
      <w:r w:rsidRPr="00656121">
        <w:rPr>
          <w:lang w:val="en-US"/>
        </w:rPr>
        <w:t xml:space="preserve"> </w:t>
      </w:r>
    </w:p>
    <w:p w14:paraId="4DD8DEC4" w14:textId="77777777" w:rsidR="00B139A3" w:rsidRDefault="00B139A3" w:rsidP="00B139A3">
      <w:pPr>
        <w:spacing w:line="256" w:lineRule="auto"/>
        <w:ind w:left="2"/>
        <w:rPr>
          <w:lang w:val="en-US"/>
        </w:rPr>
      </w:pPr>
      <w:bookmarkStart w:id="45" w:name="_GoBack"/>
      <w:bookmarkEnd w:id="45"/>
      <w:r>
        <w:rPr>
          <w:lang w:val="en-US"/>
        </w:rPr>
        <w:t xml:space="preserve"> </w:t>
      </w:r>
    </w:p>
    <w:p w14:paraId="15E3FAB2" w14:textId="77777777" w:rsidR="002A6E99" w:rsidRPr="00B139A3"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lastRenderedPageBreak/>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651D9">
      <w:pPr>
        <w:pStyle w:val="ListParagraph"/>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651D9">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651D9">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651D9">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651D9">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651D9">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651D9">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651D9">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651D9">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651D9">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651D9">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651D9">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651D9">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651D9">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651D9">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651D9">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651D9">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651D9">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651D9">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651D9">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651D9">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651D9">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651D9">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651D9">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651D9">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651D9">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651D9">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651D9">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651D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651D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651D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651D9">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651D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651D9">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651D9">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r>
      <w:r w:rsidRPr="00FF430B">
        <w:rPr>
          <w:b/>
          <w:noProof w:val="0"/>
          <w:lang w:val="ro-MD" w:eastAsia="ru-RU"/>
        </w:rPr>
        <w:lastRenderedPageBreak/>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lastRenderedPageBreak/>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5C6D236F"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9A478B">
        <w:rPr>
          <w:rFonts w:ascii="Times New Roman" w:hAnsi="Times New Roman"/>
          <w:b/>
          <w:szCs w:val="24"/>
          <w:lang w:val="ro-MD"/>
        </w:rPr>
        <w:t xml:space="preserve">ii </w:t>
      </w:r>
      <w:r w:rsidR="008E191A">
        <w:rPr>
          <w:rFonts w:ascii="Times New Roman" w:hAnsi="Times New Roman"/>
          <w:b/>
          <w:szCs w:val="24"/>
          <w:lang w:val="ro-MD"/>
        </w:rPr>
        <w:t>3</w:t>
      </w:r>
      <w:r w:rsidR="009A478B">
        <w:rPr>
          <w:rFonts w:ascii="Times New Roman" w:hAnsi="Times New Roman"/>
          <w:b/>
          <w:szCs w:val="24"/>
          <w:lang w:val="ro-MD"/>
        </w:rPr>
        <w:t xml:space="preserve"> </w:t>
      </w:r>
      <w:r w:rsidRPr="00FF430B">
        <w:rPr>
          <w:rFonts w:ascii="Times New Roman" w:hAnsi="Times New Roman"/>
          <w:b/>
          <w:szCs w:val="24"/>
          <w:lang w:val="ro-MD"/>
        </w:rPr>
        <w:t>an</w:t>
      </w:r>
      <w:r w:rsidR="009A478B">
        <w:rPr>
          <w:rFonts w:ascii="Times New Roman" w:hAnsi="Times New Roman"/>
          <w:b/>
          <w:szCs w:val="24"/>
          <w:lang w:val="ro-MD"/>
        </w:rPr>
        <w:t>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651D9">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C77480E"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AF3118">
              <w:rPr>
                <w:lang w:val="ro-MD"/>
              </w:rPr>
              <w:t>90</w:t>
            </w:r>
            <w:r w:rsidR="00EB65F6" w:rsidRPr="00FF430B">
              <w:rPr>
                <w:lang w:val="ro-MD"/>
              </w:rPr>
              <w:t xml:space="preserve">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3D039CB"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w:t>
            </w:r>
            <w:r w:rsidR="00513D87">
              <w:rPr>
                <w:b/>
                <w:noProof w:val="0"/>
                <w:lang w:val="ro-MD" w:eastAsia="ru-RU"/>
              </w:rPr>
              <w:t>10 ani</w:t>
            </w:r>
            <w:r w:rsidRPr="00FF430B">
              <w:rPr>
                <w:b/>
                <w:noProof w:val="0"/>
                <w:lang w:val="ro-MD" w:eastAsia="ru-RU"/>
              </w:rPr>
              <w:t>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5466C003"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C20945">
              <w:rPr>
                <w:lang w:val="ro-MD"/>
              </w:rPr>
              <w:t>5</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6D3A4EAF"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w:t>
            </w:r>
            <w:proofErr w:type="spellStart"/>
            <w:r w:rsidR="007E575D">
              <w:rPr>
                <w:lang w:val="ro-MD"/>
              </w:rPr>
              <w:t>garantie</w:t>
            </w:r>
            <w:proofErr w:type="spellEnd"/>
            <w:r w:rsidR="007E575D">
              <w:rPr>
                <w:lang w:val="ro-MD"/>
              </w:rPr>
              <w:t xml:space="preserve"> bancara </w:t>
            </w:r>
            <w:r w:rsidR="00EA64B0" w:rsidRPr="00FF430B">
              <w:rPr>
                <w:lang w:val="ro-MD"/>
              </w:rPr>
              <w:t xml:space="preserve">în cuantum de </w:t>
            </w:r>
            <w:r w:rsidR="007F05C2">
              <w:rPr>
                <w:lang w:val="ro-MD"/>
              </w:rPr>
              <w:t>10</w:t>
            </w:r>
            <w:r w:rsidR="00EA64B0" w:rsidRPr="00FF430B">
              <w:rPr>
                <w:lang w:val="ro-MD"/>
              </w:rPr>
              <w:t>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9651D9">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9651D9">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9651D9">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651D9">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9651D9">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9651D9">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9651D9">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0866683" w:rsidR="00460653" w:rsidRPr="00FF430B" w:rsidRDefault="00D83EE1" w:rsidP="009651D9">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C20945">
              <w:rPr>
                <w:lang w:val="ro-MD"/>
              </w:rPr>
              <w:t xml:space="preserve"> </w:t>
            </w:r>
            <w:r w:rsidR="00460653" w:rsidRPr="00FF430B">
              <w:rPr>
                <w:lang w:val="ro-MD"/>
              </w:rPr>
              <w:t xml:space="preserve">este de  </w:t>
            </w:r>
            <w:r w:rsidR="00C20945">
              <w:rPr>
                <w:lang w:val="ro-MD"/>
              </w:rPr>
              <w:t>10</w:t>
            </w:r>
            <w:r w:rsidR="00D379F6" w:rsidRPr="00FF430B">
              <w:rPr>
                <w:b/>
                <w:lang w:val="ro-MD"/>
              </w:rPr>
              <w:t>___</w:t>
            </w:r>
            <w:r w:rsidR="00460653" w:rsidRPr="00FF430B">
              <w:rPr>
                <w:lang w:val="ro-MD"/>
              </w:rPr>
              <w:t xml:space="preserve"> ani. </w:t>
            </w:r>
          </w:p>
          <w:p w14:paraId="1CEFAD7D" w14:textId="77777777" w:rsidR="00460653" w:rsidRPr="00FF430B" w:rsidRDefault="00D83EE1" w:rsidP="009651D9">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9651D9">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9651D9">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9651D9">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9651D9">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9651D9">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9651D9">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9651D9">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651D9">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9651D9">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651D9">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9651D9">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9651D9">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651D9">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651D9">
            <w:pPr>
              <w:pStyle w:val="ListParagraph"/>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651D9">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9651D9">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9651D9">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9651D9">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651D9">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651D9">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651D9">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651D9">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651D9">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651D9">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651D9">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651D9">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651D9">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651D9">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651D9">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651D9">
            <w:pPr>
              <w:pStyle w:val="NormalWeb"/>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651D9">
            <w:pPr>
              <w:pStyle w:val="NormalWeb"/>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651D9">
            <w:pPr>
              <w:pStyle w:val="ListParagraph"/>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651D9">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651D9">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651D9">
            <w:pPr>
              <w:pStyle w:val="ListParagraph"/>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651D9">
            <w:pPr>
              <w:pStyle w:val="ListParagraph"/>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9651D9">
            <w:pPr>
              <w:pStyle w:val="ListParagraph"/>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651D9">
            <w:pPr>
              <w:pStyle w:val="ListParagraph"/>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3FA63" w14:textId="77777777" w:rsidR="00997F32" w:rsidRDefault="00997F32" w:rsidP="00A20ACF">
      <w:r>
        <w:separator/>
      </w:r>
    </w:p>
  </w:endnote>
  <w:endnote w:type="continuationSeparator" w:id="0">
    <w:p w14:paraId="65E66F8F" w14:textId="77777777" w:rsidR="00997F32" w:rsidRDefault="00997F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A91297" w:rsidRDefault="00A9129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91297" w:rsidRDefault="00A91297">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A91297" w:rsidRDefault="00A91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8E90C" w14:textId="77777777" w:rsidR="00997F32" w:rsidRDefault="00997F32" w:rsidP="00A20ACF">
      <w:r>
        <w:separator/>
      </w:r>
    </w:p>
  </w:footnote>
  <w:footnote w:type="continuationSeparator" w:id="0">
    <w:p w14:paraId="69D9DDBC" w14:textId="77777777" w:rsidR="00997F32" w:rsidRDefault="00997F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16306D6"/>
    <w:multiLevelType w:val="hybridMultilevel"/>
    <w:tmpl w:val="C062E0D2"/>
    <w:lvl w:ilvl="0" w:tplc="7E32A988">
      <w:start w:val="1"/>
      <w:numFmt w:val="decimal"/>
      <w:lvlText w:val="%1."/>
      <w:lvlJc w:val="left"/>
      <w:pPr>
        <w:ind w:left="42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4F6C7662">
      <w:start w:val="2"/>
      <w:numFmt w:val="decimal"/>
      <w:lvlText w:val="%2)"/>
      <w:lvlJc w:val="left"/>
      <w:pPr>
        <w:ind w:left="70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7848D54">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282C916">
      <w:start w:val="1"/>
      <w:numFmt w:val="decimal"/>
      <w:lvlText w:val="%4"/>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99A1B88">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93A0AEE">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B964042">
      <w:start w:val="1"/>
      <w:numFmt w:val="decimal"/>
      <w:lvlText w:val="%7"/>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7144DEC">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C083EAE">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6"/>
  </w:num>
  <w:num w:numId="4">
    <w:abstractNumId w:val="25"/>
  </w:num>
  <w:num w:numId="5">
    <w:abstractNumId w:val="13"/>
  </w:num>
  <w:num w:numId="6">
    <w:abstractNumId w:val="17"/>
  </w:num>
  <w:num w:numId="7">
    <w:abstractNumId w:val="14"/>
  </w:num>
  <w:num w:numId="8">
    <w:abstractNumId w:val="7"/>
  </w:num>
  <w:num w:numId="9">
    <w:abstractNumId w:val="24"/>
  </w:num>
  <w:num w:numId="10">
    <w:abstractNumId w:val="11"/>
  </w:num>
  <w:num w:numId="11">
    <w:abstractNumId w:val="20"/>
  </w:num>
  <w:num w:numId="12">
    <w:abstractNumId w:val="21"/>
  </w:num>
  <w:num w:numId="13">
    <w:abstractNumId w:val="31"/>
  </w:num>
  <w:num w:numId="14">
    <w:abstractNumId w:val="23"/>
  </w:num>
  <w:num w:numId="15">
    <w:abstractNumId w:val="6"/>
  </w:num>
  <w:num w:numId="16">
    <w:abstractNumId w:val="22"/>
  </w:num>
  <w:num w:numId="17">
    <w:abstractNumId w:val="9"/>
  </w:num>
  <w:num w:numId="18">
    <w:abstractNumId w:val="33"/>
  </w:num>
  <w:num w:numId="19">
    <w:abstractNumId w:val="28"/>
  </w:num>
  <w:num w:numId="20">
    <w:abstractNumId w:val="10"/>
  </w:num>
  <w:num w:numId="21">
    <w:abstractNumId w:val="27"/>
  </w:num>
  <w:num w:numId="22">
    <w:abstractNumId w:val="18"/>
  </w:num>
  <w:num w:numId="23">
    <w:abstractNumId w:val="32"/>
  </w:num>
  <w:num w:numId="24">
    <w:abstractNumId w:val="12"/>
  </w:num>
  <w:num w:numId="25">
    <w:abstractNumId w:val="8"/>
  </w:num>
  <w:num w:numId="26">
    <w:abstractNumId w:val="19"/>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0"/>
  </w:num>
  <w:num w:numId="34">
    <w:abstractNumId w:val="15"/>
  </w:num>
  <w:num w:numId="35">
    <w:abstractNumId w:val="34"/>
  </w:num>
  <w:num w:numId="36">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3E9"/>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1FD"/>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5BB"/>
    <w:rsid w:val="0016369C"/>
    <w:rsid w:val="00163A25"/>
    <w:rsid w:val="00163FE0"/>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6C52"/>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1A6"/>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1CCB"/>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E46"/>
    <w:rsid w:val="004B349A"/>
    <w:rsid w:val="004B36EF"/>
    <w:rsid w:val="004B3BFB"/>
    <w:rsid w:val="004C12F5"/>
    <w:rsid w:val="004C23A8"/>
    <w:rsid w:val="004C26AB"/>
    <w:rsid w:val="004C30A2"/>
    <w:rsid w:val="004C499F"/>
    <w:rsid w:val="004C59A0"/>
    <w:rsid w:val="004C64EF"/>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5F"/>
    <w:rsid w:val="00507348"/>
    <w:rsid w:val="005076B6"/>
    <w:rsid w:val="00507E28"/>
    <w:rsid w:val="005113AD"/>
    <w:rsid w:val="005124FD"/>
    <w:rsid w:val="0051370B"/>
    <w:rsid w:val="005139AA"/>
    <w:rsid w:val="00513D87"/>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B85"/>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12B"/>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45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44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75D"/>
    <w:rsid w:val="007E6990"/>
    <w:rsid w:val="007E709D"/>
    <w:rsid w:val="007E79C1"/>
    <w:rsid w:val="007F05C2"/>
    <w:rsid w:val="007F137E"/>
    <w:rsid w:val="007F38A0"/>
    <w:rsid w:val="007F3964"/>
    <w:rsid w:val="007F5827"/>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91A"/>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3B9"/>
    <w:rsid w:val="009530EF"/>
    <w:rsid w:val="009549F9"/>
    <w:rsid w:val="00955F6F"/>
    <w:rsid w:val="009561E1"/>
    <w:rsid w:val="00960B07"/>
    <w:rsid w:val="0096256E"/>
    <w:rsid w:val="009626BA"/>
    <w:rsid w:val="00962A3C"/>
    <w:rsid w:val="00962C56"/>
    <w:rsid w:val="00964783"/>
    <w:rsid w:val="00964B0B"/>
    <w:rsid w:val="009651D9"/>
    <w:rsid w:val="009666F7"/>
    <w:rsid w:val="00966FD0"/>
    <w:rsid w:val="009700A7"/>
    <w:rsid w:val="0097083F"/>
    <w:rsid w:val="0097172D"/>
    <w:rsid w:val="00972A58"/>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F32"/>
    <w:rsid w:val="009A30BE"/>
    <w:rsid w:val="009A30D6"/>
    <w:rsid w:val="009A4744"/>
    <w:rsid w:val="009A478B"/>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ADA"/>
    <w:rsid w:val="009E0F3F"/>
    <w:rsid w:val="009E2657"/>
    <w:rsid w:val="009E3C56"/>
    <w:rsid w:val="009E3D35"/>
    <w:rsid w:val="009E3F79"/>
    <w:rsid w:val="009E4204"/>
    <w:rsid w:val="009E719D"/>
    <w:rsid w:val="009E7663"/>
    <w:rsid w:val="009F0FE8"/>
    <w:rsid w:val="009F1716"/>
    <w:rsid w:val="009F1E2C"/>
    <w:rsid w:val="009F244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D04"/>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50E"/>
    <w:rsid w:val="00A90E01"/>
    <w:rsid w:val="00A91216"/>
    <w:rsid w:val="00A9129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A1B"/>
    <w:rsid w:val="00AF3118"/>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9A3"/>
    <w:rsid w:val="00B14173"/>
    <w:rsid w:val="00B1471B"/>
    <w:rsid w:val="00B16D7C"/>
    <w:rsid w:val="00B16FE4"/>
    <w:rsid w:val="00B20484"/>
    <w:rsid w:val="00B204B0"/>
    <w:rsid w:val="00B223F6"/>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982"/>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6E1"/>
    <w:rsid w:val="00C15EB7"/>
    <w:rsid w:val="00C16E1E"/>
    <w:rsid w:val="00C17D27"/>
    <w:rsid w:val="00C20945"/>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C0C"/>
    <w:rsid w:val="00C370B7"/>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1F7C"/>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E34"/>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6F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21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51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0">
    <w:name w:val="TableGrid"/>
    <w:rsid w:val="00B139A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074991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C8D35-55D4-4691-90E9-339246B10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69</Pages>
  <Words>24802</Words>
  <Characters>141372</Characters>
  <Application>Microsoft Office Word</Application>
  <DocSecurity>0</DocSecurity>
  <Lines>1178</Lines>
  <Paragraphs>331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44</cp:revision>
  <cp:lastPrinted>2021-06-01T11:52:00Z</cp:lastPrinted>
  <dcterms:created xsi:type="dcterms:W3CDTF">2021-06-14T10:00:00Z</dcterms:created>
  <dcterms:modified xsi:type="dcterms:W3CDTF">2025-05-21T14:04:00Z</dcterms:modified>
</cp:coreProperties>
</file>