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6F18E173" w:rsidR="002261CA" w:rsidRPr="002261CA" w:rsidRDefault="00BC2141" w:rsidP="000C33E1">
      <w:pPr>
        <w:autoSpaceDE w:val="0"/>
        <w:autoSpaceDN w:val="0"/>
        <w:adjustRightInd w:val="0"/>
        <w:jc w:val="both"/>
        <w:rPr>
          <w:bCs/>
          <w:color w:val="000000" w:themeColor="text1"/>
          <w:sz w:val="32"/>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160403" w:rsidRPr="00160403">
        <w:rPr>
          <w:b/>
          <w:sz w:val="32"/>
        </w:rPr>
        <w:t>Lucr</w:t>
      </w:r>
      <w:r w:rsidR="00160403" w:rsidRPr="00160403">
        <w:rPr>
          <w:b/>
          <w:sz w:val="32"/>
          <w:lang w:val="ro-MO"/>
        </w:rPr>
        <w:t xml:space="preserve">ări de construcție a Centrului sportiv multifuncțional în or. Hâncești </w:t>
      </w:r>
      <w:r w:rsidR="00160403" w:rsidRPr="00160403">
        <w:rPr>
          <w:bCs/>
          <w:color w:val="372F36"/>
          <w:sz w:val="32"/>
          <w:szCs w:val="20"/>
        </w:rPr>
        <w:t xml:space="preserve">în cadrul proiectului </w:t>
      </w:r>
      <w:r w:rsidR="00160403" w:rsidRPr="00160403">
        <w:rPr>
          <w:sz w:val="32"/>
        </w:rPr>
        <w:t>,, Turismul, agrementul și sportul – converg ferm la Hîncești pentru o perspectivă turistică regională și interregională durabilă</w:t>
      </w:r>
      <w:r w:rsidR="00160403" w:rsidRPr="00160403">
        <w:rPr>
          <w:color w:val="000000"/>
          <w:sz w:val="32"/>
        </w:rPr>
        <w:t>”</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4531C7BD"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160403" w:rsidRPr="00160403">
        <w:rPr>
          <w:color w:val="000000" w:themeColor="text1"/>
          <w:sz w:val="32"/>
        </w:rPr>
        <w:t>45000000-7</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B6913C2" w14:textId="77777777" w:rsidR="008715AE" w:rsidRDefault="008715AE" w:rsidP="008715AE"/>
    <w:p w14:paraId="1927D62A" w14:textId="77777777" w:rsidR="008715AE" w:rsidRDefault="008715AE" w:rsidP="008715AE"/>
    <w:p w14:paraId="284FD72F" w14:textId="77777777" w:rsidR="008715AE" w:rsidRPr="008715AE" w:rsidRDefault="008715AE" w:rsidP="008715AE"/>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DE6609" w:rsidP="0068039E">
      <w:pPr>
        <w:pStyle w:val="ListParagraph"/>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permite să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8715AE" w:rsidRDefault="0068039E" w:rsidP="0068039E">
      <w:pPr>
        <w:pStyle w:val="ListParagraph"/>
        <w:numPr>
          <w:ilvl w:val="0"/>
          <w:numId w:val="0"/>
        </w:numPr>
        <w:rPr>
          <w:lang w:val="ro-RO"/>
        </w:rPr>
      </w:pPr>
    </w:p>
    <w:p w14:paraId="514BB0EA" w14:textId="2F5DAA3A" w:rsidR="0068039E" w:rsidRPr="005D6AF3" w:rsidRDefault="0068039E" w:rsidP="008715AE">
      <w:pPr>
        <w:autoSpaceDE w:val="0"/>
        <w:autoSpaceDN w:val="0"/>
        <w:adjustRightInd w:val="0"/>
        <w:rPr>
          <w:bCs/>
          <w:color w:val="000000" w:themeColor="text1"/>
          <w:szCs w:val="20"/>
          <w:lang w:val="ro-MO"/>
        </w:rPr>
      </w:pPr>
      <w:r w:rsidRPr="00FF430B">
        <w:t>Obiectul</w:t>
      </w:r>
      <w:r w:rsidRPr="0068039E">
        <w:rPr>
          <w:rFonts w:eastAsiaTheme="minorHAnsi"/>
          <w:b/>
          <w:noProof w:val="0"/>
          <w:color w:val="000000"/>
        </w:rPr>
        <w:t xml:space="preserve"> </w:t>
      </w:r>
      <w:r w:rsidR="000C33E1">
        <w:rPr>
          <w:rFonts w:eastAsiaTheme="minorHAnsi"/>
          <w:b/>
          <w:noProof w:val="0"/>
          <w:color w:val="000000"/>
        </w:rPr>
        <w:t xml:space="preserve"> </w:t>
      </w:r>
      <w:r w:rsidR="00160403">
        <w:rPr>
          <w:b/>
        </w:rPr>
        <w:t>Lucr</w:t>
      </w:r>
      <w:r w:rsidR="00160403">
        <w:rPr>
          <w:b/>
          <w:lang w:val="ro-MO"/>
        </w:rPr>
        <w:t xml:space="preserve">ări de construcție a Centrului sportiv multifuncțional în or. Hâncești </w:t>
      </w:r>
      <w:r w:rsidR="00160403" w:rsidRPr="00625FA9">
        <w:rPr>
          <w:bCs/>
          <w:color w:val="372F36"/>
          <w:szCs w:val="20"/>
        </w:rPr>
        <w:t xml:space="preserve">în cadrul proiectului </w:t>
      </w:r>
      <w:r w:rsidR="00160403" w:rsidRPr="009F012A">
        <w:t>,,</w:t>
      </w:r>
      <w:r w:rsidR="00160403" w:rsidRPr="008111F4">
        <w:t xml:space="preserve"> </w:t>
      </w:r>
      <w:r w:rsidR="00160403">
        <w:t>Turismul, agrementul și sportul – converg ferm la Hîncești pentru o perspectivă turistică regională și interregională durabilă</w:t>
      </w:r>
      <w:r w:rsidR="00160403" w:rsidRPr="00793266">
        <w:rPr>
          <w:color w:val="000000"/>
        </w:rPr>
        <w:t>”</w:t>
      </w:r>
      <w:r w:rsidR="000C33E1">
        <w:rPr>
          <w:color w:val="000000"/>
        </w:rPr>
        <w:t>.</w:t>
      </w:r>
    </w:p>
    <w:p w14:paraId="7B6D3E73" w14:textId="245ED6E7" w:rsidR="0068039E" w:rsidRPr="00FF430B" w:rsidRDefault="0068039E" w:rsidP="0068039E">
      <w:pPr>
        <w:ind w:firstLine="709"/>
        <w:jc w:val="both"/>
      </w:pPr>
      <w:r w:rsidRPr="00FF430B">
        <w:t>Autoritatea contractantă</w:t>
      </w:r>
      <w:r>
        <w:t xml:space="preserve"> </w:t>
      </w:r>
      <w:r w:rsidRPr="0068039E">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133004EE"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DE3322" w:rsidRPr="00160403">
        <w:rPr>
          <w:rFonts w:eastAsiaTheme="minorHAnsi"/>
          <w:b/>
          <w:bCs/>
          <w:i/>
          <w:iCs/>
          <w:color w:val="000000"/>
          <w:highlight w:val="yellow"/>
        </w:rPr>
        <w:t>12</w:t>
      </w:r>
      <w:r w:rsidRPr="00160403">
        <w:rPr>
          <w:rFonts w:eastAsiaTheme="minorHAnsi"/>
          <w:b/>
          <w:bCs/>
          <w:i/>
          <w:iCs/>
          <w:color w:val="000000"/>
          <w:highlight w:val="yellow"/>
        </w:rPr>
        <w:t xml:space="preserve">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axelor principale, stîlpilor și liniilor de comunicație și hotarelor terenului pus în </w:t>
      </w:r>
      <w:r w:rsidRPr="00CE53FE">
        <w:rPr>
          <w:rFonts w:eastAsiaTheme="minorHAnsi"/>
          <w:b/>
          <w:bCs/>
          <w:noProof w:val="0"/>
          <w:color w:val="000000"/>
          <w:highlight w:val="yellow"/>
          <w:lang w:val="en-US"/>
        </w:rPr>
        <w:lastRenderedPageBreak/>
        <w:t>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Default="0068039E" w:rsidP="0068039E">
      <w:pPr>
        <w:jc w:val="both"/>
        <w:rPr>
          <w:b/>
        </w:rPr>
      </w:pPr>
    </w:p>
    <w:p w14:paraId="7A3E2D20" w14:textId="77777777" w:rsidR="008715AE" w:rsidRPr="00FF430B" w:rsidRDefault="008715AE" w:rsidP="0068039E">
      <w:pPr>
        <w:jc w:val="both"/>
        <w:rPr>
          <w:b/>
        </w:rPr>
      </w:pPr>
    </w:p>
    <w:p w14:paraId="7B57DD89" w14:textId="77777777" w:rsidR="0068039E" w:rsidRPr="00FF430B" w:rsidRDefault="0068039E" w:rsidP="0068039E">
      <w:pPr>
        <w:jc w:val="both"/>
        <w:rPr>
          <w:b/>
        </w:rPr>
      </w:pPr>
    </w:p>
    <w:p w14:paraId="74DAD59D" w14:textId="77777777" w:rsidR="0068039E" w:rsidRPr="00FF430B" w:rsidRDefault="0068039E"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68039E" w:rsidRPr="00EC30C2" w14:paraId="66F4E821" w14:textId="77777777" w:rsidTr="00FC336E">
        <w:trPr>
          <w:trHeight w:val="697"/>
        </w:trPr>
        <w:tc>
          <w:tcPr>
            <w:tcW w:w="9540" w:type="dxa"/>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5443E239"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w:t>
            </w:r>
            <w:r w:rsidR="00D51A83">
              <w:rPr>
                <w:lang w:val="en-US"/>
              </w:rPr>
              <w:t>tr-un exemplar</w:t>
            </w:r>
            <w:bookmarkStart w:id="63" w:name="_GoBack"/>
            <w:bookmarkEnd w:id="63"/>
            <w:r w:rsidRPr="006369F2">
              <w:rPr>
                <w:lang w:val="en-US"/>
              </w:rPr>
              <w:t>.</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36934925"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008715AE">
              <w:rPr>
                <w:u w:val="single"/>
                <w:lang w:val="en-US"/>
              </w:rPr>
              <w:t>0,1</w:t>
            </w:r>
            <w:r w:rsidRPr="002978A1">
              <w:rPr>
                <w:u w:val="single"/>
                <w:lang w:val="en-US"/>
              </w:rPr>
              <w:t xml:space="preserve"> %</w:t>
            </w:r>
            <w:r w:rsidRPr="002978A1">
              <w:rPr>
                <w:lang w:val="en-US"/>
              </w:rPr>
              <w:t xml:space="preserve"> /zi din valoarea restului de executat dar nu mai mult de _</w:t>
            </w:r>
            <w:r w:rsidR="008715AE">
              <w:rPr>
                <w:u w:val="single"/>
                <w:lang w:val="en-US"/>
              </w:rPr>
              <w:t>5</w:t>
            </w:r>
            <w:r w:rsidRPr="002978A1">
              <w:rPr>
                <w:u w:val="single"/>
                <w:lang w:val="en-US"/>
              </w:rPr>
              <w:t>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7D29D0">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5FF3CB94" w14:textId="77777777" w:rsidR="007D29D0" w:rsidRDefault="007D29D0" w:rsidP="007D29D0">
            <w:pPr>
              <w:shd w:val="clear" w:color="auto" w:fill="FFFFFF" w:themeFill="background1"/>
              <w:tabs>
                <w:tab w:val="right" w:pos="426"/>
              </w:tabs>
              <w:jc w:val="both"/>
            </w:pPr>
            <w:r>
              <w:t>a) scrisoare de garanție emisă de către o instituție bancară sau de către o societate de asigurare;</w:t>
            </w:r>
          </w:p>
          <w:p w14:paraId="26D5C7BB" w14:textId="77777777" w:rsidR="007D29D0" w:rsidRDefault="007D29D0" w:rsidP="007D29D0">
            <w:pPr>
              <w:shd w:val="clear" w:color="auto" w:fill="FFFFFF" w:themeFill="background1"/>
              <w:tabs>
                <w:tab w:val="right" w:pos="426"/>
              </w:tabs>
              <w:jc w:val="both"/>
            </w:pPr>
            <w:r>
              <w:t xml:space="preserve">b) transfer pe un cont al autorității contractante; </w:t>
            </w:r>
          </w:p>
          <w:p w14:paraId="725C180A" w14:textId="77777777" w:rsidR="007D29D0" w:rsidRDefault="007D29D0" w:rsidP="007D29D0">
            <w:pPr>
              <w:shd w:val="clear" w:color="auto" w:fill="FFFFFF" w:themeFill="background1"/>
              <w:tabs>
                <w:tab w:val="right" w:pos="426"/>
              </w:tabs>
              <w:jc w:val="both"/>
            </w:pPr>
            <w:r>
              <w:t xml:space="preserve">c) cauțiune; </w:t>
            </w:r>
          </w:p>
          <w:p w14:paraId="52131FEF" w14:textId="77777777" w:rsidR="007D29D0" w:rsidRDefault="007D29D0" w:rsidP="007D29D0">
            <w:pPr>
              <w:shd w:val="clear" w:color="auto" w:fill="FFFFFF" w:themeFill="background1"/>
              <w:tabs>
                <w:tab w:val="right" w:pos="426"/>
              </w:tabs>
              <w:jc w:val="both"/>
            </w:pPr>
            <w:r>
              <w:t xml:space="preserve">d) rețineri succesive din plata cuvenită pentru facturile înaintate, cu efectuarea transferului sumei respective pe un cont special deschis de operatorul economic la o bancă licențiată, agreată de ambele părți, și pus la dispoziția autorității contractante; </w:t>
            </w:r>
          </w:p>
          <w:p w14:paraId="64106EC6" w14:textId="65769218" w:rsidR="007D29D0" w:rsidRPr="007D29D0" w:rsidRDefault="007D29D0" w:rsidP="007D29D0">
            <w:pPr>
              <w:shd w:val="clear" w:color="auto" w:fill="FFFFFF" w:themeFill="background1"/>
              <w:tabs>
                <w:tab w:val="right" w:pos="426"/>
              </w:tabs>
              <w:jc w:val="both"/>
            </w:pPr>
            <w:r>
              <w:t>e) rețineri succesive directe din plata cuvenită pentru facturile înaintate.</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t>16</w:t>
            </w:r>
            <w:r w:rsidRPr="00304B34">
              <w:t>.6</w:t>
            </w:r>
            <w:r>
              <w:t>.</w:t>
            </w:r>
            <w:r w:rsidRPr="00304B34">
              <w:t xml:space="preserve"> Anterior emiterii unei pretenţii asupra garanţiei de bună execuţie, </w:t>
            </w:r>
            <w:r>
              <w:t>Co-investitorul</w:t>
            </w:r>
            <w:r w:rsidRPr="00304B34">
              <w:t xml:space="preserve"> are </w:t>
            </w:r>
            <w:r w:rsidRPr="00304B34">
              <w:lastRenderedPageBreak/>
              <w:t xml:space="preserve">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w:t>
            </w:r>
            <w:r w:rsidRPr="006C3A81">
              <w:rPr>
                <w:lang w:val="fr-BE"/>
              </w:rPr>
              <w:lastRenderedPageBreak/>
              <w:t xml:space="preserve">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49EF15B"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w:t>
            </w:r>
            <w:r w:rsidR="00F0184C">
              <w:rPr>
                <w:lang w:val="fr-BE"/>
              </w:rPr>
              <w:t>31 decembrie 2031</w:t>
            </w:r>
            <w:r w:rsidRPr="006C3A81">
              <w:rPr>
                <w:lang w:val="fr-BE"/>
              </w:rPr>
              <w:t xml:space="preserve">.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Default="0068039E" w:rsidP="00FC336E">
            <w:pPr>
              <w:jc w:val="center"/>
              <w:rPr>
                <w:i/>
                <w:sz w:val="20"/>
                <w:szCs w:val="20"/>
              </w:rPr>
            </w:pPr>
            <w:r w:rsidRPr="00FF430B">
              <w:t xml:space="preserve">             </w:t>
            </w:r>
            <w:r w:rsidRPr="00E75501">
              <w:rPr>
                <w:i/>
              </w:rPr>
              <w:t>(</w:t>
            </w:r>
            <w:r w:rsidRPr="00E75501">
              <w:rPr>
                <w:i/>
                <w:sz w:val="20"/>
                <w:szCs w:val="20"/>
              </w:rPr>
              <w:t>LA NECESITATE)</w:t>
            </w:r>
          </w:p>
          <w:p w14:paraId="427374A4" w14:textId="77777777" w:rsidR="007D29D0" w:rsidRPr="00E75501" w:rsidRDefault="007D29D0" w:rsidP="00FC336E">
            <w:pPr>
              <w:jc w:val="center"/>
              <w:rPr>
                <w:i/>
              </w:rPr>
            </w:pPr>
          </w:p>
          <w:p w14:paraId="7F76516E" w14:textId="06118699" w:rsidR="0068039E" w:rsidRPr="006C3A81" w:rsidRDefault="00DE6609" w:rsidP="007D29D0">
            <w:pPr>
              <w:pStyle w:val="ListParagraph"/>
              <w:numPr>
                <w:ilvl w:val="0"/>
                <w:numId w:val="0"/>
              </w:numPr>
              <w:tabs>
                <w:tab w:val="clear" w:pos="1134"/>
              </w:tabs>
              <w:spacing w:line="276" w:lineRule="auto"/>
              <w:contextualSpacing/>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68039E" w:rsidRPr="002978A1">
                      <w:rPr>
                        <w:b/>
                      </w:rPr>
                      <w:t>20.</w:t>
                    </w:r>
                  </w:sdtContent>
                </w:sdt>
              </w:sdtContent>
            </w:sdt>
            <w:r w:rsidR="0068039E" w:rsidRPr="002978A1">
              <w:t xml:space="preserve"> </w:t>
            </w:r>
            <w:r w:rsidR="0068039E" w:rsidRPr="002978A1">
              <w:rPr>
                <w:color w:val="1D1C1D"/>
                <w:sz w:val="23"/>
                <w:szCs w:val="23"/>
                <w:shd w:val="clear" w:color="auto" w:fill="FFFFFF"/>
              </w:rPr>
              <w:t xml:space="preserve">Forma garanției de execuție – reținerea succesivă din plata cuvenită pentru facturile înaintate, în cuantum de 5% din valoarea acestora până la atingerea unui procent de 5% din valoarea contractului. </w:t>
            </w:r>
            <w:r w:rsidR="0068039E"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68039E"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EndPr/>
            <w:sdtContent>
              <w:p w14:paraId="3398AE59" w14:textId="77777777" w:rsidR="0068039E" w:rsidRPr="002978A1" w:rsidRDefault="00DE6609" w:rsidP="00FC336E">
                <w:pPr>
                  <w:widowControl w:val="0"/>
                  <w:shd w:val="clear" w:color="auto" w:fill="FFFFFF" w:themeFill="background1"/>
                  <w:tabs>
                    <w:tab w:val="left" w:pos="567"/>
                  </w:tabs>
                  <w:jc w:val="both"/>
                  <w:rPr>
                    <w:sz w:val="23"/>
                    <w:szCs w:val="23"/>
                    <w:lang w:val="en-US"/>
                  </w:rPr>
                </w:pPr>
                <w:sdt>
                  <w:sdtPr>
                    <w:tag w:val="goog_rdk_99"/>
                    <w:id w:val="760256483"/>
                  </w:sdtPr>
                  <w:sdtEndPr/>
                  <w:sdtContent>
                    <w:r w:rsidR="0068039E" w:rsidRPr="006C3A81">
                      <w:rPr>
                        <w:b/>
                        <w:lang w:val="fr-BE"/>
                      </w:rPr>
                      <w:t>21</w:t>
                    </w:r>
                  </w:sdtContent>
                </w:sdt>
                <w:sdt>
                  <w:sdtPr>
                    <w:tag w:val="goog_rdk_100"/>
                    <w:id w:val="1337574585"/>
                  </w:sdtPr>
                  <w:sdtEndPr/>
                  <w:sdtContent>
                    <w:r w:rsidR="0068039E" w:rsidRPr="006C3A81">
                      <w:rPr>
                        <w:b/>
                        <w:lang w:val="fr-BE"/>
                      </w:rPr>
                      <w:t>.</w:t>
                    </w:r>
                  </w:sdtContent>
                </w:sdt>
                <w:sdt>
                  <w:sdtPr>
                    <w:tag w:val="goog_rdk_101"/>
                    <w:id w:val="-1271162572"/>
                  </w:sdtPr>
                  <w:sdtEndPr/>
                  <w:sdtContent>
                    <w:r w:rsidR="0068039E" w:rsidRPr="006C3A81">
                      <w:rPr>
                        <w:sz w:val="23"/>
                        <w:szCs w:val="23"/>
                        <w:lang w:val="fr-BE"/>
                      </w:rPr>
                      <w:t xml:space="preserve"> </w:t>
                    </w:r>
                  </w:sdtContent>
                </w:sdt>
                <w:sdt>
                  <w:sdtPr>
                    <w:tag w:val="goog_rdk_102"/>
                    <w:id w:val="-929578801"/>
                  </w:sdtPr>
                  <w:sdtEndPr/>
                  <w:sdtContent>
                    <w:r w:rsidR="0068039E" w:rsidRPr="002978A1">
                      <w:rPr>
                        <w:lang w:val="fr-BE"/>
                      </w:rPr>
                      <w:t>Antreprenorul</w:t>
                    </w:r>
                    <w:r w:rsidR="0068039E" w:rsidRPr="002978A1">
                      <w:rPr>
                        <w:lang w:val="en-US"/>
                      </w:rPr>
                      <w:t xml:space="preserve"> </w:t>
                    </w:r>
                    <w:r w:rsidR="0068039E" w:rsidRPr="002978A1">
                      <w:rPr>
                        <w:lang w:val="fr-BE"/>
                      </w:rPr>
                      <w:t>garanteaz</w:t>
                    </w:r>
                    <w:r w:rsidR="0068039E" w:rsidRPr="002978A1">
                      <w:rPr>
                        <w:lang w:val="en-US"/>
                      </w:rPr>
                      <w:t xml:space="preserve">ă </w:t>
                    </w:r>
                    <w:r w:rsidR="0068039E" w:rsidRPr="002978A1">
                      <w:rPr>
                        <w:lang w:val="fr-BE"/>
                      </w:rPr>
                      <w:t>prin</w:t>
                    </w:r>
                    <w:r w:rsidR="0068039E" w:rsidRPr="002978A1">
                      <w:rPr>
                        <w:lang w:val="en-US"/>
                      </w:rPr>
                      <w:t xml:space="preserve"> </w:t>
                    </w:r>
                    <w:r w:rsidR="0068039E" w:rsidRPr="002978A1">
                      <w:rPr>
                        <w:lang w:val="fr-BE"/>
                      </w:rPr>
                      <w:t>semnarea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constituirea</w:t>
                    </w:r>
                    <w:r w:rsidR="0068039E" w:rsidRPr="002978A1">
                      <w:rPr>
                        <w:lang w:val="en-US"/>
                      </w:rPr>
                      <w:t xml:space="preserve"> </w:t>
                    </w:r>
                    <w:r w:rsidR="0068039E" w:rsidRPr="002978A1">
                      <w:rPr>
                        <w:lang w:val="fr-BE"/>
                      </w:rPr>
                      <w:t>Garan</w:t>
                    </w:r>
                    <w:r w:rsidR="0068039E" w:rsidRPr="002978A1">
                      <w:rPr>
                        <w:lang w:val="en-US"/>
                      </w:rPr>
                      <w:t>ț</w:t>
                    </w:r>
                    <w:r w:rsidR="0068039E" w:rsidRPr="002978A1">
                      <w:rPr>
                        <w:lang w:val="fr-BE"/>
                      </w:rPr>
                      <w:t>iei</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w:t>
                    </w:r>
                    <w:r w:rsidR="0068039E" w:rsidRPr="002978A1">
                      <w:rPr>
                        <w:lang w:val="en-US"/>
                      </w:rPr>
                      <w:t>ț</w:t>
                    </w:r>
                    <w:r w:rsidR="0068039E" w:rsidRPr="002978A1">
                      <w:rPr>
                        <w:lang w:val="fr-BE"/>
                      </w:rPr>
                      <w:t>ie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 xml:space="preserve"> î</w:t>
                    </w:r>
                    <w:r w:rsidR="0068039E" w:rsidRPr="002978A1">
                      <w:rPr>
                        <w:lang w:val="fr-BE"/>
                      </w:rPr>
                      <w:t>n</w:t>
                    </w:r>
                    <w:r w:rsidR="0068039E" w:rsidRPr="002978A1">
                      <w:rPr>
                        <w:lang w:val="en-US"/>
                      </w:rPr>
                      <w:t xml:space="preserve"> </w:t>
                    </w:r>
                    <w:r w:rsidR="0068039E" w:rsidRPr="002978A1">
                      <w:rPr>
                        <w:lang w:val="fr-BE"/>
                      </w:rPr>
                      <w:t>corespundere</w:t>
                    </w:r>
                    <w:r w:rsidR="0068039E" w:rsidRPr="002978A1">
                      <w:rPr>
                        <w:lang w:val="en-US"/>
                      </w:rPr>
                      <w:t xml:space="preserve"> </w:t>
                    </w:r>
                    <w:r w:rsidR="0068039E" w:rsidRPr="002978A1">
                      <w:rPr>
                        <w:lang w:val="fr-BE"/>
                      </w:rPr>
                      <w:t>cu</w:t>
                    </w:r>
                    <w:r w:rsidR="0068039E" w:rsidRPr="002978A1">
                      <w:rPr>
                        <w:lang w:val="en-US"/>
                      </w:rPr>
                      <w:t xml:space="preserve"> </w:t>
                    </w:r>
                    <w:r w:rsidR="0068039E" w:rsidRPr="002978A1">
                      <w:rPr>
                        <w:lang w:val="fr-BE"/>
                      </w:rPr>
                      <w:t>pct</w:t>
                    </w:r>
                    <w:r w:rsidR="0068039E" w:rsidRPr="002978A1">
                      <w:rPr>
                        <w:lang w:val="en-US"/>
                      </w:rPr>
                      <w:t xml:space="preserve">. 16 </w:t>
                    </w:r>
                    <w:r w:rsidR="0068039E" w:rsidRPr="002978A1">
                      <w:rPr>
                        <w:lang w:val="fr-BE"/>
                      </w:rPr>
                      <w:t>din</w:t>
                    </w:r>
                    <w:r w:rsidR="0068039E" w:rsidRPr="002978A1">
                      <w:rPr>
                        <w:lang w:val="en-US"/>
                      </w:rPr>
                      <w:t xml:space="preserve"> </w:t>
                    </w:r>
                    <w:r w:rsidR="0068039E" w:rsidRPr="002978A1">
                      <w:rPr>
                        <w:lang w:val="fr-BE"/>
                      </w:rPr>
                      <w:t>prezentul</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astfel</w:t>
                    </w:r>
                    <w:r w:rsidR="0068039E" w:rsidRPr="002978A1">
                      <w:rPr>
                        <w:lang w:val="en-US"/>
                      </w:rPr>
                      <w:t>, î</w:t>
                    </w:r>
                    <w:r w:rsidR="0068039E" w:rsidRPr="002978A1">
                      <w:rPr>
                        <w:lang w:val="fr-BE"/>
                      </w:rPr>
                      <w:t>n</w:t>
                    </w:r>
                    <w:r w:rsidR="0068039E" w:rsidRPr="002978A1">
                      <w:rPr>
                        <w:lang w:val="en-US"/>
                      </w:rPr>
                      <w:t xml:space="preserve"> </w:t>
                    </w:r>
                    <w:r w:rsidR="0068039E" w:rsidRPr="002978A1">
                      <w:rPr>
                        <w:lang w:val="fr-BE"/>
                      </w:rPr>
                      <w:t>caz</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neexecutare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se</w:t>
                    </w:r>
                    <w:r w:rsidR="0068039E" w:rsidRPr="002978A1">
                      <w:rPr>
                        <w:lang w:val="en-US"/>
                      </w:rPr>
                      <w:t xml:space="preserve"> </w:t>
                    </w:r>
                    <w:r w:rsidR="0068039E" w:rsidRPr="002978A1">
                      <w:rPr>
                        <w:lang w:val="fr-BE"/>
                      </w:rPr>
                      <w:t>va</w:t>
                    </w:r>
                    <w:r w:rsidR="0068039E" w:rsidRPr="002978A1">
                      <w:rPr>
                        <w:lang w:val="en-US"/>
                      </w:rPr>
                      <w:t xml:space="preserve"> </w:t>
                    </w:r>
                    <w:r w:rsidR="0068039E" w:rsidRPr="002978A1">
                      <w:rPr>
                        <w:lang w:val="fr-BE"/>
                      </w:rPr>
                      <w:t>re</w:t>
                    </w:r>
                    <w:r w:rsidR="0068039E" w:rsidRPr="002978A1">
                      <w:rPr>
                        <w:lang w:val="en-US"/>
                      </w:rPr>
                      <w:t>ț</w:t>
                    </w:r>
                    <w:r w:rsidR="0068039E" w:rsidRPr="002978A1">
                      <w:rPr>
                        <w:lang w:val="fr-BE"/>
                      </w:rPr>
                      <w:t>ine</w:t>
                    </w:r>
                    <w:r w:rsidR="0068039E" w:rsidRPr="002978A1">
                      <w:rPr>
                        <w:lang w:val="en-US"/>
                      </w:rPr>
                      <w:t xml:space="preserve"> </w:t>
                    </w:r>
                    <w:r w:rsidR="0068039E" w:rsidRPr="002978A1">
                      <w:rPr>
                        <w:lang w:val="fr-BE"/>
                      </w:rPr>
                      <w:t>garan</w:t>
                    </w:r>
                    <w:r w:rsidR="0068039E" w:rsidRPr="002978A1">
                      <w:rPr>
                        <w:lang w:val="en-US"/>
                      </w:rPr>
                      <w:t>ţ</w:t>
                    </w:r>
                    <w:r w:rsidR="0068039E" w:rsidRPr="002978A1">
                      <w:rPr>
                        <w:lang w:val="fr-BE"/>
                      </w:rPr>
                      <w:t>ia</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w:t>
                    </w:r>
                    <w:r w:rsidR="0068039E"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lastRenderedPageBreak/>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DE6609" w:rsidP="00FC336E">
            <w:pPr>
              <w:shd w:val="clear" w:color="auto" w:fill="FFFFFF"/>
              <w:jc w:val="both"/>
            </w:pPr>
            <w:sdt>
              <w:sdtPr>
                <w:rPr>
                  <w:b/>
                </w:rPr>
                <w:tag w:val="goog_rdk_145"/>
                <w:id w:val="-1441996396"/>
              </w:sdtPr>
              <w:sdtEndPr/>
              <w:sdtContent>
                <w:r w:rsidR="0068039E" w:rsidRPr="002978A1">
                  <w:rPr>
                    <w:b/>
                    <w:lang w:val="en-US"/>
                  </w:rPr>
                  <w:t>23</w:t>
                </w:r>
                <w:sdt>
                  <w:sdtPr>
                    <w:rPr>
                      <w:b/>
                    </w:rPr>
                    <w:tag w:val="goog_rdk_123"/>
                    <w:id w:val="1558967426"/>
                  </w:sdtPr>
                  <w:sdtEndPr/>
                  <w:sdtContent>
                    <w:r w:rsidR="0068039E" w:rsidRPr="00C85D43">
                      <w:rPr>
                        <w:b/>
                        <w:highlight w:val="white"/>
                      </w:rPr>
                      <w:t>.</w:t>
                    </w:r>
                  </w:sdtContent>
                </w:sdt>
              </w:sdtContent>
            </w:sdt>
            <w:r w:rsidR="0068039E" w:rsidRPr="00C85D43">
              <w:t xml:space="preserve"> Pentru executarea cu întârziere a lucrărilor, Antreprenorul poartă răspundere materială conform pct.</w:t>
            </w:r>
            <w:r w:rsidR="0068039E">
              <w:t xml:space="preserve"> </w:t>
            </w:r>
            <w:r w:rsidR="0068039E" w:rsidRPr="002978A1">
              <w:t>15  din</w:t>
            </w:r>
            <w:r w:rsidR="0068039E"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68039E">
              <w:t>6</w:t>
            </w:r>
            <w:r w:rsidR="0068039E"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EndPr/>
            <w:sdtContent>
              <w:p w14:paraId="7736F339" w14:textId="77777777" w:rsidR="0068039E" w:rsidRPr="00BA49C9" w:rsidRDefault="00DE6609" w:rsidP="00FC336E">
                <w:pPr>
                  <w:tabs>
                    <w:tab w:val="left" w:pos="567"/>
                    <w:tab w:val="left" w:pos="4005"/>
                  </w:tabs>
                  <w:jc w:val="both"/>
                  <w:rPr>
                    <w:lang w:val="en-US"/>
                  </w:rPr>
                </w:pPr>
                <w:sdt>
                  <w:sdtPr>
                    <w:tag w:val="goog_rdk_162"/>
                    <w:id w:val="1995366886"/>
                  </w:sdtPr>
                  <w:sdtEndPr/>
                  <w:sdtContent>
                    <w:r w:rsidR="0068039E">
                      <w:rPr>
                        <w:b/>
                        <w:lang w:val="en-US"/>
                      </w:rPr>
                      <w:t>24</w:t>
                    </w:r>
                    <w:r w:rsidR="0068039E"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68039E" w:rsidRPr="00BA49C9">
                          <w:rPr>
                            <w:lang w:val="en-US"/>
                          </w:rPr>
                          <w:t>Co-investitor</w:t>
                        </w:r>
                      </w:sdtContent>
                    </w:sdt>
                    <w:r w:rsidR="0068039E"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121DB630" w14:textId="77777777" w:rsidR="0068039E" w:rsidRPr="00BA49C9" w:rsidRDefault="00DE6609" w:rsidP="00FC336E">
                <w:pPr>
                  <w:tabs>
                    <w:tab w:val="left" w:pos="567"/>
                    <w:tab w:val="left" w:pos="4005"/>
                  </w:tabs>
                  <w:spacing w:before="300" w:after="300"/>
                  <w:ind w:left="80" w:hanging="40"/>
                  <w:jc w:val="both"/>
                  <w:rPr>
                    <w:lang w:val="en-US"/>
                  </w:rPr>
                </w:pPr>
                <w:sdt>
                  <w:sdtPr>
                    <w:tag w:val="goog_rdk_165"/>
                    <w:id w:val="1668753558"/>
                  </w:sdtPr>
                  <w:sdtEndPr/>
                  <w:sdtContent>
                    <w:r w:rsidR="0068039E">
                      <w:rPr>
                        <w:b/>
                        <w:lang w:val="en-US"/>
                      </w:rPr>
                      <w:t>25</w:t>
                    </w:r>
                    <w:r w:rsidR="0068039E" w:rsidRPr="00BA49C9">
                      <w:rPr>
                        <w:b/>
                        <w:lang w:val="en-US"/>
                      </w:rPr>
                      <w:t>.</w:t>
                    </w:r>
                    <w:r w:rsidR="0068039E" w:rsidRPr="00BA49C9">
                      <w:rPr>
                        <w:lang w:val="en-US"/>
                      </w:rPr>
                      <w:t xml:space="preserve"> Achitările vor fi efectuate prin transfer bancar în limitele alocărilor bugetare anuale, eşalonat în termen de 45 de zile</w:t>
                    </w:r>
                    <w:r w:rsidR="0068039E">
                      <w:rPr>
                        <w:lang w:val="en-US"/>
                      </w:rPr>
                      <w:t xml:space="preserve"> lucrătoare</w:t>
                    </w:r>
                    <w:r w:rsidR="0068039E"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18E3193F" w14:textId="77777777" w:rsidR="0068039E" w:rsidRPr="006C3A81" w:rsidRDefault="00DE6609" w:rsidP="00FC336E">
                <w:pPr>
                  <w:tabs>
                    <w:tab w:val="left" w:pos="567"/>
                    <w:tab w:val="left" w:pos="4005"/>
                  </w:tabs>
                  <w:spacing w:before="300" w:after="300"/>
                  <w:ind w:left="80" w:hanging="40"/>
                  <w:jc w:val="both"/>
                  <w:rPr>
                    <w:color w:val="FF0000"/>
                    <w:lang w:val="fr-BE"/>
                  </w:rPr>
                </w:pPr>
                <w:sdt>
                  <w:sdtPr>
                    <w:tag w:val="goog_rdk_168"/>
                    <w:id w:val="-636571292"/>
                  </w:sdtPr>
                  <w:sdtEndPr/>
                  <w:sdtContent>
                    <w:r w:rsidR="0068039E" w:rsidRPr="006C3A81">
                      <w:rPr>
                        <w:b/>
                        <w:lang w:val="fr-BE"/>
                      </w:rPr>
                      <w:t>26</w:t>
                    </w:r>
                  </w:sdtContent>
                </w:sdt>
                <w:sdt>
                  <w:sdtPr>
                    <w:tag w:val="goog_rdk_169"/>
                    <w:id w:val="-1551066481"/>
                  </w:sdtPr>
                  <w:sdtEndPr/>
                  <w:sdtContent>
                    <w:r w:rsidR="0068039E" w:rsidRPr="006C3A81">
                      <w:rPr>
                        <w:lang w:val="fr-BE"/>
                      </w:rPr>
                      <w:t>.</w:t>
                    </w:r>
                  </w:sdtContent>
                </w:sdt>
                <w:sdt>
                  <w:sdtPr>
                    <w:tag w:val="goog_rdk_170"/>
                    <w:id w:val="-1200614248"/>
                  </w:sdtPr>
                  <w:sdtEndPr/>
                  <w:sdtContent>
                    <w:r w:rsidR="0068039E" w:rsidRPr="006C3A81">
                      <w:rPr>
                        <w:lang w:val="fr-BE"/>
                      </w:rPr>
                      <w:t xml:space="preserve"> Antreprenorul </w:t>
                    </w:r>
                  </w:sdtContent>
                </w:sdt>
                <w:sdt>
                  <w:sdtPr>
                    <w:tag w:val="goog_rdk_171"/>
                    <w:id w:val="1422995091"/>
                  </w:sdtPr>
                  <w:sdtEndPr/>
                  <w:sdtContent>
                    <w:r w:rsidR="0068039E"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5B4C3624" w14:textId="77777777" w:rsidR="0068039E" w:rsidRPr="002978A1" w:rsidRDefault="00DE6609" w:rsidP="00FC336E">
                <w:pPr>
                  <w:tabs>
                    <w:tab w:val="left" w:pos="567"/>
                    <w:tab w:val="left" w:pos="4005"/>
                  </w:tabs>
                  <w:spacing w:before="300" w:after="300"/>
                  <w:ind w:left="80" w:hanging="40"/>
                  <w:jc w:val="both"/>
                  <w:rPr>
                    <w:lang w:val="en-US"/>
                  </w:rPr>
                </w:pPr>
                <w:sdt>
                  <w:sdtPr>
                    <w:tag w:val="goog_rdk_173"/>
                    <w:id w:val="-1515530434"/>
                  </w:sdtPr>
                  <w:sdtEndPr/>
                  <w:sdtContent>
                    <w:r w:rsidR="0068039E">
                      <w:rPr>
                        <w:b/>
                        <w:lang w:val="en-US"/>
                      </w:rPr>
                      <w:t>27</w:t>
                    </w:r>
                  </w:sdtContent>
                </w:sdt>
                <w:sdt>
                  <w:sdtPr>
                    <w:tag w:val="goog_rdk_174"/>
                    <w:id w:val="-651452610"/>
                  </w:sdtPr>
                  <w:sdtEndPr/>
                  <w:sdtContent>
                    <w:r w:rsidR="0068039E" w:rsidRPr="00BA49C9">
                      <w:rPr>
                        <w:rFonts w:eastAsia="Georgia"/>
                        <w:b/>
                        <w:lang w:val="en-US"/>
                      </w:rPr>
                      <w:t xml:space="preserve">. </w:t>
                    </w:r>
                  </w:sdtContent>
                </w:sdt>
                <w:sdt>
                  <w:sdtPr>
                    <w:tag w:val="goog_rdk_175"/>
                    <w:id w:val="-2119822675"/>
                  </w:sdtPr>
                  <w:sdtEndPr/>
                  <w:sdtContent>
                    <w:r w:rsidR="0068039E" w:rsidRPr="00BA49C9">
                      <w:rPr>
                        <w:lang w:val="en-US"/>
                      </w:rPr>
                      <w:t>Executarea</w:t>
                    </w:r>
                    <w:r w:rsidR="0068039E" w:rsidRPr="002978A1">
                      <w:rPr>
                        <w:lang w:val="en-US"/>
                      </w:rPr>
                      <w:t xml:space="preserve"> </w:t>
                    </w:r>
                    <w:r w:rsidR="0068039E" w:rsidRPr="00BA49C9">
                      <w:rPr>
                        <w:lang w:val="en-US"/>
                      </w:rPr>
                      <w:t>integral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presupune</w:t>
                    </w:r>
                    <w:r w:rsidR="0068039E" w:rsidRPr="002978A1">
                      <w:rPr>
                        <w:lang w:val="en-US"/>
                      </w:rPr>
                      <w:t xml:space="preserve"> </w:t>
                    </w:r>
                    <w:r w:rsidR="0068039E" w:rsidRPr="00BA49C9">
                      <w:rPr>
                        <w:lang w:val="en-US"/>
                      </w:rPr>
                      <w:t>contrasemnarea</w:t>
                    </w:r>
                    <w:r w:rsidR="0068039E" w:rsidRPr="002978A1">
                      <w:rPr>
                        <w:lang w:val="en-US"/>
                      </w:rPr>
                      <w:t xml:space="preserve"> </w:t>
                    </w:r>
                    <w:r w:rsidR="0068039E" w:rsidRPr="00BA49C9">
                      <w:rPr>
                        <w:lang w:val="en-US"/>
                      </w:rPr>
                      <w:t>Procesului</w:t>
                    </w:r>
                    <w:r w:rsidR="0068039E" w:rsidRPr="002978A1">
                      <w:rPr>
                        <w:lang w:val="en-US"/>
                      </w:rPr>
                      <w:t xml:space="preserve"> </w:t>
                    </w:r>
                    <w:r w:rsidR="0068039E" w:rsidRPr="00BA49C9">
                      <w:rPr>
                        <w:lang w:val="en-US"/>
                      </w:rPr>
                      <w:t>verbal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recep</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la</w:t>
                    </w:r>
                    <w:r w:rsidR="0068039E" w:rsidRPr="002978A1">
                      <w:rPr>
                        <w:lang w:val="en-US"/>
                      </w:rPr>
                      <w:t xml:space="preserve"> </w:t>
                    </w:r>
                    <w:r w:rsidR="0068039E" w:rsidRPr="00BA49C9">
                      <w:rPr>
                        <w:lang w:val="en-US"/>
                      </w:rPr>
                      <w:t>terminarea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f</w:t>
                    </w:r>
                    <w:r w:rsidR="0068039E" w:rsidRPr="002978A1">
                      <w:rPr>
                        <w:lang w:val="en-US"/>
                      </w:rPr>
                      <w:t>ă</w:t>
                    </w:r>
                    <w:r w:rsidR="0068039E" w:rsidRPr="00BA49C9">
                      <w:rPr>
                        <w:lang w:val="en-US"/>
                      </w:rPr>
                      <w:t>r</w:t>
                    </w:r>
                    <w:r w:rsidR="0068039E" w:rsidRPr="002978A1">
                      <w:rPr>
                        <w:lang w:val="en-US"/>
                      </w:rPr>
                      <w:t xml:space="preserve">ă </w:t>
                    </w:r>
                    <w:r w:rsidR="0068039E" w:rsidRPr="00BA49C9">
                      <w:rPr>
                        <w:lang w:val="en-US"/>
                      </w:rPr>
                      <w:t>obiec</w:t>
                    </w:r>
                    <w:r w:rsidR="0068039E" w:rsidRPr="002978A1">
                      <w:rPr>
                        <w:lang w:val="en-US"/>
                      </w:rPr>
                      <w:t>ț</w:t>
                    </w:r>
                    <w:r w:rsidR="0068039E" w:rsidRPr="00BA49C9">
                      <w:rPr>
                        <w:lang w:val="en-US"/>
                      </w:rPr>
                      <w:t>ii</w:t>
                    </w:r>
                    <w:r w:rsidR="0068039E" w:rsidRPr="002978A1">
                      <w:rPr>
                        <w:lang w:val="en-US"/>
                      </w:rPr>
                      <w:t xml:space="preserve">, </w:t>
                    </w:r>
                    <w:r w:rsidR="0068039E" w:rsidRPr="00BA49C9">
                      <w:rPr>
                        <w:lang w:val="en-US"/>
                      </w:rPr>
                      <w:t>sau</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prezentarea</w:t>
                    </w:r>
                    <w:r w:rsidR="0068039E" w:rsidRPr="002978A1">
                      <w:rPr>
                        <w:lang w:val="en-US"/>
                      </w:rPr>
                      <w:t xml:space="preserve"> </w:t>
                    </w:r>
                    <w:r w:rsidR="0068039E" w:rsidRPr="00BA49C9">
                      <w:rPr>
                        <w:lang w:val="en-US"/>
                      </w:rPr>
                      <w:t>unei</w:t>
                    </w:r>
                    <w:r w:rsidR="0068039E" w:rsidRPr="002978A1">
                      <w:rPr>
                        <w:lang w:val="en-US"/>
                      </w:rPr>
                      <w:t xml:space="preserve"> </w:t>
                    </w:r>
                    <w:r w:rsidR="0068039E" w:rsidRPr="00BA49C9">
                      <w:rPr>
                        <w:lang w:val="en-US"/>
                      </w:rPr>
                      <w:t>Notific</w:t>
                    </w:r>
                    <w:r w:rsidR="0068039E" w:rsidRPr="002978A1">
                      <w:rPr>
                        <w:lang w:val="en-US"/>
                      </w:rPr>
                      <w:t>ă</w:t>
                    </w:r>
                    <w:r w:rsidR="0068039E" w:rsidRPr="00BA49C9">
                      <w:rPr>
                        <w:lang w:val="en-US"/>
                      </w:rPr>
                      <w:t>ri</w:t>
                    </w:r>
                    <w:r w:rsidR="0068039E" w:rsidRPr="002978A1">
                      <w:rPr>
                        <w:lang w:val="en-US"/>
                      </w:rPr>
                      <w:t xml:space="preserve"> </w:t>
                    </w:r>
                    <w:r w:rsidR="0068039E" w:rsidRPr="00BA49C9">
                      <w:rPr>
                        <w:lang w:val="en-US"/>
                      </w:rPr>
                      <w:t>avizate</w:t>
                    </w:r>
                    <w:r w:rsidR="0068039E" w:rsidRPr="002978A1">
                      <w:rPr>
                        <w:lang w:val="en-US"/>
                      </w:rPr>
                      <w:t xml:space="preserve"> </w:t>
                    </w:r>
                    <w:r w:rsidR="0068039E" w:rsidRPr="00BA49C9">
                      <w:rPr>
                        <w:lang w:val="en-US"/>
                      </w:rPr>
                      <w:t>privind</w:t>
                    </w:r>
                    <w:r w:rsidR="0068039E" w:rsidRPr="002978A1">
                      <w:rPr>
                        <w:lang w:val="en-US"/>
                      </w:rPr>
                      <w:t xml:space="preserve"> </w:t>
                    </w:r>
                    <w:r w:rsidR="0068039E" w:rsidRPr="00BA49C9">
                      <w:rPr>
                        <w:lang w:val="en-US"/>
                      </w:rPr>
                      <w:t>remedierea</w:t>
                    </w:r>
                    <w:r w:rsidR="0068039E" w:rsidRPr="002978A1">
                      <w:rPr>
                        <w:lang w:val="en-US"/>
                      </w:rPr>
                      <w:t xml:space="preserve"> </w:t>
                    </w:r>
                    <w:r w:rsidR="0068039E" w:rsidRPr="00BA49C9">
                      <w:rPr>
                        <w:lang w:val="en-US"/>
                      </w:rPr>
                      <w:t>obiec</w:t>
                    </w:r>
                    <w:r w:rsidR="0068039E" w:rsidRPr="002978A1">
                      <w:rPr>
                        <w:lang w:val="en-US"/>
                      </w:rPr>
                      <w:t>ț</w:t>
                    </w:r>
                    <w:r w:rsidR="0068039E" w:rsidRPr="00BA49C9">
                      <w:rPr>
                        <w:lang w:val="en-US"/>
                      </w:rPr>
                      <w:t>iilor</w:t>
                    </w:r>
                    <w:r w:rsidR="0068039E" w:rsidRPr="002978A1">
                      <w:rPr>
                        <w:lang w:val="en-US"/>
                      </w:rPr>
                      <w:t xml:space="preserve"> </w:t>
                    </w:r>
                    <w:r w:rsidR="0068039E" w:rsidRPr="00BA49C9">
                      <w:rPr>
                        <w:lang w:val="en-US"/>
                      </w:rPr>
                      <w:t>inclusiv</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concluzia</w:t>
                    </w:r>
                    <w:r w:rsidR="0068039E" w:rsidRPr="002978A1">
                      <w:rPr>
                        <w:lang w:val="en-US"/>
                      </w:rPr>
                      <w:t xml:space="preserve"> </w:t>
                    </w:r>
                    <w:r w:rsidR="0068039E" w:rsidRPr="00BA49C9">
                      <w:rPr>
                        <w:lang w:val="en-US"/>
                      </w:rPr>
                      <w:t>Inspectoratului</w:t>
                    </w:r>
                    <w:r w:rsidR="0068039E" w:rsidRPr="002978A1">
                      <w:rPr>
                        <w:lang w:val="en-US"/>
                      </w:rPr>
                      <w:t xml:space="preserve"> </w:t>
                    </w:r>
                    <w:r w:rsidR="0068039E" w:rsidRPr="00BA49C9">
                      <w:rPr>
                        <w:lang w:val="en-US"/>
                      </w:rPr>
                      <w:t>Na</w:t>
                    </w:r>
                    <w:r w:rsidR="0068039E" w:rsidRPr="002978A1">
                      <w:rPr>
                        <w:lang w:val="en-US"/>
                      </w:rPr>
                      <w:t>ț</w:t>
                    </w:r>
                    <w:r w:rsidR="0068039E" w:rsidRPr="00BA49C9">
                      <w:rPr>
                        <w:lang w:val="en-US"/>
                      </w:rPr>
                      <w:t>ional</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Supraveghere</w:t>
                    </w:r>
                    <w:r w:rsidR="0068039E" w:rsidRPr="002978A1">
                      <w:rPr>
                        <w:lang w:val="en-US"/>
                      </w:rPr>
                      <w:t xml:space="preserve"> </w:t>
                    </w:r>
                    <w:r w:rsidR="0068039E" w:rsidRPr="00BA49C9">
                      <w:rPr>
                        <w:lang w:val="en-US"/>
                      </w:rPr>
                      <w:t>Tehnic</w:t>
                    </w:r>
                    <w:r w:rsidR="0068039E" w:rsidRPr="002978A1">
                      <w:rPr>
                        <w:lang w:val="en-US"/>
                      </w:rPr>
                      <w:t>ă.</w:t>
                    </w:r>
                  </w:sdtContent>
                </w:sdt>
              </w:p>
            </w:sdtContent>
          </w:sdt>
          <w:sdt>
            <w:sdtPr>
              <w:tag w:val="goog_rdk_181"/>
              <w:id w:val="-122147717"/>
            </w:sdtPr>
            <w:sdtEndPr/>
            <w:sdtContent>
              <w:p w14:paraId="15C5DC05" w14:textId="77777777" w:rsidR="0068039E" w:rsidRPr="002978A1" w:rsidRDefault="00DE6609" w:rsidP="00FC336E">
                <w:pPr>
                  <w:tabs>
                    <w:tab w:val="left" w:pos="567"/>
                    <w:tab w:val="left" w:pos="4005"/>
                  </w:tabs>
                  <w:spacing w:before="300" w:after="300"/>
                  <w:ind w:left="80" w:hanging="40"/>
                  <w:jc w:val="both"/>
                  <w:rPr>
                    <w:lang w:val="en-US"/>
                  </w:rPr>
                </w:pPr>
                <w:sdt>
                  <w:sdtPr>
                    <w:tag w:val="goog_rdk_177"/>
                    <w:id w:val="1303973579"/>
                  </w:sdtPr>
                  <w:sdtEndPr/>
                  <w:sdtContent>
                    <w:r w:rsidR="0068039E" w:rsidRPr="00952D18">
                      <w:rPr>
                        <w:b/>
                        <w:lang w:val="fr-BE"/>
                      </w:rPr>
                      <w:t>28.</w:t>
                    </w:r>
                    <w:r w:rsidR="0068039E" w:rsidRPr="00952D18">
                      <w:rPr>
                        <w:lang w:val="fr-BE"/>
                      </w:rPr>
                      <w:t xml:space="preserve"> </w:t>
                    </w:r>
                  </w:sdtContent>
                </w:sdt>
                <w:sdt>
                  <w:sdtPr>
                    <w:tag w:val="goog_rdk_178"/>
                    <w:id w:val="-541289862"/>
                  </w:sdtPr>
                  <w:sdtEndPr/>
                  <w:sdtContent>
                    <w:r w:rsidR="0068039E" w:rsidRPr="00952D18">
                      <w:rPr>
                        <w:lang w:val="fr-BE"/>
                      </w:rPr>
                      <w:t>Executarea</w:t>
                    </w:r>
                    <w:r w:rsidR="0068039E" w:rsidRPr="002978A1">
                      <w:rPr>
                        <w:lang w:val="en-US"/>
                      </w:rPr>
                      <w:t xml:space="preserve"> </w:t>
                    </w:r>
                    <w:r w:rsidR="0068039E" w:rsidRPr="00952D18">
                      <w:rPr>
                        <w:lang w:val="fr-BE"/>
                      </w:rPr>
                      <w:t>integral</w:t>
                    </w:r>
                    <w:r w:rsidR="0068039E" w:rsidRPr="002978A1">
                      <w:rPr>
                        <w:lang w:val="en-US"/>
                      </w:rPr>
                      <w:t xml:space="preserve">ă </w:t>
                    </w:r>
                    <w:r w:rsidR="0068039E" w:rsidRPr="00952D18">
                      <w:rPr>
                        <w:lang w:val="fr-BE"/>
                      </w:rPr>
                      <w:t>a</w:t>
                    </w:r>
                    <w:r w:rsidR="0068039E" w:rsidRPr="002978A1">
                      <w:rPr>
                        <w:lang w:val="en-US"/>
                      </w:rPr>
                      <w:t xml:space="preserve"> </w:t>
                    </w:r>
                    <w:r w:rsidR="0068039E" w:rsidRPr="00952D18">
                      <w:rPr>
                        <w:lang w:val="fr-BE"/>
                      </w:rPr>
                      <w:t>contractului</w:t>
                    </w:r>
                    <w:r w:rsidR="0068039E" w:rsidRPr="002978A1">
                      <w:rPr>
                        <w:lang w:val="en-US"/>
                      </w:rPr>
                      <w:t xml:space="preserve"> </w:t>
                    </w:r>
                    <w:r w:rsidR="0068039E" w:rsidRPr="00952D18">
                      <w:rPr>
                        <w:lang w:val="fr-BE"/>
                      </w:rPr>
                      <w:t>presupune</w:t>
                    </w:r>
                    <w:r w:rsidR="0068039E" w:rsidRPr="002978A1">
                      <w:rPr>
                        <w:lang w:val="en-US"/>
                      </w:rPr>
                      <w:t xml:space="preserve"> </w:t>
                    </w:r>
                    <w:r w:rsidR="0068039E" w:rsidRPr="00952D18">
                      <w:rPr>
                        <w:lang w:val="fr-BE"/>
                      </w:rPr>
                      <w:t>expirarea</w:t>
                    </w:r>
                    <w:r w:rsidR="0068039E" w:rsidRPr="002978A1">
                      <w:rPr>
                        <w:lang w:val="en-US"/>
                      </w:rPr>
                      <w:t xml:space="preserve"> </w:t>
                    </w:r>
                    <w:r w:rsidR="0068039E" w:rsidRPr="00952D18">
                      <w:rPr>
                        <w:lang w:val="fr-BE"/>
                      </w:rPr>
                      <w:t>perioadei</w:t>
                    </w:r>
                    <w:r w:rsidR="0068039E" w:rsidRPr="002978A1">
                      <w:rPr>
                        <w:lang w:val="en-US"/>
                      </w:rPr>
                      <w:t xml:space="preserve"> </w:t>
                    </w:r>
                    <w:r w:rsidR="0068039E" w:rsidRPr="00952D18">
                      <w:rPr>
                        <w:lang w:val="fr-BE"/>
                      </w:rPr>
                      <w:t>de</w:t>
                    </w:r>
                    <w:r w:rsidR="0068039E" w:rsidRPr="002978A1">
                      <w:rPr>
                        <w:lang w:val="en-US"/>
                      </w:rPr>
                      <w:t xml:space="preserve"> </w:t>
                    </w:r>
                    <w:r w:rsidR="0068039E" w:rsidRPr="00952D18">
                      <w:rPr>
                        <w:lang w:val="fr-BE"/>
                      </w:rPr>
                      <w:t>garan</w:t>
                    </w:r>
                    <w:r w:rsidR="0068039E" w:rsidRPr="002978A1">
                      <w:rPr>
                        <w:lang w:val="en-US"/>
                      </w:rPr>
                      <w:t>ț</w:t>
                    </w:r>
                    <w:r w:rsidR="0068039E" w:rsidRPr="00952D18">
                      <w:rPr>
                        <w:lang w:val="fr-BE"/>
                      </w:rPr>
                      <w:t>ie</w:t>
                    </w:r>
                    <w:r w:rsidR="0068039E" w:rsidRPr="002978A1">
                      <w:rPr>
                        <w:lang w:val="en-US"/>
                      </w:rPr>
                      <w:t xml:space="preserve"> </w:t>
                    </w:r>
                    <w:r w:rsidR="0068039E" w:rsidRPr="00952D18">
                      <w:rPr>
                        <w:lang w:val="fr-BE"/>
                      </w:rPr>
                      <w:t>pr</w:t>
                    </w:r>
                    <w:r w:rsidR="0068039E">
                      <w:rPr>
                        <w:lang w:val="fr-BE"/>
                      </w:rPr>
                      <w:t>ev</w:t>
                    </w:r>
                    <w:r w:rsidR="0068039E" w:rsidRPr="002978A1">
                      <w:rPr>
                        <w:lang w:val="en-US"/>
                      </w:rPr>
                      <w:t>ă</w:t>
                    </w:r>
                    <w:r w:rsidR="0068039E">
                      <w:rPr>
                        <w:lang w:val="fr-BE"/>
                      </w:rPr>
                      <w:t>zut</w:t>
                    </w:r>
                    <w:r w:rsidR="0068039E" w:rsidRPr="002978A1">
                      <w:rPr>
                        <w:lang w:val="en-US"/>
                      </w:rPr>
                      <w:t xml:space="preserve">ă </w:t>
                    </w:r>
                    <w:r w:rsidR="0068039E" w:rsidRPr="00952D18">
                      <w:rPr>
                        <w:lang w:val="fr-BE"/>
                      </w:rPr>
                      <w:t>la</w:t>
                    </w:r>
                    <w:r w:rsidR="0068039E" w:rsidRPr="002978A1">
                      <w:rPr>
                        <w:lang w:val="en-US"/>
                      </w:rPr>
                      <w:t xml:space="preserve"> </w:t>
                    </w:r>
                    <w:r w:rsidR="0068039E" w:rsidRPr="00952D18">
                      <w:rPr>
                        <w:lang w:val="fr-BE"/>
                      </w:rPr>
                      <w:t>pct</w:t>
                    </w:r>
                    <w:r w:rsidR="0068039E" w:rsidRPr="002978A1">
                      <w:rPr>
                        <w:lang w:val="en-US"/>
                      </w:rPr>
                      <w:t xml:space="preserve">. </w:t>
                    </w:r>
                  </w:sdtContent>
                </w:sdt>
                <w:r w:rsidR="0068039E" w:rsidRPr="002978A1">
                  <w:rPr>
                    <w:lang w:val="en-US"/>
                  </w:rPr>
                  <w:t>13</w:t>
                </w:r>
                <w:sdt>
                  <w:sdtPr>
                    <w:tag w:val="goog_rdk_180"/>
                    <w:id w:val="1282692984"/>
                  </w:sdtPr>
                  <w:sdtEndPr/>
                  <w:sdtContent>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Contract</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interiorul</w:t>
                    </w:r>
                    <w:r w:rsidR="0068039E" w:rsidRPr="002978A1">
                      <w:rPr>
                        <w:lang w:val="en-US"/>
                      </w:rPr>
                      <w:t xml:space="preserve"> </w:t>
                    </w:r>
                    <w:r w:rsidR="0068039E" w:rsidRPr="00BA49C9">
                      <w:rPr>
                        <w:lang w:val="en-US"/>
                      </w:rPr>
                      <w:t>c</w:t>
                    </w:r>
                    <w:r w:rsidR="0068039E" w:rsidRPr="002978A1">
                      <w:rPr>
                        <w:lang w:val="en-US"/>
                      </w:rPr>
                      <w:t>ă</w:t>
                    </w:r>
                    <w:r w:rsidR="0068039E" w:rsidRPr="00BA49C9">
                      <w:rPr>
                        <w:lang w:val="en-US"/>
                      </w:rPr>
                      <w:t>reia</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are</w:t>
                    </w:r>
                    <w:r w:rsidR="0068039E" w:rsidRPr="002978A1">
                      <w:rPr>
                        <w:lang w:val="en-US"/>
                      </w:rPr>
                      <w:t xml:space="preserve"> </w:t>
                    </w:r>
                    <w:r w:rsidR="0068039E" w:rsidRPr="00BA49C9">
                      <w:rPr>
                        <w:lang w:val="en-US"/>
                      </w:rPr>
                      <w:t>obliga</w:t>
                    </w:r>
                    <w:r w:rsidR="0068039E" w:rsidRPr="002978A1">
                      <w:rPr>
                        <w:lang w:val="en-US"/>
                      </w:rPr>
                      <w:t>ţ</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a</w:t>
                    </w:r>
                    <w:r w:rsidR="0068039E" w:rsidRPr="002978A1">
                      <w:rPr>
                        <w:lang w:val="en-US"/>
                      </w:rPr>
                      <w:t xml:space="preserve"> î</w:t>
                    </w:r>
                    <w:r w:rsidR="0068039E" w:rsidRPr="00BA49C9">
                      <w:rPr>
                        <w:lang w:val="en-US"/>
                      </w:rPr>
                      <w:t>nl</w:t>
                    </w:r>
                    <w:r w:rsidR="0068039E" w:rsidRPr="002978A1">
                      <w:rPr>
                        <w:lang w:val="en-US"/>
                      </w:rPr>
                      <w:t>ă</w:t>
                    </w:r>
                    <w:r w:rsidR="0068039E" w:rsidRPr="00BA49C9">
                      <w:rPr>
                        <w:lang w:val="en-US"/>
                      </w:rPr>
                      <w:t>tura</w:t>
                    </w:r>
                    <w:r w:rsidR="0068039E" w:rsidRPr="002978A1">
                      <w:rPr>
                        <w:lang w:val="en-US"/>
                      </w:rPr>
                      <w:t xml:space="preserve"> </w:t>
                    </w:r>
                    <w:r w:rsidR="0068039E" w:rsidRPr="00BA49C9">
                      <w:rPr>
                        <w:lang w:val="en-US"/>
                      </w:rPr>
                      <w:t>toate</w:t>
                    </w:r>
                    <w:r w:rsidR="0068039E" w:rsidRPr="002978A1">
                      <w:rPr>
                        <w:lang w:val="en-US"/>
                      </w:rPr>
                      <w:t xml:space="preserve"> </w:t>
                    </w:r>
                    <w:r w:rsidR="0068039E" w:rsidRPr="00BA49C9">
                      <w:rPr>
                        <w:lang w:val="en-US"/>
                      </w:rPr>
                      <w:t>defec</w:t>
                    </w:r>
                    <w:r w:rsidR="0068039E" w:rsidRPr="002978A1">
                      <w:rPr>
                        <w:lang w:val="en-US"/>
                      </w:rPr>
                      <w:t>ţ</w:t>
                    </w:r>
                    <w:r w:rsidR="0068039E" w:rsidRPr="00BA49C9">
                      <w:rPr>
                        <w:lang w:val="en-US"/>
                      </w:rPr>
                      <w:t>iunile</w:t>
                    </w:r>
                    <w:r w:rsidR="0068039E" w:rsidRPr="002978A1">
                      <w:rPr>
                        <w:lang w:val="en-US"/>
                      </w:rPr>
                      <w:t xml:space="preserve"> </w:t>
                    </w:r>
                    <w:r w:rsidR="0068039E" w:rsidRPr="00BA49C9">
                      <w:rPr>
                        <w:lang w:val="en-US"/>
                      </w:rPr>
                      <w:t>ce</w:t>
                    </w:r>
                    <w:r w:rsidR="0068039E" w:rsidRPr="002978A1">
                      <w:rPr>
                        <w:lang w:val="en-US"/>
                      </w:rPr>
                      <w:t xml:space="preserve"> ţ</w:t>
                    </w:r>
                    <w:r w:rsidR="0068039E" w:rsidRPr="00BA49C9">
                      <w:rPr>
                        <w:lang w:val="en-US"/>
                      </w:rPr>
                      <w:t>in</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nerespectarea</w:t>
                    </w:r>
                    <w:r w:rsidR="0068039E" w:rsidRPr="002978A1">
                      <w:rPr>
                        <w:lang w:val="en-US"/>
                      </w:rPr>
                      <w:t xml:space="preserve"> </w:t>
                    </w:r>
                    <w:r w:rsidR="0068039E" w:rsidRPr="00BA49C9">
                      <w:rPr>
                        <w:lang w:val="en-US"/>
                      </w:rPr>
                      <w:t>clauzelor</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w:t>
                    </w:r>
                    <w:r w:rsidR="0068039E" w:rsidRPr="002978A1">
                      <w:rPr>
                        <w:lang w:val="en-US"/>
                      </w:rPr>
                      <w:t xml:space="preserve"> </w:t>
                    </w:r>
                    <w:r w:rsidR="0068039E" w:rsidRPr="00BA49C9">
                      <w:rPr>
                        <w:lang w:val="en-US"/>
                      </w:rPr>
                      <w:t>propriu</w:t>
                    </w:r>
                    <w:r w:rsidR="0068039E" w:rsidRPr="002978A1">
                      <w:rPr>
                        <w:lang w:val="en-US"/>
                      </w:rPr>
                      <w:t xml:space="preserve">. </w:t>
                    </w:r>
                  </w:sdtContent>
                </w:sdt>
              </w:p>
            </w:sdtContent>
          </w:sdt>
          <w:sdt>
            <w:sdtPr>
              <w:tag w:val="goog_rdk_184"/>
              <w:id w:val="1085808896"/>
            </w:sdtPr>
            <w:sdtEndPr/>
            <w:sdtContent>
              <w:p w14:paraId="62967698" w14:textId="77777777" w:rsidR="0068039E" w:rsidRPr="00BA49C9" w:rsidRDefault="00DE6609" w:rsidP="00FC336E">
                <w:pPr>
                  <w:spacing w:before="300" w:after="300"/>
                  <w:ind w:left="80" w:hanging="40"/>
                  <w:jc w:val="both"/>
                  <w:rPr>
                    <w:lang w:val="en-US"/>
                  </w:rPr>
                </w:pPr>
                <w:sdt>
                  <w:sdtPr>
                    <w:tag w:val="goog_rdk_182"/>
                    <w:id w:val="-1043974783"/>
                  </w:sdtPr>
                  <w:sdtEndPr/>
                  <w:sdtContent>
                    <w:r w:rsidR="0068039E" w:rsidRPr="006C3A81">
                      <w:rPr>
                        <w:b/>
                        <w:lang w:val="fr-BE"/>
                      </w:rPr>
                      <w:t xml:space="preserve">29. </w:t>
                    </w:r>
                  </w:sdtContent>
                </w:sdt>
                <w:sdt>
                  <w:sdtPr>
                    <w:tag w:val="goog_rdk_183"/>
                    <w:id w:val="-715662303"/>
                  </w:sdtPr>
                  <w:sdtEndPr/>
                  <w:sdtContent>
                    <w:r w:rsidR="0068039E" w:rsidRPr="006C3A81">
                      <w:rPr>
                        <w:lang w:val="fr-BE"/>
                      </w:rPr>
                      <w:t xml:space="preserve">Procesul verbal de recepție finală a lucrărilor constituie dovada executării integrale a contractului de achiziție publică. </w:t>
                    </w:r>
                    <w:r w:rsidR="0068039E" w:rsidRPr="00BA49C9">
                      <w:rPr>
                        <w:lang w:val="en-US"/>
                      </w:rPr>
                      <w:t xml:space="preserve">De efectuarea recepției finale este responsabil Beneficiarul. </w:t>
                    </w:r>
                  </w:sdtContent>
                </w:sdt>
              </w:p>
            </w:sdtContent>
          </w:sdt>
          <w:sdt>
            <w:sdtPr>
              <w:tag w:val="goog_rdk_206"/>
              <w:id w:val="-82296514"/>
            </w:sdtPr>
            <w:sdtEndPr/>
            <w:sdtContent>
              <w:p w14:paraId="415089B3" w14:textId="77777777" w:rsidR="0068039E" w:rsidRPr="00D847B2" w:rsidRDefault="00DE6609" w:rsidP="00FC336E">
                <w:pPr>
                  <w:tabs>
                    <w:tab w:val="left" w:pos="567"/>
                    <w:tab w:val="left" w:pos="4005"/>
                  </w:tabs>
                  <w:spacing w:before="300" w:after="300"/>
                  <w:jc w:val="both"/>
                  <w:rPr>
                    <w:lang w:val="en-US"/>
                  </w:rPr>
                </w:pPr>
                <w:sdt>
                  <w:sdtPr>
                    <w:rPr>
                      <w:b/>
                    </w:rPr>
                    <w:tag w:val="goog_rdk_200"/>
                    <w:id w:val="1174611670"/>
                  </w:sdtPr>
                  <w:sdtEndPr/>
                  <w:sdtContent>
                    <w:r w:rsidR="0068039E">
                      <w:rPr>
                        <w:b/>
                        <w:lang w:val="en-US"/>
                      </w:rPr>
                      <w:t>30</w:t>
                    </w:r>
                    <w:r w:rsidR="0068039E" w:rsidRPr="00BA49C9">
                      <w:rPr>
                        <w:b/>
                        <w:lang w:val="en-US"/>
                      </w:rPr>
                      <w:t>.</w:t>
                    </w:r>
                  </w:sdtContent>
                </w:sdt>
                <w:sdt>
                  <w:sdtPr>
                    <w:rPr>
                      <w:b/>
                    </w:rPr>
                    <w:tag w:val="goog_rdk_201"/>
                    <w:id w:val="665822883"/>
                  </w:sdtPr>
                  <w:sdtEndPr/>
                  <w:sdtContent>
                    <w:r w:rsidR="0068039E" w:rsidRPr="00BA49C9">
                      <w:rPr>
                        <w:b/>
                        <w:lang w:val="en-US"/>
                      </w:rPr>
                      <w:t xml:space="preserve"> </w:t>
                    </w:r>
                  </w:sdtContent>
                </w:sdt>
                <w:r w:rsidR="0068039E" w:rsidRPr="00D847B2">
                  <w:rPr>
                    <w:lang w:val="en-US"/>
                  </w:rPr>
                  <w:t xml:space="preserve"> Co-investitorul și Beneficiarul nu vor recepționa și nu vor achita lucrările executate de Antreprenor fără acordul prealabil sau în mod neautorizat</w:t>
                </w:r>
                <w:r w:rsidR="0068039E" w:rsidRPr="002978A1">
                  <w:rPr>
                    <w:lang w:val="en-US"/>
                  </w:rPr>
                  <w:t>.</w:t>
                </w:r>
              </w:p>
            </w:sdtContent>
          </w:sdt>
          <w:sdt>
            <w:sdtPr>
              <w:tag w:val="goog_rdk_216"/>
              <w:id w:val="-967977230"/>
            </w:sdtPr>
            <w:sdtEndPr/>
            <w:sdtContent>
              <w:p w14:paraId="49BF61C2" w14:textId="77777777" w:rsidR="0068039E" w:rsidRPr="002978A1" w:rsidRDefault="00DE6609" w:rsidP="00FC336E">
                <w:pPr>
                  <w:tabs>
                    <w:tab w:val="left" w:pos="567"/>
                    <w:tab w:val="left" w:pos="4005"/>
                  </w:tabs>
                  <w:spacing w:before="300" w:after="300"/>
                  <w:jc w:val="both"/>
                  <w:rPr>
                    <w:lang w:val="en-US"/>
                  </w:rPr>
                </w:pPr>
                <w:sdt>
                  <w:sdtPr>
                    <w:tag w:val="goog_rdk_212"/>
                    <w:id w:val="3414868"/>
                  </w:sdtPr>
                  <w:sdtEndPr/>
                  <w:sdtContent>
                    <w:r w:rsidR="0068039E" w:rsidRPr="002978A1">
                      <w:rPr>
                        <w:b/>
                        <w:lang w:val="en-US"/>
                      </w:rPr>
                      <w:t>31.</w:t>
                    </w:r>
                  </w:sdtContent>
                </w:sdt>
                <w:sdt>
                  <w:sdtPr>
                    <w:tag w:val="goog_rdk_213"/>
                    <w:id w:val="-1458559552"/>
                  </w:sdtPr>
                  <w:sdtEndPr/>
                  <w:sdtContent>
                    <w:r w:rsidR="0068039E" w:rsidRPr="002978A1">
                      <w:rPr>
                        <w:lang w:val="en-US"/>
                      </w:rPr>
                      <w:t xml:space="preserve"> </w:t>
                    </w:r>
                  </w:sdtContent>
                </w:sdt>
                <w:sdt>
                  <w:sdtPr>
                    <w:tag w:val="goog_rdk_214"/>
                    <w:id w:val="-1789959961"/>
                  </w:sdtPr>
                  <w:sdtEndPr/>
                  <w:sdtContent>
                    <w:r w:rsidR="0068039E" w:rsidRPr="00BA49C9">
                      <w:rPr>
                        <w:lang w:val="en-US"/>
                      </w:rPr>
                      <w:t>Antreprenorul</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atribuirea</w:t>
                    </w:r>
                    <w:r w:rsidR="0068039E" w:rsidRPr="002978A1">
                      <w:rPr>
                        <w:lang w:val="en-US"/>
                      </w:rPr>
                      <w:t xml:space="preserve"> </w:t>
                    </w:r>
                    <w:r w:rsidR="0068039E" w:rsidRPr="00BA49C9">
                      <w:rPr>
                        <w:lang w:val="en-US"/>
                      </w:rPr>
                      <w:t>ofertei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favoarea</w:t>
                    </w:r>
                    <w:r w:rsidR="0068039E" w:rsidRPr="002978A1">
                      <w:rPr>
                        <w:lang w:val="en-US"/>
                      </w:rPr>
                      <w:t xml:space="preserve"> </w:t>
                    </w:r>
                    <w:r w:rsidR="0068039E" w:rsidRPr="00BA49C9">
                      <w:rPr>
                        <w:lang w:val="en-US"/>
                      </w:rPr>
                      <w:t>sa</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garantat</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semnarea</w:t>
                    </w:r>
                    <w:r w:rsidR="0068039E" w:rsidRPr="002978A1">
                      <w:rPr>
                        <w:lang w:val="en-US"/>
                      </w:rPr>
                      <w:t xml:space="preserve"> </w:t>
                    </w:r>
                    <w:r w:rsidR="0068039E" w:rsidRPr="00BA49C9">
                      <w:rPr>
                        <w:lang w:val="en-US"/>
                      </w:rPr>
                      <w:t>prezentului</w:t>
                    </w:r>
                    <w:r w:rsidR="0068039E" w:rsidRPr="002978A1">
                      <w:rPr>
                        <w:lang w:val="en-US"/>
                      </w:rPr>
                      <w:t xml:space="preserve"> </w:t>
                    </w:r>
                    <w:r w:rsidR="0068039E" w:rsidRPr="00BA49C9">
                      <w:rPr>
                        <w:lang w:val="en-US"/>
                      </w:rPr>
                      <w:t>contract</w:t>
                    </w:r>
                    <w:r w:rsidR="0068039E" w:rsidRPr="002978A1">
                      <w:rPr>
                        <w:lang w:val="en-US"/>
                      </w:rPr>
                      <w:t xml:space="preserve">, </w:t>
                    </w:r>
                    <w:r w:rsidR="0068039E" w:rsidRPr="00BA49C9">
                      <w:rPr>
                        <w:lang w:val="en-US"/>
                      </w:rPr>
                      <w:t>c</w:t>
                    </w:r>
                    <w:r w:rsidR="0068039E" w:rsidRPr="002978A1">
                      <w:rPr>
                        <w:lang w:val="en-US"/>
                      </w:rPr>
                      <w:t xml:space="preserve">ă </w:t>
                    </w:r>
                    <w:r w:rsidR="0068039E" w:rsidRPr="00BA49C9">
                      <w:rPr>
                        <w:lang w:val="en-US"/>
                      </w:rPr>
                      <w:t>va</w:t>
                    </w:r>
                    <w:r w:rsidR="0068039E" w:rsidRPr="002978A1">
                      <w:rPr>
                        <w:lang w:val="en-US"/>
                      </w:rPr>
                      <w:t xml:space="preserve"> </w:t>
                    </w:r>
                    <w:r w:rsidR="0068039E" w:rsidRPr="00BA49C9">
                      <w:rPr>
                        <w:lang w:val="en-US"/>
                      </w:rPr>
                      <w:t>pl</w:t>
                    </w:r>
                    <w:r w:rsidR="0068039E" w:rsidRPr="002978A1">
                      <w:rPr>
                        <w:lang w:val="en-US"/>
                      </w:rPr>
                      <w:t>ă</w:t>
                    </w:r>
                    <w:r w:rsidR="0068039E" w:rsidRPr="00BA49C9">
                      <w:rPr>
                        <w:lang w:val="en-US"/>
                      </w:rPr>
                      <w:t>ti</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total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ţ</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cuantum</w:t>
                    </w:r>
                    <w:r w:rsidR="0068039E" w:rsidRPr="002978A1">
                      <w:rPr>
                        <w:lang w:val="en-US"/>
                      </w:rPr>
                      <w:t xml:space="preserve"> </w:t>
                    </w:r>
                    <w:r w:rsidR="0068039E" w:rsidRPr="00BA49C9">
                      <w:rPr>
                        <w:lang w:val="en-US"/>
                      </w:rPr>
                      <w:t>de</w:t>
                    </w:r>
                    <w:r w:rsidR="0068039E" w:rsidRPr="002978A1">
                      <w:rPr>
                        <w:lang w:val="en-US"/>
                      </w:rPr>
                      <w:t xml:space="preserve"> 5% </w:t>
                    </w:r>
                    <w:r w:rsidR="0068039E" w:rsidRPr="00BA49C9">
                      <w:rPr>
                        <w:lang w:val="en-US"/>
                      </w:rPr>
                      <w:t>din</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atribuit</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caz</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neexecutare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culpa</w:t>
                    </w:r>
                    <w:r w:rsidR="0068039E" w:rsidRPr="002978A1">
                      <w:rPr>
                        <w:lang w:val="en-US"/>
                      </w:rPr>
                      <w:t xml:space="preserve"> </w:t>
                    </w:r>
                    <w:r w:rsidR="0068039E" w:rsidRPr="00BA49C9">
                      <w:rPr>
                        <w:lang w:val="en-US"/>
                      </w:rPr>
                      <w:t>sa</w:t>
                    </w:r>
                    <w:r w:rsidR="0068039E" w:rsidRPr="002978A1">
                      <w:rPr>
                        <w:lang w:val="en-US"/>
                      </w:rPr>
                      <w:t>.</w:t>
                    </w:r>
                  </w:sdtContent>
                </w:sdt>
                <w:sdt>
                  <w:sdtPr>
                    <w:tag w:val="goog_rdk_215"/>
                    <w:id w:val="-442612391"/>
                    <w:showingPlcHdr/>
                  </w:sdtPr>
                  <w:sdtEndPr/>
                  <w:sdtContent>
                    <w:r w:rsidR="0068039E" w:rsidRPr="002978A1">
                      <w:rPr>
                        <w:lang w:val="en-US"/>
                      </w:rPr>
                      <w:t xml:space="preserve">     </w:t>
                    </w:r>
                  </w:sdtContent>
                </w:sdt>
              </w:p>
            </w:sdtContent>
          </w:sdt>
          <w:sdt>
            <w:sdtPr>
              <w:tag w:val="goog_rdk_219"/>
              <w:id w:val="-1402218261"/>
            </w:sdtPr>
            <w:sdtEndPr/>
            <w:sdtContent>
              <w:p w14:paraId="4E161F20" w14:textId="77777777" w:rsidR="0068039E" w:rsidRPr="002978A1" w:rsidRDefault="00DE6609" w:rsidP="00FC336E">
                <w:pPr>
                  <w:tabs>
                    <w:tab w:val="left" w:pos="567"/>
                    <w:tab w:val="left" w:pos="4005"/>
                  </w:tabs>
                  <w:spacing w:before="300" w:after="300"/>
                  <w:ind w:left="40"/>
                  <w:jc w:val="both"/>
                  <w:rPr>
                    <w:lang w:val="en-US"/>
                  </w:rPr>
                </w:pPr>
                <w:sdt>
                  <w:sdtPr>
                    <w:tag w:val="goog_rdk_217"/>
                    <w:id w:val="1920443788"/>
                  </w:sdtPr>
                  <w:sdtEndPr/>
                  <w:sdtContent>
                    <w:r w:rsidR="0068039E" w:rsidRPr="002978A1">
                      <w:rPr>
                        <w:b/>
                        <w:lang w:val="en-US"/>
                      </w:rPr>
                      <w:t>32</w:t>
                    </w:r>
                  </w:sdtContent>
                </w:sdt>
                <w:sdt>
                  <w:sdtPr>
                    <w:tag w:val="goog_rdk_218"/>
                    <w:id w:val="1206367345"/>
                  </w:sdtPr>
                  <w:sdtEndPr/>
                  <w:sdtContent>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perioada</w:t>
                    </w:r>
                    <w:r w:rsidR="0068039E" w:rsidRPr="002978A1">
                      <w:rPr>
                        <w:lang w:val="en-US"/>
                      </w:rPr>
                      <w:t xml:space="preserve"> </w:t>
                    </w:r>
                    <w:r w:rsidR="0068039E" w:rsidRPr="00BA49C9">
                      <w:rPr>
                        <w:lang w:val="en-US"/>
                      </w:rPr>
                      <w:t>execu</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oblig</w:t>
                    </w:r>
                    <w:r w:rsidR="0068039E" w:rsidRPr="002978A1">
                      <w:rPr>
                        <w:lang w:val="en-US"/>
                      </w:rPr>
                      <w:t xml:space="preserve">ă </w:t>
                    </w:r>
                    <w:r w:rsidR="0068039E" w:rsidRPr="00BA49C9">
                      <w:rPr>
                        <w:lang w:val="en-US"/>
                      </w:rPr>
                      <w:t>s</w:t>
                    </w:r>
                    <w:r w:rsidR="0068039E" w:rsidRPr="002978A1">
                      <w:rPr>
                        <w:lang w:val="en-US"/>
                      </w:rPr>
                      <w:t xml:space="preserve">ă </w:t>
                    </w:r>
                    <w:r w:rsidR="0068039E" w:rsidRPr="00BA49C9">
                      <w:rPr>
                        <w:lang w:val="en-US"/>
                      </w:rPr>
                      <w:t>organizeze</w:t>
                    </w:r>
                    <w:r w:rsidR="0068039E" w:rsidRPr="002978A1">
                      <w:rPr>
                        <w:lang w:val="en-US"/>
                      </w:rPr>
                      <w:t xml:space="preserve"> ș</w:t>
                    </w:r>
                    <w:r w:rsidR="0068039E" w:rsidRPr="00BA49C9">
                      <w:rPr>
                        <w:lang w:val="en-US"/>
                      </w:rPr>
                      <w:t>i</w:t>
                    </w:r>
                    <w:r w:rsidR="0068039E" w:rsidRPr="002978A1">
                      <w:rPr>
                        <w:lang w:val="en-US"/>
                      </w:rPr>
                      <w:t xml:space="preserve"> </w:t>
                    </w:r>
                    <w:r w:rsidR="0068039E" w:rsidRPr="00BA49C9">
                      <w:rPr>
                        <w:lang w:val="en-US"/>
                      </w:rPr>
                      <w:t>s</w:t>
                    </w:r>
                    <w:r w:rsidR="0068039E" w:rsidRPr="002978A1">
                      <w:rPr>
                        <w:lang w:val="en-US"/>
                      </w:rPr>
                      <w:t xml:space="preserve">ă </w:t>
                    </w:r>
                    <w:r w:rsidR="0068039E" w:rsidRPr="00BA49C9">
                      <w:rPr>
                        <w:lang w:val="en-US"/>
                      </w:rPr>
                      <w:t>asigure</w:t>
                    </w:r>
                    <w:r w:rsidR="0068039E" w:rsidRPr="002978A1">
                      <w:rPr>
                        <w:lang w:val="en-US"/>
                      </w:rPr>
                      <w:t xml:space="preserve"> </w:t>
                    </w:r>
                    <w:r w:rsidR="0068039E" w:rsidRPr="00BA49C9">
                      <w:rPr>
                        <w:lang w:val="en-US"/>
                      </w:rPr>
                      <w:t>siguran</w:t>
                    </w:r>
                    <w:r w:rsidR="0068039E" w:rsidRPr="002978A1">
                      <w:rPr>
                        <w:lang w:val="en-US"/>
                      </w:rPr>
                      <w:t>ț</w:t>
                    </w:r>
                    <w:r w:rsidR="0068039E" w:rsidRPr="00BA49C9">
                      <w:rPr>
                        <w:lang w:val="en-US"/>
                      </w:rPr>
                      <w:t>a</w:t>
                    </w:r>
                    <w:r w:rsidR="0068039E" w:rsidRPr="002978A1">
                      <w:rPr>
                        <w:lang w:val="en-US"/>
                      </w:rPr>
                      <w:t xml:space="preserve"> </w:t>
                    </w:r>
                    <w:r w:rsidR="0068039E" w:rsidRPr="00BA49C9">
                      <w:rPr>
                        <w:lang w:val="en-US"/>
                      </w:rPr>
                      <w:t>circula</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rutiere</w:t>
                    </w:r>
                    <w:r w:rsidR="0068039E" w:rsidRPr="002978A1">
                      <w:rPr>
                        <w:lang w:val="en-US"/>
                      </w:rPr>
                      <w:t xml:space="preserve"> </w:t>
                    </w:r>
                    <w:r w:rsidR="0068039E" w:rsidRPr="00BA49C9">
                      <w:rPr>
                        <w:lang w:val="en-US"/>
                      </w:rPr>
                      <w:t>pe</w:t>
                    </w:r>
                    <w:r w:rsidR="0068039E" w:rsidRPr="002978A1">
                      <w:rPr>
                        <w:lang w:val="en-US"/>
                      </w:rPr>
                      <w:t xml:space="preserve"> </w:t>
                    </w:r>
                    <w:r w:rsidR="0068039E" w:rsidRPr="00BA49C9">
                      <w:rPr>
                        <w:lang w:val="en-US"/>
                      </w:rPr>
                      <w:t>segmentul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racordare</w:t>
                    </w:r>
                    <w:r w:rsidR="0068039E" w:rsidRPr="002978A1">
                      <w:rPr>
                        <w:lang w:val="en-US"/>
                      </w:rPr>
                      <w:t xml:space="preserve"> </w:t>
                    </w:r>
                    <w:r w:rsidR="0068039E" w:rsidRPr="00BA49C9">
                      <w:rPr>
                        <w:lang w:val="en-US"/>
                      </w:rPr>
                      <w:t>a</w:t>
                    </w:r>
                    <w:r w:rsidR="0068039E" w:rsidRPr="002978A1">
                      <w:rPr>
                        <w:lang w:val="en-US"/>
                      </w:rPr>
                      <w:t xml:space="preserve"> ș</w:t>
                    </w:r>
                    <w:r w:rsidR="0068039E" w:rsidRPr="00BA49C9">
                      <w:rPr>
                        <w:lang w:val="en-US"/>
                      </w:rPr>
                      <w:t>antierului</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drumul</w:t>
                    </w:r>
                    <w:r w:rsidR="0068039E" w:rsidRPr="002978A1">
                      <w:rPr>
                        <w:lang w:val="en-US"/>
                      </w:rPr>
                      <w:t xml:space="preserve"> </w:t>
                    </w:r>
                    <w:r w:rsidR="0068039E" w:rsidRPr="00BA49C9">
                      <w:rPr>
                        <w:lang w:val="en-US"/>
                      </w:rPr>
                      <w:t>public</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vederea</w:t>
                    </w:r>
                    <w:r w:rsidR="0068039E" w:rsidRPr="002978A1">
                      <w:rPr>
                        <w:lang w:val="en-US"/>
                      </w:rPr>
                      <w:t xml:space="preserve"> </w:t>
                    </w:r>
                    <w:r w:rsidR="0068039E" w:rsidRPr="00BA49C9">
                      <w:rPr>
                        <w:lang w:val="en-US"/>
                      </w:rPr>
                      <w:t>execut</w:t>
                    </w:r>
                    <w:r w:rsidR="0068039E" w:rsidRPr="002978A1">
                      <w:rPr>
                        <w:lang w:val="en-US"/>
                      </w:rPr>
                      <w:t>ă</w:t>
                    </w:r>
                    <w:r w:rsidR="0068039E" w:rsidRPr="00BA49C9">
                      <w:rPr>
                        <w:lang w:val="en-US"/>
                      </w:rPr>
                      <w:t>rii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zona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lucru</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respectarea</w:t>
                    </w:r>
                    <w:r w:rsidR="0068039E" w:rsidRPr="002978A1">
                      <w:rPr>
                        <w:lang w:val="en-US"/>
                      </w:rPr>
                      <w:t xml:space="preserve"> </w:t>
                    </w:r>
                    <w:r w:rsidR="0068039E" w:rsidRPr="00BA49C9">
                      <w:rPr>
                        <w:lang w:val="en-US"/>
                      </w:rPr>
                      <w:t>tuturor</w:t>
                    </w:r>
                    <w:r w:rsidR="0068039E" w:rsidRPr="002978A1">
                      <w:rPr>
                        <w:lang w:val="en-US"/>
                      </w:rPr>
                      <w:t xml:space="preserve"> </w:t>
                    </w:r>
                    <w:r w:rsidR="0068039E" w:rsidRPr="00BA49C9">
                      <w:rPr>
                        <w:lang w:val="en-US"/>
                      </w:rPr>
                      <w:t>m</w:t>
                    </w:r>
                    <w:r w:rsidR="0068039E" w:rsidRPr="002978A1">
                      <w:rPr>
                        <w:lang w:val="en-US"/>
                      </w:rPr>
                      <w:t>ă</w:t>
                    </w:r>
                    <w:r w:rsidR="0068039E" w:rsidRPr="00BA49C9">
                      <w:rPr>
                        <w:lang w:val="en-US"/>
                      </w:rPr>
                      <w:t>surilor</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siguran</w:t>
                    </w:r>
                    <w:r w:rsidR="0068039E" w:rsidRPr="002978A1">
                      <w:rPr>
                        <w:lang w:val="en-US"/>
                      </w:rPr>
                      <w:t xml:space="preserve">ță </w:t>
                    </w:r>
                    <w:r w:rsidR="0068039E" w:rsidRPr="00BA49C9">
                      <w:rPr>
                        <w:lang w:val="en-US"/>
                      </w:rPr>
                      <w:t>rutier</w:t>
                    </w:r>
                    <w:r w:rsidR="0068039E" w:rsidRPr="002978A1">
                      <w:rPr>
                        <w:lang w:val="en-US"/>
                      </w:rPr>
                      <w:t>ă.</w:t>
                    </w:r>
                  </w:sdtContent>
                </w:sdt>
              </w:p>
            </w:sdtContent>
          </w:sdt>
          <w:sdt>
            <w:sdtPr>
              <w:tag w:val="goog_rdk_235"/>
              <w:id w:val="1227334843"/>
            </w:sdtPr>
            <w:sdtEndPr/>
            <w:sdtContent>
              <w:p w14:paraId="41B4EBB0" w14:textId="77777777" w:rsidR="0068039E" w:rsidRPr="002978A1" w:rsidRDefault="00DE6609" w:rsidP="00FC336E">
                <w:pPr>
                  <w:tabs>
                    <w:tab w:val="left" w:pos="567"/>
                    <w:tab w:val="left" w:pos="4005"/>
                  </w:tabs>
                  <w:spacing w:before="300" w:after="300"/>
                  <w:jc w:val="both"/>
                  <w:rPr>
                    <w:lang w:val="en-US"/>
                  </w:rPr>
                </w:pPr>
                <w:sdt>
                  <w:sdtPr>
                    <w:tag w:val="goog_rdk_233"/>
                    <w:id w:val="-1598471406"/>
                  </w:sdtPr>
                  <w:sdtEndPr/>
                  <w:sdtContent>
                    <w:r w:rsidR="0068039E" w:rsidRPr="002978A1">
                      <w:rPr>
                        <w:b/>
                        <w:lang w:val="en-US"/>
                      </w:rPr>
                      <w:t>33.</w:t>
                    </w:r>
                  </w:sdtContent>
                </w:sdt>
                <w:sdt>
                  <w:sdtPr>
                    <w:tag w:val="goog_rdk_234"/>
                    <w:id w:val="1793328165"/>
                  </w:sdtPr>
                  <w:sdtEndPr/>
                  <w:sdtContent>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cazul</w:t>
                    </w:r>
                    <w:r w:rsidR="0068039E" w:rsidRPr="002978A1">
                      <w:rPr>
                        <w:lang w:val="en-US"/>
                      </w:rPr>
                      <w:t xml:space="preserve"> </w:t>
                    </w:r>
                    <w:r w:rsidR="0068039E" w:rsidRPr="00BA49C9">
                      <w:rPr>
                        <w:lang w:val="en-US"/>
                      </w:rPr>
                      <w:t>rezolu</w:t>
                    </w:r>
                    <w:r w:rsidR="0068039E" w:rsidRPr="002978A1">
                      <w:rPr>
                        <w:lang w:val="en-US"/>
                      </w:rPr>
                      <w:t>ț</w:t>
                    </w:r>
                    <w:r w:rsidR="0068039E" w:rsidRPr="00BA49C9">
                      <w:rPr>
                        <w:lang w:val="en-US"/>
                      </w:rPr>
                      <w:t>iunii</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motivele</w:t>
                    </w:r>
                    <w:r w:rsidR="0068039E" w:rsidRPr="002978A1">
                      <w:rPr>
                        <w:lang w:val="en-US"/>
                      </w:rPr>
                      <w:t xml:space="preserve"> indicate în pct.18 sub-pct.18.2. din Contract, </w:t>
                    </w:r>
                    <w:r w:rsidR="0068039E" w:rsidRPr="00BA49C9">
                      <w:rPr>
                        <w:lang w:val="en-US"/>
                      </w:rPr>
                      <w:t>Antreprenorului</w:t>
                    </w:r>
                    <w:r w:rsidR="0068039E" w:rsidRPr="002978A1">
                      <w:rPr>
                        <w:lang w:val="en-US"/>
                      </w:rPr>
                      <w:t xml:space="preserve"> </w:t>
                    </w:r>
                    <w:r w:rsidR="0068039E" w:rsidRPr="00BA49C9">
                      <w:rPr>
                        <w:lang w:val="en-US"/>
                      </w:rPr>
                      <w:t>i</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va</w:t>
                    </w:r>
                    <w:r w:rsidR="0068039E" w:rsidRPr="002978A1">
                      <w:rPr>
                        <w:lang w:val="en-US"/>
                      </w:rPr>
                      <w:t xml:space="preserve"> </w:t>
                    </w:r>
                    <w:r w:rsidR="0068039E" w:rsidRPr="00BA49C9">
                      <w:rPr>
                        <w:lang w:val="en-US"/>
                      </w:rPr>
                      <w:t>re</w:t>
                    </w:r>
                    <w:r w:rsidR="0068039E" w:rsidRPr="002978A1">
                      <w:rPr>
                        <w:lang w:val="en-US"/>
                      </w:rPr>
                      <w:t>ț</w:t>
                    </w:r>
                    <w:r w:rsidR="0068039E" w:rsidRPr="00BA49C9">
                      <w:rPr>
                        <w:lang w:val="en-US"/>
                      </w:rPr>
                      <w:t>ine</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plat</w:t>
                    </w:r>
                    <w:r w:rsidR="0068039E" w:rsidRPr="002978A1">
                      <w:rPr>
                        <w:lang w:val="en-US"/>
                      </w:rPr>
                      <w:t xml:space="preserve">ă </w:t>
                    </w:r>
                    <w:r w:rsidR="0068039E" w:rsidRPr="00BA49C9">
                      <w:rPr>
                        <w:lang w:val="en-US"/>
                      </w:rPr>
                      <w:t>garantat</w:t>
                    </w:r>
                    <w:r w:rsidR="0068039E" w:rsidRPr="002978A1">
                      <w:rPr>
                        <w:lang w:val="en-US"/>
                      </w:rPr>
                      <w:t>ă î</w:t>
                    </w:r>
                    <w:r w:rsidR="0068039E" w:rsidRPr="00BA49C9">
                      <w:rPr>
                        <w:lang w:val="en-US"/>
                      </w:rPr>
                      <w:t>n</w:t>
                    </w:r>
                    <w:r w:rsidR="0068039E" w:rsidRPr="002978A1">
                      <w:rPr>
                        <w:lang w:val="en-US"/>
                      </w:rPr>
                      <w:t xml:space="preserve"> </w:t>
                    </w:r>
                    <w:r w:rsidR="0068039E" w:rsidRPr="00BA49C9">
                      <w:rPr>
                        <w:lang w:val="en-US"/>
                      </w:rPr>
                      <w:t>conformitate</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prevederile</w:t>
                    </w:r>
                    <w:r w:rsidR="0068039E" w:rsidRPr="002978A1">
                      <w:rPr>
                        <w:lang w:val="en-US"/>
                      </w:rPr>
                      <w:t xml:space="preserve"> </w:t>
                    </w:r>
                    <w:r w:rsidR="0068039E" w:rsidRPr="00BA49C9">
                      <w:rPr>
                        <w:lang w:val="en-US"/>
                      </w:rPr>
                      <w:t>punctului</w:t>
                    </w:r>
                    <w:r w:rsidR="0068039E" w:rsidRPr="002978A1">
                      <w:rPr>
                        <w:lang w:val="en-US"/>
                      </w:rPr>
                      <w:t xml:space="preserve"> 16 </w:t>
                    </w:r>
                    <w:r w:rsidR="0068039E" w:rsidRPr="00BA49C9">
                      <w:rPr>
                        <w:lang w:val="en-US"/>
                      </w:rPr>
                      <w:t>din</w:t>
                    </w:r>
                    <w:r w:rsidR="0068039E" w:rsidRPr="002978A1">
                      <w:rPr>
                        <w:lang w:val="en-US"/>
                      </w:rPr>
                      <w:t xml:space="preserve"> </w:t>
                    </w:r>
                    <w:r w:rsidR="0068039E" w:rsidRPr="00BA49C9">
                      <w:rPr>
                        <w:lang w:val="en-US"/>
                      </w:rPr>
                      <w:t>prezentul</w:t>
                    </w:r>
                    <w:r w:rsidR="0068039E" w:rsidRPr="002978A1">
                      <w:rPr>
                        <w:lang w:val="en-US"/>
                      </w:rPr>
                      <w:t xml:space="preserve"> </w:t>
                    </w:r>
                    <w:r w:rsidR="0068039E" w:rsidRPr="00BA49C9">
                      <w:rPr>
                        <w:lang w:val="en-US"/>
                      </w:rPr>
                      <w:t>Contract</w:t>
                    </w:r>
                    <w:r w:rsidR="0068039E" w:rsidRPr="002978A1">
                      <w:rPr>
                        <w:lang w:val="en-US"/>
                      </w:rPr>
                      <w:t>.</w:t>
                    </w:r>
                  </w:sdtContent>
                </w:sdt>
              </w:p>
            </w:sdtContent>
          </w:sdt>
          <w:sdt>
            <w:sdtPr>
              <w:tag w:val="goog_rdk_242"/>
              <w:id w:val="-982541200"/>
            </w:sdtPr>
            <w:sdtEndPr/>
            <w:sdtContent>
              <w:p w14:paraId="54C28957" w14:textId="77777777" w:rsidR="0068039E" w:rsidRPr="00BA49C9" w:rsidRDefault="00DE6609" w:rsidP="00FC336E">
                <w:pPr>
                  <w:tabs>
                    <w:tab w:val="left" w:pos="567"/>
                    <w:tab w:val="left" w:pos="4005"/>
                  </w:tabs>
                  <w:spacing w:before="300" w:after="300"/>
                  <w:jc w:val="both"/>
                  <w:rPr>
                    <w:lang w:val="en-US"/>
                  </w:rPr>
                </w:pPr>
                <w:sdt>
                  <w:sdtPr>
                    <w:tag w:val="goog_rdk_236"/>
                    <w:id w:val="124358421"/>
                  </w:sdtPr>
                  <w:sdtEndPr/>
                  <w:sdtContent>
                    <w:r w:rsidR="0068039E" w:rsidRPr="002978A1">
                      <w:rPr>
                        <w:b/>
                        <w:lang w:val="en-US"/>
                      </w:rPr>
                      <w:t>34.</w:t>
                    </w:r>
                  </w:sdtContent>
                </w:sdt>
                <w:sdt>
                  <w:sdtPr>
                    <w:tag w:val="goog_rdk_237"/>
                    <w:id w:val="1941024821"/>
                  </w:sdtPr>
                  <w:sdtEndPr/>
                  <w:sdtContent>
                    <w:r w:rsidR="0068039E" w:rsidRPr="002978A1">
                      <w:rPr>
                        <w:lang w:val="en-US"/>
                      </w:rPr>
                      <w:t xml:space="preserve"> În cazul în care Antreprenorul refuză, din motive independente de Co-investitor, să execute </w:t>
                    </w:r>
                  </w:sdtContent>
                </w:sdt>
                <w:sdt>
                  <w:sdtPr>
                    <w:tag w:val="goog_rdk_238"/>
                    <w:id w:val="1416446468"/>
                  </w:sdtPr>
                  <w:sdtEndPr/>
                  <w:sdtContent>
                    <w:r w:rsidR="0068039E" w:rsidRPr="002978A1">
                      <w:rPr>
                        <w:lang w:val="en-US"/>
                      </w:rPr>
                      <w:t>Contracul</w:t>
                    </w:r>
                  </w:sdtContent>
                </w:sdt>
                <w:sdt>
                  <w:sdtPr>
                    <w:tag w:val="goog_rdk_239"/>
                    <w:id w:val="-269168268"/>
                  </w:sdtPr>
                  <w:sdtEndPr/>
                  <w:sdtContent>
                    <w:r w:rsidR="0068039E" w:rsidRPr="002978A1">
                      <w:rPr>
                        <w:lang w:val="en-US"/>
                      </w:rPr>
                      <w:t xml:space="preserve">, </w:t>
                    </w:r>
                  </w:sdtContent>
                </w:sdt>
                <w:sdt>
                  <w:sdtPr>
                    <w:tag w:val="goog_rdk_240"/>
                    <w:id w:val="-1457706006"/>
                  </w:sdtPr>
                  <w:sdtEndPr/>
                  <w:sdtContent>
                    <w:r w:rsidR="0068039E" w:rsidRPr="002978A1">
                      <w:rPr>
                        <w:lang w:val="en-US"/>
                      </w:rPr>
                      <w:t>Co-investitorul</w:t>
                    </w:r>
                  </w:sdtContent>
                </w:sdt>
                <w:sdt>
                  <w:sdtPr>
                    <w:tag w:val="goog_rdk_241"/>
                    <w:id w:val="131147756"/>
                  </w:sdtPr>
                  <w:sdtEndPr/>
                  <w:sdtContent>
                    <w:r w:rsidR="0068039E" w:rsidRPr="002978A1">
                      <w:rPr>
                        <w:lang w:val="en-US"/>
                      </w:rPr>
                      <w:t xml:space="preserve"> va reține garanția de bună execuție a contractului, cu respectarea pct. 18, sub-pct.18.5 din Contract.</w:t>
                    </w:r>
                  </w:sdtContent>
                </w:sdt>
              </w:p>
            </w:sdtContent>
          </w:sdt>
          <w:sdt>
            <w:sdtPr>
              <w:tag w:val="goog_rdk_245"/>
              <w:id w:val="530232610"/>
            </w:sdtPr>
            <w:sdtEndPr/>
            <w:sdtContent>
              <w:p w14:paraId="461BB69B" w14:textId="77777777" w:rsidR="0068039E" w:rsidRPr="00BA49C9" w:rsidRDefault="00DE6609" w:rsidP="00FC336E">
                <w:pPr>
                  <w:tabs>
                    <w:tab w:val="left" w:pos="567"/>
                    <w:tab w:val="left" w:pos="4005"/>
                  </w:tabs>
                  <w:jc w:val="both"/>
                  <w:rPr>
                    <w:lang w:val="en-US"/>
                  </w:rPr>
                </w:pPr>
                <w:sdt>
                  <w:sdtPr>
                    <w:tag w:val="goog_rdk_243"/>
                    <w:id w:val="-963343979"/>
                  </w:sdtPr>
                  <w:sdtEndPr/>
                  <w:sdtContent>
                    <w:r w:rsidR="0068039E">
                      <w:rPr>
                        <w:b/>
                        <w:lang w:val="en-US"/>
                      </w:rPr>
                      <w:t>35</w:t>
                    </w:r>
                  </w:sdtContent>
                </w:sdt>
                <w:sdt>
                  <w:sdtPr>
                    <w:tag w:val="goog_rdk_244"/>
                    <w:id w:val="-2007827342"/>
                  </w:sdtPr>
                  <w:sdtEndPr/>
                  <w:sdtContent>
                    <w:r w:rsidR="0068039E"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68039E">
                      <w:rPr>
                        <w:lang w:val="en-US"/>
                      </w:rPr>
                      <w:t>6</w:t>
                    </w:r>
                    <w:r w:rsidR="0068039E"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DE6609" w:rsidP="00FC336E">
            <w:pPr>
              <w:tabs>
                <w:tab w:val="left" w:pos="567"/>
                <w:tab w:val="left" w:pos="4005"/>
              </w:tabs>
              <w:jc w:val="both"/>
              <w:rPr>
                <w:lang w:val="en-US"/>
              </w:rPr>
            </w:pPr>
            <w:sdt>
              <w:sdtPr>
                <w:tag w:val="goog_rdk_243"/>
                <w:id w:val="696122797"/>
              </w:sdtPr>
              <w:sdtEndPr/>
              <w:sdtContent>
                <w:r w:rsidR="0068039E" w:rsidRPr="00F0184C">
                  <w:rPr>
                    <w:b/>
                    <w:lang w:val="en-US"/>
                  </w:rPr>
                  <w:t>36</w:t>
                </w:r>
              </w:sdtContent>
            </w:sdt>
            <w:r w:rsidR="0068039E" w:rsidRPr="00BA49C9">
              <w:rPr>
                <w:lang w:val="en-US"/>
              </w:rPr>
              <w:t xml:space="preserve">. </w:t>
            </w:r>
            <w:r w:rsidR="0068039E"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68039E">
              <w:rPr>
                <w:color w:val="1D1C1D"/>
                <w:shd w:val="clear" w:color="auto" w:fill="F8F8F8"/>
                <w:lang w:val="en-US"/>
              </w:rPr>
              <w:t>___________</w:t>
            </w:r>
            <w:r w:rsidR="0068039E" w:rsidRPr="00BA49C9">
              <w:rPr>
                <w:color w:val="1D1C1D"/>
                <w:shd w:val="clear" w:color="auto" w:fill="F8F8F8"/>
                <w:lang w:val="en-US"/>
              </w:rPr>
              <w:t xml:space="preserve"> din</w:t>
            </w:r>
            <w:r w:rsidR="0068039E" w:rsidRPr="00BA49C9">
              <w:rPr>
                <w:b/>
                <w:bCs/>
                <w:color w:val="1D1C1D"/>
                <w:shd w:val="clear" w:color="auto" w:fill="F8F8F8"/>
                <w:lang w:val="en-US"/>
              </w:rPr>
              <w:t> Hotărârea de Guvern nr.1129/</w:t>
            </w:r>
            <w:r w:rsidR="0068039E">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bl>
    <w:p w14:paraId="3DF9E9EE" w14:textId="77777777" w:rsidR="0068039E" w:rsidRPr="00892FAB" w:rsidRDefault="0068039E" w:rsidP="0068039E">
      <w:pPr>
        <w:rPr>
          <w:noProof w:val="0"/>
          <w:lang w:eastAsia="ru-RU"/>
        </w:rPr>
      </w:pPr>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060A3C" w14:textId="77777777" w:rsidR="00DE6609" w:rsidRDefault="00DE6609" w:rsidP="00A20ACF">
      <w:r>
        <w:separator/>
      </w:r>
    </w:p>
  </w:endnote>
  <w:endnote w:type="continuationSeparator" w:id="0">
    <w:p w14:paraId="6C88383B" w14:textId="77777777" w:rsidR="00DE6609" w:rsidRDefault="00DE66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261CA" w:rsidRDefault="002261CA">
        <w:pPr>
          <w:pStyle w:val="Footer"/>
          <w:jc w:val="right"/>
        </w:pPr>
        <w:r>
          <w:fldChar w:fldCharType="begin"/>
        </w:r>
        <w:r>
          <w:instrText xml:space="preserve"> PAGE   \* MERGEFORMAT </w:instrText>
        </w:r>
        <w:r>
          <w:fldChar w:fldCharType="separate"/>
        </w:r>
        <w:r w:rsidR="00D51A83">
          <w:t>52</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C0D5A7" w14:textId="77777777" w:rsidR="00DE6609" w:rsidRDefault="00DE6609" w:rsidP="00A20ACF">
      <w:r>
        <w:separator/>
      </w:r>
    </w:p>
  </w:footnote>
  <w:footnote w:type="continuationSeparator" w:id="0">
    <w:p w14:paraId="3A2F855F" w14:textId="77777777" w:rsidR="00DE6609" w:rsidRDefault="00DE660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3B89"/>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3E1"/>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403"/>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B6ECD"/>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3D7A"/>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789"/>
    <w:rsid w:val="00455A94"/>
    <w:rsid w:val="004576E2"/>
    <w:rsid w:val="00460653"/>
    <w:rsid w:val="00461DAC"/>
    <w:rsid w:val="00464994"/>
    <w:rsid w:val="00464A19"/>
    <w:rsid w:val="00466E5D"/>
    <w:rsid w:val="00467A64"/>
    <w:rsid w:val="004702B5"/>
    <w:rsid w:val="004710BC"/>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F51"/>
    <w:rsid w:val="007D2250"/>
    <w:rsid w:val="007D2982"/>
    <w:rsid w:val="007D29D0"/>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27A0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15AE"/>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39B4"/>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E74"/>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4417"/>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82E"/>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4E3"/>
    <w:rsid w:val="00D379F6"/>
    <w:rsid w:val="00D37F9E"/>
    <w:rsid w:val="00D4075B"/>
    <w:rsid w:val="00D41122"/>
    <w:rsid w:val="00D41FAC"/>
    <w:rsid w:val="00D42379"/>
    <w:rsid w:val="00D43956"/>
    <w:rsid w:val="00D5036B"/>
    <w:rsid w:val="00D51A83"/>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322"/>
    <w:rsid w:val="00DE37CF"/>
    <w:rsid w:val="00DE5104"/>
    <w:rsid w:val="00DE5987"/>
    <w:rsid w:val="00DE6609"/>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1C85"/>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84C"/>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95767-7E17-44BA-83A5-528EB2871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76</Pages>
  <Words>29846</Words>
  <Characters>170125</Characters>
  <Application>Microsoft Office Word</Application>
  <DocSecurity>0</DocSecurity>
  <Lines>1417</Lines>
  <Paragraphs>399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199572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52</cp:revision>
  <cp:lastPrinted>2025-12-19T06:20:00Z</cp:lastPrinted>
  <dcterms:created xsi:type="dcterms:W3CDTF">2021-06-14T10:00:00Z</dcterms:created>
  <dcterms:modified xsi:type="dcterms:W3CDTF">2026-07-01T05:55:00Z</dcterms:modified>
</cp:coreProperties>
</file>